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6A464D" w:rsidRDefault="0030469C" w:rsidP="002C6D12">
      <w:pPr>
        <w:pStyle w:val="afffffff7"/>
        <w:ind w:left="0" w:right="141" w:firstLine="425"/>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05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6A464D" w:rsidRDefault="00235920" w:rsidP="002C6D12">
      <w:pPr>
        <w:ind w:left="0" w:right="141" w:firstLine="425"/>
        <w:rPr>
          <w:sz w:val="18"/>
          <w:szCs w:val="18"/>
        </w:rPr>
      </w:pPr>
    </w:p>
    <w:p w:rsidR="00235920" w:rsidRPr="006A464D" w:rsidRDefault="00235920" w:rsidP="00356238">
      <w:pPr>
        <w:ind w:left="0" w:right="141"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8674D0" w:rsidRPr="006A464D" w:rsidTr="008674D0">
        <w:trPr>
          <w:trHeight w:val="852"/>
        </w:trPr>
        <w:tc>
          <w:tcPr>
            <w:tcW w:w="2558" w:type="dxa"/>
            <w:tcBorders>
              <w:top w:val="nil"/>
              <w:left w:val="nil"/>
              <w:bottom w:val="nil"/>
              <w:right w:val="nil"/>
            </w:tcBorders>
          </w:tcPr>
          <w:p w:rsidR="00935C27" w:rsidRPr="006A464D" w:rsidRDefault="00935C27" w:rsidP="00356238">
            <w:pPr>
              <w:tabs>
                <w:tab w:val="left" w:pos="4384"/>
              </w:tabs>
              <w:ind w:left="0" w:right="141" w:firstLine="426"/>
              <w:rPr>
                <w:i/>
                <w:sz w:val="18"/>
                <w:szCs w:val="18"/>
              </w:rPr>
            </w:pPr>
          </w:p>
          <w:p w:rsidR="00787FD5" w:rsidRPr="006A464D" w:rsidRDefault="002C6D12" w:rsidP="0030469C">
            <w:pPr>
              <w:tabs>
                <w:tab w:val="left" w:pos="4384"/>
              </w:tabs>
              <w:ind w:right="141"/>
              <w:rPr>
                <w:i/>
                <w:sz w:val="18"/>
                <w:szCs w:val="18"/>
              </w:rPr>
            </w:pPr>
            <w:r>
              <w:rPr>
                <w:i/>
                <w:sz w:val="18"/>
                <w:szCs w:val="18"/>
              </w:rPr>
              <w:t>СЕНТЯБРЬ</w:t>
            </w:r>
          </w:p>
          <w:p w:rsidR="008674D0" w:rsidRPr="006A464D" w:rsidRDefault="00386AB5" w:rsidP="00356238">
            <w:pPr>
              <w:tabs>
                <w:tab w:val="left" w:pos="4384"/>
              </w:tabs>
              <w:ind w:left="0" w:right="141" w:firstLine="426"/>
              <w:rPr>
                <w:i/>
                <w:sz w:val="18"/>
                <w:szCs w:val="18"/>
              </w:rPr>
            </w:pPr>
            <w:r w:rsidRPr="006A464D">
              <w:rPr>
                <w:i/>
                <w:sz w:val="18"/>
                <w:szCs w:val="18"/>
              </w:rPr>
              <w:t>202</w:t>
            </w:r>
            <w:r w:rsidR="00B571C6" w:rsidRPr="006A464D">
              <w:rPr>
                <w:i/>
                <w:sz w:val="18"/>
                <w:szCs w:val="18"/>
              </w:rPr>
              <w:t>1</w:t>
            </w:r>
            <w:r w:rsidR="008674D0" w:rsidRPr="006A464D">
              <w:rPr>
                <w:i/>
                <w:sz w:val="18"/>
                <w:szCs w:val="18"/>
              </w:rPr>
              <w:t>г.</w:t>
            </w:r>
          </w:p>
          <w:p w:rsidR="008674D0" w:rsidRPr="006A464D" w:rsidRDefault="001A1F2D" w:rsidP="0030469C">
            <w:pPr>
              <w:tabs>
                <w:tab w:val="left" w:pos="4384"/>
              </w:tabs>
              <w:ind w:left="0" w:right="141" w:firstLine="426"/>
              <w:rPr>
                <w:b/>
                <w:i/>
                <w:sz w:val="18"/>
                <w:szCs w:val="18"/>
              </w:rPr>
            </w:pPr>
            <w:r w:rsidRPr="006A464D">
              <w:rPr>
                <w:b/>
                <w:i/>
                <w:sz w:val="18"/>
                <w:szCs w:val="18"/>
              </w:rPr>
              <w:t>№</w:t>
            </w:r>
            <w:r w:rsidR="006C719A" w:rsidRPr="006A464D">
              <w:rPr>
                <w:b/>
                <w:i/>
                <w:sz w:val="18"/>
                <w:szCs w:val="18"/>
              </w:rPr>
              <w:t xml:space="preserve"> </w:t>
            </w:r>
            <w:r w:rsidR="0030469C">
              <w:rPr>
                <w:b/>
                <w:i/>
                <w:sz w:val="18"/>
                <w:szCs w:val="18"/>
              </w:rPr>
              <w:t>30</w:t>
            </w:r>
          </w:p>
        </w:tc>
        <w:tc>
          <w:tcPr>
            <w:tcW w:w="7617" w:type="dxa"/>
            <w:tcBorders>
              <w:top w:val="nil"/>
              <w:left w:val="nil"/>
              <w:bottom w:val="nil"/>
              <w:right w:val="nil"/>
            </w:tcBorders>
          </w:tcPr>
          <w:p w:rsidR="008674D0" w:rsidRPr="006A464D" w:rsidRDefault="008674D0" w:rsidP="00356238">
            <w:pPr>
              <w:tabs>
                <w:tab w:val="left" w:pos="4384"/>
              </w:tabs>
              <w:ind w:left="0" w:right="141" w:firstLine="426"/>
              <w:rPr>
                <w:sz w:val="18"/>
                <w:szCs w:val="18"/>
              </w:rPr>
            </w:pPr>
          </w:p>
          <w:p w:rsidR="008674D0" w:rsidRPr="006A464D" w:rsidRDefault="008674D0" w:rsidP="00356238">
            <w:pPr>
              <w:tabs>
                <w:tab w:val="left" w:pos="4384"/>
              </w:tabs>
              <w:ind w:left="0" w:right="141" w:firstLine="426"/>
              <w:rPr>
                <w:b/>
                <w:i/>
                <w:sz w:val="18"/>
                <w:szCs w:val="18"/>
              </w:rPr>
            </w:pPr>
            <w:r w:rsidRPr="006A464D">
              <w:rPr>
                <w:b/>
                <w:i/>
                <w:sz w:val="18"/>
                <w:szCs w:val="18"/>
              </w:rPr>
              <w:t xml:space="preserve">Учредитель газеты – администрация Хомутовского </w:t>
            </w:r>
          </w:p>
          <w:p w:rsidR="008674D0" w:rsidRPr="006A464D" w:rsidRDefault="008674D0" w:rsidP="00356238">
            <w:pPr>
              <w:tabs>
                <w:tab w:val="left" w:pos="4384"/>
              </w:tabs>
              <w:ind w:left="0" w:right="141" w:firstLine="426"/>
              <w:rPr>
                <w:b/>
                <w:i/>
                <w:sz w:val="18"/>
                <w:szCs w:val="18"/>
              </w:rPr>
            </w:pPr>
            <w:r w:rsidRPr="006A464D">
              <w:rPr>
                <w:b/>
                <w:i/>
                <w:sz w:val="18"/>
                <w:szCs w:val="18"/>
              </w:rPr>
              <w:t>муниципального образования</w:t>
            </w:r>
          </w:p>
        </w:tc>
      </w:tr>
    </w:tbl>
    <w:p w:rsidR="00235920" w:rsidRPr="006A464D" w:rsidRDefault="00235920" w:rsidP="00356238">
      <w:pPr>
        <w:tabs>
          <w:tab w:val="left" w:pos="4384"/>
        </w:tabs>
        <w:ind w:left="0" w:right="141" w:firstLine="426"/>
        <w:rPr>
          <w:i/>
          <w:sz w:val="18"/>
          <w:szCs w:val="18"/>
        </w:rPr>
      </w:pPr>
      <w:r w:rsidRPr="006A464D">
        <w:rPr>
          <w:i/>
          <w:sz w:val="18"/>
          <w:szCs w:val="18"/>
        </w:rPr>
        <w:t>Цена: бесплатно</w:t>
      </w:r>
    </w:p>
    <w:p w:rsidR="00035516" w:rsidRPr="006A464D" w:rsidRDefault="00035516" w:rsidP="00356238">
      <w:pPr>
        <w:tabs>
          <w:tab w:val="left" w:pos="4384"/>
        </w:tabs>
        <w:ind w:left="0" w:right="141" w:firstLine="426"/>
        <w:rPr>
          <w:i/>
          <w:sz w:val="18"/>
          <w:szCs w:val="18"/>
        </w:rPr>
      </w:pPr>
    </w:p>
    <w:p w:rsidR="0006204C" w:rsidRPr="006A464D" w:rsidRDefault="00AF253D" w:rsidP="00356238">
      <w:pPr>
        <w:ind w:left="0" w:right="141" w:firstLine="426"/>
        <w:rPr>
          <w:sz w:val="18"/>
          <w:szCs w:val="18"/>
        </w:rPr>
      </w:pPr>
      <w:r w:rsidRPr="006A464D">
        <w:rPr>
          <w:i/>
          <w:noProof/>
          <w:sz w:val="18"/>
          <w:szCs w:val="18"/>
        </w:rPr>
        <mc:AlternateContent>
          <mc:Choice Requires="wps">
            <w:drawing>
              <wp:anchor distT="0" distB="0" distL="114300" distR="114300" simplePos="0" relativeHeight="251657728" behindDoc="0" locked="0" layoutInCell="1" allowOverlap="1" wp14:anchorId="30542753" wp14:editId="277562EF">
                <wp:simplePos x="0" y="0"/>
                <wp:positionH relativeFrom="column">
                  <wp:posOffset>-228600</wp:posOffset>
                </wp:positionH>
                <wp:positionV relativeFrom="paragraph">
                  <wp:posOffset>45720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53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" strokeweight="3pt"/>
            </w:pict>
          </mc:Fallback>
        </mc:AlternateContent>
      </w:r>
    </w:p>
    <w:p w:rsidR="00134D4D" w:rsidRDefault="00134D4D" w:rsidP="00356238">
      <w:pPr>
        <w:ind w:left="0" w:right="141" w:firstLine="426"/>
        <w:jc w:val="center"/>
        <w:rPr>
          <w:sz w:val="18"/>
          <w:szCs w:val="18"/>
        </w:rPr>
      </w:pPr>
    </w:p>
    <w:p w:rsidR="00134D4D" w:rsidRDefault="00134D4D" w:rsidP="00356238">
      <w:pPr>
        <w:ind w:left="0" w:right="141" w:firstLine="426"/>
        <w:jc w:val="center"/>
        <w:rPr>
          <w:sz w:val="18"/>
          <w:szCs w:val="18"/>
        </w:rPr>
      </w:pPr>
    </w:p>
    <w:p w:rsidR="00134D4D" w:rsidRPr="00134D4D" w:rsidRDefault="00134D4D" w:rsidP="00134D4D">
      <w:pPr>
        <w:ind w:left="0" w:right="141" w:firstLine="426"/>
        <w:jc w:val="center"/>
        <w:rPr>
          <w:b/>
          <w:bCs/>
          <w:sz w:val="18"/>
          <w:szCs w:val="18"/>
        </w:rPr>
      </w:pPr>
      <w:r w:rsidRPr="00134D4D">
        <w:rPr>
          <w:b/>
          <w:bCs/>
          <w:sz w:val="18"/>
          <w:szCs w:val="18"/>
        </w:rPr>
        <w:t xml:space="preserve">Объявление в печатное издание Хомутовского </w:t>
      </w:r>
      <w:proofErr w:type="gramStart"/>
      <w:r w:rsidRPr="00134D4D">
        <w:rPr>
          <w:b/>
          <w:bCs/>
          <w:sz w:val="18"/>
          <w:szCs w:val="18"/>
        </w:rPr>
        <w:t>муниципального</w:t>
      </w:r>
      <w:proofErr w:type="gramEnd"/>
    </w:p>
    <w:p w:rsidR="00134D4D" w:rsidRPr="00134D4D" w:rsidRDefault="00134D4D" w:rsidP="00134D4D">
      <w:pPr>
        <w:ind w:left="0" w:right="141" w:firstLine="426"/>
        <w:jc w:val="center"/>
        <w:rPr>
          <w:b/>
          <w:bCs/>
          <w:sz w:val="18"/>
          <w:szCs w:val="18"/>
        </w:rPr>
      </w:pPr>
      <w:r w:rsidRPr="00134D4D">
        <w:rPr>
          <w:b/>
          <w:bCs/>
          <w:sz w:val="18"/>
          <w:szCs w:val="18"/>
        </w:rPr>
        <w:t>образование «Вестник» от 10 февраля 2021г.</w:t>
      </w: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sz w:val="18"/>
          <w:szCs w:val="18"/>
        </w:rPr>
      </w:pPr>
      <w:r w:rsidRPr="00134D4D">
        <w:rPr>
          <w:b/>
          <w:bCs/>
          <w:sz w:val="18"/>
          <w:szCs w:val="18"/>
        </w:rPr>
        <w:t>Организатор торгов:</w:t>
      </w:r>
      <w:r w:rsidRPr="00134D4D">
        <w:rPr>
          <w:sz w:val="18"/>
          <w:szCs w:val="18"/>
        </w:rPr>
        <w:t xml:space="preserve"> областное государственное казенное учреждение «Фонд имущества Иркутской области» на основании распоряжения Правительства Иркутской области от 08.09.2021 №554-рп «О проведен</w:t>
      </w:r>
      <w:proofErr w:type="gramStart"/>
      <w:r w:rsidRPr="00134D4D">
        <w:rPr>
          <w:sz w:val="18"/>
          <w:szCs w:val="18"/>
        </w:rPr>
        <w:t>ии ау</w:t>
      </w:r>
      <w:proofErr w:type="gramEnd"/>
      <w:r w:rsidRPr="00134D4D">
        <w:rPr>
          <w:sz w:val="18"/>
          <w:szCs w:val="18"/>
        </w:rPr>
        <w:t>кционов на право заключения договоров аренды земельных участков», письма Министерства имущественных отношений Иркутской области от 17.09.2021 г. от №02-51-10785/21 проводит аукцион на право заключения договора аренды земельного участка.</w:t>
      </w:r>
    </w:p>
    <w:p w:rsidR="00134D4D" w:rsidRPr="00134D4D" w:rsidRDefault="00134D4D" w:rsidP="00134D4D">
      <w:pPr>
        <w:ind w:left="0" w:right="141" w:firstLine="426"/>
        <w:rPr>
          <w:sz w:val="18"/>
          <w:szCs w:val="18"/>
        </w:rPr>
      </w:pPr>
      <w:r w:rsidRPr="00134D4D">
        <w:rPr>
          <w:sz w:val="18"/>
          <w:szCs w:val="18"/>
        </w:rPr>
        <w:t>Аукцион является открытым по составу участников и открытый по форме подачи предложений о размере ежегодной арендной платы.</w:t>
      </w:r>
    </w:p>
    <w:p w:rsidR="00134D4D" w:rsidRPr="00134D4D" w:rsidRDefault="00134D4D" w:rsidP="00134D4D">
      <w:pPr>
        <w:ind w:left="0" w:right="141" w:firstLine="426"/>
        <w:rPr>
          <w:sz w:val="18"/>
          <w:szCs w:val="18"/>
        </w:rPr>
      </w:pPr>
      <w:r w:rsidRPr="00134D4D">
        <w:rPr>
          <w:sz w:val="18"/>
          <w:szCs w:val="18"/>
        </w:rPr>
        <w:t xml:space="preserve">        Аукцион и подведение его итогов состоится 03 ноября</w:t>
      </w:r>
      <w:r w:rsidRPr="00134D4D">
        <w:rPr>
          <w:b/>
          <w:bCs/>
          <w:sz w:val="18"/>
          <w:szCs w:val="18"/>
        </w:rPr>
        <w:t xml:space="preserve"> 2021 г. в 11 час. 00 мин.</w:t>
      </w:r>
      <w:r w:rsidRPr="00134D4D">
        <w:rPr>
          <w:sz w:val="18"/>
          <w:szCs w:val="18"/>
        </w:rPr>
        <w:t xml:space="preserve"> (время местное) по адресу: г. Иркутск, ул. </w:t>
      </w:r>
      <w:proofErr w:type="gramStart"/>
      <w:r w:rsidRPr="00134D4D">
        <w:rPr>
          <w:sz w:val="18"/>
          <w:szCs w:val="18"/>
        </w:rPr>
        <w:t>Партизанская</w:t>
      </w:r>
      <w:proofErr w:type="gramEnd"/>
      <w:r w:rsidRPr="00134D4D">
        <w:rPr>
          <w:sz w:val="18"/>
          <w:szCs w:val="18"/>
        </w:rPr>
        <w:t xml:space="preserve">, 1, 3-й этаж, аукционный зал. </w:t>
      </w:r>
    </w:p>
    <w:p w:rsidR="00134D4D" w:rsidRPr="00134D4D" w:rsidRDefault="00134D4D" w:rsidP="00134D4D">
      <w:pPr>
        <w:ind w:left="0" w:right="141" w:firstLine="426"/>
        <w:rPr>
          <w:sz w:val="18"/>
          <w:szCs w:val="18"/>
        </w:rPr>
      </w:pPr>
      <w:r w:rsidRPr="00134D4D">
        <w:rPr>
          <w:sz w:val="18"/>
          <w:szCs w:val="18"/>
        </w:rPr>
        <w:t xml:space="preserve">        Заявки принимаются ежедневно с 01 октября</w:t>
      </w:r>
      <w:r w:rsidRPr="00134D4D">
        <w:rPr>
          <w:b/>
          <w:bCs/>
          <w:sz w:val="18"/>
          <w:szCs w:val="18"/>
        </w:rPr>
        <w:t xml:space="preserve"> 2021 г. по 28 октября 2021 г.</w:t>
      </w:r>
      <w:r w:rsidRPr="00134D4D">
        <w:rPr>
          <w:sz w:val="18"/>
          <w:szCs w:val="18"/>
        </w:rPr>
        <w:t xml:space="preserve"> с 09-00 до 17-00 часов (обед с 13-00 до 14-00) по адресу: г. Иркутск, ул. </w:t>
      </w:r>
      <w:proofErr w:type="gramStart"/>
      <w:r w:rsidRPr="00134D4D">
        <w:rPr>
          <w:sz w:val="18"/>
          <w:szCs w:val="18"/>
        </w:rPr>
        <w:t>Партизанская</w:t>
      </w:r>
      <w:proofErr w:type="gramEnd"/>
      <w:r w:rsidRPr="00134D4D">
        <w:rPr>
          <w:sz w:val="18"/>
          <w:szCs w:val="18"/>
        </w:rPr>
        <w:t>, 1, 3-й этаж, офис 49.</w:t>
      </w:r>
    </w:p>
    <w:p w:rsidR="00134D4D" w:rsidRPr="00134D4D" w:rsidRDefault="00134D4D" w:rsidP="00134D4D">
      <w:pPr>
        <w:ind w:left="0" w:right="141" w:firstLine="426"/>
        <w:rPr>
          <w:sz w:val="18"/>
          <w:szCs w:val="18"/>
        </w:rPr>
      </w:pPr>
      <w:r w:rsidRPr="00134D4D">
        <w:rPr>
          <w:sz w:val="18"/>
          <w:szCs w:val="18"/>
        </w:rPr>
        <w:t xml:space="preserve">        </w:t>
      </w:r>
      <w:proofErr w:type="gramStart"/>
      <w:r w:rsidRPr="00134D4D">
        <w:rPr>
          <w:sz w:val="18"/>
          <w:szCs w:val="18"/>
        </w:rPr>
        <w:t xml:space="preserve">Дата определения участников аукциона </w:t>
      </w:r>
      <w:r w:rsidRPr="00134D4D">
        <w:rPr>
          <w:b/>
          <w:sz w:val="18"/>
          <w:szCs w:val="18"/>
        </w:rPr>
        <w:t>-  01 ноября</w:t>
      </w:r>
      <w:r w:rsidRPr="00134D4D">
        <w:rPr>
          <w:b/>
          <w:bCs/>
          <w:sz w:val="18"/>
          <w:szCs w:val="18"/>
        </w:rPr>
        <w:t xml:space="preserve"> 2021 г. в 15 час. 00 мин</w:t>
      </w:r>
      <w:r w:rsidRPr="00134D4D">
        <w:rPr>
          <w:sz w:val="18"/>
          <w:szCs w:val="18"/>
        </w:rPr>
        <w:t>. (время местное) по адресу: г. Иркутск, ул. Партизанская, 1, 3-й этаж, офис 49.</w:t>
      </w:r>
      <w:proofErr w:type="gramEnd"/>
    </w:p>
    <w:p w:rsidR="00134D4D" w:rsidRPr="00134D4D" w:rsidRDefault="00134D4D" w:rsidP="00134D4D">
      <w:pPr>
        <w:ind w:left="0" w:right="141" w:firstLine="426"/>
        <w:rPr>
          <w:sz w:val="18"/>
          <w:szCs w:val="18"/>
        </w:rPr>
      </w:pPr>
      <w:r w:rsidRPr="00134D4D">
        <w:rPr>
          <w:sz w:val="18"/>
          <w:szCs w:val="18"/>
        </w:rPr>
        <w:t xml:space="preserve">       Справки по телефону: (83952) 297-138, 207-518, в Интернете по адресу:  </w:t>
      </w:r>
      <w:hyperlink r:id="rId9" w:history="1">
        <w:r w:rsidRPr="00134D4D">
          <w:rPr>
            <w:rStyle w:val="af"/>
            <w:sz w:val="18"/>
            <w:szCs w:val="18"/>
          </w:rPr>
          <w:t>www.irkfi.ru</w:t>
        </w:r>
      </w:hyperlink>
      <w:r w:rsidRPr="00134D4D">
        <w:rPr>
          <w:sz w:val="18"/>
          <w:szCs w:val="18"/>
        </w:rPr>
        <w:t xml:space="preserve">, </w:t>
      </w:r>
      <w:hyperlink r:id="rId10" w:history="1">
        <w:r w:rsidRPr="00134D4D">
          <w:rPr>
            <w:rStyle w:val="af"/>
            <w:sz w:val="18"/>
            <w:szCs w:val="18"/>
          </w:rPr>
          <w:t>www.mio.irkobl.ru</w:t>
        </w:r>
      </w:hyperlink>
      <w:r w:rsidRPr="00134D4D">
        <w:rPr>
          <w:sz w:val="18"/>
          <w:szCs w:val="18"/>
        </w:rPr>
        <w:t xml:space="preserve">, </w:t>
      </w:r>
      <w:hyperlink r:id="rId11" w:history="1">
        <w:r w:rsidRPr="00134D4D">
          <w:rPr>
            <w:rStyle w:val="af"/>
            <w:sz w:val="18"/>
            <w:szCs w:val="18"/>
          </w:rPr>
          <w:t>www.torgi.gov.ru</w:t>
        </w:r>
      </w:hyperlink>
      <w:r w:rsidRPr="00134D4D">
        <w:rPr>
          <w:sz w:val="18"/>
          <w:szCs w:val="18"/>
        </w:rPr>
        <w:t>.</w:t>
      </w: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sz w:val="18"/>
          <w:szCs w:val="18"/>
        </w:rPr>
      </w:pPr>
      <w:r w:rsidRPr="00134D4D">
        <w:rPr>
          <w:bCs/>
          <w:sz w:val="18"/>
          <w:szCs w:val="18"/>
        </w:rPr>
        <w:tab/>
      </w:r>
      <w:proofErr w:type="gramStart"/>
      <w:r w:rsidRPr="00134D4D">
        <w:rPr>
          <w:b/>
          <w:bCs/>
          <w:sz w:val="18"/>
          <w:szCs w:val="18"/>
        </w:rPr>
        <w:t xml:space="preserve">Характеристика земельного участка: </w:t>
      </w:r>
      <w:r w:rsidRPr="00134D4D">
        <w:rPr>
          <w:bCs/>
          <w:sz w:val="18"/>
          <w:szCs w:val="18"/>
        </w:rPr>
        <w:t xml:space="preserve">земельный </w:t>
      </w:r>
      <w:r w:rsidRPr="00134D4D">
        <w:rPr>
          <w:sz w:val="18"/>
          <w:szCs w:val="18"/>
        </w:rPr>
        <w:t xml:space="preserve">участок из земель населенных пунктов площадью 1 885 </w:t>
      </w:r>
      <w:proofErr w:type="spellStart"/>
      <w:r w:rsidRPr="00134D4D">
        <w:rPr>
          <w:sz w:val="18"/>
          <w:szCs w:val="18"/>
        </w:rPr>
        <w:t>кв.м</w:t>
      </w:r>
      <w:proofErr w:type="spellEnd"/>
      <w:r w:rsidRPr="00134D4D">
        <w:rPr>
          <w:sz w:val="18"/>
          <w:szCs w:val="18"/>
        </w:rPr>
        <w:t>., (кадастровый номер 38:06:100101:3925, адрес:</w:t>
      </w:r>
      <w:proofErr w:type="gramEnd"/>
      <w:r w:rsidRPr="00134D4D">
        <w:rPr>
          <w:sz w:val="18"/>
          <w:szCs w:val="18"/>
        </w:rPr>
        <w:t xml:space="preserve"> </w:t>
      </w:r>
      <w:proofErr w:type="gramStart"/>
      <w:r w:rsidRPr="00134D4D">
        <w:rPr>
          <w:sz w:val="18"/>
          <w:szCs w:val="18"/>
        </w:rPr>
        <w:t>Российская Федерация, Иркутская область, Иркутский район, с. Хомутово, пер. Академический, земельный участок,3А.</w:t>
      </w:r>
      <w:proofErr w:type="gramEnd"/>
    </w:p>
    <w:p w:rsidR="00134D4D" w:rsidRPr="00134D4D" w:rsidRDefault="00134D4D" w:rsidP="00134D4D">
      <w:pPr>
        <w:ind w:left="0" w:right="141" w:firstLine="426"/>
        <w:rPr>
          <w:sz w:val="18"/>
          <w:szCs w:val="18"/>
        </w:rPr>
      </w:pPr>
      <w:r w:rsidRPr="00134D4D">
        <w:rPr>
          <w:b/>
          <w:bCs/>
          <w:sz w:val="18"/>
          <w:szCs w:val="18"/>
        </w:rPr>
        <w:tab/>
        <w:t>Право на земельный участок:</w:t>
      </w:r>
      <w:r w:rsidRPr="00134D4D">
        <w:rPr>
          <w:bCs/>
          <w:sz w:val="18"/>
          <w:szCs w:val="18"/>
        </w:rPr>
        <w:t xml:space="preserve"> </w:t>
      </w:r>
      <w:r w:rsidRPr="00134D4D">
        <w:rPr>
          <w:sz w:val="18"/>
          <w:szCs w:val="18"/>
        </w:rPr>
        <w:t>государственная собственность (право собственности не разграничено).</w:t>
      </w:r>
    </w:p>
    <w:p w:rsidR="00134D4D" w:rsidRPr="00134D4D" w:rsidRDefault="00134D4D" w:rsidP="00134D4D">
      <w:pPr>
        <w:ind w:left="0" w:right="141" w:firstLine="426"/>
        <w:rPr>
          <w:sz w:val="18"/>
          <w:szCs w:val="18"/>
        </w:rPr>
      </w:pPr>
      <w:r w:rsidRPr="00134D4D">
        <w:rPr>
          <w:bCs/>
          <w:sz w:val="18"/>
          <w:szCs w:val="18"/>
        </w:rPr>
        <w:tab/>
      </w:r>
      <w:r w:rsidRPr="00134D4D">
        <w:rPr>
          <w:b/>
          <w:bCs/>
          <w:sz w:val="18"/>
          <w:szCs w:val="18"/>
        </w:rPr>
        <w:t>Основной вид разрешенного использования земельного участка:</w:t>
      </w:r>
      <w:r w:rsidRPr="00134D4D">
        <w:rPr>
          <w:bCs/>
          <w:sz w:val="18"/>
          <w:szCs w:val="18"/>
        </w:rPr>
        <w:t xml:space="preserve"> </w:t>
      </w:r>
      <w:r w:rsidRPr="00134D4D">
        <w:rPr>
          <w:sz w:val="18"/>
          <w:szCs w:val="18"/>
        </w:rPr>
        <w:t>для индивидуального жилищного строительства.</w:t>
      </w:r>
    </w:p>
    <w:p w:rsidR="00134D4D" w:rsidRPr="00134D4D" w:rsidRDefault="00134D4D" w:rsidP="00134D4D">
      <w:pPr>
        <w:ind w:left="0" w:right="141" w:firstLine="426"/>
        <w:rPr>
          <w:iCs/>
          <w:sz w:val="18"/>
          <w:szCs w:val="18"/>
        </w:rPr>
      </w:pPr>
      <w:r w:rsidRPr="00134D4D">
        <w:rPr>
          <w:b/>
          <w:iCs/>
          <w:sz w:val="18"/>
          <w:szCs w:val="18"/>
        </w:rPr>
        <w:t>Категория земель:</w:t>
      </w:r>
      <w:r w:rsidRPr="00134D4D">
        <w:rPr>
          <w:iCs/>
          <w:sz w:val="18"/>
          <w:szCs w:val="18"/>
        </w:rPr>
        <w:t xml:space="preserve"> земли населенных пунктов.</w:t>
      </w:r>
      <w:r w:rsidRPr="00134D4D">
        <w:rPr>
          <w:iCs/>
          <w:sz w:val="18"/>
          <w:szCs w:val="18"/>
        </w:rPr>
        <w:tab/>
      </w:r>
    </w:p>
    <w:p w:rsidR="00134D4D" w:rsidRPr="00134D4D" w:rsidRDefault="00134D4D" w:rsidP="00134D4D">
      <w:pPr>
        <w:ind w:left="0" w:right="141" w:firstLine="426"/>
        <w:rPr>
          <w:sz w:val="18"/>
          <w:szCs w:val="18"/>
        </w:rPr>
      </w:pPr>
      <w:r w:rsidRPr="00134D4D">
        <w:rPr>
          <w:b/>
          <w:iCs/>
          <w:sz w:val="18"/>
          <w:szCs w:val="18"/>
        </w:rPr>
        <w:t>Максимально и минимально допустимые параметры разрешенного строительства:</w:t>
      </w:r>
      <w:r w:rsidRPr="00134D4D">
        <w:rPr>
          <w:iCs/>
          <w:sz w:val="18"/>
          <w:szCs w:val="18"/>
        </w:rPr>
        <w:t xml:space="preserve"> </w:t>
      </w:r>
      <w:r w:rsidRPr="00134D4D">
        <w:rPr>
          <w:sz w:val="18"/>
          <w:szCs w:val="18"/>
        </w:rPr>
        <w:t>в соответствии с правилами землепользования и застройки Хомутовского муниципального образования земельный участок расположен в зоне застройки индивидуальными жилыми домами.</w:t>
      </w:r>
    </w:p>
    <w:p w:rsidR="00134D4D" w:rsidRPr="00134D4D" w:rsidRDefault="00134D4D" w:rsidP="00134D4D">
      <w:pPr>
        <w:ind w:left="0" w:right="141" w:firstLine="426"/>
        <w:rPr>
          <w:b/>
          <w:iCs/>
          <w:sz w:val="18"/>
          <w:szCs w:val="18"/>
        </w:rPr>
      </w:pPr>
      <w:r w:rsidRPr="00134D4D">
        <w:rPr>
          <w:b/>
          <w:iCs/>
          <w:sz w:val="18"/>
          <w:szCs w:val="18"/>
        </w:rPr>
        <w:t>Технические условия подключения объекта капитального строительства к сетям, срок действия технических условий, плата за подключение:</w:t>
      </w:r>
    </w:p>
    <w:p w:rsidR="00134D4D" w:rsidRPr="00134D4D" w:rsidRDefault="00134D4D" w:rsidP="00134D4D">
      <w:pPr>
        <w:ind w:left="0" w:right="141" w:firstLine="426"/>
        <w:rPr>
          <w:b/>
          <w:iCs/>
          <w:sz w:val="18"/>
          <w:szCs w:val="18"/>
        </w:rPr>
      </w:pPr>
      <w:r w:rsidRPr="00134D4D">
        <w:rPr>
          <w:b/>
          <w:iCs/>
          <w:sz w:val="18"/>
          <w:szCs w:val="18"/>
        </w:rPr>
        <w:t xml:space="preserve"> </w:t>
      </w:r>
      <w:r w:rsidRPr="00134D4D">
        <w:rPr>
          <w:iCs/>
          <w:sz w:val="18"/>
          <w:szCs w:val="18"/>
        </w:rPr>
        <w:t>-  письмо ОАО «ИЭСК» «Восточные электрические сети» «О технологическом присоединении» от 05.02.2021 г. №299;</w:t>
      </w:r>
    </w:p>
    <w:p w:rsidR="00134D4D" w:rsidRPr="00134D4D" w:rsidRDefault="00134D4D" w:rsidP="00134D4D">
      <w:pPr>
        <w:ind w:left="0" w:right="141" w:firstLine="426"/>
        <w:rPr>
          <w:sz w:val="18"/>
          <w:szCs w:val="18"/>
        </w:rPr>
      </w:pPr>
      <w:r w:rsidRPr="00134D4D">
        <w:rPr>
          <w:sz w:val="18"/>
          <w:szCs w:val="18"/>
        </w:rPr>
        <w:tab/>
        <w:t xml:space="preserve"> - письмо филиала ОАО «ИЭСК» «Восточные электрические сети» «По обращению о выносе опоры»» от 04.06.2021 №иэск-исх-вэс-21-0576;</w:t>
      </w:r>
    </w:p>
    <w:p w:rsidR="00134D4D" w:rsidRPr="00134D4D" w:rsidRDefault="00134D4D" w:rsidP="00134D4D">
      <w:pPr>
        <w:ind w:left="0" w:right="141" w:firstLine="426"/>
        <w:rPr>
          <w:sz w:val="18"/>
          <w:szCs w:val="18"/>
        </w:rPr>
      </w:pPr>
      <w:r w:rsidRPr="00134D4D">
        <w:rPr>
          <w:sz w:val="18"/>
          <w:szCs w:val="18"/>
        </w:rPr>
        <w:t xml:space="preserve"> - письмо филиала ОАО «ИЭСК» «Восточные электрические сети» «О предоставлении информации по запросу» от 01.07.2021 №017/253;</w:t>
      </w:r>
    </w:p>
    <w:p w:rsidR="00134D4D" w:rsidRPr="00134D4D" w:rsidRDefault="00134D4D" w:rsidP="00134D4D">
      <w:pPr>
        <w:ind w:left="0" w:right="141" w:firstLine="426"/>
        <w:rPr>
          <w:sz w:val="18"/>
          <w:szCs w:val="18"/>
        </w:rPr>
      </w:pPr>
      <w:r w:rsidRPr="00134D4D">
        <w:rPr>
          <w:sz w:val="18"/>
          <w:szCs w:val="18"/>
        </w:rPr>
        <w:t>- письм</w:t>
      </w:r>
      <w:proofErr w:type="gramStart"/>
      <w:r w:rsidRPr="00134D4D">
        <w:rPr>
          <w:sz w:val="18"/>
          <w:szCs w:val="18"/>
        </w:rPr>
        <w:t>о ООО</w:t>
      </w:r>
      <w:proofErr w:type="gramEnd"/>
      <w:r w:rsidRPr="00134D4D">
        <w:rPr>
          <w:sz w:val="18"/>
          <w:szCs w:val="18"/>
        </w:rPr>
        <w:t xml:space="preserve"> «</w:t>
      </w:r>
      <w:proofErr w:type="spellStart"/>
      <w:r w:rsidRPr="00134D4D">
        <w:rPr>
          <w:sz w:val="18"/>
          <w:szCs w:val="18"/>
        </w:rPr>
        <w:t>Южнобайкальское</w:t>
      </w:r>
      <w:proofErr w:type="spellEnd"/>
      <w:r w:rsidRPr="00134D4D">
        <w:rPr>
          <w:sz w:val="18"/>
          <w:szCs w:val="18"/>
        </w:rPr>
        <w:t>» от 26.01.2020 №28.</w:t>
      </w:r>
    </w:p>
    <w:p w:rsidR="00134D4D" w:rsidRPr="00134D4D" w:rsidRDefault="00134D4D" w:rsidP="00134D4D">
      <w:pPr>
        <w:ind w:left="0" w:right="141" w:firstLine="426"/>
        <w:rPr>
          <w:sz w:val="18"/>
          <w:szCs w:val="18"/>
        </w:rPr>
      </w:pPr>
      <w:r w:rsidRPr="00134D4D">
        <w:rPr>
          <w:sz w:val="18"/>
          <w:szCs w:val="18"/>
        </w:rPr>
        <w:tab/>
        <w:t>Сети централизованного водоснабжения и водоотведения отсутствуют.</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ab/>
      </w:r>
      <w:r w:rsidRPr="00134D4D">
        <w:rPr>
          <w:b/>
          <w:sz w:val="18"/>
          <w:szCs w:val="18"/>
        </w:rPr>
        <w:t>Дополнительная информация:</w:t>
      </w:r>
    </w:p>
    <w:p w:rsidR="00134D4D" w:rsidRPr="00134D4D" w:rsidRDefault="00134D4D" w:rsidP="00134D4D">
      <w:pPr>
        <w:ind w:left="0" w:right="141" w:firstLine="426"/>
        <w:rPr>
          <w:sz w:val="18"/>
          <w:szCs w:val="18"/>
        </w:rPr>
      </w:pPr>
      <w:r w:rsidRPr="00134D4D">
        <w:rPr>
          <w:sz w:val="18"/>
          <w:szCs w:val="18"/>
        </w:rPr>
        <w:t xml:space="preserve">Земельный участок расположен в охранной зоне линии электропередачи. </w:t>
      </w:r>
    </w:p>
    <w:p w:rsidR="00134D4D" w:rsidRPr="00134D4D" w:rsidRDefault="00134D4D" w:rsidP="00134D4D">
      <w:pPr>
        <w:ind w:left="0" w:right="141" w:firstLine="426"/>
        <w:rPr>
          <w:sz w:val="18"/>
          <w:szCs w:val="18"/>
        </w:rPr>
      </w:pPr>
      <w:r w:rsidRPr="00134D4D">
        <w:rPr>
          <w:sz w:val="18"/>
          <w:szCs w:val="18"/>
        </w:rPr>
        <w:t xml:space="preserve">На участке находится деревянная опора.    </w:t>
      </w:r>
    </w:p>
    <w:p w:rsidR="00134D4D" w:rsidRPr="00134D4D" w:rsidRDefault="00134D4D" w:rsidP="00134D4D">
      <w:pPr>
        <w:ind w:left="0" w:right="141" w:firstLine="426"/>
        <w:rPr>
          <w:sz w:val="18"/>
          <w:szCs w:val="18"/>
        </w:rPr>
      </w:pPr>
      <w:r w:rsidRPr="00134D4D">
        <w:rPr>
          <w:sz w:val="18"/>
          <w:szCs w:val="18"/>
        </w:rPr>
        <w:t>Обеспечить доступ к сетям электросетевого хозяйства.</w:t>
      </w:r>
    </w:p>
    <w:p w:rsidR="00134D4D" w:rsidRPr="00134D4D" w:rsidRDefault="00134D4D" w:rsidP="00134D4D">
      <w:pPr>
        <w:ind w:left="0" w:right="141" w:firstLine="426"/>
        <w:rPr>
          <w:sz w:val="18"/>
          <w:szCs w:val="18"/>
        </w:rPr>
      </w:pPr>
      <w:r w:rsidRPr="00134D4D">
        <w:rPr>
          <w:sz w:val="18"/>
          <w:szCs w:val="18"/>
        </w:rPr>
        <w:t xml:space="preserve">Переустройство ВЛ-0,4 </w:t>
      </w:r>
      <w:proofErr w:type="spellStart"/>
      <w:r w:rsidRPr="00134D4D">
        <w:rPr>
          <w:sz w:val="18"/>
          <w:szCs w:val="18"/>
        </w:rPr>
        <w:t>кВ</w:t>
      </w:r>
      <w:proofErr w:type="spellEnd"/>
      <w:r w:rsidRPr="00134D4D">
        <w:rPr>
          <w:sz w:val="18"/>
          <w:szCs w:val="18"/>
        </w:rPr>
        <w:t xml:space="preserve"> должно быть выполнено за счет заинтересованных лиц с учетом условий филиала ОАО «ИЭСК» «</w:t>
      </w:r>
      <w:proofErr w:type="spellStart"/>
      <w:proofErr w:type="gramStart"/>
      <w:r w:rsidRPr="00134D4D">
        <w:rPr>
          <w:sz w:val="18"/>
          <w:szCs w:val="18"/>
        </w:rPr>
        <w:t>Вос</w:t>
      </w:r>
      <w:proofErr w:type="spellEnd"/>
      <w:r w:rsidRPr="00134D4D">
        <w:rPr>
          <w:sz w:val="18"/>
          <w:szCs w:val="18"/>
        </w:rPr>
        <w:t xml:space="preserve"> точные</w:t>
      </w:r>
      <w:proofErr w:type="gramEnd"/>
      <w:r w:rsidRPr="00134D4D">
        <w:rPr>
          <w:sz w:val="18"/>
          <w:szCs w:val="18"/>
        </w:rPr>
        <w:t xml:space="preserve"> электрические сети» (письмо от 04.06.2021 г. № иэск-исх-вэс-21-0576 от 01.07.2021 г. 21-0576 и от 01.07.2021 г. №017/253;</w:t>
      </w:r>
    </w:p>
    <w:p w:rsidR="00134D4D" w:rsidRPr="00134D4D" w:rsidRDefault="00134D4D" w:rsidP="00134D4D">
      <w:pPr>
        <w:ind w:left="0" w:right="141" w:firstLine="426"/>
        <w:rPr>
          <w:sz w:val="18"/>
          <w:szCs w:val="18"/>
        </w:rPr>
      </w:pPr>
      <w:r w:rsidRPr="00134D4D">
        <w:rPr>
          <w:sz w:val="18"/>
          <w:szCs w:val="18"/>
        </w:rPr>
        <w:t>В границах земельного участка проходит грунтовая дорога.</w:t>
      </w:r>
    </w:p>
    <w:p w:rsidR="00134D4D" w:rsidRPr="00134D4D" w:rsidRDefault="00134D4D" w:rsidP="00134D4D">
      <w:pPr>
        <w:ind w:left="0" w:right="141" w:firstLine="426"/>
        <w:rPr>
          <w:sz w:val="18"/>
          <w:szCs w:val="18"/>
        </w:rPr>
      </w:pPr>
      <w:r w:rsidRPr="00134D4D">
        <w:rPr>
          <w:b/>
          <w:bCs/>
          <w:sz w:val="18"/>
          <w:szCs w:val="18"/>
        </w:rPr>
        <w:t>Срок действия договора аренды:</w:t>
      </w:r>
      <w:r w:rsidRPr="00134D4D">
        <w:rPr>
          <w:bCs/>
          <w:sz w:val="18"/>
          <w:szCs w:val="18"/>
        </w:rPr>
        <w:t xml:space="preserve"> </w:t>
      </w:r>
      <w:r w:rsidRPr="00134D4D">
        <w:rPr>
          <w:sz w:val="18"/>
          <w:szCs w:val="18"/>
        </w:rPr>
        <w:t>20 лет.</w:t>
      </w:r>
    </w:p>
    <w:p w:rsidR="00134D4D" w:rsidRPr="00134D4D" w:rsidRDefault="00134D4D" w:rsidP="00134D4D">
      <w:pPr>
        <w:ind w:left="0" w:right="141" w:firstLine="426"/>
        <w:rPr>
          <w:sz w:val="18"/>
          <w:szCs w:val="18"/>
        </w:rPr>
      </w:pPr>
      <w:r w:rsidRPr="00134D4D">
        <w:rPr>
          <w:b/>
          <w:bCs/>
          <w:sz w:val="18"/>
          <w:szCs w:val="18"/>
        </w:rPr>
        <w:t>Начальный размер годовой арендной платы:</w:t>
      </w:r>
      <w:r w:rsidRPr="00134D4D">
        <w:rPr>
          <w:bCs/>
          <w:sz w:val="18"/>
          <w:szCs w:val="18"/>
        </w:rPr>
        <w:t xml:space="preserve"> 71 100</w:t>
      </w:r>
      <w:r w:rsidRPr="00134D4D">
        <w:rPr>
          <w:sz w:val="18"/>
          <w:szCs w:val="18"/>
        </w:rPr>
        <w:t xml:space="preserve"> </w:t>
      </w:r>
      <w:r w:rsidRPr="00134D4D">
        <w:rPr>
          <w:bCs/>
          <w:sz w:val="18"/>
          <w:szCs w:val="18"/>
        </w:rPr>
        <w:t xml:space="preserve">(Семьдесят одна тысяча сто) </w:t>
      </w:r>
      <w:r w:rsidRPr="00134D4D">
        <w:rPr>
          <w:sz w:val="18"/>
          <w:szCs w:val="18"/>
        </w:rPr>
        <w:t>руб.</w:t>
      </w:r>
    </w:p>
    <w:p w:rsidR="00134D4D" w:rsidRPr="00134D4D" w:rsidRDefault="00134D4D" w:rsidP="00134D4D">
      <w:pPr>
        <w:ind w:left="0" w:right="141" w:firstLine="426"/>
        <w:rPr>
          <w:sz w:val="18"/>
          <w:szCs w:val="18"/>
        </w:rPr>
      </w:pPr>
      <w:r w:rsidRPr="00134D4D">
        <w:rPr>
          <w:b/>
          <w:bCs/>
          <w:sz w:val="18"/>
          <w:szCs w:val="18"/>
        </w:rPr>
        <w:t xml:space="preserve">Шаг аукциона: </w:t>
      </w:r>
      <w:r w:rsidRPr="00134D4D">
        <w:rPr>
          <w:sz w:val="18"/>
          <w:szCs w:val="18"/>
        </w:rPr>
        <w:t>3% от начального размера годовой арендной платы в сумме</w:t>
      </w:r>
      <w:r w:rsidRPr="00134D4D">
        <w:rPr>
          <w:bCs/>
          <w:sz w:val="18"/>
          <w:szCs w:val="18"/>
        </w:rPr>
        <w:t xml:space="preserve"> 2 133 (Две тысячи сто тридцать три) руб.                                                    </w:t>
      </w:r>
    </w:p>
    <w:p w:rsidR="00134D4D" w:rsidRPr="00134D4D" w:rsidRDefault="00134D4D" w:rsidP="00134D4D">
      <w:pPr>
        <w:ind w:left="0" w:right="141" w:firstLine="426"/>
        <w:rPr>
          <w:sz w:val="18"/>
          <w:szCs w:val="18"/>
        </w:rPr>
      </w:pPr>
      <w:r w:rsidRPr="00134D4D">
        <w:rPr>
          <w:b/>
          <w:bCs/>
          <w:sz w:val="18"/>
          <w:szCs w:val="18"/>
        </w:rPr>
        <w:t>Размер задатка:</w:t>
      </w:r>
      <w:r w:rsidRPr="00134D4D">
        <w:rPr>
          <w:bCs/>
          <w:sz w:val="18"/>
          <w:szCs w:val="18"/>
        </w:rPr>
        <w:t xml:space="preserve"> 10</w:t>
      </w:r>
      <w:r w:rsidRPr="00134D4D">
        <w:rPr>
          <w:sz w:val="18"/>
          <w:szCs w:val="18"/>
        </w:rPr>
        <w:t xml:space="preserve">0 % начального размера годовой арендной платы в сумме </w:t>
      </w:r>
      <w:r w:rsidRPr="00134D4D">
        <w:rPr>
          <w:bCs/>
          <w:sz w:val="18"/>
          <w:szCs w:val="18"/>
        </w:rPr>
        <w:t>71 100</w:t>
      </w:r>
      <w:r w:rsidRPr="00134D4D">
        <w:rPr>
          <w:sz w:val="18"/>
          <w:szCs w:val="18"/>
        </w:rPr>
        <w:t xml:space="preserve"> </w:t>
      </w:r>
      <w:r w:rsidRPr="00134D4D">
        <w:rPr>
          <w:bCs/>
          <w:sz w:val="18"/>
          <w:szCs w:val="18"/>
        </w:rPr>
        <w:t xml:space="preserve">(Семьдесят одна тысяча сто) </w:t>
      </w:r>
      <w:r w:rsidRPr="00134D4D">
        <w:rPr>
          <w:sz w:val="18"/>
          <w:szCs w:val="18"/>
        </w:rPr>
        <w:t>руб.</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Для участия в торгах претендент представляет организатору торгов (лично или через своего представителя) в установленный в извещении о проведен</w:t>
      </w:r>
      <w:proofErr w:type="gramStart"/>
      <w:r w:rsidRPr="00134D4D">
        <w:rPr>
          <w:sz w:val="18"/>
          <w:szCs w:val="18"/>
        </w:rPr>
        <w:t>ии ау</w:t>
      </w:r>
      <w:proofErr w:type="gramEnd"/>
      <w:r w:rsidRPr="00134D4D">
        <w:rPr>
          <w:sz w:val="18"/>
          <w:szCs w:val="18"/>
        </w:rPr>
        <w:t>кциона срок следующие документы:</w:t>
      </w:r>
    </w:p>
    <w:p w:rsidR="00134D4D" w:rsidRPr="00134D4D" w:rsidRDefault="00134D4D" w:rsidP="00134D4D">
      <w:pPr>
        <w:ind w:left="0" w:right="141" w:firstLine="426"/>
        <w:rPr>
          <w:sz w:val="18"/>
          <w:szCs w:val="18"/>
        </w:rPr>
      </w:pPr>
      <w:r w:rsidRPr="00134D4D">
        <w:rPr>
          <w:sz w:val="18"/>
          <w:szCs w:val="18"/>
        </w:rPr>
        <w:t>1) заявка на участие в аукционе по установленной в извещении о проведен</w:t>
      </w:r>
      <w:proofErr w:type="gramStart"/>
      <w:r w:rsidRPr="00134D4D">
        <w:rPr>
          <w:sz w:val="18"/>
          <w:szCs w:val="18"/>
        </w:rPr>
        <w:t>ии ау</w:t>
      </w:r>
      <w:proofErr w:type="gramEnd"/>
      <w:r w:rsidRPr="00134D4D">
        <w:rPr>
          <w:sz w:val="18"/>
          <w:szCs w:val="18"/>
        </w:rPr>
        <w:t>кциона форме с указанием банковских реквизитов счета для возврата задатка;</w:t>
      </w:r>
    </w:p>
    <w:p w:rsidR="00134D4D" w:rsidRPr="00134D4D" w:rsidRDefault="00134D4D" w:rsidP="00134D4D">
      <w:pPr>
        <w:ind w:left="0" w:right="141" w:firstLine="426"/>
        <w:rPr>
          <w:sz w:val="18"/>
          <w:szCs w:val="18"/>
        </w:rPr>
      </w:pPr>
      <w:r w:rsidRPr="00134D4D">
        <w:rPr>
          <w:sz w:val="18"/>
          <w:szCs w:val="18"/>
        </w:rPr>
        <w:t>2) копии документов, удостоверяющих личность заявителя (для граждан);</w:t>
      </w:r>
    </w:p>
    <w:p w:rsidR="00134D4D" w:rsidRPr="00134D4D" w:rsidRDefault="00134D4D" w:rsidP="00134D4D">
      <w:pPr>
        <w:ind w:left="0" w:right="141" w:firstLine="426"/>
        <w:rPr>
          <w:sz w:val="18"/>
          <w:szCs w:val="18"/>
        </w:rPr>
      </w:pPr>
      <w:r w:rsidRPr="00134D4D">
        <w:rPr>
          <w:sz w:val="18"/>
          <w:szCs w:val="1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34D4D" w:rsidRPr="00134D4D" w:rsidRDefault="00134D4D" w:rsidP="00134D4D">
      <w:pPr>
        <w:ind w:left="0" w:right="141" w:firstLine="426"/>
        <w:rPr>
          <w:sz w:val="18"/>
          <w:szCs w:val="18"/>
        </w:rPr>
      </w:pPr>
      <w:r w:rsidRPr="00134D4D">
        <w:rPr>
          <w:sz w:val="18"/>
          <w:szCs w:val="18"/>
        </w:rPr>
        <w:t>4) документы, подтверждающие внесение задатка.</w:t>
      </w:r>
    </w:p>
    <w:p w:rsidR="00134D4D" w:rsidRPr="00134D4D" w:rsidRDefault="00134D4D" w:rsidP="00134D4D">
      <w:pPr>
        <w:ind w:left="0" w:right="141" w:firstLine="426"/>
        <w:rPr>
          <w:sz w:val="18"/>
          <w:szCs w:val="18"/>
        </w:rPr>
      </w:pPr>
      <w:r w:rsidRPr="00134D4D">
        <w:rPr>
          <w:sz w:val="18"/>
          <w:szCs w:val="18"/>
        </w:rPr>
        <w:t>Представление документов, подтверждающих внесение задатка, признается заключением соглашения о задатке.</w:t>
      </w:r>
    </w:p>
    <w:p w:rsidR="00134D4D" w:rsidRPr="00134D4D" w:rsidRDefault="00134D4D" w:rsidP="00134D4D">
      <w:pPr>
        <w:ind w:left="0" w:right="141" w:firstLine="426"/>
        <w:rPr>
          <w:sz w:val="18"/>
          <w:szCs w:val="18"/>
        </w:rPr>
      </w:pPr>
      <w:r w:rsidRPr="00134D4D">
        <w:rPr>
          <w:sz w:val="18"/>
          <w:szCs w:val="18"/>
        </w:rPr>
        <w:lastRenderedPageBreak/>
        <w:t>Заявка установленного образца, опись представленных документов составляются в 2 экземплярах, один из которых остается у организатора торгов, другой - Заявителя.</w:t>
      </w:r>
    </w:p>
    <w:p w:rsidR="00134D4D" w:rsidRPr="00134D4D" w:rsidRDefault="00134D4D" w:rsidP="00134D4D">
      <w:pPr>
        <w:ind w:left="0" w:right="141" w:firstLine="426"/>
        <w:rPr>
          <w:sz w:val="18"/>
          <w:szCs w:val="18"/>
        </w:rPr>
      </w:pPr>
      <w:r w:rsidRPr="00134D4D">
        <w:rPr>
          <w:sz w:val="18"/>
          <w:szCs w:val="18"/>
        </w:rPr>
        <w:t>Один претендент имеет право подать только одну заявку на участие в торгах.</w:t>
      </w:r>
    </w:p>
    <w:p w:rsidR="00134D4D" w:rsidRPr="00134D4D" w:rsidRDefault="00134D4D" w:rsidP="00134D4D">
      <w:pPr>
        <w:ind w:left="0" w:right="141" w:firstLine="426"/>
        <w:rPr>
          <w:sz w:val="18"/>
          <w:szCs w:val="18"/>
        </w:rPr>
      </w:pPr>
      <w:r w:rsidRPr="00134D4D">
        <w:rPr>
          <w:sz w:val="18"/>
          <w:szCs w:val="18"/>
        </w:rPr>
        <w:t>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торгов делается отметка о принятии заявки с указанием номера, даты и времени подачи документов.</w:t>
      </w:r>
    </w:p>
    <w:p w:rsidR="00134D4D" w:rsidRPr="00134D4D" w:rsidRDefault="00134D4D" w:rsidP="00134D4D">
      <w:pPr>
        <w:ind w:left="0" w:right="141" w:firstLine="426"/>
        <w:rPr>
          <w:sz w:val="18"/>
          <w:szCs w:val="18"/>
        </w:rPr>
      </w:pPr>
      <w:r w:rsidRPr="00134D4D">
        <w:rPr>
          <w:sz w:val="18"/>
          <w:szCs w:val="18"/>
        </w:rPr>
        <w:t>Задаток вносится в размере 100% начальной стоимости размера аренды: на расчетный счет ОГКУ «Фонд имущества Иркутской области»</w:t>
      </w:r>
      <w:r w:rsidRPr="00134D4D">
        <w:rPr>
          <w:bCs/>
          <w:sz w:val="18"/>
          <w:szCs w:val="18"/>
        </w:rPr>
        <w:t xml:space="preserve">, Получатель: ИНН 3808022890, КПП 380801001, УФК по Иркутской области (ОГКУ «Фонд имущества Иркутской области», лицевой счет №05342024640), </w:t>
      </w:r>
      <w:proofErr w:type="gramStart"/>
      <w:r w:rsidRPr="00134D4D">
        <w:rPr>
          <w:bCs/>
          <w:sz w:val="18"/>
          <w:szCs w:val="18"/>
        </w:rPr>
        <w:t>р</w:t>
      </w:r>
      <w:proofErr w:type="gramEnd"/>
      <w:r w:rsidRPr="00134D4D">
        <w:rPr>
          <w:bCs/>
          <w:sz w:val="18"/>
          <w:szCs w:val="18"/>
        </w:rPr>
        <w:t>/</w:t>
      </w:r>
      <w:proofErr w:type="spellStart"/>
      <w:r w:rsidRPr="00134D4D">
        <w:rPr>
          <w:bCs/>
          <w:sz w:val="18"/>
          <w:szCs w:val="18"/>
        </w:rPr>
        <w:t>сч</w:t>
      </w:r>
      <w:proofErr w:type="spellEnd"/>
      <w:r w:rsidRPr="00134D4D">
        <w:rPr>
          <w:bCs/>
          <w:sz w:val="18"/>
          <w:szCs w:val="18"/>
        </w:rPr>
        <w:t>. №</w:t>
      </w:r>
      <w:r w:rsidRPr="00134D4D">
        <w:rPr>
          <w:sz w:val="18"/>
          <w:szCs w:val="18"/>
        </w:rPr>
        <w:t xml:space="preserve">03222643250000003400, </w:t>
      </w:r>
      <w:r w:rsidRPr="00134D4D">
        <w:rPr>
          <w:bCs/>
          <w:sz w:val="18"/>
          <w:szCs w:val="18"/>
        </w:rPr>
        <w:t>ОКТМО 25701000</w:t>
      </w:r>
      <w:r w:rsidRPr="00134D4D">
        <w:rPr>
          <w:sz w:val="18"/>
          <w:szCs w:val="18"/>
        </w:rPr>
        <w:t>, Банк получателя: Отделение Иркутск Банка России//УФК по Иркутской области г. Иркутск</w:t>
      </w:r>
      <w:r w:rsidRPr="00134D4D">
        <w:rPr>
          <w:bCs/>
          <w:sz w:val="18"/>
          <w:szCs w:val="18"/>
        </w:rPr>
        <w:t xml:space="preserve"> БИК </w:t>
      </w:r>
      <w:r w:rsidRPr="00134D4D">
        <w:rPr>
          <w:sz w:val="18"/>
          <w:szCs w:val="18"/>
        </w:rPr>
        <w:t>012520101</w:t>
      </w:r>
      <w:r w:rsidRPr="00134D4D">
        <w:rPr>
          <w:bCs/>
          <w:sz w:val="18"/>
          <w:szCs w:val="18"/>
        </w:rPr>
        <w:t xml:space="preserve">, </w:t>
      </w:r>
      <w:proofErr w:type="spellStart"/>
      <w:proofErr w:type="gramStart"/>
      <w:r w:rsidRPr="00134D4D">
        <w:rPr>
          <w:sz w:val="18"/>
          <w:szCs w:val="18"/>
        </w:rPr>
        <w:t>кор</w:t>
      </w:r>
      <w:proofErr w:type="spellEnd"/>
      <w:r w:rsidRPr="00134D4D">
        <w:rPr>
          <w:sz w:val="18"/>
          <w:szCs w:val="18"/>
        </w:rPr>
        <w:t>. счет</w:t>
      </w:r>
      <w:proofErr w:type="gramEnd"/>
      <w:r w:rsidRPr="00134D4D">
        <w:rPr>
          <w:sz w:val="18"/>
          <w:szCs w:val="18"/>
        </w:rPr>
        <w:t>: 40102810145370000026 код платежа 813 1 1105013 05 0016 120, назначение платежа: задаток за участие в аукционе наименование, адрес объекта.</w:t>
      </w:r>
      <w:r w:rsidRPr="00134D4D">
        <w:rPr>
          <w:bCs/>
          <w:iCs/>
          <w:sz w:val="18"/>
          <w:szCs w:val="18"/>
        </w:rPr>
        <w:t xml:space="preserve"> </w:t>
      </w:r>
    </w:p>
    <w:p w:rsidR="00134D4D" w:rsidRPr="00134D4D" w:rsidRDefault="00134D4D" w:rsidP="00134D4D">
      <w:pPr>
        <w:ind w:left="0" w:right="141" w:firstLine="426"/>
        <w:rPr>
          <w:sz w:val="18"/>
          <w:szCs w:val="18"/>
        </w:rPr>
      </w:pPr>
      <w:r w:rsidRPr="00134D4D">
        <w:rPr>
          <w:bCs/>
          <w:iCs/>
          <w:sz w:val="18"/>
          <w:szCs w:val="18"/>
        </w:rPr>
        <w:t>Договор о задатке заключается в порядке, предусмотренном статьей 428 ГК РФ.</w:t>
      </w:r>
    </w:p>
    <w:p w:rsidR="00134D4D" w:rsidRPr="00134D4D" w:rsidRDefault="00134D4D" w:rsidP="00134D4D">
      <w:pPr>
        <w:ind w:left="0" w:right="141" w:firstLine="426"/>
        <w:rPr>
          <w:sz w:val="18"/>
          <w:szCs w:val="18"/>
        </w:rPr>
      </w:pPr>
      <w:r w:rsidRPr="00134D4D">
        <w:rPr>
          <w:sz w:val="18"/>
          <w:szCs w:val="18"/>
        </w:rPr>
        <w:t>Задаток должен поступить на счет Продавца не позднее момента рассмотрения заявок. Документом, подтверждающим поступление задатка на счет организатора торгов, является выписка со счета организатора торгов. Претендент не допускается к участию в аукционе в случае:</w:t>
      </w:r>
    </w:p>
    <w:p w:rsidR="00134D4D" w:rsidRPr="00134D4D" w:rsidRDefault="00134D4D" w:rsidP="00134D4D">
      <w:pPr>
        <w:ind w:left="0" w:right="141" w:firstLine="426"/>
        <w:rPr>
          <w:sz w:val="18"/>
          <w:szCs w:val="18"/>
        </w:rPr>
      </w:pPr>
      <w:r w:rsidRPr="00134D4D">
        <w:rPr>
          <w:sz w:val="18"/>
          <w:szCs w:val="18"/>
        </w:rPr>
        <w:t xml:space="preserve"> 1) непредставление необходимых для участия в аукционе документов или представление недостоверных сведений;</w:t>
      </w:r>
    </w:p>
    <w:p w:rsidR="00134D4D" w:rsidRPr="00134D4D" w:rsidRDefault="00134D4D" w:rsidP="00134D4D">
      <w:pPr>
        <w:ind w:left="0" w:right="141" w:firstLine="426"/>
        <w:rPr>
          <w:sz w:val="18"/>
          <w:szCs w:val="18"/>
        </w:rPr>
      </w:pPr>
      <w:r w:rsidRPr="00134D4D">
        <w:rPr>
          <w:sz w:val="18"/>
          <w:szCs w:val="18"/>
        </w:rPr>
        <w:t xml:space="preserve">2) </w:t>
      </w:r>
      <w:proofErr w:type="spellStart"/>
      <w:r w:rsidRPr="00134D4D">
        <w:rPr>
          <w:sz w:val="18"/>
          <w:szCs w:val="18"/>
        </w:rPr>
        <w:t>непоступление</w:t>
      </w:r>
      <w:proofErr w:type="spellEnd"/>
      <w:r w:rsidRPr="00134D4D">
        <w:rPr>
          <w:sz w:val="18"/>
          <w:szCs w:val="18"/>
        </w:rPr>
        <w:t xml:space="preserve"> задатка на дату рассмотрения заявок на участие в аукционе;</w:t>
      </w:r>
    </w:p>
    <w:p w:rsidR="00134D4D" w:rsidRPr="00134D4D" w:rsidRDefault="00134D4D" w:rsidP="00134D4D">
      <w:pPr>
        <w:ind w:left="0" w:right="141" w:firstLine="426"/>
        <w:rPr>
          <w:sz w:val="18"/>
          <w:szCs w:val="18"/>
        </w:rPr>
      </w:pPr>
      <w:r w:rsidRPr="00134D4D">
        <w:rPr>
          <w:sz w:val="18"/>
          <w:szCs w:val="18"/>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34D4D" w:rsidRPr="00134D4D" w:rsidRDefault="00134D4D" w:rsidP="00134D4D">
      <w:pPr>
        <w:ind w:left="0" w:right="141" w:firstLine="426"/>
        <w:rPr>
          <w:sz w:val="18"/>
          <w:szCs w:val="18"/>
        </w:rPr>
      </w:pPr>
      <w:r w:rsidRPr="00134D4D">
        <w:rPr>
          <w:sz w:val="18"/>
          <w:szCs w:val="1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34D4D" w:rsidRPr="00134D4D" w:rsidRDefault="00134D4D" w:rsidP="00134D4D">
      <w:pPr>
        <w:ind w:left="0" w:right="141" w:firstLine="426"/>
        <w:rPr>
          <w:sz w:val="18"/>
          <w:szCs w:val="18"/>
        </w:rPr>
      </w:pPr>
      <w:r w:rsidRPr="00134D4D">
        <w:rPr>
          <w:sz w:val="18"/>
          <w:szCs w:val="18"/>
        </w:rPr>
        <w:t xml:space="preserve">Задатки лицам, участвовавшим в аукционе, но не победившим в нем, возвращаются в течение 3 банковских дней со дня подписания протокола о результатах аукциона. </w:t>
      </w:r>
    </w:p>
    <w:p w:rsidR="00134D4D" w:rsidRPr="00134D4D" w:rsidRDefault="00134D4D" w:rsidP="00134D4D">
      <w:pPr>
        <w:ind w:left="0" w:right="141" w:firstLine="426"/>
        <w:rPr>
          <w:sz w:val="18"/>
          <w:szCs w:val="18"/>
        </w:rPr>
      </w:pPr>
      <w:r w:rsidRPr="00134D4D">
        <w:rPr>
          <w:bCs/>
          <w:sz w:val="18"/>
          <w:szCs w:val="18"/>
        </w:rPr>
        <w:t>Решение о признании претендентов участниками аукциона</w:t>
      </w:r>
      <w:r w:rsidRPr="00134D4D">
        <w:rPr>
          <w:sz w:val="18"/>
          <w:szCs w:val="18"/>
        </w:rPr>
        <w:t xml:space="preserve"> принимается в соответствии протоколом приема заявок – </w:t>
      </w:r>
      <w:r w:rsidRPr="00134D4D">
        <w:rPr>
          <w:b/>
          <w:sz w:val="18"/>
          <w:szCs w:val="18"/>
        </w:rPr>
        <w:t>01 ноября</w:t>
      </w:r>
      <w:r w:rsidRPr="00134D4D">
        <w:rPr>
          <w:b/>
          <w:bCs/>
          <w:sz w:val="18"/>
          <w:szCs w:val="18"/>
        </w:rPr>
        <w:t xml:space="preserve"> 2021 г. в 15 час. 00 мин</w:t>
      </w:r>
      <w:r w:rsidRPr="00134D4D">
        <w:rPr>
          <w:b/>
          <w:sz w:val="18"/>
          <w:szCs w:val="18"/>
        </w:rPr>
        <w:t>.</w:t>
      </w:r>
      <w:r w:rsidRPr="00134D4D">
        <w:rPr>
          <w:sz w:val="18"/>
          <w:szCs w:val="18"/>
        </w:rPr>
        <w:t xml:space="preserve"> (время местное) по адресу: г. Иркутск, ул. </w:t>
      </w:r>
      <w:proofErr w:type="gramStart"/>
      <w:r w:rsidRPr="00134D4D">
        <w:rPr>
          <w:sz w:val="18"/>
          <w:szCs w:val="18"/>
        </w:rPr>
        <w:t>Партизанская</w:t>
      </w:r>
      <w:proofErr w:type="gramEnd"/>
      <w:r w:rsidRPr="00134D4D">
        <w:rPr>
          <w:sz w:val="18"/>
          <w:szCs w:val="18"/>
        </w:rPr>
        <w:t>, 1, 3-й этаж, офис 49.</w:t>
      </w:r>
    </w:p>
    <w:p w:rsidR="00134D4D" w:rsidRPr="00134D4D" w:rsidRDefault="00134D4D" w:rsidP="00134D4D">
      <w:pPr>
        <w:ind w:left="0" w:right="141" w:firstLine="426"/>
        <w:rPr>
          <w:sz w:val="18"/>
          <w:szCs w:val="18"/>
        </w:rPr>
      </w:pPr>
      <w:r w:rsidRPr="00134D4D">
        <w:rPr>
          <w:sz w:val="18"/>
          <w:szCs w:val="18"/>
        </w:rPr>
        <w:t>Аукцион проводится при наличии не менее двух участников. Выигравшим торги на аукционе признается лицо, предложившее наиболее высокую цену.</w:t>
      </w:r>
    </w:p>
    <w:p w:rsidR="00134D4D" w:rsidRPr="00134D4D" w:rsidRDefault="00134D4D" w:rsidP="00134D4D">
      <w:pPr>
        <w:ind w:left="0" w:right="141" w:firstLine="426"/>
        <w:rPr>
          <w:sz w:val="18"/>
          <w:szCs w:val="18"/>
        </w:rPr>
      </w:pPr>
      <w:r w:rsidRPr="00134D4D">
        <w:rPr>
          <w:sz w:val="18"/>
          <w:szCs w:val="18"/>
        </w:rPr>
        <w:t xml:space="preserve"> Победитель аукциона обязан заключить договор аренды земельного участка с Министерством имущественных отношений Иркутской области не ранее 10 дней и не позднее 30 дней со дня размещения информации о результатах торгов на официальном сайте </w:t>
      </w:r>
    </w:p>
    <w:p w:rsidR="00134D4D" w:rsidRPr="00134D4D" w:rsidRDefault="00134D4D" w:rsidP="00134D4D">
      <w:pPr>
        <w:ind w:left="0" w:right="141" w:firstLine="426"/>
        <w:rPr>
          <w:sz w:val="18"/>
          <w:szCs w:val="18"/>
        </w:rPr>
      </w:pPr>
      <w:r w:rsidRPr="00134D4D">
        <w:rPr>
          <w:sz w:val="18"/>
          <w:szCs w:val="18"/>
        </w:rPr>
        <w:t>торгов РФ протокола о результатах аукциона, осуществить государственную регистрацию договора аренды земельного участка в порядке, установленном законодательством Российской Федерации.</w:t>
      </w:r>
    </w:p>
    <w:p w:rsidR="00134D4D" w:rsidRPr="00134D4D" w:rsidRDefault="00134D4D" w:rsidP="00134D4D">
      <w:pPr>
        <w:ind w:left="0" w:right="141" w:firstLine="426"/>
        <w:rPr>
          <w:sz w:val="18"/>
          <w:szCs w:val="18"/>
        </w:rPr>
      </w:pPr>
      <w:r w:rsidRPr="00134D4D">
        <w:rPr>
          <w:sz w:val="18"/>
          <w:szCs w:val="18"/>
        </w:rPr>
        <w:t xml:space="preserve">В случае если Победитель аукциона уклонился от подписания протокола о результатах аукциона или от заключения договора аренды земельного участка аукцион признается несостоявшимся, внесенный Победителем аукциона задаток ему не возвращается.   </w:t>
      </w:r>
    </w:p>
    <w:p w:rsidR="00134D4D" w:rsidRPr="00134D4D" w:rsidRDefault="00134D4D" w:rsidP="00134D4D">
      <w:pPr>
        <w:ind w:left="0" w:right="141" w:firstLine="426"/>
        <w:rPr>
          <w:sz w:val="18"/>
          <w:szCs w:val="18"/>
        </w:rPr>
      </w:pPr>
      <w:r w:rsidRPr="00134D4D">
        <w:rPr>
          <w:sz w:val="18"/>
          <w:szCs w:val="18"/>
        </w:rPr>
        <w:t>Отказ в проведен</w:t>
      </w:r>
      <w:proofErr w:type="gramStart"/>
      <w:r w:rsidRPr="00134D4D">
        <w:rPr>
          <w:sz w:val="18"/>
          <w:szCs w:val="18"/>
        </w:rPr>
        <w:t>ии ау</w:t>
      </w:r>
      <w:proofErr w:type="gramEnd"/>
      <w:r w:rsidRPr="00134D4D">
        <w:rPr>
          <w:sz w:val="18"/>
          <w:szCs w:val="18"/>
        </w:rPr>
        <w:t>кциона: организатор аукциона вправе отказаться от проведения аукциона, организатор аукциона извещает участников не позднее 3 дней со дня принятия данного решения и возвращает в течение 3-х дней внесенные ими задатки.</w:t>
      </w:r>
    </w:p>
    <w:p w:rsidR="00134D4D" w:rsidRPr="00134D4D" w:rsidRDefault="00134D4D" w:rsidP="00134D4D">
      <w:pPr>
        <w:ind w:left="0" w:right="141" w:firstLine="426"/>
        <w:rPr>
          <w:bCs/>
          <w:sz w:val="18"/>
          <w:szCs w:val="18"/>
        </w:rPr>
      </w:pPr>
      <w:r w:rsidRPr="00134D4D">
        <w:rPr>
          <w:sz w:val="18"/>
          <w:szCs w:val="18"/>
        </w:rPr>
        <w:t xml:space="preserve">Информация о результатах аукциона публикуется в печатном издании </w:t>
      </w:r>
      <w:r w:rsidRPr="00134D4D">
        <w:rPr>
          <w:bCs/>
          <w:sz w:val="18"/>
          <w:szCs w:val="18"/>
        </w:rPr>
        <w:t>Хомутовского муниципального образование «Вестник»</w:t>
      </w:r>
      <w:r w:rsidRPr="00134D4D">
        <w:rPr>
          <w:sz w:val="18"/>
          <w:szCs w:val="18"/>
        </w:rPr>
        <w:t xml:space="preserve"> и размещается на официальном сайте в сети  «Интернет» www.mio.irkobl.ru, </w:t>
      </w:r>
      <w:hyperlink r:id="rId12" w:history="1">
        <w:r w:rsidRPr="00134D4D">
          <w:rPr>
            <w:rStyle w:val="af"/>
            <w:sz w:val="18"/>
            <w:szCs w:val="18"/>
          </w:rPr>
          <w:t>www.torgi.gov.ru</w:t>
        </w:r>
      </w:hyperlink>
      <w:r w:rsidRPr="00134D4D">
        <w:rPr>
          <w:sz w:val="18"/>
          <w:szCs w:val="18"/>
        </w:rPr>
        <w:t>, www.irkfi.ru в месячный срок со дня заключения договора аренды земельного участка.</w:t>
      </w:r>
    </w:p>
    <w:p w:rsidR="00134D4D" w:rsidRPr="00134D4D" w:rsidRDefault="00134D4D" w:rsidP="00134D4D">
      <w:pPr>
        <w:ind w:left="0" w:right="141" w:firstLine="426"/>
        <w:rPr>
          <w:sz w:val="18"/>
          <w:szCs w:val="18"/>
        </w:rPr>
      </w:pPr>
      <w:r w:rsidRPr="00134D4D">
        <w:rPr>
          <w:sz w:val="18"/>
          <w:szCs w:val="18"/>
        </w:rPr>
        <w:t xml:space="preserve">Подробнее ознакомиться с объектом продажи, условиями проведения аукциона, подачи Заявки на участие в аукционе, заключения договора о задатке и договора аренды земельного участка можно по адресу г. Иркутск, ул. </w:t>
      </w:r>
      <w:proofErr w:type="gramStart"/>
      <w:r w:rsidRPr="00134D4D">
        <w:rPr>
          <w:sz w:val="18"/>
          <w:szCs w:val="18"/>
        </w:rPr>
        <w:t>Партизанская</w:t>
      </w:r>
      <w:proofErr w:type="gramEnd"/>
      <w:r w:rsidRPr="00134D4D">
        <w:rPr>
          <w:sz w:val="18"/>
          <w:szCs w:val="18"/>
        </w:rPr>
        <w:t xml:space="preserve">,1, оф. 49, в рабочие дни с 10.00 до 17.00. Телефон для справок: 297-138, 207-518, в Интернете по адресу: www.torgi.gov.ru, </w:t>
      </w:r>
      <w:proofErr w:type="spellStart"/>
      <w:r w:rsidRPr="00134D4D">
        <w:rPr>
          <w:sz w:val="18"/>
          <w:szCs w:val="18"/>
        </w:rPr>
        <w:t>www</w:t>
      </w:r>
      <w:proofErr w:type="spellEnd"/>
      <w:r w:rsidRPr="00134D4D">
        <w:rPr>
          <w:sz w:val="18"/>
          <w:szCs w:val="18"/>
        </w:rPr>
        <w:t xml:space="preserve">. </w:t>
      </w:r>
      <w:proofErr w:type="spellStart"/>
      <w:r w:rsidRPr="00134D4D">
        <w:rPr>
          <w:sz w:val="18"/>
          <w:szCs w:val="18"/>
        </w:rPr>
        <w:t>mio.irkobl</w:t>
      </w:r>
      <w:proofErr w:type="spellEnd"/>
      <w:r w:rsidRPr="00134D4D">
        <w:rPr>
          <w:sz w:val="18"/>
          <w:szCs w:val="18"/>
        </w:rPr>
        <w:t xml:space="preserve">. </w:t>
      </w:r>
      <w:r w:rsidRPr="00134D4D">
        <w:rPr>
          <w:sz w:val="18"/>
          <w:szCs w:val="18"/>
          <w:lang w:val="en-US"/>
        </w:rPr>
        <w:t>r</w:t>
      </w:r>
      <w:r w:rsidRPr="00134D4D">
        <w:rPr>
          <w:sz w:val="18"/>
          <w:szCs w:val="18"/>
        </w:rPr>
        <w:t xml:space="preserve">u;  </w:t>
      </w:r>
      <w:proofErr w:type="spellStart"/>
      <w:r w:rsidRPr="00134D4D">
        <w:rPr>
          <w:sz w:val="18"/>
          <w:szCs w:val="18"/>
        </w:rPr>
        <w:t>www</w:t>
      </w:r>
      <w:proofErr w:type="spellEnd"/>
      <w:r w:rsidRPr="00134D4D">
        <w:rPr>
          <w:sz w:val="18"/>
          <w:szCs w:val="18"/>
        </w:rPr>
        <w:t>. irkfi.ru.</w:t>
      </w:r>
    </w:p>
    <w:p w:rsidR="00134D4D" w:rsidRPr="00134D4D" w:rsidRDefault="00134D4D" w:rsidP="00134D4D">
      <w:pPr>
        <w:ind w:left="0" w:right="141" w:firstLine="426"/>
        <w:rPr>
          <w:sz w:val="18"/>
          <w:szCs w:val="18"/>
        </w:rPr>
      </w:pPr>
      <w:r w:rsidRPr="00134D4D">
        <w:rPr>
          <w:sz w:val="18"/>
          <w:szCs w:val="18"/>
        </w:rPr>
        <w:t>Осмотр земельного участка на местности осуществляется в период приема заявок ежедневно в рабочие дни, совместно с представителем организатора торгов Коваленко Валерием Ивановичем (запись по телефону 20-75-18).</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p>
    <w:p w:rsidR="00134D4D" w:rsidRPr="00134D4D" w:rsidRDefault="00134D4D" w:rsidP="00134D4D">
      <w:pPr>
        <w:ind w:left="0" w:right="141" w:firstLine="426"/>
        <w:jc w:val="right"/>
        <w:rPr>
          <w:i/>
          <w:sz w:val="18"/>
          <w:szCs w:val="18"/>
        </w:rPr>
      </w:pPr>
      <w:r w:rsidRPr="00134D4D">
        <w:rPr>
          <w:i/>
          <w:sz w:val="18"/>
          <w:szCs w:val="18"/>
        </w:rPr>
        <w:t>Директор</w:t>
      </w:r>
      <w:r w:rsidRPr="00134D4D">
        <w:rPr>
          <w:i/>
          <w:sz w:val="18"/>
          <w:szCs w:val="18"/>
        </w:rPr>
        <w:tab/>
      </w:r>
      <w:r w:rsidRPr="00134D4D">
        <w:rPr>
          <w:i/>
          <w:sz w:val="18"/>
          <w:szCs w:val="18"/>
        </w:rPr>
        <w:tab/>
        <w:t xml:space="preserve">                </w:t>
      </w:r>
      <w:r w:rsidRPr="00134D4D">
        <w:rPr>
          <w:i/>
          <w:sz w:val="18"/>
          <w:szCs w:val="18"/>
        </w:rPr>
        <w:tab/>
      </w:r>
      <w:r w:rsidRPr="00134D4D">
        <w:rPr>
          <w:i/>
          <w:sz w:val="18"/>
          <w:szCs w:val="18"/>
        </w:rPr>
        <w:tab/>
        <w:t xml:space="preserve">           А.Б. </w:t>
      </w:r>
      <w:proofErr w:type="spellStart"/>
      <w:r w:rsidRPr="00134D4D">
        <w:rPr>
          <w:i/>
          <w:sz w:val="18"/>
          <w:szCs w:val="18"/>
        </w:rPr>
        <w:t>Чен</w:t>
      </w:r>
      <w:proofErr w:type="spellEnd"/>
      <w:r w:rsidRPr="00134D4D">
        <w:rPr>
          <w:i/>
          <w:sz w:val="18"/>
          <w:szCs w:val="18"/>
        </w:rPr>
        <w:t>-Юн-Тай</w:t>
      </w:r>
    </w:p>
    <w:p w:rsidR="00134D4D" w:rsidRPr="00134D4D" w:rsidRDefault="00134D4D" w:rsidP="00134D4D">
      <w:pPr>
        <w:ind w:left="0" w:right="141" w:firstLine="426"/>
        <w:jc w:val="right"/>
        <w:rPr>
          <w:b/>
          <w:i/>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jc w:val="center"/>
        <w:rPr>
          <w:b/>
          <w:sz w:val="18"/>
          <w:szCs w:val="18"/>
        </w:rPr>
      </w:pPr>
    </w:p>
    <w:p w:rsidR="00134D4D" w:rsidRPr="00134D4D" w:rsidRDefault="00134D4D" w:rsidP="00134D4D">
      <w:pPr>
        <w:ind w:left="0" w:right="141" w:firstLine="426"/>
        <w:jc w:val="center"/>
        <w:rPr>
          <w:b/>
          <w:sz w:val="18"/>
          <w:szCs w:val="18"/>
        </w:rPr>
      </w:pPr>
      <w:r w:rsidRPr="00134D4D">
        <w:rPr>
          <w:b/>
          <w:sz w:val="18"/>
          <w:szCs w:val="18"/>
        </w:rPr>
        <w:lastRenderedPageBreak/>
        <w:t>ЗАЯВКА</w:t>
      </w:r>
    </w:p>
    <w:p w:rsidR="00134D4D" w:rsidRPr="00134D4D" w:rsidRDefault="00134D4D" w:rsidP="00134D4D">
      <w:pPr>
        <w:ind w:left="0" w:right="141" w:firstLine="426"/>
        <w:jc w:val="center"/>
        <w:rPr>
          <w:b/>
          <w:sz w:val="18"/>
          <w:szCs w:val="18"/>
        </w:rPr>
      </w:pPr>
    </w:p>
    <w:p w:rsidR="00134D4D" w:rsidRPr="00134D4D" w:rsidRDefault="00134D4D" w:rsidP="00134D4D">
      <w:pPr>
        <w:ind w:left="0" w:right="141" w:firstLine="426"/>
        <w:jc w:val="center"/>
        <w:rPr>
          <w:sz w:val="18"/>
          <w:szCs w:val="18"/>
        </w:rPr>
      </w:pPr>
      <w:r w:rsidRPr="00134D4D">
        <w:rPr>
          <w:sz w:val="18"/>
          <w:szCs w:val="18"/>
        </w:rPr>
        <w:t>на участие в аукционе по продаже права на заключение</w:t>
      </w:r>
    </w:p>
    <w:p w:rsidR="00134D4D" w:rsidRPr="00134D4D" w:rsidRDefault="00134D4D" w:rsidP="00134D4D">
      <w:pPr>
        <w:ind w:left="0" w:right="141" w:firstLine="426"/>
        <w:jc w:val="center"/>
        <w:rPr>
          <w:sz w:val="18"/>
          <w:szCs w:val="18"/>
        </w:rPr>
      </w:pPr>
      <w:r w:rsidRPr="00134D4D">
        <w:rPr>
          <w:sz w:val="18"/>
          <w:szCs w:val="18"/>
        </w:rPr>
        <w:t>договора аренды   земельного участка</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1. Изучив информационное сообщение №______________________ о проведении земельного аукциона   по продаже права на заключение договора аренды земельного участка</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(заполняется юридическим лицом)</w:t>
      </w:r>
    </w:p>
    <w:p w:rsidR="00134D4D" w:rsidRPr="00134D4D" w:rsidRDefault="00134D4D" w:rsidP="00134D4D">
      <w:pPr>
        <w:ind w:left="0" w:right="141" w:firstLine="426"/>
        <w:rPr>
          <w:b/>
          <w:sz w:val="18"/>
          <w:szCs w:val="18"/>
        </w:rPr>
      </w:pPr>
      <w:r w:rsidRPr="00134D4D">
        <w:rPr>
          <w:b/>
          <w:sz w:val="18"/>
          <w:szCs w:val="18"/>
        </w:rPr>
        <w:t>ЗАЯВИТЕЛЬ________________________________________________________________</w:t>
      </w:r>
    </w:p>
    <w:p w:rsidR="00134D4D" w:rsidRPr="00134D4D" w:rsidRDefault="00134D4D" w:rsidP="00134D4D">
      <w:pPr>
        <w:ind w:left="0" w:right="141" w:firstLine="426"/>
        <w:rPr>
          <w:i/>
          <w:sz w:val="18"/>
          <w:szCs w:val="18"/>
        </w:rPr>
      </w:pPr>
      <w:r w:rsidRPr="00134D4D">
        <w:rPr>
          <w:sz w:val="18"/>
          <w:szCs w:val="18"/>
        </w:rPr>
        <w:t>(</w:t>
      </w:r>
      <w:r w:rsidRPr="00134D4D">
        <w:rPr>
          <w:i/>
          <w:sz w:val="18"/>
          <w:szCs w:val="18"/>
        </w:rPr>
        <w:t>наименование организации заявителя, ИНН, ОГРН)</w:t>
      </w:r>
    </w:p>
    <w:p w:rsidR="00134D4D" w:rsidRPr="00134D4D" w:rsidRDefault="00134D4D" w:rsidP="00134D4D">
      <w:pPr>
        <w:ind w:left="0" w:right="141" w:firstLine="426"/>
        <w:rPr>
          <w:sz w:val="18"/>
          <w:szCs w:val="18"/>
        </w:rPr>
      </w:pPr>
      <w:r w:rsidRPr="00134D4D">
        <w:rPr>
          <w:sz w:val="18"/>
          <w:szCs w:val="18"/>
        </w:rPr>
        <w:t>в лице ________________________________________________________________________,</w:t>
      </w:r>
    </w:p>
    <w:p w:rsidR="00134D4D" w:rsidRPr="00134D4D" w:rsidRDefault="00134D4D" w:rsidP="00134D4D">
      <w:pPr>
        <w:ind w:left="0" w:right="141" w:firstLine="426"/>
        <w:rPr>
          <w:i/>
          <w:sz w:val="18"/>
          <w:szCs w:val="18"/>
        </w:rPr>
      </w:pPr>
      <w:r w:rsidRPr="00134D4D">
        <w:rPr>
          <w:i/>
          <w:sz w:val="18"/>
          <w:szCs w:val="18"/>
        </w:rPr>
        <w:t>(наименование должности руководителя и его Ф.И.О.)</w:t>
      </w:r>
    </w:p>
    <w:p w:rsidR="00134D4D" w:rsidRPr="00134D4D" w:rsidRDefault="00134D4D" w:rsidP="00134D4D">
      <w:pPr>
        <w:ind w:left="0" w:right="141" w:firstLine="426"/>
        <w:rPr>
          <w:sz w:val="18"/>
          <w:szCs w:val="18"/>
        </w:rPr>
      </w:pPr>
      <w:proofErr w:type="gramStart"/>
      <w:r w:rsidRPr="00134D4D">
        <w:rPr>
          <w:sz w:val="18"/>
          <w:szCs w:val="18"/>
        </w:rPr>
        <w:t>действующего</w:t>
      </w:r>
      <w:proofErr w:type="gramEnd"/>
      <w:r w:rsidRPr="00134D4D">
        <w:rPr>
          <w:sz w:val="18"/>
          <w:szCs w:val="18"/>
        </w:rPr>
        <w:t xml:space="preserve"> на основании ______________________________________________________</w:t>
      </w:r>
    </w:p>
    <w:p w:rsidR="00134D4D" w:rsidRPr="00134D4D" w:rsidRDefault="00134D4D" w:rsidP="00134D4D">
      <w:pPr>
        <w:ind w:left="0" w:right="141" w:firstLine="426"/>
        <w:rPr>
          <w:sz w:val="18"/>
          <w:szCs w:val="18"/>
        </w:rPr>
      </w:pPr>
      <w:r w:rsidRPr="00134D4D">
        <w:rPr>
          <w:sz w:val="18"/>
          <w:szCs w:val="18"/>
        </w:rPr>
        <w:t>Юридический _______________________________________________________________</w:t>
      </w:r>
    </w:p>
    <w:p w:rsidR="00134D4D" w:rsidRPr="00134D4D" w:rsidRDefault="00134D4D" w:rsidP="00134D4D">
      <w:pPr>
        <w:ind w:left="0" w:right="141" w:firstLine="426"/>
        <w:rPr>
          <w:sz w:val="18"/>
          <w:szCs w:val="18"/>
          <w:lang w:val="x-none"/>
        </w:rPr>
      </w:pPr>
      <w:r w:rsidRPr="00134D4D">
        <w:rPr>
          <w:sz w:val="18"/>
          <w:szCs w:val="18"/>
        </w:rPr>
        <w:t xml:space="preserve">и </w:t>
      </w:r>
      <w:proofErr w:type="gramStart"/>
      <w:r w:rsidRPr="00134D4D">
        <w:rPr>
          <w:sz w:val="18"/>
          <w:szCs w:val="18"/>
        </w:rPr>
        <w:t>фактический</w:t>
      </w:r>
      <w:proofErr w:type="gramEnd"/>
      <w:r w:rsidRPr="00134D4D">
        <w:rPr>
          <w:sz w:val="18"/>
          <w:szCs w:val="18"/>
        </w:rPr>
        <w:t xml:space="preserve"> адреса:________________________________________________</w:t>
      </w:r>
    </w:p>
    <w:p w:rsidR="00134D4D" w:rsidRPr="00134D4D" w:rsidRDefault="00134D4D" w:rsidP="00134D4D">
      <w:pPr>
        <w:ind w:left="0" w:right="141" w:firstLine="426"/>
        <w:rPr>
          <w:sz w:val="18"/>
          <w:szCs w:val="18"/>
        </w:rPr>
      </w:pPr>
      <w:r w:rsidRPr="00134D4D">
        <w:rPr>
          <w:sz w:val="18"/>
          <w:szCs w:val="18"/>
        </w:rPr>
        <w:t>телефоны</w:t>
      </w:r>
      <w:proofErr w:type="gramStart"/>
      <w:r w:rsidRPr="00134D4D">
        <w:rPr>
          <w:sz w:val="18"/>
          <w:szCs w:val="18"/>
        </w:rPr>
        <w:t>__________________________________________,</w:t>
      </w:r>
      <w:proofErr w:type="gramEnd"/>
      <w:r w:rsidRPr="00134D4D">
        <w:rPr>
          <w:sz w:val="18"/>
          <w:szCs w:val="18"/>
        </w:rPr>
        <w:t>факс_____________________</w:t>
      </w:r>
    </w:p>
    <w:p w:rsidR="00134D4D" w:rsidRPr="00134D4D" w:rsidRDefault="00134D4D" w:rsidP="00134D4D">
      <w:pPr>
        <w:ind w:left="0" w:right="141" w:firstLine="426"/>
        <w:rPr>
          <w:sz w:val="18"/>
          <w:szCs w:val="18"/>
        </w:rPr>
      </w:pPr>
      <w:r w:rsidRPr="00134D4D">
        <w:rPr>
          <w:sz w:val="18"/>
          <w:szCs w:val="18"/>
        </w:rPr>
        <w:t>адрес электронной почты:________</w:t>
      </w: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r w:rsidRPr="00134D4D">
        <w:rPr>
          <w:b/>
          <w:sz w:val="18"/>
          <w:szCs w:val="18"/>
        </w:rPr>
        <w:t>(заполняется физическим лицом)</w:t>
      </w:r>
    </w:p>
    <w:p w:rsidR="00134D4D" w:rsidRPr="00134D4D" w:rsidRDefault="00134D4D" w:rsidP="00134D4D">
      <w:pPr>
        <w:ind w:left="0" w:right="141" w:firstLine="426"/>
        <w:rPr>
          <w:b/>
          <w:sz w:val="18"/>
          <w:szCs w:val="18"/>
        </w:rPr>
      </w:pPr>
      <w:r w:rsidRPr="00134D4D">
        <w:rPr>
          <w:b/>
          <w:sz w:val="18"/>
          <w:szCs w:val="18"/>
        </w:rPr>
        <w:t>ЗАЯВИТЕЛЬ ____________________________________________________________________________</w:t>
      </w:r>
    </w:p>
    <w:p w:rsidR="00134D4D" w:rsidRPr="00134D4D" w:rsidRDefault="00134D4D" w:rsidP="00134D4D">
      <w:pPr>
        <w:ind w:left="0" w:right="141" w:firstLine="426"/>
        <w:rPr>
          <w:i/>
          <w:sz w:val="18"/>
          <w:szCs w:val="18"/>
        </w:rPr>
      </w:pPr>
      <w:r w:rsidRPr="00134D4D">
        <w:rPr>
          <w:sz w:val="18"/>
          <w:szCs w:val="18"/>
        </w:rPr>
        <w:t>(</w:t>
      </w:r>
      <w:r w:rsidRPr="00134D4D">
        <w:rPr>
          <w:i/>
          <w:sz w:val="18"/>
          <w:szCs w:val="18"/>
        </w:rPr>
        <w:t>Ф.И.О. заявителя)</w:t>
      </w:r>
    </w:p>
    <w:p w:rsidR="00134D4D" w:rsidRPr="00134D4D" w:rsidRDefault="00134D4D" w:rsidP="00134D4D">
      <w:pPr>
        <w:ind w:left="0" w:right="141" w:firstLine="426"/>
        <w:rPr>
          <w:sz w:val="18"/>
          <w:szCs w:val="18"/>
        </w:rPr>
      </w:pPr>
      <w:r w:rsidRPr="00134D4D">
        <w:rPr>
          <w:sz w:val="18"/>
          <w:szCs w:val="18"/>
        </w:rPr>
        <w:t>Документ, удостоверяющий личность _______________________________________________</w:t>
      </w:r>
    </w:p>
    <w:p w:rsidR="00134D4D" w:rsidRPr="00134D4D" w:rsidRDefault="00134D4D" w:rsidP="00134D4D">
      <w:pPr>
        <w:ind w:left="0" w:right="141" w:firstLine="426"/>
        <w:rPr>
          <w:sz w:val="18"/>
          <w:szCs w:val="18"/>
        </w:rPr>
      </w:pPr>
      <w:r w:rsidRPr="00134D4D">
        <w:rPr>
          <w:sz w:val="18"/>
          <w:szCs w:val="18"/>
        </w:rPr>
        <w:t xml:space="preserve">Серия____________ №_____________________  </w:t>
      </w:r>
      <w:proofErr w:type="gramStart"/>
      <w:r w:rsidRPr="00134D4D">
        <w:rPr>
          <w:sz w:val="18"/>
          <w:szCs w:val="18"/>
        </w:rPr>
        <w:t>выдан</w:t>
      </w:r>
      <w:proofErr w:type="gramEnd"/>
      <w:r w:rsidRPr="00134D4D">
        <w:rPr>
          <w:sz w:val="18"/>
          <w:szCs w:val="18"/>
        </w:rPr>
        <w:t xml:space="preserve">  «______» ________________________ _________________________________________________ ______________________________</w:t>
      </w:r>
    </w:p>
    <w:p w:rsidR="00134D4D" w:rsidRPr="00134D4D" w:rsidRDefault="00134D4D" w:rsidP="00134D4D">
      <w:pPr>
        <w:ind w:left="0" w:right="141" w:firstLine="426"/>
        <w:rPr>
          <w:sz w:val="18"/>
          <w:szCs w:val="18"/>
        </w:rPr>
      </w:pPr>
      <w:r w:rsidRPr="00134D4D">
        <w:rPr>
          <w:sz w:val="18"/>
          <w:szCs w:val="18"/>
        </w:rPr>
        <w:t xml:space="preserve">(кем </w:t>
      </w:r>
      <w:proofErr w:type="gramStart"/>
      <w:r w:rsidRPr="00134D4D">
        <w:rPr>
          <w:sz w:val="18"/>
          <w:szCs w:val="18"/>
        </w:rPr>
        <w:t>выдан</w:t>
      </w:r>
      <w:proofErr w:type="gramEnd"/>
      <w:r w:rsidRPr="00134D4D">
        <w:rPr>
          <w:sz w:val="18"/>
          <w:szCs w:val="18"/>
        </w:rPr>
        <w:t>)</w:t>
      </w:r>
    </w:p>
    <w:p w:rsidR="00134D4D" w:rsidRPr="00134D4D" w:rsidRDefault="00134D4D" w:rsidP="00134D4D">
      <w:pPr>
        <w:ind w:left="0" w:right="141" w:firstLine="426"/>
        <w:rPr>
          <w:sz w:val="18"/>
          <w:szCs w:val="18"/>
        </w:rPr>
      </w:pPr>
      <w:r w:rsidRPr="00134D4D">
        <w:rPr>
          <w:sz w:val="18"/>
          <w:szCs w:val="18"/>
        </w:rPr>
        <w:t>Место</w:t>
      </w:r>
    </w:p>
    <w:p w:rsidR="00134D4D" w:rsidRPr="00134D4D" w:rsidRDefault="00134D4D" w:rsidP="00134D4D">
      <w:pPr>
        <w:ind w:left="0" w:right="141" w:firstLine="426"/>
        <w:rPr>
          <w:sz w:val="18"/>
          <w:szCs w:val="18"/>
        </w:rPr>
      </w:pPr>
      <w:r w:rsidRPr="00134D4D">
        <w:rPr>
          <w:sz w:val="18"/>
          <w:szCs w:val="18"/>
        </w:rPr>
        <w:t>регистрации (адрес)_________________________________________________________</w:t>
      </w:r>
    </w:p>
    <w:p w:rsidR="00134D4D" w:rsidRPr="00134D4D" w:rsidRDefault="00134D4D" w:rsidP="00134D4D">
      <w:pPr>
        <w:ind w:left="0" w:right="141" w:firstLine="426"/>
        <w:rPr>
          <w:sz w:val="18"/>
          <w:szCs w:val="18"/>
        </w:rPr>
      </w:pPr>
      <w:r w:rsidRPr="00134D4D">
        <w:rPr>
          <w:sz w:val="18"/>
          <w:szCs w:val="18"/>
        </w:rPr>
        <w:t>ИНН ____________________ телефон ___________  адрес электронной почты:__________________________________________________________________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согласен  приобрести на правах аренды земельный участок лот №__ кадастровый номер: ______________________________________ площадь ___________________ расположенный: 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 xml:space="preserve">2. Заявитель подтверждает, что на дату подписания настоящей заявки он ознакомлен с характеристиками земельного участка, указанными в извещении о проведении земельного аукциона,  </w:t>
      </w:r>
      <w:r w:rsidRPr="00134D4D">
        <w:rPr>
          <w:bCs/>
          <w:sz w:val="18"/>
          <w:szCs w:val="18"/>
        </w:rPr>
        <w:t>размещённого</w:t>
      </w:r>
      <w:r w:rsidRPr="00134D4D">
        <w:rPr>
          <w:sz w:val="18"/>
          <w:szCs w:val="18"/>
        </w:rPr>
        <w:t xml:space="preserve"> на официальных сайтах торгов.</w:t>
      </w:r>
    </w:p>
    <w:p w:rsidR="00134D4D" w:rsidRPr="00134D4D" w:rsidRDefault="00134D4D" w:rsidP="00134D4D">
      <w:pPr>
        <w:ind w:left="0" w:right="141" w:firstLine="426"/>
        <w:rPr>
          <w:sz w:val="18"/>
          <w:szCs w:val="18"/>
        </w:rPr>
      </w:pPr>
      <w:r w:rsidRPr="00134D4D">
        <w:rPr>
          <w:sz w:val="18"/>
          <w:szCs w:val="18"/>
        </w:rPr>
        <w:t>3. Заявитель подтверждает, что он располагает данными об Организаторе аукциона, предмете аукциона, начальной цене предмета аукциона, «шаге аукциона», дате,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 и его условиях.</w:t>
      </w:r>
    </w:p>
    <w:p w:rsidR="00134D4D" w:rsidRPr="00134D4D" w:rsidRDefault="00134D4D" w:rsidP="00134D4D">
      <w:pPr>
        <w:ind w:left="0" w:right="141" w:firstLine="426"/>
        <w:rPr>
          <w:sz w:val="18"/>
          <w:szCs w:val="18"/>
        </w:rPr>
      </w:pPr>
      <w:r w:rsidRPr="00134D4D">
        <w:rPr>
          <w:sz w:val="18"/>
          <w:szCs w:val="18"/>
        </w:rPr>
        <w:t>4. В случае признания победителем аукциона Заявитель принимает на себя  обязательство  заключить  договор с Министерством  имущественных отношений Иркутской области  не ранее 10 дней и не позднее 30 дней с  момента подписания протокола аукциона.</w:t>
      </w:r>
    </w:p>
    <w:p w:rsidR="00134D4D" w:rsidRPr="00134D4D" w:rsidRDefault="00134D4D" w:rsidP="00134D4D">
      <w:pPr>
        <w:ind w:left="0" w:right="141" w:firstLine="426"/>
        <w:rPr>
          <w:sz w:val="18"/>
          <w:szCs w:val="18"/>
        </w:rPr>
      </w:pPr>
      <w:r w:rsidRPr="00134D4D">
        <w:rPr>
          <w:sz w:val="18"/>
          <w:szCs w:val="18"/>
        </w:rPr>
        <w:t>5. Заявитель  согласен с тем, что в случае признания его победителем аукциона и его уклонения от подписания протокола аукциона  либо отказа  от  внесения  установленной суммы платежа, равно как и от заключения  договора  аренды, Заявитель включается в реестр недобросовестных участников аукциона и сумма внесенного Заявителем задатка не возвращается.</w:t>
      </w:r>
    </w:p>
    <w:p w:rsidR="00134D4D" w:rsidRPr="00134D4D" w:rsidRDefault="00134D4D" w:rsidP="00134D4D">
      <w:pPr>
        <w:ind w:left="0" w:right="141" w:firstLine="426"/>
        <w:rPr>
          <w:sz w:val="18"/>
          <w:szCs w:val="18"/>
        </w:rPr>
      </w:pPr>
      <w:r w:rsidRPr="00134D4D">
        <w:rPr>
          <w:sz w:val="18"/>
          <w:szCs w:val="18"/>
        </w:rPr>
        <w:t>6. Заявитель подтверждает, что ознакомлен с положениями Федерального закона от 27 июля 2006 г. № 152-ФЗ «О персональных данных», о правах и обязанности в области защиты персональных данных и согласен на обработку своих персональных данных и персональных данных доверителя (в случае передоверия).</w:t>
      </w:r>
    </w:p>
    <w:p w:rsidR="00134D4D" w:rsidRPr="00134D4D" w:rsidRDefault="00134D4D" w:rsidP="00134D4D">
      <w:pPr>
        <w:ind w:left="0" w:right="141" w:firstLine="426"/>
        <w:rPr>
          <w:sz w:val="18"/>
          <w:szCs w:val="18"/>
        </w:rPr>
      </w:pPr>
      <w:r w:rsidRPr="00134D4D">
        <w:rPr>
          <w:sz w:val="18"/>
          <w:szCs w:val="18"/>
        </w:rPr>
        <w:t>7. Платежные  реквизиты  Заявителя, по которым перечисляется сумма возвращаемого задатка: (ОГКУ «Фонд имущества Иркутской области» не несет ответственности за неверно указанные Заявителем реквизиты): ____________________________________________________________________________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____________________________________________________________________________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____________________________________________________________________________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Реквизиты банка Заявителя для возврата задатка, указанные в заявке, должны соответствовать реквизитам, указанным в платежном документе о перечислении задатка на участие в аукционе.</w:t>
      </w:r>
    </w:p>
    <w:p w:rsidR="00134D4D" w:rsidRPr="00134D4D" w:rsidRDefault="00134D4D" w:rsidP="00134D4D">
      <w:pPr>
        <w:ind w:left="0" w:right="141" w:firstLine="426"/>
        <w:jc w:val="center"/>
        <w:rPr>
          <w:i/>
          <w:sz w:val="18"/>
          <w:szCs w:val="18"/>
          <w:u w:val="single"/>
        </w:rPr>
      </w:pPr>
    </w:p>
    <w:p w:rsidR="00134D4D" w:rsidRPr="00134D4D" w:rsidRDefault="00134D4D" w:rsidP="00134D4D">
      <w:pPr>
        <w:ind w:left="0" w:right="141" w:firstLine="426"/>
        <w:rPr>
          <w:i/>
          <w:iCs/>
          <w:sz w:val="18"/>
          <w:szCs w:val="18"/>
          <w:u w:val="single"/>
        </w:rPr>
      </w:pPr>
      <w:r w:rsidRPr="00134D4D">
        <w:rPr>
          <w:i/>
          <w:iCs/>
          <w:sz w:val="18"/>
          <w:szCs w:val="18"/>
          <w:u w:val="single"/>
        </w:rPr>
        <w:t>Перечень  предоставляемых документов:</w:t>
      </w:r>
    </w:p>
    <w:p w:rsidR="00134D4D" w:rsidRPr="00134D4D" w:rsidRDefault="00134D4D" w:rsidP="00134D4D">
      <w:pPr>
        <w:ind w:left="0" w:right="141" w:firstLine="426"/>
        <w:rPr>
          <w:sz w:val="18"/>
          <w:szCs w:val="18"/>
          <w:u w:val="single"/>
        </w:rPr>
      </w:pPr>
    </w:p>
    <w:p w:rsidR="00134D4D" w:rsidRPr="00134D4D" w:rsidRDefault="00134D4D" w:rsidP="00134D4D">
      <w:pPr>
        <w:ind w:left="0" w:right="141" w:firstLine="426"/>
        <w:rPr>
          <w:sz w:val="18"/>
          <w:szCs w:val="18"/>
        </w:rPr>
      </w:pPr>
      <w:r w:rsidRPr="00134D4D">
        <w:rPr>
          <w:sz w:val="18"/>
          <w:szCs w:val="18"/>
        </w:rPr>
        <w:t>1) заявка на участие в аукционе по установленной в извещении о проведен</w:t>
      </w:r>
      <w:proofErr w:type="gramStart"/>
      <w:r w:rsidRPr="00134D4D">
        <w:rPr>
          <w:sz w:val="18"/>
          <w:szCs w:val="18"/>
        </w:rPr>
        <w:t>ии ау</w:t>
      </w:r>
      <w:proofErr w:type="gramEnd"/>
      <w:r w:rsidRPr="00134D4D">
        <w:rPr>
          <w:sz w:val="18"/>
          <w:szCs w:val="18"/>
        </w:rPr>
        <w:t>кциона форме с указанием банковских реквизитов счета для возврата задатка;</w:t>
      </w:r>
    </w:p>
    <w:p w:rsidR="00134D4D" w:rsidRPr="00134D4D" w:rsidRDefault="00134D4D" w:rsidP="00134D4D">
      <w:pPr>
        <w:ind w:left="0" w:right="141" w:firstLine="426"/>
        <w:rPr>
          <w:sz w:val="18"/>
          <w:szCs w:val="18"/>
        </w:rPr>
      </w:pPr>
      <w:r w:rsidRPr="00134D4D">
        <w:rPr>
          <w:sz w:val="18"/>
          <w:szCs w:val="18"/>
        </w:rPr>
        <w:t>2) копии документов, удостоверяющих личность заявителя (для граждан);</w:t>
      </w:r>
    </w:p>
    <w:p w:rsidR="00134D4D" w:rsidRPr="00134D4D" w:rsidRDefault="00134D4D" w:rsidP="00134D4D">
      <w:pPr>
        <w:ind w:left="0" w:right="141" w:firstLine="426"/>
        <w:rPr>
          <w:sz w:val="18"/>
          <w:szCs w:val="18"/>
        </w:rPr>
      </w:pPr>
      <w:r w:rsidRPr="00134D4D">
        <w:rPr>
          <w:sz w:val="18"/>
          <w:szCs w:val="1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34D4D" w:rsidRPr="00134D4D" w:rsidRDefault="00134D4D" w:rsidP="00134D4D">
      <w:pPr>
        <w:ind w:left="0" w:right="141" w:firstLine="426"/>
        <w:rPr>
          <w:sz w:val="18"/>
          <w:szCs w:val="18"/>
        </w:rPr>
      </w:pPr>
      <w:r w:rsidRPr="00134D4D">
        <w:rPr>
          <w:sz w:val="18"/>
          <w:szCs w:val="18"/>
        </w:rPr>
        <w:t>4) документы, подтверждающие внесение задатка;</w:t>
      </w:r>
    </w:p>
    <w:p w:rsidR="00134D4D" w:rsidRPr="00134D4D" w:rsidRDefault="00134D4D" w:rsidP="00134D4D">
      <w:pPr>
        <w:ind w:left="0" w:right="141" w:firstLine="426"/>
        <w:rPr>
          <w:sz w:val="18"/>
          <w:szCs w:val="18"/>
        </w:rPr>
      </w:pPr>
      <w:r w:rsidRPr="00134D4D">
        <w:rPr>
          <w:sz w:val="18"/>
          <w:szCs w:val="18"/>
        </w:rPr>
        <w:t>5) опись представленных документов.</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Подпись Заявителя</w:t>
      </w:r>
    </w:p>
    <w:p w:rsidR="00134D4D" w:rsidRPr="00134D4D" w:rsidRDefault="00134D4D" w:rsidP="00134D4D">
      <w:pPr>
        <w:ind w:left="0" w:right="141" w:firstLine="426"/>
        <w:rPr>
          <w:sz w:val="18"/>
          <w:szCs w:val="18"/>
        </w:rPr>
      </w:pPr>
      <w:r w:rsidRPr="00134D4D">
        <w:rPr>
          <w:sz w:val="18"/>
          <w:szCs w:val="18"/>
        </w:rPr>
        <w:t>(полномочного представителя Заявителя)          _________________ /________________/</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«___» _____________ 202_г.</w:t>
      </w:r>
    </w:p>
    <w:p w:rsidR="00134D4D" w:rsidRPr="00134D4D" w:rsidRDefault="00134D4D" w:rsidP="00134D4D">
      <w:pPr>
        <w:ind w:left="0" w:right="141" w:firstLine="426"/>
        <w:rPr>
          <w:sz w:val="18"/>
          <w:szCs w:val="18"/>
        </w:rPr>
      </w:pPr>
      <w:r w:rsidRPr="00134D4D">
        <w:rPr>
          <w:sz w:val="18"/>
          <w:szCs w:val="18"/>
        </w:rPr>
        <w:t>М.П. (в случае наличия)</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Заявка принята  Организатором аукциона:</w:t>
      </w:r>
    </w:p>
    <w:p w:rsidR="00134D4D" w:rsidRPr="00134D4D" w:rsidRDefault="00134D4D" w:rsidP="00134D4D">
      <w:pPr>
        <w:ind w:left="0" w:right="141" w:firstLine="426"/>
        <w:rPr>
          <w:b/>
          <w:sz w:val="18"/>
          <w:szCs w:val="18"/>
        </w:rPr>
      </w:pPr>
      <w:r w:rsidRPr="00134D4D">
        <w:rPr>
          <w:sz w:val="18"/>
          <w:szCs w:val="18"/>
        </w:rPr>
        <w:t>Час</w:t>
      </w:r>
      <w:proofErr w:type="gramStart"/>
      <w:r w:rsidRPr="00134D4D">
        <w:rPr>
          <w:sz w:val="18"/>
          <w:szCs w:val="18"/>
        </w:rPr>
        <w:t>.</w:t>
      </w:r>
      <w:proofErr w:type="gramEnd"/>
      <w:r w:rsidRPr="00134D4D">
        <w:rPr>
          <w:sz w:val="18"/>
          <w:szCs w:val="18"/>
        </w:rPr>
        <w:t xml:space="preserve"> ___ </w:t>
      </w:r>
      <w:proofErr w:type="gramStart"/>
      <w:r w:rsidRPr="00134D4D">
        <w:rPr>
          <w:sz w:val="18"/>
          <w:szCs w:val="18"/>
        </w:rPr>
        <w:t>м</w:t>
      </w:r>
      <w:proofErr w:type="gramEnd"/>
      <w:r w:rsidRPr="00134D4D">
        <w:rPr>
          <w:sz w:val="18"/>
          <w:szCs w:val="18"/>
        </w:rPr>
        <w:t>ин. _____       «_____»__________________202_ г. за  №____</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Подпись уполномоченного лица Организатора аукциона</w:t>
      </w:r>
      <w:proofErr w:type="gramStart"/>
      <w:r w:rsidRPr="00134D4D">
        <w:rPr>
          <w:sz w:val="18"/>
          <w:szCs w:val="18"/>
        </w:rPr>
        <w:t xml:space="preserve"> _________(__________________ )</w:t>
      </w:r>
      <w:proofErr w:type="gramEnd"/>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Заявка должна быть заполнена по всем пунктам.</w:t>
      </w:r>
    </w:p>
    <w:p w:rsidR="00134D4D" w:rsidRPr="00134D4D" w:rsidRDefault="00134D4D" w:rsidP="00134D4D">
      <w:pPr>
        <w:ind w:left="0" w:right="141" w:firstLine="426"/>
        <w:jc w:val="center"/>
        <w:rPr>
          <w:sz w:val="18"/>
          <w:szCs w:val="18"/>
        </w:rPr>
      </w:pPr>
    </w:p>
    <w:p w:rsidR="00134D4D" w:rsidRPr="00134D4D" w:rsidRDefault="00134D4D" w:rsidP="00134D4D">
      <w:pPr>
        <w:ind w:left="0" w:right="141" w:firstLine="426"/>
        <w:jc w:val="center"/>
        <w:rPr>
          <w:sz w:val="18"/>
          <w:szCs w:val="18"/>
        </w:rPr>
      </w:pPr>
    </w:p>
    <w:p w:rsidR="00134D4D" w:rsidRPr="00134D4D" w:rsidRDefault="00134D4D" w:rsidP="00134D4D">
      <w:pPr>
        <w:ind w:left="0" w:right="141" w:firstLine="426"/>
        <w:jc w:val="center"/>
        <w:rPr>
          <w:b/>
          <w:bCs/>
          <w:sz w:val="18"/>
          <w:szCs w:val="18"/>
        </w:rPr>
      </w:pPr>
    </w:p>
    <w:p w:rsidR="00134D4D" w:rsidRPr="00134D4D" w:rsidRDefault="00134D4D" w:rsidP="00134D4D">
      <w:pPr>
        <w:ind w:left="0" w:right="141" w:firstLine="426"/>
        <w:jc w:val="center"/>
        <w:rPr>
          <w:b/>
          <w:bCs/>
          <w:sz w:val="18"/>
          <w:szCs w:val="18"/>
        </w:rPr>
      </w:pPr>
      <w:r w:rsidRPr="00134D4D">
        <w:rPr>
          <w:b/>
          <w:bCs/>
          <w:sz w:val="18"/>
          <w:szCs w:val="18"/>
        </w:rPr>
        <w:t xml:space="preserve">Объявление в печатное издание Хомутовского </w:t>
      </w:r>
      <w:proofErr w:type="gramStart"/>
      <w:r w:rsidRPr="00134D4D">
        <w:rPr>
          <w:b/>
          <w:bCs/>
          <w:sz w:val="18"/>
          <w:szCs w:val="18"/>
        </w:rPr>
        <w:t>муниципального</w:t>
      </w:r>
      <w:proofErr w:type="gramEnd"/>
    </w:p>
    <w:p w:rsidR="00134D4D" w:rsidRPr="00134D4D" w:rsidRDefault="00134D4D" w:rsidP="00134D4D">
      <w:pPr>
        <w:ind w:left="0" w:right="141" w:firstLine="426"/>
        <w:jc w:val="center"/>
        <w:rPr>
          <w:b/>
          <w:bCs/>
          <w:sz w:val="18"/>
          <w:szCs w:val="18"/>
        </w:rPr>
      </w:pPr>
      <w:r w:rsidRPr="00134D4D">
        <w:rPr>
          <w:b/>
          <w:bCs/>
          <w:sz w:val="18"/>
          <w:szCs w:val="18"/>
        </w:rPr>
        <w:t>образование «Вестник» от 05 октября 2021г.</w:t>
      </w:r>
    </w:p>
    <w:p w:rsidR="00134D4D" w:rsidRPr="00134D4D" w:rsidRDefault="00134D4D" w:rsidP="00134D4D">
      <w:pPr>
        <w:ind w:left="0" w:right="141" w:firstLine="426"/>
        <w:rPr>
          <w:b/>
          <w:bCs/>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sz w:val="18"/>
          <w:szCs w:val="18"/>
        </w:rPr>
      </w:pPr>
      <w:r w:rsidRPr="00134D4D">
        <w:rPr>
          <w:b/>
          <w:bCs/>
          <w:sz w:val="18"/>
          <w:szCs w:val="18"/>
        </w:rPr>
        <w:t>Организатор торгов:</w:t>
      </w:r>
      <w:r w:rsidRPr="00134D4D">
        <w:rPr>
          <w:sz w:val="18"/>
          <w:szCs w:val="18"/>
        </w:rPr>
        <w:t xml:space="preserve"> областное государственное казенное учреждение «Фонд имущества Иркутской области» на основании распоряжения Правительства Иркутской области от 08.09.2021 №554-рп «О проведен</w:t>
      </w:r>
      <w:proofErr w:type="gramStart"/>
      <w:r w:rsidRPr="00134D4D">
        <w:rPr>
          <w:sz w:val="18"/>
          <w:szCs w:val="18"/>
        </w:rPr>
        <w:t>ии ау</w:t>
      </w:r>
      <w:proofErr w:type="gramEnd"/>
      <w:r w:rsidRPr="00134D4D">
        <w:rPr>
          <w:sz w:val="18"/>
          <w:szCs w:val="18"/>
        </w:rPr>
        <w:t>кционов на право заключения договоров аренды земельных участков», письма Министерства имущественных отношений Иркутской области от 17.09.2021 г. от №02-51-10785/21 проводит аукцион на право заключения договора аренды земельного участка.</w:t>
      </w:r>
    </w:p>
    <w:p w:rsidR="00134D4D" w:rsidRPr="00134D4D" w:rsidRDefault="00134D4D" w:rsidP="00134D4D">
      <w:pPr>
        <w:ind w:left="0" w:right="141" w:firstLine="426"/>
        <w:rPr>
          <w:sz w:val="18"/>
          <w:szCs w:val="18"/>
        </w:rPr>
      </w:pPr>
      <w:r w:rsidRPr="00134D4D">
        <w:rPr>
          <w:sz w:val="18"/>
          <w:szCs w:val="18"/>
        </w:rPr>
        <w:t>Аукцион является открытым по составу участников и открытый по форме подачи предложений о размере ежегодной арендной платы.</w:t>
      </w:r>
    </w:p>
    <w:p w:rsidR="00134D4D" w:rsidRPr="00134D4D" w:rsidRDefault="00134D4D" w:rsidP="00134D4D">
      <w:pPr>
        <w:ind w:left="0" w:right="141" w:firstLine="426"/>
        <w:rPr>
          <w:sz w:val="18"/>
          <w:szCs w:val="18"/>
        </w:rPr>
      </w:pPr>
      <w:r w:rsidRPr="00134D4D">
        <w:rPr>
          <w:sz w:val="18"/>
          <w:szCs w:val="18"/>
        </w:rPr>
        <w:t xml:space="preserve">Аукцион и подведение его итогов состоится </w:t>
      </w:r>
      <w:r w:rsidRPr="00134D4D">
        <w:rPr>
          <w:b/>
          <w:sz w:val="18"/>
          <w:szCs w:val="18"/>
        </w:rPr>
        <w:t>04 ноября</w:t>
      </w:r>
      <w:r w:rsidRPr="00134D4D">
        <w:rPr>
          <w:b/>
          <w:bCs/>
          <w:sz w:val="18"/>
          <w:szCs w:val="18"/>
        </w:rPr>
        <w:t xml:space="preserve"> 2021 г. в 11 час. 00 мин.</w:t>
      </w:r>
      <w:r w:rsidRPr="00134D4D">
        <w:rPr>
          <w:sz w:val="18"/>
          <w:szCs w:val="18"/>
        </w:rPr>
        <w:t xml:space="preserve"> (время местное) по адресу: г. Иркутск, ул. </w:t>
      </w:r>
      <w:proofErr w:type="gramStart"/>
      <w:r w:rsidRPr="00134D4D">
        <w:rPr>
          <w:sz w:val="18"/>
          <w:szCs w:val="18"/>
        </w:rPr>
        <w:t>Партизанская</w:t>
      </w:r>
      <w:proofErr w:type="gramEnd"/>
      <w:r w:rsidRPr="00134D4D">
        <w:rPr>
          <w:sz w:val="18"/>
          <w:szCs w:val="18"/>
        </w:rPr>
        <w:t>, 1, 3-й этаж, аукционный зал.</w:t>
      </w:r>
    </w:p>
    <w:p w:rsidR="00134D4D" w:rsidRPr="00134D4D" w:rsidRDefault="00134D4D" w:rsidP="00134D4D">
      <w:pPr>
        <w:ind w:left="0" w:right="141" w:firstLine="426"/>
        <w:rPr>
          <w:sz w:val="18"/>
          <w:szCs w:val="18"/>
        </w:rPr>
      </w:pPr>
      <w:r w:rsidRPr="00134D4D">
        <w:rPr>
          <w:sz w:val="18"/>
          <w:szCs w:val="18"/>
        </w:rPr>
        <w:t xml:space="preserve">Заявки принимаются ежедневно с </w:t>
      </w:r>
      <w:r w:rsidRPr="00134D4D">
        <w:rPr>
          <w:b/>
          <w:sz w:val="18"/>
          <w:szCs w:val="18"/>
        </w:rPr>
        <w:t>05 октября</w:t>
      </w:r>
      <w:r w:rsidRPr="00134D4D">
        <w:rPr>
          <w:b/>
          <w:bCs/>
          <w:sz w:val="18"/>
          <w:szCs w:val="18"/>
        </w:rPr>
        <w:t xml:space="preserve"> 2021 г. по 29 октября 2021 г.</w:t>
      </w:r>
      <w:r w:rsidRPr="00134D4D">
        <w:rPr>
          <w:sz w:val="18"/>
          <w:szCs w:val="18"/>
        </w:rPr>
        <w:t xml:space="preserve"> с 09-00 до 17-00 часов (обед с 13-00 до 14-00) по адресу: г. Иркутск, ул. </w:t>
      </w:r>
      <w:proofErr w:type="gramStart"/>
      <w:r w:rsidRPr="00134D4D">
        <w:rPr>
          <w:sz w:val="18"/>
          <w:szCs w:val="18"/>
        </w:rPr>
        <w:t>Партизанская</w:t>
      </w:r>
      <w:proofErr w:type="gramEnd"/>
      <w:r w:rsidRPr="00134D4D">
        <w:rPr>
          <w:sz w:val="18"/>
          <w:szCs w:val="18"/>
        </w:rPr>
        <w:t>, 1, 3-й этаж, офис 49.</w:t>
      </w:r>
    </w:p>
    <w:p w:rsidR="00134D4D" w:rsidRPr="00134D4D" w:rsidRDefault="00134D4D" w:rsidP="00134D4D">
      <w:pPr>
        <w:ind w:left="0" w:right="141" w:firstLine="426"/>
        <w:rPr>
          <w:sz w:val="18"/>
          <w:szCs w:val="18"/>
        </w:rPr>
      </w:pPr>
      <w:proofErr w:type="gramStart"/>
      <w:r w:rsidRPr="00134D4D">
        <w:rPr>
          <w:sz w:val="18"/>
          <w:szCs w:val="18"/>
        </w:rPr>
        <w:t xml:space="preserve">Дата определения участников аукциона </w:t>
      </w:r>
      <w:r w:rsidRPr="00134D4D">
        <w:rPr>
          <w:b/>
          <w:sz w:val="18"/>
          <w:szCs w:val="18"/>
        </w:rPr>
        <w:t>-  02 ноября</w:t>
      </w:r>
      <w:r w:rsidRPr="00134D4D">
        <w:rPr>
          <w:b/>
          <w:bCs/>
          <w:sz w:val="18"/>
          <w:szCs w:val="18"/>
        </w:rPr>
        <w:t xml:space="preserve"> 2021 г. в 15 час. 00 мин</w:t>
      </w:r>
      <w:r w:rsidRPr="00134D4D">
        <w:rPr>
          <w:sz w:val="18"/>
          <w:szCs w:val="18"/>
        </w:rPr>
        <w:t>. (время местное) по адресу: г. Иркутск, ул. Партизанская, 1, 3-й этаж, офис 49.</w:t>
      </w:r>
      <w:proofErr w:type="gramEnd"/>
    </w:p>
    <w:p w:rsidR="00134D4D" w:rsidRPr="00134D4D" w:rsidRDefault="00134D4D" w:rsidP="00134D4D">
      <w:pPr>
        <w:ind w:left="0" w:right="141" w:firstLine="426"/>
        <w:rPr>
          <w:sz w:val="18"/>
          <w:szCs w:val="18"/>
        </w:rPr>
      </w:pPr>
      <w:r w:rsidRPr="00134D4D">
        <w:rPr>
          <w:sz w:val="18"/>
          <w:szCs w:val="18"/>
        </w:rPr>
        <w:t xml:space="preserve">       Справки по телефону: (83952) 297-138, 207-518, в Интернете по адресу:  </w:t>
      </w:r>
      <w:hyperlink r:id="rId13" w:history="1">
        <w:r w:rsidRPr="00134D4D">
          <w:rPr>
            <w:rStyle w:val="af"/>
            <w:sz w:val="18"/>
            <w:szCs w:val="18"/>
          </w:rPr>
          <w:t>www.irkfi.ru</w:t>
        </w:r>
      </w:hyperlink>
      <w:r w:rsidRPr="00134D4D">
        <w:rPr>
          <w:sz w:val="18"/>
          <w:szCs w:val="18"/>
        </w:rPr>
        <w:t xml:space="preserve">, </w:t>
      </w:r>
      <w:hyperlink r:id="rId14" w:history="1">
        <w:r w:rsidRPr="00134D4D">
          <w:rPr>
            <w:rStyle w:val="af"/>
            <w:sz w:val="18"/>
            <w:szCs w:val="18"/>
          </w:rPr>
          <w:t>www.mio.irkobl.ru</w:t>
        </w:r>
      </w:hyperlink>
      <w:r w:rsidRPr="00134D4D">
        <w:rPr>
          <w:sz w:val="18"/>
          <w:szCs w:val="18"/>
        </w:rPr>
        <w:t xml:space="preserve">, </w:t>
      </w:r>
      <w:hyperlink r:id="rId15" w:history="1">
        <w:r w:rsidRPr="00134D4D">
          <w:rPr>
            <w:rStyle w:val="af"/>
            <w:sz w:val="18"/>
            <w:szCs w:val="18"/>
          </w:rPr>
          <w:t>www.torgi.gov.ru</w:t>
        </w:r>
      </w:hyperlink>
      <w:r w:rsidRPr="00134D4D">
        <w:rPr>
          <w:sz w:val="18"/>
          <w:szCs w:val="18"/>
        </w:rPr>
        <w:t>.</w:t>
      </w: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sz w:val="18"/>
          <w:szCs w:val="18"/>
        </w:rPr>
      </w:pPr>
      <w:r w:rsidRPr="00134D4D">
        <w:rPr>
          <w:bCs/>
          <w:sz w:val="18"/>
          <w:szCs w:val="18"/>
        </w:rPr>
        <w:tab/>
      </w:r>
      <w:proofErr w:type="gramStart"/>
      <w:r w:rsidRPr="00134D4D">
        <w:rPr>
          <w:b/>
          <w:bCs/>
          <w:sz w:val="18"/>
          <w:szCs w:val="18"/>
        </w:rPr>
        <w:t xml:space="preserve">Характеристика земельного участка: </w:t>
      </w:r>
      <w:r w:rsidRPr="00134D4D">
        <w:rPr>
          <w:bCs/>
          <w:sz w:val="18"/>
          <w:szCs w:val="18"/>
        </w:rPr>
        <w:t xml:space="preserve">земельный </w:t>
      </w:r>
      <w:r w:rsidRPr="00134D4D">
        <w:rPr>
          <w:sz w:val="18"/>
          <w:szCs w:val="18"/>
        </w:rPr>
        <w:t xml:space="preserve">участок из земель населенных пунктов площадью 1 885 </w:t>
      </w:r>
      <w:proofErr w:type="spellStart"/>
      <w:r w:rsidRPr="00134D4D">
        <w:rPr>
          <w:sz w:val="18"/>
          <w:szCs w:val="18"/>
        </w:rPr>
        <w:t>кв.м</w:t>
      </w:r>
      <w:proofErr w:type="spellEnd"/>
      <w:r w:rsidRPr="00134D4D">
        <w:rPr>
          <w:sz w:val="18"/>
          <w:szCs w:val="18"/>
        </w:rPr>
        <w:t>., (кадастровый номер 38:06:100101:3925, адрес:</w:t>
      </w:r>
      <w:proofErr w:type="gramEnd"/>
      <w:r w:rsidRPr="00134D4D">
        <w:rPr>
          <w:sz w:val="18"/>
          <w:szCs w:val="18"/>
        </w:rPr>
        <w:t xml:space="preserve"> </w:t>
      </w:r>
      <w:proofErr w:type="gramStart"/>
      <w:r w:rsidRPr="00134D4D">
        <w:rPr>
          <w:sz w:val="18"/>
          <w:szCs w:val="18"/>
        </w:rPr>
        <w:t>Российская Федерация, Иркутская область, Иркутский район, с. Хомутово, пер. Академический, земельный участок,3А.</w:t>
      </w:r>
      <w:proofErr w:type="gramEnd"/>
    </w:p>
    <w:p w:rsidR="00134D4D" w:rsidRPr="00134D4D" w:rsidRDefault="00134D4D" w:rsidP="00134D4D">
      <w:pPr>
        <w:ind w:left="0" w:right="141" w:firstLine="426"/>
        <w:rPr>
          <w:sz w:val="18"/>
          <w:szCs w:val="18"/>
        </w:rPr>
      </w:pPr>
      <w:r w:rsidRPr="00134D4D">
        <w:rPr>
          <w:b/>
          <w:bCs/>
          <w:sz w:val="18"/>
          <w:szCs w:val="18"/>
        </w:rPr>
        <w:tab/>
        <w:t>Право на земельный участок:</w:t>
      </w:r>
      <w:r w:rsidRPr="00134D4D">
        <w:rPr>
          <w:bCs/>
          <w:sz w:val="18"/>
          <w:szCs w:val="18"/>
        </w:rPr>
        <w:t xml:space="preserve"> </w:t>
      </w:r>
      <w:r w:rsidRPr="00134D4D">
        <w:rPr>
          <w:sz w:val="18"/>
          <w:szCs w:val="18"/>
        </w:rPr>
        <w:t>государственная собственность (право собственности не разграничено).</w:t>
      </w:r>
    </w:p>
    <w:p w:rsidR="00134D4D" w:rsidRPr="00134D4D" w:rsidRDefault="00134D4D" w:rsidP="00134D4D">
      <w:pPr>
        <w:ind w:left="0" w:right="141" w:firstLine="426"/>
        <w:rPr>
          <w:sz w:val="18"/>
          <w:szCs w:val="18"/>
        </w:rPr>
      </w:pPr>
      <w:r w:rsidRPr="00134D4D">
        <w:rPr>
          <w:bCs/>
          <w:sz w:val="18"/>
          <w:szCs w:val="18"/>
        </w:rPr>
        <w:tab/>
      </w:r>
      <w:r w:rsidRPr="00134D4D">
        <w:rPr>
          <w:b/>
          <w:bCs/>
          <w:sz w:val="18"/>
          <w:szCs w:val="18"/>
        </w:rPr>
        <w:t>Основной вид разрешенного использования земельного участка:</w:t>
      </w:r>
      <w:r w:rsidRPr="00134D4D">
        <w:rPr>
          <w:bCs/>
          <w:sz w:val="18"/>
          <w:szCs w:val="18"/>
        </w:rPr>
        <w:t xml:space="preserve"> </w:t>
      </w:r>
      <w:r w:rsidRPr="00134D4D">
        <w:rPr>
          <w:sz w:val="18"/>
          <w:szCs w:val="18"/>
        </w:rPr>
        <w:t>для индивидуального жилищного строительства.</w:t>
      </w:r>
    </w:p>
    <w:p w:rsidR="00134D4D" w:rsidRPr="00134D4D" w:rsidRDefault="00134D4D" w:rsidP="00134D4D">
      <w:pPr>
        <w:ind w:left="0" w:right="141" w:firstLine="426"/>
        <w:rPr>
          <w:iCs/>
          <w:sz w:val="18"/>
          <w:szCs w:val="18"/>
        </w:rPr>
      </w:pPr>
      <w:r w:rsidRPr="00134D4D">
        <w:rPr>
          <w:b/>
          <w:iCs/>
          <w:sz w:val="18"/>
          <w:szCs w:val="18"/>
        </w:rPr>
        <w:t>Категория земель:</w:t>
      </w:r>
      <w:r w:rsidRPr="00134D4D">
        <w:rPr>
          <w:iCs/>
          <w:sz w:val="18"/>
          <w:szCs w:val="18"/>
        </w:rPr>
        <w:t xml:space="preserve"> земли населенных пунктов.</w:t>
      </w:r>
      <w:r w:rsidRPr="00134D4D">
        <w:rPr>
          <w:iCs/>
          <w:sz w:val="18"/>
          <w:szCs w:val="18"/>
        </w:rPr>
        <w:tab/>
      </w:r>
    </w:p>
    <w:p w:rsidR="00134D4D" w:rsidRPr="00134D4D" w:rsidRDefault="00134D4D" w:rsidP="00134D4D">
      <w:pPr>
        <w:ind w:left="0" w:right="141" w:firstLine="426"/>
        <w:rPr>
          <w:sz w:val="18"/>
          <w:szCs w:val="18"/>
        </w:rPr>
      </w:pPr>
      <w:r w:rsidRPr="00134D4D">
        <w:rPr>
          <w:b/>
          <w:iCs/>
          <w:sz w:val="18"/>
          <w:szCs w:val="18"/>
        </w:rPr>
        <w:t>Максимально и минимально допустимые параметры разрешенного строительства:</w:t>
      </w:r>
      <w:r w:rsidRPr="00134D4D">
        <w:rPr>
          <w:iCs/>
          <w:sz w:val="18"/>
          <w:szCs w:val="18"/>
        </w:rPr>
        <w:t xml:space="preserve"> </w:t>
      </w:r>
      <w:r w:rsidRPr="00134D4D">
        <w:rPr>
          <w:sz w:val="18"/>
          <w:szCs w:val="18"/>
        </w:rPr>
        <w:t>в соответствии с правилами землепользования и застройки Хомутовского муниципального образования земельный участок расположен в зоне застройки индивидуальными жилыми домами.</w:t>
      </w:r>
    </w:p>
    <w:p w:rsidR="00134D4D" w:rsidRPr="00134D4D" w:rsidRDefault="00134D4D" w:rsidP="00134D4D">
      <w:pPr>
        <w:ind w:left="0" w:right="141" w:firstLine="426"/>
        <w:rPr>
          <w:b/>
          <w:iCs/>
          <w:sz w:val="18"/>
          <w:szCs w:val="18"/>
        </w:rPr>
      </w:pPr>
      <w:r w:rsidRPr="00134D4D">
        <w:rPr>
          <w:b/>
          <w:iCs/>
          <w:sz w:val="18"/>
          <w:szCs w:val="18"/>
        </w:rPr>
        <w:t>Технические условия подключения объекта капитального строительства к сетям, срок действия технических условий, плата за подключение:</w:t>
      </w:r>
    </w:p>
    <w:p w:rsidR="00134D4D" w:rsidRPr="00134D4D" w:rsidRDefault="00134D4D" w:rsidP="00134D4D">
      <w:pPr>
        <w:ind w:left="0" w:right="141" w:firstLine="426"/>
        <w:rPr>
          <w:b/>
          <w:iCs/>
          <w:sz w:val="18"/>
          <w:szCs w:val="18"/>
        </w:rPr>
      </w:pPr>
      <w:r w:rsidRPr="00134D4D">
        <w:rPr>
          <w:b/>
          <w:iCs/>
          <w:sz w:val="18"/>
          <w:szCs w:val="18"/>
        </w:rPr>
        <w:t xml:space="preserve"> </w:t>
      </w:r>
      <w:r w:rsidRPr="00134D4D">
        <w:rPr>
          <w:iCs/>
          <w:sz w:val="18"/>
          <w:szCs w:val="18"/>
        </w:rPr>
        <w:t>-  письмо ОАО «ИЭСК» «Восточные электрические сети» «О технологическом присоединении» от 05.02.2021 г. №299;</w:t>
      </w:r>
    </w:p>
    <w:p w:rsidR="00134D4D" w:rsidRPr="00134D4D" w:rsidRDefault="00134D4D" w:rsidP="00134D4D">
      <w:pPr>
        <w:ind w:left="0" w:right="141" w:firstLine="426"/>
        <w:rPr>
          <w:sz w:val="18"/>
          <w:szCs w:val="18"/>
        </w:rPr>
      </w:pPr>
      <w:r w:rsidRPr="00134D4D">
        <w:rPr>
          <w:sz w:val="18"/>
          <w:szCs w:val="18"/>
        </w:rPr>
        <w:tab/>
        <w:t xml:space="preserve"> - письмо филиала ОАО «ИЭСК» «Восточные электрические сети» «По обращению о выносе опоры»» от 04.06.2021 №иэск-исх-вэс-21-0576;</w:t>
      </w:r>
    </w:p>
    <w:p w:rsidR="00134D4D" w:rsidRPr="00134D4D" w:rsidRDefault="00134D4D" w:rsidP="00134D4D">
      <w:pPr>
        <w:ind w:left="0" w:right="141" w:firstLine="426"/>
        <w:rPr>
          <w:sz w:val="18"/>
          <w:szCs w:val="18"/>
        </w:rPr>
      </w:pPr>
      <w:r w:rsidRPr="00134D4D">
        <w:rPr>
          <w:sz w:val="18"/>
          <w:szCs w:val="18"/>
        </w:rPr>
        <w:t xml:space="preserve"> - письмо филиала ОАО «ИЭСК» «Восточные электрические сети» «О предоставлении информации по запросу» от 01.07.2021 №017/253;</w:t>
      </w:r>
    </w:p>
    <w:p w:rsidR="00134D4D" w:rsidRPr="00134D4D" w:rsidRDefault="00134D4D" w:rsidP="00134D4D">
      <w:pPr>
        <w:ind w:left="0" w:right="141" w:firstLine="426"/>
        <w:rPr>
          <w:sz w:val="18"/>
          <w:szCs w:val="18"/>
        </w:rPr>
      </w:pPr>
      <w:r w:rsidRPr="00134D4D">
        <w:rPr>
          <w:sz w:val="18"/>
          <w:szCs w:val="18"/>
        </w:rPr>
        <w:t>- письм</w:t>
      </w:r>
      <w:proofErr w:type="gramStart"/>
      <w:r w:rsidRPr="00134D4D">
        <w:rPr>
          <w:sz w:val="18"/>
          <w:szCs w:val="18"/>
        </w:rPr>
        <w:t>о ООО</w:t>
      </w:r>
      <w:proofErr w:type="gramEnd"/>
      <w:r w:rsidRPr="00134D4D">
        <w:rPr>
          <w:sz w:val="18"/>
          <w:szCs w:val="18"/>
        </w:rPr>
        <w:t xml:space="preserve"> «</w:t>
      </w:r>
      <w:proofErr w:type="spellStart"/>
      <w:r w:rsidRPr="00134D4D">
        <w:rPr>
          <w:sz w:val="18"/>
          <w:szCs w:val="18"/>
        </w:rPr>
        <w:t>Южнобайкальское</w:t>
      </w:r>
      <w:proofErr w:type="spellEnd"/>
      <w:r w:rsidRPr="00134D4D">
        <w:rPr>
          <w:sz w:val="18"/>
          <w:szCs w:val="18"/>
        </w:rPr>
        <w:t>» от 26.01.2020 №28.</w:t>
      </w:r>
    </w:p>
    <w:p w:rsidR="00134D4D" w:rsidRPr="00134D4D" w:rsidRDefault="00134D4D" w:rsidP="00134D4D">
      <w:pPr>
        <w:ind w:left="0" w:right="141" w:firstLine="426"/>
        <w:rPr>
          <w:sz w:val="18"/>
          <w:szCs w:val="18"/>
        </w:rPr>
      </w:pPr>
      <w:r w:rsidRPr="00134D4D">
        <w:rPr>
          <w:sz w:val="18"/>
          <w:szCs w:val="18"/>
        </w:rPr>
        <w:tab/>
        <w:t>Сети централизованного водоснабжения и водоотведения отсутствуют.</w:t>
      </w:r>
    </w:p>
    <w:p w:rsidR="00134D4D" w:rsidRPr="00134D4D" w:rsidRDefault="00134D4D" w:rsidP="00134D4D">
      <w:pPr>
        <w:ind w:left="0" w:right="141" w:firstLine="426"/>
        <w:rPr>
          <w:sz w:val="18"/>
          <w:szCs w:val="18"/>
        </w:rPr>
      </w:pPr>
      <w:r w:rsidRPr="00134D4D">
        <w:rPr>
          <w:sz w:val="18"/>
          <w:szCs w:val="18"/>
        </w:rPr>
        <w:tab/>
      </w:r>
      <w:r w:rsidRPr="00134D4D">
        <w:rPr>
          <w:b/>
          <w:sz w:val="18"/>
          <w:szCs w:val="18"/>
        </w:rPr>
        <w:t>Дополнительная информация:</w:t>
      </w:r>
    </w:p>
    <w:p w:rsidR="00134D4D" w:rsidRPr="00134D4D" w:rsidRDefault="00134D4D" w:rsidP="00134D4D">
      <w:pPr>
        <w:ind w:left="0" w:right="141" w:firstLine="426"/>
        <w:rPr>
          <w:sz w:val="18"/>
          <w:szCs w:val="18"/>
        </w:rPr>
      </w:pPr>
      <w:r w:rsidRPr="00134D4D">
        <w:rPr>
          <w:sz w:val="18"/>
          <w:szCs w:val="18"/>
        </w:rPr>
        <w:t xml:space="preserve">Земельный участок расположен в охранной зоне линии электропередачи. </w:t>
      </w:r>
    </w:p>
    <w:p w:rsidR="00134D4D" w:rsidRPr="00134D4D" w:rsidRDefault="00134D4D" w:rsidP="00134D4D">
      <w:pPr>
        <w:ind w:left="0" w:right="141" w:firstLine="426"/>
        <w:rPr>
          <w:sz w:val="18"/>
          <w:szCs w:val="18"/>
        </w:rPr>
      </w:pPr>
      <w:r w:rsidRPr="00134D4D">
        <w:rPr>
          <w:sz w:val="18"/>
          <w:szCs w:val="18"/>
        </w:rPr>
        <w:t xml:space="preserve">На участке находится деревянная опора.    </w:t>
      </w:r>
    </w:p>
    <w:p w:rsidR="00134D4D" w:rsidRPr="00134D4D" w:rsidRDefault="00134D4D" w:rsidP="00134D4D">
      <w:pPr>
        <w:ind w:left="0" w:right="141" w:firstLine="426"/>
        <w:rPr>
          <w:sz w:val="18"/>
          <w:szCs w:val="18"/>
        </w:rPr>
      </w:pPr>
      <w:r w:rsidRPr="00134D4D">
        <w:rPr>
          <w:sz w:val="18"/>
          <w:szCs w:val="18"/>
        </w:rPr>
        <w:t>Обеспечить доступ к сетям электросетевого хозяйства.</w:t>
      </w:r>
    </w:p>
    <w:p w:rsidR="00134D4D" w:rsidRPr="00134D4D" w:rsidRDefault="00134D4D" w:rsidP="00134D4D">
      <w:pPr>
        <w:ind w:left="0" w:right="141" w:firstLine="426"/>
        <w:rPr>
          <w:sz w:val="18"/>
          <w:szCs w:val="18"/>
        </w:rPr>
      </w:pPr>
      <w:r w:rsidRPr="00134D4D">
        <w:rPr>
          <w:sz w:val="18"/>
          <w:szCs w:val="18"/>
        </w:rPr>
        <w:t xml:space="preserve">Переустройство ВЛ-0,4 </w:t>
      </w:r>
      <w:proofErr w:type="spellStart"/>
      <w:r w:rsidRPr="00134D4D">
        <w:rPr>
          <w:sz w:val="18"/>
          <w:szCs w:val="18"/>
        </w:rPr>
        <w:t>кВ</w:t>
      </w:r>
      <w:proofErr w:type="spellEnd"/>
      <w:r w:rsidRPr="00134D4D">
        <w:rPr>
          <w:sz w:val="18"/>
          <w:szCs w:val="18"/>
        </w:rPr>
        <w:t xml:space="preserve"> должно быть выполнено за счет заинтересованных лиц с учетом условий филиала ОАО «ИЭСК» «</w:t>
      </w:r>
      <w:proofErr w:type="spellStart"/>
      <w:proofErr w:type="gramStart"/>
      <w:r w:rsidRPr="00134D4D">
        <w:rPr>
          <w:sz w:val="18"/>
          <w:szCs w:val="18"/>
        </w:rPr>
        <w:t>Вос</w:t>
      </w:r>
      <w:proofErr w:type="spellEnd"/>
      <w:r w:rsidRPr="00134D4D">
        <w:rPr>
          <w:sz w:val="18"/>
          <w:szCs w:val="18"/>
        </w:rPr>
        <w:t xml:space="preserve"> точные</w:t>
      </w:r>
      <w:proofErr w:type="gramEnd"/>
      <w:r w:rsidRPr="00134D4D">
        <w:rPr>
          <w:sz w:val="18"/>
          <w:szCs w:val="18"/>
        </w:rPr>
        <w:t xml:space="preserve"> электрические сети» (письмо от 04.06.2021 г. № иэск-исх-вэс-21-0576 от 01.07.2021 г. 21-0576 и от 01.07.2021 г. №017/253;</w:t>
      </w:r>
    </w:p>
    <w:p w:rsidR="00134D4D" w:rsidRPr="00134D4D" w:rsidRDefault="00134D4D" w:rsidP="00134D4D">
      <w:pPr>
        <w:ind w:left="0" w:right="141" w:firstLine="426"/>
        <w:rPr>
          <w:sz w:val="18"/>
          <w:szCs w:val="18"/>
        </w:rPr>
      </w:pPr>
      <w:r w:rsidRPr="00134D4D">
        <w:rPr>
          <w:sz w:val="18"/>
          <w:szCs w:val="18"/>
        </w:rPr>
        <w:t>В границах земельного участка проходит грунтовая дорога.</w:t>
      </w:r>
    </w:p>
    <w:p w:rsidR="00134D4D" w:rsidRPr="00134D4D" w:rsidRDefault="00134D4D" w:rsidP="00134D4D">
      <w:pPr>
        <w:ind w:left="0" w:right="141" w:firstLine="426"/>
        <w:rPr>
          <w:sz w:val="18"/>
          <w:szCs w:val="18"/>
        </w:rPr>
      </w:pPr>
      <w:r w:rsidRPr="00134D4D">
        <w:rPr>
          <w:b/>
          <w:bCs/>
          <w:sz w:val="18"/>
          <w:szCs w:val="18"/>
        </w:rPr>
        <w:t>Срок действия договора аренды:</w:t>
      </w:r>
      <w:r w:rsidRPr="00134D4D">
        <w:rPr>
          <w:bCs/>
          <w:sz w:val="18"/>
          <w:szCs w:val="18"/>
        </w:rPr>
        <w:t xml:space="preserve"> </w:t>
      </w:r>
      <w:r w:rsidRPr="00134D4D">
        <w:rPr>
          <w:sz w:val="18"/>
          <w:szCs w:val="18"/>
        </w:rPr>
        <w:t>20 лет.</w:t>
      </w:r>
    </w:p>
    <w:p w:rsidR="00134D4D" w:rsidRPr="00134D4D" w:rsidRDefault="00134D4D" w:rsidP="00134D4D">
      <w:pPr>
        <w:ind w:left="0" w:right="141" w:firstLine="426"/>
        <w:rPr>
          <w:sz w:val="18"/>
          <w:szCs w:val="18"/>
        </w:rPr>
      </w:pPr>
      <w:r w:rsidRPr="00134D4D">
        <w:rPr>
          <w:b/>
          <w:bCs/>
          <w:sz w:val="18"/>
          <w:szCs w:val="18"/>
        </w:rPr>
        <w:t>Начальный размер годовой арендной платы:</w:t>
      </w:r>
      <w:r w:rsidRPr="00134D4D">
        <w:rPr>
          <w:bCs/>
          <w:sz w:val="18"/>
          <w:szCs w:val="18"/>
        </w:rPr>
        <w:t xml:space="preserve"> 71 100</w:t>
      </w:r>
      <w:r w:rsidRPr="00134D4D">
        <w:rPr>
          <w:sz w:val="18"/>
          <w:szCs w:val="18"/>
        </w:rPr>
        <w:t xml:space="preserve"> </w:t>
      </w:r>
      <w:r w:rsidRPr="00134D4D">
        <w:rPr>
          <w:bCs/>
          <w:sz w:val="18"/>
          <w:szCs w:val="18"/>
        </w:rPr>
        <w:t xml:space="preserve">(Семьдесят одна тысяча сто) </w:t>
      </w:r>
      <w:r w:rsidRPr="00134D4D">
        <w:rPr>
          <w:sz w:val="18"/>
          <w:szCs w:val="18"/>
        </w:rPr>
        <w:t>руб.</w:t>
      </w:r>
    </w:p>
    <w:p w:rsidR="00134D4D" w:rsidRPr="00134D4D" w:rsidRDefault="00134D4D" w:rsidP="00134D4D">
      <w:pPr>
        <w:ind w:left="0" w:right="141" w:firstLine="426"/>
        <w:rPr>
          <w:sz w:val="18"/>
          <w:szCs w:val="18"/>
        </w:rPr>
      </w:pPr>
      <w:r w:rsidRPr="00134D4D">
        <w:rPr>
          <w:b/>
          <w:bCs/>
          <w:sz w:val="18"/>
          <w:szCs w:val="18"/>
        </w:rPr>
        <w:t xml:space="preserve">Шаг аукциона: </w:t>
      </w:r>
      <w:r w:rsidRPr="00134D4D">
        <w:rPr>
          <w:sz w:val="18"/>
          <w:szCs w:val="18"/>
        </w:rPr>
        <w:t>3% от начального размера годовой арендной платы в сумме</w:t>
      </w:r>
      <w:r w:rsidRPr="00134D4D">
        <w:rPr>
          <w:bCs/>
          <w:sz w:val="18"/>
          <w:szCs w:val="18"/>
        </w:rPr>
        <w:t xml:space="preserve"> 2 133 (Две тысячи сто тридцать три) руб.                                                    </w:t>
      </w:r>
    </w:p>
    <w:p w:rsidR="00134D4D" w:rsidRPr="00134D4D" w:rsidRDefault="00134D4D" w:rsidP="00134D4D">
      <w:pPr>
        <w:ind w:left="0" w:right="141" w:firstLine="426"/>
        <w:rPr>
          <w:sz w:val="18"/>
          <w:szCs w:val="18"/>
        </w:rPr>
      </w:pPr>
      <w:r w:rsidRPr="00134D4D">
        <w:rPr>
          <w:b/>
          <w:bCs/>
          <w:sz w:val="18"/>
          <w:szCs w:val="18"/>
        </w:rPr>
        <w:t>Размер задатка:</w:t>
      </w:r>
      <w:r w:rsidRPr="00134D4D">
        <w:rPr>
          <w:bCs/>
          <w:sz w:val="18"/>
          <w:szCs w:val="18"/>
        </w:rPr>
        <w:t xml:space="preserve"> 10</w:t>
      </w:r>
      <w:r w:rsidRPr="00134D4D">
        <w:rPr>
          <w:sz w:val="18"/>
          <w:szCs w:val="18"/>
        </w:rPr>
        <w:t xml:space="preserve">0 % начального размера годовой арендной платы в сумме </w:t>
      </w:r>
      <w:r w:rsidRPr="00134D4D">
        <w:rPr>
          <w:bCs/>
          <w:sz w:val="18"/>
          <w:szCs w:val="18"/>
        </w:rPr>
        <w:t>71 100</w:t>
      </w:r>
      <w:r w:rsidRPr="00134D4D">
        <w:rPr>
          <w:sz w:val="18"/>
          <w:szCs w:val="18"/>
        </w:rPr>
        <w:t xml:space="preserve"> </w:t>
      </w:r>
      <w:r w:rsidRPr="00134D4D">
        <w:rPr>
          <w:bCs/>
          <w:sz w:val="18"/>
          <w:szCs w:val="18"/>
        </w:rPr>
        <w:t xml:space="preserve">(Семьдесят одна тысяча сто) </w:t>
      </w:r>
      <w:r w:rsidRPr="00134D4D">
        <w:rPr>
          <w:sz w:val="18"/>
          <w:szCs w:val="18"/>
        </w:rPr>
        <w:t>руб.</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Для участия в торгах претендент представляет организатору торгов (лично или через своего представителя) в установленный в извещении о проведен</w:t>
      </w:r>
      <w:proofErr w:type="gramStart"/>
      <w:r w:rsidRPr="00134D4D">
        <w:rPr>
          <w:sz w:val="18"/>
          <w:szCs w:val="18"/>
        </w:rPr>
        <w:t>ии ау</w:t>
      </w:r>
      <w:proofErr w:type="gramEnd"/>
      <w:r w:rsidRPr="00134D4D">
        <w:rPr>
          <w:sz w:val="18"/>
          <w:szCs w:val="18"/>
        </w:rPr>
        <w:t>кциона срок следующие документы:</w:t>
      </w:r>
    </w:p>
    <w:p w:rsidR="00134D4D" w:rsidRPr="00134D4D" w:rsidRDefault="00134D4D" w:rsidP="00134D4D">
      <w:pPr>
        <w:ind w:left="0" w:right="141" w:firstLine="426"/>
        <w:rPr>
          <w:sz w:val="18"/>
          <w:szCs w:val="18"/>
        </w:rPr>
      </w:pPr>
      <w:r w:rsidRPr="00134D4D">
        <w:rPr>
          <w:sz w:val="18"/>
          <w:szCs w:val="18"/>
        </w:rPr>
        <w:t>1) заявка на участие в аукционе по установленной в извещении о проведен</w:t>
      </w:r>
      <w:proofErr w:type="gramStart"/>
      <w:r w:rsidRPr="00134D4D">
        <w:rPr>
          <w:sz w:val="18"/>
          <w:szCs w:val="18"/>
        </w:rPr>
        <w:t>ии ау</w:t>
      </w:r>
      <w:proofErr w:type="gramEnd"/>
      <w:r w:rsidRPr="00134D4D">
        <w:rPr>
          <w:sz w:val="18"/>
          <w:szCs w:val="18"/>
        </w:rPr>
        <w:t>кциона форме с указанием банковских реквизитов счета для возврата задатка;</w:t>
      </w:r>
    </w:p>
    <w:p w:rsidR="00134D4D" w:rsidRPr="00134D4D" w:rsidRDefault="00134D4D" w:rsidP="00134D4D">
      <w:pPr>
        <w:ind w:left="0" w:right="141" w:firstLine="426"/>
        <w:rPr>
          <w:sz w:val="18"/>
          <w:szCs w:val="18"/>
        </w:rPr>
      </w:pPr>
      <w:r w:rsidRPr="00134D4D">
        <w:rPr>
          <w:sz w:val="18"/>
          <w:szCs w:val="18"/>
        </w:rPr>
        <w:t>2) копии документов, удостоверяющих личность заявителя (для граждан);</w:t>
      </w:r>
    </w:p>
    <w:p w:rsidR="00134D4D" w:rsidRPr="00134D4D" w:rsidRDefault="00134D4D" w:rsidP="00134D4D">
      <w:pPr>
        <w:ind w:left="0" w:right="141" w:firstLine="426"/>
        <w:rPr>
          <w:sz w:val="18"/>
          <w:szCs w:val="18"/>
        </w:rPr>
      </w:pPr>
      <w:r w:rsidRPr="00134D4D">
        <w:rPr>
          <w:sz w:val="18"/>
          <w:szCs w:val="1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34D4D" w:rsidRPr="00134D4D" w:rsidRDefault="00134D4D" w:rsidP="00134D4D">
      <w:pPr>
        <w:ind w:left="0" w:right="141" w:firstLine="426"/>
        <w:rPr>
          <w:sz w:val="18"/>
          <w:szCs w:val="18"/>
        </w:rPr>
      </w:pPr>
      <w:r w:rsidRPr="00134D4D">
        <w:rPr>
          <w:sz w:val="18"/>
          <w:szCs w:val="18"/>
        </w:rPr>
        <w:t>4) документы, подтверждающие внесение задатка.</w:t>
      </w:r>
    </w:p>
    <w:p w:rsidR="00134D4D" w:rsidRPr="00134D4D" w:rsidRDefault="00134D4D" w:rsidP="00134D4D">
      <w:pPr>
        <w:ind w:left="0" w:right="141" w:firstLine="426"/>
        <w:rPr>
          <w:sz w:val="18"/>
          <w:szCs w:val="18"/>
        </w:rPr>
      </w:pPr>
      <w:r w:rsidRPr="00134D4D">
        <w:rPr>
          <w:sz w:val="18"/>
          <w:szCs w:val="18"/>
        </w:rPr>
        <w:t>Представление документов, подтверждающих внесение задатка, признается заключением соглашения о задатке.</w:t>
      </w:r>
    </w:p>
    <w:p w:rsidR="00134D4D" w:rsidRPr="00134D4D" w:rsidRDefault="00134D4D" w:rsidP="00134D4D">
      <w:pPr>
        <w:ind w:left="0" w:right="141" w:firstLine="426"/>
        <w:rPr>
          <w:sz w:val="18"/>
          <w:szCs w:val="18"/>
        </w:rPr>
      </w:pPr>
      <w:r w:rsidRPr="00134D4D">
        <w:rPr>
          <w:sz w:val="18"/>
          <w:szCs w:val="18"/>
        </w:rPr>
        <w:t>Заявка установленного образца, опись представленных документов составляются в 2 экземплярах, один из которых остается у организатора торгов, другой - Заявителя.</w:t>
      </w:r>
    </w:p>
    <w:p w:rsidR="00134D4D" w:rsidRPr="00134D4D" w:rsidRDefault="00134D4D" w:rsidP="00134D4D">
      <w:pPr>
        <w:ind w:left="0" w:right="141" w:firstLine="426"/>
        <w:rPr>
          <w:sz w:val="18"/>
          <w:szCs w:val="18"/>
        </w:rPr>
      </w:pPr>
      <w:r w:rsidRPr="00134D4D">
        <w:rPr>
          <w:sz w:val="18"/>
          <w:szCs w:val="18"/>
        </w:rPr>
        <w:t>Один претендент имеет право подать только одну заявку на участие в торгах.</w:t>
      </w:r>
    </w:p>
    <w:p w:rsidR="00134D4D" w:rsidRPr="00134D4D" w:rsidRDefault="00134D4D" w:rsidP="00134D4D">
      <w:pPr>
        <w:ind w:left="0" w:right="141" w:firstLine="426"/>
        <w:rPr>
          <w:sz w:val="18"/>
          <w:szCs w:val="18"/>
        </w:rPr>
      </w:pPr>
      <w:r w:rsidRPr="00134D4D">
        <w:rPr>
          <w:sz w:val="18"/>
          <w:szCs w:val="18"/>
        </w:rPr>
        <w:t>Заявка с прилагаемыми к ней документами регистрируются организатором торгов в журнале приема заявок с присвоением каждой заявке номера и с указанием даты и времени подачи документов. На каждом экземпляре документов организатором торгов делается отметка о принятии заявки с указанием номера, даты и времени подачи документов.</w:t>
      </w:r>
    </w:p>
    <w:p w:rsidR="00134D4D" w:rsidRPr="00134D4D" w:rsidRDefault="00134D4D" w:rsidP="00134D4D">
      <w:pPr>
        <w:ind w:left="0" w:right="141" w:firstLine="426"/>
        <w:rPr>
          <w:sz w:val="18"/>
          <w:szCs w:val="18"/>
        </w:rPr>
      </w:pPr>
      <w:r w:rsidRPr="00134D4D">
        <w:rPr>
          <w:sz w:val="18"/>
          <w:szCs w:val="18"/>
        </w:rPr>
        <w:t>Задаток вносится в размере 100% начальной стоимости размера аренды: на расчетный счет ОГКУ «Фонд имущества Иркутской области»</w:t>
      </w:r>
      <w:r w:rsidRPr="00134D4D">
        <w:rPr>
          <w:bCs/>
          <w:sz w:val="18"/>
          <w:szCs w:val="18"/>
        </w:rPr>
        <w:t xml:space="preserve">, Получатель: ИНН 3808022890, КПП 380801001, УФК по Иркутской области (ОГКУ «Фонд имущества Иркутской </w:t>
      </w:r>
      <w:r w:rsidRPr="00134D4D">
        <w:rPr>
          <w:bCs/>
          <w:sz w:val="18"/>
          <w:szCs w:val="18"/>
        </w:rPr>
        <w:lastRenderedPageBreak/>
        <w:t xml:space="preserve">области», лицевой счет №05342024640), </w:t>
      </w:r>
      <w:proofErr w:type="gramStart"/>
      <w:r w:rsidRPr="00134D4D">
        <w:rPr>
          <w:bCs/>
          <w:sz w:val="18"/>
          <w:szCs w:val="18"/>
        </w:rPr>
        <w:t>р</w:t>
      </w:r>
      <w:proofErr w:type="gramEnd"/>
      <w:r w:rsidRPr="00134D4D">
        <w:rPr>
          <w:bCs/>
          <w:sz w:val="18"/>
          <w:szCs w:val="18"/>
        </w:rPr>
        <w:t>/</w:t>
      </w:r>
      <w:proofErr w:type="spellStart"/>
      <w:r w:rsidRPr="00134D4D">
        <w:rPr>
          <w:bCs/>
          <w:sz w:val="18"/>
          <w:szCs w:val="18"/>
        </w:rPr>
        <w:t>сч</w:t>
      </w:r>
      <w:proofErr w:type="spellEnd"/>
      <w:r w:rsidRPr="00134D4D">
        <w:rPr>
          <w:bCs/>
          <w:sz w:val="18"/>
          <w:szCs w:val="18"/>
        </w:rPr>
        <w:t>. №</w:t>
      </w:r>
      <w:r w:rsidRPr="00134D4D">
        <w:rPr>
          <w:sz w:val="18"/>
          <w:szCs w:val="18"/>
        </w:rPr>
        <w:t xml:space="preserve">03222643250000003400, </w:t>
      </w:r>
      <w:r w:rsidRPr="00134D4D">
        <w:rPr>
          <w:bCs/>
          <w:sz w:val="18"/>
          <w:szCs w:val="18"/>
        </w:rPr>
        <w:t>ОКТМО 25701000</w:t>
      </w:r>
      <w:r w:rsidRPr="00134D4D">
        <w:rPr>
          <w:sz w:val="18"/>
          <w:szCs w:val="18"/>
        </w:rPr>
        <w:t>, Банк получателя: Отделение Иркутск Банка России//УФК по Иркутской области г. Иркутск</w:t>
      </w:r>
      <w:r w:rsidRPr="00134D4D">
        <w:rPr>
          <w:bCs/>
          <w:sz w:val="18"/>
          <w:szCs w:val="18"/>
        </w:rPr>
        <w:t xml:space="preserve"> БИК </w:t>
      </w:r>
      <w:r w:rsidRPr="00134D4D">
        <w:rPr>
          <w:sz w:val="18"/>
          <w:szCs w:val="18"/>
        </w:rPr>
        <w:t>012520101</w:t>
      </w:r>
      <w:r w:rsidRPr="00134D4D">
        <w:rPr>
          <w:bCs/>
          <w:sz w:val="18"/>
          <w:szCs w:val="18"/>
        </w:rPr>
        <w:t xml:space="preserve">, </w:t>
      </w:r>
      <w:proofErr w:type="spellStart"/>
      <w:proofErr w:type="gramStart"/>
      <w:r w:rsidRPr="00134D4D">
        <w:rPr>
          <w:sz w:val="18"/>
          <w:szCs w:val="18"/>
        </w:rPr>
        <w:t>кор</w:t>
      </w:r>
      <w:proofErr w:type="spellEnd"/>
      <w:r w:rsidRPr="00134D4D">
        <w:rPr>
          <w:sz w:val="18"/>
          <w:szCs w:val="18"/>
        </w:rPr>
        <w:t>. счет</w:t>
      </w:r>
      <w:proofErr w:type="gramEnd"/>
      <w:r w:rsidRPr="00134D4D">
        <w:rPr>
          <w:sz w:val="18"/>
          <w:szCs w:val="18"/>
        </w:rPr>
        <w:t>: 40102810145370000026 код платежа 813 1 1105013 05 0016 120, назначение платежа: задаток за участие в аукционе наименование, адрес объекта.</w:t>
      </w:r>
      <w:r w:rsidRPr="00134D4D">
        <w:rPr>
          <w:bCs/>
          <w:iCs/>
          <w:sz w:val="18"/>
          <w:szCs w:val="18"/>
        </w:rPr>
        <w:t xml:space="preserve"> </w:t>
      </w:r>
    </w:p>
    <w:p w:rsidR="00134D4D" w:rsidRPr="00134D4D" w:rsidRDefault="00134D4D" w:rsidP="00134D4D">
      <w:pPr>
        <w:ind w:left="0" w:right="141" w:firstLine="426"/>
        <w:rPr>
          <w:sz w:val="18"/>
          <w:szCs w:val="18"/>
        </w:rPr>
      </w:pPr>
      <w:r w:rsidRPr="00134D4D">
        <w:rPr>
          <w:bCs/>
          <w:iCs/>
          <w:sz w:val="18"/>
          <w:szCs w:val="18"/>
        </w:rPr>
        <w:t>Договор о задатке заключается в порядке, предусмотренном статьей 428 ГК РФ.</w:t>
      </w:r>
    </w:p>
    <w:p w:rsidR="00134D4D" w:rsidRPr="00134D4D" w:rsidRDefault="00134D4D" w:rsidP="00134D4D">
      <w:pPr>
        <w:ind w:left="0" w:right="141" w:firstLine="426"/>
        <w:rPr>
          <w:sz w:val="18"/>
          <w:szCs w:val="18"/>
        </w:rPr>
      </w:pPr>
      <w:r w:rsidRPr="00134D4D">
        <w:rPr>
          <w:sz w:val="18"/>
          <w:szCs w:val="18"/>
        </w:rPr>
        <w:t>Задаток должен поступить на счет Продавца не позднее момента рассмотрения заявок. Документом, подтверждающим поступление задатка на счет организатора торгов, является выписка со счета организатора торгов. Претендент не допускается к участию в аукционе в случае:</w:t>
      </w:r>
    </w:p>
    <w:p w:rsidR="00134D4D" w:rsidRPr="00134D4D" w:rsidRDefault="00134D4D" w:rsidP="00134D4D">
      <w:pPr>
        <w:ind w:left="0" w:right="141" w:firstLine="426"/>
        <w:rPr>
          <w:sz w:val="18"/>
          <w:szCs w:val="18"/>
        </w:rPr>
      </w:pPr>
      <w:r w:rsidRPr="00134D4D">
        <w:rPr>
          <w:sz w:val="18"/>
          <w:szCs w:val="18"/>
        </w:rPr>
        <w:t xml:space="preserve"> 1) непредставление необходимых для участия в аукционе документов или представление недостоверных сведений;</w:t>
      </w:r>
    </w:p>
    <w:p w:rsidR="00134D4D" w:rsidRPr="00134D4D" w:rsidRDefault="00134D4D" w:rsidP="00134D4D">
      <w:pPr>
        <w:ind w:left="0" w:right="141" w:firstLine="426"/>
        <w:rPr>
          <w:sz w:val="18"/>
          <w:szCs w:val="18"/>
        </w:rPr>
      </w:pPr>
      <w:r w:rsidRPr="00134D4D">
        <w:rPr>
          <w:sz w:val="18"/>
          <w:szCs w:val="18"/>
        </w:rPr>
        <w:t xml:space="preserve">2) </w:t>
      </w:r>
      <w:proofErr w:type="spellStart"/>
      <w:r w:rsidRPr="00134D4D">
        <w:rPr>
          <w:sz w:val="18"/>
          <w:szCs w:val="18"/>
        </w:rPr>
        <w:t>непоступление</w:t>
      </w:r>
      <w:proofErr w:type="spellEnd"/>
      <w:r w:rsidRPr="00134D4D">
        <w:rPr>
          <w:sz w:val="18"/>
          <w:szCs w:val="18"/>
        </w:rPr>
        <w:t xml:space="preserve"> задатка на дату рассмотрения заявок на участие в аукционе;</w:t>
      </w:r>
    </w:p>
    <w:p w:rsidR="00134D4D" w:rsidRPr="00134D4D" w:rsidRDefault="00134D4D" w:rsidP="00134D4D">
      <w:pPr>
        <w:ind w:left="0" w:right="141" w:firstLine="426"/>
        <w:rPr>
          <w:sz w:val="18"/>
          <w:szCs w:val="18"/>
        </w:rPr>
      </w:pPr>
      <w:r w:rsidRPr="00134D4D">
        <w:rPr>
          <w:sz w:val="18"/>
          <w:szCs w:val="18"/>
        </w:rPr>
        <w:t>3) подача заявки на участие в аукционе лицом, которое в соответствии с настоящим Кодексом и другими федеральными законами не имеет права быть участником конкретного аукциона, покупателем земельного участка или приобрести земельный участок в аренду;</w:t>
      </w:r>
    </w:p>
    <w:p w:rsidR="00134D4D" w:rsidRPr="00134D4D" w:rsidRDefault="00134D4D" w:rsidP="00134D4D">
      <w:pPr>
        <w:ind w:left="0" w:right="141" w:firstLine="426"/>
        <w:rPr>
          <w:sz w:val="18"/>
          <w:szCs w:val="18"/>
        </w:rPr>
      </w:pPr>
      <w:r w:rsidRPr="00134D4D">
        <w:rPr>
          <w:sz w:val="18"/>
          <w:szCs w:val="1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настоящей статьей реестре недобросовестных участников аукциона.</w:t>
      </w:r>
    </w:p>
    <w:p w:rsidR="00134D4D" w:rsidRPr="00134D4D" w:rsidRDefault="00134D4D" w:rsidP="00134D4D">
      <w:pPr>
        <w:ind w:left="0" w:right="141" w:firstLine="426"/>
        <w:rPr>
          <w:sz w:val="18"/>
          <w:szCs w:val="18"/>
        </w:rPr>
      </w:pPr>
      <w:r w:rsidRPr="00134D4D">
        <w:rPr>
          <w:sz w:val="18"/>
          <w:szCs w:val="18"/>
        </w:rPr>
        <w:t xml:space="preserve">Задатки лицам, участвовавшим в аукционе, но не победившим в нем, возвращаются в течение 3 банковских дней со дня подписания протокола о результатах аукциона. </w:t>
      </w:r>
    </w:p>
    <w:p w:rsidR="00134D4D" w:rsidRPr="00134D4D" w:rsidRDefault="00134D4D" w:rsidP="00134D4D">
      <w:pPr>
        <w:ind w:left="0" w:right="141" w:firstLine="426"/>
        <w:rPr>
          <w:sz w:val="18"/>
          <w:szCs w:val="18"/>
        </w:rPr>
      </w:pPr>
      <w:r w:rsidRPr="00134D4D">
        <w:rPr>
          <w:bCs/>
          <w:sz w:val="18"/>
          <w:szCs w:val="18"/>
        </w:rPr>
        <w:t>Решение о признании претендентов участниками аукциона</w:t>
      </w:r>
      <w:r w:rsidRPr="00134D4D">
        <w:rPr>
          <w:sz w:val="18"/>
          <w:szCs w:val="18"/>
        </w:rPr>
        <w:t xml:space="preserve"> принимается в соответствии протоколом приема заявок – </w:t>
      </w:r>
      <w:r w:rsidRPr="00134D4D">
        <w:rPr>
          <w:b/>
          <w:sz w:val="18"/>
          <w:szCs w:val="18"/>
        </w:rPr>
        <w:t>02 ноября</w:t>
      </w:r>
      <w:r w:rsidRPr="00134D4D">
        <w:rPr>
          <w:b/>
          <w:bCs/>
          <w:sz w:val="18"/>
          <w:szCs w:val="18"/>
        </w:rPr>
        <w:t xml:space="preserve"> 2021 г. в 15 час. 00 мин</w:t>
      </w:r>
      <w:r w:rsidRPr="00134D4D">
        <w:rPr>
          <w:b/>
          <w:sz w:val="18"/>
          <w:szCs w:val="18"/>
        </w:rPr>
        <w:t>.</w:t>
      </w:r>
      <w:r w:rsidRPr="00134D4D">
        <w:rPr>
          <w:sz w:val="18"/>
          <w:szCs w:val="18"/>
        </w:rPr>
        <w:t xml:space="preserve"> (время местное) по адресу: г. Иркутск, ул. </w:t>
      </w:r>
      <w:proofErr w:type="gramStart"/>
      <w:r w:rsidRPr="00134D4D">
        <w:rPr>
          <w:sz w:val="18"/>
          <w:szCs w:val="18"/>
        </w:rPr>
        <w:t>Партизанская</w:t>
      </w:r>
      <w:proofErr w:type="gramEnd"/>
      <w:r w:rsidRPr="00134D4D">
        <w:rPr>
          <w:sz w:val="18"/>
          <w:szCs w:val="18"/>
        </w:rPr>
        <w:t>, 1, 3-й этаж, офис 49.</w:t>
      </w:r>
    </w:p>
    <w:p w:rsidR="00134D4D" w:rsidRPr="00134D4D" w:rsidRDefault="00134D4D" w:rsidP="00134D4D">
      <w:pPr>
        <w:ind w:left="0" w:right="141" w:firstLine="426"/>
        <w:rPr>
          <w:sz w:val="18"/>
          <w:szCs w:val="18"/>
        </w:rPr>
      </w:pPr>
      <w:r w:rsidRPr="00134D4D">
        <w:rPr>
          <w:sz w:val="18"/>
          <w:szCs w:val="18"/>
        </w:rPr>
        <w:t>Аукцион проводится при наличии не менее двух участников. Выигравшим торги на аукционе признается лицо, предложившее наиболее высокую цену.</w:t>
      </w:r>
    </w:p>
    <w:p w:rsidR="00134D4D" w:rsidRPr="00134D4D" w:rsidRDefault="00134D4D" w:rsidP="00134D4D">
      <w:pPr>
        <w:ind w:left="0" w:right="141" w:firstLine="426"/>
        <w:rPr>
          <w:sz w:val="18"/>
          <w:szCs w:val="18"/>
        </w:rPr>
      </w:pPr>
      <w:r w:rsidRPr="00134D4D">
        <w:rPr>
          <w:sz w:val="18"/>
          <w:szCs w:val="18"/>
        </w:rPr>
        <w:t xml:space="preserve"> Победитель аукциона обязан заключить договор аренды земельного участка с Министерством имущественных отношений Иркутской области не ранее 10 дней и не позднее 30 дней со дня размещения информации о результатах торгов на официальном сайте </w:t>
      </w:r>
    </w:p>
    <w:p w:rsidR="00134D4D" w:rsidRPr="00134D4D" w:rsidRDefault="00134D4D" w:rsidP="00134D4D">
      <w:pPr>
        <w:ind w:left="0" w:right="141" w:firstLine="426"/>
        <w:rPr>
          <w:sz w:val="18"/>
          <w:szCs w:val="18"/>
        </w:rPr>
      </w:pPr>
      <w:r w:rsidRPr="00134D4D">
        <w:rPr>
          <w:sz w:val="18"/>
          <w:szCs w:val="18"/>
        </w:rPr>
        <w:t>торгов РФ протокола о результатах аукциона, осуществить государственную регистрацию договора аренды земельного участка в порядке, установленном законодательством Российской Федерации.</w:t>
      </w:r>
    </w:p>
    <w:p w:rsidR="00134D4D" w:rsidRPr="00134D4D" w:rsidRDefault="00134D4D" w:rsidP="00134D4D">
      <w:pPr>
        <w:ind w:left="0" w:right="141" w:firstLine="426"/>
        <w:rPr>
          <w:sz w:val="18"/>
          <w:szCs w:val="18"/>
        </w:rPr>
      </w:pPr>
      <w:r w:rsidRPr="00134D4D">
        <w:rPr>
          <w:sz w:val="18"/>
          <w:szCs w:val="18"/>
        </w:rPr>
        <w:t xml:space="preserve">В случае если Победитель аукциона уклонился от подписания протокола о результатах аукциона или от заключения договора аренды земельного участка аукцион признается несостоявшимся, внесенный Победителем аукциона задаток ему не возвращается.   </w:t>
      </w:r>
    </w:p>
    <w:p w:rsidR="00134D4D" w:rsidRPr="00134D4D" w:rsidRDefault="00134D4D" w:rsidP="00134D4D">
      <w:pPr>
        <w:ind w:left="0" w:right="141" w:firstLine="426"/>
        <w:rPr>
          <w:sz w:val="18"/>
          <w:szCs w:val="18"/>
        </w:rPr>
      </w:pPr>
      <w:r w:rsidRPr="00134D4D">
        <w:rPr>
          <w:sz w:val="18"/>
          <w:szCs w:val="18"/>
        </w:rPr>
        <w:t>Отказ в проведен</w:t>
      </w:r>
      <w:proofErr w:type="gramStart"/>
      <w:r w:rsidRPr="00134D4D">
        <w:rPr>
          <w:sz w:val="18"/>
          <w:szCs w:val="18"/>
        </w:rPr>
        <w:t>ии ау</w:t>
      </w:r>
      <w:proofErr w:type="gramEnd"/>
      <w:r w:rsidRPr="00134D4D">
        <w:rPr>
          <w:sz w:val="18"/>
          <w:szCs w:val="18"/>
        </w:rPr>
        <w:t>кциона: организатор аукциона вправе отказаться от проведения аукциона, организатор аукциона извещает участников не позднее 3 дней со дня принятия данного решения и возвращает в течение 3-х дней внесенные ими задатки.</w:t>
      </w:r>
    </w:p>
    <w:p w:rsidR="00134D4D" w:rsidRPr="00134D4D" w:rsidRDefault="00134D4D" w:rsidP="00134D4D">
      <w:pPr>
        <w:ind w:left="0" w:right="141" w:firstLine="426"/>
        <w:rPr>
          <w:bCs/>
          <w:sz w:val="18"/>
          <w:szCs w:val="18"/>
        </w:rPr>
      </w:pPr>
      <w:r w:rsidRPr="00134D4D">
        <w:rPr>
          <w:sz w:val="18"/>
          <w:szCs w:val="18"/>
        </w:rPr>
        <w:t xml:space="preserve">Информация о результатах аукциона публикуется в печатном издании </w:t>
      </w:r>
      <w:r w:rsidRPr="00134D4D">
        <w:rPr>
          <w:bCs/>
          <w:sz w:val="18"/>
          <w:szCs w:val="18"/>
        </w:rPr>
        <w:t>Хомутовского муниципального образование «Вестник»</w:t>
      </w:r>
      <w:r w:rsidRPr="00134D4D">
        <w:rPr>
          <w:sz w:val="18"/>
          <w:szCs w:val="18"/>
        </w:rPr>
        <w:t xml:space="preserve"> и размещается на официальном сайте в сети  «Интернет» www.mio.irkobl.ru, </w:t>
      </w:r>
      <w:hyperlink r:id="rId16" w:history="1">
        <w:r w:rsidRPr="00134D4D">
          <w:rPr>
            <w:rStyle w:val="af"/>
            <w:sz w:val="18"/>
            <w:szCs w:val="18"/>
          </w:rPr>
          <w:t>www.torgi.gov.ru</w:t>
        </w:r>
      </w:hyperlink>
      <w:r w:rsidRPr="00134D4D">
        <w:rPr>
          <w:sz w:val="18"/>
          <w:szCs w:val="18"/>
        </w:rPr>
        <w:t>, www.irkfi.ru в месячный срок со дня заключения договора аренды земельного участка.</w:t>
      </w:r>
    </w:p>
    <w:p w:rsidR="00134D4D" w:rsidRPr="00134D4D" w:rsidRDefault="00134D4D" w:rsidP="00134D4D">
      <w:pPr>
        <w:ind w:left="0" w:right="141" w:firstLine="426"/>
        <w:rPr>
          <w:sz w:val="18"/>
          <w:szCs w:val="18"/>
        </w:rPr>
      </w:pPr>
      <w:r w:rsidRPr="00134D4D">
        <w:rPr>
          <w:sz w:val="18"/>
          <w:szCs w:val="18"/>
        </w:rPr>
        <w:t xml:space="preserve">Подробнее ознакомиться с объектом продажи, условиями проведения аукциона, подачи Заявки на участие в аукционе, заключения договора о задатке и договора аренды земельного участка можно по адресу г. Иркутск, ул. </w:t>
      </w:r>
      <w:proofErr w:type="gramStart"/>
      <w:r w:rsidRPr="00134D4D">
        <w:rPr>
          <w:sz w:val="18"/>
          <w:szCs w:val="18"/>
        </w:rPr>
        <w:t>Партизанская</w:t>
      </w:r>
      <w:proofErr w:type="gramEnd"/>
      <w:r w:rsidRPr="00134D4D">
        <w:rPr>
          <w:sz w:val="18"/>
          <w:szCs w:val="18"/>
        </w:rPr>
        <w:t xml:space="preserve">,1, оф. 49, в рабочие дни с 10.00 до 17.00. Телефон для справок: 297-138, 207-518, в Интернете по адресу: www.torgi.gov.ru, </w:t>
      </w:r>
      <w:proofErr w:type="spellStart"/>
      <w:r w:rsidRPr="00134D4D">
        <w:rPr>
          <w:sz w:val="18"/>
          <w:szCs w:val="18"/>
        </w:rPr>
        <w:t>www</w:t>
      </w:r>
      <w:proofErr w:type="spellEnd"/>
      <w:r w:rsidRPr="00134D4D">
        <w:rPr>
          <w:sz w:val="18"/>
          <w:szCs w:val="18"/>
        </w:rPr>
        <w:t xml:space="preserve">. </w:t>
      </w:r>
      <w:proofErr w:type="spellStart"/>
      <w:r w:rsidRPr="00134D4D">
        <w:rPr>
          <w:sz w:val="18"/>
          <w:szCs w:val="18"/>
        </w:rPr>
        <w:t>mio.irkobl</w:t>
      </w:r>
      <w:proofErr w:type="spellEnd"/>
      <w:r w:rsidRPr="00134D4D">
        <w:rPr>
          <w:sz w:val="18"/>
          <w:szCs w:val="18"/>
        </w:rPr>
        <w:t xml:space="preserve">. </w:t>
      </w:r>
      <w:r w:rsidRPr="00134D4D">
        <w:rPr>
          <w:sz w:val="18"/>
          <w:szCs w:val="18"/>
          <w:lang w:val="en-US"/>
        </w:rPr>
        <w:t>r</w:t>
      </w:r>
      <w:r w:rsidRPr="00134D4D">
        <w:rPr>
          <w:sz w:val="18"/>
          <w:szCs w:val="18"/>
        </w:rPr>
        <w:t xml:space="preserve">u;  </w:t>
      </w:r>
      <w:proofErr w:type="spellStart"/>
      <w:r w:rsidRPr="00134D4D">
        <w:rPr>
          <w:sz w:val="18"/>
          <w:szCs w:val="18"/>
        </w:rPr>
        <w:t>www</w:t>
      </w:r>
      <w:proofErr w:type="spellEnd"/>
      <w:r w:rsidRPr="00134D4D">
        <w:rPr>
          <w:sz w:val="18"/>
          <w:szCs w:val="18"/>
        </w:rPr>
        <w:t>. irkfi.ru.</w:t>
      </w:r>
    </w:p>
    <w:p w:rsidR="00134D4D" w:rsidRPr="00134D4D" w:rsidRDefault="00134D4D" w:rsidP="00134D4D">
      <w:pPr>
        <w:ind w:left="0" w:right="141" w:firstLine="426"/>
        <w:rPr>
          <w:sz w:val="18"/>
          <w:szCs w:val="18"/>
        </w:rPr>
      </w:pPr>
      <w:r w:rsidRPr="00134D4D">
        <w:rPr>
          <w:sz w:val="18"/>
          <w:szCs w:val="18"/>
        </w:rPr>
        <w:t>Осмотр земельного участка на местности осуществляется в период приема заявок ежедневно в рабочие дни, совместно с представителем организатора торгов Коваленко Валерием Ивановичем (запись по телефону 20-75-18).</w:t>
      </w:r>
    </w:p>
    <w:p w:rsidR="00134D4D" w:rsidRPr="00134D4D" w:rsidRDefault="00134D4D" w:rsidP="00134D4D">
      <w:pPr>
        <w:ind w:left="0" w:right="141" w:firstLine="426"/>
        <w:rPr>
          <w:sz w:val="18"/>
          <w:szCs w:val="18"/>
        </w:rPr>
      </w:pPr>
    </w:p>
    <w:p w:rsidR="00134D4D" w:rsidRPr="00134D4D" w:rsidRDefault="00134D4D" w:rsidP="00134D4D">
      <w:pPr>
        <w:ind w:left="0" w:right="141" w:firstLine="426"/>
        <w:jc w:val="right"/>
        <w:rPr>
          <w:i/>
          <w:sz w:val="18"/>
          <w:szCs w:val="18"/>
        </w:rPr>
      </w:pPr>
      <w:r w:rsidRPr="00134D4D">
        <w:rPr>
          <w:i/>
          <w:sz w:val="18"/>
          <w:szCs w:val="18"/>
        </w:rPr>
        <w:t>Директор</w:t>
      </w:r>
      <w:r w:rsidRPr="00134D4D">
        <w:rPr>
          <w:i/>
          <w:sz w:val="18"/>
          <w:szCs w:val="18"/>
        </w:rPr>
        <w:tab/>
      </w:r>
      <w:r w:rsidRPr="00134D4D">
        <w:rPr>
          <w:i/>
          <w:sz w:val="18"/>
          <w:szCs w:val="18"/>
        </w:rPr>
        <w:tab/>
        <w:t xml:space="preserve">                                  </w:t>
      </w:r>
      <w:r w:rsidRPr="00134D4D">
        <w:rPr>
          <w:i/>
          <w:sz w:val="18"/>
          <w:szCs w:val="18"/>
        </w:rPr>
        <w:tab/>
      </w:r>
      <w:r w:rsidRPr="00134D4D">
        <w:rPr>
          <w:i/>
          <w:sz w:val="18"/>
          <w:szCs w:val="18"/>
        </w:rPr>
        <w:tab/>
        <w:t xml:space="preserve">           А.Б. </w:t>
      </w:r>
      <w:proofErr w:type="spellStart"/>
      <w:r w:rsidRPr="00134D4D">
        <w:rPr>
          <w:i/>
          <w:sz w:val="18"/>
          <w:szCs w:val="18"/>
        </w:rPr>
        <w:t>Чен</w:t>
      </w:r>
      <w:proofErr w:type="spellEnd"/>
      <w:r w:rsidRPr="00134D4D">
        <w:rPr>
          <w:i/>
          <w:sz w:val="18"/>
          <w:szCs w:val="18"/>
        </w:rPr>
        <w:t>-Юн-Тай</w:t>
      </w:r>
    </w:p>
    <w:p w:rsidR="00134D4D" w:rsidRPr="00134D4D" w:rsidRDefault="00134D4D" w:rsidP="00134D4D">
      <w:pPr>
        <w:ind w:left="0" w:right="141" w:firstLine="426"/>
        <w:jc w:val="right"/>
        <w:rPr>
          <w:b/>
          <w:i/>
          <w:sz w:val="18"/>
          <w:szCs w:val="18"/>
        </w:rPr>
      </w:pPr>
    </w:p>
    <w:p w:rsidR="00134D4D" w:rsidRPr="00134D4D" w:rsidRDefault="00134D4D" w:rsidP="00134D4D">
      <w:pPr>
        <w:ind w:left="0" w:right="141" w:firstLine="426"/>
        <w:jc w:val="right"/>
        <w:rPr>
          <w:b/>
          <w:i/>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p>
    <w:p w:rsidR="00134D4D" w:rsidRPr="00134D4D" w:rsidRDefault="00134D4D" w:rsidP="00134D4D">
      <w:pPr>
        <w:ind w:left="0" w:right="141" w:firstLine="426"/>
        <w:jc w:val="center"/>
        <w:rPr>
          <w:b/>
          <w:sz w:val="18"/>
          <w:szCs w:val="18"/>
        </w:rPr>
      </w:pPr>
      <w:r w:rsidRPr="00134D4D">
        <w:rPr>
          <w:b/>
          <w:sz w:val="18"/>
          <w:szCs w:val="18"/>
        </w:rPr>
        <w:t>ЗАЯВКА</w:t>
      </w:r>
    </w:p>
    <w:p w:rsidR="00134D4D" w:rsidRPr="00134D4D" w:rsidRDefault="00134D4D" w:rsidP="00134D4D">
      <w:pPr>
        <w:ind w:left="0" w:right="141" w:firstLine="426"/>
        <w:rPr>
          <w:b/>
          <w:sz w:val="18"/>
          <w:szCs w:val="18"/>
        </w:rPr>
      </w:pPr>
    </w:p>
    <w:p w:rsidR="00134D4D" w:rsidRPr="00134D4D" w:rsidRDefault="00134D4D" w:rsidP="00134D4D">
      <w:pPr>
        <w:ind w:left="0" w:right="141" w:firstLine="426"/>
        <w:jc w:val="center"/>
        <w:rPr>
          <w:sz w:val="18"/>
          <w:szCs w:val="18"/>
        </w:rPr>
      </w:pPr>
      <w:r w:rsidRPr="00134D4D">
        <w:rPr>
          <w:sz w:val="18"/>
          <w:szCs w:val="18"/>
        </w:rPr>
        <w:t>на участие в аукционе по продаже права на заключение</w:t>
      </w:r>
    </w:p>
    <w:p w:rsidR="00134D4D" w:rsidRPr="00134D4D" w:rsidRDefault="00134D4D" w:rsidP="00134D4D">
      <w:pPr>
        <w:ind w:left="0" w:right="141" w:firstLine="426"/>
        <w:jc w:val="center"/>
        <w:rPr>
          <w:sz w:val="18"/>
          <w:szCs w:val="18"/>
        </w:rPr>
      </w:pPr>
      <w:r w:rsidRPr="00134D4D">
        <w:rPr>
          <w:sz w:val="18"/>
          <w:szCs w:val="18"/>
        </w:rPr>
        <w:t>договора аренды   земельного участка</w:t>
      </w:r>
    </w:p>
    <w:p w:rsidR="00134D4D" w:rsidRPr="00134D4D" w:rsidRDefault="00134D4D" w:rsidP="00134D4D">
      <w:pPr>
        <w:ind w:left="0" w:right="141" w:firstLine="426"/>
        <w:jc w:val="center"/>
        <w:rPr>
          <w:sz w:val="18"/>
          <w:szCs w:val="18"/>
        </w:rPr>
      </w:pPr>
    </w:p>
    <w:p w:rsidR="00134D4D" w:rsidRPr="00134D4D" w:rsidRDefault="00134D4D" w:rsidP="00134D4D">
      <w:pPr>
        <w:ind w:left="0" w:right="141" w:firstLine="426"/>
        <w:rPr>
          <w:sz w:val="18"/>
          <w:szCs w:val="18"/>
        </w:rPr>
      </w:pPr>
      <w:r w:rsidRPr="00134D4D">
        <w:rPr>
          <w:sz w:val="18"/>
          <w:szCs w:val="18"/>
        </w:rPr>
        <w:t>1. Изучив информационное сообщение №______________________ о проведении земельного аукциона   по продаже права на заключение договора аренды земельного участка</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(заполняется юридическим лицом)</w:t>
      </w:r>
    </w:p>
    <w:p w:rsidR="00134D4D" w:rsidRPr="00134D4D" w:rsidRDefault="00134D4D" w:rsidP="00134D4D">
      <w:pPr>
        <w:ind w:left="0" w:right="141" w:firstLine="426"/>
        <w:rPr>
          <w:b/>
          <w:sz w:val="18"/>
          <w:szCs w:val="18"/>
        </w:rPr>
      </w:pPr>
      <w:r w:rsidRPr="00134D4D">
        <w:rPr>
          <w:b/>
          <w:sz w:val="18"/>
          <w:szCs w:val="18"/>
        </w:rPr>
        <w:t>ЗАЯВИТЕЛЬ________________________________________________________________</w:t>
      </w:r>
    </w:p>
    <w:p w:rsidR="00134D4D" w:rsidRPr="00134D4D" w:rsidRDefault="00134D4D" w:rsidP="00134D4D">
      <w:pPr>
        <w:ind w:left="0" w:right="141" w:firstLine="426"/>
        <w:rPr>
          <w:i/>
          <w:sz w:val="18"/>
          <w:szCs w:val="18"/>
        </w:rPr>
      </w:pPr>
      <w:r w:rsidRPr="00134D4D">
        <w:rPr>
          <w:sz w:val="18"/>
          <w:szCs w:val="18"/>
        </w:rPr>
        <w:t>(</w:t>
      </w:r>
      <w:r w:rsidRPr="00134D4D">
        <w:rPr>
          <w:i/>
          <w:sz w:val="18"/>
          <w:szCs w:val="18"/>
        </w:rPr>
        <w:t>наименование организации заявителя, ИНН, ОГРН)</w:t>
      </w:r>
    </w:p>
    <w:p w:rsidR="00134D4D" w:rsidRPr="00134D4D" w:rsidRDefault="00134D4D" w:rsidP="00134D4D">
      <w:pPr>
        <w:ind w:left="0" w:right="141" w:firstLine="426"/>
        <w:rPr>
          <w:sz w:val="18"/>
          <w:szCs w:val="18"/>
        </w:rPr>
      </w:pPr>
      <w:r w:rsidRPr="00134D4D">
        <w:rPr>
          <w:sz w:val="18"/>
          <w:szCs w:val="18"/>
        </w:rPr>
        <w:t xml:space="preserve"> в лице ________________________________________________________________________,</w:t>
      </w:r>
    </w:p>
    <w:p w:rsidR="00134D4D" w:rsidRPr="00134D4D" w:rsidRDefault="00134D4D" w:rsidP="00134D4D">
      <w:pPr>
        <w:ind w:left="0" w:right="141" w:firstLine="426"/>
        <w:rPr>
          <w:i/>
          <w:sz w:val="18"/>
          <w:szCs w:val="18"/>
        </w:rPr>
      </w:pPr>
      <w:r w:rsidRPr="00134D4D">
        <w:rPr>
          <w:i/>
          <w:sz w:val="18"/>
          <w:szCs w:val="18"/>
        </w:rPr>
        <w:t>(наименование должности руководителя и его Ф.И.О.)</w:t>
      </w:r>
    </w:p>
    <w:p w:rsidR="00134D4D" w:rsidRPr="00134D4D" w:rsidRDefault="00134D4D" w:rsidP="00134D4D">
      <w:pPr>
        <w:ind w:left="0" w:right="141" w:firstLine="426"/>
        <w:rPr>
          <w:sz w:val="18"/>
          <w:szCs w:val="18"/>
        </w:rPr>
      </w:pPr>
      <w:proofErr w:type="gramStart"/>
      <w:r w:rsidRPr="00134D4D">
        <w:rPr>
          <w:sz w:val="18"/>
          <w:szCs w:val="18"/>
        </w:rPr>
        <w:t>действующего</w:t>
      </w:r>
      <w:proofErr w:type="gramEnd"/>
      <w:r w:rsidRPr="00134D4D">
        <w:rPr>
          <w:sz w:val="18"/>
          <w:szCs w:val="18"/>
        </w:rPr>
        <w:t xml:space="preserve"> на основании ______________________________________________________</w:t>
      </w:r>
    </w:p>
    <w:p w:rsidR="00134D4D" w:rsidRPr="00134D4D" w:rsidRDefault="00134D4D" w:rsidP="00134D4D">
      <w:pPr>
        <w:ind w:left="0" w:right="141" w:firstLine="426"/>
        <w:rPr>
          <w:sz w:val="18"/>
          <w:szCs w:val="18"/>
        </w:rPr>
      </w:pPr>
      <w:r w:rsidRPr="00134D4D">
        <w:rPr>
          <w:sz w:val="18"/>
          <w:szCs w:val="18"/>
        </w:rPr>
        <w:t>Юридический _______________________________________________________________</w:t>
      </w:r>
    </w:p>
    <w:p w:rsidR="00134D4D" w:rsidRPr="00134D4D" w:rsidRDefault="00134D4D" w:rsidP="00134D4D">
      <w:pPr>
        <w:ind w:left="0" w:right="141" w:firstLine="426"/>
        <w:rPr>
          <w:sz w:val="18"/>
          <w:szCs w:val="18"/>
          <w:lang w:val="x-none"/>
        </w:rPr>
      </w:pPr>
      <w:r w:rsidRPr="00134D4D">
        <w:rPr>
          <w:sz w:val="18"/>
          <w:szCs w:val="18"/>
        </w:rPr>
        <w:t xml:space="preserve">и </w:t>
      </w:r>
      <w:proofErr w:type="gramStart"/>
      <w:r w:rsidRPr="00134D4D">
        <w:rPr>
          <w:sz w:val="18"/>
          <w:szCs w:val="18"/>
        </w:rPr>
        <w:t>фактический</w:t>
      </w:r>
      <w:proofErr w:type="gramEnd"/>
      <w:r w:rsidRPr="00134D4D">
        <w:rPr>
          <w:sz w:val="18"/>
          <w:szCs w:val="18"/>
        </w:rPr>
        <w:t xml:space="preserve"> адреса:________________________________________________</w:t>
      </w:r>
    </w:p>
    <w:p w:rsidR="00134D4D" w:rsidRPr="00134D4D" w:rsidRDefault="00134D4D" w:rsidP="00134D4D">
      <w:pPr>
        <w:ind w:left="0" w:right="141" w:firstLine="426"/>
        <w:rPr>
          <w:sz w:val="18"/>
          <w:szCs w:val="18"/>
        </w:rPr>
      </w:pPr>
      <w:r w:rsidRPr="00134D4D">
        <w:rPr>
          <w:sz w:val="18"/>
          <w:szCs w:val="18"/>
        </w:rPr>
        <w:t>телефоны</w:t>
      </w:r>
      <w:proofErr w:type="gramStart"/>
      <w:r w:rsidRPr="00134D4D">
        <w:rPr>
          <w:sz w:val="18"/>
          <w:szCs w:val="18"/>
        </w:rPr>
        <w:t>__________________________________________,</w:t>
      </w:r>
      <w:proofErr w:type="gramEnd"/>
      <w:r w:rsidRPr="00134D4D">
        <w:rPr>
          <w:sz w:val="18"/>
          <w:szCs w:val="18"/>
        </w:rPr>
        <w:t>факс_____________________</w:t>
      </w:r>
    </w:p>
    <w:p w:rsidR="00134D4D" w:rsidRPr="00134D4D" w:rsidRDefault="00134D4D" w:rsidP="00134D4D">
      <w:pPr>
        <w:ind w:left="0" w:right="141" w:firstLine="426"/>
        <w:rPr>
          <w:sz w:val="18"/>
          <w:szCs w:val="18"/>
        </w:rPr>
      </w:pPr>
      <w:r w:rsidRPr="00134D4D">
        <w:rPr>
          <w:sz w:val="18"/>
          <w:szCs w:val="18"/>
        </w:rPr>
        <w:t>адрес электронной почты:________</w:t>
      </w:r>
    </w:p>
    <w:p w:rsidR="00134D4D" w:rsidRPr="00134D4D" w:rsidRDefault="00134D4D" w:rsidP="00134D4D">
      <w:pPr>
        <w:ind w:left="0" w:right="141" w:firstLine="426"/>
        <w:rPr>
          <w:b/>
          <w:sz w:val="18"/>
          <w:szCs w:val="18"/>
        </w:rPr>
      </w:pPr>
    </w:p>
    <w:p w:rsidR="00134D4D" w:rsidRPr="00134D4D" w:rsidRDefault="00134D4D" w:rsidP="00134D4D">
      <w:pPr>
        <w:ind w:left="0" w:right="141" w:firstLine="426"/>
        <w:rPr>
          <w:b/>
          <w:sz w:val="18"/>
          <w:szCs w:val="18"/>
        </w:rPr>
      </w:pPr>
      <w:r w:rsidRPr="00134D4D">
        <w:rPr>
          <w:b/>
          <w:sz w:val="18"/>
          <w:szCs w:val="18"/>
        </w:rPr>
        <w:t>(заполняется физическим лицом)</w:t>
      </w:r>
    </w:p>
    <w:p w:rsidR="00134D4D" w:rsidRPr="00134D4D" w:rsidRDefault="00134D4D" w:rsidP="00134D4D">
      <w:pPr>
        <w:ind w:left="0" w:right="141" w:firstLine="426"/>
        <w:rPr>
          <w:b/>
          <w:sz w:val="18"/>
          <w:szCs w:val="18"/>
        </w:rPr>
      </w:pPr>
      <w:r w:rsidRPr="00134D4D">
        <w:rPr>
          <w:b/>
          <w:sz w:val="18"/>
          <w:szCs w:val="18"/>
        </w:rPr>
        <w:t>ЗАЯВИТЕЛЬ ____________________________________________________________________________</w:t>
      </w:r>
    </w:p>
    <w:p w:rsidR="00134D4D" w:rsidRPr="00134D4D" w:rsidRDefault="00134D4D" w:rsidP="00134D4D">
      <w:pPr>
        <w:ind w:left="0" w:right="141" w:firstLine="426"/>
        <w:rPr>
          <w:i/>
          <w:sz w:val="18"/>
          <w:szCs w:val="18"/>
        </w:rPr>
      </w:pPr>
      <w:r w:rsidRPr="00134D4D">
        <w:rPr>
          <w:sz w:val="18"/>
          <w:szCs w:val="18"/>
        </w:rPr>
        <w:t>(</w:t>
      </w:r>
      <w:r w:rsidRPr="00134D4D">
        <w:rPr>
          <w:i/>
          <w:sz w:val="18"/>
          <w:szCs w:val="18"/>
        </w:rPr>
        <w:t>Ф.И.О. заявителя)</w:t>
      </w:r>
    </w:p>
    <w:p w:rsidR="00134D4D" w:rsidRPr="00134D4D" w:rsidRDefault="00134D4D" w:rsidP="00134D4D">
      <w:pPr>
        <w:ind w:left="0" w:right="141" w:firstLine="426"/>
        <w:rPr>
          <w:sz w:val="18"/>
          <w:szCs w:val="18"/>
        </w:rPr>
      </w:pPr>
      <w:r w:rsidRPr="00134D4D">
        <w:rPr>
          <w:sz w:val="18"/>
          <w:szCs w:val="18"/>
        </w:rPr>
        <w:t>Документ, удостоверяющий личность _______________________________________________</w:t>
      </w:r>
    </w:p>
    <w:p w:rsidR="00134D4D" w:rsidRPr="00134D4D" w:rsidRDefault="00134D4D" w:rsidP="00134D4D">
      <w:pPr>
        <w:ind w:left="0" w:right="141" w:firstLine="426"/>
        <w:rPr>
          <w:sz w:val="18"/>
          <w:szCs w:val="18"/>
        </w:rPr>
      </w:pPr>
      <w:r w:rsidRPr="00134D4D">
        <w:rPr>
          <w:sz w:val="18"/>
          <w:szCs w:val="18"/>
        </w:rPr>
        <w:t xml:space="preserve">Серия____________ №_____________________  </w:t>
      </w:r>
      <w:proofErr w:type="gramStart"/>
      <w:r w:rsidRPr="00134D4D">
        <w:rPr>
          <w:sz w:val="18"/>
          <w:szCs w:val="18"/>
        </w:rPr>
        <w:t>выдан</w:t>
      </w:r>
      <w:proofErr w:type="gramEnd"/>
      <w:r w:rsidRPr="00134D4D">
        <w:rPr>
          <w:sz w:val="18"/>
          <w:szCs w:val="18"/>
        </w:rPr>
        <w:t xml:space="preserve">  «______» ________________________ _________________________________________________ ______________________________</w:t>
      </w:r>
    </w:p>
    <w:p w:rsidR="00134D4D" w:rsidRPr="00134D4D" w:rsidRDefault="00134D4D" w:rsidP="00134D4D">
      <w:pPr>
        <w:ind w:left="0" w:right="141" w:firstLine="426"/>
        <w:rPr>
          <w:sz w:val="18"/>
          <w:szCs w:val="18"/>
        </w:rPr>
      </w:pPr>
      <w:r w:rsidRPr="00134D4D">
        <w:rPr>
          <w:sz w:val="18"/>
          <w:szCs w:val="18"/>
        </w:rPr>
        <w:lastRenderedPageBreak/>
        <w:t xml:space="preserve">(кем </w:t>
      </w:r>
      <w:proofErr w:type="gramStart"/>
      <w:r w:rsidRPr="00134D4D">
        <w:rPr>
          <w:sz w:val="18"/>
          <w:szCs w:val="18"/>
        </w:rPr>
        <w:t>выдан</w:t>
      </w:r>
      <w:proofErr w:type="gramEnd"/>
      <w:r w:rsidRPr="00134D4D">
        <w:rPr>
          <w:sz w:val="18"/>
          <w:szCs w:val="18"/>
        </w:rPr>
        <w:t>)</w:t>
      </w:r>
    </w:p>
    <w:p w:rsidR="00134D4D" w:rsidRPr="00134D4D" w:rsidRDefault="00134D4D" w:rsidP="00134D4D">
      <w:pPr>
        <w:ind w:left="0" w:right="141" w:firstLine="426"/>
        <w:rPr>
          <w:sz w:val="18"/>
          <w:szCs w:val="18"/>
        </w:rPr>
      </w:pPr>
      <w:r w:rsidRPr="00134D4D">
        <w:rPr>
          <w:sz w:val="18"/>
          <w:szCs w:val="18"/>
        </w:rPr>
        <w:t xml:space="preserve">Место </w:t>
      </w:r>
    </w:p>
    <w:p w:rsidR="00134D4D" w:rsidRPr="00134D4D" w:rsidRDefault="00134D4D" w:rsidP="00134D4D">
      <w:pPr>
        <w:ind w:left="0" w:right="141" w:firstLine="426"/>
        <w:rPr>
          <w:sz w:val="18"/>
          <w:szCs w:val="18"/>
        </w:rPr>
      </w:pPr>
      <w:r w:rsidRPr="00134D4D">
        <w:rPr>
          <w:sz w:val="18"/>
          <w:szCs w:val="18"/>
        </w:rPr>
        <w:t>регистрации (адрес)_________________________________________________________</w:t>
      </w:r>
    </w:p>
    <w:p w:rsidR="00134D4D" w:rsidRPr="00134D4D" w:rsidRDefault="00134D4D" w:rsidP="00134D4D">
      <w:pPr>
        <w:ind w:left="0" w:right="141" w:firstLine="426"/>
        <w:rPr>
          <w:sz w:val="18"/>
          <w:szCs w:val="18"/>
        </w:rPr>
      </w:pPr>
      <w:r w:rsidRPr="00134D4D">
        <w:rPr>
          <w:sz w:val="18"/>
          <w:szCs w:val="18"/>
        </w:rPr>
        <w:t>ИНН ____________________ телефон ___________  адрес электронной почты:__________________________________________________________________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согласен  приобрести на правах аренды земельный участок лот №__ кадастровый номер: ______________________________________ площадь ___________________ расположенный: 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 xml:space="preserve">2. Заявитель подтверждает, что на дату подписания настоящей заявки он ознакомлен с характеристиками земельного участка, указанными в извещении о проведении земельного аукциона,  </w:t>
      </w:r>
      <w:r w:rsidRPr="00134D4D">
        <w:rPr>
          <w:bCs/>
          <w:sz w:val="18"/>
          <w:szCs w:val="18"/>
        </w:rPr>
        <w:t>размещённого</w:t>
      </w:r>
      <w:r w:rsidRPr="00134D4D">
        <w:rPr>
          <w:sz w:val="18"/>
          <w:szCs w:val="18"/>
        </w:rPr>
        <w:t xml:space="preserve"> на официальных сайтах торгов.</w:t>
      </w:r>
    </w:p>
    <w:p w:rsidR="00134D4D" w:rsidRPr="00134D4D" w:rsidRDefault="00134D4D" w:rsidP="00134D4D">
      <w:pPr>
        <w:ind w:left="0" w:right="141" w:firstLine="426"/>
        <w:rPr>
          <w:sz w:val="18"/>
          <w:szCs w:val="18"/>
        </w:rPr>
      </w:pPr>
      <w:r w:rsidRPr="00134D4D">
        <w:rPr>
          <w:sz w:val="18"/>
          <w:szCs w:val="18"/>
        </w:rPr>
        <w:t>3. Заявитель подтверждает, что он располагает данными об Организаторе аукциона, предмете аукциона, начальной цене предмета аукциона, «шаге аукциона», дате, времени и месте проведения аукциона, порядке его проведения, в том числе об оформлении участия в аукционе, порядке определения победителя, заключения договора аренды земельного участка и его условиях.</w:t>
      </w:r>
    </w:p>
    <w:p w:rsidR="00134D4D" w:rsidRPr="00134D4D" w:rsidRDefault="00134D4D" w:rsidP="00134D4D">
      <w:pPr>
        <w:ind w:left="0" w:right="141" w:firstLine="426"/>
        <w:rPr>
          <w:sz w:val="18"/>
          <w:szCs w:val="18"/>
        </w:rPr>
      </w:pPr>
      <w:r w:rsidRPr="00134D4D">
        <w:rPr>
          <w:sz w:val="18"/>
          <w:szCs w:val="18"/>
        </w:rPr>
        <w:t xml:space="preserve">4. В случае признания победителем аукциона Заявитель принимает на себя  обязательство  заключить  договор с Министерством  имущественных отношений Иркутской области  не ранее 10 дней и не позднее 30 дней с  момента подписания протокола аукциона. </w:t>
      </w:r>
    </w:p>
    <w:p w:rsidR="00134D4D" w:rsidRPr="00134D4D" w:rsidRDefault="00134D4D" w:rsidP="00134D4D">
      <w:pPr>
        <w:ind w:left="0" w:right="141" w:firstLine="426"/>
        <w:rPr>
          <w:sz w:val="18"/>
          <w:szCs w:val="18"/>
        </w:rPr>
      </w:pPr>
      <w:r w:rsidRPr="00134D4D">
        <w:rPr>
          <w:sz w:val="18"/>
          <w:szCs w:val="18"/>
        </w:rPr>
        <w:t>5. Заявитель  согласен с тем, что в случае признания его победителем аукциона и его уклонения от подписания протокола аукциона  либо отказа  от  внесения  установленной суммы платежа, равно как и от заключения  договора  аренды, Заявитель включается в реестр недобросовестных участников аукциона и сумма внесенного Заявителем задатка не возвращается.</w:t>
      </w:r>
    </w:p>
    <w:p w:rsidR="00134D4D" w:rsidRPr="00134D4D" w:rsidRDefault="00134D4D" w:rsidP="00134D4D">
      <w:pPr>
        <w:ind w:left="0" w:right="141" w:firstLine="426"/>
        <w:rPr>
          <w:sz w:val="18"/>
          <w:szCs w:val="18"/>
        </w:rPr>
      </w:pPr>
      <w:r w:rsidRPr="00134D4D">
        <w:rPr>
          <w:sz w:val="18"/>
          <w:szCs w:val="18"/>
        </w:rPr>
        <w:t>6. Заявитель подтверждает, что ознакомлен с положениями Федерального закона от 27 июля 2006 г. № 152-ФЗ «О персональных данных», о правах и обязанности в области защиты персональных данных и согласен на обработку своих персональных данных и персональных данных доверителя (в случае передоверия).</w:t>
      </w:r>
    </w:p>
    <w:p w:rsidR="00134D4D" w:rsidRPr="00134D4D" w:rsidRDefault="00134D4D" w:rsidP="00134D4D">
      <w:pPr>
        <w:ind w:left="0" w:right="141" w:firstLine="426"/>
        <w:rPr>
          <w:sz w:val="18"/>
          <w:szCs w:val="18"/>
        </w:rPr>
      </w:pPr>
      <w:r w:rsidRPr="00134D4D">
        <w:rPr>
          <w:sz w:val="18"/>
          <w:szCs w:val="18"/>
        </w:rPr>
        <w:t>7. Платежные  реквизиты  Заявителя, по которым перечисляется сумма возвращаемого задатка: (ОГКУ «Фонд имущества Иркутской области» не несет ответственности за неверно указанные Заявителем реквизиты): ____________________________________________________________________________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____________________________________________________________________________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____________________________________________________________________________</w:t>
      </w:r>
    </w:p>
    <w:p w:rsidR="00134D4D" w:rsidRPr="00134D4D" w:rsidRDefault="00134D4D" w:rsidP="00134D4D">
      <w:pPr>
        <w:ind w:left="0" w:right="141" w:firstLine="426"/>
        <w:rPr>
          <w:sz w:val="18"/>
          <w:szCs w:val="18"/>
        </w:rPr>
      </w:pPr>
      <w:r w:rsidRPr="00134D4D">
        <w:rPr>
          <w:sz w:val="18"/>
          <w:szCs w:val="18"/>
        </w:rPr>
        <w:t xml:space="preserve"> Реквизиты банка Заявителя для возврата задатка, указанные в заявке, должны соответствовать реквизитам, указанным в платежном документе о перечислении задатка на участие в аукционе.</w:t>
      </w:r>
    </w:p>
    <w:p w:rsidR="00134D4D" w:rsidRPr="00134D4D" w:rsidRDefault="00134D4D" w:rsidP="00134D4D">
      <w:pPr>
        <w:ind w:left="0" w:right="141" w:firstLine="426"/>
        <w:rPr>
          <w:i/>
          <w:sz w:val="18"/>
          <w:szCs w:val="18"/>
          <w:u w:val="single"/>
        </w:rPr>
      </w:pPr>
      <w:r w:rsidRPr="00134D4D">
        <w:rPr>
          <w:sz w:val="18"/>
          <w:szCs w:val="18"/>
        </w:rPr>
        <w:tab/>
      </w:r>
    </w:p>
    <w:p w:rsidR="00134D4D" w:rsidRPr="00134D4D" w:rsidRDefault="00134D4D" w:rsidP="00134D4D">
      <w:pPr>
        <w:ind w:left="0" w:right="141" w:firstLine="426"/>
        <w:rPr>
          <w:i/>
          <w:iCs/>
          <w:sz w:val="18"/>
          <w:szCs w:val="18"/>
          <w:u w:val="single"/>
        </w:rPr>
      </w:pPr>
      <w:r w:rsidRPr="00134D4D">
        <w:rPr>
          <w:i/>
          <w:iCs/>
          <w:sz w:val="18"/>
          <w:szCs w:val="18"/>
          <w:u w:val="single"/>
        </w:rPr>
        <w:t>Перечень  предоставляемых документов:</w:t>
      </w:r>
    </w:p>
    <w:p w:rsidR="00134D4D" w:rsidRPr="00134D4D" w:rsidRDefault="00134D4D" w:rsidP="00134D4D">
      <w:pPr>
        <w:ind w:left="0" w:right="141" w:firstLine="426"/>
        <w:rPr>
          <w:sz w:val="18"/>
          <w:szCs w:val="18"/>
          <w:u w:val="single"/>
        </w:rPr>
      </w:pPr>
    </w:p>
    <w:p w:rsidR="00134D4D" w:rsidRPr="00134D4D" w:rsidRDefault="00134D4D" w:rsidP="00134D4D">
      <w:pPr>
        <w:ind w:left="0" w:right="141" w:firstLine="426"/>
        <w:rPr>
          <w:sz w:val="18"/>
          <w:szCs w:val="18"/>
        </w:rPr>
      </w:pPr>
      <w:r w:rsidRPr="00134D4D">
        <w:rPr>
          <w:sz w:val="18"/>
          <w:szCs w:val="18"/>
        </w:rPr>
        <w:t>1) заявка на участие в аукционе по установленной в извещении о проведен</w:t>
      </w:r>
      <w:proofErr w:type="gramStart"/>
      <w:r w:rsidRPr="00134D4D">
        <w:rPr>
          <w:sz w:val="18"/>
          <w:szCs w:val="18"/>
        </w:rPr>
        <w:t>ии ау</w:t>
      </w:r>
      <w:proofErr w:type="gramEnd"/>
      <w:r w:rsidRPr="00134D4D">
        <w:rPr>
          <w:sz w:val="18"/>
          <w:szCs w:val="18"/>
        </w:rPr>
        <w:t>кциона форме с указанием банковских реквизитов счета для возврата задатка;</w:t>
      </w:r>
    </w:p>
    <w:p w:rsidR="00134D4D" w:rsidRPr="00134D4D" w:rsidRDefault="00134D4D" w:rsidP="00134D4D">
      <w:pPr>
        <w:ind w:left="0" w:right="141" w:firstLine="426"/>
        <w:rPr>
          <w:sz w:val="18"/>
          <w:szCs w:val="18"/>
        </w:rPr>
      </w:pPr>
      <w:r w:rsidRPr="00134D4D">
        <w:rPr>
          <w:sz w:val="18"/>
          <w:szCs w:val="18"/>
        </w:rPr>
        <w:t>2) копии документов, удостоверяющих личность заявителя (для граждан);</w:t>
      </w:r>
    </w:p>
    <w:p w:rsidR="00134D4D" w:rsidRPr="00134D4D" w:rsidRDefault="00134D4D" w:rsidP="00134D4D">
      <w:pPr>
        <w:ind w:left="0" w:right="141" w:firstLine="426"/>
        <w:rPr>
          <w:sz w:val="18"/>
          <w:szCs w:val="18"/>
        </w:rPr>
      </w:pPr>
      <w:r w:rsidRPr="00134D4D">
        <w:rPr>
          <w:sz w:val="18"/>
          <w:szCs w:val="1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rsidR="00134D4D" w:rsidRPr="00134D4D" w:rsidRDefault="00134D4D" w:rsidP="00134D4D">
      <w:pPr>
        <w:ind w:left="0" w:right="141" w:firstLine="426"/>
        <w:rPr>
          <w:sz w:val="18"/>
          <w:szCs w:val="18"/>
        </w:rPr>
      </w:pPr>
      <w:r w:rsidRPr="00134D4D">
        <w:rPr>
          <w:sz w:val="18"/>
          <w:szCs w:val="18"/>
        </w:rPr>
        <w:t>4) документы, подтверждающие внесение задатка;</w:t>
      </w:r>
    </w:p>
    <w:p w:rsidR="00134D4D" w:rsidRPr="00134D4D" w:rsidRDefault="00134D4D" w:rsidP="00134D4D">
      <w:pPr>
        <w:ind w:left="0" w:right="141" w:firstLine="426"/>
        <w:rPr>
          <w:sz w:val="18"/>
          <w:szCs w:val="18"/>
        </w:rPr>
      </w:pPr>
      <w:r w:rsidRPr="00134D4D">
        <w:rPr>
          <w:sz w:val="18"/>
          <w:szCs w:val="18"/>
        </w:rPr>
        <w:t>5) опись представленных документов.</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Подпись Заявителя</w:t>
      </w:r>
    </w:p>
    <w:p w:rsidR="00134D4D" w:rsidRPr="00134D4D" w:rsidRDefault="00134D4D" w:rsidP="00134D4D">
      <w:pPr>
        <w:ind w:left="0" w:right="141" w:firstLine="426"/>
        <w:rPr>
          <w:sz w:val="18"/>
          <w:szCs w:val="18"/>
        </w:rPr>
      </w:pPr>
      <w:r w:rsidRPr="00134D4D">
        <w:rPr>
          <w:sz w:val="18"/>
          <w:szCs w:val="18"/>
        </w:rPr>
        <w:t>(полномочного представителя Заявителя)          _________________ /________________/</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«___» _____________ 202_г.</w:t>
      </w:r>
    </w:p>
    <w:p w:rsidR="00134D4D" w:rsidRPr="00134D4D" w:rsidRDefault="00134D4D" w:rsidP="00134D4D">
      <w:pPr>
        <w:ind w:left="0" w:right="141" w:firstLine="426"/>
        <w:rPr>
          <w:sz w:val="18"/>
          <w:szCs w:val="18"/>
        </w:rPr>
      </w:pPr>
      <w:r w:rsidRPr="00134D4D">
        <w:rPr>
          <w:sz w:val="18"/>
          <w:szCs w:val="18"/>
        </w:rPr>
        <w:t>М.П. (в случае наличия)</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Заявка принята  Организатором аукциона:</w:t>
      </w:r>
    </w:p>
    <w:p w:rsidR="00134D4D" w:rsidRPr="00134D4D" w:rsidRDefault="00134D4D" w:rsidP="00134D4D">
      <w:pPr>
        <w:ind w:left="0" w:right="141" w:firstLine="426"/>
        <w:rPr>
          <w:b/>
          <w:sz w:val="18"/>
          <w:szCs w:val="18"/>
        </w:rPr>
      </w:pPr>
      <w:r w:rsidRPr="00134D4D">
        <w:rPr>
          <w:sz w:val="18"/>
          <w:szCs w:val="18"/>
        </w:rPr>
        <w:t>Час</w:t>
      </w:r>
      <w:proofErr w:type="gramStart"/>
      <w:r w:rsidRPr="00134D4D">
        <w:rPr>
          <w:sz w:val="18"/>
          <w:szCs w:val="18"/>
        </w:rPr>
        <w:t>.</w:t>
      </w:r>
      <w:proofErr w:type="gramEnd"/>
      <w:r w:rsidRPr="00134D4D">
        <w:rPr>
          <w:sz w:val="18"/>
          <w:szCs w:val="18"/>
        </w:rPr>
        <w:t xml:space="preserve"> ___ </w:t>
      </w:r>
      <w:proofErr w:type="gramStart"/>
      <w:r w:rsidRPr="00134D4D">
        <w:rPr>
          <w:sz w:val="18"/>
          <w:szCs w:val="18"/>
        </w:rPr>
        <w:t>м</w:t>
      </w:r>
      <w:proofErr w:type="gramEnd"/>
      <w:r w:rsidRPr="00134D4D">
        <w:rPr>
          <w:sz w:val="18"/>
          <w:szCs w:val="18"/>
        </w:rPr>
        <w:t>ин. _____       «_____»__________________202_ г. за  №____</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Подпись уполномоченного лица Организатора аукциона</w:t>
      </w:r>
      <w:proofErr w:type="gramStart"/>
      <w:r w:rsidRPr="00134D4D">
        <w:rPr>
          <w:sz w:val="18"/>
          <w:szCs w:val="18"/>
        </w:rPr>
        <w:t xml:space="preserve"> _________(__________________ )</w:t>
      </w:r>
      <w:proofErr w:type="gramEnd"/>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r w:rsidRPr="00134D4D">
        <w:rPr>
          <w:sz w:val="18"/>
          <w:szCs w:val="18"/>
        </w:rPr>
        <w:t>Заявка должна быть заполнена по всем пунктам.</w:t>
      </w:r>
    </w:p>
    <w:p w:rsidR="00134D4D" w:rsidRPr="00134D4D" w:rsidRDefault="00134D4D" w:rsidP="00134D4D">
      <w:pPr>
        <w:ind w:left="0" w:right="141" w:firstLine="426"/>
        <w:jc w:val="center"/>
        <w:rPr>
          <w:sz w:val="18"/>
          <w:szCs w:val="18"/>
        </w:rPr>
      </w:pPr>
    </w:p>
    <w:p w:rsidR="00134D4D" w:rsidRPr="00134D4D" w:rsidRDefault="00134D4D" w:rsidP="00134D4D">
      <w:pPr>
        <w:ind w:left="0" w:right="141" w:firstLine="426"/>
        <w:jc w:val="center"/>
        <w:rPr>
          <w:sz w:val="18"/>
          <w:szCs w:val="18"/>
        </w:rPr>
      </w:pPr>
    </w:p>
    <w:p w:rsidR="00134D4D" w:rsidRDefault="00134D4D" w:rsidP="00356238">
      <w:pPr>
        <w:ind w:left="0" w:right="141" w:firstLine="426"/>
        <w:jc w:val="center"/>
        <w:rPr>
          <w:sz w:val="18"/>
          <w:szCs w:val="18"/>
        </w:rPr>
      </w:pPr>
    </w:p>
    <w:p w:rsidR="00134D4D" w:rsidRDefault="00134D4D" w:rsidP="00356238">
      <w:pPr>
        <w:ind w:left="0" w:right="141" w:firstLine="426"/>
        <w:jc w:val="center"/>
        <w:rPr>
          <w:sz w:val="18"/>
          <w:szCs w:val="18"/>
        </w:rPr>
      </w:pPr>
    </w:p>
    <w:p w:rsidR="00356238" w:rsidRPr="00356238" w:rsidRDefault="0030469C" w:rsidP="00356238">
      <w:pPr>
        <w:ind w:left="0" w:right="141" w:firstLine="426"/>
        <w:jc w:val="center"/>
        <w:rPr>
          <w:sz w:val="18"/>
          <w:szCs w:val="18"/>
        </w:rPr>
      </w:pPr>
      <w:r>
        <w:rPr>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6.3pt;height:404.95pt">
            <v:imagedata r:id="rId17" o:title="Приложение № 2"/>
          </v:shape>
        </w:pict>
      </w:r>
    </w:p>
    <w:p w:rsidR="006F67C1" w:rsidRPr="00A46B4A" w:rsidRDefault="006F67C1" w:rsidP="00134D4D">
      <w:pPr>
        <w:tabs>
          <w:tab w:val="left" w:pos="7853"/>
        </w:tabs>
        <w:ind w:left="0" w:firstLine="426"/>
        <w:rPr>
          <w:sz w:val="18"/>
          <w:szCs w:val="18"/>
        </w:rPr>
      </w:pPr>
    </w:p>
    <w:p w:rsidR="00134D4D" w:rsidRPr="00134D4D" w:rsidRDefault="00134D4D" w:rsidP="00134D4D">
      <w:pPr>
        <w:ind w:left="0" w:right="141" w:firstLine="426"/>
        <w:rPr>
          <w:b/>
          <w:sz w:val="18"/>
          <w:szCs w:val="18"/>
        </w:rPr>
      </w:pPr>
      <w:r w:rsidRPr="00134D4D">
        <w:rPr>
          <w:b/>
          <w:sz w:val="18"/>
          <w:szCs w:val="18"/>
        </w:rPr>
        <w:t xml:space="preserve">1. Что такое налоговое уведомление и как его исполнить </w:t>
      </w:r>
    </w:p>
    <w:p w:rsidR="00134D4D" w:rsidRPr="00134D4D" w:rsidRDefault="00134D4D" w:rsidP="00134D4D">
      <w:pPr>
        <w:ind w:left="0" w:right="141" w:firstLine="426"/>
        <w:rPr>
          <w:sz w:val="18"/>
          <w:szCs w:val="18"/>
        </w:rPr>
      </w:pPr>
      <w:proofErr w:type="gramStart"/>
      <w:r w:rsidRPr="00134D4D">
        <w:rPr>
          <w:sz w:val="18"/>
          <w:szCs w:val="18"/>
        </w:rPr>
        <w:t xml:space="preserve">Обязанность по ежегодному исчислению для налогоплательщиков-физических лиц транспортного налога, земельного налога, налога на имущество физических лиц и НДФЛ (в отношении ряда доходов, по которым не удержан НДФЛ) возложена на налоговые органы (ст. 52 Налогового кодекса Российской Федерации, далее – НК РФ). </w:t>
      </w:r>
      <w:proofErr w:type="gramEnd"/>
    </w:p>
    <w:p w:rsidR="00134D4D" w:rsidRPr="00134D4D" w:rsidRDefault="00134D4D" w:rsidP="00134D4D">
      <w:pPr>
        <w:ind w:left="0" w:right="141" w:firstLine="426"/>
        <w:rPr>
          <w:sz w:val="18"/>
          <w:szCs w:val="18"/>
        </w:rPr>
      </w:pPr>
      <w:r w:rsidRPr="00134D4D">
        <w:rPr>
          <w:sz w:val="18"/>
          <w:szCs w:val="18"/>
        </w:rPr>
        <w:t xml:space="preserve">В связи с этим налоговые органы не позднее 30 дней до наступления срока уплаты по вышеперечисленным налогам направляют </w:t>
      </w:r>
      <w:proofErr w:type="gramStart"/>
      <w:r w:rsidRPr="00134D4D">
        <w:rPr>
          <w:sz w:val="18"/>
          <w:szCs w:val="18"/>
        </w:rPr>
        <w:t>налогоплательщикам-физическим</w:t>
      </w:r>
      <w:proofErr w:type="gramEnd"/>
      <w:r w:rsidRPr="00134D4D">
        <w:rPr>
          <w:sz w:val="18"/>
          <w:szCs w:val="18"/>
        </w:rPr>
        <w:t xml:space="preserve"> лицам налоговые уведомления для уплаты налогов. </w:t>
      </w:r>
      <w:bookmarkStart w:id="0" w:name="Par2"/>
      <w:bookmarkEnd w:id="0"/>
    </w:p>
    <w:p w:rsidR="00134D4D" w:rsidRPr="00134D4D" w:rsidRDefault="00134D4D" w:rsidP="00134D4D">
      <w:pPr>
        <w:ind w:left="0" w:right="141" w:firstLine="426"/>
        <w:rPr>
          <w:sz w:val="18"/>
          <w:szCs w:val="18"/>
        </w:rPr>
      </w:pPr>
      <w:r w:rsidRPr="00134D4D">
        <w:rPr>
          <w:sz w:val="18"/>
          <w:szCs w:val="18"/>
        </w:rPr>
        <w:t>Форма налогового уведомления утверждена приказом ФНС России от 07.09.2016 № ММВ-7-11/477@ (с изменениями) и включает сведения для оплаты указанных в нем налогов (</w:t>
      </w:r>
      <w:r w:rsidRPr="00134D4D">
        <w:rPr>
          <w:sz w:val="18"/>
          <w:szCs w:val="18"/>
          <w:lang w:val="en-US"/>
        </w:rPr>
        <w:t>QR</w:t>
      </w:r>
      <w:r w:rsidRPr="00134D4D">
        <w:rPr>
          <w:sz w:val="18"/>
          <w:szCs w:val="18"/>
        </w:rPr>
        <w:t xml:space="preserve">-код, штрих-код, УИН, банковские реквизиты платежа). </w:t>
      </w:r>
    </w:p>
    <w:p w:rsidR="00134D4D" w:rsidRPr="00134D4D" w:rsidRDefault="00134D4D" w:rsidP="00134D4D">
      <w:pPr>
        <w:ind w:left="0" w:right="141" w:firstLine="426"/>
        <w:rPr>
          <w:sz w:val="18"/>
          <w:szCs w:val="18"/>
        </w:rPr>
      </w:pPr>
      <w:r w:rsidRPr="00134D4D">
        <w:rPr>
          <w:sz w:val="18"/>
          <w:szCs w:val="18"/>
        </w:rPr>
        <w:t xml:space="preserve">Налоги, подлежащие уплате физическими лицами в отношении принадлежащих им объектов недвижимого имущества и транспортных средств, исчисляются не более чем за три налоговых периода, предшествующих календарному году направления налогового уведомления. </w:t>
      </w:r>
    </w:p>
    <w:p w:rsidR="00134D4D" w:rsidRPr="00134D4D" w:rsidRDefault="00134D4D" w:rsidP="00134D4D">
      <w:pPr>
        <w:ind w:left="0" w:right="141" w:firstLine="426"/>
        <w:rPr>
          <w:sz w:val="18"/>
          <w:szCs w:val="18"/>
        </w:rPr>
      </w:pPr>
      <w:r w:rsidRPr="00134D4D">
        <w:rPr>
          <w:sz w:val="18"/>
          <w:szCs w:val="18"/>
        </w:rPr>
        <w:t>В случае</w:t>
      </w:r>
      <w:proofErr w:type="gramStart"/>
      <w:r w:rsidRPr="00134D4D">
        <w:rPr>
          <w:sz w:val="18"/>
          <w:szCs w:val="18"/>
        </w:rPr>
        <w:t>,</w:t>
      </w:r>
      <w:proofErr w:type="gramEnd"/>
      <w:r w:rsidRPr="00134D4D">
        <w:rPr>
          <w:sz w:val="18"/>
          <w:szCs w:val="18"/>
        </w:rPr>
        <w:t xml:space="preserve"> если общая сумма налогов, исчисленных налоговым органом, составляет менее 100 рублей, налоговое уведомление не направляется,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w:t>
      </w:r>
    </w:p>
    <w:p w:rsidR="00134D4D" w:rsidRPr="00134D4D" w:rsidRDefault="00134D4D" w:rsidP="00134D4D">
      <w:pPr>
        <w:ind w:left="0" w:right="141" w:firstLine="426"/>
        <w:rPr>
          <w:sz w:val="18"/>
          <w:szCs w:val="18"/>
        </w:rPr>
      </w:pPr>
      <w:r w:rsidRPr="00134D4D">
        <w:rPr>
          <w:sz w:val="18"/>
          <w:szCs w:val="18"/>
        </w:rPr>
        <w:t xml:space="preserve">Налоговое </w:t>
      </w:r>
      <w:hyperlink r:id="rId18" w:history="1">
        <w:r w:rsidRPr="00134D4D">
          <w:rPr>
            <w:rStyle w:val="af"/>
            <w:sz w:val="18"/>
            <w:szCs w:val="18"/>
          </w:rPr>
          <w:t>уведомление</w:t>
        </w:r>
      </w:hyperlink>
      <w:r w:rsidRPr="00134D4D">
        <w:rPr>
          <w:sz w:val="18"/>
          <w:szCs w:val="18"/>
        </w:rPr>
        <w:t xml:space="preserve"> может быть направлено по почте заказным письмом или передано в электронной форме через личный кабинет налогоплательщика. В случае направления налогового уведомления по почте заказным письмом налоговое уведомление считается полученным по истечении шести дней </w:t>
      </w:r>
      <w:proofErr w:type="gramStart"/>
      <w:r w:rsidRPr="00134D4D">
        <w:rPr>
          <w:sz w:val="18"/>
          <w:szCs w:val="18"/>
        </w:rPr>
        <w:t>с даты направления</w:t>
      </w:r>
      <w:proofErr w:type="gramEnd"/>
      <w:r w:rsidRPr="00134D4D">
        <w:rPr>
          <w:sz w:val="18"/>
          <w:szCs w:val="18"/>
        </w:rPr>
        <w:t xml:space="preserve"> заказного письма. </w:t>
      </w:r>
    </w:p>
    <w:p w:rsidR="00134D4D" w:rsidRPr="00134D4D" w:rsidRDefault="00134D4D" w:rsidP="00134D4D">
      <w:pPr>
        <w:ind w:left="0" w:right="141" w:firstLine="426"/>
        <w:rPr>
          <w:sz w:val="18"/>
          <w:szCs w:val="18"/>
        </w:rPr>
      </w:pPr>
      <w:r w:rsidRPr="00134D4D">
        <w:rPr>
          <w:sz w:val="18"/>
          <w:szCs w:val="18"/>
        </w:rPr>
        <w:t xml:space="preserve">Налогоплательщик (его </w:t>
      </w:r>
      <w:hyperlink r:id="rId19" w:history="1">
        <w:r w:rsidRPr="00134D4D">
          <w:rPr>
            <w:rStyle w:val="af"/>
            <w:sz w:val="18"/>
            <w:szCs w:val="18"/>
          </w:rPr>
          <w:t>законный</w:t>
        </w:r>
      </w:hyperlink>
      <w:r w:rsidRPr="00134D4D">
        <w:rPr>
          <w:sz w:val="18"/>
          <w:szCs w:val="18"/>
        </w:rPr>
        <w:t xml:space="preserve"> или уполномоченный представитель) вправе получить налоговое уведомление на бумажном носителе под расписку в любом налоговом органе либо через многофункциональный центр предоставления государственных и муниципальных услуг на основании заявления о выдаче налогового уведомления. Налоговое уведомление передается налогоплательщику (его законному или уполномоченному представителю либо через многофункциональный центр предоставления государственных и муниципальных услуг) в срок не позднее пяти дней со дня получения налоговым органом заявления о выдаче налогового уведомления (форма заявления утверждена приказом ФНС России от 11.11.2019 № ММВ-7-21/560@)</w:t>
      </w:r>
    </w:p>
    <w:p w:rsidR="00134D4D" w:rsidRPr="00134D4D" w:rsidRDefault="00134D4D" w:rsidP="00134D4D">
      <w:pPr>
        <w:ind w:left="0" w:right="141" w:firstLine="426"/>
        <w:rPr>
          <w:sz w:val="18"/>
          <w:szCs w:val="18"/>
        </w:rPr>
      </w:pPr>
      <w:r w:rsidRPr="00134D4D">
        <w:rPr>
          <w:sz w:val="18"/>
          <w:szCs w:val="18"/>
        </w:rPr>
        <w:t>Налоговое уведомление за налоговый период 2020 года должно быть исполнено (налоги в нём оплачены) не позднее 1 декабря 2021 года.</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 xml:space="preserve">2. Основные изменения в налогообложении имущества физических лиц с 2021 года </w:t>
      </w:r>
    </w:p>
    <w:p w:rsidR="00134D4D" w:rsidRPr="00134D4D" w:rsidRDefault="00134D4D" w:rsidP="00134D4D">
      <w:pPr>
        <w:ind w:left="0" w:right="141" w:firstLine="426"/>
        <w:rPr>
          <w:sz w:val="18"/>
          <w:szCs w:val="18"/>
        </w:rPr>
      </w:pPr>
      <w:r w:rsidRPr="00134D4D">
        <w:rPr>
          <w:sz w:val="18"/>
          <w:szCs w:val="18"/>
        </w:rPr>
        <w:t>Налоговые уведомления, направленные в 2021 году, содержат расчет имущественных налогов за налоговый период 2020 года. При этом по сравнению с предыдущим налоговым периодом произошли следующие основные изменения:</w:t>
      </w:r>
    </w:p>
    <w:p w:rsidR="00134D4D" w:rsidRPr="00134D4D" w:rsidRDefault="00134D4D" w:rsidP="00134D4D">
      <w:pPr>
        <w:ind w:left="0" w:right="141" w:firstLine="426"/>
        <w:rPr>
          <w:b/>
          <w:sz w:val="18"/>
          <w:szCs w:val="18"/>
        </w:rPr>
      </w:pPr>
      <w:r w:rsidRPr="00134D4D">
        <w:rPr>
          <w:b/>
          <w:sz w:val="18"/>
          <w:szCs w:val="18"/>
        </w:rPr>
        <w:t xml:space="preserve">1) по транспортному налогу </w:t>
      </w:r>
    </w:p>
    <w:p w:rsidR="00134D4D" w:rsidRPr="00134D4D" w:rsidRDefault="00134D4D" w:rsidP="00134D4D">
      <w:pPr>
        <w:ind w:left="0" w:right="141" w:firstLine="426"/>
        <w:rPr>
          <w:sz w:val="18"/>
          <w:szCs w:val="18"/>
        </w:rPr>
      </w:pPr>
      <w:r w:rsidRPr="00134D4D">
        <w:rPr>
          <w:sz w:val="18"/>
          <w:szCs w:val="18"/>
        </w:rPr>
        <w:t xml:space="preserve">- при расчете налога применен новый Перечень легковых автомобилей средней стоимостью от 3 </w:t>
      </w:r>
      <w:proofErr w:type="gramStart"/>
      <w:r w:rsidRPr="00134D4D">
        <w:rPr>
          <w:sz w:val="18"/>
          <w:szCs w:val="18"/>
        </w:rPr>
        <w:t>млн</w:t>
      </w:r>
      <w:proofErr w:type="gramEnd"/>
      <w:r w:rsidRPr="00134D4D">
        <w:rPr>
          <w:sz w:val="18"/>
          <w:szCs w:val="18"/>
        </w:rPr>
        <w:t xml:space="preserve"> руб. за 2020 год, размещенный на сайте </w:t>
      </w:r>
      <w:proofErr w:type="spellStart"/>
      <w:r w:rsidRPr="00134D4D">
        <w:rPr>
          <w:sz w:val="18"/>
          <w:szCs w:val="18"/>
        </w:rPr>
        <w:t>Минпромторга</w:t>
      </w:r>
      <w:proofErr w:type="spellEnd"/>
      <w:r w:rsidRPr="00134D4D">
        <w:rPr>
          <w:sz w:val="18"/>
          <w:szCs w:val="18"/>
        </w:rPr>
        <w:t xml:space="preserve"> России https://minpromtorg.gov.ru/docs/#!perechen_legkovyh_avtomobiley_sredney_stoimostyu_ot_3_millionov_rubley_podlezhashhiy_primeneniyu</w:t>
      </w:r>
      <w:r w:rsidRPr="00134D4D">
        <w:rPr>
          <w:sz w:val="18"/>
          <w:szCs w:val="18"/>
        </w:rPr>
        <w:lastRenderedPageBreak/>
        <w:t xml:space="preserve">_v_ocherednom_nalogovom_periode_2020_god (в новый Перечень дополнительно включены такие марки и модели автомобилей, как </w:t>
      </w:r>
      <w:proofErr w:type="spellStart"/>
      <w:r w:rsidRPr="00134D4D">
        <w:rPr>
          <w:sz w:val="18"/>
          <w:szCs w:val="18"/>
        </w:rPr>
        <w:t>Mazda</w:t>
      </w:r>
      <w:proofErr w:type="spellEnd"/>
      <w:r w:rsidRPr="00134D4D">
        <w:rPr>
          <w:sz w:val="18"/>
          <w:szCs w:val="18"/>
        </w:rPr>
        <w:t xml:space="preserve"> CX-9, </w:t>
      </w:r>
      <w:proofErr w:type="spellStart"/>
      <w:r w:rsidRPr="00134D4D">
        <w:rPr>
          <w:sz w:val="18"/>
          <w:szCs w:val="18"/>
        </w:rPr>
        <w:t>Honda</w:t>
      </w:r>
      <w:proofErr w:type="spellEnd"/>
      <w:r w:rsidRPr="00134D4D">
        <w:rPr>
          <w:sz w:val="18"/>
          <w:szCs w:val="18"/>
        </w:rPr>
        <w:t xml:space="preserve"> </w:t>
      </w:r>
      <w:proofErr w:type="spellStart"/>
      <w:r w:rsidRPr="00134D4D">
        <w:rPr>
          <w:sz w:val="18"/>
          <w:szCs w:val="18"/>
        </w:rPr>
        <w:t>Pilot</w:t>
      </w:r>
      <w:proofErr w:type="spellEnd"/>
      <w:r w:rsidRPr="00134D4D">
        <w:rPr>
          <w:sz w:val="18"/>
          <w:szCs w:val="18"/>
        </w:rPr>
        <w:t xml:space="preserve">, </w:t>
      </w:r>
      <w:proofErr w:type="spellStart"/>
      <w:r w:rsidRPr="00134D4D">
        <w:rPr>
          <w:sz w:val="18"/>
          <w:szCs w:val="18"/>
        </w:rPr>
        <w:t>Chrysler</w:t>
      </w:r>
      <w:proofErr w:type="spellEnd"/>
      <w:r w:rsidRPr="00134D4D">
        <w:rPr>
          <w:sz w:val="18"/>
          <w:szCs w:val="18"/>
        </w:rPr>
        <w:t xml:space="preserve"> </w:t>
      </w:r>
      <w:proofErr w:type="spellStart"/>
      <w:proofErr w:type="gramStart"/>
      <w:r w:rsidRPr="00134D4D">
        <w:rPr>
          <w:sz w:val="18"/>
          <w:szCs w:val="18"/>
        </w:rPr>
        <w:t>Pacifica</w:t>
      </w:r>
      <w:proofErr w:type="spellEnd"/>
      <w:r w:rsidRPr="00134D4D">
        <w:rPr>
          <w:sz w:val="18"/>
          <w:szCs w:val="18"/>
        </w:rPr>
        <w:t xml:space="preserve">, </w:t>
      </w:r>
      <w:proofErr w:type="spellStart"/>
      <w:r w:rsidRPr="00134D4D">
        <w:rPr>
          <w:sz w:val="18"/>
          <w:szCs w:val="18"/>
        </w:rPr>
        <w:t>Jeep</w:t>
      </w:r>
      <w:proofErr w:type="spellEnd"/>
      <w:r w:rsidRPr="00134D4D">
        <w:rPr>
          <w:sz w:val="18"/>
          <w:szCs w:val="18"/>
        </w:rPr>
        <w:t xml:space="preserve"> </w:t>
      </w:r>
      <w:proofErr w:type="spellStart"/>
      <w:r w:rsidRPr="00134D4D">
        <w:rPr>
          <w:sz w:val="18"/>
          <w:szCs w:val="18"/>
        </w:rPr>
        <w:t>Wrangler</w:t>
      </w:r>
      <w:proofErr w:type="spellEnd"/>
      <w:r w:rsidRPr="00134D4D">
        <w:rPr>
          <w:sz w:val="18"/>
          <w:szCs w:val="18"/>
        </w:rPr>
        <w:t xml:space="preserve">, </w:t>
      </w:r>
      <w:proofErr w:type="spellStart"/>
      <w:r w:rsidRPr="00134D4D">
        <w:rPr>
          <w:sz w:val="18"/>
          <w:szCs w:val="18"/>
        </w:rPr>
        <w:t>Jeep</w:t>
      </w:r>
      <w:proofErr w:type="spellEnd"/>
      <w:r w:rsidRPr="00134D4D">
        <w:rPr>
          <w:sz w:val="18"/>
          <w:szCs w:val="18"/>
        </w:rPr>
        <w:t xml:space="preserve"> </w:t>
      </w:r>
      <w:proofErr w:type="spellStart"/>
      <w:r w:rsidRPr="00134D4D">
        <w:rPr>
          <w:sz w:val="18"/>
          <w:szCs w:val="18"/>
        </w:rPr>
        <w:t>Grand</w:t>
      </w:r>
      <w:proofErr w:type="spellEnd"/>
      <w:r w:rsidRPr="00134D4D">
        <w:rPr>
          <w:sz w:val="18"/>
          <w:szCs w:val="18"/>
        </w:rPr>
        <w:t xml:space="preserve"> </w:t>
      </w:r>
      <w:proofErr w:type="spellStart"/>
      <w:r w:rsidRPr="00134D4D">
        <w:rPr>
          <w:sz w:val="18"/>
          <w:szCs w:val="18"/>
        </w:rPr>
        <w:t>Cherokee</w:t>
      </w:r>
      <w:proofErr w:type="spellEnd"/>
      <w:r w:rsidRPr="00134D4D">
        <w:rPr>
          <w:sz w:val="18"/>
          <w:szCs w:val="18"/>
        </w:rPr>
        <w:t xml:space="preserve">, </w:t>
      </w:r>
      <w:proofErr w:type="spellStart"/>
      <w:r w:rsidRPr="00134D4D">
        <w:rPr>
          <w:sz w:val="18"/>
          <w:szCs w:val="18"/>
        </w:rPr>
        <w:t>Subaru</w:t>
      </w:r>
      <w:proofErr w:type="spellEnd"/>
      <w:r w:rsidRPr="00134D4D">
        <w:rPr>
          <w:sz w:val="18"/>
          <w:szCs w:val="18"/>
        </w:rPr>
        <w:t xml:space="preserve"> </w:t>
      </w:r>
      <w:proofErr w:type="spellStart"/>
      <w:r w:rsidRPr="00134D4D">
        <w:rPr>
          <w:sz w:val="18"/>
          <w:szCs w:val="18"/>
        </w:rPr>
        <w:t>Outback</w:t>
      </w:r>
      <w:proofErr w:type="spellEnd"/>
      <w:r w:rsidRPr="00134D4D">
        <w:rPr>
          <w:sz w:val="18"/>
          <w:szCs w:val="18"/>
        </w:rPr>
        <w:t xml:space="preserve"> 2.5i-S ES </w:t>
      </w:r>
      <w:proofErr w:type="spellStart"/>
      <w:r w:rsidRPr="00134D4D">
        <w:rPr>
          <w:sz w:val="18"/>
          <w:szCs w:val="18"/>
        </w:rPr>
        <w:t>Premium</w:t>
      </w:r>
      <w:proofErr w:type="spellEnd"/>
      <w:r w:rsidRPr="00134D4D">
        <w:rPr>
          <w:sz w:val="18"/>
          <w:szCs w:val="18"/>
        </w:rPr>
        <w:t xml:space="preserve"> ES и WRX STI </w:t>
      </w:r>
      <w:proofErr w:type="spellStart"/>
      <w:r w:rsidRPr="00134D4D">
        <w:rPr>
          <w:sz w:val="18"/>
          <w:szCs w:val="18"/>
        </w:rPr>
        <w:t>Premium</w:t>
      </w:r>
      <w:proofErr w:type="spellEnd"/>
      <w:r w:rsidRPr="00134D4D">
        <w:rPr>
          <w:sz w:val="18"/>
          <w:szCs w:val="18"/>
        </w:rPr>
        <w:t xml:space="preserve"> </w:t>
      </w:r>
      <w:proofErr w:type="spellStart"/>
      <w:r w:rsidRPr="00134D4D">
        <w:rPr>
          <w:sz w:val="18"/>
          <w:szCs w:val="18"/>
        </w:rPr>
        <w:t>Sport</w:t>
      </w:r>
      <w:proofErr w:type="spellEnd"/>
      <w:r w:rsidRPr="00134D4D">
        <w:rPr>
          <w:sz w:val="18"/>
          <w:szCs w:val="18"/>
        </w:rPr>
        <w:t xml:space="preserve">); </w:t>
      </w:r>
      <w:proofErr w:type="gramEnd"/>
    </w:p>
    <w:p w:rsidR="00134D4D" w:rsidRPr="00134D4D" w:rsidRDefault="00134D4D" w:rsidP="00134D4D">
      <w:pPr>
        <w:ind w:left="0" w:right="141" w:firstLine="426"/>
        <w:rPr>
          <w:sz w:val="18"/>
          <w:szCs w:val="18"/>
        </w:rPr>
      </w:pPr>
      <w:r w:rsidRPr="00134D4D">
        <w:rPr>
          <w:sz w:val="18"/>
          <w:szCs w:val="18"/>
        </w:rPr>
        <w:t>- применены изменения в системе налоговых ставок и льгот в соответствии с законами субъектов Российской Федерации по месту нахождения транспортных средств.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0"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 xml:space="preserve">). </w:t>
      </w:r>
    </w:p>
    <w:p w:rsidR="00134D4D" w:rsidRPr="00134D4D" w:rsidRDefault="00134D4D" w:rsidP="00134D4D">
      <w:pPr>
        <w:ind w:left="0" w:right="141" w:firstLine="426"/>
        <w:rPr>
          <w:b/>
          <w:sz w:val="18"/>
          <w:szCs w:val="18"/>
        </w:rPr>
      </w:pPr>
      <w:r w:rsidRPr="00134D4D">
        <w:rPr>
          <w:b/>
          <w:sz w:val="18"/>
          <w:szCs w:val="18"/>
        </w:rPr>
        <w:t xml:space="preserve">2) по земельному налогу </w:t>
      </w:r>
    </w:p>
    <w:p w:rsidR="00134D4D" w:rsidRPr="00134D4D" w:rsidRDefault="00134D4D" w:rsidP="00134D4D">
      <w:pPr>
        <w:ind w:left="0" w:right="141" w:firstLine="426"/>
        <w:rPr>
          <w:sz w:val="18"/>
          <w:szCs w:val="18"/>
        </w:rPr>
      </w:pPr>
      <w:r w:rsidRPr="00134D4D">
        <w:rPr>
          <w:sz w:val="18"/>
          <w:szCs w:val="18"/>
        </w:rPr>
        <w:t>- применены изменения в системе налоговых ставок и льгот в соответствии с нормативными правовыми актами муниципальных образований (законами городов федерального значения) по месту нахождения земельных участков.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1"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 xml:space="preserve">); </w:t>
      </w:r>
    </w:p>
    <w:p w:rsidR="00134D4D" w:rsidRPr="00134D4D" w:rsidRDefault="00134D4D" w:rsidP="00134D4D">
      <w:pPr>
        <w:ind w:left="0" w:right="141" w:firstLine="426"/>
        <w:rPr>
          <w:sz w:val="18"/>
          <w:szCs w:val="18"/>
        </w:rPr>
      </w:pPr>
      <w:r w:rsidRPr="00134D4D">
        <w:rPr>
          <w:sz w:val="18"/>
          <w:szCs w:val="18"/>
        </w:rPr>
        <w:t xml:space="preserve">- применены новые результаты государственной кадастровой оценки земель, вступившие в силу с 2020 года. С этими результатами можно ознакомиться, получив выписку из Единого государственного реестра недвижимости; </w:t>
      </w:r>
    </w:p>
    <w:p w:rsidR="00134D4D" w:rsidRPr="00134D4D" w:rsidRDefault="00134D4D" w:rsidP="00134D4D">
      <w:pPr>
        <w:ind w:left="0" w:right="141" w:firstLine="426"/>
        <w:rPr>
          <w:b/>
          <w:sz w:val="18"/>
          <w:szCs w:val="18"/>
        </w:rPr>
      </w:pPr>
      <w:r w:rsidRPr="00134D4D">
        <w:rPr>
          <w:b/>
          <w:sz w:val="18"/>
          <w:szCs w:val="18"/>
        </w:rPr>
        <w:t xml:space="preserve">3) по налогу на имущество физических лиц  </w:t>
      </w:r>
    </w:p>
    <w:p w:rsidR="00134D4D" w:rsidRPr="00134D4D" w:rsidRDefault="00134D4D" w:rsidP="00134D4D">
      <w:pPr>
        <w:ind w:left="0" w:right="141" w:firstLine="426"/>
        <w:rPr>
          <w:sz w:val="18"/>
          <w:szCs w:val="18"/>
        </w:rPr>
      </w:pPr>
      <w:r w:rsidRPr="00134D4D">
        <w:rPr>
          <w:sz w:val="18"/>
          <w:szCs w:val="18"/>
        </w:rPr>
        <w:t xml:space="preserve">- для расчета налога за налоговый период 2020 года во всех регионах (кроме                г. Севастополь) применена кадастровая стоимость объектов недвижимости, при этом для исчисления налога использованы понижающие коэффициенты: </w:t>
      </w:r>
    </w:p>
    <w:p w:rsidR="00134D4D" w:rsidRPr="00134D4D" w:rsidRDefault="00134D4D" w:rsidP="00134D4D">
      <w:pPr>
        <w:ind w:left="0" w:right="141" w:firstLine="426"/>
        <w:rPr>
          <w:sz w:val="18"/>
          <w:szCs w:val="18"/>
        </w:rPr>
      </w:pPr>
      <w:proofErr w:type="gramStart"/>
      <w:r w:rsidRPr="00134D4D">
        <w:rPr>
          <w:sz w:val="18"/>
          <w:szCs w:val="18"/>
        </w:rPr>
        <w:t xml:space="preserve">0.2 – для </w:t>
      </w:r>
      <w:r w:rsidRPr="00134D4D">
        <w:rPr>
          <w:b/>
          <w:sz w:val="18"/>
          <w:szCs w:val="18"/>
        </w:rPr>
        <w:t>10 регионов</w:t>
      </w:r>
      <w:r w:rsidRPr="00134D4D">
        <w:rPr>
          <w:sz w:val="18"/>
          <w:szCs w:val="18"/>
        </w:rPr>
        <w:t xml:space="preserve"> (Республики Алтай, Крым, Алтайский край, Приморский край, Волгоградская, Иркутская, Курганская, Свердловская, Томская области, Чукотский автономный округ), где кадастровая стоимость применяется в качестве налоговой базы первый год; </w:t>
      </w:r>
      <w:proofErr w:type="gramEnd"/>
    </w:p>
    <w:p w:rsidR="00134D4D" w:rsidRPr="00134D4D" w:rsidRDefault="00134D4D" w:rsidP="00134D4D">
      <w:pPr>
        <w:ind w:left="0" w:right="141" w:firstLine="426"/>
        <w:rPr>
          <w:sz w:val="18"/>
          <w:szCs w:val="18"/>
        </w:rPr>
      </w:pPr>
      <w:r w:rsidRPr="00134D4D">
        <w:rPr>
          <w:sz w:val="18"/>
          <w:szCs w:val="18"/>
        </w:rPr>
        <w:t xml:space="preserve">0.4 (в 2020 году был 0.2) – для </w:t>
      </w:r>
      <w:r w:rsidRPr="00134D4D">
        <w:rPr>
          <w:b/>
          <w:sz w:val="18"/>
          <w:szCs w:val="18"/>
        </w:rPr>
        <w:t>4 регионов</w:t>
      </w:r>
      <w:r w:rsidRPr="00134D4D">
        <w:rPr>
          <w:sz w:val="18"/>
          <w:szCs w:val="18"/>
        </w:rPr>
        <w:t xml:space="preserve"> (Республики Дагестан и Северная Осетия - Алания, Красноярский край, Смоленская область), где кадастровая стоимость применяется в качестве налоговой базы второй год; </w:t>
      </w:r>
    </w:p>
    <w:p w:rsidR="00134D4D" w:rsidRPr="00134D4D" w:rsidRDefault="00134D4D" w:rsidP="00134D4D">
      <w:pPr>
        <w:ind w:left="0" w:right="141" w:firstLine="426"/>
        <w:rPr>
          <w:sz w:val="18"/>
          <w:szCs w:val="18"/>
        </w:rPr>
      </w:pPr>
      <w:r w:rsidRPr="00134D4D">
        <w:rPr>
          <w:sz w:val="18"/>
          <w:szCs w:val="18"/>
        </w:rPr>
        <w:t xml:space="preserve">0.6 (в 2019 году был 0.4) – для </w:t>
      </w:r>
      <w:r w:rsidRPr="00134D4D">
        <w:rPr>
          <w:b/>
          <w:sz w:val="18"/>
          <w:szCs w:val="18"/>
        </w:rPr>
        <w:t>7 регионов</w:t>
      </w:r>
      <w:r w:rsidRPr="00134D4D">
        <w:rPr>
          <w:sz w:val="18"/>
          <w:szCs w:val="18"/>
        </w:rPr>
        <w:t xml:space="preserve"> (Калужская, Липецкая, Ростовская, Саратовская, Тюменская, Ульяновская области, Пермский край), где кадастровая стоимость применяется в качестве налоговой базы третий год;</w:t>
      </w:r>
    </w:p>
    <w:p w:rsidR="00134D4D" w:rsidRPr="00134D4D" w:rsidRDefault="00134D4D" w:rsidP="00134D4D">
      <w:pPr>
        <w:ind w:left="0" w:right="141" w:firstLine="426"/>
        <w:rPr>
          <w:sz w:val="18"/>
          <w:szCs w:val="18"/>
        </w:rPr>
      </w:pPr>
      <w:proofErr w:type="gramStart"/>
      <w:r w:rsidRPr="00134D4D">
        <w:rPr>
          <w:sz w:val="18"/>
          <w:szCs w:val="18"/>
        </w:rPr>
        <w:t xml:space="preserve">10-ти процентного ограничения роста налога по сравнению с предшествующим налоговым периодом – для </w:t>
      </w:r>
      <w:r w:rsidRPr="00134D4D">
        <w:rPr>
          <w:b/>
          <w:sz w:val="18"/>
          <w:szCs w:val="18"/>
        </w:rPr>
        <w:t>70 регионов</w:t>
      </w:r>
      <w:r w:rsidRPr="00134D4D">
        <w:rPr>
          <w:sz w:val="18"/>
          <w:szCs w:val="18"/>
        </w:rPr>
        <w:t xml:space="preserve">, где кадастровая стоимость применяется в качестве налоговой базы третий и последующие годы (за исключением объектов, включенных в перечень, определяемый в соответствии с </w:t>
      </w:r>
      <w:hyperlink r:id="rId22" w:history="1">
        <w:r w:rsidRPr="00134D4D">
          <w:rPr>
            <w:rStyle w:val="af"/>
            <w:sz w:val="18"/>
            <w:szCs w:val="18"/>
          </w:rPr>
          <w:t>п. 7 ст. 378.2</w:t>
        </w:r>
      </w:hyperlink>
      <w:r w:rsidRPr="00134D4D">
        <w:rPr>
          <w:sz w:val="18"/>
          <w:szCs w:val="18"/>
        </w:rPr>
        <w:t xml:space="preserve"> НК РФ, а также объектов, предусмотренных </w:t>
      </w:r>
      <w:hyperlink r:id="rId23" w:history="1">
        <w:proofErr w:type="spellStart"/>
        <w:r w:rsidRPr="00134D4D">
          <w:rPr>
            <w:rStyle w:val="af"/>
            <w:sz w:val="18"/>
            <w:szCs w:val="18"/>
          </w:rPr>
          <w:t>абз</w:t>
        </w:r>
        <w:proofErr w:type="spellEnd"/>
        <w:r w:rsidRPr="00134D4D">
          <w:rPr>
            <w:rStyle w:val="af"/>
            <w:sz w:val="18"/>
            <w:szCs w:val="18"/>
          </w:rPr>
          <w:t>. 2 п. 10 ст. 378.2</w:t>
        </w:r>
      </w:hyperlink>
      <w:r w:rsidRPr="00134D4D">
        <w:rPr>
          <w:sz w:val="18"/>
          <w:szCs w:val="18"/>
        </w:rPr>
        <w:t xml:space="preserve"> НК РФ); </w:t>
      </w:r>
      <w:proofErr w:type="gramEnd"/>
    </w:p>
    <w:p w:rsidR="00134D4D" w:rsidRPr="00134D4D" w:rsidRDefault="00134D4D" w:rsidP="00134D4D">
      <w:pPr>
        <w:ind w:left="0" w:right="141" w:firstLine="426"/>
        <w:rPr>
          <w:sz w:val="18"/>
          <w:szCs w:val="18"/>
        </w:rPr>
      </w:pPr>
      <w:proofErr w:type="gramStart"/>
      <w:r w:rsidRPr="00134D4D">
        <w:rPr>
          <w:sz w:val="18"/>
          <w:szCs w:val="18"/>
        </w:rPr>
        <w:t xml:space="preserve">0.6 в отношении объекта налогообложения, образованного 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исходя из кадастровой стоимости - применительно к первому налоговому периоду, за который исчисляется налог в отношении этого объекта налогообложения (за исключением объектов, включенных в перечень, определяемый в соответствии с </w:t>
      </w:r>
      <w:hyperlink r:id="rId24" w:history="1">
        <w:r w:rsidRPr="00134D4D">
          <w:rPr>
            <w:rStyle w:val="af"/>
            <w:sz w:val="18"/>
            <w:szCs w:val="18"/>
          </w:rPr>
          <w:t>п. 7 ст. 378.2</w:t>
        </w:r>
      </w:hyperlink>
      <w:r w:rsidRPr="00134D4D">
        <w:rPr>
          <w:sz w:val="18"/>
          <w:szCs w:val="18"/>
        </w:rPr>
        <w:t xml:space="preserve"> НК РФ, а также объектов</w:t>
      </w:r>
      <w:proofErr w:type="gramEnd"/>
      <w:r w:rsidRPr="00134D4D">
        <w:rPr>
          <w:sz w:val="18"/>
          <w:szCs w:val="18"/>
        </w:rPr>
        <w:t xml:space="preserve">, предусмотренных </w:t>
      </w:r>
      <w:hyperlink r:id="rId25" w:history="1">
        <w:proofErr w:type="spellStart"/>
        <w:r w:rsidRPr="00134D4D">
          <w:rPr>
            <w:rStyle w:val="af"/>
            <w:sz w:val="18"/>
            <w:szCs w:val="18"/>
          </w:rPr>
          <w:t>абз</w:t>
        </w:r>
        <w:proofErr w:type="spellEnd"/>
        <w:r w:rsidRPr="00134D4D">
          <w:rPr>
            <w:rStyle w:val="af"/>
            <w:sz w:val="18"/>
            <w:szCs w:val="18"/>
          </w:rPr>
          <w:t>. 2 п. 10 ст. 378.2</w:t>
        </w:r>
      </w:hyperlink>
      <w:r w:rsidRPr="00134D4D">
        <w:rPr>
          <w:sz w:val="18"/>
          <w:szCs w:val="18"/>
        </w:rPr>
        <w:t xml:space="preserve"> НК РФ); </w:t>
      </w:r>
    </w:p>
    <w:p w:rsidR="00134D4D" w:rsidRPr="00134D4D" w:rsidRDefault="00134D4D" w:rsidP="00134D4D">
      <w:pPr>
        <w:ind w:left="0" w:right="141" w:firstLine="426"/>
        <w:rPr>
          <w:sz w:val="18"/>
          <w:szCs w:val="18"/>
        </w:rPr>
      </w:pPr>
      <w:r w:rsidRPr="00134D4D">
        <w:rPr>
          <w:sz w:val="18"/>
          <w:szCs w:val="18"/>
        </w:rPr>
        <w:t>- применены изменения в системе налоговых ставок и льгот в соответствии с нормативными правовыми актами муниципальных образований (городов федерального значения) по месту нахождения объектов налогообложения.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6"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w:t>
      </w:r>
    </w:p>
    <w:p w:rsidR="00134D4D" w:rsidRPr="00134D4D" w:rsidRDefault="00134D4D" w:rsidP="00134D4D">
      <w:pPr>
        <w:ind w:left="0" w:right="141" w:firstLine="426"/>
        <w:rPr>
          <w:sz w:val="18"/>
          <w:szCs w:val="18"/>
        </w:rPr>
      </w:pPr>
      <w:r w:rsidRPr="00134D4D">
        <w:rPr>
          <w:sz w:val="18"/>
          <w:szCs w:val="18"/>
        </w:rPr>
        <w:t>- применены новые результаты государственной кадастровой оценки объектов недвижимости, вступившие в силу с 2020 года. С этими результатами можно ознакомиться, получив выписку из Единого государственного реестра недвижимости.</w:t>
      </w:r>
    </w:p>
    <w:p w:rsidR="00134D4D" w:rsidRPr="00134D4D" w:rsidRDefault="00134D4D" w:rsidP="00134D4D">
      <w:pPr>
        <w:ind w:left="0" w:right="141" w:firstLine="426"/>
        <w:rPr>
          <w:sz w:val="18"/>
          <w:szCs w:val="18"/>
        </w:rPr>
      </w:pPr>
      <w:r w:rsidRPr="00134D4D">
        <w:rPr>
          <w:sz w:val="18"/>
          <w:szCs w:val="18"/>
        </w:rPr>
        <w:t>Поскольку расчет налогов на имущество проводится исходя из налоговых ставок, льгот и налоговой базы, определяемой на региональном и муниципальном уровне, причины изменения величины налогов в конкретной ситуации можно уточнить в налоговой инспекции или обратившись в контакт-центр ФНС России (тел. 8 800 – 222-22-22).</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 xml:space="preserve">3. Почему в 2021 году изменились налоги на имущество </w:t>
      </w:r>
    </w:p>
    <w:p w:rsidR="00134D4D" w:rsidRPr="00134D4D" w:rsidRDefault="00134D4D" w:rsidP="00134D4D">
      <w:pPr>
        <w:ind w:left="0" w:right="141" w:firstLine="426"/>
        <w:rPr>
          <w:sz w:val="18"/>
          <w:szCs w:val="18"/>
        </w:rPr>
      </w:pPr>
      <w:r w:rsidRPr="00134D4D">
        <w:rPr>
          <w:sz w:val="18"/>
          <w:szCs w:val="18"/>
        </w:rPr>
        <w:t xml:space="preserve">Поскольку расчет налогов проводится исходя из налоговых ставок, льгот и налоговой базы, определяемой на региональном и муниципальном уровне, причины изменения величины налогов в конкретной ситуации можно уточнить в налоговой инспекции или, обратившись в контакт-центр ФНС России (тел. 8 800 – 222-22-22). Существуют и общие основания для изменения налоговой нагрузки. </w:t>
      </w:r>
    </w:p>
    <w:p w:rsidR="00134D4D" w:rsidRPr="00134D4D" w:rsidRDefault="00134D4D" w:rsidP="00134D4D">
      <w:pPr>
        <w:ind w:left="0" w:right="141" w:firstLine="426"/>
        <w:rPr>
          <w:sz w:val="18"/>
          <w:szCs w:val="18"/>
        </w:rPr>
      </w:pPr>
      <w:r w:rsidRPr="00134D4D">
        <w:rPr>
          <w:b/>
          <w:sz w:val="18"/>
          <w:szCs w:val="18"/>
        </w:rPr>
        <w:t xml:space="preserve">Транспортный налог. </w:t>
      </w:r>
      <w:r w:rsidRPr="00134D4D">
        <w:rPr>
          <w:sz w:val="18"/>
          <w:szCs w:val="18"/>
        </w:rPr>
        <w:t xml:space="preserve">Рост налога может обуславливаться следующими причинами: </w:t>
      </w:r>
    </w:p>
    <w:p w:rsidR="00134D4D" w:rsidRPr="00134D4D" w:rsidRDefault="00134D4D" w:rsidP="00134D4D">
      <w:pPr>
        <w:ind w:left="0" w:right="141" w:firstLine="426"/>
        <w:rPr>
          <w:sz w:val="18"/>
          <w:szCs w:val="18"/>
        </w:rPr>
      </w:pPr>
      <w:r w:rsidRPr="00134D4D">
        <w:rPr>
          <w:sz w:val="18"/>
          <w:szCs w:val="18"/>
        </w:rPr>
        <w:t xml:space="preserve">1) изменение налоговых ставок и (или) отмена льгот, </w:t>
      </w:r>
      <w:proofErr w:type="gramStart"/>
      <w:r w:rsidRPr="00134D4D">
        <w:rPr>
          <w:sz w:val="18"/>
          <w:szCs w:val="18"/>
        </w:rPr>
        <w:t>полномочия</w:t>
      </w:r>
      <w:proofErr w:type="gramEnd"/>
      <w:r w:rsidRPr="00134D4D">
        <w:rPr>
          <w:sz w:val="18"/>
          <w:szCs w:val="18"/>
        </w:rPr>
        <w:t xml:space="preserve"> по установлению которых относятся к компетенции субъектов РФ.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7"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 xml:space="preserve">); </w:t>
      </w:r>
    </w:p>
    <w:p w:rsidR="00134D4D" w:rsidRPr="00134D4D" w:rsidRDefault="00134D4D" w:rsidP="00134D4D">
      <w:pPr>
        <w:ind w:left="0" w:right="141" w:firstLine="426"/>
        <w:rPr>
          <w:sz w:val="18"/>
          <w:szCs w:val="18"/>
        </w:rPr>
      </w:pPr>
      <w:r w:rsidRPr="00134D4D">
        <w:rPr>
          <w:sz w:val="18"/>
          <w:szCs w:val="18"/>
        </w:rPr>
        <w:t xml:space="preserve">2) применение повышающих коэффициентов при расчете налога за легковые автомашины средней стоимостью от 3 млн. руб. согласно размещённому на сайте </w:t>
      </w:r>
      <w:proofErr w:type="spellStart"/>
      <w:r w:rsidRPr="00134D4D">
        <w:rPr>
          <w:sz w:val="18"/>
          <w:szCs w:val="18"/>
        </w:rPr>
        <w:t>Минпромторга</w:t>
      </w:r>
      <w:proofErr w:type="spellEnd"/>
      <w:r w:rsidRPr="00134D4D">
        <w:rPr>
          <w:sz w:val="18"/>
          <w:szCs w:val="18"/>
        </w:rPr>
        <w:t xml:space="preserve"> России Перечню легковых автомобилей средней стоимостью от 3 миллионов рублей для налогового периода 2020 года; </w:t>
      </w:r>
    </w:p>
    <w:p w:rsidR="00134D4D" w:rsidRPr="00134D4D" w:rsidRDefault="00134D4D" w:rsidP="00134D4D">
      <w:pPr>
        <w:ind w:left="0" w:right="141" w:firstLine="426"/>
        <w:rPr>
          <w:sz w:val="18"/>
          <w:szCs w:val="18"/>
        </w:rPr>
      </w:pPr>
      <w:r w:rsidRPr="00134D4D">
        <w:rPr>
          <w:sz w:val="18"/>
          <w:szCs w:val="18"/>
        </w:rPr>
        <w:t xml:space="preserve">3) наличие иных оснований (например, в результате перерасчета налога, утраты права на применение льготы, поступления уточненных сведений от регистрирующих органов и т.п.). </w:t>
      </w:r>
    </w:p>
    <w:p w:rsidR="00134D4D" w:rsidRPr="00134D4D" w:rsidRDefault="00134D4D" w:rsidP="00134D4D">
      <w:pPr>
        <w:ind w:left="0" w:right="141" w:firstLine="426"/>
        <w:rPr>
          <w:sz w:val="18"/>
          <w:szCs w:val="18"/>
        </w:rPr>
      </w:pPr>
      <w:r w:rsidRPr="00134D4D">
        <w:rPr>
          <w:b/>
          <w:sz w:val="18"/>
          <w:szCs w:val="18"/>
        </w:rPr>
        <w:t xml:space="preserve">Земельный налог. </w:t>
      </w:r>
      <w:r w:rsidRPr="00134D4D">
        <w:rPr>
          <w:sz w:val="18"/>
          <w:szCs w:val="18"/>
        </w:rPr>
        <w:t xml:space="preserve">Рост налога может обуславливаться следующими причинами: </w:t>
      </w:r>
    </w:p>
    <w:p w:rsidR="00134D4D" w:rsidRPr="00134D4D" w:rsidRDefault="00134D4D" w:rsidP="00134D4D">
      <w:pPr>
        <w:ind w:left="0" w:right="141" w:firstLine="426"/>
        <w:rPr>
          <w:sz w:val="18"/>
          <w:szCs w:val="18"/>
        </w:rPr>
      </w:pPr>
      <w:r w:rsidRPr="00134D4D">
        <w:rPr>
          <w:sz w:val="18"/>
          <w:szCs w:val="18"/>
        </w:rPr>
        <w:t xml:space="preserve">1) изменение налоговых ставок и (или) отмена льгот, </w:t>
      </w:r>
      <w:proofErr w:type="gramStart"/>
      <w:r w:rsidRPr="00134D4D">
        <w:rPr>
          <w:sz w:val="18"/>
          <w:szCs w:val="18"/>
        </w:rPr>
        <w:t>полномочия</w:t>
      </w:r>
      <w:proofErr w:type="gramEnd"/>
      <w:r w:rsidRPr="00134D4D">
        <w:rPr>
          <w:sz w:val="18"/>
          <w:szCs w:val="18"/>
        </w:rPr>
        <w:t xml:space="preserve"> по установлению которых относятся к компетенции представительных органов муниципальных образований.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8"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w:t>
      </w:r>
    </w:p>
    <w:p w:rsidR="00134D4D" w:rsidRPr="00134D4D" w:rsidRDefault="00134D4D" w:rsidP="00134D4D">
      <w:pPr>
        <w:ind w:left="0" w:right="141" w:firstLine="426"/>
        <w:rPr>
          <w:sz w:val="18"/>
          <w:szCs w:val="18"/>
        </w:rPr>
      </w:pPr>
      <w:r w:rsidRPr="00134D4D">
        <w:rPr>
          <w:sz w:val="18"/>
          <w:szCs w:val="18"/>
        </w:rPr>
        <w:t xml:space="preserve">2) изменение кадастровой стоимости земельного участка, например, в связи со вступлением в силу новых результатов кадастровой оценки, или переводом земельного участка из одной категории земель в другую, изменением вида разрешенного использования, уточнения площади. Информацию о кадастровой стоимости можно получить на сайте </w:t>
      </w:r>
      <w:proofErr w:type="spellStart"/>
      <w:r w:rsidRPr="00134D4D">
        <w:rPr>
          <w:sz w:val="18"/>
          <w:szCs w:val="18"/>
        </w:rPr>
        <w:t>Росреестра</w:t>
      </w:r>
      <w:proofErr w:type="spellEnd"/>
      <w:r w:rsidRPr="00134D4D">
        <w:rPr>
          <w:sz w:val="18"/>
          <w:szCs w:val="18"/>
        </w:rPr>
        <w:t>;</w:t>
      </w:r>
    </w:p>
    <w:p w:rsidR="00134D4D" w:rsidRPr="00134D4D" w:rsidRDefault="00134D4D" w:rsidP="00134D4D">
      <w:pPr>
        <w:ind w:left="0" w:right="141" w:firstLine="426"/>
        <w:rPr>
          <w:sz w:val="18"/>
          <w:szCs w:val="18"/>
        </w:rPr>
      </w:pPr>
      <w:r w:rsidRPr="00134D4D">
        <w:rPr>
          <w:sz w:val="18"/>
          <w:szCs w:val="18"/>
        </w:rPr>
        <w:t xml:space="preserve">3) наличие иных оснований (например, в результате перерасчета налога, утраты права на применение льготы, поступления уточненных сведений от регистрирующих органов и т.п.). </w:t>
      </w:r>
    </w:p>
    <w:p w:rsidR="00134D4D" w:rsidRPr="00134D4D" w:rsidRDefault="00134D4D" w:rsidP="00134D4D">
      <w:pPr>
        <w:ind w:left="0" w:right="141" w:firstLine="426"/>
        <w:rPr>
          <w:sz w:val="18"/>
          <w:szCs w:val="18"/>
        </w:rPr>
      </w:pPr>
      <w:r w:rsidRPr="00134D4D">
        <w:rPr>
          <w:b/>
          <w:sz w:val="18"/>
          <w:szCs w:val="18"/>
        </w:rPr>
        <w:t xml:space="preserve">Налог на имущество физлиц. </w:t>
      </w:r>
      <w:r w:rsidRPr="00134D4D">
        <w:rPr>
          <w:sz w:val="18"/>
          <w:szCs w:val="18"/>
        </w:rPr>
        <w:t xml:space="preserve">Рост налога может обуславливаться следующими причинами: </w:t>
      </w:r>
    </w:p>
    <w:p w:rsidR="00134D4D" w:rsidRPr="00134D4D" w:rsidRDefault="00134D4D" w:rsidP="00134D4D">
      <w:pPr>
        <w:ind w:left="0" w:right="141" w:firstLine="426"/>
        <w:rPr>
          <w:sz w:val="18"/>
          <w:szCs w:val="18"/>
        </w:rPr>
      </w:pPr>
      <w:r w:rsidRPr="00134D4D">
        <w:rPr>
          <w:sz w:val="18"/>
          <w:szCs w:val="18"/>
        </w:rPr>
        <w:t xml:space="preserve">1) рост коэффициента к налоговому периоду. В частности, в качестве налоговой базы впервые будет применена кадастровая стоимость на территории </w:t>
      </w:r>
      <w:r w:rsidRPr="00134D4D">
        <w:rPr>
          <w:b/>
          <w:sz w:val="18"/>
          <w:szCs w:val="18"/>
        </w:rPr>
        <w:t>9 регионов</w:t>
      </w:r>
      <w:r w:rsidRPr="00134D4D">
        <w:rPr>
          <w:sz w:val="18"/>
          <w:szCs w:val="18"/>
        </w:rPr>
        <w:t xml:space="preserve"> (Республики Алтай, Крым, Алтайский край, Приморский край, Волгоградская, Иркутская, Курганская, Свердловская, Томская области). В 4 </w:t>
      </w:r>
      <w:r w:rsidRPr="00134D4D">
        <w:rPr>
          <w:b/>
          <w:sz w:val="18"/>
          <w:szCs w:val="18"/>
        </w:rPr>
        <w:t xml:space="preserve">регионах </w:t>
      </w:r>
      <w:r w:rsidRPr="00134D4D">
        <w:rPr>
          <w:sz w:val="18"/>
          <w:szCs w:val="18"/>
        </w:rPr>
        <w:t xml:space="preserve">(Республики Дагестан и Северная Осетия - Алания, Красноярский край, Смоленская область), где кадастровая стоимость используется второй год, при расчете налога будет применен коэффициент 0,4 (был в 2020 г. – 0,2). В </w:t>
      </w:r>
      <w:r w:rsidRPr="00134D4D">
        <w:rPr>
          <w:b/>
          <w:sz w:val="18"/>
          <w:szCs w:val="18"/>
        </w:rPr>
        <w:t xml:space="preserve">7 регионах </w:t>
      </w:r>
      <w:r w:rsidRPr="00134D4D">
        <w:rPr>
          <w:sz w:val="18"/>
          <w:szCs w:val="18"/>
        </w:rPr>
        <w:t>третьего года применения кадастровой стоимости (Калужская, Липецкая, Ростовская, Саратовская, Тюменская, Ульяновская области, Пермский край) коэффициент достигнет значения 0,6 (был в 2020 г. – 0,4);</w:t>
      </w:r>
    </w:p>
    <w:p w:rsidR="00134D4D" w:rsidRPr="00134D4D" w:rsidRDefault="00134D4D" w:rsidP="00134D4D">
      <w:pPr>
        <w:ind w:left="0" w:right="141" w:firstLine="426"/>
        <w:rPr>
          <w:sz w:val="18"/>
          <w:szCs w:val="18"/>
        </w:rPr>
      </w:pPr>
      <w:r w:rsidRPr="00134D4D">
        <w:rPr>
          <w:sz w:val="18"/>
          <w:szCs w:val="18"/>
        </w:rPr>
        <w:lastRenderedPageBreak/>
        <w:t xml:space="preserve">2) изменение кадастровой стоимости объекта недвижимости, например, в связи со вступлением в силу новых результатов кадастровой оценки, или изменением вида разрешенного использования, назначения объекта. Информацию о кадастровой стоимости можно получить на сайте </w:t>
      </w:r>
      <w:proofErr w:type="spellStart"/>
      <w:r w:rsidRPr="00134D4D">
        <w:rPr>
          <w:sz w:val="18"/>
          <w:szCs w:val="18"/>
        </w:rPr>
        <w:t>Росреестра</w:t>
      </w:r>
      <w:proofErr w:type="spellEnd"/>
      <w:r w:rsidRPr="00134D4D">
        <w:rPr>
          <w:sz w:val="18"/>
          <w:szCs w:val="18"/>
        </w:rPr>
        <w:t xml:space="preserve">; </w:t>
      </w:r>
    </w:p>
    <w:p w:rsidR="00134D4D" w:rsidRPr="00134D4D" w:rsidRDefault="00134D4D" w:rsidP="00134D4D">
      <w:pPr>
        <w:ind w:left="0" w:right="141" w:firstLine="426"/>
        <w:rPr>
          <w:sz w:val="18"/>
          <w:szCs w:val="18"/>
        </w:rPr>
      </w:pPr>
      <w:r w:rsidRPr="00134D4D">
        <w:rPr>
          <w:sz w:val="18"/>
          <w:szCs w:val="18"/>
        </w:rPr>
        <w:t xml:space="preserve">3) изменение налоговых ставок или отмена льгот, </w:t>
      </w:r>
      <w:proofErr w:type="gramStart"/>
      <w:r w:rsidRPr="00134D4D">
        <w:rPr>
          <w:sz w:val="18"/>
          <w:szCs w:val="18"/>
        </w:rPr>
        <w:t>полномочия</w:t>
      </w:r>
      <w:proofErr w:type="gramEnd"/>
      <w:r w:rsidRPr="00134D4D">
        <w:rPr>
          <w:sz w:val="18"/>
          <w:szCs w:val="18"/>
        </w:rPr>
        <w:t xml:space="preserve"> по установлению которых относятся к компетенции представительных органов муниципальных образований (городов федерального значения). С информацией о налоговых ставках и льготах можно ознакомиться в рубрике «Справочная информация о ставках и льготах по имущественным налогам» (</w:t>
      </w:r>
      <w:hyperlink r:id="rId29"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 xml:space="preserve">4. Как проверить налоговые ставки и льготы, указанные в налоговом уведомлении </w:t>
      </w:r>
    </w:p>
    <w:p w:rsidR="00134D4D" w:rsidRPr="00134D4D" w:rsidRDefault="00134D4D" w:rsidP="00134D4D">
      <w:pPr>
        <w:ind w:left="0" w:right="141" w:firstLine="426"/>
        <w:rPr>
          <w:sz w:val="18"/>
          <w:szCs w:val="18"/>
        </w:rPr>
      </w:pPr>
      <w:r w:rsidRPr="00134D4D">
        <w:rPr>
          <w:sz w:val="18"/>
          <w:szCs w:val="18"/>
        </w:rPr>
        <w:t xml:space="preserve">Налоговые ставки и льготы (включая налоговые вычеты из налоговой базы) устанавливаются нормативными правовыми актами различного уровня: </w:t>
      </w:r>
    </w:p>
    <w:p w:rsidR="00134D4D" w:rsidRPr="00134D4D" w:rsidRDefault="00134D4D" w:rsidP="00134D4D">
      <w:pPr>
        <w:ind w:left="0" w:right="141" w:firstLine="426"/>
        <w:rPr>
          <w:sz w:val="18"/>
          <w:szCs w:val="18"/>
        </w:rPr>
      </w:pPr>
      <w:r w:rsidRPr="00134D4D">
        <w:rPr>
          <w:sz w:val="18"/>
          <w:szCs w:val="18"/>
        </w:rPr>
        <w:t xml:space="preserve">- по транспортному налогу: главой 28 Налогового кодекса Российской Федерации и законами субъектов Российской Федерации по месту нахождения транспортного средства; </w:t>
      </w:r>
    </w:p>
    <w:p w:rsidR="00134D4D" w:rsidRPr="00134D4D" w:rsidRDefault="00134D4D" w:rsidP="00134D4D">
      <w:pPr>
        <w:ind w:left="0" w:right="141" w:firstLine="426"/>
        <w:rPr>
          <w:sz w:val="18"/>
          <w:szCs w:val="18"/>
        </w:rPr>
      </w:pPr>
      <w:r w:rsidRPr="00134D4D">
        <w:rPr>
          <w:sz w:val="18"/>
          <w:szCs w:val="18"/>
        </w:rPr>
        <w:t xml:space="preserve">- по земельному налогу и налогу на имущество физических лиц: главами 31, 32 Налогового кодекса Российской Федерации и нормативными правовыми актами представительных органов муниципальных образований (законами городов федерального значения) по месту нахождения объектов недвижимости.   </w:t>
      </w:r>
    </w:p>
    <w:p w:rsidR="00134D4D" w:rsidRPr="00134D4D" w:rsidRDefault="00134D4D" w:rsidP="00134D4D">
      <w:pPr>
        <w:ind w:left="0" w:right="141" w:firstLine="426"/>
        <w:rPr>
          <w:sz w:val="18"/>
          <w:szCs w:val="18"/>
        </w:rPr>
      </w:pPr>
      <w:proofErr w:type="gramStart"/>
      <w:r w:rsidRPr="00134D4D">
        <w:rPr>
          <w:sz w:val="18"/>
          <w:szCs w:val="18"/>
        </w:rPr>
        <w:t>С информацией о налоговых ставках, налоговых льготах и налоговых вычетах (по всем видам налогов во всех муниципальных образованиях) можно ознакомиться в рубрике «Справочная информация о ставках и льготах по имущественным налогам» (</w:t>
      </w:r>
      <w:hyperlink r:id="rId30"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 либо обратившись в налоговые инспекции или в контакт-центр ФНС России (тел. 8 800 – 222-22-22).</w:t>
      </w:r>
      <w:proofErr w:type="gramEnd"/>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 xml:space="preserve">5. Как воспользоваться льготой, неучтенной в налоговом уведомлении </w:t>
      </w:r>
    </w:p>
    <w:p w:rsidR="00134D4D" w:rsidRPr="00134D4D" w:rsidRDefault="00134D4D" w:rsidP="00134D4D">
      <w:pPr>
        <w:ind w:left="0" w:right="141" w:firstLine="426"/>
        <w:rPr>
          <w:sz w:val="18"/>
          <w:szCs w:val="18"/>
        </w:rPr>
      </w:pPr>
      <w:r w:rsidRPr="00134D4D">
        <w:rPr>
          <w:b/>
          <w:sz w:val="18"/>
          <w:szCs w:val="18"/>
        </w:rPr>
        <w:t>Шаг 1.</w:t>
      </w:r>
      <w:r w:rsidRPr="00134D4D">
        <w:rPr>
          <w:sz w:val="18"/>
          <w:szCs w:val="18"/>
        </w:rPr>
        <w:t xml:space="preserve"> Проверить, учтена ли льгота в налоговом уведомлении. Для этого изучить содержание граф «Размер налоговых льгот», «Налоговый вычет» в налоговом уведомлении.</w:t>
      </w:r>
    </w:p>
    <w:p w:rsidR="00134D4D" w:rsidRPr="00134D4D" w:rsidRDefault="00134D4D" w:rsidP="00134D4D">
      <w:pPr>
        <w:ind w:left="0" w:right="141" w:firstLine="426"/>
        <w:rPr>
          <w:sz w:val="18"/>
          <w:szCs w:val="18"/>
        </w:rPr>
      </w:pPr>
      <w:r w:rsidRPr="00134D4D">
        <w:rPr>
          <w:b/>
          <w:sz w:val="18"/>
          <w:szCs w:val="18"/>
        </w:rPr>
        <w:t>Шаг 2.</w:t>
      </w:r>
      <w:r w:rsidRPr="00134D4D">
        <w:rPr>
          <w:sz w:val="18"/>
          <w:szCs w:val="18"/>
        </w:rPr>
        <w:t xml:space="preserve"> Если в налоговом уведомлении льготы не применены, необходимо выяснить относится ли налогоплательщик к категориям лиц, имеющим право на льготы по объектам в налоговом уведомлении. </w:t>
      </w:r>
    </w:p>
    <w:p w:rsidR="00134D4D" w:rsidRPr="00134D4D" w:rsidRDefault="00134D4D" w:rsidP="00134D4D">
      <w:pPr>
        <w:ind w:left="0" w:right="141" w:firstLine="426"/>
        <w:rPr>
          <w:b/>
          <w:sz w:val="18"/>
          <w:szCs w:val="18"/>
        </w:rPr>
      </w:pPr>
      <w:r w:rsidRPr="00134D4D">
        <w:rPr>
          <w:b/>
          <w:sz w:val="18"/>
          <w:szCs w:val="18"/>
        </w:rPr>
        <w:t xml:space="preserve">Транспортный налог </w:t>
      </w:r>
    </w:p>
    <w:p w:rsidR="00134D4D" w:rsidRPr="00134D4D" w:rsidRDefault="00134D4D" w:rsidP="00134D4D">
      <w:pPr>
        <w:ind w:left="0" w:right="141" w:firstLine="426"/>
        <w:rPr>
          <w:sz w:val="18"/>
          <w:szCs w:val="18"/>
        </w:rPr>
      </w:pPr>
      <w:r w:rsidRPr="00134D4D">
        <w:rPr>
          <w:sz w:val="18"/>
          <w:szCs w:val="18"/>
        </w:rPr>
        <w:t xml:space="preserve">Освобождение от уплаты налога предусмотрено только на региональном уровне – законами субъектов Российской Федерации для определенных льготных категорий налогоплательщиков (инвалиды, ветераны, многодетные и т.п.). </w:t>
      </w:r>
    </w:p>
    <w:p w:rsidR="00134D4D" w:rsidRPr="00134D4D" w:rsidRDefault="00134D4D" w:rsidP="00134D4D">
      <w:pPr>
        <w:ind w:left="0" w:right="141" w:firstLine="426"/>
        <w:rPr>
          <w:sz w:val="18"/>
          <w:szCs w:val="18"/>
        </w:rPr>
      </w:pPr>
      <w:r w:rsidRPr="00134D4D">
        <w:rPr>
          <w:sz w:val="18"/>
          <w:szCs w:val="18"/>
        </w:rPr>
        <w:t>С информацией о налоговых льготах можно ознакомиться в рубрике «Справочная информация о ставках и льготах по имущественным налогам» (</w:t>
      </w:r>
      <w:hyperlink r:id="rId31"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 xml:space="preserve">), либо обратившись в налоговые инспекции или в контакт-центр ФНС России (тел. 8 800 – 222-22-22). </w:t>
      </w:r>
    </w:p>
    <w:p w:rsidR="00134D4D" w:rsidRPr="00134D4D" w:rsidRDefault="00134D4D" w:rsidP="00134D4D">
      <w:pPr>
        <w:ind w:left="0" w:right="141" w:firstLine="426"/>
        <w:rPr>
          <w:b/>
          <w:sz w:val="18"/>
          <w:szCs w:val="18"/>
        </w:rPr>
      </w:pPr>
      <w:r w:rsidRPr="00134D4D">
        <w:rPr>
          <w:b/>
          <w:sz w:val="18"/>
          <w:szCs w:val="18"/>
        </w:rPr>
        <w:t xml:space="preserve">Земельный налог </w:t>
      </w:r>
    </w:p>
    <w:p w:rsidR="00134D4D" w:rsidRPr="00134D4D" w:rsidRDefault="00134D4D" w:rsidP="00134D4D">
      <w:pPr>
        <w:ind w:left="0" w:right="141" w:firstLine="426"/>
        <w:rPr>
          <w:sz w:val="18"/>
          <w:szCs w:val="18"/>
        </w:rPr>
      </w:pPr>
      <w:r w:rsidRPr="00134D4D">
        <w:rPr>
          <w:sz w:val="18"/>
          <w:szCs w:val="18"/>
        </w:rPr>
        <w:t xml:space="preserve">Действует федеральная льгота, которая уменьшает налоговую базу на кадастровую стоимость 600 квадратных метров одного земельного участка. Льготой могут воспользоваться владельцы земельных участков, относящиеся к следующим категориям: пенсионеры; </w:t>
      </w:r>
      <w:proofErr w:type="spellStart"/>
      <w:r w:rsidRPr="00134D4D">
        <w:rPr>
          <w:sz w:val="18"/>
          <w:szCs w:val="18"/>
        </w:rPr>
        <w:t>предпенсионеры</w:t>
      </w:r>
      <w:proofErr w:type="spellEnd"/>
      <w:r w:rsidRPr="00134D4D">
        <w:rPr>
          <w:sz w:val="18"/>
          <w:szCs w:val="18"/>
        </w:rPr>
        <w:t xml:space="preserve">; инвалиды I и II групп; инвалиды с детства; ветераны Великой Отечественной войны и боевых действий; многодетные; другие категории граждан, указанные в п. 5 ст. 391 НК РФ. </w:t>
      </w:r>
    </w:p>
    <w:p w:rsidR="00134D4D" w:rsidRPr="00134D4D" w:rsidRDefault="00134D4D" w:rsidP="00134D4D">
      <w:pPr>
        <w:ind w:left="0" w:right="141" w:firstLine="426"/>
        <w:rPr>
          <w:sz w:val="18"/>
          <w:szCs w:val="18"/>
        </w:rPr>
      </w:pPr>
      <w:proofErr w:type="gramStart"/>
      <w:r w:rsidRPr="00134D4D">
        <w:rPr>
          <w:sz w:val="18"/>
          <w:szCs w:val="18"/>
        </w:rPr>
        <w:t xml:space="preserve">Дополнительные льготы могут быть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 месту нахождения земельных участков. </w:t>
      </w:r>
      <w:proofErr w:type="gramEnd"/>
    </w:p>
    <w:p w:rsidR="00134D4D" w:rsidRPr="00134D4D" w:rsidRDefault="00134D4D" w:rsidP="00134D4D">
      <w:pPr>
        <w:ind w:left="0" w:right="141" w:firstLine="426"/>
        <w:rPr>
          <w:sz w:val="18"/>
          <w:szCs w:val="18"/>
        </w:rPr>
      </w:pPr>
      <w:r w:rsidRPr="00134D4D">
        <w:rPr>
          <w:sz w:val="18"/>
          <w:szCs w:val="18"/>
        </w:rPr>
        <w:t>С информацией о налоговых льготах можно ознакомиться в рубрике «Справочная информация о ставках и льготах по имущественным налогам» (</w:t>
      </w:r>
      <w:hyperlink r:id="rId32"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 либо обратившись в налоговые инспекции или в контакт-центр ФНС России (тел. 8 800 – 222-22-22).</w:t>
      </w:r>
    </w:p>
    <w:p w:rsidR="00134D4D" w:rsidRPr="00134D4D" w:rsidRDefault="00134D4D" w:rsidP="00134D4D">
      <w:pPr>
        <w:ind w:left="0" w:right="141" w:firstLine="426"/>
        <w:rPr>
          <w:b/>
          <w:sz w:val="18"/>
          <w:szCs w:val="18"/>
        </w:rPr>
      </w:pPr>
      <w:r w:rsidRPr="00134D4D">
        <w:rPr>
          <w:b/>
          <w:sz w:val="18"/>
          <w:szCs w:val="18"/>
        </w:rPr>
        <w:t xml:space="preserve">Налог на имущество физлиц </w:t>
      </w:r>
    </w:p>
    <w:p w:rsidR="00134D4D" w:rsidRPr="00134D4D" w:rsidRDefault="00134D4D" w:rsidP="00134D4D">
      <w:pPr>
        <w:ind w:left="0" w:right="141" w:firstLine="426"/>
        <w:rPr>
          <w:sz w:val="18"/>
          <w:szCs w:val="18"/>
        </w:rPr>
      </w:pPr>
      <w:r w:rsidRPr="00134D4D">
        <w:rPr>
          <w:sz w:val="18"/>
          <w:szCs w:val="18"/>
        </w:rPr>
        <w:t xml:space="preserve">Льготы для 16-категорий налогоплательщиков (пенсионеры, </w:t>
      </w:r>
      <w:proofErr w:type="spellStart"/>
      <w:r w:rsidRPr="00134D4D">
        <w:rPr>
          <w:sz w:val="18"/>
          <w:szCs w:val="18"/>
        </w:rPr>
        <w:t>предпенсионеры</w:t>
      </w:r>
      <w:proofErr w:type="spellEnd"/>
      <w:r w:rsidRPr="00134D4D">
        <w:rPr>
          <w:sz w:val="18"/>
          <w:szCs w:val="18"/>
        </w:rPr>
        <w:t xml:space="preserve">, инвалиды, ветераны, военнослужащие, владельцы </w:t>
      </w:r>
      <w:proofErr w:type="spellStart"/>
      <w:r w:rsidRPr="00134D4D">
        <w:rPr>
          <w:sz w:val="18"/>
          <w:szCs w:val="18"/>
        </w:rPr>
        <w:t>хозстроений</w:t>
      </w:r>
      <w:proofErr w:type="spellEnd"/>
      <w:r w:rsidRPr="00134D4D">
        <w:rPr>
          <w:sz w:val="18"/>
          <w:szCs w:val="18"/>
        </w:rPr>
        <w:t xml:space="preserve"> до 50 </w:t>
      </w:r>
      <w:proofErr w:type="spellStart"/>
      <w:r w:rsidRPr="00134D4D">
        <w:rPr>
          <w:sz w:val="18"/>
          <w:szCs w:val="18"/>
        </w:rPr>
        <w:t>кв</w:t>
      </w:r>
      <w:proofErr w:type="gramStart"/>
      <w:r w:rsidRPr="00134D4D">
        <w:rPr>
          <w:sz w:val="18"/>
          <w:szCs w:val="18"/>
        </w:rPr>
        <w:t>.м</w:t>
      </w:r>
      <w:proofErr w:type="spellEnd"/>
      <w:proofErr w:type="gramEnd"/>
      <w:r w:rsidRPr="00134D4D">
        <w:rPr>
          <w:sz w:val="18"/>
          <w:szCs w:val="18"/>
        </w:rPr>
        <w:t xml:space="preserve"> и т.п.) предусмотрены ст. 407 НК РФ. Льгота предоставляется в размере подлежащей уплате суммы налога в отношении объекта, не используемого в предпринимательской деятельности. </w:t>
      </w:r>
      <w:proofErr w:type="gramStart"/>
      <w:r w:rsidRPr="00134D4D">
        <w:rPr>
          <w:sz w:val="18"/>
          <w:szCs w:val="18"/>
        </w:rPr>
        <w:t xml:space="preserve">Льгота предоставляется по выбору налогоплательщика в отношении одного объекта каждого вида: 1) квартира или комната; 2) жилой дом; 3) помещение или сооружение, указанные в </w:t>
      </w:r>
      <w:hyperlink r:id="rId33" w:history="1">
        <w:r w:rsidRPr="00134D4D">
          <w:rPr>
            <w:rStyle w:val="af"/>
            <w:sz w:val="18"/>
            <w:szCs w:val="18"/>
          </w:rPr>
          <w:t>подпункте 14 пункта 1</w:t>
        </w:r>
      </w:hyperlink>
      <w:r w:rsidRPr="00134D4D">
        <w:rPr>
          <w:sz w:val="18"/>
          <w:szCs w:val="18"/>
        </w:rPr>
        <w:t xml:space="preserve"> статьи 407 НК РФ; 4) хозяйственное строение или сооружение, указанные в </w:t>
      </w:r>
      <w:hyperlink r:id="rId34" w:history="1">
        <w:r w:rsidRPr="00134D4D">
          <w:rPr>
            <w:rStyle w:val="af"/>
            <w:sz w:val="18"/>
            <w:szCs w:val="18"/>
          </w:rPr>
          <w:t>подпункте 15 пункта 1</w:t>
        </w:r>
      </w:hyperlink>
      <w:r w:rsidRPr="00134D4D">
        <w:rPr>
          <w:sz w:val="18"/>
          <w:szCs w:val="18"/>
        </w:rPr>
        <w:t xml:space="preserve"> статьи 407 НК РФ; 5) гараж или </w:t>
      </w:r>
      <w:proofErr w:type="spellStart"/>
      <w:r w:rsidRPr="00134D4D">
        <w:rPr>
          <w:sz w:val="18"/>
          <w:szCs w:val="18"/>
        </w:rPr>
        <w:t>машино</w:t>
      </w:r>
      <w:proofErr w:type="spellEnd"/>
      <w:r w:rsidRPr="00134D4D">
        <w:rPr>
          <w:sz w:val="18"/>
          <w:szCs w:val="18"/>
        </w:rPr>
        <w:t>-место.</w:t>
      </w:r>
      <w:proofErr w:type="gramEnd"/>
    </w:p>
    <w:p w:rsidR="00134D4D" w:rsidRPr="00134D4D" w:rsidRDefault="00134D4D" w:rsidP="00134D4D">
      <w:pPr>
        <w:ind w:left="0" w:right="141" w:firstLine="426"/>
        <w:rPr>
          <w:sz w:val="18"/>
          <w:szCs w:val="18"/>
        </w:rPr>
      </w:pPr>
      <w:proofErr w:type="gramStart"/>
      <w:r w:rsidRPr="00134D4D">
        <w:rPr>
          <w:sz w:val="18"/>
          <w:szCs w:val="18"/>
        </w:rPr>
        <w:t xml:space="preserve">Дополнительные льготы могут быть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 месту нахождения налогооблагаемого имущества. </w:t>
      </w:r>
      <w:proofErr w:type="gramEnd"/>
    </w:p>
    <w:p w:rsidR="00134D4D" w:rsidRPr="00134D4D" w:rsidRDefault="00134D4D" w:rsidP="00134D4D">
      <w:pPr>
        <w:ind w:left="0" w:right="141" w:firstLine="426"/>
        <w:rPr>
          <w:sz w:val="18"/>
          <w:szCs w:val="18"/>
        </w:rPr>
      </w:pPr>
      <w:r w:rsidRPr="00134D4D">
        <w:rPr>
          <w:sz w:val="18"/>
          <w:szCs w:val="18"/>
        </w:rPr>
        <w:t>С информацией о налоговых льготах можно ознакомиться в рубрике «Справочная информация о ставках и льготах по имущественным налогам» (</w:t>
      </w:r>
      <w:hyperlink r:id="rId35" w:history="1">
        <w:r w:rsidRPr="00134D4D">
          <w:rPr>
            <w:rStyle w:val="af"/>
            <w:sz w:val="18"/>
            <w:szCs w:val="18"/>
          </w:rPr>
          <w:t>https://www.nalog.</w:t>
        </w:r>
        <w:proofErr w:type="spellStart"/>
        <w:r w:rsidRPr="00134D4D">
          <w:rPr>
            <w:rStyle w:val="af"/>
            <w:sz w:val="18"/>
            <w:szCs w:val="18"/>
            <w:lang w:val="en-US"/>
          </w:rPr>
          <w:t>gov</w:t>
        </w:r>
        <w:proofErr w:type="spellEnd"/>
        <w:r w:rsidRPr="00134D4D">
          <w:rPr>
            <w:rStyle w:val="af"/>
            <w:sz w:val="18"/>
            <w:szCs w:val="18"/>
          </w:rPr>
          <w:t>.</w:t>
        </w:r>
        <w:proofErr w:type="spellStart"/>
        <w:r w:rsidRPr="00134D4D">
          <w:rPr>
            <w:rStyle w:val="af"/>
            <w:sz w:val="18"/>
            <w:szCs w:val="18"/>
          </w:rPr>
          <w:t>ru</w:t>
        </w:r>
        <w:proofErr w:type="spellEnd"/>
        <w:r w:rsidRPr="00134D4D">
          <w:rPr>
            <w:rStyle w:val="af"/>
            <w:sz w:val="18"/>
            <w:szCs w:val="18"/>
          </w:rPr>
          <w:t>/rn38/</w:t>
        </w:r>
        <w:proofErr w:type="spellStart"/>
        <w:r w:rsidRPr="00134D4D">
          <w:rPr>
            <w:rStyle w:val="af"/>
            <w:sz w:val="18"/>
            <w:szCs w:val="18"/>
          </w:rPr>
          <w:t>service</w:t>
        </w:r>
        <w:proofErr w:type="spellEnd"/>
        <w:r w:rsidRPr="00134D4D">
          <w:rPr>
            <w:rStyle w:val="af"/>
            <w:sz w:val="18"/>
            <w:szCs w:val="18"/>
          </w:rPr>
          <w:t>/</w:t>
        </w:r>
        <w:proofErr w:type="spellStart"/>
        <w:r w:rsidRPr="00134D4D">
          <w:rPr>
            <w:rStyle w:val="af"/>
            <w:sz w:val="18"/>
            <w:szCs w:val="18"/>
          </w:rPr>
          <w:t>tax</w:t>
        </w:r>
        <w:proofErr w:type="spellEnd"/>
        <w:r w:rsidRPr="00134D4D">
          <w:rPr>
            <w:rStyle w:val="af"/>
            <w:sz w:val="18"/>
            <w:szCs w:val="18"/>
          </w:rPr>
          <w:t>/</w:t>
        </w:r>
      </w:hyperlink>
      <w:r w:rsidRPr="00134D4D">
        <w:rPr>
          <w:sz w:val="18"/>
          <w:szCs w:val="18"/>
        </w:rPr>
        <w:t>), либо обратившись в налоговые инспекции или в контакт-центр ФНС России (тел. 8 800 – 222-22-22).</w:t>
      </w:r>
    </w:p>
    <w:p w:rsidR="00134D4D" w:rsidRPr="00134D4D" w:rsidRDefault="00134D4D" w:rsidP="00134D4D">
      <w:pPr>
        <w:ind w:left="0" w:right="141" w:firstLine="426"/>
        <w:rPr>
          <w:sz w:val="18"/>
          <w:szCs w:val="18"/>
        </w:rPr>
      </w:pPr>
      <w:r w:rsidRPr="00134D4D">
        <w:rPr>
          <w:b/>
          <w:sz w:val="18"/>
          <w:szCs w:val="18"/>
        </w:rPr>
        <w:t>Шаг 3.</w:t>
      </w:r>
      <w:r w:rsidRPr="00134D4D">
        <w:rPr>
          <w:sz w:val="18"/>
          <w:szCs w:val="18"/>
        </w:rPr>
        <w:t xml:space="preserve"> Убедившись, что налогоплательщик относиться к категориям лиц, имеющим право на налоговую льготу, но льгота не учтена в налоговом уведомлении, рекомендуется подать заявление по установленной форме (приказ ФНС России от 14.11.2017 № ММВ-7-21/897@) о предоставлении льготы по транспортному налогу, земельному налогу, налогу на имущество физических лиц.</w:t>
      </w:r>
    </w:p>
    <w:p w:rsidR="00134D4D" w:rsidRPr="00134D4D" w:rsidRDefault="00134D4D" w:rsidP="00134D4D">
      <w:pPr>
        <w:ind w:left="0" w:right="141" w:firstLine="426"/>
        <w:rPr>
          <w:sz w:val="18"/>
          <w:szCs w:val="18"/>
        </w:rPr>
      </w:pPr>
      <w:r w:rsidRPr="00134D4D">
        <w:rPr>
          <w:sz w:val="18"/>
          <w:szCs w:val="18"/>
        </w:rPr>
        <w:t xml:space="preserve">Если ранее заявление о предоставлении налоговой льготы направлялось в налоговый орган и в нём не указывалось на то, что льгота будет использована в ограниченный период, заново представлять заявление не требуется. </w:t>
      </w:r>
    </w:p>
    <w:p w:rsidR="00134D4D" w:rsidRPr="00134D4D" w:rsidRDefault="00134D4D" w:rsidP="00134D4D">
      <w:pPr>
        <w:ind w:left="0" w:right="141" w:firstLine="426"/>
        <w:rPr>
          <w:sz w:val="18"/>
          <w:szCs w:val="18"/>
        </w:rPr>
      </w:pPr>
      <w:r w:rsidRPr="00134D4D">
        <w:rPr>
          <w:sz w:val="18"/>
          <w:szCs w:val="18"/>
        </w:rPr>
        <w:t xml:space="preserve">Подать заявление о предоставлении налоговой льготы в налоговый орган можно любым удобным способом: через личный кабинет налогоплательщика; почтовым сообщением; путем личного обращения в любую налоговую инспекцию; </w:t>
      </w:r>
      <w:proofErr w:type="gramStart"/>
      <w:r w:rsidRPr="00134D4D">
        <w:rPr>
          <w:sz w:val="18"/>
          <w:szCs w:val="18"/>
        </w:rPr>
        <w:t>через</w:t>
      </w:r>
      <w:proofErr w:type="gramEnd"/>
      <w:r w:rsidRPr="00134D4D">
        <w:rPr>
          <w:sz w:val="18"/>
          <w:szCs w:val="18"/>
        </w:rPr>
        <w:t xml:space="preserve"> уполномоченный МФЦ. </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 xml:space="preserve">6. Что делать, если в налоговом уведомлении некорректная информация </w:t>
      </w:r>
    </w:p>
    <w:p w:rsidR="00134D4D" w:rsidRPr="00134D4D" w:rsidRDefault="00134D4D" w:rsidP="00134D4D">
      <w:pPr>
        <w:ind w:left="0" w:right="141" w:firstLine="426"/>
        <w:rPr>
          <w:sz w:val="18"/>
          <w:szCs w:val="18"/>
        </w:rPr>
      </w:pPr>
      <w:proofErr w:type="gramStart"/>
      <w:r w:rsidRPr="00134D4D">
        <w:rPr>
          <w:sz w:val="18"/>
          <w:szCs w:val="18"/>
        </w:rPr>
        <w:t xml:space="preserve">Сведения о налогооблагаемом имуществе и его владельце (включая характеристики имущества, налоговую базу, правообладателя, период владения) в налоговые органы представляют органы, осуществляющие регистрацию (миграционный учет) физических лиц по месту жительства (месту пребывания), регистрацию актов гражданского состояния физических лиц, органы, осуществляющие государственный кадастровый учет и государственную регистрацию прав на недвижимое имущество, </w:t>
      </w:r>
      <w:hyperlink r:id="rId36" w:history="1">
        <w:r w:rsidRPr="00134D4D">
          <w:rPr>
            <w:rStyle w:val="af"/>
            <w:sz w:val="18"/>
            <w:szCs w:val="18"/>
          </w:rPr>
          <w:t>органы</w:t>
        </w:r>
      </w:hyperlink>
      <w:r w:rsidRPr="00134D4D">
        <w:rPr>
          <w:sz w:val="18"/>
          <w:szCs w:val="18"/>
        </w:rPr>
        <w:t>, осуществляющие регистрацию транспортных средств, органы опеки и попечительства, органы (учреждения</w:t>
      </w:r>
      <w:proofErr w:type="gramEnd"/>
      <w:r w:rsidRPr="00134D4D">
        <w:rPr>
          <w:sz w:val="18"/>
          <w:szCs w:val="18"/>
        </w:rPr>
        <w:t xml:space="preserve">), уполномоченные </w:t>
      </w:r>
      <w:r w:rsidRPr="00134D4D">
        <w:rPr>
          <w:sz w:val="18"/>
          <w:szCs w:val="18"/>
        </w:rPr>
        <w:lastRenderedPageBreak/>
        <w:t>совершать нотариальные действия, и нотариусы, органы, осуществляющие выдачу и замену документов, удостоверяющих личность гражданина Российской Федерации на территории Российской Федерации.</w:t>
      </w:r>
    </w:p>
    <w:p w:rsidR="00134D4D" w:rsidRPr="00134D4D" w:rsidRDefault="00134D4D" w:rsidP="00134D4D">
      <w:pPr>
        <w:ind w:left="0" w:right="141" w:firstLine="426"/>
        <w:rPr>
          <w:sz w:val="18"/>
          <w:szCs w:val="18"/>
        </w:rPr>
      </w:pPr>
      <w:r w:rsidRPr="00134D4D">
        <w:rPr>
          <w:sz w:val="18"/>
          <w:szCs w:val="18"/>
        </w:rPr>
        <w:t>Ответственность за достоверность, полноту и актуальность указанных сведений, используемых в целях налогообложения имущества, несут вышеперечисленные регистрирующие органы. Указанные органы представляют информацию в налоговую службу на основании имеющихся в их информационных ресурсах (реестрах, кадастрах, регистрах и т.п.) сведений.</w:t>
      </w:r>
    </w:p>
    <w:p w:rsidR="00134D4D" w:rsidRPr="00134D4D" w:rsidRDefault="00134D4D" w:rsidP="00134D4D">
      <w:pPr>
        <w:ind w:left="0" w:right="141" w:firstLine="426"/>
        <w:rPr>
          <w:sz w:val="18"/>
          <w:szCs w:val="18"/>
        </w:rPr>
      </w:pPr>
      <w:r w:rsidRPr="00134D4D">
        <w:rPr>
          <w:sz w:val="18"/>
          <w:szCs w:val="18"/>
        </w:rPr>
        <w:t xml:space="preserve">Если, по мнению налогоплательщика, в налоговом уведомлении имеется неактуальная (некорректная) информация об объекте имущества или его владельце (в </w:t>
      </w:r>
      <w:proofErr w:type="spellStart"/>
      <w:r w:rsidRPr="00134D4D">
        <w:rPr>
          <w:sz w:val="18"/>
          <w:szCs w:val="18"/>
        </w:rPr>
        <w:t>т.ч</w:t>
      </w:r>
      <w:proofErr w:type="spellEnd"/>
      <w:r w:rsidRPr="00134D4D">
        <w:rPr>
          <w:sz w:val="18"/>
          <w:szCs w:val="18"/>
        </w:rPr>
        <w:t xml:space="preserve">. о периоде владения объектом, налоговой базе, адресе), то для её проверки и актуализации необходимо обратиться в налоговые органы любым удобным способом: </w:t>
      </w:r>
    </w:p>
    <w:p w:rsidR="00134D4D" w:rsidRPr="00134D4D" w:rsidRDefault="00134D4D" w:rsidP="00134D4D">
      <w:pPr>
        <w:ind w:left="0" w:right="141" w:firstLine="426"/>
        <w:rPr>
          <w:sz w:val="18"/>
          <w:szCs w:val="18"/>
        </w:rPr>
      </w:pPr>
      <w:r w:rsidRPr="00134D4D">
        <w:rPr>
          <w:sz w:val="18"/>
          <w:szCs w:val="18"/>
        </w:rPr>
        <w:t>1) для пользователей «Личного кабинета налогоплательщика» - через личный кабинет налогоплательщика;</w:t>
      </w:r>
    </w:p>
    <w:p w:rsidR="00134D4D" w:rsidRPr="00134D4D" w:rsidRDefault="00134D4D" w:rsidP="00134D4D">
      <w:pPr>
        <w:ind w:left="0" w:right="141" w:firstLine="426"/>
        <w:rPr>
          <w:sz w:val="18"/>
          <w:szCs w:val="18"/>
        </w:rPr>
      </w:pPr>
      <w:r w:rsidRPr="00134D4D">
        <w:rPr>
          <w:sz w:val="18"/>
          <w:szCs w:val="18"/>
        </w:rPr>
        <w:t xml:space="preserve">2) для иных лиц: посредством личного обращения в любой налоговый орган либо путём направления почтового сообщения, или с использованием </w:t>
      </w:r>
      <w:proofErr w:type="gramStart"/>
      <w:r w:rsidRPr="00134D4D">
        <w:rPr>
          <w:sz w:val="18"/>
          <w:szCs w:val="18"/>
        </w:rPr>
        <w:t>интернет-сервиса</w:t>
      </w:r>
      <w:proofErr w:type="gramEnd"/>
      <w:r w:rsidRPr="00134D4D">
        <w:rPr>
          <w:sz w:val="18"/>
          <w:szCs w:val="18"/>
        </w:rPr>
        <w:t xml:space="preserve"> ФНС России «Обратиться в ФНС России». </w:t>
      </w:r>
    </w:p>
    <w:p w:rsidR="00134D4D" w:rsidRPr="00134D4D" w:rsidRDefault="00134D4D" w:rsidP="00134D4D">
      <w:pPr>
        <w:ind w:left="0" w:right="141" w:firstLine="426"/>
        <w:rPr>
          <w:sz w:val="18"/>
          <w:szCs w:val="18"/>
        </w:rPr>
      </w:pPr>
      <w:proofErr w:type="gramStart"/>
      <w:r w:rsidRPr="00134D4D">
        <w:rPr>
          <w:sz w:val="18"/>
          <w:szCs w:val="18"/>
        </w:rPr>
        <w:t>По общему правилу, налоговому органу требуется проведение проверки на предмет подтверждения наличия/отсутствия установленных законодательством оснований для перерасчета налогов и изменения налогового уведомления (направление запроса в регистрирующие органы, проверка информации о наличии налоговой льготы, определение даты начала применения актуальной налоговой базы и т.п.), обработка полученных сведений и внесение необходимых изменений в информационные ресурсы (базы данных, карточки расчетов с бюджетом</w:t>
      </w:r>
      <w:proofErr w:type="gramEnd"/>
      <w:r w:rsidRPr="00134D4D">
        <w:rPr>
          <w:sz w:val="18"/>
          <w:szCs w:val="18"/>
        </w:rPr>
        <w:t xml:space="preserve"> и т.п.). </w:t>
      </w:r>
    </w:p>
    <w:p w:rsidR="00134D4D" w:rsidRPr="00134D4D" w:rsidRDefault="00134D4D" w:rsidP="00134D4D">
      <w:pPr>
        <w:ind w:left="0" w:right="141" w:firstLine="426"/>
        <w:rPr>
          <w:sz w:val="18"/>
          <w:szCs w:val="18"/>
        </w:rPr>
      </w:pPr>
      <w:r w:rsidRPr="00134D4D">
        <w:rPr>
          <w:sz w:val="18"/>
          <w:szCs w:val="18"/>
        </w:rPr>
        <w:t>При наличии оснований для перерасчета налога (налогов) и формирования нового налогового уведомления налоговая инспекция не позднее 30 дней (в исключительных случаях указанный срок может быть продлен не более чем на 30 дней): обнулит ранее начисленную сумму налога и пеней; сформирует новое налоговое уведомление с указанием нового срока уплаты налога и направит Вам ответ на обращение (</w:t>
      </w:r>
      <w:proofErr w:type="gramStart"/>
      <w:r w:rsidRPr="00134D4D">
        <w:rPr>
          <w:sz w:val="18"/>
          <w:szCs w:val="18"/>
        </w:rPr>
        <w:t>разместит его</w:t>
      </w:r>
      <w:proofErr w:type="gramEnd"/>
      <w:r w:rsidRPr="00134D4D">
        <w:rPr>
          <w:sz w:val="18"/>
          <w:szCs w:val="18"/>
        </w:rPr>
        <w:t xml:space="preserve"> в Личном кабинете налогоплательщика). </w:t>
      </w:r>
    </w:p>
    <w:p w:rsidR="00134D4D" w:rsidRPr="00134D4D" w:rsidRDefault="00134D4D" w:rsidP="00134D4D">
      <w:pPr>
        <w:ind w:left="0" w:right="141" w:firstLine="426"/>
        <w:rPr>
          <w:sz w:val="18"/>
          <w:szCs w:val="18"/>
        </w:rPr>
      </w:pPr>
      <w:r w:rsidRPr="00134D4D">
        <w:rPr>
          <w:sz w:val="18"/>
          <w:szCs w:val="18"/>
        </w:rPr>
        <w:t xml:space="preserve">Дополнительную информацию можно получить по телефону налоговой инспекции или </w:t>
      </w:r>
      <w:proofErr w:type="gramStart"/>
      <w:r w:rsidRPr="00134D4D">
        <w:rPr>
          <w:sz w:val="18"/>
          <w:szCs w:val="18"/>
        </w:rPr>
        <w:t>контакт-центра</w:t>
      </w:r>
      <w:proofErr w:type="gramEnd"/>
      <w:r w:rsidRPr="00134D4D">
        <w:rPr>
          <w:sz w:val="18"/>
          <w:szCs w:val="18"/>
        </w:rPr>
        <w:t xml:space="preserve"> ФНС России: 8 800-222-22-22.</w:t>
      </w:r>
    </w:p>
    <w:p w:rsidR="00134D4D" w:rsidRPr="00134D4D" w:rsidRDefault="00134D4D" w:rsidP="00134D4D">
      <w:pPr>
        <w:ind w:left="0" w:right="141" w:firstLine="426"/>
        <w:rPr>
          <w:sz w:val="18"/>
          <w:szCs w:val="18"/>
        </w:rPr>
      </w:pPr>
    </w:p>
    <w:p w:rsidR="00134D4D" w:rsidRPr="00134D4D" w:rsidRDefault="00134D4D" w:rsidP="00134D4D">
      <w:pPr>
        <w:ind w:left="0" w:right="141" w:firstLine="426"/>
        <w:rPr>
          <w:b/>
          <w:sz w:val="18"/>
          <w:szCs w:val="18"/>
        </w:rPr>
      </w:pPr>
      <w:r w:rsidRPr="00134D4D">
        <w:rPr>
          <w:b/>
          <w:sz w:val="18"/>
          <w:szCs w:val="18"/>
        </w:rPr>
        <w:t xml:space="preserve">7. Что делать, если налоговое уведомление не получено </w:t>
      </w:r>
    </w:p>
    <w:p w:rsidR="00134D4D" w:rsidRPr="00134D4D" w:rsidRDefault="00134D4D" w:rsidP="00134D4D">
      <w:pPr>
        <w:ind w:left="0" w:right="141" w:firstLine="426"/>
        <w:rPr>
          <w:sz w:val="18"/>
          <w:szCs w:val="18"/>
        </w:rPr>
      </w:pPr>
      <w:r w:rsidRPr="00134D4D">
        <w:rPr>
          <w:sz w:val="18"/>
          <w:szCs w:val="18"/>
        </w:rPr>
        <w:t>Налоговые уведомления владельцам налогооблагаемых объектов направляются налоговыми органами (размещаются в личном кабинете налогоплательщика) не позднее 30 дней до наступления срока уплаты налогов: не позднее 1 декабря года, следующего за истекшим налоговым периодом, за который уплачиваются налоги.</w:t>
      </w:r>
    </w:p>
    <w:p w:rsidR="00134D4D" w:rsidRPr="00134D4D" w:rsidRDefault="00134D4D" w:rsidP="00134D4D">
      <w:pPr>
        <w:ind w:left="0" w:right="141" w:firstLine="426"/>
        <w:rPr>
          <w:sz w:val="18"/>
          <w:szCs w:val="18"/>
        </w:rPr>
      </w:pPr>
      <w:r w:rsidRPr="00134D4D">
        <w:rPr>
          <w:sz w:val="18"/>
          <w:szCs w:val="18"/>
        </w:rPr>
        <w:t xml:space="preserve">При этом налоговые уведомления не направляются по почте на бумажном носителе в следующих случаях: </w:t>
      </w:r>
    </w:p>
    <w:p w:rsidR="00134D4D" w:rsidRPr="00134D4D" w:rsidRDefault="00134D4D" w:rsidP="00134D4D">
      <w:pPr>
        <w:ind w:left="0" w:right="141" w:firstLine="426"/>
        <w:rPr>
          <w:sz w:val="18"/>
          <w:szCs w:val="18"/>
        </w:rPr>
      </w:pPr>
      <w:r w:rsidRPr="00134D4D">
        <w:rPr>
          <w:sz w:val="18"/>
          <w:szCs w:val="18"/>
        </w:rPr>
        <w:t xml:space="preserve">1) наличие налоговой льготы, налогового вычета, иных установленных законодательством оснований, полностью освобождающих владельца объекта налогообложения от уплаты налога; </w:t>
      </w:r>
    </w:p>
    <w:p w:rsidR="00134D4D" w:rsidRPr="00134D4D" w:rsidRDefault="00134D4D" w:rsidP="00134D4D">
      <w:pPr>
        <w:ind w:left="0" w:right="141" w:firstLine="426"/>
        <w:rPr>
          <w:sz w:val="18"/>
          <w:szCs w:val="18"/>
        </w:rPr>
      </w:pPr>
      <w:r w:rsidRPr="00134D4D">
        <w:rPr>
          <w:sz w:val="18"/>
          <w:szCs w:val="18"/>
        </w:rPr>
        <w:t xml:space="preserve">2) если общая сумма налогов, отражаемых в налоговом уведомлении, составляет менее 100 рублей, за исключением случая направления налогового уведомления в календарном году, по истечении которого утрачивается возможность направления налоговым органом налогового уведомления; </w:t>
      </w:r>
    </w:p>
    <w:p w:rsidR="00134D4D" w:rsidRPr="00134D4D" w:rsidRDefault="00134D4D" w:rsidP="00134D4D">
      <w:pPr>
        <w:ind w:left="0" w:right="141" w:firstLine="426"/>
        <w:rPr>
          <w:sz w:val="18"/>
          <w:szCs w:val="18"/>
        </w:rPr>
      </w:pPr>
      <w:r w:rsidRPr="00134D4D">
        <w:rPr>
          <w:sz w:val="18"/>
          <w:szCs w:val="18"/>
        </w:rPr>
        <w:t xml:space="preserve">3) налогоплательщик является пользователем </w:t>
      </w:r>
      <w:proofErr w:type="gramStart"/>
      <w:r w:rsidRPr="00134D4D">
        <w:rPr>
          <w:sz w:val="18"/>
          <w:szCs w:val="18"/>
        </w:rPr>
        <w:t>интернет-сервиса</w:t>
      </w:r>
      <w:proofErr w:type="gramEnd"/>
      <w:r w:rsidRPr="00134D4D">
        <w:rPr>
          <w:sz w:val="18"/>
          <w:szCs w:val="18"/>
        </w:rPr>
        <w:t xml:space="preserve"> ФНС России – личный кабинет налогоплательщика и при этом не направил в налоговый орган уведомление о необходимости получения налоговых документов на бумажном носителе.</w:t>
      </w:r>
    </w:p>
    <w:p w:rsidR="00134D4D" w:rsidRPr="00134D4D" w:rsidRDefault="00134D4D" w:rsidP="00134D4D">
      <w:pPr>
        <w:ind w:left="0" w:right="141" w:firstLine="426"/>
        <w:rPr>
          <w:sz w:val="18"/>
          <w:szCs w:val="18"/>
        </w:rPr>
      </w:pPr>
      <w:r w:rsidRPr="00134D4D">
        <w:rPr>
          <w:sz w:val="18"/>
          <w:szCs w:val="18"/>
        </w:rPr>
        <w:t xml:space="preserve">В иных случаях при неполучении до 1 ноября налогового уведомления за период владения </w:t>
      </w:r>
      <w:proofErr w:type="gramStart"/>
      <w:r w:rsidRPr="00134D4D">
        <w:rPr>
          <w:sz w:val="18"/>
          <w:szCs w:val="18"/>
        </w:rPr>
        <w:t>налогооблагаемыми</w:t>
      </w:r>
      <w:proofErr w:type="gramEnd"/>
      <w:r w:rsidRPr="00134D4D">
        <w:rPr>
          <w:sz w:val="18"/>
          <w:szCs w:val="18"/>
        </w:rPr>
        <w:t xml:space="preserve"> недвижимостью или транспортным средством, налогоплательщику целесообразно обратиться в налоговую инспекцию либо направить информацию через «Личный кабинет налогоплательщика» или с использованием интернет-сервиса ФНС России «Обратиться в ФНС России».</w:t>
      </w:r>
    </w:p>
    <w:p w:rsidR="006F67C1" w:rsidRDefault="00134D4D" w:rsidP="00134D4D">
      <w:pPr>
        <w:ind w:left="0" w:right="141" w:firstLine="426"/>
        <w:rPr>
          <w:sz w:val="18"/>
          <w:szCs w:val="18"/>
        </w:rPr>
      </w:pPr>
      <w:proofErr w:type="gramStart"/>
      <w:r w:rsidRPr="00134D4D">
        <w:rPr>
          <w:sz w:val="18"/>
          <w:szCs w:val="18"/>
        </w:rPr>
        <w:t xml:space="preserve">Владельцы недвижимости или транспортных средств, которые никогда не получали налоговые уведомления за истекший налоговый период и не заявляли налоговые льготы в отношении налогооблагаемого имущества, </w:t>
      </w:r>
      <w:hyperlink r:id="rId37" w:history="1">
        <w:r w:rsidRPr="00134D4D">
          <w:rPr>
            <w:rStyle w:val="af"/>
            <w:sz w:val="18"/>
            <w:szCs w:val="18"/>
          </w:rPr>
          <w:t>обязаны сообщать о наличии у них данных объектов в любой налоговый орган</w:t>
        </w:r>
      </w:hyperlink>
      <w:r w:rsidRPr="00134D4D">
        <w:rPr>
          <w:sz w:val="18"/>
          <w:szCs w:val="18"/>
        </w:rPr>
        <w:t xml:space="preserve"> (форма сообщения утверждена приказом ФНС России от 26.11.2014 № ММВ-7-11/598@</w:t>
      </w:r>
      <w:proofErr w:type="gramEnd"/>
    </w:p>
    <w:p w:rsidR="006F67C1" w:rsidRPr="00A46B4A" w:rsidRDefault="006F67C1" w:rsidP="006F67C1">
      <w:pPr>
        <w:tabs>
          <w:tab w:val="left" w:pos="7853"/>
        </w:tabs>
        <w:ind w:left="0" w:firstLine="426"/>
        <w:jc w:val="right"/>
        <w:rPr>
          <w:sz w:val="18"/>
          <w:szCs w:val="18"/>
        </w:rPr>
      </w:pPr>
    </w:p>
    <w:p w:rsidR="006F67C1" w:rsidRPr="00A46B4A" w:rsidRDefault="006F67C1" w:rsidP="006F67C1">
      <w:pPr>
        <w:tabs>
          <w:tab w:val="left" w:pos="7853"/>
        </w:tabs>
        <w:ind w:left="0" w:firstLine="426"/>
        <w:jc w:val="right"/>
        <w:rPr>
          <w:sz w:val="18"/>
          <w:szCs w:val="18"/>
        </w:rPr>
      </w:pPr>
    </w:p>
    <w:p w:rsidR="006F67C1" w:rsidRPr="00A46B4A" w:rsidRDefault="006F67C1" w:rsidP="006F67C1">
      <w:pPr>
        <w:tabs>
          <w:tab w:val="left" w:pos="7853"/>
        </w:tabs>
        <w:ind w:left="0" w:firstLine="426"/>
        <w:jc w:val="center"/>
        <w:rPr>
          <w:b/>
          <w:sz w:val="18"/>
          <w:szCs w:val="18"/>
        </w:rPr>
      </w:pPr>
      <w:r w:rsidRPr="00A46B4A">
        <w:rPr>
          <w:b/>
          <w:sz w:val="18"/>
          <w:szCs w:val="18"/>
        </w:rPr>
        <w:t>Заключение о результатах</w:t>
      </w:r>
    </w:p>
    <w:p w:rsidR="006F67C1" w:rsidRPr="00A46B4A" w:rsidRDefault="006F67C1" w:rsidP="006F67C1">
      <w:pPr>
        <w:tabs>
          <w:tab w:val="left" w:pos="7853"/>
        </w:tabs>
        <w:ind w:left="0" w:firstLine="426"/>
        <w:jc w:val="center"/>
        <w:rPr>
          <w:b/>
          <w:sz w:val="18"/>
          <w:szCs w:val="18"/>
        </w:rPr>
      </w:pPr>
      <w:r w:rsidRPr="00A46B4A">
        <w:rPr>
          <w:b/>
          <w:sz w:val="18"/>
          <w:szCs w:val="18"/>
        </w:rPr>
        <w:t>публичных слушаний по проекту решения</w:t>
      </w:r>
    </w:p>
    <w:p w:rsidR="006F67C1" w:rsidRPr="00A46B4A" w:rsidRDefault="006F67C1" w:rsidP="006F67C1">
      <w:pPr>
        <w:tabs>
          <w:tab w:val="left" w:pos="7853"/>
        </w:tabs>
        <w:ind w:left="0" w:firstLine="426"/>
        <w:jc w:val="center"/>
        <w:rPr>
          <w:b/>
          <w:sz w:val="18"/>
          <w:szCs w:val="18"/>
        </w:rPr>
      </w:pPr>
      <w:r w:rsidRPr="00A46B4A">
        <w:rPr>
          <w:b/>
          <w:sz w:val="18"/>
          <w:szCs w:val="18"/>
        </w:rPr>
        <w:t xml:space="preserve">о предоставлении разрешения на условно разрешенный вид использования земельного участка в отношении земельного участка с кадастровым номером 38:06:100301:2495, площадью 600 </w:t>
      </w:r>
      <w:proofErr w:type="spellStart"/>
      <w:r w:rsidRPr="00A46B4A">
        <w:rPr>
          <w:b/>
          <w:sz w:val="18"/>
          <w:szCs w:val="18"/>
        </w:rPr>
        <w:t>кв.м</w:t>
      </w:r>
      <w:proofErr w:type="spellEnd"/>
      <w:r w:rsidRPr="00A46B4A">
        <w:rPr>
          <w:b/>
          <w:sz w:val="18"/>
          <w:szCs w:val="18"/>
        </w:rPr>
        <w:t xml:space="preserve">., расположенного по адресу: Иркутская область, Иркутский муниципальный район, </w:t>
      </w:r>
      <w:proofErr w:type="spellStart"/>
      <w:r w:rsidRPr="00A46B4A">
        <w:rPr>
          <w:b/>
          <w:sz w:val="18"/>
          <w:szCs w:val="18"/>
        </w:rPr>
        <w:t>Хомутовское</w:t>
      </w:r>
      <w:proofErr w:type="spellEnd"/>
      <w:r w:rsidRPr="00A46B4A">
        <w:rPr>
          <w:b/>
          <w:sz w:val="18"/>
          <w:szCs w:val="18"/>
        </w:rPr>
        <w:t xml:space="preserve"> сельское поселение, д. Куда, ул. Октября, земельный участок 1/1</w:t>
      </w:r>
    </w:p>
    <w:p w:rsidR="006F67C1" w:rsidRPr="00A46B4A" w:rsidRDefault="006F67C1" w:rsidP="006F67C1">
      <w:pPr>
        <w:tabs>
          <w:tab w:val="left" w:pos="7853"/>
        </w:tabs>
        <w:ind w:left="0" w:firstLine="426"/>
        <w:jc w:val="center"/>
        <w:rPr>
          <w:sz w:val="18"/>
          <w:szCs w:val="18"/>
        </w:rPr>
      </w:pPr>
      <w:r w:rsidRPr="00A46B4A">
        <w:rPr>
          <w:noProof/>
          <w:sz w:val="18"/>
          <w:szCs w:val="18"/>
        </w:rPr>
        <mc:AlternateContent>
          <mc:Choice Requires="wps">
            <w:drawing>
              <wp:anchor distT="0" distB="0" distL="114300" distR="114300" simplePos="0" relativeHeight="251662848" behindDoc="0" locked="0" layoutInCell="1" allowOverlap="1" wp14:anchorId="1C9AA6F4" wp14:editId="7403B1CF">
                <wp:simplePos x="0" y="0"/>
                <wp:positionH relativeFrom="column">
                  <wp:posOffset>3677285</wp:posOffset>
                </wp:positionH>
                <wp:positionV relativeFrom="paragraph">
                  <wp:posOffset>121285</wp:posOffset>
                </wp:positionV>
                <wp:extent cx="2374265" cy="1403985"/>
                <wp:effectExtent l="0" t="0" r="26670" b="13970"/>
                <wp:wrapNone/>
                <wp:docPr id="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ysClr val="window" lastClr="FFFFFF"/>
                          </a:solidFill>
                          <a:miter lim="800000"/>
                          <a:headEnd/>
                          <a:tailEnd/>
                        </a:ln>
                      </wps:spPr>
                      <wps:txbx>
                        <w:txbxContent>
                          <w:p w:rsidR="00134D4D" w:rsidRPr="00E35BE1" w:rsidRDefault="00134D4D" w:rsidP="006F67C1">
                            <w:pPr>
                              <w:rPr>
                                <w:sz w:val="20"/>
                                <w:szCs w:val="20"/>
                              </w:rPr>
                            </w:pPr>
                            <w:r w:rsidRPr="00E35BE1">
                              <w:rPr>
                                <w:sz w:val="20"/>
                                <w:szCs w:val="20"/>
                              </w:rPr>
                              <w:t>"</w:t>
                            </w:r>
                            <w:r>
                              <w:rPr>
                                <w:sz w:val="20"/>
                                <w:szCs w:val="20"/>
                              </w:rPr>
                              <w:t>13</w:t>
                            </w:r>
                            <w:r w:rsidRPr="00E35BE1">
                              <w:rPr>
                                <w:sz w:val="20"/>
                                <w:szCs w:val="20"/>
                              </w:rPr>
                              <w:t xml:space="preserve">" </w:t>
                            </w:r>
                            <w:r>
                              <w:rPr>
                                <w:sz w:val="20"/>
                                <w:szCs w:val="20"/>
                              </w:rPr>
                              <w:t>сентября</w:t>
                            </w:r>
                            <w:r w:rsidRPr="00E35BE1">
                              <w:rPr>
                                <w:sz w:val="20"/>
                                <w:szCs w:val="20"/>
                              </w:rPr>
                              <w:t xml:space="preserve"> 20</w:t>
                            </w:r>
                            <w:r>
                              <w:rPr>
                                <w:sz w:val="20"/>
                                <w:szCs w:val="20"/>
                              </w:rPr>
                              <w:t>21</w:t>
                            </w:r>
                            <w:r w:rsidRPr="00E35BE1">
                              <w:rPr>
                                <w:sz w:val="20"/>
                                <w:szCs w:val="20"/>
                              </w:rPr>
                              <w:t xml:space="preserve"> года</w:t>
                            </w:r>
                          </w:p>
                          <w:p w:rsidR="00134D4D" w:rsidRPr="00E35BE1" w:rsidRDefault="00134D4D" w:rsidP="006F67C1">
                            <w:pPr>
                              <w:rPr>
                                <w:sz w:val="20"/>
                                <w:szCs w:val="20"/>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289.55pt;margin-top:9.55pt;width:186.95pt;height:110.55pt;z-index:25166284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" strokecolor="window">
                <v:textbox style="mso-fit-shape-to-text:t">
                  <w:txbxContent>
                    <w:p w:rsidR="00134D4D" w:rsidRPr="00E35BE1" w:rsidRDefault="00134D4D" w:rsidP="006F67C1">
                      <w:pPr>
                        <w:rPr>
                          <w:sz w:val="20"/>
                          <w:szCs w:val="20"/>
                        </w:rPr>
                      </w:pPr>
                      <w:r w:rsidRPr="00E35BE1">
                        <w:rPr>
                          <w:sz w:val="20"/>
                          <w:szCs w:val="20"/>
                        </w:rPr>
                        <w:t>"</w:t>
                      </w:r>
                      <w:r>
                        <w:rPr>
                          <w:sz w:val="20"/>
                          <w:szCs w:val="20"/>
                        </w:rPr>
                        <w:t>13</w:t>
                      </w:r>
                      <w:r w:rsidRPr="00E35BE1">
                        <w:rPr>
                          <w:sz w:val="20"/>
                          <w:szCs w:val="20"/>
                        </w:rPr>
                        <w:t xml:space="preserve">" </w:t>
                      </w:r>
                      <w:r>
                        <w:rPr>
                          <w:sz w:val="20"/>
                          <w:szCs w:val="20"/>
                        </w:rPr>
                        <w:t>сентября</w:t>
                      </w:r>
                      <w:r w:rsidRPr="00E35BE1">
                        <w:rPr>
                          <w:sz w:val="20"/>
                          <w:szCs w:val="20"/>
                        </w:rPr>
                        <w:t xml:space="preserve"> 20</w:t>
                      </w:r>
                      <w:r>
                        <w:rPr>
                          <w:sz w:val="20"/>
                          <w:szCs w:val="20"/>
                        </w:rPr>
                        <w:t>21</w:t>
                      </w:r>
                      <w:r w:rsidRPr="00E35BE1">
                        <w:rPr>
                          <w:sz w:val="20"/>
                          <w:szCs w:val="20"/>
                        </w:rPr>
                        <w:t xml:space="preserve"> года</w:t>
                      </w:r>
                    </w:p>
                    <w:p w:rsidR="00134D4D" w:rsidRPr="00E35BE1" w:rsidRDefault="00134D4D" w:rsidP="006F67C1">
                      <w:pPr>
                        <w:rPr>
                          <w:sz w:val="20"/>
                          <w:szCs w:val="20"/>
                        </w:rPr>
                      </w:pPr>
                    </w:p>
                  </w:txbxContent>
                </v:textbox>
              </v:shape>
            </w:pict>
          </mc:Fallback>
        </mc:AlternateContent>
      </w:r>
    </w:p>
    <w:p w:rsidR="006F67C1" w:rsidRPr="00A46B4A" w:rsidRDefault="006F67C1" w:rsidP="006F67C1">
      <w:pPr>
        <w:tabs>
          <w:tab w:val="left" w:pos="7853"/>
        </w:tabs>
        <w:ind w:left="0" w:firstLine="426"/>
        <w:rPr>
          <w:b/>
          <w:sz w:val="18"/>
          <w:szCs w:val="18"/>
        </w:rPr>
      </w:pPr>
    </w:p>
    <w:p w:rsidR="006F67C1" w:rsidRPr="00A46B4A" w:rsidRDefault="006F67C1" w:rsidP="006F67C1">
      <w:pPr>
        <w:tabs>
          <w:tab w:val="left" w:pos="7853"/>
        </w:tabs>
        <w:ind w:left="0" w:firstLine="426"/>
        <w:rPr>
          <w:sz w:val="18"/>
          <w:szCs w:val="18"/>
        </w:rPr>
      </w:pPr>
    </w:p>
    <w:p w:rsidR="006F67C1" w:rsidRPr="00A46B4A" w:rsidRDefault="006F67C1" w:rsidP="006F67C1">
      <w:pPr>
        <w:tabs>
          <w:tab w:val="left" w:pos="7853"/>
        </w:tabs>
        <w:ind w:left="0" w:firstLine="426"/>
        <w:rPr>
          <w:sz w:val="18"/>
          <w:szCs w:val="18"/>
        </w:rPr>
      </w:pPr>
      <w:r w:rsidRPr="00A46B4A">
        <w:rPr>
          <w:sz w:val="18"/>
          <w:szCs w:val="18"/>
        </w:rPr>
        <w:t xml:space="preserve">Настоящее заключение подготовлено </w:t>
      </w:r>
      <w:r w:rsidRPr="00A46B4A">
        <w:rPr>
          <w:sz w:val="18"/>
          <w:szCs w:val="18"/>
          <w:u w:val="single"/>
        </w:rPr>
        <w:t>Администрацией Хомутовского муниципального образования</w:t>
      </w:r>
    </w:p>
    <w:p w:rsidR="006F67C1" w:rsidRPr="00A46B4A" w:rsidRDefault="006F67C1" w:rsidP="006F67C1">
      <w:pPr>
        <w:tabs>
          <w:tab w:val="left" w:pos="7853"/>
        </w:tabs>
        <w:ind w:left="0" w:firstLine="426"/>
        <w:rPr>
          <w:i/>
          <w:sz w:val="18"/>
          <w:szCs w:val="18"/>
        </w:rPr>
      </w:pPr>
      <w:r w:rsidRPr="00A46B4A">
        <w:rPr>
          <w:i/>
          <w:sz w:val="18"/>
          <w:szCs w:val="18"/>
        </w:rPr>
        <w:t>(наименование организатора публичных слушаний)</w:t>
      </w:r>
    </w:p>
    <w:p w:rsidR="006F67C1" w:rsidRPr="00A46B4A" w:rsidRDefault="006F67C1" w:rsidP="006F67C1">
      <w:pPr>
        <w:tabs>
          <w:tab w:val="left" w:pos="7853"/>
        </w:tabs>
        <w:ind w:left="0" w:firstLine="426"/>
        <w:rPr>
          <w:sz w:val="18"/>
          <w:szCs w:val="18"/>
        </w:rPr>
      </w:pPr>
      <w:r w:rsidRPr="00A46B4A">
        <w:rPr>
          <w:sz w:val="18"/>
          <w:szCs w:val="18"/>
        </w:rPr>
        <w:t>на основании протокола публичных слушаний от «13» сентября 2021 г. по проекту решения</w:t>
      </w:r>
    </w:p>
    <w:p w:rsidR="006F67C1" w:rsidRPr="00A46B4A" w:rsidRDefault="006F67C1" w:rsidP="006F67C1">
      <w:pPr>
        <w:tabs>
          <w:tab w:val="left" w:pos="7853"/>
        </w:tabs>
        <w:ind w:left="0" w:firstLine="426"/>
        <w:rPr>
          <w:sz w:val="18"/>
          <w:szCs w:val="18"/>
        </w:rPr>
      </w:pPr>
      <w:r w:rsidRPr="00A46B4A">
        <w:rPr>
          <w:sz w:val="18"/>
          <w:szCs w:val="18"/>
        </w:rPr>
        <w:t xml:space="preserve">о предоставлении разрешения </w:t>
      </w:r>
      <w:r w:rsidRPr="00A46B4A">
        <w:rPr>
          <w:sz w:val="18"/>
          <w:szCs w:val="18"/>
          <w:u w:val="single"/>
        </w:rPr>
        <w:t xml:space="preserve">на условно разрешенный вид в отношении земельного участка с кадастровым номером 38:06:100301:2495, площадью 600 </w:t>
      </w:r>
      <w:proofErr w:type="spellStart"/>
      <w:r w:rsidRPr="00A46B4A">
        <w:rPr>
          <w:sz w:val="18"/>
          <w:szCs w:val="18"/>
          <w:u w:val="single"/>
        </w:rPr>
        <w:t>кв.м</w:t>
      </w:r>
      <w:proofErr w:type="spellEnd"/>
      <w:r w:rsidRPr="00A46B4A">
        <w:rPr>
          <w:sz w:val="18"/>
          <w:szCs w:val="18"/>
          <w:u w:val="single"/>
        </w:rPr>
        <w:t xml:space="preserve">., расположенного по адресу: Иркутская область, Иркутский муниципальный район, </w:t>
      </w:r>
      <w:proofErr w:type="spellStart"/>
      <w:r w:rsidRPr="00A46B4A">
        <w:rPr>
          <w:sz w:val="18"/>
          <w:szCs w:val="18"/>
          <w:u w:val="single"/>
        </w:rPr>
        <w:t>Хомутовское</w:t>
      </w:r>
      <w:proofErr w:type="spellEnd"/>
      <w:r w:rsidRPr="00A46B4A">
        <w:rPr>
          <w:sz w:val="18"/>
          <w:szCs w:val="18"/>
          <w:u w:val="single"/>
        </w:rPr>
        <w:t xml:space="preserve"> сельское поселение, д. Куда, ул. Октября, земельный участок 1/1</w:t>
      </w:r>
    </w:p>
    <w:p w:rsidR="006F67C1" w:rsidRPr="00A46B4A" w:rsidRDefault="006F67C1" w:rsidP="006F67C1">
      <w:pPr>
        <w:tabs>
          <w:tab w:val="left" w:pos="7853"/>
        </w:tabs>
        <w:ind w:left="0" w:firstLine="426"/>
        <w:rPr>
          <w:i/>
          <w:sz w:val="18"/>
          <w:szCs w:val="18"/>
        </w:rPr>
      </w:pPr>
      <w:r w:rsidRPr="00A46B4A">
        <w:rPr>
          <w:i/>
          <w:sz w:val="18"/>
          <w:szCs w:val="18"/>
        </w:rPr>
        <w:t xml:space="preserve">(наименование проекта, рассмотренного </w:t>
      </w:r>
      <w:proofErr w:type="gramStart"/>
      <w:r w:rsidRPr="00A46B4A">
        <w:rPr>
          <w:i/>
          <w:sz w:val="18"/>
          <w:szCs w:val="18"/>
        </w:rPr>
        <w:t>на</w:t>
      </w:r>
      <w:proofErr w:type="gramEnd"/>
      <w:r w:rsidRPr="00A46B4A">
        <w:rPr>
          <w:i/>
          <w:sz w:val="18"/>
          <w:szCs w:val="18"/>
        </w:rPr>
        <w:t xml:space="preserve"> публичных слушаний)</w:t>
      </w:r>
    </w:p>
    <w:p w:rsidR="006F67C1" w:rsidRPr="00A46B4A" w:rsidRDefault="006F67C1" w:rsidP="006F67C1">
      <w:pPr>
        <w:tabs>
          <w:tab w:val="left" w:pos="7853"/>
        </w:tabs>
        <w:ind w:left="0" w:firstLine="426"/>
        <w:rPr>
          <w:i/>
          <w:sz w:val="18"/>
          <w:szCs w:val="18"/>
        </w:rPr>
      </w:pPr>
    </w:p>
    <w:p w:rsidR="006F67C1" w:rsidRPr="00A46B4A" w:rsidRDefault="006F67C1" w:rsidP="006F67C1">
      <w:pPr>
        <w:tabs>
          <w:tab w:val="left" w:pos="7853"/>
        </w:tabs>
        <w:ind w:left="0" w:firstLine="426"/>
        <w:rPr>
          <w:sz w:val="18"/>
          <w:szCs w:val="18"/>
        </w:rPr>
      </w:pPr>
      <w:r w:rsidRPr="00A46B4A">
        <w:rPr>
          <w:sz w:val="18"/>
          <w:szCs w:val="18"/>
        </w:rPr>
        <w:t xml:space="preserve">Количество участников публичных слушаний, принявших участие </w:t>
      </w:r>
      <w:proofErr w:type="gramStart"/>
      <w:r w:rsidRPr="00A46B4A">
        <w:rPr>
          <w:sz w:val="18"/>
          <w:szCs w:val="18"/>
        </w:rPr>
        <w:t>в</w:t>
      </w:r>
      <w:proofErr w:type="gramEnd"/>
      <w:r w:rsidRPr="00A46B4A">
        <w:rPr>
          <w:sz w:val="18"/>
          <w:szCs w:val="18"/>
        </w:rPr>
        <w:t xml:space="preserve"> публичных слушаний составило: 0.</w:t>
      </w:r>
    </w:p>
    <w:p w:rsidR="006F67C1" w:rsidRPr="00A46B4A" w:rsidRDefault="006F67C1" w:rsidP="006F67C1">
      <w:pPr>
        <w:tabs>
          <w:tab w:val="left" w:pos="7853"/>
        </w:tabs>
        <w:ind w:left="0" w:firstLine="426"/>
        <w:rPr>
          <w:sz w:val="18"/>
          <w:szCs w:val="18"/>
        </w:rPr>
      </w:pPr>
      <w:r w:rsidRPr="00A46B4A">
        <w:rPr>
          <w:sz w:val="18"/>
          <w:szCs w:val="18"/>
        </w:rPr>
        <w:t xml:space="preserve">По результатам рассмотрения замечаний и предложений участников публичных слушаний, постоянно проживающих на территории, в пределах которой проведены публичные слушания, установлено: </w:t>
      </w:r>
      <w:proofErr w:type="gramStart"/>
      <w:r w:rsidRPr="00A46B4A">
        <w:rPr>
          <w:sz w:val="18"/>
          <w:szCs w:val="18"/>
        </w:rPr>
        <w:t>замечания</w:t>
      </w:r>
      <w:proofErr w:type="gramEnd"/>
      <w:r w:rsidRPr="00A46B4A">
        <w:rPr>
          <w:sz w:val="18"/>
          <w:szCs w:val="18"/>
        </w:rPr>
        <w:t xml:space="preserve"> и предложения не поступало</w:t>
      </w:r>
    </w:p>
    <w:p w:rsidR="006F67C1" w:rsidRPr="00A46B4A" w:rsidRDefault="006F67C1" w:rsidP="006F67C1">
      <w:pPr>
        <w:tabs>
          <w:tab w:val="left" w:pos="7853"/>
        </w:tabs>
        <w:ind w:left="0" w:firstLine="426"/>
        <w:rPr>
          <w:sz w:val="18"/>
          <w:szCs w:val="18"/>
        </w:rPr>
      </w:pPr>
    </w:p>
    <w:tbl>
      <w:tblPr>
        <w:tblStyle w:val="aa"/>
        <w:tblW w:w="0" w:type="auto"/>
        <w:tblInd w:w="481" w:type="dxa"/>
        <w:tblLook w:val="04A0" w:firstRow="1" w:lastRow="0" w:firstColumn="1" w:lastColumn="0" w:noHBand="0" w:noVBand="1"/>
      </w:tblPr>
      <w:tblGrid>
        <w:gridCol w:w="481"/>
        <w:gridCol w:w="2647"/>
        <w:gridCol w:w="2892"/>
        <w:gridCol w:w="3451"/>
      </w:tblGrid>
      <w:tr w:rsidR="006F67C1" w:rsidRPr="00A46B4A" w:rsidTr="00134D4D">
        <w:trPr>
          <w:trHeight w:val="1681"/>
        </w:trPr>
        <w:tc>
          <w:tcPr>
            <w:tcW w:w="481" w:type="dxa"/>
          </w:tcPr>
          <w:p w:rsidR="006F67C1" w:rsidRPr="00A46B4A" w:rsidRDefault="006F67C1" w:rsidP="00134D4D">
            <w:pPr>
              <w:tabs>
                <w:tab w:val="left" w:pos="7853"/>
              </w:tabs>
              <w:ind w:left="0" w:firstLine="426"/>
              <w:rPr>
                <w:sz w:val="18"/>
                <w:szCs w:val="18"/>
              </w:rPr>
            </w:pPr>
            <w:r w:rsidRPr="00A46B4A">
              <w:rPr>
                <w:sz w:val="18"/>
                <w:szCs w:val="18"/>
              </w:rPr>
              <w:t>№</w:t>
            </w:r>
          </w:p>
        </w:tc>
        <w:tc>
          <w:tcPr>
            <w:tcW w:w="2647" w:type="dxa"/>
          </w:tcPr>
          <w:p w:rsidR="006F67C1" w:rsidRPr="00A46B4A" w:rsidRDefault="006F67C1" w:rsidP="00134D4D">
            <w:pPr>
              <w:tabs>
                <w:tab w:val="left" w:pos="7853"/>
              </w:tabs>
              <w:ind w:left="0" w:firstLine="426"/>
              <w:rPr>
                <w:sz w:val="18"/>
                <w:szCs w:val="18"/>
              </w:rPr>
            </w:pPr>
            <w:r w:rsidRPr="00A46B4A">
              <w:rPr>
                <w:sz w:val="18"/>
                <w:szCs w:val="18"/>
              </w:rPr>
              <w:t>Содержание внесённых предложений/замечаний</w:t>
            </w:r>
          </w:p>
        </w:tc>
        <w:tc>
          <w:tcPr>
            <w:tcW w:w="2892" w:type="dxa"/>
          </w:tcPr>
          <w:p w:rsidR="006F67C1" w:rsidRPr="00A46B4A" w:rsidRDefault="006F67C1" w:rsidP="00134D4D">
            <w:pPr>
              <w:tabs>
                <w:tab w:val="left" w:pos="7853"/>
              </w:tabs>
              <w:ind w:left="0" w:firstLine="426"/>
              <w:rPr>
                <w:sz w:val="18"/>
                <w:szCs w:val="18"/>
              </w:rPr>
            </w:pPr>
            <w:r w:rsidRPr="00A46B4A">
              <w:rPr>
                <w:sz w:val="18"/>
                <w:szCs w:val="18"/>
              </w:rPr>
              <w:t>Выводы по результатам рассмотрения предложения, поступившего от участников публичных слушаний</w:t>
            </w:r>
          </w:p>
        </w:tc>
        <w:tc>
          <w:tcPr>
            <w:tcW w:w="3451" w:type="dxa"/>
          </w:tcPr>
          <w:p w:rsidR="006F67C1" w:rsidRPr="00A46B4A" w:rsidRDefault="006F67C1" w:rsidP="00134D4D">
            <w:pPr>
              <w:tabs>
                <w:tab w:val="left" w:pos="7853"/>
              </w:tabs>
              <w:ind w:left="0" w:firstLine="426"/>
              <w:rPr>
                <w:sz w:val="18"/>
                <w:szCs w:val="18"/>
              </w:rPr>
            </w:pPr>
            <w:r w:rsidRPr="00A46B4A">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6F67C1" w:rsidRPr="00A46B4A" w:rsidTr="00134D4D">
        <w:tc>
          <w:tcPr>
            <w:tcW w:w="481" w:type="dxa"/>
          </w:tcPr>
          <w:p w:rsidR="006F67C1" w:rsidRPr="00A46B4A" w:rsidRDefault="006F67C1" w:rsidP="00134D4D">
            <w:pPr>
              <w:tabs>
                <w:tab w:val="left" w:pos="7853"/>
              </w:tabs>
              <w:ind w:left="0" w:firstLine="426"/>
              <w:rPr>
                <w:sz w:val="18"/>
                <w:szCs w:val="18"/>
              </w:rPr>
            </w:pPr>
            <w:r w:rsidRPr="00A46B4A">
              <w:rPr>
                <w:sz w:val="18"/>
                <w:szCs w:val="18"/>
              </w:rPr>
              <w:t>1</w:t>
            </w:r>
          </w:p>
        </w:tc>
        <w:tc>
          <w:tcPr>
            <w:tcW w:w="2647" w:type="dxa"/>
          </w:tcPr>
          <w:p w:rsidR="006F67C1" w:rsidRPr="00A46B4A" w:rsidRDefault="006F67C1" w:rsidP="00134D4D">
            <w:pPr>
              <w:tabs>
                <w:tab w:val="left" w:pos="7853"/>
              </w:tabs>
              <w:ind w:left="0" w:firstLine="426"/>
              <w:rPr>
                <w:sz w:val="18"/>
                <w:szCs w:val="18"/>
              </w:rPr>
            </w:pPr>
            <w:r w:rsidRPr="00A46B4A">
              <w:rPr>
                <w:sz w:val="18"/>
                <w:szCs w:val="18"/>
              </w:rPr>
              <w:t>-</w:t>
            </w:r>
          </w:p>
          <w:p w:rsidR="006F67C1" w:rsidRPr="00A46B4A" w:rsidRDefault="006F67C1" w:rsidP="00134D4D">
            <w:pPr>
              <w:tabs>
                <w:tab w:val="left" w:pos="7853"/>
              </w:tabs>
              <w:ind w:left="0" w:firstLine="426"/>
              <w:rPr>
                <w:sz w:val="18"/>
                <w:szCs w:val="18"/>
              </w:rPr>
            </w:pPr>
          </w:p>
        </w:tc>
        <w:tc>
          <w:tcPr>
            <w:tcW w:w="2892" w:type="dxa"/>
          </w:tcPr>
          <w:p w:rsidR="006F67C1" w:rsidRPr="00A46B4A" w:rsidRDefault="006F67C1" w:rsidP="00134D4D">
            <w:pPr>
              <w:tabs>
                <w:tab w:val="left" w:pos="7853"/>
              </w:tabs>
              <w:ind w:left="0" w:firstLine="426"/>
              <w:rPr>
                <w:sz w:val="18"/>
                <w:szCs w:val="18"/>
              </w:rPr>
            </w:pPr>
            <w:r w:rsidRPr="00A46B4A">
              <w:rPr>
                <w:sz w:val="18"/>
                <w:szCs w:val="18"/>
              </w:rPr>
              <w:t>-</w:t>
            </w:r>
          </w:p>
        </w:tc>
        <w:tc>
          <w:tcPr>
            <w:tcW w:w="3451" w:type="dxa"/>
          </w:tcPr>
          <w:p w:rsidR="006F67C1" w:rsidRPr="00A46B4A" w:rsidRDefault="006F67C1" w:rsidP="00134D4D">
            <w:pPr>
              <w:tabs>
                <w:tab w:val="left" w:pos="7853"/>
              </w:tabs>
              <w:ind w:left="0" w:firstLine="426"/>
              <w:rPr>
                <w:sz w:val="18"/>
                <w:szCs w:val="18"/>
              </w:rPr>
            </w:pPr>
            <w:r w:rsidRPr="00A46B4A">
              <w:rPr>
                <w:sz w:val="18"/>
                <w:szCs w:val="18"/>
              </w:rPr>
              <w:t>-</w:t>
            </w:r>
          </w:p>
        </w:tc>
      </w:tr>
    </w:tbl>
    <w:p w:rsidR="006F67C1" w:rsidRPr="00A46B4A" w:rsidRDefault="006F67C1" w:rsidP="006F67C1">
      <w:pPr>
        <w:tabs>
          <w:tab w:val="left" w:pos="7853"/>
        </w:tabs>
        <w:ind w:left="0" w:firstLine="426"/>
        <w:rPr>
          <w:sz w:val="18"/>
          <w:szCs w:val="18"/>
        </w:rPr>
      </w:pPr>
    </w:p>
    <w:p w:rsidR="006F67C1" w:rsidRPr="00A46B4A" w:rsidRDefault="006F67C1" w:rsidP="006F67C1">
      <w:pPr>
        <w:tabs>
          <w:tab w:val="left" w:pos="7853"/>
        </w:tabs>
        <w:ind w:left="0" w:firstLine="426"/>
        <w:rPr>
          <w:b/>
          <w:sz w:val="18"/>
          <w:szCs w:val="18"/>
        </w:rPr>
      </w:pPr>
    </w:p>
    <w:p w:rsidR="006F67C1" w:rsidRPr="00A46B4A" w:rsidRDefault="006F67C1" w:rsidP="006F67C1">
      <w:pPr>
        <w:tabs>
          <w:tab w:val="left" w:pos="7853"/>
        </w:tabs>
        <w:ind w:left="0" w:firstLine="426"/>
        <w:rPr>
          <w:sz w:val="18"/>
          <w:szCs w:val="18"/>
        </w:rPr>
      </w:pPr>
      <w:r w:rsidRPr="00A46B4A">
        <w:rPr>
          <w:sz w:val="18"/>
          <w:szCs w:val="18"/>
        </w:rPr>
        <w:t>По результатам рассмотрения замечаний и предложений иных участников публичных слушаний установлено:</w:t>
      </w:r>
    </w:p>
    <w:p w:rsidR="006F67C1" w:rsidRPr="00A46B4A" w:rsidRDefault="006F67C1" w:rsidP="006F67C1">
      <w:pPr>
        <w:tabs>
          <w:tab w:val="left" w:pos="7853"/>
        </w:tabs>
        <w:ind w:left="0" w:firstLine="426"/>
        <w:rPr>
          <w:sz w:val="18"/>
          <w:szCs w:val="18"/>
        </w:rPr>
      </w:pPr>
    </w:p>
    <w:tbl>
      <w:tblPr>
        <w:tblStyle w:val="aa"/>
        <w:tblW w:w="0" w:type="auto"/>
        <w:tblInd w:w="481" w:type="dxa"/>
        <w:tblLook w:val="04A0" w:firstRow="1" w:lastRow="0" w:firstColumn="1" w:lastColumn="0" w:noHBand="0" w:noVBand="1"/>
      </w:tblPr>
      <w:tblGrid>
        <w:gridCol w:w="481"/>
        <w:gridCol w:w="2647"/>
        <w:gridCol w:w="2995"/>
        <w:gridCol w:w="3348"/>
      </w:tblGrid>
      <w:tr w:rsidR="006F67C1" w:rsidRPr="00A46B4A" w:rsidTr="00134D4D">
        <w:trPr>
          <w:trHeight w:val="1956"/>
        </w:trPr>
        <w:tc>
          <w:tcPr>
            <w:tcW w:w="481" w:type="dxa"/>
          </w:tcPr>
          <w:p w:rsidR="006F67C1" w:rsidRPr="00A46B4A" w:rsidRDefault="006F67C1" w:rsidP="00134D4D">
            <w:pPr>
              <w:tabs>
                <w:tab w:val="left" w:pos="7853"/>
              </w:tabs>
              <w:ind w:left="0" w:firstLine="426"/>
              <w:rPr>
                <w:sz w:val="18"/>
                <w:szCs w:val="18"/>
              </w:rPr>
            </w:pPr>
            <w:r w:rsidRPr="00A46B4A">
              <w:rPr>
                <w:sz w:val="18"/>
                <w:szCs w:val="18"/>
              </w:rPr>
              <w:t>№</w:t>
            </w:r>
          </w:p>
        </w:tc>
        <w:tc>
          <w:tcPr>
            <w:tcW w:w="2647" w:type="dxa"/>
          </w:tcPr>
          <w:p w:rsidR="006F67C1" w:rsidRPr="00A46B4A" w:rsidRDefault="006F67C1" w:rsidP="00134D4D">
            <w:pPr>
              <w:tabs>
                <w:tab w:val="left" w:pos="7853"/>
              </w:tabs>
              <w:ind w:left="0" w:firstLine="426"/>
              <w:rPr>
                <w:sz w:val="18"/>
                <w:szCs w:val="18"/>
              </w:rPr>
            </w:pPr>
            <w:r w:rsidRPr="00A46B4A">
              <w:rPr>
                <w:sz w:val="18"/>
                <w:szCs w:val="18"/>
              </w:rPr>
              <w:t>Содержание внесённых предложений/замечаний</w:t>
            </w:r>
          </w:p>
        </w:tc>
        <w:tc>
          <w:tcPr>
            <w:tcW w:w="2995" w:type="dxa"/>
          </w:tcPr>
          <w:p w:rsidR="006F67C1" w:rsidRPr="00A46B4A" w:rsidRDefault="006F67C1" w:rsidP="00134D4D">
            <w:pPr>
              <w:tabs>
                <w:tab w:val="left" w:pos="7853"/>
              </w:tabs>
              <w:ind w:left="0" w:firstLine="426"/>
              <w:rPr>
                <w:sz w:val="18"/>
                <w:szCs w:val="18"/>
              </w:rPr>
            </w:pPr>
            <w:r w:rsidRPr="00A46B4A">
              <w:rPr>
                <w:sz w:val="18"/>
                <w:szCs w:val="18"/>
              </w:rPr>
              <w:t>Выводы по результатам рассмотрения предложения, поступившего от участника публичных слушаний</w:t>
            </w:r>
          </w:p>
        </w:tc>
        <w:tc>
          <w:tcPr>
            <w:tcW w:w="3348" w:type="dxa"/>
          </w:tcPr>
          <w:p w:rsidR="006F67C1" w:rsidRPr="00A46B4A" w:rsidRDefault="006F67C1" w:rsidP="00134D4D">
            <w:pPr>
              <w:tabs>
                <w:tab w:val="left" w:pos="7853"/>
              </w:tabs>
              <w:ind w:left="0" w:firstLine="426"/>
              <w:rPr>
                <w:sz w:val="18"/>
                <w:szCs w:val="18"/>
              </w:rPr>
            </w:pPr>
            <w:r w:rsidRPr="00A46B4A">
              <w:rPr>
                <w:sz w:val="18"/>
                <w:szCs w:val="18"/>
              </w:rPr>
              <w:t>Аргументированные рекомендации организатора публичных слушаний о целесообразности (нецелесообразности) учета внесённых предложений и замечаний</w:t>
            </w:r>
          </w:p>
        </w:tc>
      </w:tr>
      <w:tr w:rsidR="006F67C1" w:rsidRPr="00A46B4A" w:rsidTr="00134D4D">
        <w:tc>
          <w:tcPr>
            <w:tcW w:w="481" w:type="dxa"/>
          </w:tcPr>
          <w:p w:rsidR="006F67C1" w:rsidRPr="00A46B4A" w:rsidRDefault="006F67C1" w:rsidP="00134D4D">
            <w:pPr>
              <w:tabs>
                <w:tab w:val="left" w:pos="7853"/>
              </w:tabs>
              <w:ind w:left="0" w:firstLine="426"/>
              <w:rPr>
                <w:sz w:val="18"/>
                <w:szCs w:val="18"/>
              </w:rPr>
            </w:pPr>
            <w:r w:rsidRPr="00A46B4A">
              <w:rPr>
                <w:sz w:val="18"/>
                <w:szCs w:val="18"/>
              </w:rPr>
              <w:t>1</w:t>
            </w:r>
          </w:p>
        </w:tc>
        <w:tc>
          <w:tcPr>
            <w:tcW w:w="2647" w:type="dxa"/>
          </w:tcPr>
          <w:p w:rsidR="006F67C1" w:rsidRPr="00A46B4A" w:rsidRDefault="006F67C1" w:rsidP="00134D4D">
            <w:pPr>
              <w:tabs>
                <w:tab w:val="left" w:pos="7853"/>
              </w:tabs>
              <w:ind w:left="0" w:firstLine="426"/>
              <w:rPr>
                <w:sz w:val="18"/>
                <w:szCs w:val="18"/>
              </w:rPr>
            </w:pPr>
            <w:r w:rsidRPr="00A46B4A">
              <w:rPr>
                <w:sz w:val="18"/>
                <w:szCs w:val="18"/>
              </w:rPr>
              <w:t>-</w:t>
            </w:r>
          </w:p>
          <w:p w:rsidR="006F67C1" w:rsidRPr="00A46B4A" w:rsidRDefault="006F67C1" w:rsidP="00134D4D">
            <w:pPr>
              <w:tabs>
                <w:tab w:val="left" w:pos="7853"/>
              </w:tabs>
              <w:ind w:left="0" w:firstLine="426"/>
              <w:rPr>
                <w:sz w:val="18"/>
                <w:szCs w:val="18"/>
              </w:rPr>
            </w:pPr>
          </w:p>
        </w:tc>
        <w:tc>
          <w:tcPr>
            <w:tcW w:w="2995" w:type="dxa"/>
          </w:tcPr>
          <w:p w:rsidR="006F67C1" w:rsidRPr="00A46B4A" w:rsidRDefault="006F67C1" w:rsidP="00134D4D">
            <w:pPr>
              <w:tabs>
                <w:tab w:val="left" w:pos="7853"/>
              </w:tabs>
              <w:ind w:left="0" w:firstLine="426"/>
              <w:rPr>
                <w:sz w:val="18"/>
                <w:szCs w:val="18"/>
              </w:rPr>
            </w:pPr>
            <w:r w:rsidRPr="00A46B4A">
              <w:rPr>
                <w:sz w:val="18"/>
                <w:szCs w:val="18"/>
              </w:rPr>
              <w:t>-</w:t>
            </w:r>
          </w:p>
        </w:tc>
        <w:tc>
          <w:tcPr>
            <w:tcW w:w="3348" w:type="dxa"/>
          </w:tcPr>
          <w:p w:rsidR="006F67C1" w:rsidRPr="00A46B4A" w:rsidRDefault="006F67C1" w:rsidP="00134D4D">
            <w:pPr>
              <w:tabs>
                <w:tab w:val="left" w:pos="7853"/>
              </w:tabs>
              <w:ind w:left="0" w:firstLine="426"/>
              <w:rPr>
                <w:sz w:val="18"/>
                <w:szCs w:val="18"/>
              </w:rPr>
            </w:pPr>
            <w:r w:rsidRPr="00A46B4A">
              <w:rPr>
                <w:sz w:val="18"/>
                <w:szCs w:val="18"/>
              </w:rPr>
              <w:t>-</w:t>
            </w:r>
          </w:p>
        </w:tc>
      </w:tr>
    </w:tbl>
    <w:p w:rsidR="006F67C1" w:rsidRPr="00A46B4A" w:rsidRDefault="006F67C1" w:rsidP="006F67C1">
      <w:pPr>
        <w:tabs>
          <w:tab w:val="left" w:pos="7853"/>
        </w:tabs>
        <w:ind w:left="0" w:firstLine="426"/>
        <w:rPr>
          <w:b/>
          <w:sz w:val="18"/>
          <w:szCs w:val="18"/>
        </w:rPr>
      </w:pPr>
    </w:p>
    <w:p w:rsidR="006F67C1" w:rsidRPr="00A46B4A" w:rsidRDefault="006F67C1" w:rsidP="006F67C1">
      <w:pPr>
        <w:tabs>
          <w:tab w:val="left" w:pos="7853"/>
        </w:tabs>
        <w:ind w:left="0" w:firstLine="426"/>
        <w:rPr>
          <w:sz w:val="18"/>
          <w:szCs w:val="18"/>
        </w:rPr>
      </w:pPr>
      <w:r w:rsidRPr="00A46B4A">
        <w:rPr>
          <w:sz w:val="18"/>
          <w:szCs w:val="18"/>
        </w:rPr>
        <w:t xml:space="preserve">Выводы: в ходе проведения публичных слушаний замечаний и предположений по проекту решения о предоставлении разрешения на условно разрешенный вид использования в отношении земельного участка с кадастровым номером 38:06:100301:2495, площадью 600 </w:t>
      </w:r>
      <w:proofErr w:type="spellStart"/>
      <w:r w:rsidRPr="00A46B4A">
        <w:rPr>
          <w:sz w:val="18"/>
          <w:szCs w:val="18"/>
        </w:rPr>
        <w:t>кв.м</w:t>
      </w:r>
      <w:proofErr w:type="spellEnd"/>
      <w:r w:rsidRPr="00A46B4A">
        <w:rPr>
          <w:sz w:val="18"/>
          <w:szCs w:val="18"/>
        </w:rPr>
        <w:t xml:space="preserve">., расположенного по адресу: Иркутская область, Иркутский муниципальный район, </w:t>
      </w:r>
      <w:proofErr w:type="spellStart"/>
      <w:r w:rsidRPr="00A46B4A">
        <w:rPr>
          <w:sz w:val="18"/>
          <w:szCs w:val="18"/>
        </w:rPr>
        <w:t>Хомутовское</w:t>
      </w:r>
      <w:proofErr w:type="spellEnd"/>
      <w:r w:rsidRPr="00A46B4A">
        <w:rPr>
          <w:sz w:val="18"/>
          <w:szCs w:val="18"/>
        </w:rPr>
        <w:t xml:space="preserve"> сельское поселение, д. Куда, ул. Октября, земельный участок 1/1 от жителей с. Хомутово не поступало, соответственно негативного влияния на смежные земельные участки не оказывает.</w:t>
      </w:r>
    </w:p>
    <w:p w:rsidR="006F67C1" w:rsidRPr="00A46B4A" w:rsidRDefault="006F67C1" w:rsidP="006F67C1">
      <w:pPr>
        <w:tabs>
          <w:tab w:val="left" w:pos="7853"/>
        </w:tabs>
        <w:ind w:left="0" w:firstLine="426"/>
        <w:jc w:val="right"/>
        <w:rPr>
          <w:sz w:val="18"/>
          <w:szCs w:val="18"/>
        </w:rPr>
      </w:pPr>
    </w:p>
    <w:p w:rsidR="006F67C1" w:rsidRPr="00A46B4A" w:rsidRDefault="006F67C1" w:rsidP="006F67C1">
      <w:pPr>
        <w:tabs>
          <w:tab w:val="left" w:pos="7853"/>
        </w:tabs>
        <w:ind w:left="0" w:firstLine="426"/>
        <w:jc w:val="right"/>
        <w:rPr>
          <w:sz w:val="18"/>
          <w:szCs w:val="18"/>
        </w:rPr>
      </w:pPr>
    </w:p>
    <w:p w:rsidR="006F67C1" w:rsidRPr="00A46B4A" w:rsidRDefault="006F67C1" w:rsidP="006F67C1">
      <w:pPr>
        <w:tabs>
          <w:tab w:val="left" w:pos="7853"/>
        </w:tabs>
        <w:ind w:left="0" w:firstLine="426"/>
        <w:jc w:val="center"/>
        <w:rPr>
          <w:sz w:val="18"/>
          <w:szCs w:val="18"/>
        </w:rPr>
      </w:pPr>
      <w:r w:rsidRPr="00A46B4A">
        <w:rPr>
          <w:sz w:val="18"/>
          <w:szCs w:val="18"/>
        </w:rPr>
        <w:t>Заместитель главы администрации</w:t>
      </w:r>
    </w:p>
    <w:p w:rsidR="006F67C1" w:rsidRPr="00A46B4A" w:rsidRDefault="006F67C1" w:rsidP="006F67C1">
      <w:pPr>
        <w:tabs>
          <w:tab w:val="left" w:pos="7853"/>
        </w:tabs>
        <w:ind w:left="0" w:firstLine="426"/>
        <w:jc w:val="right"/>
        <w:rPr>
          <w:i/>
          <w:sz w:val="18"/>
          <w:szCs w:val="18"/>
        </w:rPr>
      </w:pPr>
      <w:r w:rsidRPr="00A46B4A">
        <w:rPr>
          <w:sz w:val="18"/>
          <w:szCs w:val="18"/>
        </w:rPr>
        <w:t xml:space="preserve">  Председатель публичных слушаний             _______________        Емельянова Е.Ю.</w:t>
      </w:r>
    </w:p>
    <w:p w:rsidR="006F67C1" w:rsidRPr="00A46B4A" w:rsidRDefault="006F67C1" w:rsidP="006F67C1">
      <w:pPr>
        <w:tabs>
          <w:tab w:val="left" w:pos="7853"/>
        </w:tabs>
        <w:ind w:left="0" w:firstLine="426"/>
        <w:jc w:val="right"/>
        <w:rPr>
          <w:i/>
          <w:sz w:val="18"/>
          <w:szCs w:val="18"/>
        </w:rPr>
      </w:pPr>
      <w:r w:rsidRPr="00A46B4A">
        <w:rPr>
          <w:i/>
          <w:sz w:val="18"/>
          <w:szCs w:val="18"/>
        </w:rPr>
        <w:t xml:space="preserve">                                                                                                                       (подпись)</w:t>
      </w:r>
    </w:p>
    <w:p w:rsidR="006F67C1" w:rsidRPr="00A46B4A" w:rsidRDefault="006F67C1" w:rsidP="006F67C1">
      <w:pPr>
        <w:tabs>
          <w:tab w:val="left" w:pos="7853"/>
        </w:tabs>
        <w:ind w:left="0" w:firstLine="426"/>
        <w:jc w:val="right"/>
        <w:rPr>
          <w:i/>
          <w:sz w:val="18"/>
          <w:szCs w:val="18"/>
        </w:rPr>
      </w:pPr>
    </w:p>
    <w:p w:rsidR="006F67C1" w:rsidRPr="00A46B4A" w:rsidRDefault="006F67C1" w:rsidP="006F67C1">
      <w:pPr>
        <w:tabs>
          <w:tab w:val="left" w:pos="7853"/>
        </w:tabs>
        <w:ind w:left="0" w:firstLine="426"/>
        <w:jc w:val="right"/>
        <w:rPr>
          <w:sz w:val="18"/>
          <w:szCs w:val="18"/>
        </w:rPr>
      </w:pPr>
      <w:r w:rsidRPr="00A46B4A">
        <w:rPr>
          <w:sz w:val="18"/>
          <w:szCs w:val="18"/>
        </w:rPr>
        <w:t xml:space="preserve">Секретарь публичных слушаний                      _______________        </w:t>
      </w:r>
      <w:proofErr w:type="spellStart"/>
      <w:r w:rsidRPr="00A46B4A">
        <w:rPr>
          <w:sz w:val="18"/>
          <w:szCs w:val="18"/>
        </w:rPr>
        <w:t>Благирева</w:t>
      </w:r>
      <w:proofErr w:type="spellEnd"/>
      <w:r w:rsidRPr="00A46B4A">
        <w:rPr>
          <w:sz w:val="18"/>
          <w:szCs w:val="18"/>
        </w:rPr>
        <w:t xml:space="preserve"> А.В.</w:t>
      </w:r>
    </w:p>
    <w:p w:rsidR="006F67C1" w:rsidRPr="00A46B4A" w:rsidRDefault="006F67C1" w:rsidP="006F67C1">
      <w:pPr>
        <w:tabs>
          <w:tab w:val="left" w:pos="7853"/>
        </w:tabs>
        <w:ind w:left="0" w:firstLine="426"/>
        <w:jc w:val="right"/>
        <w:rPr>
          <w:i/>
          <w:sz w:val="18"/>
          <w:szCs w:val="18"/>
        </w:rPr>
      </w:pPr>
      <w:r w:rsidRPr="00A46B4A">
        <w:rPr>
          <w:i/>
          <w:sz w:val="18"/>
          <w:szCs w:val="18"/>
        </w:rPr>
        <w:t xml:space="preserve">                                        (подпись)</w:t>
      </w:r>
    </w:p>
    <w:p w:rsidR="00DE39DB" w:rsidRDefault="00DE39DB" w:rsidP="006F67C1">
      <w:pPr>
        <w:ind w:left="0" w:right="141" w:firstLine="426"/>
        <w:jc w:val="center"/>
        <w:rPr>
          <w:i/>
          <w:sz w:val="18"/>
          <w:szCs w:val="18"/>
        </w:rPr>
      </w:pPr>
    </w:p>
    <w:p w:rsidR="0030469C" w:rsidRDefault="0030469C" w:rsidP="006F67C1">
      <w:pPr>
        <w:ind w:left="0" w:right="141" w:firstLine="426"/>
        <w:jc w:val="center"/>
        <w:rPr>
          <w:i/>
          <w:sz w:val="18"/>
          <w:szCs w:val="18"/>
        </w:rPr>
      </w:pPr>
    </w:p>
    <w:p w:rsidR="0030469C" w:rsidRDefault="0030469C" w:rsidP="006F67C1">
      <w:pPr>
        <w:ind w:left="0" w:right="141" w:firstLine="426"/>
        <w:jc w:val="center"/>
        <w:rPr>
          <w:i/>
          <w:sz w:val="18"/>
          <w:szCs w:val="18"/>
        </w:rPr>
      </w:pPr>
    </w:p>
    <w:p w:rsidR="0030469C" w:rsidRDefault="0030469C" w:rsidP="006F67C1">
      <w:pPr>
        <w:ind w:left="0" w:right="141" w:firstLine="426"/>
        <w:jc w:val="center"/>
        <w:rPr>
          <w:i/>
          <w:sz w:val="18"/>
          <w:szCs w:val="18"/>
        </w:rPr>
      </w:pPr>
    </w:p>
    <w:p w:rsidR="0030469C" w:rsidRDefault="0030469C" w:rsidP="0030469C">
      <w:pPr>
        <w:ind w:left="0" w:right="141" w:firstLine="426"/>
        <w:jc w:val="center"/>
        <w:rPr>
          <w:sz w:val="18"/>
          <w:szCs w:val="18"/>
        </w:rPr>
      </w:pPr>
      <w:r>
        <w:rPr>
          <w:sz w:val="18"/>
          <w:szCs w:val="18"/>
        </w:rPr>
        <w:t>РОССИЙСКАЯ ФЕДЕРАЦИЯ</w:t>
      </w:r>
    </w:p>
    <w:p w:rsidR="0030469C" w:rsidRDefault="0030469C" w:rsidP="0030469C">
      <w:pPr>
        <w:ind w:left="0" w:right="141" w:firstLine="426"/>
        <w:jc w:val="center"/>
        <w:rPr>
          <w:sz w:val="18"/>
          <w:szCs w:val="18"/>
        </w:rPr>
      </w:pPr>
      <w:r>
        <w:rPr>
          <w:sz w:val="18"/>
          <w:szCs w:val="18"/>
          <w:lang w:val="x-none"/>
        </w:rPr>
        <w:t>ИРКУТСКАЯ ОБЛАСТЬ  ИРКУТСКИЙ РАЙОН</w:t>
      </w:r>
    </w:p>
    <w:p w:rsidR="0030469C" w:rsidRDefault="0030469C" w:rsidP="0030469C">
      <w:pPr>
        <w:ind w:left="0" w:right="141" w:firstLine="426"/>
        <w:jc w:val="center"/>
        <w:rPr>
          <w:sz w:val="18"/>
          <w:szCs w:val="18"/>
        </w:rPr>
      </w:pPr>
      <w:r>
        <w:rPr>
          <w:sz w:val="18"/>
          <w:szCs w:val="18"/>
        </w:rPr>
        <w:t>ХОМУТОВСКОЕ МУНИЦИПАЛЬНОЕ ОБРАЗОВАНИЕ</w:t>
      </w:r>
    </w:p>
    <w:p w:rsidR="0030469C" w:rsidRDefault="0030469C" w:rsidP="0030469C">
      <w:pPr>
        <w:ind w:left="0" w:right="141" w:firstLine="426"/>
        <w:jc w:val="center"/>
        <w:rPr>
          <w:b/>
          <w:sz w:val="18"/>
          <w:szCs w:val="18"/>
        </w:rPr>
      </w:pPr>
      <w:r>
        <w:rPr>
          <w:b/>
          <w:sz w:val="18"/>
          <w:szCs w:val="18"/>
        </w:rPr>
        <w:t>АДМИНИСТРАЦИЯ</w:t>
      </w:r>
    </w:p>
    <w:p w:rsidR="0030469C" w:rsidRDefault="0030469C" w:rsidP="0030469C">
      <w:pPr>
        <w:ind w:left="0" w:right="141" w:firstLine="426"/>
        <w:jc w:val="center"/>
        <w:rPr>
          <w:b/>
          <w:bCs/>
          <w:sz w:val="18"/>
          <w:szCs w:val="18"/>
        </w:rPr>
      </w:pPr>
      <w:r>
        <w:rPr>
          <w:b/>
          <w:bCs/>
          <w:sz w:val="18"/>
          <w:szCs w:val="18"/>
        </w:rPr>
        <w:t>ПОСТАНОВЛЕНИЕ</w:t>
      </w:r>
    </w:p>
    <w:p w:rsidR="0030469C" w:rsidRDefault="0030469C" w:rsidP="0030469C">
      <w:pPr>
        <w:ind w:left="0" w:right="141" w:firstLine="426"/>
        <w:jc w:val="center"/>
        <w:rPr>
          <w:b/>
          <w:bCs/>
          <w:sz w:val="18"/>
          <w:szCs w:val="18"/>
        </w:rPr>
      </w:pPr>
    </w:p>
    <w:p w:rsidR="0030469C" w:rsidRDefault="0030469C" w:rsidP="0030469C">
      <w:pPr>
        <w:ind w:left="0" w:right="141" w:firstLine="426"/>
        <w:jc w:val="left"/>
        <w:rPr>
          <w:sz w:val="18"/>
          <w:szCs w:val="18"/>
          <w:u w:val="single"/>
        </w:rPr>
      </w:pPr>
      <w:r>
        <w:rPr>
          <w:sz w:val="18"/>
          <w:szCs w:val="18"/>
          <w:u w:val="single"/>
        </w:rPr>
        <w:t>2</w:t>
      </w:r>
      <w:r>
        <w:rPr>
          <w:sz w:val="18"/>
          <w:szCs w:val="18"/>
          <w:u w:val="single"/>
        </w:rPr>
        <w:t>1</w:t>
      </w:r>
      <w:r>
        <w:rPr>
          <w:sz w:val="18"/>
          <w:szCs w:val="18"/>
          <w:u w:val="single"/>
        </w:rPr>
        <w:t xml:space="preserve">.09.2021 № </w:t>
      </w:r>
      <w:r>
        <w:rPr>
          <w:sz w:val="18"/>
          <w:szCs w:val="18"/>
          <w:u w:val="single"/>
        </w:rPr>
        <w:t xml:space="preserve">158 </w:t>
      </w:r>
      <w:r>
        <w:rPr>
          <w:sz w:val="18"/>
          <w:szCs w:val="18"/>
          <w:u w:val="single"/>
        </w:rPr>
        <w:t xml:space="preserve"> </w:t>
      </w:r>
      <w:r>
        <w:rPr>
          <w:sz w:val="18"/>
          <w:szCs w:val="18"/>
          <w:u w:val="single"/>
        </w:rPr>
        <w:t>о/д</w:t>
      </w:r>
    </w:p>
    <w:p w:rsidR="0030469C" w:rsidRDefault="0030469C" w:rsidP="0030469C">
      <w:pPr>
        <w:ind w:left="0" w:right="141" w:firstLine="426"/>
        <w:jc w:val="left"/>
        <w:rPr>
          <w:sz w:val="18"/>
          <w:szCs w:val="18"/>
        </w:rPr>
      </w:pPr>
      <w:r>
        <w:rPr>
          <w:sz w:val="18"/>
          <w:szCs w:val="18"/>
        </w:rPr>
        <w:t xml:space="preserve">       с. Хомутово</w:t>
      </w:r>
    </w:p>
    <w:p w:rsidR="0030469C" w:rsidRDefault="0030469C" w:rsidP="006F67C1">
      <w:pPr>
        <w:ind w:left="0" w:right="141" w:firstLine="426"/>
        <w:jc w:val="center"/>
        <w:rPr>
          <w:i/>
          <w:sz w:val="18"/>
          <w:szCs w:val="18"/>
        </w:rPr>
      </w:pPr>
    </w:p>
    <w:p w:rsidR="0030469C" w:rsidRPr="0030469C" w:rsidRDefault="0030469C" w:rsidP="0030469C">
      <w:pPr>
        <w:ind w:left="0" w:right="141" w:firstLine="426"/>
        <w:jc w:val="center"/>
        <w:rPr>
          <w:sz w:val="18"/>
          <w:szCs w:val="18"/>
        </w:rPr>
      </w:pPr>
      <w:r w:rsidRPr="0030469C">
        <w:rPr>
          <w:sz w:val="18"/>
          <w:szCs w:val="18"/>
        </w:rPr>
        <w:t xml:space="preserve">О внесении изменений в постановление администрации </w:t>
      </w:r>
      <w:proofErr w:type="spellStart"/>
      <w:r w:rsidRPr="0030469C">
        <w:rPr>
          <w:sz w:val="18"/>
          <w:szCs w:val="18"/>
        </w:rPr>
        <w:t>Хомутовского</w:t>
      </w:r>
      <w:proofErr w:type="spellEnd"/>
      <w:r w:rsidRPr="0030469C">
        <w:rPr>
          <w:sz w:val="18"/>
          <w:szCs w:val="18"/>
        </w:rPr>
        <w:t xml:space="preserve"> муниципального образования от 14.07.2020  №120 о/д </w:t>
      </w:r>
    </w:p>
    <w:p w:rsidR="0030469C" w:rsidRDefault="0030469C" w:rsidP="006F67C1">
      <w:pPr>
        <w:ind w:left="0" w:right="141" w:firstLine="426"/>
        <w:jc w:val="center"/>
        <w:rPr>
          <w:sz w:val="18"/>
          <w:szCs w:val="18"/>
        </w:rPr>
      </w:pPr>
    </w:p>
    <w:p w:rsidR="0030469C" w:rsidRPr="0030469C" w:rsidRDefault="0030469C" w:rsidP="0030469C">
      <w:pPr>
        <w:ind w:left="0" w:right="141" w:firstLine="426"/>
        <w:rPr>
          <w:sz w:val="18"/>
          <w:szCs w:val="18"/>
        </w:rPr>
      </w:pPr>
      <w:proofErr w:type="gramStart"/>
      <w:r w:rsidRPr="0030469C">
        <w:rPr>
          <w:sz w:val="18"/>
          <w:szCs w:val="18"/>
        </w:rPr>
        <w:t xml:space="preserve">В целях благоустройства населенных пунктов </w:t>
      </w:r>
      <w:proofErr w:type="spellStart"/>
      <w:r w:rsidRPr="0030469C">
        <w:rPr>
          <w:sz w:val="18"/>
          <w:szCs w:val="18"/>
        </w:rPr>
        <w:t>Хомутовского</w:t>
      </w:r>
      <w:proofErr w:type="spellEnd"/>
      <w:r w:rsidRPr="0030469C">
        <w:rPr>
          <w:sz w:val="18"/>
          <w:szCs w:val="18"/>
        </w:rPr>
        <w:t xml:space="preserve">  муниципального образования, в рамках реализации Государственной программы Иркутской области «Развитие жилищно-коммунального хозяйства Иркутской области на 2014 - 2020 годы» (Подпрограмма «Формирование современной городской среды»),  в соответствии с Федеральным законом от 06.10.2003г. №131-ФЗ «Об общих принципах организации местного самоуправления в Российской Федерации», Постановлением Правительства Российской Федерации от 10.02.2017 г. №169 «Об утверждении Правил предоставления  и</w:t>
      </w:r>
      <w:proofErr w:type="gramEnd"/>
      <w:r w:rsidRPr="0030469C">
        <w:rPr>
          <w:sz w:val="18"/>
          <w:szCs w:val="18"/>
        </w:rPr>
        <w:t xml:space="preserve"> </w:t>
      </w:r>
      <w:proofErr w:type="gramStart"/>
      <w:r w:rsidRPr="0030469C">
        <w:rPr>
          <w:sz w:val="18"/>
          <w:szCs w:val="18"/>
        </w:rPr>
        <w:t xml:space="preserve">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муниципальных программ формирования современной городской среды» и в соответствии с Постановлением Правительства Российской Федерации от 09.02.2019г. №106 «О внесении изменений в приложение №15 к государственной программе Российской Федерации «Обеспечение доступным и комфортным жильем и коммунальными услугами граждан Российской Федерации», Уставом </w:t>
      </w:r>
      <w:proofErr w:type="spellStart"/>
      <w:r w:rsidRPr="0030469C">
        <w:rPr>
          <w:sz w:val="18"/>
          <w:szCs w:val="18"/>
        </w:rPr>
        <w:t>Хомутовского</w:t>
      </w:r>
      <w:proofErr w:type="spellEnd"/>
      <w:r w:rsidRPr="0030469C">
        <w:rPr>
          <w:sz w:val="18"/>
          <w:szCs w:val="18"/>
        </w:rPr>
        <w:t xml:space="preserve"> муниципального образования</w:t>
      </w:r>
      <w:proofErr w:type="gramEnd"/>
      <w:r w:rsidRPr="0030469C">
        <w:rPr>
          <w:sz w:val="18"/>
          <w:szCs w:val="18"/>
        </w:rPr>
        <w:t xml:space="preserve"> Администрация </w:t>
      </w:r>
      <w:proofErr w:type="spellStart"/>
      <w:r w:rsidRPr="0030469C">
        <w:rPr>
          <w:sz w:val="18"/>
          <w:szCs w:val="18"/>
        </w:rPr>
        <w:t>Хомутовского</w:t>
      </w:r>
      <w:proofErr w:type="spellEnd"/>
      <w:r w:rsidRPr="0030469C">
        <w:rPr>
          <w:sz w:val="18"/>
          <w:szCs w:val="18"/>
        </w:rPr>
        <w:t xml:space="preserve"> муниципального образования</w:t>
      </w:r>
    </w:p>
    <w:p w:rsidR="0030469C" w:rsidRDefault="0030469C" w:rsidP="0030469C">
      <w:pPr>
        <w:ind w:left="0" w:right="141" w:firstLine="426"/>
        <w:rPr>
          <w:sz w:val="18"/>
          <w:szCs w:val="18"/>
        </w:rPr>
      </w:pPr>
    </w:p>
    <w:p w:rsidR="0030469C" w:rsidRDefault="0030469C" w:rsidP="0030469C">
      <w:pPr>
        <w:ind w:left="0" w:right="141" w:firstLine="426"/>
        <w:rPr>
          <w:sz w:val="18"/>
          <w:szCs w:val="18"/>
        </w:rPr>
      </w:pPr>
      <w:r w:rsidRPr="0030469C">
        <w:rPr>
          <w:sz w:val="18"/>
          <w:szCs w:val="18"/>
        </w:rPr>
        <w:t>ПОСТАНОВЛЯЕТ:</w:t>
      </w:r>
    </w:p>
    <w:p w:rsidR="0030469C" w:rsidRPr="0030469C" w:rsidRDefault="0030469C" w:rsidP="0030469C">
      <w:pPr>
        <w:ind w:left="0" w:right="141" w:firstLine="426"/>
        <w:rPr>
          <w:sz w:val="18"/>
          <w:szCs w:val="18"/>
        </w:rPr>
      </w:pPr>
    </w:p>
    <w:p w:rsidR="0030469C" w:rsidRPr="0030469C" w:rsidRDefault="0030469C" w:rsidP="0030469C">
      <w:pPr>
        <w:numPr>
          <w:ilvl w:val="0"/>
          <w:numId w:val="38"/>
        </w:numPr>
        <w:tabs>
          <w:tab w:val="left" w:pos="567"/>
        </w:tabs>
        <w:ind w:left="0" w:right="141" w:firstLine="426"/>
        <w:rPr>
          <w:sz w:val="18"/>
          <w:szCs w:val="18"/>
        </w:rPr>
      </w:pPr>
      <w:r w:rsidRPr="0030469C">
        <w:rPr>
          <w:sz w:val="18"/>
          <w:szCs w:val="18"/>
        </w:rPr>
        <w:t xml:space="preserve"> В постановление администрации от 14.07.2020 №146 о/д «Об утверждении муниципальной программы «Формирование современной городской среды на территории </w:t>
      </w:r>
      <w:proofErr w:type="spellStart"/>
      <w:r w:rsidRPr="0030469C">
        <w:rPr>
          <w:sz w:val="18"/>
          <w:szCs w:val="18"/>
        </w:rPr>
        <w:t>Хомутовского</w:t>
      </w:r>
      <w:proofErr w:type="spellEnd"/>
      <w:r w:rsidRPr="0030469C">
        <w:rPr>
          <w:sz w:val="18"/>
          <w:szCs w:val="18"/>
        </w:rPr>
        <w:t xml:space="preserve"> муниципального образования на 2018-2024 годы» (далее постановление) внести изменения:</w:t>
      </w:r>
    </w:p>
    <w:p w:rsidR="0030469C" w:rsidRPr="0030469C" w:rsidRDefault="0030469C" w:rsidP="0030469C">
      <w:pPr>
        <w:tabs>
          <w:tab w:val="left" w:pos="567"/>
        </w:tabs>
        <w:ind w:left="0" w:right="141" w:firstLine="426"/>
        <w:rPr>
          <w:sz w:val="18"/>
          <w:szCs w:val="18"/>
        </w:rPr>
      </w:pPr>
      <w:r>
        <w:rPr>
          <w:sz w:val="18"/>
          <w:szCs w:val="18"/>
        </w:rPr>
        <w:t xml:space="preserve">2. </w:t>
      </w:r>
      <w:r w:rsidRPr="0030469C">
        <w:rPr>
          <w:sz w:val="18"/>
          <w:szCs w:val="18"/>
        </w:rPr>
        <w:t xml:space="preserve">Приложение №1 к муниципальной программе </w:t>
      </w:r>
      <w:proofErr w:type="spellStart"/>
      <w:r w:rsidRPr="0030469C">
        <w:rPr>
          <w:sz w:val="18"/>
          <w:szCs w:val="18"/>
        </w:rPr>
        <w:t>Хомутовского</w:t>
      </w:r>
      <w:proofErr w:type="spellEnd"/>
      <w:r w:rsidRPr="0030469C">
        <w:rPr>
          <w:sz w:val="18"/>
          <w:szCs w:val="18"/>
        </w:rPr>
        <w:t xml:space="preserve"> муниципального образования «Формирование современной городской среды на территории </w:t>
      </w:r>
      <w:proofErr w:type="spellStart"/>
      <w:r w:rsidRPr="0030469C">
        <w:rPr>
          <w:sz w:val="18"/>
          <w:szCs w:val="18"/>
        </w:rPr>
        <w:t>Хомутовского</w:t>
      </w:r>
      <w:proofErr w:type="spellEnd"/>
      <w:r w:rsidRPr="0030469C">
        <w:rPr>
          <w:sz w:val="18"/>
          <w:szCs w:val="18"/>
        </w:rPr>
        <w:t xml:space="preserve"> муниципального образования на 2018-2024 годы» изменить и изложить в новой редакции (Приложение).</w:t>
      </w:r>
    </w:p>
    <w:p w:rsidR="0030469C" w:rsidRPr="0030469C" w:rsidRDefault="0030469C" w:rsidP="0030469C">
      <w:pPr>
        <w:tabs>
          <w:tab w:val="left" w:pos="567"/>
        </w:tabs>
        <w:ind w:right="141"/>
        <w:rPr>
          <w:sz w:val="18"/>
          <w:szCs w:val="18"/>
        </w:rPr>
      </w:pPr>
      <w:r>
        <w:rPr>
          <w:sz w:val="18"/>
          <w:szCs w:val="18"/>
        </w:rPr>
        <w:t xml:space="preserve">  3. </w:t>
      </w:r>
      <w:r w:rsidRPr="0030469C">
        <w:rPr>
          <w:sz w:val="18"/>
          <w:szCs w:val="18"/>
        </w:rPr>
        <w:t xml:space="preserve">Опубликовать настоящее постановление в установленном законом порядке. </w:t>
      </w:r>
    </w:p>
    <w:p w:rsidR="0030469C" w:rsidRPr="0030469C" w:rsidRDefault="0030469C" w:rsidP="0030469C">
      <w:pPr>
        <w:tabs>
          <w:tab w:val="left" w:pos="567"/>
        </w:tabs>
        <w:ind w:left="0" w:right="141" w:firstLine="426"/>
        <w:rPr>
          <w:sz w:val="18"/>
          <w:szCs w:val="18"/>
        </w:rPr>
      </w:pPr>
      <w:r>
        <w:rPr>
          <w:sz w:val="18"/>
          <w:szCs w:val="18"/>
        </w:rPr>
        <w:t xml:space="preserve">4.  </w:t>
      </w:r>
      <w:proofErr w:type="gramStart"/>
      <w:r w:rsidRPr="0030469C">
        <w:rPr>
          <w:sz w:val="18"/>
          <w:szCs w:val="18"/>
        </w:rPr>
        <w:t>Контроль за</w:t>
      </w:r>
      <w:proofErr w:type="gramEnd"/>
      <w:r w:rsidRPr="0030469C">
        <w:rPr>
          <w:sz w:val="18"/>
          <w:szCs w:val="18"/>
        </w:rPr>
        <w:t xml:space="preserve"> исполнением настоящего постановления возложить на Первого заместителя Главы администрации.</w:t>
      </w:r>
    </w:p>
    <w:p w:rsidR="0030469C" w:rsidRPr="0030469C" w:rsidRDefault="0030469C" w:rsidP="0030469C">
      <w:pPr>
        <w:tabs>
          <w:tab w:val="left" w:pos="567"/>
        </w:tabs>
        <w:ind w:left="0" w:right="141" w:firstLine="426"/>
        <w:rPr>
          <w:sz w:val="18"/>
          <w:szCs w:val="18"/>
        </w:rPr>
      </w:pPr>
    </w:p>
    <w:p w:rsidR="0030469C" w:rsidRPr="0030469C" w:rsidRDefault="0030469C" w:rsidP="0030469C">
      <w:pPr>
        <w:ind w:left="0" w:right="141" w:firstLine="426"/>
        <w:jc w:val="center"/>
        <w:rPr>
          <w:i/>
          <w:sz w:val="18"/>
          <w:szCs w:val="18"/>
        </w:rPr>
      </w:pPr>
      <w:r w:rsidRPr="0030469C">
        <w:rPr>
          <w:i/>
          <w:sz w:val="18"/>
          <w:szCs w:val="18"/>
        </w:rPr>
        <w:t xml:space="preserve">                                          </w:t>
      </w:r>
      <w:proofErr w:type="gramStart"/>
      <w:r w:rsidRPr="0030469C">
        <w:rPr>
          <w:i/>
          <w:sz w:val="18"/>
          <w:szCs w:val="18"/>
        </w:rPr>
        <w:t>Исполняющий</w:t>
      </w:r>
      <w:proofErr w:type="gramEnd"/>
      <w:r w:rsidRPr="0030469C">
        <w:rPr>
          <w:i/>
          <w:sz w:val="18"/>
          <w:szCs w:val="18"/>
        </w:rPr>
        <w:t xml:space="preserve"> обязанности</w:t>
      </w:r>
    </w:p>
    <w:p w:rsidR="0030469C" w:rsidRPr="0030469C" w:rsidRDefault="0030469C" w:rsidP="0030469C">
      <w:pPr>
        <w:ind w:left="0" w:right="141" w:firstLine="426"/>
        <w:jc w:val="right"/>
        <w:rPr>
          <w:b/>
          <w:bCs/>
          <w:i/>
          <w:sz w:val="18"/>
          <w:szCs w:val="18"/>
          <w:u w:val="single"/>
        </w:rPr>
      </w:pPr>
      <w:r w:rsidRPr="0030469C">
        <w:rPr>
          <w:i/>
          <w:sz w:val="18"/>
          <w:szCs w:val="18"/>
        </w:rPr>
        <w:t xml:space="preserve"> Главы администрации                                                   </w:t>
      </w:r>
      <w:proofErr w:type="spellStart"/>
      <w:r w:rsidRPr="0030469C">
        <w:rPr>
          <w:i/>
          <w:sz w:val="18"/>
          <w:szCs w:val="18"/>
        </w:rPr>
        <w:t>А.В.Иваненко</w:t>
      </w:r>
      <w:proofErr w:type="spellEnd"/>
      <w:r w:rsidRPr="0030469C">
        <w:rPr>
          <w:i/>
          <w:sz w:val="18"/>
          <w:szCs w:val="18"/>
        </w:rPr>
        <w:t xml:space="preserve">                          </w:t>
      </w: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tbl>
      <w:tblPr>
        <w:tblW w:w="0" w:type="auto"/>
        <w:tblLayout w:type="fixed"/>
        <w:tblCellMar>
          <w:left w:w="30" w:type="dxa"/>
          <w:right w:w="30" w:type="dxa"/>
        </w:tblCellMar>
        <w:tblLook w:val="0000" w:firstRow="0" w:lastRow="0" w:firstColumn="0" w:lastColumn="0" w:noHBand="0" w:noVBand="0"/>
      </w:tblPr>
      <w:tblGrid>
        <w:gridCol w:w="915"/>
        <w:gridCol w:w="3285"/>
        <w:gridCol w:w="1860"/>
        <w:gridCol w:w="1485"/>
        <w:gridCol w:w="2833"/>
      </w:tblGrid>
      <w:tr w:rsidR="0030469C" w:rsidRPr="0030469C" w:rsidTr="0030469C">
        <w:tblPrEx>
          <w:tblCellMar>
            <w:top w:w="0" w:type="dxa"/>
            <w:bottom w:w="0" w:type="dxa"/>
          </w:tblCellMar>
        </w:tblPrEx>
        <w:trPr>
          <w:trHeight w:val="195"/>
        </w:trPr>
        <w:tc>
          <w:tcPr>
            <w:tcW w:w="91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bookmarkStart w:id="1" w:name="_GoBack" w:colFirst="3" w:colLast="4"/>
          </w:p>
        </w:tc>
        <w:tc>
          <w:tcPr>
            <w:tcW w:w="32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860"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485" w:type="dxa"/>
            <w:tcBorders>
              <w:top w:val="nil"/>
              <w:left w:val="nil"/>
              <w:bottom w:val="nil"/>
              <w:right w:val="nil"/>
            </w:tcBorders>
          </w:tcPr>
          <w:p w:rsidR="0030469C" w:rsidRPr="0030469C" w:rsidRDefault="0030469C" w:rsidP="0030469C">
            <w:pPr>
              <w:ind w:left="0" w:right="141" w:firstLine="426"/>
              <w:jc w:val="right"/>
              <w:rPr>
                <w:bCs/>
                <w:sz w:val="18"/>
                <w:szCs w:val="18"/>
                <w:u w:val="single"/>
              </w:rPr>
            </w:pPr>
          </w:p>
        </w:tc>
        <w:tc>
          <w:tcPr>
            <w:tcW w:w="2833" w:type="dxa"/>
            <w:tcBorders>
              <w:top w:val="nil"/>
              <w:left w:val="nil"/>
              <w:bottom w:val="nil"/>
              <w:right w:val="nil"/>
            </w:tcBorders>
          </w:tcPr>
          <w:p w:rsidR="0030469C" w:rsidRPr="0030469C" w:rsidRDefault="0030469C" w:rsidP="0030469C">
            <w:pPr>
              <w:ind w:left="0" w:right="141" w:firstLine="426"/>
              <w:jc w:val="right"/>
              <w:rPr>
                <w:bCs/>
                <w:sz w:val="18"/>
                <w:szCs w:val="18"/>
                <w:u w:val="single"/>
              </w:rPr>
            </w:pPr>
            <w:r w:rsidRPr="0030469C">
              <w:rPr>
                <w:bCs/>
                <w:sz w:val="18"/>
                <w:szCs w:val="18"/>
                <w:u w:val="single"/>
              </w:rPr>
              <w:t>Приложение 1</w:t>
            </w:r>
          </w:p>
        </w:tc>
      </w:tr>
      <w:tr w:rsidR="0030469C" w:rsidRPr="0030469C" w:rsidTr="0030469C">
        <w:tblPrEx>
          <w:tblCellMar>
            <w:top w:w="0" w:type="dxa"/>
            <w:bottom w:w="0" w:type="dxa"/>
          </w:tblCellMar>
        </w:tblPrEx>
        <w:trPr>
          <w:trHeight w:val="930"/>
        </w:trPr>
        <w:tc>
          <w:tcPr>
            <w:tcW w:w="91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32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860"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4318" w:type="dxa"/>
            <w:gridSpan w:val="2"/>
            <w:tcBorders>
              <w:top w:val="nil"/>
              <w:left w:val="nil"/>
              <w:bottom w:val="nil"/>
              <w:right w:val="nil"/>
            </w:tcBorders>
          </w:tcPr>
          <w:p w:rsidR="0030469C" w:rsidRPr="0030469C" w:rsidRDefault="0030469C" w:rsidP="0030469C">
            <w:pPr>
              <w:ind w:left="0" w:right="141" w:firstLine="426"/>
              <w:jc w:val="right"/>
              <w:rPr>
                <w:bCs/>
                <w:sz w:val="18"/>
                <w:szCs w:val="18"/>
                <w:u w:val="single"/>
              </w:rPr>
            </w:pPr>
            <w:r w:rsidRPr="0030469C">
              <w:rPr>
                <w:bCs/>
                <w:sz w:val="18"/>
                <w:szCs w:val="18"/>
                <w:u w:val="single"/>
              </w:rPr>
              <w:t xml:space="preserve">к муниципальной программе "Формирование современной городской среды на  территории </w:t>
            </w:r>
            <w:proofErr w:type="spellStart"/>
            <w:r w:rsidRPr="0030469C">
              <w:rPr>
                <w:bCs/>
                <w:sz w:val="18"/>
                <w:szCs w:val="18"/>
                <w:u w:val="single"/>
              </w:rPr>
              <w:t>Хомутовсккского</w:t>
            </w:r>
            <w:proofErr w:type="spellEnd"/>
            <w:r w:rsidRPr="0030469C">
              <w:rPr>
                <w:bCs/>
                <w:sz w:val="18"/>
                <w:szCs w:val="18"/>
                <w:u w:val="single"/>
              </w:rPr>
              <w:t xml:space="preserve"> муниципального образования на 2018-2024 годы"</w:t>
            </w:r>
          </w:p>
        </w:tc>
      </w:tr>
      <w:bookmarkEnd w:id="1"/>
      <w:tr w:rsidR="0030469C" w:rsidRPr="0030469C" w:rsidTr="0030469C">
        <w:tblPrEx>
          <w:tblCellMar>
            <w:top w:w="0" w:type="dxa"/>
            <w:bottom w:w="0" w:type="dxa"/>
          </w:tblCellMar>
        </w:tblPrEx>
        <w:trPr>
          <w:trHeight w:val="195"/>
        </w:trPr>
        <w:tc>
          <w:tcPr>
            <w:tcW w:w="91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32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860"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4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2833"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r>
      <w:tr w:rsidR="0030469C" w:rsidRPr="0030469C" w:rsidTr="0030469C">
        <w:tblPrEx>
          <w:tblCellMar>
            <w:top w:w="0" w:type="dxa"/>
            <w:bottom w:w="0" w:type="dxa"/>
          </w:tblCellMar>
        </w:tblPrEx>
        <w:trPr>
          <w:trHeight w:val="195"/>
        </w:trPr>
        <w:tc>
          <w:tcPr>
            <w:tcW w:w="91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32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860"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4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2833"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r>
      <w:tr w:rsidR="0030469C" w:rsidRPr="0030469C" w:rsidTr="0030469C">
        <w:tblPrEx>
          <w:tblCellMar>
            <w:top w:w="0" w:type="dxa"/>
            <w:bottom w:w="0" w:type="dxa"/>
          </w:tblCellMar>
        </w:tblPrEx>
        <w:trPr>
          <w:trHeight w:val="225"/>
        </w:trPr>
        <w:tc>
          <w:tcPr>
            <w:tcW w:w="91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6630" w:type="dxa"/>
            <w:gridSpan w:val="3"/>
            <w:tcBorders>
              <w:top w:val="nil"/>
              <w:left w:val="nil"/>
              <w:bottom w:val="nil"/>
              <w:right w:val="nil"/>
            </w:tcBorders>
          </w:tcPr>
          <w:p w:rsidR="0030469C" w:rsidRPr="0030469C" w:rsidRDefault="0030469C" w:rsidP="0030469C">
            <w:pPr>
              <w:ind w:left="786" w:right="141" w:firstLine="1070"/>
              <w:rPr>
                <w:b/>
                <w:bCs/>
                <w:sz w:val="18"/>
                <w:szCs w:val="18"/>
                <w:u w:val="single"/>
              </w:rPr>
            </w:pPr>
            <w:r w:rsidRPr="0030469C">
              <w:rPr>
                <w:b/>
                <w:bCs/>
                <w:sz w:val="18"/>
                <w:szCs w:val="18"/>
                <w:u w:val="single"/>
              </w:rPr>
              <w:t>Ресурсное обеспечение муниципальной программы</w:t>
            </w:r>
          </w:p>
        </w:tc>
        <w:tc>
          <w:tcPr>
            <w:tcW w:w="2833" w:type="dxa"/>
            <w:tcBorders>
              <w:top w:val="nil"/>
              <w:left w:val="nil"/>
              <w:bottom w:val="nil"/>
              <w:right w:val="nil"/>
            </w:tcBorders>
          </w:tcPr>
          <w:p w:rsidR="0030469C" w:rsidRPr="0030469C" w:rsidRDefault="0030469C" w:rsidP="0030469C">
            <w:pPr>
              <w:ind w:left="0" w:right="141" w:firstLine="1070"/>
              <w:rPr>
                <w:bCs/>
                <w:sz w:val="18"/>
                <w:szCs w:val="18"/>
                <w:u w:val="single"/>
              </w:rPr>
            </w:pPr>
          </w:p>
        </w:tc>
      </w:tr>
      <w:tr w:rsidR="0030469C" w:rsidRPr="0030469C" w:rsidTr="0030469C">
        <w:tblPrEx>
          <w:tblCellMar>
            <w:top w:w="0" w:type="dxa"/>
            <w:bottom w:w="0" w:type="dxa"/>
          </w:tblCellMar>
        </w:tblPrEx>
        <w:trPr>
          <w:trHeight w:val="195"/>
        </w:trPr>
        <w:tc>
          <w:tcPr>
            <w:tcW w:w="91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3285" w:type="dxa"/>
            <w:tcBorders>
              <w:top w:val="nil"/>
              <w:left w:val="nil"/>
              <w:bottom w:val="nil"/>
              <w:right w:val="nil"/>
            </w:tcBorders>
          </w:tcPr>
          <w:p w:rsidR="0030469C" w:rsidRPr="0030469C" w:rsidRDefault="0030469C" w:rsidP="0030469C">
            <w:pPr>
              <w:ind w:left="786" w:right="141" w:firstLine="426"/>
              <w:jc w:val="center"/>
              <w:rPr>
                <w:bCs/>
                <w:sz w:val="18"/>
                <w:szCs w:val="18"/>
                <w:u w:val="single"/>
              </w:rPr>
            </w:pPr>
          </w:p>
        </w:tc>
        <w:tc>
          <w:tcPr>
            <w:tcW w:w="1860" w:type="dxa"/>
            <w:tcBorders>
              <w:top w:val="nil"/>
              <w:left w:val="nil"/>
              <w:bottom w:val="nil"/>
              <w:right w:val="nil"/>
            </w:tcBorders>
          </w:tcPr>
          <w:p w:rsidR="0030469C" w:rsidRPr="0030469C" w:rsidRDefault="0030469C" w:rsidP="0030469C">
            <w:pPr>
              <w:ind w:left="786" w:right="141" w:firstLine="426"/>
              <w:jc w:val="center"/>
              <w:rPr>
                <w:bCs/>
                <w:sz w:val="18"/>
                <w:szCs w:val="18"/>
                <w:u w:val="single"/>
              </w:rPr>
            </w:pPr>
          </w:p>
        </w:tc>
        <w:tc>
          <w:tcPr>
            <w:tcW w:w="1485" w:type="dxa"/>
            <w:tcBorders>
              <w:top w:val="nil"/>
              <w:left w:val="nil"/>
              <w:bottom w:val="nil"/>
              <w:right w:val="nil"/>
            </w:tcBorders>
          </w:tcPr>
          <w:p w:rsidR="0030469C" w:rsidRPr="0030469C" w:rsidRDefault="0030469C" w:rsidP="0030469C">
            <w:pPr>
              <w:ind w:left="786" w:right="141" w:firstLine="426"/>
              <w:jc w:val="center"/>
              <w:rPr>
                <w:bCs/>
                <w:sz w:val="18"/>
                <w:szCs w:val="18"/>
                <w:u w:val="single"/>
              </w:rPr>
            </w:pPr>
          </w:p>
        </w:tc>
        <w:tc>
          <w:tcPr>
            <w:tcW w:w="2833"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r>
      <w:tr w:rsidR="0030469C" w:rsidRPr="0030469C" w:rsidTr="0030469C">
        <w:tblPrEx>
          <w:tblCellMar>
            <w:top w:w="0" w:type="dxa"/>
            <w:bottom w:w="0" w:type="dxa"/>
          </w:tblCellMar>
        </w:tblPrEx>
        <w:trPr>
          <w:trHeight w:val="195"/>
        </w:trPr>
        <w:tc>
          <w:tcPr>
            <w:tcW w:w="91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32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860"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1485"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c>
          <w:tcPr>
            <w:tcW w:w="2833" w:type="dxa"/>
            <w:tcBorders>
              <w:top w:val="nil"/>
              <w:left w:val="nil"/>
              <w:bottom w:val="nil"/>
              <w:right w:val="nil"/>
            </w:tcBorders>
          </w:tcPr>
          <w:p w:rsidR="0030469C" w:rsidRPr="0030469C" w:rsidRDefault="0030469C" w:rsidP="0030469C">
            <w:pPr>
              <w:ind w:left="0" w:right="141" w:firstLine="426"/>
              <w:jc w:val="center"/>
              <w:rPr>
                <w:bCs/>
                <w:sz w:val="18"/>
                <w:szCs w:val="18"/>
                <w:u w:val="single"/>
              </w:rPr>
            </w:pPr>
          </w:p>
        </w:tc>
      </w:tr>
      <w:tr w:rsidR="0030469C" w:rsidRPr="0030469C" w:rsidTr="0030469C">
        <w:tblPrEx>
          <w:tblCellMar>
            <w:top w:w="0" w:type="dxa"/>
            <w:bottom w:w="0" w:type="dxa"/>
          </w:tblCellMar>
        </w:tblPrEx>
        <w:trPr>
          <w:trHeight w:val="195"/>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год реализации</w:t>
            </w:r>
          </w:p>
        </w:tc>
        <w:tc>
          <w:tcPr>
            <w:tcW w:w="328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Наименование направлений*</w:t>
            </w:r>
          </w:p>
        </w:tc>
        <w:tc>
          <w:tcPr>
            <w:tcW w:w="6178" w:type="dxa"/>
            <w:gridSpan w:val="3"/>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Финансовое обеспечение *, </w:t>
            </w:r>
            <w:proofErr w:type="spellStart"/>
            <w:r w:rsidRPr="0030469C">
              <w:rPr>
                <w:bCs/>
                <w:sz w:val="18"/>
                <w:szCs w:val="18"/>
                <w:u w:val="single"/>
              </w:rPr>
              <w:t>тыс</w:t>
            </w:r>
            <w:proofErr w:type="gramStart"/>
            <w:r w:rsidRPr="0030469C">
              <w:rPr>
                <w:bCs/>
                <w:sz w:val="18"/>
                <w:szCs w:val="18"/>
                <w:u w:val="single"/>
              </w:rPr>
              <w:t>.р</w:t>
            </w:r>
            <w:proofErr w:type="gramEnd"/>
            <w:r w:rsidRPr="0030469C">
              <w:rPr>
                <w:bCs/>
                <w:sz w:val="18"/>
                <w:szCs w:val="18"/>
                <w:u w:val="single"/>
              </w:rPr>
              <w:t>уб</w:t>
            </w:r>
            <w:proofErr w:type="spellEnd"/>
            <w:r w:rsidRPr="0030469C">
              <w:rPr>
                <w:bCs/>
                <w:sz w:val="18"/>
                <w:szCs w:val="18"/>
                <w:u w:val="single"/>
              </w:rPr>
              <w:t>.</w:t>
            </w:r>
          </w:p>
        </w:tc>
      </w:tr>
      <w:tr w:rsidR="0030469C" w:rsidRPr="0030469C" w:rsidTr="0030469C">
        <w:tblPrEx>
          <w:tblCellMar>
            <w:top w:w="0" w:type="dxa"/>
            <w:bottom w:w="0" w:type="dxa"/>
          </w:tblCellMar>
        </w:tblPrEx>
        <w:trPr>
          <w:trHeight w:val="570"/>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Всего</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Федеральный и Областной бюджеты**</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Местный бюджет</w:t>
            </w:r>
          </w:p>
        </w:tc>
      </w:tr>
      <w:tr w:rsidR="0030469C" w:rsidRPr="0030469C" w:rsidTr="0030469C">
        <w:tblPrEx>
          <w:tblCellMar>
            <w:top w:w="0" w:type="dxa"/>
            <w:bottom w:w="0" w:type="dxa"/>
          </w:tblCellMar>
        </w:tblPrEx>
        <w:trPr>
          <w:trHeight w:val="390"/>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2018</w:t>
            </w: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435,00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435,00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дворовых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4723,3</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4671,7</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51,6</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5956,30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5908,8</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47,5</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Итого</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11114,60</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10580,50</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534,1</w:t>
            </w:r>
          </w:p>
        </w:tc>
      </w:tr>
      <w:tr w:rsidR="0030469C" w:rsidRPr="0030469C" w:rsidTr="0030469C">
        <w:tblPrEx>
          <w:tblCellMar>
            <w:top w:w="0" w:type="dxa"/>
            <w:bottom w:w="0" w:type="dxa"/>
          </w:tblCellMar>
        </w:tblPrEx>
        <w:trPr>
          <w:trHeight w:val="390"/>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2019</w:t>
            </w: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Ремонт </w:t>
            </w:r>
            <w:proofErr w:type="spellStart"/>
            <w:r w:rsidRPr="0030469C">
              <w:rPr>
                <w:bCs/>
                <w:sz w:val="18"/>
                <w:szCs w:val="18"/>
                <w:u w:val="single"/>
              </w:rPr>
              <w:t>доворовых</w:t>
            </w:r>
            <w:proofErr w:type="spellEnd"/>
            <w:r w:rsidRPr="0030469C">
              <w:rPr>
                <w:bCs/>
                <w:sz w:val="18"/>
                <w:szCs w:val="18"/>
                <w:u w:val="single"/>
              </w:rPr>
              <w:t xml:space="preserve">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1255,60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1205,40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50,20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13185,00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12135,50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1049,50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Итого</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14540,60</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13340,90</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1199,70</w:t>
            </w:r>
          </w:p>
        </w:tc>
      </w:tr>
      <w:tr w:rsidR="0030469C" w:rsidRPr="0030469C" w:rsidTr="0030469C">
        <w:tblPrEx>
          <w:tblCellMar>
            <w:top w:w="0" w:type="dxa"/>
            <w:bottom w:w="0" w:type="dxa"/>
          </w:tblCellMar>
        </w:tblPrEx>
        <w:trPr>
          <w:trHeight w:val="390"/>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2020</w:t>
            </w: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дворовых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6125,70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6077,20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48,50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6751,30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6697,80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53,50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Итого</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12877,00</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12775,00</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102,00</w:t>
            </w:r>
          </w:p>
        </w:tc>
      </w:tr>
      <w:tr w:rsidR="0030469C" w:rsidRPr="0030469C" w:rsidTr="0030469C">
        <w:tblPrEx>
          <w:tblCellMar>
            <w:top w:w="0" w:type="dxa"/>
            <w:bottom w:w="0" w:type="dxa"/>
          </w:tblCellMar>
        </w:tblPrEx>
        <w:trPr>
          <w:trHeight w:val="390"/>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2021</w:t>
            </w: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270,21</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дворовых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15175,00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11975,38</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91,79</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Итого</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15275,00</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11975,38</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362,00</w:t>
            </w:r>
          </w:p>
        </w:tc>
      </w:tr>
      <w:tr w:rsidR="0030469C" w:rsidRPr="0030469C" w:rsidTr="0030469C">
        <w:tblPrEx>
          <w:tblCellMar>
            <w:top w:w="0" w:type="dxa"/>
            <w:bottom w:w="0" w:type="dxa"/>
          </w:tblCellMar>
        </w:tblPrEx>
        <w:trPr>
          <w:trHeight w:val="390"/>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2022</w:t>
            </w: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дворовых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15175,00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12774,90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2400,10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Итого</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15275,00</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12774,90</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2500,10</w:t>
            </w:r>
          </w:p>
        </w:tc>
      </w:tr>
      <w:tr w:rsidR="0030469C" w:rsidRPr="0030469C" w:rsidTr="0030469C">
        <w:tblPrEx>
          <w:tblCellMar>
            <w:top w:w="0" w:type="dxa"/>
            <w:bottom w:w="0" w:type="dxa"/>
          </w:tblCellMar>
        </w:tblPrEx>
        <w:trPr>
          <w:trHeight w:val="390"/>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2023</w:t>
            </w: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дворовых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15175,00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12774,90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2400,10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Итого</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15275,00</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12774,90</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2500,10</w:t>
            </w:r>
          </w:p>
        </w:tc>
      </w:tr>
      <w:tr w:rsidR="0030469C" w:rsidRPr="0030469C" w:rsidTr="0030469C">
        <w:tblPrEx>
          <w:tblCellMar>
            <w:top w:w="0" w:type="dxa"/>
            <w:bottom w:w="0" w:type="dxa"/>
          </w:tblCellMar>
        </w:tblPrEx>
        <w:trPr>
          <w:trHeight w:val="390"/>
        </w:trPr>
        <w:tc>
          <w:tcPr>
            <w:tcW w:w="915" w:type="dxa"/>
            <w:tcBorders>
              <w:top w:val="single" w:sz="6" w:space="0" w:color="auto"/>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2024</w:t>
            </w: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100,00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дворовых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nil"/>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16879,56</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12774,90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4104,66</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Итого</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16979,56</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12774,90</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4204,66</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Всего, в том числе</w:t>
            </w:r>
          </w:p>
        </w:tc>
        <w:tc>
          <w:tcPr>
            <w:tcW w:w="1860"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101336,76</w:t>
            </w:r>
          </w:p>
        </w:tc>
        <w:tc>
          <w:tcPr>
            <w:tcW w:w="1485"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86996,48</w:t>
            </w:r>
          </w:p>
        </w:tc>
        <w:tc>
          <w:tcPr>
            <w:tcW w:w="2833" w:type="dxa"/>
            <w:tcBorders>
              <w:top w:val="single" w:sz="6" w:space="0" w:color="auto"/>
              <w:left w:val="single" w:sz="6" w:space="0" w:color="auto"/>
              <w:bottom w:val="single" w:sz="6" w:space="0" w:color="auto"/>
              <w:right w:val="single" w:sz="6" w:space="0" w:color="auto"/>
            </w:tcBorders>
            <w:shd w:val="solid" w:color="969696" w:fill="auto"/>
          </w:tcPr>
          <w:p w:rsidR="0030469C" w:rsidRPr="0030469C" w:rsidRDefault="0030469C" w:rsidP="0030469C">
            <w:pPr>
              <w:ind w:left="0" w:right="141" w:firstLine="142"/>
              <w:jc w:val="left"/>
              <w:rPr>
                <w:bCs/>
                <w:sz w:val="18"/>
                <w:szCs w:val="18"/>
                <w:u w:val="single"/>
              </w:rPr>
            </w:pPr>
            <w:r w:rsidRPr="0030469C">
              <w:rPr>
                <w:bCs/>
                <w:sz w:val="18"/>
                <w:szCs w:val="18"/>
                <w:u w:val="single"/>
              </w:rPr>
              <w:t>11402,66</w:t>
            </w:r>
          </w:p>
        </w:tc>
      </w:tr>
      <w:tr w:rsidR="0030469C" w:rsidRPr="0030469C" w:rsidTr="0030469C">
        <w:tblPrEx>
          <w:tblCellMar>
            <w:top w:w="0" w:type="dxa"/>
            <w:bottom w:w="0" w:type="dxa"/>
          </w:tblCellMar>
        </w:tblPrEx>
        <w:trPr>
          <w:trHeight w:val="390"/>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Подготовка дизайн проектов, проверка достоверности сметной стоимости </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700,00</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0,00</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700,00</w:t>
            </w:r>
          </w:p>
        </w:tc>
      </w:tr>
      <w:tr w:rsidR="0030469C" w:rsidRPr="0030469C" w:rsidTr="0030469C">
        <w:tblPrEx>
          <w:tblCellMar>
            <w:top w:w="0" w:type="dxa"/>
            <w:bottom w:w="0" w:type="dxa"/>
          </w:tblCellMar>
        </w:tblPrEx>
        <w:trPr>
          <w:trHeight w:val="195"/>
        </w:trPr>
        <w:tc>
          <w:tcPr>
            <w:tcW w:w="915" w:type="dxa"/>
            <w:tcBorders>
              <w:top w:val="nil"/>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 xml:space="preserve">Ремонт дворовых </w:t>
            </w:r>
            <w:proofErr w:type="spellStart"/>
            <w:r w:rsidRPr="0030469C">
              <w:rPr>
                <w:bCs/>
                <w:sz w:val="18"/>
                <w:szCs w:val="18"/>
                <w:u w:val="single"/>
              </w:rPr>
              <w:t>территоий</w:t>
            </w:r>
            <w:proofErr w:type="spellEnd"/>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16881,72</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16731,42</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150,3</w:t>
            </w:r>
          </w:p>
        </w:tc>
      </w:tr>
      <w:tr w:rsidR="0030469C" w:rsidRPr="0030469C" w:rsidTr="0030469C">
        <w:tblPrEx>
          <w:tblCellMar>
            <w:top w:w="0" w:type="dxa"/>
            <w:bottom w:w="0" w:type="dxa"/>
          </w:tblCellMar>
        </w:tblPrEx>
        <w:trPr>
          <w:trHeight w:val="195"/>
        </w:trPr>
        <w:tc>
          <w:tcPr>
            <w:tcW w:w="91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p>
        </w:tc>
        <w:tc>
          <w:tcPr>
            <w:tcW w:w="32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Ремонт общественных территорий</w:t>
            </w:r>
          </w:p>
        </w:tc>
        <w:tc>
          <w:tcPr>
            <w:tcW w:w="1860"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83322,24</w:t>
            </w:r>
          </w:p>
        </w:tc>
        <w:tc>
          <w:tcPr>
            <w:tcW w:w="1485"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70583,68</w:t>
            </w:r>
          </w:p>
        </w:tc>
        <w:tc>
          <w:tcPr>
            <w:tcW w:w="2833" w:type="dxa"/>
            <w:tcBorders>
              <w:top w:val="single" w:sz="6" w:space="0" w:color="auto"/>
              <w:left w:val="single" w:sz="6" w:space="0" w:color="auto"/>
              <w:bottom w:val="single" w:sz="6" w:space="0" w:color="auto"/>
              <w:right w:val="single" w:sz="6" w:space="0" w:color="auto"/>
            </w:tcBorders>
          </w:tcPr>
          <w:p w:rsidR="0030469C" w:rsidRPr="0030469C" w:rsidRDefault="0030469C" w:rsidP="0030469C">
            <w:pPr>
              <w:ind w:left="0" w:right="141" w:firstLine="142"/>
              <w:jc w:val="left"/>
              <w:rPr>
                <w:bCs/>
                <w:sz w:val="18"/>
                <w:szCs w:val="18"/>
                <w:u w:val="single"/>
              </w:rPr>
            </w:pPr>
            <w:r w:rsidRPr="0030469C">
              <w:rPr>
                <w:bCs/>
                <w:sz w:val="18"/>
                <w:szCs w:val="18"/>
                <w:u w:val="single"/>
              </w:rPr>
              <w:t>12738,56</w:t>
            </w:r>
          </w:p>
        </w:tc>
      </w:tr>
      <w:tr w:rsidR="0030469C" w:rsidRPr="0030469C" w:rsidTr="0030469C">
        <w:tblPrEx>
          <w:tblCellMar>
            <w:top w:w="0" w:type="dxa"/>
            <w:bottom w:w="0" w:type="dxa"/>
          </w:tblCellMar>
        </w:tblPrEx>
        <w:trPr>
          <w:trHeight w:val="510"/>
        </w:trPr>
        <w:tc>
          <w:tcPr>
            <w:tcW w:w="10378" w:type="dxa"/>
            <w:gridSpan w:val="5"/>
            <w:tcBorders>
              <w:top w:val="nil"/>
              <w:left w:val="nil"/>
              <w:bottom w:val="nil"/>
              <w:right w:val="nil"/>
            </w:tcBorders>
          </w:tcPr>
          <w:p w:rsidR="0030469C" w:rsidRPr="0030469C" w:rsidRDefault="0030469C" w:rsidP="0030469C">
            <w:pPr>
              <w:ind w:left="0" w:right="141" w:firstLine="426"/>
              <w:jc w:val="left"/>
              <w:rPr>
                <w:bCs/>
                <w:sz w:val="18"/>
                <w:szCs w:val="18"/>
                <w:u w:val="single"/>
              </w:rPr>
            </w:pPr>
            <w:r w:rsidRPr="0030469C">
              <w:rPr>
                <w:bCs/>
                <w:sz w:val="18"/>
                <w:szCs w:val="18"/>
                <w:u w:val="single"/>
              </w:rPr>
              <w:t>*Финансовое обеспечение программы, в том числе за счет средств подлежит корректировке в соответствии с заключенными соглашениями о предоставлении субсидии на  реализацию программы</w:t>
            </w:r>
          </w:p>
        </w:tc>
      </w:tr>
      <w:tr w:rsidR="0030469C" w:rsidRPr="0030469C" w:rsidTr="0030469C">
        <w:tblPrEx>
          <w:tblCellMar>
            <w:top w:w="0" w:type="dxa"/>
            <w:bottom w:w="0" w:type="dxa"/>
          </w:tblCellMar>
        </w:tblPrEx>
        <w:trPr>
          <w:trHeight w:val="195"/>
        </w:trPr>
        <w:tc>
          <w:tcPr>
            <w:tcW w:w="915" w:type="dxa"/>
            <w:tcBorders>
              <w:top w:val="nil"/>
              <w:left w:val="nil"/>
              <w:bottom w:val="nil"/>
              <w:right w:val="nil"/>
            </w:tcBorders>
          </w:tcPr>
          <w:p w:rsidR="0030469C" w:rsidRPr="0030469C" w:rsidRDefault="0030469C" w:rsidP="0030469C">
            <w:pPr>
              <w:ind w:left="0" w:right="141" w:firstLine="426"/>
              <w:jc w:val="left"/>
              <w:rPr>
                <w:bCs/>
                <w:sz w:val="18"/>
                <w:szCs w:val="18"/>
                <w:u w:val="single"/>
              </w:rPr>
            </w:pPr>
          </w:p>
        </w:tc>
        <w:tc>
          <w:tcPr>
            <w:tcW w:w="3285" w:type="dxa"/>
            <w:tcBorders>
              <w:top w:val="nil"/>
              <w:left w:val="nil"/>
              <w:bottom w:val="nil"/>
              <w:right w:val="nil"/>
            </w:tcBorders>
          </w:tcPr>
          <w:p w:rsidR="0030469C" w:rsidRPr="0030469C" w:rsidRDefault="0030469C" w:rsidP="0030469C">
            <w:pPr>
              <w:ind w:left="0" w:right="141" w:firstLine="426"/>
              <w:jc w:val="left"/>
              <w:rPr>
                <w:bCs/>
                <w:sz w:val="18"/>
                <w:szCs w:val="18"/>
                <w:u w:val="single"/>
              </w:rPr>
            </w:pPr>
          </w:p>
        </w:tc>
        <w:tc>
          <w:tcPr>
            <w:tcW w:w="1860" w:type="dxa"/>
            <w:tcBorders>
              <w:top w:val="nil"/>
              <w:left w:val="nil"/>
              <w:bottom w:val="nil"/>
              <w:right w:val="nil"/>
            </w:tcBorders>
          </w:tcPr>
          <w:p w:rsidR="0030469C" w:rsidRPr="0030469C" w:rsidRDefault="0030469C" w:rsidP="0030469C">
            <w:pPr>
              <w:ind w:left="0" w:right="141" w:firstLine="426"/>
              <w:jc w:val="left"/>
              <w:rPr>
                <w:bCs/>
                <w:sz w:val="18"/>
                <w:szCs w:val="18"/>
                <w:u w:val="single"/>
              </w:rPr>
            </w:pPr>
          </w:p>
        </w:tc>
        <w:tc>
          <w:tcPr>
            <w:tcW w:w="1485" w:type="dxa"/>
            <w:tcBorders>
              <w:top w:val="nil"/>
              <w:left w:val="nil"/>
              <w:bottom w:val="nil"/>
              <w:right w:val="nil"/>
            </w:tcBorders>
          </w:tcPr>
          <w:p w:rsidR="0030469C" w:rsidRPr="0030469C" w:rsidRDefault="0030469C" w:rsidP="0030469C">
            <w:pPr>
              <w:ind w:left="0" w:right="141" w:firstLine="426"/>
              <w:jc w:val="left"/>
              <w:rPr>
                <w:bCs/>
                <w:sz w:val="18"/>
                <w:szCs w:val="18"/>
                <w:u w:val="single"/>
              </w:rPr>
            </w:pPr>
          </w:p>
        </w:tc>
        <w:tc>
          <w:tcPr>
            <w:tcW w:w="2833" w:type="dxa"/>
            <w:tcBorders>
              <w:top w:val="nil"/>
              <w:left w:val="nil"/>
              <w:bottom w:val="nil"/>
              <w:right w:val="nil"/>
            </w:tcBorders>
          </w:tcPr>
          <w:p w:rsidR="0030469C" w:rsidRPr="0030469C" w:rsidRDefault="0030469C" w:rsidP="0030469C">
            <w:pPr>
              <w:ind w:left="0" w:right="141" w:firstLine="426"/>
              <w:jc w:val="left"/>
              <w:rPr>
                <w:bCs/>
                <w:sz w:val="18"/>
                <w:szCs w:val="18"/>
                <w:u w:val="single"/>
              </w:rPr>
            </w:pPr>
          </w:p>
        </w:tc>
      </w:tr>
      <w:tr w:rsidR="0030469C" w:rsidRPr="0030469C" w:rsidTr="0030469C">
        <w:tblPrEx>
          <w:tblCellMar>
            <w:top w:w="0" w:type="dxa"/>
            <w:bottom w:w="0" w:type="dxa"/>
          </w:tblCellMar>
        </w:tblPrEx>
        <w:trPr>
          <w:trHeight w:val="63"/>
        </w:trPr>
        <w:tc>
          <w:tcPr>
            <w:tcW w:w="10378" w:type="dxa"/>
            <w:gridSpan w:val="5"/>
            <w:tcBorders>
              <w:top w:val="nil"/>
              <w:left w:val="nil"/>
              <w:bottom w:val="nil"/>
              <w:right w:val="nil"/>
            </w:tcBorders>
          </w:tcPr>
          <w:p w:rsidR="0030469C" w:rsidRPr="0030469C" w:rsidRDefault="0030469C" w:rsidP="0030469C">
            <w:pPr>
              <w:ind w:left="0" w:right="141" w:firstLine="426"/>
              <w:jc w:val="left"/>
              <w:rPr>
                <w:bCs/>
                <w:sz w:val="18"/>
                <w:szCs w:val="18"/>
                <w:u w:val="single"/>
              </w:rPr>
            </w:pPr>
            <w:r w:rsidRPr="0030469C">
              <w:rPr>
                <w:bCs/>
                <w:sz w:val="18"/>
                <w:szCs w:val="18"/>
                <w:u w:val="single"/>
              </w:rPr>
              <w:t xml:space="preserve">** Финансирование за счет средств </w:t>
            </w:r>
            <w:proofErr w:type="spellStart"/>
            <w:r w:rsidRPr="0030469C">
              <w:rPr>
                <w:bCs/>
                <w:sz w:val="18"/>
                <w:szCs w:val="18"/>
                <w:u w:val="single"/>
              </w:rPr>
              <w:t>облсатного</w:t>
            </w:r>
            <w:proofErr w:type="spellEnd"/>
            <w:r w:rsidRPr="0030469C">
              <w:rPr>
                <w:bCs/>
                <w:sz w:val="18"/>
                <w:szCs w:val="18"/>
                <w:u w:val="single"/>
              </w:rPr>
              <w:t xml:space="preserve"> бюджета за 2018-2021 год отражено по факту, последующие годы по предварительному прогнозу</w:t>
            </w:r>
          </w:p>
        </w:tc>
      </w:tr>
    </w:tbl>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30469C">
      <w:pPr>
        <w:ind w:left="0" w:right="141" w:firstLine="426"/>
        <w:jc w:val="center"/>
        <w:rPr>
          <w:b/>
          <w:bCs/>
          <w:sz w:val="18"/>
          <w:szCs w:val="18"/>
          <w:u w:val="single"/>
        </w:rPr>
      </w:pPr>
    </w:p>
    <w:p w:rsidR="0030469C" w:rsidRPr="0030469C" w:rsidRDefault="0030469C" w:rsidP="006F67C1">
      <w:pPr>
        <w:ind w:left="0" w:right="141" w:firstLine="426"/>
        <w:jc w:val="center"/>
        <w:rPr>
          <w:sz w:val="18"/>
          <w:szCs w:val="18"/>
        </w:rPr>
      </w:pPr>
    </w:p>
    <w:sectPr w:rsidR="0030469C" w:rsidRPr="0030469C" w:rsidSect="00AF253D">
      <w:pgSz w:w="11906" w:h="16838"/>
      <w:pgMar w:top="851" w:right="707" w:bottom="709" w:left="709"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34D4D" w:rsidRDefault="00134D4D" w:rsidP="00BD744E">
      <w:r>
        <w:separator/>
      </w:r>
    </w:p>
  </w:endnote>
  <w:endnote w:type="continuationSeparator" w:id="0">
    <w:p w:rsidR="00134D4D" w:rsidRDefault="00134D4D"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0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34D4D" w:rsidRDefault="00134D4D" w:rsidP="00BD744E">
      <w:r>
        <w:separator/>
      </w:r>
    </w:p>
  </w:footnote>
  <w:footnote w:type="continuationSeparator" w:id="0">
    <w:p w:rsidR="00134D4D" w:rsidRDefault="00134D4D"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08802E5"/>
    <w:multiLevelType w:val="multilevel"/>
    <w:tmpl w:val="7A5203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BF4A81"/>
    <w:multiLevelType w:val="multilevel"/>
    <w:tmpl w:val="EBDCF6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967024"/>
    <w:multiLevelType w:val="hybridMultilevel"/>
    <w:tmpl w:val="520A9FEE"/>
    <w:lvl w:ilvl="0" w:tplc="F4121A90">
      <w:start w:val="1"/>
      <w:numFmt w:val="decimal"/>
      <w:lvlText w:val="%1."/>
      <w:lvlJc w:val="left"/>
      <w:pPr>
        <w:ind w:left="1068" w:hanging="360"/>
      </w:pPr>
      <w:rPr>
        <w:rFonts w:ascii="Times New Roman" w:eastAsiaTheme="minorEastAsia"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D540ED2"/>
    <w:multiLevelType w:val="multilevel"/>
    <w:tmpl w:val="A39A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12">
    <w:nsid w:val="1D3525A3"/>
    <w:multiLevelType w:val="hybridMultilevel"/>
    <w:tmpl w:val="93721232"/>
    <w:lvl w:ilvl="0" w:tplc="68D665CA">
      <w:start w:val="1"/>
      <w:numFmt w:val="decimal"/>
      <w:lvlText w:val="%1."/>
      <w:lvlJc w:val="left"/>
      <w:pPr>
        <w:ind w:left="1527" w:hanging="9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3">
    <w:nsid w:val="1FDB58DA"/>
    <w:multiLevelType w:val="hybridMultilevel"/>
    <w:tmpl w:val="FB60401C"/>
    <w:lvl w:ilvl="0" w:tplc="78C213CA">
      <w:start w:val="6"/>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4">
    <w:nsid w:val="243379FF"/>
    <w:multiLevelType w:val="multilevel"/>
    <w:tmpl w:val="2AB6DD58"/>
    <w:lvl w:ilvl="0">
      <w:start w:val="1"/>
      <w:numFmt w:val="decimal"/>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168" w:hanging="144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5">
    <w:nsid w:val="24E2375E"/>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6">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7">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2BE7781F"/>
    <w:multiLevelType w:val="multilevel"/>
    <w:tmpl w:val="BB66D2AE"/>
    <w:lvl w:ilvl="0">
      <w:start w:val="1"/>
      <w:numFmt w:val="decimal"/>
      <w:lvlText w:val="%1."/>
      <w:lvlJc w:val="left"/>
      <w:pPr>
        <w:ind w:left="1800" w:hanging="108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9">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20">
    <w:nsid w:val="352468E6"/>
    <w:multiLevelType w:val="multilevel"/>
    <w:tmpl w:val="32B0D7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7CC4370"/>
    <w:multiLevelType w:val="multilevel"/>
    <w:tmpl w:val="AC4C5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1B03BA1"/>
    <w:multiLevelType w:val="hybridMultilevel"/>
    <w:tmpl w:val="14EE733A"/>
    <w:lvl w:ilvl="0" w:tplc="D99CDC10">
      <w:start w:val="1"/>
      <w:numFmt w:val="decimal"/>
      <w:lvlText w:val="%1."/>
      <w:lvlJc w:val="left"/>
      <w:pPr>
        <w:ind w:left="928" w:hanging="360"/>
      </w:pPr>
      <w:rPr>
        <w:rFonts w:ascii="Times New Roman" w:eastAsia="Times New Roman" w:hAnsi="Times New Roman" w:cs="Times New Roman"/>
        <w:b w:val="0"/>
        <w:color w:val="auto"/>
      </w:r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start w:val="1"/>
      <w:numFmt w:val="decimal"/>
      <w:lvlText w:val="%4."/>
      <w:lvlJc w:val="left"/>
      <w:pPr>
        <w:ind w:left="3090" w:hanging="360"/>
      </w:pPr>
    </w:lvl>
    <w:lvl w:ilvl="4" w:tplc="04190019">
      <w:start w:val="1"/>
      <w:numFmt w:val="lowerLetter"/>
      <w:lvlText w:val="%5."/>
      <w:lvlJc w:val="left"/>
      <w:pPr>
        <w:ind w:left="3810" w:hanging="360"/>
      </w:pPr>
    </w:lvl>
    <w:lvl w:ilvl="5" w:tplc="0419001B">
      <w:start w:val="1"/>
      <w:numFmt w:val="lowerRoman"/>
      <w:lvlText w:val="%6."/>
      <w:lvlJc w:val="right"/>
      <w:pPr>
        <w:ind w:left="4530" w:hanging="180"/>
      </w:pPr>
    </w:lvl>
    <w:lvl w:ilvl="6" w:tplc="0419000F">
      <w:start w:val="1"/>
      <w:numFmt w:val="decimal"/>
      <w:lvlText w:val="%7."/>
      <w:lvlJc w:val="left"/>
      <w:pPr>
        <w:ind w:left="5250" w:hanging="360"/>
      </w:pPr>
    </w:lvl>
    <w:lvl w:ilvl="7" w:tplc="04190019">
      <w:start w:val="1"/>
      <w:numFmt w:val="lowerLetter"/>
      <w:lvlText w:val="%8."/>
      <w:lvlJc w:val="left"/>
      <w:pPr>
        <w:ind w:left="5970" w:hanging="360"/>
      </w:pPr>
    </w:lvl>
    <w:lvl w:ilvl="8" w:tplc="0419001B">
      <w:start w:val="1"/>
      <w:numFmt w:val="lowerRoman"/>
      <w:lvlText w:val="%9."/>
      <w:lvlJc w:val="right"/>
      <w:pPr>
        <w:ind w:left="6690" w:hanging="180"/>
      </w:pPr>
    </w:lvl>
  </w:abstractNum>
  <w:abstractNum w:abstractNumId="23">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5">
    <w:nsid w:val="4F510CB0"/>
    <w:multiLevelType w:val="multilevel"/>
    <w:tmpl w:val="4EA80DD8"/>
    <w:lvl w:ilvl="0">
      <w:start w:val="1"/>
      <w:numFmt w:val="decimal"/>
      <w:lvlText w:val="%1."/>
      <w:lvlJc w:val="left"/>
      <w:pPr>
        <w:ind w:left="1116" w:hanging="420"/>
      </w:pPr>
    </w:lvl>
    <w:lvl w:ilvl="1">
      <w:start w:val="1"/>
      <w:numFmt w:val="decimal"/>
      <w:isLgl/>
      <w:lvlText w:val="%1.%2"/>
      <w:lvlJc w:val="left"/>
      <w:pPr>
        <w:ind w:left="360" w:hanging="360"/>
      </w:pPr>
    </w:lvl>
    <w:lvl w:ilvl="2">
      <w:start w:val="1"/>
      <w:numFmt w:val="decimal"/>
      <w:isLgl/>
      <w:lvlText w:val="%1.%2.%3"/>
      <w:lvlJc w:val="left"/>
      <w:pPr>
        <w:ind w:left="1416" w:hanging="720"/>
      </w:pPr>
    </w:lvl>
    <w:lvl w:ilvl="3">
      <w:start w:val="1"/>
      <w:numFmt w:val="decimal"/>
      <w:isLgl/>
      <w:lvlText w:val="%1.%2.%3.%4"/>
      <w:lvlJc w:val="left"/>
      <w:pPr>
        <w:ind w:left="1776" w:hanging="1080"/>
      </w:pPr>
    </w:lvl>
    <w:lvl w:ilvl="4">
      <w:start w:val="1"/>
      <w:numFmt w:val="decimal"/>
      <w:isLgl/>
      <w:lvlText w:val="%1.%2.%3.%4.%5"/>
      <w:lvlJc w:val="left"/>
      <w:pPr>
        <w:ind w:left="1776" w:hanging="1080"/>
      </w:pPr>
    </w:lvl>
    <w:lvl w:ilvl="5">
      <w:start w:val="1"/>
      <w:numFmt w:val="decimal"/>
      <w:isLgl/>
      <w:lvlText w:val="%1.%2.%3.%4.%5.%6"/>
      <w:lvlJc w:val="left"/>
      <w:pPr>
        <w:ind w:left="2136" w:hanging="1440"/>
      </w:pPr>
    </w:lvl>
    <w:lvl w:ilvl="6">
      <w:start w:val="1"/>
      <w:numFmt w:val="decimal"/>
      <w:isLgl/>
      <w:lvlText w:val="%1.%2.%3.%4.%5.%6.%7"/>
      <w:lvlJc w:val="left"/>
      <w:pPr>
        <w:ind w:left="2136" w:hanging="1440"/>
      </w:pPr>
    </w:lvl>
    <w:lvl w:ilvl="7">
      <w:start w:val="1"/>
      <w:numFmt w:val="decimal"/>
      <w:isLgl/>
      <w:lvlText w:val="%1.%2.%3.%4.%5.%6.%7.%8"/>
      <w:lvlJc w:val="left"/>
      <w:pPr>
        <w:ind w:left="2496" w:hanging="1800"/>
      </w:pPr>
    </w:lvl>
    <w:lvl w:ilvl="8">
      <w:start w:val="1"/>
      <w:numFmt w:val="decimal"/>
      <w:isLgl/>
      <w:lvlText w:val="%1.%2.%3.%4.%5.%6.%7.%8.%9"/>
      <w:lvlJc w:val="left"/>
      <w:pPr>
        <w:ind w:left="2856" w:hanging="2160"/>
      </w:pPr>
    </w:lvl>
  </w:abstractNum>
  <w:abstractNum w:abstractNumId="26">
    <w:nsid w:val="50662A68"/>
    <w:multiLevelType w:val="multilevel"/>
    <w:tmpl w:val="91A4A3F8"/>
    <w:lvl w:ilvl="0">
      <w:start w:val="1"/>
      <w:numFmt w:val="decimal"/>
      <w:lvlText w:val="%1."/>
      <w:lvlJc w:val="left"/>
      <w:pPr>
        <w:ind w:left="720" w:hanging="360"/>
      </w:pPr>
    </w:lvl>
    <w:lvl w:ilvl="1">
      <w:start w:val="1"/>
      <w:numFmt w:val="decimal"/>
      <w:isLgl/>
      <w:lvlText w:val="%1.%2."/>
      <w:lvlJc w:val="left"/>
      <w:pPr>
        <w:ind w:left="1062" w:hanging="495"/>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27">
    <w:nsid w:val="5244317D"/>
    <w:multiLevelType w:val="hybridMultilevel"/>
    <w:tmpl w:val="1ADE17A4"/>
    <w:lvl w:ilvl="0" w:tplc="51E08F68">
      <w:start w:val="5"/>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8">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30">
    <w:nsid w:val="55B37673"/>
    <w:multiLevelType w:val="hybridMultilevel"/>
    <w:tmpl w:val="8D545B88"/>
    <w:lvl w:ilvl="0" w:tplc="DA9E62E2">
      <w:start w:val="1"/>
      <w:numFmt w:val="decimal"/>
      <w:lvlText w:val="%1."/>
      <w:lvlJc w:val="left"/>
      <w:pPr>
        <w:ind w:left="462" w:hanging="360"/>
      </w:pPr>
    </w:lvl>
    <w:lvl w:ilvl="1" w:tplc="04190019">
      <w:start w:val="1"/>
      <w:numFmt w:val="lowerLetter"/>
      <w:lvlText w:val="%2."/>
      <w:lvlJc w:val="left"/>
      <w:pPr>
        <w:ind w:left="1182" w:hanging="360"/>
      </w:pPr>
    </w:lvl>
    <w:lvl w:ilvl="2" w:tplc="0419001B">
      <w:start w:val="1"/>
      <w:numFmt w:val="lowerRoman"/>
      <w:lvlText w:val="%3."/>
      <w:lvlJc w:val="right"/>
      <w:pPr>
        <w:ind w:left="1902" w:hanging="180"/>
      </w:pPr>
    </w:lvl>
    <w:lvl w:ilvl="3" w:tplc="0419000F">
      <w:start w:val="1"/>
      <w:numFmt w:val="decimal"/>
      <w:lvlText w:val="%4."/>
      <w:lvlJc w:val="left"/>
      <w:pPr>
        <w:ind w:left="2622" w:hanging="360"/>
      </w:pPr>
    </w:lvl>
    <w:lvl w:ilvl="4" w:tplc="04190019">
      <w:start w:val="1"/>
      <w:numFmt w:val="lowerLetter"/>
      <w:lvlText w:val="%5."/>
      <w:lvlJc w:val="left"/>
      <w:pPr>
        <w:ind w:left="3342" w:hanging="360"/>
      </w:pPr>
    </w:lvl>
    <w:lvl w:ilvl="5" w:tplc="0419001B">
      <w:start w:val="1"/>
      <w:numFmt w:val="lowerRoman"/>
      <w:lvlText w:val="%6."/>
      <w:lvlJc w:val="right"/>
      <w:pPr>
        <w:ind w:left="4062" w:hanging="180"/>
      </w:pPr>
    </w:lvl>
    <w:lvl w:ilvl="6" w:tplc="0419000F">
      <w:start w:val="1"/>
      <w:numFmt w:val="decimal"/>
      <w:lvlText w:val="%7."/>
      <w:lvlJc w:val="left"/>
      <w:pPr>
        <w:ind w:left="4782" w:hanging="360"/>
      </w:pPr>
    </w:lvl>
    <w:lvl w:ilvl="7" w:tplc="04190019">
      <w:start w:val="1"/>
      <w:numFmt w:val="lowerLetter"/>
      <w:lvlText w:val="%8."/>
      <w:lvlJc w:val="left"/>
      <w:pPr>
        <w:ind w:left="5502" w:hanging="360"/>
      </w:pPr>
    </w:lvl>
    <w:lvl w:ilvl="8" w:tplc="0419001B">
      <w:start w:val="1"/>
      <w:numFmt w:val="lowerRoman"/>
      <w:lvlText w:val="%9."/>
      <w:lvlJc w:val="right"/>
      <w:pPr>
        <w:ind w:left="6222" w:hanging="180"/>
      </w:pPr>
    </w:lvl>
  </w:abstractNum>
  <w:abstractNum w:abstractNumId="31">
    <w:nsid w:val="5E203DBA"/>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2">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3">
    <w:nsid w:val="5ECF66D4"/>
    <w:multiLevelType w:val="multilevel"/>
    <w:tmpl w:val="66183986"/>
    <w:lvl w:ilvl="0">
      <w:start w:val="1"/>
      <w:numFmt w:val="decimal"/>
      <w:lvlText w:val="%1."/>
      <w:lvlJc w:val="left"/>
      <w:pPr>
        <w:ind w:left="420" w:hanging="420"/>
      </w:pPr>
    </w:lvl>
    <w:lvl w:ilvl="1">
      <w:start w:val="1"/>
      <w:numFmt w:val="decimal"/>
      <w:lvlText w:val="%1.%2."/>
      <w:lvlJc w:val="left"/>
      <w:pPr>
        <w:ind w:left="2565" w:hanging="720"/>
      </w:pPr>
    </w:lvl>
    <w:lvl w:ilvl="2">
      <w:start w:val="1"/>
      <w:numFmt w:val="decimal"/>
      <w:lvlText w:val="%1.%2.%3."/>
      <w:lvlJc w:val="left"/>
      <w:pPr>
        <w:ind w:left="4410" w:hanging="720"/>
      </w:pPr>
    </w:lvl>
    <w:lvl w:ilvl="3">
      <w:start w:val="1"/>
      <w:numFmt w:val="decimal"/>
      <w:lvlText w:val="%1.%2.%3.%4."/>
      <w:lvlJc w:val="left"/>
      <w:pPr>
        <w:ind w:left="6615" w:hanging="1080"/>
      </w:pPr>
    </w:lvl>
    <w:lvl w:ilvl="4">
      <w:start w:val="1"/>
      <w:numFmt w:val="decimal"/>
      <w:lvlText w:val="%1.%2.%3.%4.%5."/>
      <w:lvlJc w:val="left"/>
      <w:pPr>
        <w:ind w:left="8460" w:hanging="1080"/>
      </w:pPr>
    </w:lvl>
    <w:lvl w:ilvl="5">
      <w:start w:val="1"/>
      <w:numFmt w:val="decimal"/>
      <w:lvlText w:val="%1.%2.%3.%4.%5.%6."/>
      <w:lvlJc w:val="left"/>
      <w:pPr>
        <w:ind w:left="10665" w:hanging="1440"/>
      </w:pPr>
    </w:lvl>
    <w:lvl w:ilvl="6">
      <w:start w:val="1"/>
      <w:numFmt w:val="decimal"/>
      <w:lvlText w:val="%1.%2.%3.%4.%5.%6.%7."/>
      <w:lvlJc w:val="left"/>
      <w:pPr>
        <w:ind w:left="12510" w:hanging="1440"/>
      </w:pPr>
    </w:lvl>
    <w:lvl w:ilvl="7">
      <w:start w:val="1"/>
      <w:numFmt w:val="decimal"/>
      <w:lvlText w:val="%1.%2.%3.%4.%5.%6.%7.%8."/>
      <w:lvlJc w:val="left"/>
      <w:pPr>
        <w:ind w:left="14715" w:hanging="1800"/>
      </w:pPr>
    </w:lvl>
    <w:lvl w:ilvl="8">
      <w:start w:val="1"/>
      <w:numFmt w:val="decimal"/>
      <w:lvlText w:val="%1.%2.%3.%4.%5.%6.%7.%8.%9."/>
      <w:lvlJc w:val="left"/>
      <w:pPr>
        <w:ind w:left="16920" w:hanging="2160"/>
      </w:pPr>
    </w:lvl>
  </w:abstractNum>
  <w:abstractNum w:abstractNumId="34">
    <w:nsid w:val="60B264EE"/>
    <w:multiLevelType w:val="hybridMultilevel"/>
    <w:tmpl w:val="3AF2E152"/>
    <w:lvl w:ilvl="0" w:tplc="605047A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5">
    <w:nsid w:val="63C60025"/>
    <w:multiLevelType w:val="multilevel"/>
    <w:tmpl w:val="4D8A1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6033D1B"/>
    <w:multiLevelType w:val="multilevel"/>
    <w:tmpl w:val="F358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77362D55"/>
    <w:multiLevelType w:val="hybridMultilevel"/>
    <w:tmpl w:val="3F98324A"/>
    <w:lvl w:ilvl="0" w:tplc="95E02C42">
      <w:start w:val="1"/>
      <w:numFmt w:val="decimal"/>
      <w:lvlText w:val="%1."/>
      <w:lvlJc w:val="left"/>
      <w:pPr>
        <w:tabs>
          <w:tab w:val="num" w:pos="1109"/>
        </w:tabs>
        <w:ind w:left="1109" w:hanging="825"/>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8">
    <w:nsid w:val="789F4BAD"/>
    <w:multiLevelType w:val="hybridMultilevel"/>
    <w:tmpl w:val="3BDCD056"/>
    <w:lvl w:ilvl="0" w:tplc="C5C25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7"/>
  </w:num>
  <w:num w:numId="5">
    <w:abstractNumId w:val="16"/>
  </w:num>
  <w:num w:numId="6">
    <w:abstractNumId w:val="19"/>
  </w:num>
  <w:num w:numId="7">
    <w:abstractNumId w:val="7"/>
  </w:num>
  <w:num w:numId="8">
    <w:abstractNumId w:val="23"/>
  </w:num>
  <w:num w:numId="9">
    <w:abstractNumId w:val="29"/>
  </w:num>
  <w:num w:numId="10">
    <w:abstractNumId w:val="24"/>
  </w:num>
  <w:num w:numId="11">
    <w:abstractNumId w:val="32"/>
  </w:num>
  <w:num w:numId="12">
    <w:abstractNumId w:val="14"/>
  </w:num>
  <w:num w:numId="13">
    <w:abstractNumId w:val="11"/>
  </w:num>
  <w:num w:numId="14">
    <w:abstractNumId w:val="36"/>
  </w:num>
  <w:num w:numId="15">
    <w:abstractNumId w:val="35"/>
  </w:num>
  <w:num w:numId="16">
    <w:abstractNumId w:val="21"/>
  </w:num>
  <w:num w:numId="17">
    <w:abstractNumId w:val="20"/>
  </w:num>
  <w:num w:numId="18">
    <w:abstractNumId w:val="8"/>
  </w:num>
  <w:num w:numId="19">
    <w:abstractNumId w:val="6"/>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num>
  <w:num w:numId="34">
    <w:abstractNumId w:val="15"/>
  </w:num>
  <w:num w:numId="35">
    <w:abstractNumId w:val="9"/>
  </w:num>
  <w:num w:numId="36">
    <w:abstractNumId w:val="38"/>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0"/>
  <w:drawingGridHorizontalSpacing w:val="120"/>
  <w:drawingGridVerticalSpacing w:val="381"/>
  <w:displayHorizontalDrawingGridEvery w:val="2"/>
  <w:characterSpacingControl w:val="doNotCompress"/>
  <w:hdrShapeDefaults>
    <o:shapedefaults v:ext="edit" spidmax="164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20041"/>
    <w:rsid w:val="00020D21"/>
    <w:rsid w:val="000222BA"/>
    <w:rsid w:val="0002368D"/>
    <w:rsid w:val="00023E2D"/>
    <w:rsid w:val="00024EE2"/>
    <w:rsid w:val="00027800"/>
    <w:rsid w:val="000278EC"/>
    <w:rsid w:val="00027992"/>
    <w:rsid w:val="00027FC6"/>
    <w:rsid w:val="00030830"/>
    <w:rsid w:val="000316E2"/>
    <w:rsid w:val="00031CA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7F94"/>
    <w:rsid w:val="00090C70"/>
    <w:rsid w:val="0009165A"/>
    <w:rsid w:val="00093730"/>
    <w:rsid w:val="00093D7E"/>
    <w:rsid w:val="00094583"/>
    <w:rsid w:val="00095E83"/>
    <w:rsid w:val="00096327"/>
    <w:rsid w:val="000966B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28DA"/>
    <w:rsid w:val="000E2EBB"/>
    <w:rsid w:val="000E3456"/>
    <w:rsid w:val="000E359B"/>
    <w:rsid w:val="000E5131"/>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33D"/>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C60"/>
    <w:rsid w:val="0012705B"/>
    <w:rsid w:val="00127181"/>
    <w:rsid w:val="00127E11"/>
    <w:rsid w:val="00130AAB"/>
    <w:rsid w:val="00130E18"/>
    <w:rsid w:val="00131AF5"/>
    <w:rsid w:val="00131C0E"/>
    <w:rsid w:val="001322D0"/>
    <w:rsid w:val="00134D4D"/>
    <w:rsid w:val="001356CC"/>
    <w:rsid w:val="00135F8C"/>
    <w:rsid w:val="0013649B"/>
    <w:rsid w:val="0013741E"/>
    <w:rsid w:val="001408DB"/>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0C1A"/>
    <w:rsid w:val="00171038"/>
    <w:rsid w:val="00171085"/>
    <w:rsid w:val="00172557"/>
    <w:rsid w:val="00172593"/>
    <w:rsid w:val="0017301D"/>
    <w:rsid w:val="00173416"/>
    <w:rsid w:val="00173BF4"/>
    <w:rsid w:val="00173E50"/>
    <w:rsid w:val="001750B7"/>
    <w:rsid w:val="001759B1"/>
    <w:rsid w:val="00176464"/>
    <w:rsid w:val="001768FF"/>
    <w:rsid w:val="00177692"/>
    <w:rsid w:val="00180394"/>
    <w:rsid w:val="00180B2B"/>
    <w:rsid w:val="00181048"/>
    <w:rsid w:val="00181402"/>
    <w:rsid w:val="00182372"/>
    <w:rsid w:val="001823AD"/>
    <w:rsid w:val="00183607"/>
    <w:rsid w:val="00183E24"/>
    <w:rsid w:val="00184B0F"/>
    <w:rsid w:val="00184CB7"/>
    <w:rsid w:val="00184EA2"/>
    <w:rsid w:val="00185C4B"/>
    <w:rsid w:val="00185ED7"/>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18AB"/>
    <w:rsid w:val="001D1B63"/>
    <w:rsid w:val="001D24D2"/>
    <w:rsid w:val="001D2CA9"/>
    <w:rsid w:val="001D55B6"/>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3578"/>
    <w:rsid w:val="002A3C91"/>
    <w:rsid w:val="002A43C8"/>
    <w:rsid w:val="002A4E1B"/>
    <w:rsid w:val="002A5135"/>
    <w:rsid w:val="002A5302"/>
    <w:rsid w:val="002A5E6C"/>
    <w:rsid w:val="002A68E0"/>
    <w:rsid w:val="002A7A95"/>
    <w:rsid w:val="002B0445"/>
    <w:rsid w:val="002B0C30"/>
    <w:rsid w:val="002B1707"/>
    <w:rsid w:val="002B1E47"/>
    <w:rsid w:val="002B2EF7"/>
    <w:rsid w:val="002B4C27"/>
    <w:rsid w:val="002B4D7D"/>
    <w:rsid w:val="002B4ED9"/>
    <w:rsid w:val="002B50BF"/>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6D12"/>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212A"/>
    <w:rsid w:val="0030271B"/>
    <w:rsid w:val="00302951"/>
    <w:rsid w:val="003033FA"/>
    <w:rsid w:val="00303419"/>
    <w:rsid w:val="0030353E"/>
    <w:rsid w:val="003035F7"/>
    <w:rsid w:val="00303F8B"/>
    <w:rsid w:val="003041D2"/>
    <w:rsid w:val="003041D6"/>
    <w:rsid w:val="0030469C"/>
    <w:rsid w:val="00305525"/>
    <w:rsid w:val="003057FA"/>
    <w:rsid w:val="00305C45"/>
    <w:rsid w:val="00305E0B"/>
    <w:rsid w:val="00306B54"/>
    <w:rsid w:val="00306E9C"/>
    <w:rsid w:val="00310A2D"/>
    <w:rsid w:val="00310D26"/>
    <w:rsid w:val="00310D7A"/>
    <w:rsid w:val="00311B6C"/>
    <w:rsid w:val="003126D3"/>
    <w:rsid w:val="00312AA2"/>
    <w:rsid w:val="00312C11"/>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909"/>
    <w:rsid w:val="00327324"/>
    <w:rsid w:val="003279CD"/>
    <w:rsid w:val="00330975"/>
    <w:rsid w:val="00330CB9"/>
    <w:rsid w:val="00330E8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238"/>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C64"/>
    <w:rsid w:val="003A5113"/>
    <w:rsid w:val="003A526E"/>
    <w:rsid w:val="003A5621"/>
    <w:rsid w:val="003A571B"/>
    <w:rsid w:val="003A5954"/>
    <w:rsid w:val="003A5EFB"/>
    <w:rsid w:val="003A6CDD"/>
    <w:rsid w:val="003B00D2"/>
    <w:rsid w:val="003B0C0C"/>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7A1"/>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16B2"/>
    <w:rsid w:val="00513BE2"/>
    <w:rsid w:val="00513F75"/>
    <w:rsid w:val="00514962"/>
    <w:rsid w:val="00515F71"/>
    <w:rsid w:val="005164DC"/>
    <w:rsid w:val="00516BD3"/>
    <w:rsid w:val="00516E2C"/>
    <w:rsid w:val="00520402"/>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5231"/>
    <w:rsid w:val="00535248"/>
    <w:rsid w:val="005367B7"/>
    <w:rsid w:val="005376D5"/>
    <w:rsid w:val="00541F23"/>
    <w:rsid w:val="005421B9"/>
    <w:rsid w:val="00542CDC"/>
    <w:rsid w:val="00545513"/>
    <w:rsid w:val="0054562A"/>
    <w:rsid w:val="0054611E"/>
    <w:rsid w:val="0054631D"/>
    <w:rsid w:val="005465E9"/>
    <w:rsid w:val="00546DFB"/>
    <w:rsid w:val="0054721D"/>
    <w:rsid w:val="00550A16"/>
    <w:rsid w:val="0055100D"/>
    <w:rsid w:val="00551787"/>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4BAD"/>
    <w:rsid w:val="006F5A5E"/>
    <w:rsid w:val="006F5FAA"/>
    <w:rsid w:val="006F65A9"/>
    <w:rsid w:val="006F67C1"/>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15F9"/>
    <w:rsid w:val="007319B5"/>
    <w:rsid w:val="00734516"/>
    <w:rsid w:val="00734BAE"/>
    <w:rsid w:val="007350F2"/>
    <w:rsid w:val="007357D7"/>
    <w:rsid w:val="00736032"/>
    <w:rsid w:val="00736F6D"/>
    <w:rsid w:val="00737694"/>
    <w:rsid w:val="007376DE"/>
    <w:rsid w:val="00737C95"/>
    <w:rsid w:val="00737D1F"/>
    <w:rsid w:val="00740A17"/>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E27"/>
    <w:rsid w:val="00767348"/>
    <w:rsid w:val="00767779"/>
    <w:rsid w:val="00767CA3"/>
    <w:rsid w:val="0077074C"/>
    <w:rsid w:val="00771A02"/>
    <w:rsid w:val="00771F5B"/>
    <w:rsid w:val="00772D81"/>
    <w:rsid w:val="00775369"/>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41EC"/>
    <w:rsid w:val="007D53A1"/>
    <w:rsid w:val="007D59D5"/>
    <w:rsid w:val="007D5A53"/>
    <w:rsid w:val="007D5BC5"/>
    <w:rsid w:val="007D698C"/>
    <w:rsid w:val="007D6C1F"/>
    <w:rsid w:val="007D7FC0"/>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DD5"/>
    <w:rsid w:val="00846E73"/>
    <w:rsid w:val="008501C6"/>
    <w:rsid w:val="00851532"/>
    <w:rsid w:val="008518AB"/>
    <w:rsid w:val="00851CAA"/>
    <w:rsid w:val="00852C77"/>
    <w:rsid w:val="00853416"/>
    <w:rsid w:val="00853FC6"/>
    <w:rsid w:val="008542F4"/>
    <w:rsid w:val="00855694"/>
    <w:rsid w:val="008561A5"/>
    <w:rsid w:val="008578A1"/>
    <w:rsid w:val="00860BE3"/>
    <w:rsid w:val="00860C79"/>
    <w:rsid w:val="00861A05"/>
    <w:rsid w:val="00862961"/>
    <w:rsid w:val="008634C8"/>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2C55"/>
    <w:rsid w:val="008B433D"/>
    <w:rsid w:val="008B5484"/>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4FD3"/>
    <w:rsid w:val="008D7656"/>
    <w:rsid w:val="008D76CC"/>
    <w:rsid w:val="008D77DC"/>
    <w:rsid w:val="008E0E3C"/>
    <w:rsid w:val="008E1381"/>
    <w:rsid w:val="008E164F"/>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A3A"/>
    <w:rsid w:val="00904F3B"/>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736"/>
    <w:rsid w:val="00943A77"/>
    <w:rsid w:val="0094482F"/>
    <w:rsid w:val="0094578D"/>
    <w:rsid w:val="00945F14"/>
    <w:rsid w:val="00947175"/>
    <w:rsid w:val="009476E5"/>
    <w:rsid w:val="00947758"/>
    <w:rsid w:val="00950029"/>
    <w:rsid w:val="00950D9D"/>
    <w:rsid w:val="00951541"/>
    <w:rsid w:val="0095181D"/>
    <w:rsid w:val="00952415"/>
    <w:rsid w:val="009541B9"/>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8014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B76"/>
    <w:rsid w:val="00997F19"/>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C30"/>
    <w:rsid w:val="00A166CC"/>
    <w:rsid w:val="00A16E53"/>
    <w:rsid w:val="00A17337"/>
    <w:rsid w:val="00A2012F"/>
    <w:rsid w:val="00A20EDA"/>
    <w:rsid w:val="00A22ACE"/>
    <w:rsid w:val="00A22EE7"/>
    <w:rsid w:val="00A22FF0"/>
    <w:rsid w:val="00A2387E"/>
    <w:rsid w:val="00A23D9B"/>
    <w:rsid w:val="00A23DF8"/>
    <w:rsid w:val="00A2450C"/>
    <w:rsid w:val="00A24F4D"/>
    <w:rsid w:val="00A25475"/>
    <w:rsid w:val="00A26B3A"/>
    <w:rsid w:val="00A270BA"/>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5B2A"/>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253D"/>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21F"/>
    <w:rsid w:val="00B078E6"/>
    <w:rsid w:val="00B07B04"/>
    <w:rsid w:val="00B10229"/>
    <w:rsid w:val="00B107E5"/>
    <w:rsid w:val="00B10EEA"/>
    <w:rsid w:val="00B11C59"/>
    <w:rsid w:val="00B12410"/>
    <w:rsid w:val="00B12E09"/>
    <w:rsid w:val="00B13660"/>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223"/>
    <w:rsid w:val="00B24D4A"/>
    <w:rsid w:val="00B253F8"/>
    <w:rsid w:val="00B256E0"/>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C16"/>
    <w:rsid w:val="00B83307"/>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3DB3"/>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2639"/>
    <w:rsid w:val="00BD27B1"/>
    <w:rsid w:val="00BD2F04"/>
    <w:rsid w:val="00BD3025"/>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78E3"/>
    <w:rsid w:val="00DB04EA"/>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7A2C"/>
    <w:rsid w:val="00DC7F97"/>
    <w:rsid w:val="00DD02A8"/>
    <w:rsid w:val="00DD0BFB"/>
    <w:rsid w:val="00DD1195"/>
    <w:rsid w:val="00DD2DCE"/>
    <w:rsid w:val="00DD2F68"/>
    <w:rsid w:val="00DD464B"/>
    <w:rsid w:val="00DD6CA7"/>
    <w:rsid w:val="00DE0D3C"/>
    <w:rsid w:val="00DE1297"/>
    <w:rsid w:val="00DE1C34"/>
    <w:rsid w:val="00DE1F1B"/>
    <w:rsid w:val="00DE393A"/>
    <w:rsid w:val="00DE39DB"/>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707E"/>
    <w:rsid w:val="00E57FA2"/>
    <w:rsid w:val="00E6015B"/>
    <w:rsid w:val="00E60459"/>
    <w:rsid w:val="00E606E9"/>
    <w:rsid w:val="00E6071F"/>
    <w:rsid w:val="00E6092D"/>
    <w:rsid w:val="00E60E62"/>
    <w:rsid w:val="00E61000"/>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37A"/>
    <w:rsid w:val="00EC3186"/>
    <w:rsid w:val="00EC56CC"/>
    <w:rsid w:val="00EC6445"/>
    <w:rsid w:val="00EC7980"/>
    <w:rsid w:val="00ED1B36"/>
    <w:rsid w:val="00ED26C3"/>
    <w:rsid w:val="00ED43C6"/>
    <w:rsid w:val="00ED4806"/>
    <w:rsid w:val="00ED7D30"/>
    <w:rsid w:val="00EE016C"/>
    <w:rsid w:val="00EE0888"/>
    <w:rsid w:val="00EE0C40"/>
    <w:rsid w:val="00EE1B9D"/>
    <w:rsid w:val="00EE1DDD"/>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C22"/>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4326"/>
    <w:rsid w:val="00FC4814"/>
    <w:rsid w:val="00FC5D4A"/>
    <w:rsid w:val="00FC7F40"/>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4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E39DB"/>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E39DB"/>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1750203">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28669176">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0540836">
      <w:bodyDiv w:val="1"/>
      <w:marLeft w:val="0"/>
      <w:marRight w:val="0"/>
      <w:marTop w:val="0"/>
      <w:marBottom w:val="0"/>
      <w:divBdr>
        <w:top w:val="none" w:sz="0" w:space="0" w:color="auto"/>
        <w:left w:val="none" w:sz="0" w:space="0" w:color="auto"/>
        <w:bottom w:val="none" w:sz="0" w:space="0" w:color="auto"/>
        <w:right w:val="none" w:sz="0" w:space="0" w:color="auto"/>
      </w:divBdr>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58766882">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1656795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25639183">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2186628">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5407565">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0143901">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3171081">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2731873">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6881826">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86850252">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438398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14967751">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7076195">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6119475">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79937529">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rkfi.ru" TargetMode="External"/><Relationship Id="rId18" Type="http://schemas.openxmlformats.org/officeDocument/2006/relationships/hyperlink" Target="consultantplus://offline/ref=52C97BCA316C18EC794E3A00FBFD3ED8B33AA38E433935002DC8EEF1761FD358981D23FAFCDE9EBF92625CA00B41E87626E13DA941D0D366I70BH" TargetMode="External"/><Relationship Id="rId26" Type="http://schemas.openxmlformats.org/officeDocument/2006/relationships/hyperlink" Target="https://www.nalog.gov.ru/rn38/service/tax/"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www.nalog.gov.ru/rn38/service/tax/" TargetMode="External"/><Relationship Id="rId34" Type="http://schemas.openxmlformats.org/officeDocument/2006/relationships/hyperlink" Target="consultantplus://offline/ref=697DE8A3430C0BCBCAD69872580B1B75689B1F6C3FC35CD82AD13AB7DC362D43E4BC14749D0C20o7W3L" TargetMode="External"/><Relationship Id="rId7" Type="http://schemas.openxmlformats.org/officeDocument/2006/relationships/footnotes" Target="footnotes.xml"/><Relationship Id="rId12" Type="http://schemas.openxmlformats.org/officeDocument/2006/relationships/hyperlink" Target="http://www.torgi.gov.ru" TargetMode="External"/><Relationship Id="rId17" Type="http://schemas.openxmlformats.org/officeDocument/2006/relationships/image" Target="media/image1.jpeg"/><Relationship Id="rId25" Type="http://schemas.openxmlformats.org/officeDocument/2006/relationships/hyperlink" Target="consultantplus://offline/ref=9A13DDD4F5949782ABCC7F471EBAA0DBD36BC9A260528B02D0162870BECD6B1D85164060D4424C86A700C56DB049752E2E5FDCF0DDC33DACJ" TargetMode="External"/><Relationship Id="rId33" Type="http://schemas.openxmlformats.org/officeDocument/2006/relationships/hyperlink" Target="consultantplus://offline/ref=697DE8A3430C0BCBCAD69872580B1B75689B1F6C3FC35CD82AD13AB7DC362D43E4BC14749D0C20o7W2L"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orgi.gov.ru" TargetMode="External"/><Relationship Id="rId20" Type="http://schemas.openxmlformats.org/officeDocument/2006/relationships/hyperlink" Target="https://www.nalog.gov.ru/rn38/service/tax/" TargetMode="External"/><Relationship Id="rId29" Type="http://schemas.openxmlformats.org/officeDocument/2006/relationships/hyperlink" Target="https://www.nalog.gov.ru/rn38/service/ta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rgi.gov.ru" TargetMode="External"/><Relationship Id="rId24" Type="http://schemas.openxmlformats.org/officeDocument/2006/relationships/hyperlink" Target="consultantplus://offline/ref=9A13DDD4F5949782ABCC7F471EBAA0DBD36BC9A260528B02D0162870BECD6B1D85164060D1454186A700C56DB049752E2E5FDCF0DDC33DACJ" TargetMode="External"/><Relationship Id="rId32" Type="http://schemas.openxmlformats.org/officeDocument/2006/relationships/hyperlink" Target="https://www.nalog.gov.ru/rn38/service/tax/" TargetMode="External"/><Relationship Id="rId37" Type="http://schemas.openxmlformats.org/officeDocument/2006/relationships/hyperlink" Target="https://www.nalog.ru/rn77/fl/interest/imuch_mes/" TargetMode="External"/><Relationship Id="rId5" Type="http://schemas.openxmlformats.org/officeDocument/2006/relationships/settings" Target="settings.xml"/><Relationship Id="rId15" Type="http://schemas.openxmlformats.org/officeDocument/2006/relationships/hyperlink" Target="http://www.torgi.gov.ru" TargetMode="External"/><Relationship Id="rId23" Type="http://schemas.openxmlformats.org/officeDocument/2006/relationships/hyperlink" Target="consultantplus://offline/ref=9A13DDD4F5949782ABCC7F471EBAA0DBD36BC9A260528B02D0162870BECD6B1D85164060D4424C86A700C56DB049752E2E5FDCF0DDC33DACJ" TargetMode="External"/><Relationship Id="rId28" Type="http://schemas.openxmlformats.org/officeDocument/2006/relationships/hyperlink" Target="https://www.nalog.gov.ru/rn38/service/tax/" TargetMode="External"/><Relationship Id="rId36" Type="http://schemas.openxmlformats.org/officeDocument/2006/relationships/hyperlink" Target="consultantplus://offline/ref=6F8C3403CE59A5220BDB708F4EC1B517ED98CA8C42A3A953BB47467636620EBA398848729E65824AP971J" TargetMode="External"/><Relationship Id="rId10" Type="http://schemas.openxmlformats.org/officeDocument/2006/relationships/hyperlink" Target="http://www.mio.irkobl.ru" TargetMode="External"/><Relationship Id="rId19" Type="http://schemas.openxmlformats.org/officeDocument/2006/relationships/hyperlink" Target="consultantplus://offline/ref=96DA80ECADC330BAF129C43A7C4211C1101317633752A1BA039446D53F0CEC6214475A04DB388EB507D07D2833g9I" TargetMode="External"/><Relationship Id="rId31" Type="http://schemas.openxmlformats.org/officeDocument/2006/relationships/hyperlink" Target="https://www.nalog.gov.ru/rn38/service/tax/" TargetMode="External"/><Relationship Id="rId4" Type="http://schemas.microsoft.com/office/2007/relationships/stylesWithEffects" Target="stylesWithEffects.xml"/><Relationship Id="rId9" Type="http://schemas.openxmlformats.org/officeDocument/2006/relationships/hyperlink" Target="http://www.irkfi.ru" TargetMode="External"/><Relationship Id="rId14" Type="http://schemas.openxmlformats.org/officeDocument/2006/relationships/hyperlink" Target="http://www.mio.irkobl.ru" TargetMode="External"/><Relationship Id="rId22" Type="http://schemas.openxmlformats.org/officeDocument/2006/relationships/hyperlink" Target="consultantplus://offline/ref=9A13DDD4F5949782ABCC7F471EBAA0DBD36BC9A260528B02D0162870BECD6B1D85164060D1454186A700C56DB049752E2E5FDCF0DDC33DACJ" TargetMode="External"/><Relationship Id="rId27" Type="http://schemas.openxmlformats.org/officeDocument/2006/relationships/hyperlink" Target="https://www.nalog.gov.ru/rn38/service/tax/" TargetMode="External"/><Relationship Id="rId30" Type="http://schemas.openxmlformats.org/officeDocument/2006/relationships/hyperlink" Target="https://www.nalog.gov.ru/rn38/service/tax/" TargetMode="External"/><Relationship Id="rId35" Type="http://schemas.openxmlformats.org/officeDocument/2006/relationships/hyperlink" Target="https://www.nalog.gov.ru/rn38/service/ta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B986F-D3C6-4524-95A4-43C0D0F82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13</Pages>
  <Words>8674</Words>
  <Characters>49445</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58003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25</cp:revision>
  <cp:lastPrinted>2019-12-26T07:15:00Z</cp:lastPrinted>
  <dcterms:created xsi:type="dcterms:W3CDTF">2021-07-30T04:46:00Z</dcterms:created>
  <dcterms:modified xsi:type="dcterms:W3CDTF">2021-10-05T10:23:00Z</dcterms:modified>
</cp:coreProperties>
</file>