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F8670C" w:rsidP="00AB154C">
      <w:pPr>
        <w:pStyle w:val="afffffff7"/>
        <w:ind w:left="0" w:right="142" w:firstLine="426"/>
        <w:jc w:val="both"/>
        <w:rPr>
          <w:sz w:val="18"/>
          <w:szCs w:val="18"/>
        </w:rPr>
      </w:pPr>
      <w:r>
        <w:rPr>
          <w:noProof/>
          <w:sz w:val="18"/>
          <w:szCs w:val="1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30.45pt;margin-top:7.15pt;width:546pt;height:30.4pt;z-index:251660288">
            <v:shadow on="t" color="#868686" opacity=".5" offset="6pt,-6pt"/>
            <v:textpath style="font-family:&quot;Bookman Old Style&quot;;font-weight:bold;v-text-kern:t" trim="t" fitpath="t" string="ВЕСТНИК ХОМУТОВСКОГО ПОСЕЛЕНИЯ"/>
          </v:shape>
        </w:pict>
      </w:r>
    </w:p>
    <w:p w:rsidR="00510221" w:rsidRPr="006A464D" w:rsidRDefault="00510221" w:rsidP="00AB154C">
      <w:pPr>
        <w:ind w:left="0" w:right="142" w:firstLine="426"/>
        <w:rPr>
          <w:sz w:val="18"/>
          <w:szCs w:val="18"/>
        </w:rPr>
      </w:pPr>
    </w:p>
    <w:p w:rsidR="00510221" w:rsidRPr="006A464D" w:rsidRDefault="00510221" w:rsidP="00AB154C">
      <w:pPr>
        <w:ind w:left="0" w:right="142" w:firstLine="426"/>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8"/>
        <w:gridCol w:w="7617"/>
      </w:tblGrid>
      <w:tr w:rsidR="00510221" w:rsidRPr="006A464D" w:rsidTr="00276511">
        <w:trPr>
          <w:trHeight w:val="852"/>
        </w:trPr>
        <w:tc>
          <w:tcPr>
            <w:tcW w:w="2558" w:type="dxa"/>
            <w:tcBorders>
              <w:top w:val="nil"/>
              <w:left w:val="nil"/>
              <w:bottom w:val="nil"/>
              <w:right w:val="nil"/>
            </w:tcBorders>
          </w:tcPr>
          <w:p w:rsidR="00510221" w:rsidRPr="006A464D" w:rsidRDefault="00E61178" w:rsidP="00B271FA">
            <w:pPr>
              <w:tabs>
                <w:tab w:val="left" w:pos="4384"/>
              </w:tabs>
              <w:ind w:left="0" w:right="142" w:firstLine="426"/>
              <w:rPr>
                <w:i/>
                <w:sz w:val="18"/>
                <w:szCs w:val="18"/>
              </w:rPr>
            </w:pPr>
            <w:bookmarkStart w:id="0" w:name="_GoBack"/>
            <w:bookmarkEnd w:id="0"/>
            <w:r>
              <w:rPr>
                <w:i/>
                <w:sz w:val="18"/>
                <w:szCs w:val="18"/>
              </w:rPr>
              <w:t>Март</w:t>
            </w:r>
            <w:r>
              <w:rPr>
                <w:i/>
                <w:sz w:val="18"/>
                <w:szCs w:val="18"/>
              </w:rPr>
              <w:br/>
              <w:t xml:space="preserve">     </w:t>
            </w:r>
            <w:r w:rsidR="00B271FA">
              <w:rPr>
                <w:i/>
                <w:sz w:val="18"/>
                <w:szCs w:val="18"/>
              </w:rPr>
              <w:t xml:space="preserve">    </w:t>
            </w:r>
            <w:r w:rsidR="0076694B">
              <w:rPr>
                <w:i/>
                <w:sz w:val="18"/>
                <w:szCs w:val="18"/>
              </w:rPr>
              <w:t>2022</w:t>
            </w:r>
            <w:r w:rsidR="00510221" w:rsidRPr="006A464D">
              <w:rPr>
                <w:i/>
                <w:sz w:val="18"/>
                <w:szCs w:val="18"/>
              </w:rPr>
              <w:t>г.</w:t>
            </w:r>
          </w:p>
          <w:p w:rsidR="00510221" w:rsidRPr="006A464D" w:rsidRDefault="00B271FA" w:rsidP="00BE5FE5">
            <w:pPr>
              <w:tabs>
                <w:tab w:val="left" w:pos="4384"/>
              </w:tabs>
              <w:ind w:left="0" w:right="142" w:firstLine="426"/>
              <w:rPr>
                <w:b/>
                <w:i/>
                <w:sz w:val="18"/>
                <w:szCs w:val="18"/>
              </w:rPr>
            </w:pPr>
            <w:r>
              <w:rPr>
                <w:b/>
                <w:i/>
                <w:sz w:val="18"/>
                <w:szCs w:val="18"/>
              </w:rPr>
              <w:t xml:space="preserve"> </w:t>
            </w:r>
            <w:r w:rsidR="00510221" w:rsidRPr="006A464D">
              <w:rPr>
                <w:b/>
                <w:i/>
                <w:sz w:val="18"/>
                <w:szCs w:val="18"/>
              </w:rPr>
              <w:t xml:space="preserve">№ </w:t>
            </w:r>
            <w:r w:rsidR="00BE5FE5">
              <w:rPr>
                <w:b/>
                <w:i/>
                <w:sz w:val="18"/>
                <w:szCs w:val="18"/>
              </w:rPr>
              <w:t>8</w:t>
            </w:r>
          </w:p>
        </w:tc>
        <w:tc>
          <w:tcPr>
            <w:tcW w:w="7617" w:type="dxa"/>
            <w:tcBorders>
              <w:top w:val="nil"/>
              <w:left w:val="nil"/>
              <w:bottom w:val="nil"/>
              <w:right w:val="nil"/>
            </w:tcBorders>
          </w:tcPr>
          <w:p w:rsidR="00510221" w:rsidRPr="006A464D" w:rsidRDefault="00510221" w:rsidP="00AB154C">
            <w:pPr>
              <w:tabs>
                <w:tab w:val="left" w:pos="4384"/>
              </w:tabs>
              <w:ind w:left="0" w:right="142" w:firstLine="426"/>
              <w:rPr>
                <w:sz w:val="18"/>
                <w:szCs w:val="18"/>
              </w:rPr>
            </w:pPr>
          </w:p>
          <w:p w:rsidR="00510221" w:rsidRPr="006A464D" w:rsidRDefault="00510221" w:rsidP="00AB154C">
            <w:pPr>
              <w:tabs>
                <w:tab w:val="left" w:pos="4384"/>
              </w:tabs>
              <w:ind w:left="0" w:right="142" w:firstLine="426"/>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AB154C">
            <w:pPr>
              <w:tabs>
                <w:tab w:val="left" w:pos="4384"/>
              </w:tabs>
              <w:ind w:left="0" w:right="142" w:firstLine="426"/>
              <w:rPr>
                <w:b/>
                <w:i/>
                <w:sz w:val="18"/>
                <w:szCs w:val="18"/>
              </w:rPr>
            </w:pPr>
            <w:r w:rsidRPr="006A464D">
              <w:rPr>
                <w:b/>
                <w:i/>
                <w:sz w:val="18"/>
                <w:szCs w:val="18"/>
              </w:rPr>
              <w:t>муниципального образования</w:t>
            </w:r>
          </w:p>
        </w:tc>
      </w:tr>
    </w:tbl>
    <w:p w:rsidR="00510221" w:rsidRPr="006A464D" w:rsidRDefault="00510221" w:rsidP="00AB154C">
      <w:pPr>
        <w:tabs>
          <w:tab w:val="left" w:pos="4384"/>
        </w:tabs>
        <w:ind w:left="0" w:right="142" w:firstLine="426"/>
        <w:rPr>
          <w:i/>
          <w:sz w:val="18"/>
          <w:szCs w:val="18"/>
        </w:rPr>
      </w:pPr>
      <w:r w:rsidRPr="006A464D">
        <w:rPr>
          <w:i/>
          <w:sz w:val="18"/>
          <w:szCs w:val="18"/>
        </w:rPr>
        <w:t>Цена: бесплатно</w:t>
      </w:r>
    </w:p>
    <w:p w:rsidR="00510221" w:rsidRPr="006A464D" w:rsidRDefault="00510221" w:rsidP="00AB154C">
      <w:pPr>
        <w:tabs>
          <w:tab w:val="left" w:pos="4384"/>
        </w:tabs>
        <w:ind w:left="0" w:right="142" w:firstLine="426"/>
        <w:rPr>
          <w:i/>
          <w:sz w:val="18"/>
          <w:szCs w:val="18"/>
        </w:rPr>
      </w:pPr>
    </w:p>
    <w:p w:rsidR="00510221" w:rsidRPr="006A464D" w:rsidRDefault="00510221" w:rsidP="00AB154C">
      <w:pPr>
        <w:ind w:left="0" w:right="142" w:firstLine="426"/>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4572818B" wp14:editId="54E09B5E">
                <wp:simplePos x="0" y="0"/>
                <wp:positionH relativeFrom="column">
                  <wp:posOffset>-373380</wp:posOffset>
                </wp:positionH>
                <wp:positionV relativeFrom="paragraph">
                  <wp:posOffset>19050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32693C1"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5pt" to="523.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" strokeweight="3pt"/>
            </w:pict>
          </mc:Fallback>
        </mc:AlternateContent>
      </w:r>
    </w:p>
    <w:p w:rsidR="00BE5FE5" w:rsidRDefault="00BE5FE5" w:rsidP="00BE5FE5">
      <w:pPr>
        <w:tabs>
          <w:tab w:val="left" w:pos="426"/>
          <w:tab w:val="left" w:pos="3976"/>
        </w:tabs>
        <w:ind w:left="0" w:right="142" w:firstLine="426"/>
        <w:jc w:val="center"/>
        <w:rPr>
          <w:b/>
          <w:sz w:val="18"/>
          <w:szCs w:val="18"/>
        </w:rPr>
      </w:pPr>
    </w:p>
    <w:p w:rsidR="00BE5FE5" w:rsidRDefault="00BE5FE5" w:rsidP="00BE5FE5">
      <w:pPr>
        <w:tabs>
          <w:tab w:val="left" w:pos="426"/>
          <w:tab w:val="left" w:pos="3976"/>
        </w:tabs>
        <w:ind w:left="0" w:right="142" w:firstLine="426"/>
        <w:jc w:val="center"/>
        <w:rPr>
          <w:b/>
          <w:sz w:val="18"/>
          <w:szCs w:val="18"/>
        </w:rPr>
      </w:pPr>
    </w:p>
    <w:p w:rsidR="00BE5FE5" w:rsidRDefault="00BE5FE5" w:rsidP="00BE5FE5">
      <w:pPr>
        <w:tabs>
          <w:tab w:val="left" w:pos="426"/>
          <w:tab w:val="left" w:pos="3976"/>
        </w:tabs>
        <w:ind w:left="0" w:right="142" w:firstLine="426"/>
        <w:jc w:val="center"/>
        <w:rPr>
          <w:b/>
          <w:sz w:val="18"/>
          <w:szCs w:val="18"/>
        </w:rPr>
      </w:pPr>
    </w:p>
    <w:p w:rsidR="00BE5FE5" w:rsidRDefault="00BE5FE5" w:rsidP="00BE5FE5">
      <w:pPr>
        <w:tabs>
          <w:tab w:val="left" w:pos="426"/>
          <w:tab w:val="left" w:pos="3976"/>
        </w:tabs>
        <w:ind w:left="0" w:right="142" w:firstLine="426"/>
        <w:jc w:val="center"/>
        <w:rPr>
          <w:b/>
          <w:sz w:val="18"/>
          <w:szCs w:val="18"/>
        </w:rPr>
      </w:pPr>
      <w:r w:rsidRPr="00BE5FE5">
        <w:rPr>
          <w:b/>
          <w:sz w:val="18"/>
          <w:szCs w:val="18"/>
        </w:rPr>
        <w:t>В заполнении платежных документов поможет электронный сервис</w:t>
      </w:r>
    </w:p>
    <w:p w:rsidR="00BE5FE5" w:rsidRPr="00BE5FE5" w:rsidRDefault="00BE5FE5" w:rsidP="00BE5FE5">
      <w:pPr>
        <w:tabs>
          <w:tab w:val="left" w:pos="426"/>
          <w:tab w:val="left" w:pos="3976"/>
        </w:tabs>
        <w:ind w:left="0" w:right="142" w:firstLine="426"/>
        <w:jc w:val="center"/>
        <w:rPr>
          <w:b/>
          <w:sz w:val="18"/>
          <w:szCs w:val="18"/>
        </w:rPr>
      </w:pPr>
    </w:p>
    <w:p w:rsidR="00BE5FE5" w:rsidRPr="00BE5FE5" w:rsidRDefault="00BE5FE5" w:rsidP="00BE5FE5">
      <w:pPr>
        <w:tabs>
          <w:tab w:val="left" w:pos="426"/>
          <w:tab w:val="left" w:pos="3976"/>
        </w:tabs>
        <w:ind w:left="0" w:right="142" w:firstLine="426"/>
        <w:rPr>
          <w:sz w:val="18"/>
          <w:szCs w:val="18"/>
        </w:rPr>
      </w:pPr>
      <w:r w:rsidRPr="00BE5FE5">
        <w:rPr>
          <w:sz w:val="18"/>
          <w:szCs w:val="18"/>
        </w:rPr>
        <w:t>Заполнение платежных документов при уплате госпошлин требует особого внимания. В платежном документе необходимо указать свои реквизиты и реквизиты госоргана, который администрирует пошлину, а также КБК и другие данные о платеже.</w:t>
      </w:r>
    </w:p>
    <w:p w:rsidR="00BE5FE5" w:rsidRPr="00BE5FE5" w:rsidRDefault="00BE5FE5" w:rsidP="00BE5FE5">
      <w:pPr>
        <w:tabs>
          <w:tab w:val="left" w:pos="426"/>
          <w:tab w:val="left" w:pos="3976"/>
        </w:tabs>
        <w:ind w:left="0" w:right="142" w:firstLine="426"/>
        <w:rPr>
          <w:sz w:val="18"/>
          <w:szCs w:val="18"/>
        </w:rPr>
      </w:pPr>
      <w:r w:rsidRPr="00BE5FE5">
        <w:rPr>
          <w:sz w:val="18"/>
          <w:szCs w:val="18"/>
        </w:rPr>
        <w:t xml:space="preserve">Значительно упростить процесс заполнения платежного документа позволяет электронный сервис на официальном сайте ФНС России «Уплата госпошлины» в составе группы сервисов «Уплата налогов и пошлин». Сервис максимально автоматизирован и оснащён подсказками. С его помощью можно сформировать платежный документ на уплату всех видов пошлин, администрируемых налоговыми органами, распечатать его или перейти к уплате. </w:t>
      </w:r>
    </w:p>
    <w:p w:rsidR="00BE5FE5" w:rsidRPr="00BE5FE5" w:rsidRDefault="00BE5FE5" w:rsidP="00BE5FE5">
      <w:pPr>
        <w:tabs>
          <w:tab w:val="left" w:pos="426"/>
          <w:tab w:val="left" w:pos="3976"/>
        </w:tabs>
        <w:ind w:left="0" w:right="142" w:firstLine="426"/>
        <w:rPr>
          <w:sz w:val="18"/>
          <w:szCs w:val="18"/>
        </w:rPr>
      </w:pPr>
      <w:r w:rsidRPr="00BE5FE5">
        <w:rPr>
          <w:sz w:val="18"/>
          <w:szCs w:val="18"/>
        </w:rPr>
        <w:t>Он ориентирован на конкретную категорию плательщика и расположен в каждом из соответствующих разделов: «Физическим лицам», «Индивидуальным предпринимателям» и «Юридическим лицам». В зависимости от выбранного раздела автоматически определяются статус плательщика и виды пошлин, подлежащих уплате.</w:t>
      </w:r>
    </w:p>
    <w:p w:rsidR="00BE5FE5" w:rsidRPr="00BE5FE5" w:rsidRDefault="00BE5FE5" w:rsidP="00BE5FE5">
      <w:pPr>
        <w:tabs>
          <w:tab w:val="left" w:pos="426"/>
          <w:tab w:val="left" w:pos="3976"/>
        </w:tabs>
        <w:ind w:left="0" w:right="142" w:firstLine="426"/>
        <w:rPr>
          <w:sz w:val="18"/>
          <w:szCs w:val="18"/>
        </w:rPr>
      </w:pPr>
      <w:r w:rsidRPr="00BE5FE5">
        <w:rPr>
          <w:sz w:val="18"/>
          <w:szCs w:val="18"/>
        </w:rPr>
        <w:t>Порядок заполнения платежных документов при переводе денежных средств в бюджетную систему Российской Федерации установлен приказом Министерства финансов Российской Федерации от 12.11.2013 № 107н «Об утверждении Правил указания информации в реквизитах распоряжений о переводе денежных средств в уплату платежей в бюджетную систему Российской Федерации».</w:t>
      </w:r>
    </w:p>
    <w:p w:rsidR="0077756B" w:rsidRDefault="0077756B" w:rsidP="00AB154C">
      <w:pPr>
        <w:tabs>
          <w:tab w:val="left" w:pos="426"/>
          <w:tab w:val="left" w:pos="3976"/>
        </w:tabs>
        <w:ind w:left="0" w:right="142" w:firstLine="426"/>
        <w:rPr>
          <w:sz w:val="18"/>
          <w:szCs w:val="18"/>
        </w:rPr>
      </w:pPr>
    </w:p>
    <w:p w:rsidR="00BE5FE5" w:rsidRDefault="00BE5FE5" w:rsidP="00AB154C">
      <w:pPr>
        <w:tabs>
          <w:tab w:val="left" w:pos="426"/>
          <w:tab w:val="left" w:pos="3976"/>
        </w:tabs>
        <w:ind w:left="0" w:right="142" w:firstLine="426"/>
        <w:rPr>
          <w:sz w:val="18"/>
          <w:szCs w:val="18"/>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 xml:space="preserve">Сообщение о возможном установлении публичного сервитута в границах, </w:t>
      </w:r>
      <w:r w:rsidRPr="00BE5FE5">
        <w:rPr>
          <w:b/>
          <w:sz w:val="18"/>
          <w:szCs w:val="18"/>
          <w:lang w:val="x-none"/>
        </w:rPr>
        <w:t>согласно прилагаемой схеме.</w:t>
      </w:r>
    </w:p>
    <w:p w:rsidR="00BE5FE5" w:rsidRPr="00BE5FE5" w:rsidRDefault="00BE5FE5" w:rsidP="00BE5FE5">
      <w:pPr>
        <w:tabs>
          <w:tab w:val="left" w:pos="426"/>
        </w:tabs>
        <w:ind w:left="0" w:right="142" w:firstLine="426"/>
        <w:rPr>
          <w:sz w:val="18"/>
          <w:szCs w:val="18"/>
        </w:rPr>
      </w:pPr>
      <w:r w:rsidRPr="00BE5FE5">
        <w:rPr>
          <w:sz w:val="18"/>
          <w:szCs w:val="18"/>
        </w:rPr>
        <w:t xml:space="preserve"> </w:t>
      </w:r>
    </w:p>
    <w:p w:rsidR="00BE5FE5" w:rsidRPr="00BE5FE5" w:rsidRDefault="00BE5FE5" w:rsidP="00BE5FE5">
      <w:pPr>
        <w:numPr>
          <w:ilvl w:val="0"/>
          <w:numId w:val="13"/>
        </w:numPr>
        <w:tabs>
          <w:tab w:val="left" w:pos="426"/>
        </w:tabs>
        <w:ind w:left="0" w:right="142" w:firstLine="426"/>
        <w:rPr>
          <w:sz w:val="18"/>
          <w:szCs w:val="18"/>
        </w:rPr>
      </w:pPr>
      <w:r w:rsidRPr="00BE5FE5">
        <w:rPr>
          <w:sz w:val="18"/>
          <w:szCs w:val="18"/>
        </w:rPr>
        <w:t xml:space="preserve"> Орган рассматривающий ходатайство об установлении публичного сервитута: администрация Иркутского районного муниципального образования.</w:t>
      </w:r>
    </w:p>
    <w:p w:rsidR="00BE5FE5" w:rsidRPr="00BE5FE5" w:rsidRDefault="00BE5FE5" w:rsidP="00BE5FE5">
      <w:pPr>
        <w:numPr>
          <w:ilvl w:val="0"/>
          <w:numId w:val="13"/>
        </w:numPr>
        <w:tabs>
          <w:tab w:val="left" w:pos="426"/>
        </w:tabs>
        <w:ind w:left="0" w:right="142" w:firstLine="426"/>
        <w:rPr>
          <w:sz w:val="18"/>
          <w:szCs w:val="18"/>
        </w:rPr>
      </w:pPr>
      <w:r w:rsidRPr="00BE5FE5">
        <w:rPr>
          <w:sz w:val="18"/>
          <w:szCs w:val="18"/>
        </w:rPr>
        <w:t xml:space="preserve"> Цель установления публичного сервитута: размещение объекта электросетевого хозяйства «Вл 10 кВ Покровская-Плишкино», ходатайство Открытого акционерного общества «Иркутская электросетевая компания».</w:t>
      </w:r>
    </w:p>
    <w:p w:rsidR="00BE5FE5" w:rsidRPr="00BE5FE5" w:rsidRDefault="00BE5FE5" w:rsidP="00BE5FE5">
      <w:pPr>
        <w:numPr>
          <w:ilvl w:val="0"/>
          <w:numId w:val="13"/>
        </w:numPr>
        <w:tabs>
          <w:tab w:val="left" w:pos="426"/>
        </w:tabs>
        <w:ind w:left="0" w:right="142" w:firstLine="426"/>
        <w:rPr>
          <w:sz w:val="18"/>
          <w:szCs w:val="18"/>
        </w:rPr>
      </w:pPr>
      <w:r w:rsidRPr="00BE5FE5">
        <w:rPr>
          <w:sz w:val="18"/>
          <w:szCs w:val="18"/>
        </w:rPr>
        <w:t>Публичный сервитут площадью 393 кв.м., расположен по адресу: Иркутская область, Иркутский район, в границах согласно приложению 1, в том числе:</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38:00:000000:264261, расположенного по адресу: Иркутская область, Иркутский район, п. Плишкино, площадью 25 кв.м.;</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38:06:000000:53, расположенного по адресу: Иркутская область, Иркутский район, расположенный в районе населенных пунктов Пивовариха, Новолисиха, Бурдаковка , площадью 48 кв.м.;</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38:06:142902:1644, расположенного по адресу: Иркутская область, Иркутский район, Ушаковское муниципальное образование, площадью 10 кв.м.;</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38:36:000017:23, расположенного по адресу: Иркутская область, Иркутский район, пос. Плишкино, площадью 154 кв.м.;</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38:36:000017:2026, расположенного по адресу: Иркутская область, Иркутский район, п. Плишкино,              мкр. Ключевой, площадью 25 кв.м.;</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38:36:000017:4450, расположенного по адресу: Иркутская область Иркутский район, п. Плишкино, площадью 129 кв.м.;</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38:36:000017:4950, расположенного по адресу: Иркутская область, Иркутский район, площадью 2 кв.м.;</w:t>
      </w:r>
    </w:p>
    <w:p w:rsidR="00BE5FE5" w:rsidRPr="00BE5FE5" w:rsidRDefault="00BE5FE5" w:rsidP="00BE5FE5">
      <w:pPr>
        <w:tabs>
          <w:tab w:val="left" w:pos="426"/>
        </w:tabs>
        <w:ind w:left="0" w:right="142" w:firstLine="426"/>
        <w:rPr>
          <w:sz w:val="18"/>
          <w:szCs w:val="18"/>
        </w:rPr>
      </w:pPr>
      <w:r w:rsidRPr="00BE5FE5">
        <w:rPr>
          <w:sz w:val="18"/>
          <w:szCs w:val="18"/>
        </w:rPr>
        <w:t>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664007, г. Иркутск, ул. Декабрьских Событий, д. 119 а, этаж 2, каб. 211, вторник, четверг с 08-00 до 17-00, перерыв с 12-00 до 12-48. Срок подачи заявлений об учете прав на земельные участки: 30 календарных дней со дня опубликования настоящего сообщения.</w:t>
      </w:r>
    </w:p>
    <w:p w:rsidR="00BE5FE5" w:rsidRPr="00BE5FE5" w:rsidRDefault="00BE5FE5" w:rsidP="00BE5FE5">
      <w:pPr>
        <w:tabs>
          <w:tab w:val="left" w:pos="426"/>
        </w:tabs>
        <w:ind w:left="0" w:right="142" w:firstLine="426"/>
        <w:rPr>
          <w:sz w:val="18"/>
          <w:szCs w:val="18"/>
        </w:rPr>
      </w:pPr>
      <w:r w:rsidRPr="00BE5FE5">
        <w:rPr>
          <w:sz w:val="18"/>
          <w:szCs w:val="18"/>
        </w:rPr>
        <w:t xml:space="preserve">5. Настоящее сообщение подлежит опубликованию в газете «Ангарские огни», размещению в информационно-телекоммуникационной сети «Интернет» на официальном сайте Иркутского районного муниципального образования www.irkraion.ru </w:t>
      </w:r>
    </w:p>
    <w:p w:rsidR="00BE5FE5" w:rsidRPr="00BE5FE5" w:rsidRDefault="00BE5FE5" w:rsidP="00BE5FE5">
      <w:pPr>
        <w:numPr>
          <w:ilvl w:val="0"/>
          <w:numId w:val="14"/>
        </w:numPr>
        <w:tabs>
          <w:tab w:val="left" w:pos="426"/>
        </w:tabs>
        <w:ind w:left="0" w:right="142" w:firstLine="426"/>
        <w:rPr>
          <w:b/>
          <w:bCs/>
          <w:sz w:val="18"/>
          <w:szCs w:val="18"/>
        </w:rPr>
      </w:pPr>
      <w:r w:rsidRPr="00BE5FE5">
        <w:rPr>
          <w:sz w:val="18"/>
          <w:szCs w:val="18"/>
        </w:rPr>
        <w:t>Публичный сервитут необходим для размещения объекта электросетевого хозяйства.</w:t>
      </w:r>
    </w:p>
    <w:p w:rsidR="00BE5FE5" w:rsidRPr="00BE5FE5" w:rsidRDefault="00BE5FE5" w:rsidP="00BE5FE5">
      <w:pPr>
        <w:tabs>
          <w:tab w:val="left" w:pos="426"/>
        </w:tabs>
        <w:ind w:left="0" w:right="142" w:firstLine="426"/>
        <w:rPr>
          <w:sz w:val="18"/>
          <w:szCs w:val="18"/>
        </w:rPr>
      </w:pPr>
      <w:r w:rsidRPr="00BE5FE5">
        <w:rPr>
          <w:sz w:val="18"/>
          <w:szCs w:val="18"/>
        </w:rPr>
        <w:tab/>
        <w:t>Выбор места размещения линейного объекта обусловлен технологическими требованиями, экономической целесообразностью и минимально возможными пересечениями с земельными участками, находящимися в частной собственности.</w:t>
      </w:r>
    </w:p>
    <w:p w:rsidR="00BE5FE5" w:rsidRPr="00BE5FE5" w:rsidRDefault="00BE5FE5" w:rsidP="00BE5FE5">
      <w:pPr>
        <w:numPr>
          <w:ilvl w:val="0"/>
          <w:numId w:val="14"/>
        </w:numPr>
        <w:tabs>
          <w:tab w:val="left" w:pos="426"/>
        </w:tabs>
        <w:ind w:left="0" w:right="142" w:firstLine="426"/>
        <w:rPr>
          <w:sz w:val="18"/>
          <w:szCs w:val="18"/>
        </w:rPr>
      </w:pPr>
      <w:r w:rsidRPr="00BE5FE5">
        <w:rPr>
          <w:sz w:val="18"/>
          <w:szCs w:val="18"/>
        </w:rPr>
        <w:t>Описание местоположения границ публичного сервитута: схема расположения границ публичного сервитута, приложение к настоящему сообщению.</w:t>
      </w:r>
    </w:p>
    <w:p w:rsidR="00BE5FE5" w:rsidRPr="00BE5FE5" w:rsidRDefault="00BE5FE5" w:rsidP="00BE5FE5">
      <w:pPr>
        <w:tabs>
          <w:tab w:val="left" w:pos="426"/>
          <w:tab w:val="left" w:pos="3976"/>
        </w:tabs>
        <w:ind w:left="0" w:right="142" w:firstLine="426"/>
        <w:rPr>
          <w:sz w:val="18"/>
          <w:szCs w:val="18"/>
        </w:rPr>
      </w:pPr>
    </w:p>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 xml:space="preserve">Председатель Комитета                                                       М.П. Халтаева                                     </w:t>
      </w:r>
    </w:p>
    <w:p w:rsidR="00BE5FE5" w:rsidRDefault="00BE5FE5" w:rsidP="00BE5FE5">
      <w:pPr>
        <w:tabs>
          <w:tab w:val="left" w:pos="426"/>
          <w:tab w:val="left" w:pos="3976"/>
        </w:tabs>
        <w:ind w:left="0" w:right="142" w:firstLine="426"/>
        <w:rPr>
          <w:sz w:val="18"/>
          <w:szCs w:val="18"/>
        </w:rPr>
      </w:pPr>
    </w:p>
    <w:p w:rsidR="00BE5FE5" w:rsidRPr="00BE5FE5" w:rsidRDefault="00BE5FE5" w:rsidP="00BE5FE5">
      <w:pPr>
        <w:tabs>
          <w:tab w:val="left" w:pos="426"/>
          <w:tab w:val="left" w:pos="3976"/>
        </w:tabs>
        <w:ind w:left="0" w:right="142" w:firstLine="426"/>
        <w:rPr>
          <w:sz w:val="18"/>
          <w:szCs w:val="18"/>
        </w:rPr>
      </w:pPr>
    </w:p>
    <w:p w:rsidR="00BE5FE5" w:rsidRPr="00BE5FE5" w:rsidRDefault="00BE5FE5" w:rsidP="00BE5FE5">
      <w:pPr>
        <w:tabs>
          <w:tab w:val="left" w:pos="426"/>
          <w:tab w:val="left" w:pos="3976"/>
        </w:tabs>
        <w:ind w:left="0" w:right="142" w:firstLine="426"/>
        <w:rPr>
          <w:sz w:val="18"/>
          <w:szCs w:val="18"/>
        </w:rPr>
      </w:pPr>
    </w:p>
    <w:p w:rsidR="00BE5FE5" w:rsidRDefault="00BE5FE5" w:rsidP="00AB154C">
      <w:pPr>
        <w:tabs>
          <w:tab w:val="left" w:pos="426"/>
          <w:tab w:val="left" w:pos="3976"/>
        </w:tabs>
        <w:ind w:left="0" w:right="142" w:firstLine="426"/>
        <w:rPr>
          <w:sz w:val="18"/>
          <w:szCs w:val="18"/>
        </w:rPr>
      </w:pPr>
    </w:p>
    <w:p w:rsidR="00BE5FE5" w:rsidRPr="00341D4B" w:rsidRDefault="00BE5FE5" w:rsidP="00AB154C">
      <w:pPr>
        <w:tabs>
          <w:tab w:val="left" w:pos="426"/>
          <w:tab w:val="left" w:pos="3976"/>
        </w:tabs>
        <w:ind w:left="0" w:right="142" w:firstLine="426"/>
        <w:rPr>
          <w:sz w:val="18"/>
          <w:szCs w:val="18"/>
        </w:rPr>
      </w:pPr>
    </w:p>
    <w:tbl>
      <w:tblPr>
        <w:tblW w:w="9420" w:type="dxa"/>
        <w:tblLook w:val="04A0" w:firstRow="1" w:lastRow="0" w:firstColumn="1" w:lastColumn="0" w:noHBand="0" w:noVBand="1"/>
      </w:tblPr>
      <w:tblGrid>
        <w:gridCol w:w="3500"/>
        <w:gridCol w:w="2960"/>
        <w:gridCol w:w="2960"/>
      </w:tblGrid>
      <w:tr w:rsidR="00BE5FE5" w:rsidRPr="00BE5FE5" w:rsidTr="00BE5FE5">
        <w:trPr>
          <w:trHeight w:val="282"/>
        </w:trPr>
        <w:tc>
          <w:tcPr>
            <w:tcW w:w="9420" w:type="dxa"/>
            <w:gridSpan w:val="3"/>
            <w:vAlign w:val="center"/>
            <w:hideMark/>
          </w:tcPr>
          <w:p w:rsidR="00BE5FE5" w:rsidRDefault="00BE5FE5" w:rsidP="00BE5FE5">
            <w:pPr>
              <w:tabs>
                <w:tab w:val="left" w:pos="426"/>
                <w:tab w:val="left" w:pos="3976"/>
              </w:tabs>
              <w:ind w:left="0" w:right="142" w:firstLine="426"/>
              <w:jc w:val="right"/>
              <w:rPr>
                <w:sz w:val="18"/>
                <w:szCs w:val="18"/>
              </w:rPr>
            </w:pPr>
            <w:r w:rsidRPr="00BE5FE5">
              <w:rPr>
                <w:sz w:val="18"/>
                <w:szCs w:val="18"/>
              </w:rPr>
              <w:lastRenderedPageBreak/>
              <w:t xml:space="preserve">Приложение  1 к              </w:t>
            </w:r>
          </w:p>
          <w:p w:rsidR="00BE5FE5" w:rsidRPr="00BE5FE5" w:rsidRDefault="00BE5FE5" w:rsidP="00BE5FE5">
            <w:pPr>
              <w:tabs>
                <w:tab w:val="left" w:pos="426"/>
                <w:tab w:val="left" w:pos="3976"/>
              </w:tabs>
              <w:ind w:left="0" w:right="142" w:firstLine="426"/>
              <w:jc w:val="right"/>
              <w:rPr>
                <w:sz w:val="18"/>
                <w:szCs w:val="18"/>
              </w:rPr>
            </w:pPr>
            <w:r w:rsidRPr="00BE5FE5">
              <w:rPr>
                <w:sz w:val="18"/>
                <w:szCs w:val="18"/>
              </w:rPr>
              <w:t xml:space="preserve"> постановлению администрации </w:t>
            </w:r>
          </w:p>
          <w:p w:rsidR="00BE5FE5" w:rsidRPr="00BE5FE5" w:rsidRDefault="00BE5FE5" w:rsidP="00BE5FE5">
            <w:pPr>
              <w:tabs>
                <w:tab w:val="left" w:pos="426"/>
                <w:tab w:val="left" w:pos="3976"/>
              </w:tabs>
              <w:ind w:left="0" w:right="142" w:firstLine="426"/>
              <w:jc w:val="right"/>
              <w:rPr>
                <w:sz w:val="18"/>
                <w:szCs w:val="18"/>
              </w:rPr>
            </w:pPr>
            <w:r w:rsidRPr="00BE5FE5">
              <w:rPr>
                <w:sz w:val="18"/>
                <w:szCs w:val="18"/>
              </w:rPr>
              <w:t xml:space="preserve">Иркутского районного </w:t>
            </w:r>
          </w:p>
          <w:p w:rsidR="00BE5FE5" w:rsidRPr="00BE5FE5" w:rsidRDefault="00BE5FE5" w:rsidP="00BE5FE5">
            <w:pPr>
              <w:tabs>
                <w:tab w:val="left" w:pos="426"/>
                <w:tab w:val="left" w:pos="3976"/>
              </w:tabs>
              <w:ind w:left="0" w:right="142" w:firstLine="426"/>
              <w:jc w:val="right"/>
              <w:rPr>
                <w:sz w:val="18"/>
                <w:szCs w:val="18"/>
              </w:rPr>
            </w:pPr>
            <w:r w:rsidRPr="00BE5FE5">
              <w:rPr>
                <w:sz w:val="18"/>
                <w:szCs w:val="18"/>
              </w:rPr>
              <w:t xml:space="preserve">муниципального образования </w:t>
            </w:r>
          </w:p>
          <w:p w:rsidR="00BE5FE5" w:rsidRPr="00BE5FE5" w:rsidRDefault="00BE5FE5" w:rsidP="00BE5FE5">
            <w:pPr>
              <w:tabs>
                <w:tab w:val="left" w:pos="426"/>
                <w:tab w:val="left" w:pos="3976"/>
              </w:tabs>
              <w:ind w:left="0" w:right="142" w:firstLine="426"/>
              <w:jc w:val="right"/>
              <w:rPr>
                <w:sz w:val="18"/>
                <w:szCs w:val="18"/>
              </w:rPr>
            </w:pPr>
            <w:r w:rsidRPr="00BE5FE5">
              <w:rPr>
                <w:sz w:val="18"/>
                <w:szCs w:val="18"/>
              </w:rPr>
              <w:t>от «___» ____20___ №______</w:t>
            </w:r>
          </w:p>
        </w:tc>
      </w:tr>
      <w:tr w:rsidR="00BE5FE5" w:rsidRPr="00BE5FE5" w:rsidTr="00BE5FE5">
        <w:trPr>
          <w:trHeight w:val="282"/>
        </w:trPr>
        <w:tc>
          <w:tcPr>
            <w:tcW w:w="9420" w:type="dxa"/>
            <w:gridSpan w:val="3"/>
            <w:vAlign w:val="center"/>
            <w:hideMark/>
          </w:tcPr>
          <w:p w:rsidR="00BE5FE5" w:rsidRDefault="00BE5FE5" w:rsidP="00BE5FE5">
            <w:pPr>
              <w:tabs>
                <w:tab w:val="left" w:pos="426"/>
                <w:tab w:val="left" w:pos="3976"/>
              </w:tabs>
              <w:ind w:left="0" w:right="142" w:firstLine="426"/>
              <w:jc w:val="center"/>
              <w:rPr>
                <w:b/>
                <w:bCs/>
                <w:sz w:val="18"/>
                <w:szCs w:val="18"/>
              </w:rPr>
            </w:pPr>
          </w:p>
          <w:p w:rsidR="00BE5FE5" w:rsidRPr="00BE5FE5" w:rsidRDefault="00BE5FE5" w:rsidP="00BE5FE5">
            <w:pPr>
              <w:tabs>
                <w:tab w:val="left" w:pos="426"/>
                <w:tab w:val="left" w:pos="3976"/>
              </w:tabs>
              <w:ind w:left="0" w:right="142" w:firstLine="426"/>
              <w:jc w:val="center"/>
              <w:rPr>
                <w:b/>
                <w:bCs/>
                <w:sz w:val="18"/>
                <w:szCs w:val="18"/>
              </w:rPr>
            </w:pPr>
            <w:r w:rsidRPr="00BE5FE5">
              <w:rPr>
                <w:b/>
                <w:bCs/>
                <w:sz w:val="18"/>
                <w:szCs w:val="18"/>
              </w:rPr>
              <w:t xml:space="preserve">Схема расположения границ публичного сервитута </w:t>
            </w:r>
          </w:p>
        </w:tc>
      </w:tr>
      <w:tr w:rsidR="00BE5FE5" w:rsidRPr="00BE5FE5" w:rsidTr="00BE5FE5">
        <w:trPr>
          <w:trHeight w:val="282"/>
        </w:trPr>
        <w:tc>
          <w:tcPr>
            <w:tcW w:w="3500" w:type="dxa"/>
            <w:vAlign w:val="center"/>
            <w:hideMark/>
          </w:tcPr>
          <w:p w:rsidR="00BE5FE5" w:rsidRPr="00BE5FE5" w:rsidRDefault="00BE5FE5" w:rsidP="00BE5FE5">
            <w:pPr>
              <w:tabs>
                <w:tab w:val="left" w:pos="426"/>
                <w:tab w:val="left" w:pos="3976"/>
              </w:tabs>
              <w:ind w:left="0" w:right="142" w:firstLine="426"/>
              <w:jc w:val="center"/>
              <w:rPr>
                <w:b/>
                <w:bCs/>
                <w:sz w:val="18"/>
                <w:szCs w:val="18"/>
              </w:rPr>
            </w:pPr>
          </w:p>
        </w:tc>
        <w:tc>
          <w:tcPr>
            <w:tcW w:w="2960" w:type="dxa"/>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9420" w:type="dxa"/>
            <w:gridSpan w:val="3"/>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Общая площадь испрашиваемого публичного сервитута  - 393 кв.м</w:t>
            </w:r>
          </w:p>
        </w:tc>
      </w:tr>
      <w:tr w:rsidR="00BE5FE5" w:rsidRPr="00BE5FE5" w:rsidTr="00BE5FE5">
        <w:trPr>
          <w:trHeight w:val="282"/>
        </w:trPr>
        <w:tc>
          <w:tcPr>
            <w:tcW w:w="9420"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Публичный сервитут испрашивается в отношении части земельного участка с кадастровым номером 38:00:000000:264261 - 25 кв.м</w:t>
            </w:r>
          </w:p>
        </w:tc>
      </w:tr>
      <w:tr w:rsidR="00BE5FE5" w:rsidRPr="00BE5FE5" w:rsidTr="00BE5FE5">
        <w:trPr>
          <w:trHeight w:val="282"/>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9420"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Публичный сервитут испрашивается в отношении части земельного участка с кадастровым номером 38:06:000000:53 - 48 кв.м</w:t>
            </w:r>
          </w:p>
        </w:tc>
      </w:tr>
      <w:tr w:rsidR="00BE5FE5" w:rsidRPr="00BE5FE5" w:rsidTr="00BE5FE5">
        <w:trPr>
          <w:trHeight w:val="282"/>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9420"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Публичный сервитут испрашивается в отношении части земельного участка с кадастровым номером 38:06:142902:1644 - 10 кв.м</w:t>
            </w:r>
          </w:p>
        </w:tc>
      </w:tr>
      <w:tr w:rsidR="00BE5FE5" w:rsidRPr="00BE5FE5" w:rsidTr="00BE5FE5">
        <w:trPr>
          <w:trHeight w:val="282"/>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9420"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Публичный сервитут испрашивается в отношении части земельного участка с кадастровым номером 38:36:000017:23 - 154 кв.м</w:t>
            </w:r>
          </w:p>
        </w:tc>
      </w:tr>
      <w:tr w:rsidR="00BE5FE5" w:rsidRPr="00BE5FE5" w:rsidTr="00BE5FE5">
        <w:trPr>
          <w:trHeight w:val="282"/>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9420"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Публичный сервитут испрашивается в отношении части земельного участка с кадастровым номером 38:36:000017:2026 - 25 кв.м</w:t>
            </w:r>
          </w:p>
        </w:tc>
      </w:tr>
      <w:tr w:rsidR="00BE5FE5" w:rsidRPr="00BE5FE5" w:rsidTr="00BE5FE5">
        <w:trPr>
          <w:trHeight w:val="282"/>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9420"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Публичный сервитут испрашивается в отношении части земельного участка с кадастровым номером 38:36:000017:4450 - 129 кв.м</w:t>
            </w:r>
          </w:p>
        </w:tc>
      </w:tr>
      <w:tr w:rsidR="00BE5FE5" w:rsidRPr="00BE5FE5" w:rsidTr="00BE5FE5">
        <w:trPr>
          <w:trHeight w:val="282"/>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9420"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Публичный сервитут испрашивается в отношении части земельного участка с кадастровым номером 38:36:000017:4950 - 2 кв.м</w:t>
            </w:r>
          </w:p>
        </w:tc>
      </w:tr>
      <w:tr w:rsidR="00BE5FE5" w:rsidRPr="00BE5FE5" w:rsidTr="00BE5FE5">
        <w:trPr>
          <w:trHeight w:val="282"/>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282"/>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Условный номер земельного участка</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u w:val="single"/>
              </w:rPr>
            </w:pPr>
            <w:r w:rsidRPr="00BE5FE5">
              <w:rPr>
                <w:sz w:val="18"/>
                <w:szCs w:val="18"/>
                <w:u w:val="single"/>
              </w:rPr>
              <w:t>38:00:000000:264261/чзу1</w:t>
            </w:r>
          </w:p>
        </w:tc>
      </w:tr>
      <w:tr w:rsidR="00BE5FE5" w:rsidRPr="00BE5FE5" w:rsidTr="00BE5FE5">
        <w:trPr>
          <w:trHeight w:val="282"/>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земельного участка</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u w:val="single"/>
              </w:rPr>
            </w:pPr>
            <w:r w:rsidRPr="00BE5FE5">
              <w:rPr>
                <w:sz w:val="18"/>
                <w:szCs w:val="18"/>
                <w:u w:val="single"/>
              </w:rPr>
              <w:t>25 кв.м.</w:t>
            </w:r>
          </w:p>
        </w:tc>
      </w:tr>
      <w:tr w:rsidR="00BE5FE5" w:rsidRPr="00BE5FE5" w:rsidTr="00BE5FE5">
        <w:trPr>
          <w:trHeight w:val="248"/>
        </w:trPr>
        <w:tc>
          <w:tcPr>
            <w:tcW w:w="3500" w:type="dxa"/>
            <w:vMerge w:val="restart"/>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Обозначение характерных точек границ</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Координаты</w:t>
            </w:r>
          </w:p>
        </w:tc>
      </w:tr>
      <w:tr w:rsidR="00BE5FE5" w:rsidRPr="00BE5FE5" w:rsidTr="00BE5FE5">
        <w:trPr>
          <w:trHeight w:val="248"/>
        </w:trPr>
        <w:tc>
          <w:tcPr>
            <w:tcW w:w="0" w:type="auto"/>
            <w:vMerge/>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X</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Y</w:t>
            </w:r>
          </w:p>
        </w:tc>
      </w:tr>
      <w:tr w:rsidR="00BE5FE5" w:rsidRPr="00BE5FE5" w:rsidTr="00BE5FE5">
        <w:trPr>
          <w:trHeight w:val="248"/>
        </w:trPr>
        <w:tc>
          <w:tcPr>
            <w:tcW w:w="3500" w:type="dxa"/>
            <w:tcBorders>
              <w:top w:val="nil"/>
              <w:left w:val="single" w:sz="4" w:space="0" w:color="auto"/>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w:t>
            </w:r>
          </w:p>
        </w:tc>
        <w:tc>
          <w:tcPr>
            <w:tcW w:w="2960" w:type="dxa"/>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391556.42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3349285.84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2960" w:type="dxa"/>
            <w:tcBorders>
              <w:top w:val="nil"/>
              <w:left w:val="nil"/>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391556.04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3349286.76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2960" w:type="dxa"/>
            <w:tcBorders>
              <w:top w:val="nil"/>
              <w:left w:val="nil"/>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391555.12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3349286.38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2960" w:type="dxa"/>
            <w:tcBorders>
              <w:top w:val="nil"/>
              <w:left w:val="nil"/>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391555.50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3349285.46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391556.42</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3349285.84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(2)</w:t>
            </w:r>
          </w:p>
        </w:tc>
        <w:tc>
          <w:tcPr>
            <w:tcW w:w="2960" w:type="dxa"/>
            <w:tcBorders>
              <w:top w:val="nil"/>
              <w:left w:val="nil"/>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single" w:sz="4" w:space="0" w:color="auto"/>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391579.07</w:t>
            </w:r>
          </w:p>
        </w:tc>
        <w:tc>
          <w:tcPr>
            <w:tcW w:w="2960" w:type="dxa"/>
            <w:tcBorders>
              <w:top w:val="single" w:sz="4" w:space="0" w:color="auto"/>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3349295.35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391578.69</w:t>
            </w:r>
          </w:p>
        </w:tc>
        <w:tc>
          <w:tcPr>
            <w:tcW w:w="2960" w:type="dxa"/>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3349296.27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391577.77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3349295.89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391578.15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3349294.97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391579.07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3349295.35</w:t>
            </w:r>
          </w:p>
        </w:tc>
      </w:tr>
      <w:tr w:rsidR="00BE5FE5" w:rsidRPr="00BE5FE5" w:rsidTr="00BE5FE5">
        <w:trPr>
          <w:trHeight w:val="248"/>
        </w:trPr>
        <w:tc>
          <w:tcPr>
            <w:tcW w:w="3500" w:type="dxa"/>
            <w:tcBorders>
              <w:top w:val="nil"/>
              <w:left w:val="single" w:sz="4" w:space="0" w:color="auto"/>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(3)</w:t>
            </w:r>
          </w:p>
        </w:tc>
        <w:tc>
          <w:tcPr>
            <w:tcW w:w="2960" w:type="dxa"/>
            <w:tcBorders>
              <w:top w:val="nil"/>
              <w:left w:val="single" w:sz="4" w:space="0" w:color="auto"/>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single" w:sz="4" w:space="0" w:color="auto"/>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391597.56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3349303.11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w:t>
            </w:r>
          </w:p>
        </w:tc>
        <w:tc>
          <w:tcPr>
            <w:tcW w:w="2960" w:type="dxa"/>
            <w:tcBorders>
              <w:top w:val="single" w:sz="4" w:space="0" w:color="auto"/>
              <w:left w:val="nil"/>
              <w:bottom w:val="nil"/>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391597.18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3349304.03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w:t>
            </w:r>
          </w:p>
        </w:tc>
        <w:tc>
          <w:tcPr>
            <w:tcW w:w="2960" w:type="dxa"/>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391596.26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3349303.65</w:t>
            </w:r>
          </w:p>
        </w:tc>
      </w:tr>
      <w:tr w:rsidR="00BE5FE5" w:rsidRPr="00BE5FE5" w:rsidTr="00BE5FE5">
        <w:trPr>
          <w:trHeight w:val="248"/>
        </w:trPr>
        <w:tc>
          <w:tcPr>
            <w:tcW w:w="3500" w:type="dxa"/>
            <w:tcBorders>
              <w:top w:val="nil"/>
              <w:left w:val="single" w:sz="4" w:space="0" w:color="auto"/>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w:t>
            </w:r>
          </w:p>
        </w:tc>
        <w:tc>
          <w:tcPr>
            <w:tcW w:w="296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391596.64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3349302.73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391597.56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3349303.11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(4)</w:t>
            </w:r>
          </w:p>
        </w:tc>
        <w:tc>
          <w:tcPr>
            <w:tcW w:w="2960" w:type="dxa"/>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391615.83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3349310.78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391615.45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3349311.70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391614.53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3349311.32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391614.93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3349310.51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391615.83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3349310.78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3349318.55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391633.96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3349319.47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391633.04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3349319.09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391633.42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3349318.17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3349318.55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3349326.97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391651.73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3349327.28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3349326.33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3349326.02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3349326.97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391653.32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3349329.03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3349329.34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3349328.39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391653.01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3349328.08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391653.32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3349329.03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391645.52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3349350.45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391645.14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3349351.37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391644.22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3349350.99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391644.60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3349350.07</w:t>
            </w:r>
          </w:p>
        </w:tc>
      </w:tr>
      <w:tr w:rsidR="00BE5FE5" w:rsidRPr="00BE5FE5" w:rsidTr="00BE5FE5">
        <w:trPr>
          <w:trHeight w:val="248"/>
        </w:trPr>
        <w:tc>
          <w:tcPr>
            <w:tcW w:w="3500" w:type="dxa"/>
            <w:tcBorders>
              <w:top w:val="nil"/>
              <w:left w:val="single" w:sz="4" w:space="0" w:color="auto"/>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391645.52</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3349350.45</w:t>
            </w:r>
          </w:p>
        </w:tc>
      </w:tr>
      <w:tr w:rsidR="00BE5FE5" w:rsidRPr="00BE5FE5" w:rsidTr="00BE5FE5">
        <w:trPr>
          <w:trHeight w:val="248"/>
        </w:trPr>
        <w:tc>
          <w:tcPr>
            <w:tcW w:w="3500"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(9)</w:t>
            </w:r>
          </w:p>
        </w:tc>
        <w:tc>
          <w:tcPr>
            <w:tcW w:w="2960" w:type="dxa"/>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391637.56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3349371.33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391637.94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3349372.25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391637.02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3349372.63</w:t>
            </w:r>
          </w:p>
        </w:tc>
      </w:tr>
      <w:tr w:rsidR="00BE5FE5" w:rsidRPr="00BE5FE5" w:rsidTr="00BE5FE5">
        <w:trPr>
          <w:trHeight w:val="248"/>
        </w:trPr>
        <w:tc>
          <w:tcPr>
            <w:tcW w:w="3500" w:type="dxa"/>
            <w:tcBorders>
              <w:top w:val="nil"/>
              <w:left w:val="single" w:sz="4" w:space="0" w:color="auto"/>
              <w:bottom w:val="nil"/>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391636.64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3349371.71</w:t>
            </w:r>
          </w:p>
        </w:tc>
      </w:tr>
      <w:tr w:rsidR="00BE5FE5" w:rsidRPr="00BE5FE5" w:rsidTr="00BE5FE5">
        <w:trPr>
          <w:trHeight w:val="248"/>
        </w:trPr>
        <w:tc>
          <w:tcPr>
            <w:tcW w:w="3500"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391637.56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3349371.33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(10)</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391638.74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3349374.16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w:t>
            </w:r>
          </w:p>
        </w:tc>
        <w:tc>
          <w:tcPr>
            <w:tcW w:w="2960" w:type="dxa"/>
            <w:tcBorders>
              <w:top w:val="nil"/>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391639.12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3349375.08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391638.20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3349375.46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391637.82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3349374.54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391638.74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3349374.16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391657.77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3349382.18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391657.39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3349383.10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391656.47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3349382.72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391656.85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3349381.80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391657.77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3349382.18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391676.27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3349389.65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391675.89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3349390.57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391674.97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3349390.19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391675.35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3349389.27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391676.27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3349389.65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391820.30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3349653.82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391819.30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3349653.90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391819.22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3349652.90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391820.22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3349652.82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391820.30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3349653.82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(14)</w:t>
            </w:r>
          </w:p>
        </w:tc>
        <w:tc>
          <w:tcPr>
            <w:tcW w:w="2960" w:type="dxa"/>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391820.58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3349656.30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391819.58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3349656.38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391819.50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3349655.38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391820.50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3349655.30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391820.58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3349656.30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391846.68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3349666.65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391845.74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3349666.29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391846.10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3349665.35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391847.04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3349665.71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391846.68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3349666.65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391871.98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3349675.94</w:t>
            </w:r>
          </w:p>
        </w:tc>
      </w:tr>
      <w:tr w:rsidR="00BE5FE5" w:rsidRPr="00BE5FE5" w:rsidTr="00BE5FE5">
        <w:trPr>
          <w:trHeight w:val="248"/>
        </w:trPr>
        <w:tc>
          <w:tcPr>
            <w:tcW w:w="3500" w:type="dxa"/>
            <w:tcBorders>
              <w:top w:val="nil"/>
              <w:left w:val="single" w:sz="4" w:space="0" w:color="auto"/>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н62</w:t>
            </w:r>
          </w:p>
        </w:tc>
        <w:tc>
          <w:tcPr>
            <w:tcW w:w="296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3349675.58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3349674.64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391872.34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3349675.00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391871.98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3349675.94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391894.96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3349684.78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391894.02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3349684.42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391894.38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3349683.48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391895.32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3349683.84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391894.96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3349684.78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391919.97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3349694.20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391919.03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3349693.84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391919.39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3349692.90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391920.33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3349693.26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391919.97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3349694.20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(19)</w:t>
            </w:r>
          </w:p>
        </w:tc>
        <w:tc>
          <w:tcPr>
            <w:tcW w:w="2960" w:type="dxa"/>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391939.72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3349701.63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391938.78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3349701.27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391939.14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3349700.33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н76</w:t>
            </w:r>
          </w:p>
        </w:tc>
        <w:tc>
          <w:tcPr>
            <w:tcW w:w="2960" w:type="dxa"/>
            <w:tcBorders>
              <w:top w:val="nil"/>
              <w:left w:val="nil"/>
              <w:bottom w:val="nil"/>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391940.08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3349700.69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391939.72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3349701.63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391962.77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3349710.56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391961.83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3349710.20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391962.19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3349709.26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391963.13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3349709.62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391962.77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3349710.56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391987.12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3349719.50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391986.18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3349719.14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391986.54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3349718.20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391987.48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3349718.56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391987.12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3349719.50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392010.18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3349728.32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392009.24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3349727.96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392009.60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3349727.02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392010.54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3349727.38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392010.18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3349728.32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392030.64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3349736.08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392029.70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3349735.72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392030.06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3349734.78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392031.00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3349735.14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392030.64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3349736.08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bottom"/>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392051.66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3349744.27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392050.72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3349743.91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392051.08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3349742.97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392052.02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3349743.33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392051.66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3349744.27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38:00:000000:264261/чзу1 (25)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392073.15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3349752.33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392072.21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3349751.97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392072.57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3349751.03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392073.51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3349751.39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392073.15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3349752.33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Условный номер земельного участка</w:t>
            </w:r>
          </w:p>
        </w:tc>
        <w:tc>
          <w:tcPr>
            <w:tcW w:w="5920" w:type="dxa"/>
            <w:gridSpan w:val="2"/>
            <w:tcBorders>
              <w:top w:val="single" w:sz="4" w:space="0" w:color="auto"/>
              <w:left w:val="nil"/>
              <w:bottom w:val="single" w:sz="4" w:space="0" w:color="auto"/>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земельного участка</w:t>
            </w:r>
          </w:p>
        </w:tc>
        <w:tc>
          <w:tcPr>
            <w:tcW w:w="5920" w:type="dxa"/>
            <w:gridSpan w:val="2"/>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48 кв.м.</w:t>
            </w:r>
          </w:p>
        </w:tc>
      </w:tr>
      <w:tr w:rsidR="00BE5FE5" w:rsidRPr="00BE5FE5" w:rsidTr="00BE5FE5">
        <w:trPr>
          <w:trHeight w:val="248"/>
        </w:trPr>
        <w:tc>
          <w:tcPr>
            <w:tcW w:w="3500" w:type="dxa"/>
            <w:vMerge w:val="restart"/>
            <w:tcBorders>
              <w:top w:val="nil"/>
              <w:left w:val="single" w:sz="4" w:space="0" w:color="auto"/>
              <w:bottom w:val="single" w:sz="4" w:space="0" w:color="000000"/>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Обозначение характерных точек границ</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Координаты</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0" w:type="auto"/>
            <w:vMerge/>
            <w:tcBorders>
              <w:top w:val="nil"/>
              <w:left w:val="single" w:sz="4" w:space="0" w:color="auto"/>
              <w:bottom w:val="single" w:sz="4" w:space="0" w:color="000000"/>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X</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Y</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384643.77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384643.77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3348929.30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384642.77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3348929.30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384642.77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384643.77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3348928.30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384657.96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384657.96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3348935.33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384656.96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3348935.33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384656.96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384657.96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384670.06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384670.06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3348933.06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384670.66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384670.66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3348933.06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384671.66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3348933.06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384733.75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3348927.91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384733.75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3348928.91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384732.75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3348928.91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384732.75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3348927.91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384733.75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3348927.91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384758.87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384758.87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384757.87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384757.87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384758.87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384783.66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384783.66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384782.66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384782.66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384783.66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384807.78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384807.78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384806.78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384806.78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384807.78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384833.30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384833.30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3348928.15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384832.30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3348928.15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384832.30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384833.30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384854.29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384854.29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3348928.19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384853.29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3348928.19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384853.29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384854.29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384878.79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384878.79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384877.79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384877.79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384878.79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3348927.06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u w:val="single"/>
              </w:rPr>
            </w:pPr>
            <w:r w:rsidRPr="00BE5FE5">
              <w:rPr>
                <w:sz w:val="18"/>
                <w:szCs w:val="18"/>
                <w:u w:val="single"/>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384904.29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3348926.85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384904.29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3348927.85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384903.29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3348927.85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384903.29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3348926.85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384904.29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3348926.85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384928.56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384928.56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3348927.57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384927.56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3348927.57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384927.56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384928.56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384952.91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384952.91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384951.91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384951.91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384952.91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384978.04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3348926.44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384978.04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3348927.44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384977.04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3348927.44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384977.04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3348926.44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384978.04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3348926.44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385002.76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385002.76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3348927.63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385001.76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3348927.63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385001.76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385002.76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385027.94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385027.94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385026.94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385026.94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385027.94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385052.75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385052.75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3348927.50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385051.75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3348927.50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385051.75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385052.75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385077.95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385077.95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385076.95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385076.95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385077.95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385103.27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3348926.13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385103.27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385102.27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3348927.13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385102.27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3348926.13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385103.27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3348926.13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385127.54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385127.54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3348926.71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385126.54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3348926.71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385126.54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385127.54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385152.38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385152.38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3348926.77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385151.38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3348926.77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385151.38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385152.38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385177.44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385177.44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385176.44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385176.44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385177.44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3348925.98</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385203.70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385203.70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385202.70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385202.70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385203.70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385227.43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385227.43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385226.43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385226.43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385227.43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385252.38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385252.38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385251.38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385251.38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385252.38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385277.33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385277.33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385276.33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385276.33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385277.33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385302.14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3348925.67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385302.14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385301.14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3348926.67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385301.14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3348925.67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385302.14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3348925.67</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385326.59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3348925.54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385326.59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385325.59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3348926.54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385325.59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3348925.54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385326.59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3348925.54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385350.86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3348925.46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385350.86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3348926.46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385349.86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3348926.46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н120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385349.86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3348925.46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385350.86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3348925.46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385376.67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385376.67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385375.67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385375.67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385376.67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3348925.36</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385402.15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385402.15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385401.15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385401.15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385402.15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385426.75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385426.75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385425.75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385425.75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385426.75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385450.91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3348925.14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385450.91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3348926.14</w:t>
            </w:r>
          </w:p>
        </w:tc>
      </w:tr>
      <w:tr w:rsidR="00BE5FE5" w:rsidRPr="00BE5FE5" w:rsidTr="00BE5FE5">
        <w:trPr>
          <w:trHeight w:val="24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385449.91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3348926.14</w:t>
            </w:r>
          </w:p>
        </w:tc>
      </w:tr>
      <w:tr w:rsidR="00BE5FE5" w:rsidRPr="00BE5FE5" w:rsidTr="00BE5FE5">
        <w:trPr>
          <w:trHeight w:val="24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385449.91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3348925.14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385450.91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3348925.14</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385475.93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3348925.09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385475.93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3348926.09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385474.93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3348926.09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385474.93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3348925.09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385475.93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3348925.09</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385503.37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3348924.93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385503.37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385502.37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3348925.93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385502.37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3348924.93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385503.37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3348924.93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u w:val="single"/>
              </w:rPr>
            </w:pPr>
            <w:r w:rsidRPr="00BE5FE5">
              <w:rPr>
                <w:sz w:val="18"/>
                <w:szCs w:val="18"/>
                <w:u w:val="single"/>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385585.97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3348924.80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385585.97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3348925.80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385584.97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3348925.80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385584.97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3348924.80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385585.97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3348924.80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385612.01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3348924.70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385612.01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385611.01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3348925.70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385611.01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3348924.70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385612.01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3348924.70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385636.80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385636.80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385635.80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385635.80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385636.80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385661.80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3348924.51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385661.80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3348925.51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385660.80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3348925.51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н160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385660.80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3348924.51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385661.80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3348924.51</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385685.13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3348924.42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385685.13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3348925.42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385684.13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3348925.42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385684.13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3348924.42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385685.13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3348924.42</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385708.23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385708.23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385707.23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385707.23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385708.23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3348924.33</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385733.31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385733.31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385732.31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3348925.20</w:t>
            </w:r>
          </w:p>
        </w:tc>
      </w:tr>
      <w:tr w:rsidR="00BE5FE5" w:rsidRPr="00BE5FE5" w:rsidTr="00BE5FE5">
        <w:trPr>
          <w:trHeight w:val="255"/>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385732.31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385733.31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3348924.20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385758.13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3348924.10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385758.13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3348925.10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385757.13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3348925.10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385757.13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3348924.10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385758.13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3348924.10</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385781.08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3348923.95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385781.08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3348924.95</w:t>
            </w:r>
          </w:p>
        </w:tc>
      </w:tr>
      <w:tr w:rsidR="00BE5FE5" w:rsidRPr="00BE5FE5" w:rsidTr="00BE5FE5">
        <w:trPr>
          <w:trHeight w:val="248"/>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385780.08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385780.08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385781.08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385806.38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385806.38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385805.38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385805.38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385806.38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385832.75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385832.75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385831.75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385831.75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385832.75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38:06:000000:53/чзу1 (48)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385859.43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385859.43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385858.43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385858.43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385859.43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Условный номер земельного участка</w:t>
            </w:r>
          </w:p>
        </w:tc>
        <w:tc>
          <w:tcPr>
            <w:tcW w:w="5920" w:type="dxa"/>
            <w:gridSpan w:val="2"/>
            <w:tcBorders>
              <w:top w:val="single" w:sz="4" w:space="0" w:color="auto"/>
              <w:left w:val="nil"/>
              <w:bottom w:val="nil"/>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земельного участка</w:t>
            </w:r>
          </w:p>
        </w:tc>
        <w:tc>
          <w:tcPr>
            <w:tcW w:w="5920" w:type="dxa"/>
            <w:gridSpan w:val="2"/>
            <w:tcBorders>
              <w:top w:val="nil"/>
              <w:left w:val="nil"/>
              <w:bottom w:val="nil"/>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10 кв.м.</w:t>
            </w:r>
          </w:p>
        </w:tc>
      </w:tr>
      <w:tr w:rsidR="00BE5FE5" w:rsidRPr="00BE5FE5" w:rsidTr="00BE5FE5">
        <w:trPr>
          <w:trHeight w:val="210"/>
        </w:trPr>
        <w:tc>
          <w:tcPr>
            <w:tcW w:w="3500" w:type="dxa"/>
            <w:vMerge w:val="restart"/>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Обозначение характерных точек границ</w:t>
            </w:r>
          </w:p>
        </w:tc>
        <w:tc>
          <w:tcPr>
            <w:tcW w:w="5920" w:type="dxa"/>
            <w:gridSpan w:val="2"/>
            <w:tcBorders>
              <w:top w:val="nil"/>
              <w:left w:val="nil"/>
              <w:bottom w:val="single" w:sz="4" w:space="0" w:color="auto"/>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Координаты</w:t>
            </w:r>
          </w:p>
        </w:tc>
      </w:tr>
      <w:tr w:rsidR="00BE5FE5" w:rsidRPr="00BE5FE5" w:rsidTr="00BE5FE5">
        <w:trPr>
          <w:trHeight w:val="210"/>
        </w:trPr>
        <w:tc>
          <w:tcPr>
            <w:tcW w:w="0" w:type="auto"/>
            <w:vMerge/>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X</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Y</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38588507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38588507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38588407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38588407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38588507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38591099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38591099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38590999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38590999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38591099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38595343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38595343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38595243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38595243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38595343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38599870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38599870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38599770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38599770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334892337</w:t>
            </w:r>
          </w:p>
        </w:tc>
      </w:tr>
      <w:tr w:rsidR="00BE5FE5" w:rsidRPr="00BE5FE5" w:rsidTr="00BE5FE5">
        <w:trPr>
          <w:trHeight w:val="225"/>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38599870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38602040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38602040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38601940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38601940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38602040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38604264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38604264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38604164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38604164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38604264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38606544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38606544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38606444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38606444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38606544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38609131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38609131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38609031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334892401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38609031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38609131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38611436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38611436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38611336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38611336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38611436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38:06:142902:1644/чзу1 (10)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38613721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38613721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38613621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38613621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38613721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Условный номер земельного участка</w:t>
            </w:r>
          </w:p>
        </w:tc>
        <w:tc>
          <w:tcPr>
            <w:tcW w:w="5920" w:type="dxa"/>
            <w:gridSpan w:val="2"/>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земельного участка</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154  кв.м.</w:t>
            </w:r>
          </w:p>
        </w:tc>
      </w:tr>
      <w:tr w:rsidR="00BE5FE5" w:rsidRPr="00BE5FE5" w:rsidTr="00BE5FE5">
        <w:trPr>
          <w:trHeight w:val="210"/>
        </w:trPr>
        <w:tc>
          <w:tcPr>
            <w:tcW w:w="3500" w:type="dxa"/>
            <w:vMerge w:val="restart"/>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Обозначение характерных точек границ</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Координаты</w:t>
            </w:r>
          </w:p>
        </w:tc>
      </w:tr>
      <w:tr w:rsidR="00BE5FE5" w:rsidRPr="00BE5FE5" w:rsidTr="00BE5FE5">
        <w:trPr>
          <w:trHeight w:val="210"/>
        </w:trPr>
        <w:tc>
          <w:tcPr>
            <w:tcW w:w="0" w:type="auto"/>
            <w:vMerge/>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X</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Y</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389085.97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3348326.93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389086.57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3348327.73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389085.77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3348328.33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389085.17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3348327.53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389085.97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3348326.93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389104.98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3348313.24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389105.58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3348314.04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389104.78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3348314.64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389104.18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3348313.84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389104.98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3348313.24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389126.88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3348297.16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389127.48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3348297.96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389126.68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3348298.56</w:t>
            </w:r>
          </w:p>
        </w:tc>
      </w:tr>
      <w:tr w:rsidR="00BE5FE5" w:rsidRPr="00BE5FE5" w:rsidTr="00BE5FE5">
        <w:trPr>
          <w:trHeight w:val="225"/>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389126.08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3348297.76</w:t>
            </w:r>
          </w:p>
        </w:tc>
      </w:tr>
      <w:tr w:rsidR="00BE5FE5" w:rsidRPr="00BE5FE5" w:rsidTr="00BE5FE5">
        <w:trPr>
          <w:trHeight w:val="225"/>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389126.88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3348297.16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389146.48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3348283.00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389147.08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3348283.80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389146.28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3348284.40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389145.68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3348283.60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389146.48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3348283.00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389164.81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3348269.66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389165.41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3348270.46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389164.61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3348271.06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389164.01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3348270.26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389164.81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3348269.66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389183.11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3348256.24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389183.71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3348257.04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389182.91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3348257.64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389182.31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3348256.84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389183.11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3348256.24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389202.38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3348242.22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389202.98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3348243.02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389202.18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3348243.62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389201.58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3348242.82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389202.38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3348242.22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389219.13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3348229.88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389219.73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3348230.68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389218.93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3348231.28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389218.33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3348230.48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389219.13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3348229.88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389236.78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3348216.89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389237.38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3348217.69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389236.58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3348218.29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389235.98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3348217.49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389236.78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3348216.89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389252.60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3348205.28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389253.20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3348206.08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389252.40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3348206.68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389251.80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3348205.88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389252.60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3348205.28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389269.71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3348192.47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389270.66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3348192.80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389270.33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3348193.75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389269.38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3348193.42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389269.71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3348192.47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389274.49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3348194.07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389274.15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3348195.01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389273.21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3348194.67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389273.55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3348193.73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389274.49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3348194.07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4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389292.43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3348209.36</w:t>
            </w:r>
          </w:p>
        </w:tc>
      </w:tr>
      <w:tr w:rsidR="00BE5FE5" w:rsidRPr="00BE5FE5" w:rsidTr="00BE5FE5">
        <w:trPr>
          <w:trHeight w:val="225"/>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389291.82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3348210.15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389291.03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3348209.54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389291.64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3348208.75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389292.43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3348209.36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389309.60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3348223.76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389308.99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3348224.55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389308.20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3348223.94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389308.81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3348223.15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389309.60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3348223.76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389326.94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3348238.33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389326.33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3348239.12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389325.54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3348238.51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389326.15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3348237.72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389326.94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3348238.33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389344.83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3348253.26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389344.22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3348254.05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389343.43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3348253.44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389344.04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3348252.65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389344.83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3348253.26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389362.14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3348267.78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389361.53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3348268.57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389360.74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3348267.96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389361.35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3348267.17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389362.14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3348267.78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389377.88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3348281.01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389377.27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3348281.80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389376.48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3348281.19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389377.09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3348280.40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389377.88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3348281.01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389393.05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3348293.77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389392.44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3348294.56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389391.65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389392.26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3348293.16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389393.05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3348293.77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389407.83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3348306.19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389407.22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3348306.98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389406.43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3348306.37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389407.04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3348305.58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389407.83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3348306.19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389427.15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3348322.43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389426.54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3348323.22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389425.75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3348322.61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389426.36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3348321.82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389427.15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3348322.43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389444.59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3348337.09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389443.98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3348337.88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389443.19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3348337.27</w:t>
            </w:r>
          </w:p>
        </w:tc>
      </w:tr>
      <w:tr w:rsidR="00BE5FE5" w:rsidRPr="00BE5FE5" w:rsidTr="00BE5FE5">
        <w:trPr>
          <w:trHeight w:val="255"/>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389443.80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3348336.48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389444.59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3348337.09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389464.43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3348353.77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389463.82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3348354.56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389463.03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3348353.95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389463.64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3348353.16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389464.43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3348353.77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389482.79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3348369.20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389482.18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3348369.99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389481.39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3348369.38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389482.00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3348368.59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389482.79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3348369.20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389504.47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3348387.42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389503.86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3348388.21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389503.07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3348387.60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389503.68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3348386.81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389504.47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3348387.42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389523.18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3348403.18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389522.57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3348403.97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389521.78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3348403.36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389522.39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3348402.57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389523.18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3348403.18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389542.28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3348419.22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389541.67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3348420.01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н107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389540.88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3348419.40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389541.49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3348418.61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389542.28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3348419.22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389560.99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3348435.04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389560.38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3348435.83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389559.59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3348435.22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389560.20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3348434.43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389560.99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3348435.04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389579.18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3348450.15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389578.57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3348450.94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389577.78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3348450.33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389578.39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3348449.54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389579.18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3348450.15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389597.80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3348465.91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389597.19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3348466.70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389596.40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3348466.09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389597.01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3348465.30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389597.80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3348465.91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389617.53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3348482.45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389616.92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3348483.24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389616.13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3348482.63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389616.74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3348481.84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389617.53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3348482.45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389636.45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3348498.30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389635.84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3348499.09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389635.05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3348498.48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389635.66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3348497.69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389636.45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3348498.30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389655.69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3348514.42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389655.08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3348515.21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389654.29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3348514.60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389654.90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3348513.81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389655.69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3348514.42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389675.33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3348531.00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389674.72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3348531.79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389673.93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3348531.18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389674.54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3348530.39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389675.33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3348531.00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389699.31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3348543.70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389698.90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3348544.61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389697.99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3348544.20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389698.40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3348543.29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389699.31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3348543.70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389722.68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3348556.21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389722.27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3348557.12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389721.36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3348556.71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389721.77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3348555.80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389722.68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3348556.21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389745.29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3348568.32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389744.88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3348569.23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389743.97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3348568.82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389744.38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3348567.91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389745.29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3348568.32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389768.14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3348580.56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389767.73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3348581.47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389766.82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3348581.06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389767.23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3348580.15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389768.14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3348580.56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389791.46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3348593.04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389791.05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389790.14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3348593.54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389790.55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3348592.63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389791.46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3348593.04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389810.76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3348603.38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389810.35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3348604.29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389809.44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3348603.88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389809.85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3348602.97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389810.76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3348603.38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389830.46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3348613.98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389830.05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3348614.89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389829.14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3348614.48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389829.55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3348613.57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389830.46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3348613.98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389851.78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3348625.49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389851.37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3348626.40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389850.46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3348625.99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389850.87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3348625.08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389851.78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3348625.49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389873.62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3348637.18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389873.21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3348638.09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389872.30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3348637.68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389872.71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3348636.77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389873.62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3348637.18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389895.64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3348648.97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389895.23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3348649.88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389894.32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3348649.47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389894.73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3348648.56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389895.64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3348648.97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389917.68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3348660.77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389917.27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3348661.68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389916.36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3348661.27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389916.77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3348660.36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389917.68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3348660.77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389939.63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3348672.52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389939.22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3348673.43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389938.31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3348673.02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389938.72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3348672.11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389939.63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3348672.52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389961.54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3348684.24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389961.13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3348685.15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389960.22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3348684.74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389960.63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3348683.83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389961.54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3348684.24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389982.68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3348695.56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389982.27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3348696.47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389981.36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3348696.06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389981.77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3348695.15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389982.68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3348695.56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390005.29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3348707.73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390004.88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3348708.64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390003.97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3348708.23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390004.38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3348707.32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390005.29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3348707.73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390028.19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3348720.00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390027.78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3348720.91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390026.87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3348720.50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390027.28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3348719.59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390028.19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3348720.00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н201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390050.87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3348732.15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390050.46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3348733.06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390049.55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3348732.65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390049.96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3348731.74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390050.87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3348732.15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390073.15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3348744.09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390072.74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3348745.00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390071.83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3348744.59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390072.24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3348743.68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390073.15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3348744.09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390095.23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3348755.92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390094.82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3348756.83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390093.91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3348756.42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390094.32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3348755.51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390095.23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3348755.92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390117.21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3348767.69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390116.80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3348768.60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390115.89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3348768.19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390116.30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3348767.28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390117.21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3348767.69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390138.84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3348779.28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390138.43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3348780.19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390137.52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3348779.78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390137.93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3348778.87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390138.84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3348779.28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390160.67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3348790.97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390160.26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3348791.88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390159.35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3348791.47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390159.76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3348790.56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390160.67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3348790.97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390181.00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3348801.71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390180.59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3348802.62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390179.68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3348802.21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390180.09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3348801.30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390181.00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3348801.71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390202.37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3348813.19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390201.96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3348814.10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390201.05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3348813.69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390201.46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3348812.78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390202.37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3348813.19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390223.18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3348824.36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390222.77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3348825.27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390221.86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3348824.86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390222.27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390223.18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3348824.36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390244.24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3348835.67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390243.83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3348836.58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390242.92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3348836.17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390243.33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3348835.26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390244.24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3348835.67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390264.81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3348846.71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390264.40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3348847.62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390263.49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3348847.21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390263.90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3348846.30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390264.81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3348846.71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390286.39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3348858.30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390285.98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3348859.21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390285.07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3348858.80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390285.48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3348857.89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390286.39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3348858.30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38:36:000017:23/чзу1 (63)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390306.70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3348869.20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390306.29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3348870.11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390305.38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3348869.70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390305.79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3348868.79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390306.70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3348869.20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390328.18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3348880.73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390327.77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3348881.64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390326.86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3348881.23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390327.27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3348880.32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390328.18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3348880.73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390348.71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3348891.75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390348.30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3348892.66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390347.39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3348892.25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390347.80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3348891.34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390348.71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3348891.75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390372.00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3348904.04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390371.59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3348904.95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390370.68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3348904.54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390371.09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3348903.63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390372.00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3348904.04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390395.07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3348900.63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390395.22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3348901.62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390394.23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3348901.77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390394.08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3348900.78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390395.07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3348900.63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390419.30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3348897.22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390419.45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3348898.21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390418.46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3348898.36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390418.31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3348897.37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390419.30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3348897.22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390442.52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3348893.90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390442.67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390441.68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3348895.04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390441.53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390442.52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3348893.90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390465.85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3348890.65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390466.00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3348891.64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390465.01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3348891.79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390464.86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3348890.80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390465.85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3348890.65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390489.19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390489.34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390488.35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390488.20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390489.19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390512.56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3348884.07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390512.71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390511.72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390511.57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3348884.22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390512.56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3348884.07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390535.14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3348880.98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390535.29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3348881.97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390534.30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3348882.12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390534.15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3348881.13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390535.14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3348880.98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390560.80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3348877.47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390560.95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3348878.46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390559.96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3348878.61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390559.81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3348877.62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н293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390560.80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3348877.47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390581.26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3348872.20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390581.54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3348873.16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390580.58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3348873.44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390580.30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3348872.48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390581.26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3348872.20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390601.27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3348867.13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390601.55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3348868.09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390600.59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3348868.37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390600.31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3348867.41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390601.27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3348867.13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390621.81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3348862.27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390622.09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3348863.23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390621.13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3348863.51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390620.85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3348862.55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390621.81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3348862.27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390641.09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3348857.56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390641.37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3348858.52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390640.41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3348858.80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390640.13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3348857.84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390641.09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3348857.56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3348852.83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390661.62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3348853.81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390660.64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3348853.63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390660.82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3348852.65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3348852.83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390664.96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3348853.47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390664.73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3348854.44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390663.76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3348854.21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390663.99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3348853.24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390664.96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3348853.47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390685.87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3348862.51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390685.46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3348863.42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390684.55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3348863.01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390684.96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3348862.10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390685.87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3348862.51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390687.48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3348859.44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390687.07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3348860.35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390686.16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3348859.94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390686.57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3348859.03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390687.48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3348859.44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390696.29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3348843.62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390695.88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3348844.53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390694.97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3348844.12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390695.38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3348843.21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390696.29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3348843.62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390709.24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3348873.90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390708.83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3348874.81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390707.92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3348874.40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390708.33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3348873.49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390709.24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3348873.90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390731.76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3348884.90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390731.35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390730.44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390730.85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3348884.49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390731.76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3348884.90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390751.56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3348895.40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390750.24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н344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390750.65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3348894.08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390751.56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390755.95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3348896.74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390755.54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3348897.65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390754.63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3348897.24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390755.04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3348896.33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390755.95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3348896.74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390777.14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3348909.32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390776.65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3348910.19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390775.78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3348909.70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390776.27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3348908.83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390777.14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3348909.32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390798.91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390798.42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390797.55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390798.04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390798.91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390820.73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390820.24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3348935.74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390819.37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3348935.25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390819.86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390820.73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3348934.87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390841.79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3348947.19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390841.30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3348948.06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390840.43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3348947.57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390840.92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3348946.70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390841.79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3348947.19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390863.25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3348959.90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390862.76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3348960.77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390861.89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3348960.28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390862.38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3348959.41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390863.25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3348959.90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390885.25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3348972.67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390884.76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3348973.54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390883.89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3348973.05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390884.38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3348972.18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390885.25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3348972.67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390906.78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3348985.42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390906.29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3348986.29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390905.42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3348985.80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390905.91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3348984.93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390906.78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3348985.42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390928.38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3348998.09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390927.89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3348998.96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390927.02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3348998.47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390927.51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3348997.60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390928.38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3348998.09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390949.34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3349010.29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390948.85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3349011.16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390947.98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3349010.67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390948.47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3349009.80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390949.34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3349010.29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390967.42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3349020.90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390966.93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3349021.77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390966.06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3349021.28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390966.53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3349020.50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390967.42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3349020.90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390991.30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3349034.91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390990.81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3349035.78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н391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390989.94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3349035.29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390990.43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3349034.42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390991.30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3349034.91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391011.27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3349046.66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391010.78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3349047.53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391009.91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3349047.04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391010.40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3349046.17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391011.27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3349046.66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391031.77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3349058.75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391031.28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3349059.62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391030.41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3349059.13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391030.90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3349058.26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391031.77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3349058.75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391052.17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3349071.02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391051.68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3349071.89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391050.81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3349071.40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391051.30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3349070.53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391052.17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3349071.02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3349082.52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391071.43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3349083.45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391070.50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3349083.08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391070.87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3349082.15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3349082.52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391076.19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3349084.26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391075.88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3349085.21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3349084.90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391075.24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391076.19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3349084.26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391094.07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3349091.77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391093.69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3349092.69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391092.77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3349092.31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391093.15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3349091.39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391094.07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3349091.77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391117.72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3349101.69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391117.34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3349102.61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391116.42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3349102.23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391116.80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3349101.31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391117.72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3349101.69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391140.56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3349111.28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391140.18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3349112.20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391139.26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3349111.82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391139.64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3349110.90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391140.56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3349111.28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391163.22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3349120.79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391162.84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3349121.71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391161.92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3349121.33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391162.30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3349120.41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391163.22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3349120.79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391185.23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3349129.86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391184.85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3349130.78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391183.93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3349130.40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391184.31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3349129.48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391185.23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3349129.86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391208.64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3349139.78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391208.26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3349140.70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391207.34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3349140.32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391207.72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3349139.40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391208.64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3349139.78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391230.98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3349149.23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391230.60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3349150.15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391229.68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3349149.77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391230.06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3349148.85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391230.98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3349149.23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391254.94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3349159.29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391254.56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3349160.21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391253.64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3349159.83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391254.02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3349158.91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391254.94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3349159.29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391277.90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3349168.68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391277.52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3349169.60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391276.60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3349169.22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391276.98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3349168.30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391277.90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3349168.68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391300.58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3349178.45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391300.20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3349179.37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391299.28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3349178.99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391299.66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3349178.07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391300.58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3349178.45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391323.45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3349188.05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391323.07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3349188.97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391322.15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3349188.59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391322.53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3349187.67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391323.45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3349188.05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391346.10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3349197.75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391345.72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3349198.67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391344.80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3349198.29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391345.18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3349197.37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391346.10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3349197.75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391369.44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3349207.35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391369.06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3349208.27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391368.14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3349207.89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391368.52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3349206.97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391369.44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3349207.35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391392.60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3349217.10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391392.22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3349218.02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391391.30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3349217.64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391391.68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3349216.72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391392.60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3349217.10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391415.41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3349226.65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391415.03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3349227.57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391414.11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3349227.19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391414.49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3349226.27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391415.41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3349226.65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391438.81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3349236.47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391438.43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3349237.39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391437.51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3349237.01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391437.89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3349236.09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391438.81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3349236.47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391461.12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3349245.84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391460.74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3349246.76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391459.82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3349246.38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391460.20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3349245.46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391461.12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3349245.84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391484.65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3349255.71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391484.27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3349256.63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391483.35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3349256.25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391483.73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3349255.33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391484.65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3349255.71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н485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391505.92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3349264.64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391505.54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3349265.56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391504.62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3349265.18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391505.00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3349264.26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391505.92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3349264.64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391533.64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3349276.41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391533.26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3349277.33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391532.34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3349276.95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391532.72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3349276.03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391533.64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3349276.41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391692.98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391692.60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3349397.38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391691.68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3349397.00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391692.06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3349396.08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391692.98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391706.46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3349401.74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391706.71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3349402.71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391705.74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3349402.96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391705.49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3349401.99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391706.46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3349401.74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391709.60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3349401.06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391709.86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3349402.02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391708.90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3349402.28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391708.64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3349401.32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391709.60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3349401.06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391728.66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391728.92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3349397.93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391727.96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3349398.19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391727.70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3349397.23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391728.66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3349394.28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3349394.94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391743.72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3349394.18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391744.48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3349393.52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3349394.28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391747.25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391746.49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3349397.18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391745.83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391746.59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3349395.76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391747.25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3349396.52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391759.11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3349409.74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391758.35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3349410.40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391757.69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3349409.64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391758.45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3349408.98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391759.11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3349409.74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391774.25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3349426.70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391773.49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3349427.36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391772.83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3349426.60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391773.59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3349425.94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391774.25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3349426.70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391787.88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3349441.63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391787.12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3349442.29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391786.46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3349441.53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391787.22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3349440.87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391787.88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3349441.63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391799.14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3349454.42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391798.38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3349455.08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391797.72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3349454.32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391798.48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3349453.66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391799.14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3349454.42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38:36:000017:23/чзу1 (134)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3349467.76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391810.49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3349468.42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391809.83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3349467.66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391810.59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3349467.00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391811.25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3349467.76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391827.75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3349486.01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391827.38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3349486.94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391826.45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3349486.57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391826.82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3349485.64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391827.75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3349486.01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3349488.05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3349488.98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3349488.61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391831.50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3349487.68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3349488.05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391855.54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3349496.59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391855.17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3349497.52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391854.24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3349497.15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3349496.22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391855.54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3349496.59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391878.64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3349505.39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391877.67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3349505.64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391877.42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3349504.67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391878.39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3349504.42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391878.64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3349505.39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391879.55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3349509.65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391878.58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3349509.90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391878.33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3349508.93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391879.30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3349508.68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391879.55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3349509.65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3349523.90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3349523.54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391873.00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3349522.60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391873.94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3349522.96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391873.58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3349523.90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391864.25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3349547.12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391863.31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3349546.76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391863.67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3349545.82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391864.61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3349546.18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391864.25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3349547.12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391854.91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3349569.32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391853.97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3349568.96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391854.33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3349568.02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391855.27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3349568.38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391854.91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3349569.32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3349590.98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391845.10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3349590.62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391845.46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3349589.68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391846.40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3349590.04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391846.04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3349590.98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391837.07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3349612.70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391836.13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3349612.34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391836.49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3349611.40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391837.43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3349611.76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391837.07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3349612.70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391828.55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3349633.71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391827.61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3349633.35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391827.97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3349632.41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391828.91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3349632.77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н577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391828.55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3349633.71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392095.88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3349759.57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392094.94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3349759.25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392095.26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3349758.31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392096.20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3349758.63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392095.88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3349759.57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392118.82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3349766.84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392117.88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3349766.52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392118.20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3349765.58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392119.14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3349765.90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392118.82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3349766.84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392141.18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3349773.92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392140.24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3349773.60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392140.56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3349772.66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392141.50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3349772.98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392141.18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3349773.92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392165.61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3349781.66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392164.67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3349781.34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392164.99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3349780.40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392165.93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3349780.72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392165.61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3349781.66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392189.34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3349789.23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392188.40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3349788.91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392188.72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3349787.97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392189.66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3349788.29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392189.34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3349789.23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392213.32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3349796.71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392212.38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3349796.39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392212.70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3349795.45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392213.64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3349795.77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392213.32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3349796.71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392237.54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3349804.43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392236.60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3349804.11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392236.92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3349803.17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392237.86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3349803.49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392237.54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3349804.43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392260.80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3349811.55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392259.80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3349811.63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392259.72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3349810.63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392260.72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3349810.55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392260.80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3349811.55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38:36:000017:23/чзу1 (154)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392264.66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3349811.42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392263.66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3349811.50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3349810.50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392264.58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3349810.42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392264.66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3349811.42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Условный номер земельного участка</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земельного участка</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25 кв.м.</w:t>
            </w:r>
          </w:p>
        </w:tc>
      </w:tr>
      <w:tr w:rsidR="00BE5FE5" w:rsidRPr="00BE5FE5" w:rsidTr="00BE5FE5">
        <w:trPr>
          <w:trHeight w:val="210"/>
        </w:trPr>
        <w:tc>
          <w:tcPr>
            <w:tcW w:w="3500" w:type="dxa"/>
            <w:vMerge w:val="restart"/>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Обозначение характерных точек границ</w:t>
            </w:r>
          </w:p>
        </w:tc>
        <w:tc>
          <w:tcPr>
            <w:tcW w:w="5920" w:type="dxa"/>
            <w:gridSpan w:val="2"/>
            <w:tcBorders>
              <w:top w:val="nil"/>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Координаты</w:t>
            </w:r>
          </w:p>
        </w:tc>
      </w:tr>
      <w:tr w:rsidR="00BE5FE5" w:rsidRPr="00BE5FE5" w:rsidTr="00BE5FE5">
        <w:trPr>
          <w:trHeight w:val="210"/>
        </w:trPr>
        <w:tc>
          <w:tcPr>
            <w:tcW w:w="0" w:type="auto"/>
            <w:vMerge/>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X</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Y</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387860.95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387861.32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387860.39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387860.02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387860.95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3348907.09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387869.71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3348908.02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387868.78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3348908.39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387868.41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3348907.46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387869.34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3348907.09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387877.62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387877.99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3348932.40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387877.06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3348932.77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387876.69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3348931.84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387877.62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387885.47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3348953.72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387885.84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3348954.65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387884.91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3348955.02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387884.54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3348954.09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387885.47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3348953.72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3348976.63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3348977.56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387893.32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3348977.93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387892.95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3348977.00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3348976.63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387902.02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3348999.53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387902.39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3349000.46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387901.46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3349000.83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387901.09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3348999.90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387902.02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3348999.53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3349024.59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3349025.52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387910.56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3349025.89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387910.19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3349024.96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3349024.59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387919.27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387919.64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3349047.45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387918.71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3349047.82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387918.34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3349046.89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387919.27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3349046.52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387926.92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3349068.26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387927.29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3349069.19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387926.36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3349069.56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387925.99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3349068.63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387926.92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3349068.26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3349090.55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387935.43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3349091.48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387934.50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3349091.85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3349090.92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3349090.55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3349112.99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3349113.92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387942.69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3349114.29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387942.32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3349113.36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3349112.99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387949.62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3349130.47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387949.99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387949.06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3349131.77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387948.69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3349130.84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387949.62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3349130.47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387936.28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3349148.16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387937.03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3349148.83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387936.36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3349149.58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387935.61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3349148.91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387936.28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3349148.16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387923.05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3349165.73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387923.80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3349166.40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387923.13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3349167.15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3349166.48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387923.05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3349165.73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387910.01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3349184.32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387910.76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3349184.99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387910.09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3349185.74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387909.34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3349185.07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387910.01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3349184.32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387919.22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3349205.02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387919.62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3349205.94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387918.70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3349206.34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387918.30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3349205.42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387919.22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3349205.02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387927.23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3349223.60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387927.63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3349224.52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387926.71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3349224.92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387926.31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3349224.00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387927.23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3349223.60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387934.91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3349241.39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387935.31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3349242.31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387934.39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3349242.71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387933.99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3349241.79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387934.91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3349241.39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3349259.71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3349260.63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3349261.03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387942.28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3349260.11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3349259.71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387944.76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3349279.46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387944.86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3349280.46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3349280.56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387943.76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3349279.56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387944.76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3349279.46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388364.88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3348652.95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388364.94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3348653.95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388363.94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3348654.01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388363.88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3348653.01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388364.88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3348652.95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388383.49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3348652.10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388383.55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3348653.10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388382.55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3348653.16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388382.49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3348652.16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388383.49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3348652.10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388406.35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3348650.26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388406.41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3348651.26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388405.41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3348651.32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388405.35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3348650.32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388406.35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3348650.26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388429.25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3348648.64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388429.31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3348649.64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388428.31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3348649.70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388428.25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3348648.70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388429.25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3348648.64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38:36:000017:2026/чзу1 (25)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388455.21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3348646.91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388455.27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3348647.91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388454.27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3348647.97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388454.21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3348646.97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388455.21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3348646.91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Условный номер земельного участка</w:t>
            </w:r>
          </w:p>
        </w:tc>
        <w:tc>
          <w:tcPr>
            <w:tcW w:w="5920" w:type="dxa"/>
            <w:gridSpan w:val="2"/>
            <w:tcBorders>
              <w:top w:val="single" w:sz="4" w:space="0" w:color="auto"/>
              <w:left w:val="nil"/>
              <w:bottom w:val="single" w:sz="4" w:space="0" w:color="auto"/>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земельного участка</w:t>
            </w:r>
          </w:p>
        </w:tc>
        <w:tc>
          <w:tcPr>
            <w:tcW w:w="5920" w:type="dxa"/>
            <w:gridSpan w:val="2"/>
            <w:tcBorders>
              <w:top w:val="single" w:sz="4" w:space="0" w:color="auto"/>
              <w:left w:val="nil"/>
              <w:bottom w:val="single" w:sz="4" w:space="0" w:color="auto"/>
              <w:right w:val="single" w:sz="4" w:space="0" w:color="000000"/>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129  кв.м.</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Обозначение характерных точек границ</w:t>
            </w:r>
          </w:p>
        </w:tc>
        <w:tc>
          <w:tcPr>
            <w:tcW w:w="5920" w:type="dxa"/>
            <w:gridSpan w:val="2"/>
            <w:tcBorders>
              <w:top w:val="single" w:sz="4" w:space="0" w:color="auto"/>
              <w:left w:val="nil"/>
              <w:bottom w:val="single" w:sz="4" w:space="0" w:color="auto"/>
              <w:right w:val="nil"/>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Координаты</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X</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Y</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386153.81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386153.81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386152.81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386152.81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386153.81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386182.06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386182.06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386181.06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386181.06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386182.06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386203.88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386203.88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386202.88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386202.88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386203.88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386224.36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386224.36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386223.36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386223.36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386224.36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386248.38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386248.38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386247.38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386247.38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386248.38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386270.79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386270.79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386269.79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386269.79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386270.79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386297.76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386297.76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386296.76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386296.76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386297.76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386322.03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386322.03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386321.03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386321.03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386322.03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386347.35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386347.35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386346.35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3348923.10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386346.35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386347.35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386372.55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386372.55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386371.55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386371.55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386372.55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386399.53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386399.53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386398.53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386398.53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386399.53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386419.92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386419.92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386418.92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386418.92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386419.92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386445.15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386445.15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386444.15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386444.15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386445.15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386471.30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386471.30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386470.30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386470.30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386471.30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386498.81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386498.81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386497.81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386497.81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386498.81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386521.44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386521.44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386520.44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386520.44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386521.44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386539.68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386539.68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386538.68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386538.68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386539.68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386565.12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386565.12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386564.12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386564.12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386565.12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386580.77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386580.54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386579.57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3348922.18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386579.80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386580.77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3348921.44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386603.63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386603.27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3348929.80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386602.33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3348929.44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386602.69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386603.63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386626.04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3348936.04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386625.76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3348937.00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386624.80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3348936.72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386625.08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3348935.76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386626.04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3348936.04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386649.45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386649.76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386648.81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3348928.18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386648.50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3348927.23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386649.45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3348926.92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386670.15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3348919.21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386670.46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3348920.16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386669.51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3348920.47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386669.20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3348919.52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386670.15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3348919.21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386687.69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3348912.47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386688.00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3348913.42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386687.05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3348913.73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386686.74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3348912.78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386687.69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3348912.47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386715.84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3348901.85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386716.15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3348902.80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386715.20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3348903.11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386714.89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3348902.16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386715.84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3348901.85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386737.64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3348893.71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386737.95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386737.00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386736.69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3348894.02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386737.64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3348893.71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386758.63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386758.94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386757.99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386757.68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386758.63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386782.94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386782.92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386781.92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386781.94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386782.94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386805.18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386805.16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386804.16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386804.18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3348887.23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386805.18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386832.44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386832.42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386831.42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386831.44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386832.44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386857.37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386857.35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386856.35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386856.37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386857.37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386881.05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386881.03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386880.03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386880.05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386881.05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386905.09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386905.07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386904.07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386904.09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386905.09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386928.13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386928.11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386927.11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386927.13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386928.13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386951.42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386951.40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386950.40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386950.42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386951.42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38:36:000017:4450/чзу1 (36)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386973.55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386973.53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386972.53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386972.55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386973.55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386997.75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386997.73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386996.73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386996.75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386997.75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387021.56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387021.54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387020.54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387020.56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387021.56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387045.27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387045.25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387044.25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387044.27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387045.27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387068.23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387068.21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387067.21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387067.23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387068.23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387091.04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387091.02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387090.02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387090.04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387091.04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387113.78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387113.76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387112.76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387112.78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387113.78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387137.07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387137.05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387136.05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387136.07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387137.07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387158.32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387158.30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387157.30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387157.32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387158.32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387180.83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387180.81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387179.81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387179.83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387180.83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387206.08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387206.06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387205.06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387205.08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387206.08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387223.48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387223.46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387222.46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387222.48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н182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387223.48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387240.75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387240.73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387239.73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387239.75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387240.75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387266.95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387266.93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387265.93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387265.95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387266.95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387287.06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387287.04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387286.04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3348889.05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387286.06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3348888.05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387287.06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387316.72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387316.70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387315.70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387315.72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387316.72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387344.09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387344.07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387343.07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387343.09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387344.09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387371.31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387371.29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387370.29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387370.31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387371.31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387387.43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387387.41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387386.41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387386.43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387387.43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387402.49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387402.47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387401.47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3348888.02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387401.49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387402.49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387427.75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387427.73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387426.73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387426.75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3348886.85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387427.75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387456.62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387456.60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387455.60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387455.62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387456.62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387483.44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387483.42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387482.42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387482.44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387483.44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387503.58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387503.56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387502.56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н233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387502.58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387503.58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387533.85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387533.83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387532.83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387532.85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387533.85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387557.97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387557.95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387556.95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387556.97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387557.97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387581.41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387581.39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387580.39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387580.41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387581.41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387595.14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387595.12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387594.12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387594.14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387595.14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387619.09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387619.07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387618.07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387618.09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387619.09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387646.06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387646.04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387645.04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387645.06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387646.06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387672.40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387672.38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387671.38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387671.40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387672.40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387698.52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387698.50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387697.50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3348887.15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387697.52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387698.52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387727.70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387727.68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387726.68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387726.70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3348885.63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387727.70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387749.01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387748.99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387747.99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387748.01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387749.01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387771.29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387771.27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387770.27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387770.29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387771.29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387795.39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3348885.14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387795.37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3348886.14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н280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387794.37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3348886.12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387794.39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387795.39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3348885.14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387813.26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3348875.51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387813.74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3348876.39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387812.86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3348876.87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387812.38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3348875.99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387813.26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3348875.51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387831.72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3348866.25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387832.20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3348867.13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387831.32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3348867.61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387830.84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3348866.73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387831.72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3348866.25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387850.42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3348856.79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387850.83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3348857.70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387849.92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3348858.11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387849.51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3348857.20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387850.42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3348856.79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3348863.54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387853.09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3348864.48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387852.15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3348864.80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387851.83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3348863.86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387852.77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3348863.54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387872.78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3348845.33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387873.26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3348846.21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387872.38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3348846.69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387871.90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3348845.81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387872.78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3348845.33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387895.43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3348833.83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387895.91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3348834.71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387895.03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3348835.19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387894.55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3348834.31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387895.43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3348833.83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387918.12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3348822.40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387918.60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3348823.28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387917.72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3348823.76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387917.24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3348822.88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387918.12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3348822.40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387939.58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3348811.44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387940.06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3348812.32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387939.18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3348812.80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387938.70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3348811.92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387939.58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3348811.44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387961.93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3348800.39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387962.41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3348801.27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387961.53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3348801.75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387961.05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3348800.87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387961.93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3348800.39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387983.58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3348789.41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387984.06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3348790.29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387983.18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3348790.77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387982.70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3348789.89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387983.58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3348789.41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388001.40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3348780.33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388001.88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3348781.21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388001.00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3348781.69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388000.52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3348780.81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388001.40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3348780.33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388019.90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3348771.09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н327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388020.38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3348771.97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388019.50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3348772.45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388019.02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3348771.57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388019.90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3348771.09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388039.29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3348761.21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388039.77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3348762.09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388038.89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3348762.57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388038.41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3348761.69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388039.29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3348761.21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388061.57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3348750.34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388062.05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3348751.22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388061.17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3348751.70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388060.69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3348750.82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388061.57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3348750.34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388083.67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3348738.99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388084.15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3348739.87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388083.27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3348740.35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388082.79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3348739.47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388083.67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3348738.99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388105.16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3348728.11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388105.64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3348728.99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388104.76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3348729.47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388104.28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3348728.59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388105.16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3348728.11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388125.82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3348717.65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388126.30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3348718.53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388125.42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3348719.01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388124.94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3348718.13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388125.82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3348717.65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388142.24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3348707.62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388142.78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3348708.46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388141.94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3348709.00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388141.40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3348708.16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388142.24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3348707.62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388158.91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3348697.55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388159.45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3348698.39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388158.61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3348698.93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388158.07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3348698.09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388158.91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3348697.55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388179.16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3348685.37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388179.70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3348686.21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388178.86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3348686.75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388178.32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3348685.91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388179.16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3348685.37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388197.39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3348673.86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388197.93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3348674.70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388197.09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3348675.24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388196.55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3348674.40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388197.39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3348673.86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388216.45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3348662.83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388216.99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3348663.67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388216.15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3348664.21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388215.61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3348663.37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388216.45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3348662.83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388239.87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388239.93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3348662.40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388238.93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3348662.46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388238.87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3348661.46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388239.87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н374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388262.30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3348660.03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388262.36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3348661.03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388261.36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3348661.09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388261.30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3348660.09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388262.30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3348660.03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388284.64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3348658.54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388284.70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3348659.54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388283.70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3348659.60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388283.64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3348658.60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388284.64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3348658.54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388305.11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3348657.11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388305.17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3348658.11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388304.17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3348658.17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388304.11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3348657.17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388305.11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3348657.11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388325.21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3348655.84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388325.27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3348656.84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388324.27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3348656.90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388324.21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3348655.90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388325.21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3348655.84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388345.67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3348654.52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388345.73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3348655.52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388344.73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3348655.58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388344.67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3348654.58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388345.67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3348654.52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388480.73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3348645.53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388480.79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3348646.53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388479.79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3348646.59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388479.73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3348645.59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388480.73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3348645.53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388503.35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3348643.91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388503.41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3348644.91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388502.41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3348644.97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388502.35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3348643.97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388503.35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3348643.91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388526.77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3348642.25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388526.83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3348643.25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388525.83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3348643.31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388525.77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3348642.31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388526.77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3348642.25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388548.31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3348636.40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388548.59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3348637.36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388547.63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3348637.64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388547.35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3348636.68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388548.31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3348636.40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388570.51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3348630.76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388570.79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3348631.72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388569.83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3348632.00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388569.55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3348631.04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388570.51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3348630.76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388589.76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3348625.62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388590.04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3348626.58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388589.08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3348626.86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388588.80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3348625.90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388589.76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3348625.62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388614.33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3348619.06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388614.61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3348620.02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388613.65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3348620.30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388613.37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3348619.34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388614.33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3348619.06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38:36:000017:4450/чзу1 (107)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388635.75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3348613.44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388636.03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3348614.40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388635.07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3348614.68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388634.79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3348613.72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388635.75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3348613.44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388657.51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3348607.66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388657.79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3348608.62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388656.83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3348608.90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388656.55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3348607.94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388657.51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3348607.66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388678.84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3348602.21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388679.12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3348603.17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388678.16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3348603.45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388677.88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3348602.49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388678.84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3348602.21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388699.50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3348596.73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388699.78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3348597.69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388698.82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3348597.97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388698.54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3348597.01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388699.50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3348596.73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388725.06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3348590.18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388725.34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3348591.14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388724.38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3348591.42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388724.10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3348590.46</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388725.06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3348590.18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388744.84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3348575.41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388745.44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3348576.21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388744.64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3348576.81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388744.04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3348576.01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388744.84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3348575.41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388764.32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3348561.28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388764.92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3348562.08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388764.12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3348562.68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388763.52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3348561.88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388764.32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3348561.28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388784.34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3348546.64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388784.94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3348547.44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388784.14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3348548.04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388783.54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3348547.24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388784.34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3348546.64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388799.56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3348535.72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388800.16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3348536.52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388799.36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3348537.12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388798.76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3348536.32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388799.56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3348535.72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388814.34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3348524.75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388814.94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3348525.55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388814.14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3348526.15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388813.54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3348525.35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388814.34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3348524.75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388836.62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3348508.75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388837.22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3348509.55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388836.42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3348510.15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388835.82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3348509.35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388836.62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3348508.75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388848.01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3348500.37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388848.61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3348501.17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388847.81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3348501.77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388847.21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3348500.97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н465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388848.01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3348500.37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(119)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388863.63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3348488.93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388864.23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3348489.73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388863.43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3348490.33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388862.83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3348489.53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388863.63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3348488.93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388882.64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3348475.27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388883.24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3348476.07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388882.44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3348476.67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388881.84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3348475.87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388882.64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3348475.27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388903.48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3348460.00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388904.08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3348460.80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388903.28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3348461.40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388902.68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3348460.60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н477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388903.48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3348460.00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388923.60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3348445.20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388924.20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3348446.00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388923.40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3348446.60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388922.80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3348445.80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388923.60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3348445.20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388946.11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3348428.78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388946.71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3348429.58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388945.91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3348430.18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388945.31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3348429.38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388946.11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3348428.78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388965.45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3348414.70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388966.05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3348415.50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388965.25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3348416.10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388964.65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3348415.30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388965.45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3348414.70</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388983.91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3348401.35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388984.51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3348402.15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388983.71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3348402.75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388983.11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3348401.95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388983.91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3348401.35</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389003.75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3348387.02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389004.35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3348387.82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389003.55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3348388.42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389002.95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3348387.62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389003.75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3348387.02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389021.18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3348374.32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389021.78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3348375.12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389020.98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3348375.72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389020.38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3348374.92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389021.18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3348374.32</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389040.50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3348360.24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389041.10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3348361.04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389040.30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3348361.64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389039.70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3348360.84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389040.50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3348360.24</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38:36:000017:4450/чзу1 (129)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389063.60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3348343.28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389064.25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3348344.03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389063.50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3348344.68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389062.85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3348343.93</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н509</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389063.60</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3348343.28</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Условный номер земельного участка</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38:36:000017:4950/чзу1</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земельного участка</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2 кв.м.</w:t>
            </w:r>
          </w:p>
        </w:tc>
      </w:tr>
      <w:tr w:rsidR="00BE5FE5" w:rsidRPr="00BE5FE5" w:rsidTr="00BE5FE5">
        <w:trPr>
          <w:trHeight w:val="210"/>
        </w:trPr>
        <w:tc>
          <w:tcPr>
            <w:tcW w:w="3500" w:type="dxa"/>
            <w:vMerge w:val="restart"/>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xml:space="preserve">Обозначение характерных точек </w:t>
            </w:r>
            <w:r w:rsidRPr="00BE5FE5">
              <w:rPr>
                <w:sz w:val="18"/>
                <w:szCs w:val="18"/>
              </w:rPr>
              <w:lastRenderedPageBreak/>
              <w:t>границ</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Координаты</w:t>
            </w:r>
          </w:p>
        </w:tc>
      </w:tr>
      <w:tr w:rsidR="00BE5FE5" w:rsidRPr="00BE5FE5" w:rsidTr="00BE5FE5">
        <w:trPr>
          <w:trHeight w:val="210"/>
        </w:trPr>
        <w:tc>
          <w:tcPr>
            <w:tcW w:w="0" w:type="auto"/>
            <w:vMerge/>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X</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Y</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38:36:000017:4950/чзу1 (1)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387946.37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3349300.29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387946.47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3349301.29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387945.47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3349301.39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387945.37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3349300.39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387946.37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3349300.29</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38:36:000017:4950/чзу1 (2)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387947.72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3349320.47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387947.82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3349321.47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387946.82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3349321.57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387946.72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3349320.57</w:t>
            </w:r>
          </w:p>
        </w:tc>
      </w:tr>
      <w:tr w:rsidR="00BE5FE5" w:rsidRPr="00BE5FE5" w:rsidTr="00BE5FE5">
        <w:trPr>
          <w:trHeight w:val="210"/>
        </w:trPr>
        <w:tc>
          <w:tcPr>
            <w:tcW w:w="3500" w:type="dxa"/>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387947.72</w:t>
            </w:r>
          </w:p>
        </w:tc>
        <w:tc>
          <w:tcPr>
            <w:tcW w:w="2960" w:type="dxa"/>
            <w:tcBorders>
              <w:top w:val="nil"/>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3349320.47</w:t>
            </w:r>
          </w:p>
        </w:tc>
      </w:tr>
      <w:tr w:rsidR="00BE5FE5" w:rsidRPr="00BE5FE5" w:rsidTr="00BE5FE5">
        <w:trPr>
          <w:trHeight w:val="285"/>
        </w:trPr>
        <w:tc>
          <w:tcPr>
            <w:tcW w:w="9420" w:type="dxa"/>
            <w:gridSpan w:val="3"/>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Система координат МСК-38, зона 3</w:t>
            </w:r>
          </w:p>
        </w:tc>
      </w:tr>
      <w:tr w:rsidR="00BE5FE5" w:rsidRPr="00BE5FE5" w:rsidTr="00BE5FE5">
        <w:trPr>
          <w:trHeight w:val="285"/>
        </w:trPr>
        <w:tc>
          <w:tcPr>
            <w:tcW w:w="3500" w:type="dxa"/>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2960" w:type="dxa"/>
            <w:vAlign w:val="center"/>
            <w:hideMark/>
          </w:tcPr>
          <w:p w:rsidR="00BE5FE5" w:rsidRPr="00BE5FE5" w:rsidRDefault="00BE5FE5" w:rsidP="00BE5FE5">
            <w:pPr>
              <w:tabs>
                <w:tab w:val="left" w:pos="426"/>
                <w:tab w:val="left" w:pos="3976"/>
              </w:tabs>
              <w:ind w:left="0" w:right="142" w:firstLine="426"/>
              <w:jc w:val="center"/>
              <w:rPr>
                <w:sz w:val="18"/>
                <w:szCs w:val="18"/>
              </w:rPr>
            </w:pPr>
          </w:p>
        </w:tc>
      </w:tr>
      <w:tr w:rsidR="00BE5FE5" w:rsidRPr="00BE5FE5" w:rsidTr="00BE5FE5">
        <w:trPr>
          <w:trHeight w:val="345"/>
        </w:trPr>
        <w:tc>
          <w:tcPr>
            <w:tcW w:w="3500"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w:t>
            </w:r>
          </w:p>
        </w:tc>
        <w:tc>
          <w:tcPr>
            <w:tcW w:w="5920" w:type="dxa"/>
            <w:gridSpan w:val="2"/>
            <w:tcBorders>
              <w:top w:val="single" w:sz="4" w:space="0" w:color="auto"/>
              <w:left w:val="nil"/>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Цель установления публичного сервитута</w:t>
            </w:r>
          </w:p>
        </w:tc>
      </w:tr>
      <w:tr w:rsidR="00BE5FE5" w:rsidRPr="00BE5FE5" w:rsidTr="00BE5FE5">
        <w:trPr>
          <w:trHeight w:val="210"/>
        </w:trPr>
        <w:tc>
          <w:tcPr>
            <w:tcW w:w="3500" w:type="dxa"/>
            <w:vMerge w:val="restart"/>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393 кв.м</w:t>
            </w:r>
          </w:p>
        </w:tc>
        <w:tc>
          <w:tcPr>
            <w:tcW w:w="592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Для размещения объекта электросетевого хозяйства                                                "ВЛ 10 кВ Покровская-Плишкино"</w:t>
            </w:r>
          </w:p>
        </w:tc>
      </w:tr>
      <w:tr w:rsidR="00BE5FE5" w:rsidRPr="00BE5FE5" w:rsidTr="00BE5FE5">
        <w:trPr>
          <w:trHeight w:val="390"/>
        </w:trPr>
        <w:tc>
          <w:tcPr>
            <w:tcW w:w="0" w:type="auto"/>
            <w:vMerge/>
            <w:tcBorders>
              <w:top w:val="nil"/>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r>
    </w:tbl>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28" name="Рисунок 28" descr="СРЗУ_Страница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РЗУ_Страница_3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ab/>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27" name="Рисунок 27" descr="СРЗУ ВЛ-10кВ_Страница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РЗУ ВЛ-10кВ_Страница_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26" name="Рисунок 26" descr="СРЗУ ВЛ-10кВ_Страница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РЗУ ВЛ-10кВ_Страница_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9620"/>
            <wp:effectExtent l="0" t="0" r="0" b="0"/>
            <wp:docPr id="25" name="Рисунок 25" descr="СРЗУ ВЛ-10кВ_Страница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РЗУ ВЛ-10кВ_Страница_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8360" cy="838962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9620"/>
            <wp:effectExtent l="0" t="0" r="0" b="0"/>
            <wp:docPr id="24" name="Рисунок 24" descr="СРЗУ ВЛ-10кВ_Страница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РЗУ ВЛ-10кВ_Страница_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8360" cy="838962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9620"/>
            <wp:effectExtent l="0" t="0" r="0" b="0"/>
            <wp:docPr id="23" name="Рисунок 23" descr="СРЗУ ВЛ-10кВ_Страница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РЗУ ВЛ-10кВ_Страница_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28360" cy="838962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9620"/>
            <wp:effectExtent l="0" t="0" r="0" b="0"/>
            <wp:docPr id="22" name="Рисунок 22" descr="СРЗУ ВЛ-10кВ_Страница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РЗУ ВЛ-10кВ_Страница_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8360" cy="838962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21" name="Рисунок 21" descr="СРЗУ ВЛ-10кВ_Страница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РЗУ ВЛ-10кВ_Страница_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20" name="Рисунок 20" descr="СРЗУ ВЛ-10кВ_Страница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РЗУ ВЛ-10кВ_Страница_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19" name="Рисунок 19" descr="СРЗУ ВЛ-10кВ_Страница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РЗУ ВЛ-10кВ_Страница_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18" name="Рисунок 18" descr="СРЗУ ВЛ-10кВ_Страница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РЗУ ВЛ-10кВ_Страница_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17" name="Рисунок 17" descr="СРЗУ ВЛ-10кВ_Страница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РЗУ ВЛ-10кВ_Страница_4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16" name="Рисунок 16" descr="СРЗУ ВЛ-10кВ_Страница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РЗУ ВЛ-10кВ_Страница_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15" name="Рисунок 15" descr="СРЗУ ВЛ-10кВ_Страница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РЗУ ВЛ-10кВ_Страница_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14" name="Рисунок 14" descr="СРЗУ ВЛ-10кВ_Страница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РЗУ ВЛ-10кВ_Страница_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13" name="Рисунок 13" descr="СРЗУ ВЛ-10кВ_Страница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РЗУ ВЛ-10кВ_Страница_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12" name="Рисунок 12" descr="СРЗУ ВЛ-10кВ_Страница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РЗУ ВЛ-10кВ_Страница_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11" name="Рисунок 11" descr="СРЗУ ВЛ-10кВ_Страница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РЗУ ВЛ-10кВ_Страница_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10" name="Рисунок 10" descr="СРЗУ ВЛ-10кВ_Страница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РЗУ ВЛ-10кВ_Страница_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9" name="Рисунок 9" descr="СРЗУ ВЛ-10кВ_Страница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РЗУ ВЛ-10кВ_Страница_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8" name="Рисунок 8" descr="СРЗУ ВЛ-10кВ_Страница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РЗУ ВЛ-10кВ_Страница_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7" name="Рисунок 7" descr="СРЗУ ВЛ-10кВ_Страница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РЗУ ВЛ-10кВ_Страница_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6" name="Рисунок 6" descr="СРЗУ ВЛ-10кВ_Страница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РЗУ ВЛ-10кВ_Страница_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5" name="Рисунок 5" descr="СРЗУ ВЛ-10кВ_Страница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РЗУ ВЛ-10кВ_Страница_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28360" cy="8382000"/>
            <wp:effectExtent l="0" t="0" r="0" b="0"/>
            <wp:docPr id="4" name="Рисунок 4" descr="СРЗУ ВЛ-10кВ_Страница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РЗУ ВЛ-10кВ_Страница_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836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w:drawing>
          <wp:inline distT="0" distB="0" distL="0" distR="0">
            <wp:extent cx="5935980" cy="8382000"/>
            <wp:effectExtent l="0" t="0" r="7620" b="0"/>
            <wp:docPr id="3" name="Рисунок 3" descr="СРЗУ ВЛ-10кВ_Страница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РЗУ ВЛ-10кВ_Страница_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980" cy="83820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 xml:space="preserve">Заместитель Мэра района                                                                                 Е.Ю. Емельянова                        </w:t>
      </w:r>
    </w:p>
    <w:p w:rsidR="00BE5FE5" w:rsidRPr="00BE5FE5" w:rsidRDefault="00BE5FE5" w:rsidP="00BE5FE5">
      <w:pPr>
        <w:tabs>
          <w:tab w:val="left" w:pos="426"/>
          <w:tab w:val="left" w:pos="3976"/>
        </w:tabs>
        <w:ind w:left="0" w:right="142" w:firstLine="426"/>
        <w:jc w:val="right"/>
        <w:rPr>
          <w:i/>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Default="00BE5FE5" w:rsidP="00AB154C">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 xml:space="preserve">Сообщение о возможном установлении публичного сервитута на земельном участке, согласно прилагаемой схеме.     </w:t>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s>
        <w:ind w:left="0" w:right="142" w:firstLine="426"/>
        <w:rPr>
          <w:sz w:val="18"/>
          <w:szCs w:val="18"/>
        </w:rPr>
      </w:pPr>
      <w:r>
        <w:rPr>
          <w:sz w:val="18"/>
          <w:szCs w:val="18"/>
        </w:rPr>
        <w:t>1.</w:t>
      </w:r>
      <w:r w:rsidRPr="00BE5FE5">
        <w:rPr>
          <w:sz w:val="18"/>
          <w:szCs w:val="18"/>
        </w:rPr>
        <w:t>Орган, рассматривающий ходатайство об установлении публичного сервитута: администрация Иркутского районного муниципального образования.</w:t>
      </w:r>
    </w:p>
    <w:p w:rsidR="00BE5FE5" w:rsidRPr="00BE5FE5" w:rsidRDefault="00BE5FE5" w:rsidP="00BE5FE5">
      <w:pPr>
        <w:tabs>
          <w:tab w:val="left" w:pos="426"/>
        </w:tabs>
        <w:ind w:left="0" w:right="142" w:firstLine="426"/>
        <w:rPr>
          <w:sz w:val="18"/>
          <w:szCs w:val="18"/>
        </w:rPr>
      </w:pPr>
      <w:r>
        <w:rPr>
          <w:sz w:val="18"/>
          <w:szCs w:val="18"/>
        </w:rPr>
        <w:t>2.</w:t>
      </w:r>
      <w:r w:rsidRPr="00BE5FE5">
        <w:rPr>
          <w:sz w:val="18"/>
          <w:szCs w:val="18"/>
        </w:rPr>
        <w:t>Цель установления публичного сервитута: размещение объекта электросетевого хозяйства «СКТП 10/0,4 кВ № 1-2158 с ВЛ 0,4 кВ и линейным ответвлением от ВЛ 10 кВ Хомутово - Церковь, ТОО «Путь Ильича»; «СКТП 10/0,4 кВ № 1-2158 с ВЛ 0,4 кВ и линейным ответвлением от ВЛ 10 кВ Хомутово - Церковь, поле Плишкино Правое», ходатайство Открытого акционерного общества «Иркутская электросетевая компания».</w:t>
      </w:r>
    </w:p>
    <w:p w:rsidR="00BE5FE5" w:rsidRPr="00BE5FE5" w:rsidRDefault="00BE5FE5" w:rsidP="00BE5FE5">
      <w:pPr>
        <w:tabs>
          <w:tab w:val="left" w:pos="426"/>
        </w:tabs>
        <w:ind w:left="0" w:right="142" w:firstLine="426"/>
        <w:rPr>
          <w:sz w:val="18"/>
          <w:szCs w:val="18"/>
        </w:rPr>
      </w:pPr>
      <w:r>
        <w:rPr>
          <w:sz w:val="18"/>
          <w:szCs w:val="18"/>
        </w:rPr>
        <w:t>3.</w:t>
      </w:r>
      <w:r w:rsidRPr="00BE5FE5">
        <w:rPr>
          <w:sz w:val="18"/>
          <w:szCs w:val="18"/>
        </w:rPr>
        <w:t>Публичный сервитут площадью 27123 кв.м., расположен по адресу: Иркутская область, Иркутский район, в границах согласно приложению 1, в том числе:</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38:06:100922:5170, площадью 84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38:06:100922:5021, площадью 21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38:06:100922:4947, площадью 1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38:06:100922:4559, площадью 104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38:06:100922:6054, площадью 6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38:06:100922:1188, площадью 1707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38:06:100922:469, площадью 282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38:06:100922:1187, площадью 548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38:06:100922:1164, площадью 541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38:06:100922:1195, площадью 222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38:06:100922:1198, площадью 108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38:06:100922:4046, площадью 458 кв.м; </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38:06:100922:1200, площадью 1082 кв.м;</w:t>
      </w:r>
    </w:p>
    <w:p w:rsidR="00BE5FE5" w:rsidRPr="00BE5FE5" w:rsidRDefault="00BE5FE5" w:rsidP="00BE5FE5">
      <w:pPr>
        <w:tabs>
          <w:tab w:val="left" w:pos="426"/>
        </w:tabs>
        <w:ind w:left="0" w:right="142" w:firstLine="426"/>
        <w:rPr>
          <w:sz w:val="18"/>
          <w:szCs w:val="18"/>
        </w:rPr>
      </w:pPr>
      <w:r w:rsidRPr="00BE5FE5">
        <w:rPr>
          <w:sz w:val="18"/>
          <w:szCs w:val="18"/>
        </w:rPr>
        <w:t>- на части земельного участка с кадастровым номером 38:06:100922:1948, площадью 19 кв.м;</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38:06:100922:2078, площадью 25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38:06:100922:309, площадью 839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38:06:000000:3963, площадью 533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38:06:000000:3917, площадью 4545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38:06:100922:5346, площадью 27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38:06:100922:5923, площадью 36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38:06:100922:3155, площадью 108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части земельного участка с кадастровым номером 38:06:100922:5353, площадью 6 кв.м; </w:t>
      </w:r>
    </w:p>
    <w:p w:rsidR="00BE5FE5" w:rsidRPr="00BE5FE5" w:rsidRDefault="00BE5FE5" w:rsidP="00BE5FE5">
      <w:pPr>
        <w:tabs>
          <w:tab w:val="left" w:pos="426"/>
        </w:tabs>
        <w:ind w:left="0" w:right="142" w:firstLine="426"/>
        <w:rPr>
          <w:sz w:val="18"/>
          <w:szCs w:val="18"/>
        </w:rPr>
      </w:pPr>
      <w:r w:rsidRPr="00BE5FE5">
        <w:rPr>
          <w:sz w:val="18"/>
          <w:szCs w:val="18"/>
        </w:rPr>
        <w:t xml:space="preserve">- на землях государственная собственность на которые не разграничена, расположенных по адресу: Иркутская область, Иркутский район, общей площадью 15821 кв.м.,  </w:t>
      </w:r>
    </w:p>
    <w:p w:rsidR="00BE5FE5" w:rsidRPr="00BE5FE5" w:rsidRDefault="00BE5FE5" w:rsidP="00BE5FE5">
      <w:pPr>
        <w:tabs>
          <w:tab w:val="left" w:pos="426"/>
        </w:tabs>
        <w:ind w:left="0" w:right="142" w:firstLine="426"/>
        <w:rPr>
          <w:sz w:val="18"/>
          <w:szCs w:val="18"/>
        </w:rPr>
      </w:pPr>
      <w:r w:rsidRPr="00BE5FE5">
        <w:rPr>
          <w:sz w:val="18"/>
          <w:szCs w:val="18"/>
        </w:rPr>
        <w:t>4.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664007, г. Иркутск, ул. Декабрьских Событий, д. 119а, этаж 2, каб. 211, вторник, четверг с 08-00 до 17-00, перерыв с 12-00 до 12-48. Срок подачи заявлений об учете прав на земельные участки: 30 календарных дней со дня опубликования настоящего сообщения.</w:t>
      </w:r>
    </w:p>
    <w:p w:rsidR="00BE5FE5" w:rsidRPr="00BE5FE5" w:rsidRDefault="00BE5FE5" w:rsidP="00BE5FE5">
      <w:pPr>
        <w:numPr>
          <w:ilvl w:val="0"/>
          <w:numId w:val="23"/>
        </w:numPr>
        <w:tabs>
          <w:tab w:val="left" w:pos="426"/>
        </w:tabs>
        <w:ind w:left="0" w:right="142" w:firstLine="426"/>
        <w:rPr>
          <w:sz w:val="18"/>
          <w:szCs w:val="18"/>
        </w:rPr>
      </w:pPr>
      <w:r w:rsidRPr="00BE5FE5">
        <w:rPr>
          <w:sz w:val="18"/>
          <w:szCs w:val="18"/>
        </w:rPr>
        <w:t xml:space="preserve">Настоящее сообщение подлежит опубликованию в газете «Ангарские огни», размещению в информационно-телекоммуникационной сети «Интернет» на официальном сайте Иркутского районного муниципального образования www.irkraion.ru </w:t>
      </w:r>
    </w:p>
    <w:p w:rsidR="00BE5FE5" w:rsidRPr="00BE5FE5" w:rsidRDefault="00BE5FE5" w:rsidP="00BE5FE5">
      <w:pPr>
        <w:numPr>
          <w:ilvl w:val="0"/>
          <w:numId w:val="23"/>
        </w:numPr>
        <w:tabs>
          <w:tab w:val="left" w:pos="426"/>
        </w:tabs>
        <w:ind w:left="0" w:right="142" w:firstLine="426"/>
        <w:rPr>
          <w:sz w:val="18"/>
          <w:szCs w:val="18"/>
        </w:rPr>
      </w:pPr>
      <w:r w:rsidRPr="00BE5FE5">
        <w:rPr>
          <w:sz w:val="18"/>
          <w:szCs w:val="18"/>
        </w:rPr>
        <w:t>Публичный сервитут необходим для размещения объекта электросетевого хозяйства «СКТП 10/0,4 кВ № 1-2158 с ВЛ 0,4 кВ и линейным ответвлением от ВЛ 10 кВ Хомутово - Церковь, ТОО «Путь Ильича»; «СКТП 10/0,4 кВ № 1-2158 с ВЛ 0,4 кВ и линейным ответвлением от ВЛ 10 кВ Хомутово - Церковь, поле Плишкино Правое».</w:t>
      </w:r>
    </w:p>
    <w:p w:rsidR="00BE5FE5" w:rsidRPr="00BE5FE5" w:rsidRDefault="00BE5FE5" w:rsidP="00BE5FE5">
      <w:pPr>
        <w:numPr>
          <w:ilvl w:val="0"/>
          <w:numId w:val="23"/>
        </w:numPr>
        <w:tabs>
          <w:tab w:val="left" w:pos="426"/>
        </w:tabs>
        <w:ind w:left="0" w:right="142" w:firstLine="426"/>
        <w:rPr>
          <w:sz w:val="18"/>
          <w:szCs w:val="18"/>
        </w:rPr>
      </w:pPr>
      <w:r w:rsidRPr="00BE5FE5">
        <w:rPr>
          <w:sz w:val="18"/>
          <w:szCs w:val="18"/>
        </w:rPr>
        <w:t>Выбор места размещения линейного объекта обусловлен технологическими требованиями, экономической целесообразностью и минимально возможными пересечениями с земельными участками, находящимися в частной собственности.</w:t>
      </w:r>
    </w:p>
    <w:p w:rsidR="00BE5FE5" w:rsidRPr="00BE5FE5" w:rsidRDefault="00BE5FE5" w:rsidP="00BE5FE5">
      <w:pPr>
        <w:tabs>
          <w:tab w:val="left" w:pos="426"/>
        </w:tabs>
        <w:ind w:left="0" w:right="142" w:firstLine="426"/>
        <w:rPr>
          <w:sz w:val="18"/>
          <w:szCs w:val="18"/>
        </w:rPr>
      </w:pPr>
      <w:r w:rsidRPr="00BE5FE5">
        <w:rPr>
          <w:sz w:val="18"/>
          <w:szCs w:val="18"/>
        </w:rPr>
        <w:t>Определение границ публичного сервитута выполнялось аналогично требованиям об определении размеров земельных участков для размещения воздушных линий электропередачи и опор линий связи, обслуживающих электрические сети согласно постановлению от 11.08.2003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BE5FE5" w:rsidRPr="00BE5FE5" w:rsidRDefault="00BE5FE5" w:rsidP="00BE5FE5">
      <w:pPr>
        <w:numPr>
          <w:ilvl w:val="0"/>
          <w:numId w:val="23"/>
        </w:numPr>
        <w:tabs>
          <w:tab w:val="left" w:pos="426"/>
        </w:tabs>
        <w:ind w:left="0" w:right="142" w:firstLine="426"/>
        <w:rPr>
          <w:sz w:val="18"/>
          <w:szCs w:val="18"/>
        </w:rPr>
      </w:pPr>
      <w:r w:rsidRPr="00BE5FE5">
        <w:rPr>
          <w:sz w:val="18"/>
          <w:szCs w:val="18"/>
        </w:rPr>
        <w:t xml:space="preserve"> Описание местоположения границ публичного сервитута: схема расположения границ публичного сервитута приложение к настоящему сообщению.</w:t>
      </w:r>
    </w:p>
    <w:p w:rsidR="00BE5FE5" w:rsidRPr="00BE5FE5" w:rsidRDefault="00BE5FE5" w:rsidP="00BE5FE5">
      <w:pPr>
        <w:tabs>
          <w:tab w:val="left" w:pos="426"/>
        </w:tabs>
        <w:ind w:left="0" w:right="142" w:firstLine="426"/>
        <w:rPr>
          <w:sz w:val="18"/>
          <w:szCs w:val="18"/>
        </w:rPr>
      </w:pPr>
    </w:p>
    <w:p w:rsidR="00BE5FE5" w:rsidRPr="00BE5FE5" w:rsidRDefault="00BE5FE5" w:rsidP="00BE5FE5">
      <w:pPr>
        <w:tabs>
          <w:tab w:val="left" w:pos="426"/>
        </w:tabs>
        <w:ind w:left="0" w:right="142" w:firstLine="426"/>
        <w:jc w:val="right"/>
        <w:rPr>
          <w:i/>
          <w:sz w:val="18"/>
          <w:szCs w:val="18"/>
        </w:rPr>
      </w:pPr>
    </w:p>
    <w:p w:rsidR="00BE5FE5" w:rsidRPr="00BE5FE5" w:rsidRDefault="00BE5FE5" w:rsidP="00BE5FE5">
      <w:pPr>
        <w:tabs>
          <w:tab w:val="left" w:pos="426"/>
        </w:tabs>
        <w:ind w:left="0" w:right="142" w:firstLine="426"/>
        <w:jc w:val="right"/>
        <w:rPr>
          <w:i/>
          <w:sz w:val="18"/>
          <w:szCs w:val="18"/>
        </w:rPr>
      </w:pPr>
      <w:r w:rsidRPr="00BE5FE5">
        <w:rPr>
          <w:i/>
          <w:sz w:val="18"/>
          <w:szCs w:val="18"/>
        </w:rPr>
        <w:t xml:space="preserve">Председатель Комитета                                                                      М.П. Халтаева                                     </w:t>
      </w:r>
    </w:p>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tbl>
      <w:tblPr>
        <w:tblW w:w="0" w:type="auto"/>
        <w:tblInd w:w="6204" w:type="dxa"/>
        <w:tblLook w:val="04A0" w:firstRow="1" w:lastRow="0" w:firstColumn="1" w:lastColumn="0" w:noHBand="0" w:noVBand="1"/>
      </w:tblPr>
      <w:tblGrid>
        <w:gridCol w:w="3933"/>
      </w:tblGrid>
      <w:tr w:rsidR="00BE5FE5" w:rsidRPr="00BE5FE5" w:rsidTr="00BE5FE5">
        <w:tc>
          <w:tcPr>
            <w:tcW w:w="3933" w:type="dxa"/>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Приложение №1</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к постановлению администрации Иркутского  районного                                                                                                               муниципального образования                                                                                                      от «___»______________ №______</w:t>
            </w:r>
          </w:p>
          <w:p w:rsidR="00BE5FE5" w:rsidRPr="00BE5FE5" w:rsidRDefault="00BE5FE5" w:rsidP="00BE5FE5">
            <w:pPr>
              <w:tabs>
                <w:tab w:val="left" w:pos="426"/>
                <w:tab w:val="left" w:pos="3976"/>
              </w:tabs>
              <w:ind w:left="0" w:right="142" w:firstLine="426"/>
              <w:jc w:val="center"/>
              <w:rPr>
                <w:sz w:val="18"/>
                <w:szCs w:val="18"/>
              </w:rPr>
            </w:pPr>
          </w:p>
        </w:tc>
      </w:tr>
    </w:tbl>
    <w:p w:rsidR="00BE5FE5" w:rsidRPr="00BE5FE5" w:rsidRDefault="00BE5FE5" w:rsidP="00BE5FE5">
      <w:pPr>
        <w:tabs>
          <w:tab w:val="left" w:pos="426"/>
          <w:tab w:val="left" w:pos="3976"/>
        </w:tabs>
        <w:ind w:left="0" w:right="142" w:firstLine="426"/>
        <w:jc w:val="center"/>
        <w:rPr>
          <w:sz w:val="18"/>
          <w:szCs w:val="18"/>
          <w:u w:val="single"/>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СХЕМА РАСПОЛОЖЕНИЯ ГРАНИЦПУБЛИЧНОГО СЕРВИТУТА</w:t>
      </w:r>
    </w:p>
    <w:p w:rsidR="00BE5FE5" w:rsidRPr="00BE5FE5" w:rsidRDefault="00BE5FE5" w:rsidP="00BE5FE5">
      <w:pPr>
        <w:tabs>
          <w:tab w:val="left" w:pos="426"/>
          <w:tab w:val="left" w:pos="3976"/>
        </w:tabs>
        <w:ind w:left="0" w:right="142" w:firstLine="426"/>
        <w:jc w:val="center"/>
        <w:rPr>
          <w:sz w:val="18"/>
          <w:szCs w:val="18"/>
        </w:rPr>
      </w:pP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Общая площадь публичного сервитута составляет 27123 кв.м, в том числе:</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38:06:100902:5170 – 84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38:06:100902:5021 – 21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xml:space="preserve">Площадь испрашиваемого публичного сервитута на земельный участок с кадастровым номером 38:06:100902:4947 – 1 кв. </w:t>
            </w:r>
            <w:r w:rsidRPr="00BE5FE5">
              <w:rPr>
                <w:sz w:val="18"/>
                <w:szCs w:val="18"/>
              </w:rPr>
              <w:lastRenderedPageBreak/>
              <w:t>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Площадь испрашиваемого публичного сервитута на земельный участок с кадастровым номером 38:06:100902:4559 – 104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38:06:100902:6054 – 6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38:06:100902:1188 – 1707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38:06:100902:469 – 282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38:06:100902:1187 – 548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38:06:100902:1164 – 541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38:06:100902:1195 – 222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38:06:100902:1198 – 108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38:06:100902:4046 – 458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38:06:100902:1200 – 1082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38:06:100902:1948 – 19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38:06:100902:2078 – 25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38:06:100902:309 – 839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38:06:000000:3963 – 533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38:06:000000:3917 – 4545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38:06:100902:5346 – 27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38:06:100902:5923 – 36 кв. м.</w:t>
            </w:r>
          </w:p>
        </w:tc>
      </w:tr>
      <w:tr w:rsidR="00BE5FE5" w:rsidRPr="00BE5FE5" w:rsidTr="00BE5FE5">
        <w:tc>
          <w:tcPr>
            <w:tcW w:w="10206" w:type="dxa"/>
            <w:tcBorders>
              <w:top w:val="single" w:sz="4" w:space="0" w:color="auto"/>
              <w:left w:val="double" w:sz="4" w:space="0" w:color="auto"/>
              <w:bottom w:val="doub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земельный участок с кадастровым номером 38:06:100902:3155 – 108 кв. м.</w:t>
            </w:r>
          </w:p>
        </w:tc>
      </w:tr>
    </w:tbl>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br w:type="page"/>
      </w: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02"/>
        <w:gridCol w:w="3717"/>
        <w:gridCol w:w="3687"/>
      </w:tblGrid>
      <w:tr w:rsidR="00BE5FE5" w:rsidRPr="00BE5FE5" w:rsidTr="00BE5FE5">
        <w:tc>
          <w:tcPr>
            <w:tcW w:w="10206" w:type="dxa"/>
            <w:gridSpan w:val="3"/>
            <w:tcBorders>
              <w:top w:val="doub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Площадь испрашиваемого публичного сервитута на земельный участок с кадастровым номером 38:06:100902:5353 – 6 кв. м.</w:t>
            </w:r>
          </w:p>
        </w:tc>
      </w:tr>
      <w:tr w:rsidR="00BE5FE5" w:rsidRPr="00BE5FE5" w:rsidTr="00BE5FE5">
        <w:tc>
          <w:tcPr>
            <w:tcW w:w="10206" w:type="dxa"/>
            <w:gridSpan w:val="3"/>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испрашиваемого публичного сервитута на землях, государственная собственность на которые не разграничена (категория земель – земли сельскохозяйственного</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назначения) – 15821 кв.м.</w:t>
            </w:r>
          </w:p>
        </w:tc>
      </w:tr>
      <w:tr w:rsidR="00BE5FE5" w:rsidRPr="00BE5FE5" w:rsidTr="00BE5FE5">
        <w:tc>
          <w:tcPr>
            <w:tcW w:w="2802" w:type="dxa"/>
            <w:vMerge w:val="restart"/>
            <w:tcBorders>
              <w:top w:val="single" w:sz="4" w:space="0" w:color="auto"/>
              <w:left w:val="doub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Обозначение характерных точек границ</w:t>
            </w:r>
          </w:p>
        </w:tc>
        <w:tc>
          <w:tcPr>
            <w:tcW w:w="7404" w:type="dxa"/>
            <w:gridSpan w:val="2"/>
            <w:tcBorders>
              <w:top w:val="single" w:sz="4" w:space="0" w:color="auto"/>
              <w:left w:val="single" w:sz="4" w:space="0" w:color="auto"/>
              <w:bottom w:val="sing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lang w:val="en-US"/>
              </w:rPr>
            </w:pPr>
            <w:r w:rsidRPr="00BE5FE5">
              <w:rPr>
                <w:sz w:val="18"/>
                <w:szCs w:val="18"/>
              </w:rPr>
              <w:t>Координаты, м</w:t>
            </w:r>
          </w:p>
        </w:tc>
      </w:tr>
      <w:tr w:rsidR="00BE5FE5" w:rsidRPr="00BE5FE5" w:rsidTr="00BE5FE5">
        <w:tc>
          <w:tcPr>
            <w:tcW w:w="10206" w:type="dxa"/>
            <w:vMerge/>
            <w:tcBorders>
              <w:top w:val="single" w:sz="4" w:space="0" w:color="auto"/>
              <w:left w:val="doub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p>
        </w:tc>
        <w:tc>
          <w:tcPr>
            <w:tcW w:w="3717"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lang w:val="en-US"/>
              </w:rPr>
              <w:t>X</w:t>
            </w:r>
          </w:p>
        </w:tc>
        <w:tc>
          <w:tcPr>
            <w:tcW w:w="3687" w:type="dxa"/>
            <w:tcBorders>
              <w:top w:val="single" w:sz="4" w:space="0" w:color="auto"/>
              <w:left w:val="single" w:sz="4" w:space="0" w:color="auto"/>
              <w:bottom w:val="sing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lang w:val="en-US"/>
              </w:rPr>
            </w:pPr>
            <w:r w:rsidRPr="00BE5FE5">
              <w:rPr>
                <w:sz w:val="18"/>
                <w:szCs w:val="18"/>
                <w:lang w:val="en-US"/>
              </w:rPr>
              <w:t>Y</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1</w:t>
            </w:r>
          </w:p>
        </w:tc>
        <w:tc>
          <w:tcPr>
            <w:tcW w:w="3717"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2</w:t>
            </w:r>
          </w:p>
        </w:tc>
        <w:tc>
          <w:tcPr>
            <w:tcW w:w="3687" w:type="dxa"/>
            <w:tcBorders>
              <w:top w:val="single" w:sz="4" w:space="0" w:color="auto"/>
              <w:left w:val="single" w:sz="4" w:space="0" w:color="auto"/>
              <w:bottom w:val="sing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401299.60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3345033.09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401289.92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3345031.03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401247.83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3345044.15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401074.71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3345097.92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400835.09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3345174.16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400681.80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3345222.21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400526.23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3345269.93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400418.11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3345303.64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400358.17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3345325.06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400329.97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3345335.12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400314.82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3345339.84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400298.28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3345343.60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400285.98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3345345.99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400278.59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3345346.74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400226.96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3345352.54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400134.87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3345363.48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400112.90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3345366.29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399906.28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3345390.95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399658.31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3345417.58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399604.27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3345422.85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399556.70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3345426.78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399516.09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3345429.97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399453.61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3345435.63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399384.66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3345463.94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399319.80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3345486.36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399302.58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3345496.39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399298.29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3345499.19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399284.98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3345507.45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н29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399270.24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3345517.44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399266.27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3345519.88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399248.47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3345533.87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399239.82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3345542.86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399224.85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3345558.61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399192.37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3345594.23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399146.48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3345645.30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399119.02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3345676.29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399088.52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3345709.67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399072.81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3345696.03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н39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399069.53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3345686.58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399046.11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3345694.71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399044.13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3345696.36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399042.41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3345695.99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399037.50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3345697.69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398993.57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3345703.47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398940.93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3345695.84</w:t>
            </w:r>
          </w:p>
        </w:tc>
      </w:tr>
      <w:tr w:rsidR="00BE5FE5" w:rsidRPr="00BE5FE5" w:rsidTr="00BE5FE5">
        <w:tc>
          <w:tcPr>
            <w:tcW w:w="2802" w:type="dxa"/>
            <w:tcBorders>
              <w:top w:val="single" w:sz="4" w:space="0" w:color="auto"/>
              <w:left w:val="doub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н46</w:t>
            </w:r>
          </w:p>
        </w:tc>
        <w:tc>
          <w:tcPr>
            <w:tcW w:w="3717" w:type="dxa"/>
            <w:tcBorders>
              <w:top w:val="single" w:sz="4" w:space="0" w:color="auto"/>
              <w:left w:val="sing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398845.69</w:t>
            </w:r>
          </w:p>
        </w:tc>
        <w:tc>
          <w:tcPr>
            <w:tcW w:w="3687" w:type="dxa"/>
            <w:tcBorders>
              <w:top w:val="single" w:sz="4" w:space="0" w:color="auto"/>
              <w:left w:val="single" w:sz="4" w:space="0" w:color="auto"/>
              <w:bottom w:val="doub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3345667.53</w:t>
            </w:r>
          </w:p>
        </w:tc>
      </w:tr>
    </w:tbl>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br w:type="page"/>
      </w: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02"/>
        <w:gridCol w:w="3717"/>
        <w:gridCol w:w="3687"/>
      </w:tblGrid>
      <w:tr w:rsidR="00BE5FE5" w:rsidRPr="00BE5FE5" w:rsidTr="00BE5FE5">
        <w:tc>
          <w:tcPr>
            <w:tcW w:w="2802" w:type="dxa"/>
            <w:tcBorders>
              <w:top w:val="doub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н47</w:t>
            </w:r>
          </w:p>
        </w:tc>
        <w:tc>
          <w:tcPr>
            <w:tcW w:w="3717" w:type="dxa"/>
            <w:tcBorders>
              <w:top w:val="doub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398717.87</w:t>
            </w:r>
          </w:p>
        </w:tc>
        <w:tc>
          <w:tcPr>
            <w:tcW w:w="3687" w:type="dxa"/>
            <w:tcBorders>
              <w:top w:val="doub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3345639.21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398699.21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3345638.30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н49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398660.17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3345639.55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398626.68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3345643.93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398564.72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3345672.20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398499.51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3345708.67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398440.09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3345742.38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398336.38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3345794.40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398317.70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3345802.43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398307.97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3345806.58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398298.49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3345809.35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398278.67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3345812.50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н59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398261.03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3345813.73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398224.91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3345815.34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398195.11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3345817.39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398159.35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3345819.54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398117.19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3345822.56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398102.04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3345823.59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398092.09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3345824.67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398078.53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3345799.29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398076.71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3345792.61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н69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398066.73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3345793.90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398069.15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3345803.67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398085.17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3345832.96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398087.34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3345835.25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398102.92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3345833.56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398117.88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3345832.53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398160.01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3345829.52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398195.75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3345827.37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398225.48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3345825.33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398261.60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3345823.71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н79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398279.81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3345822.44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398300.69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3345819.12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398311.34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3345816.01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398321.64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3345811.62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398340.60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3345803.47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398444.80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3345751.21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398504.42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3345717.38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398569.25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3345681.13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398629.46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3345653.65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398660.98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3345649.53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н89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398699.12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3345648.31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398716.54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3345649.16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398843.18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3345677.22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398938.77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3345705.64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398993.50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3345713.56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399039.82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3345707.47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399067.29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3345697.94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399088.89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3345717.41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399123.11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3345679.97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399150.58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3345648.96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н99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399196.45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3345597.92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399228.88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3345562.36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399252.17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3345537.96</w:t>
            </w:r>
          </w:p>
        </w:tc>
      </w:tr>
      <w:tr w:rsidR="00BE5FE5" w:rsidRPr="00BE5FE5" w:rsidTr="00BE5FE5">
        <w:tc>
          <w:tcPr>
            <w:tcW w:w="2802" w:type="dxa"/>
            <w:tcBorders>
              <w:top w:val="single" w:sz="4" w:space="0" w:color="auto"/>
              <w:left w:val="doub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н102</w:t>
            </w:r>
          </w:p>
        </w:tc>
        <w:tc>
          <w:tcPr>
            <w:tcW w:w="3717" w:type="dxa"/>
            <w:tcBorders>
              <w:top w:val="single" w:sz="4" w:space="0" w:color="auto"/>
              <w:left w:val="sing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399269.42</w:t>
            </w:r>
          </w:p>
        </w:tc>
        <w:tc>
          <w:tcPr>
            <w:tcW w:w="3687" w:type="dxa"/>
            <w:tcBorders>
              <w:top w:val="single" w:sz="4" w:space="0" w:color="auto"/>
              <w:left w:val="single" w:sz="4" w:space="0" w:color="auto"/>
              <w:bottom w:val="doub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3345524.40</w:t>
            </w:r>
          </w:p>
        </w:tc>
      </w:tr>
    </w:tbl>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br w:type="page"/>
      </w: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02"/>
        <w:gridCol w:w="3717"/>
        <w:gridCol w:w="3687"/>
      </w:tblGrid>
      <w:tr w:rsidR="00BE5FE5" w:rsidRPr="00BE5FE5" w:rsidTr="00BE5FE5">
        <w:tc>
          <w:tcPr>
            <w:tcW w:w="2802" w:type="dxa"/>
            <w:tcBorders>
              <w:top w:val="doub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t>н103</w:t>
            </w:r>
          </w:p>
        </w:tc>
        <w:tc>
          <w:tcPr>
            <w:tcW w:w="3717" w:type="dxa"/>
            <w:tcBorders>
              <w:top w:val="doub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399273.23</w:t>
            </w:r>
          </w:p>
        </w:tc>
        <w:tc>
          <w:tcPr>
            <w:tcW w:w="3687" w:type="dxa"/>
            <w:tcBorders>
              <w:top w:val="doub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3345522.06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399287.97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3345512.06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399302.65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3345502.71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399322.10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3345491.38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399386.61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3345469.09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399451.02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3345442.59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н109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399454.93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3345441.03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399516.55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3345435.45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399604.76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3345428.33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399658.87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3345423.05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399906.90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3345396.42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400113.57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3345371.75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400135.54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3345368.94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400227.59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3345358.00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400279.17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3345352.21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400286.78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3345351.44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н119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400299.41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3345348.98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400316.25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3345345.16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400331.71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3345340.34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400360.02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3345330.24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400419.85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3345308.86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400506.00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3345281.97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400527.85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3345275.18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400687.88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3345226.12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400836.75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3345179.40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401076.36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3345103.17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н129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401249.77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3345049.45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401290.16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3345036.70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401293.69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3345037.45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401289.64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3345083.26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401287.48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3345107.73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401283.55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3345149.08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401278.64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3345187.48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401258.48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3345267.39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401222.72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3345390.59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401175.99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3345558.42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н139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401175.77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3345610.87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401181.27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3345610.90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401181.49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3345559.18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401228.01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3345392.10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401263.79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3345268.83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н144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401284.05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3345188.51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401289.02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3345149.69</w:t>
            </w:r>
          </w:p>
        </w:tc>
      </w:tr>
      <w:tr w:rsidR="00BE5FE5" w:rsidRPr="00BE5FE5" w:rsidTr="00BE5FE5">
        <w:tc>
          <w:tcPr>
            <w:tcW w:w="10206" w:type="dxa"/>
            <w:gridSpan w:val="3"/>
            <w:tcBorders>
              <w:top w:val="single" w:sz="4" w:space="0" w:color="auto"/>
              <w:left w:val="double" w:sz="4" w:space="0" w:color="auto"/>
              <w:bottom w:val="doub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Система координат МСК–38, зона 3</w:t>
            </w:r>
          </w:p>
        </w:tc>
      </w:tr>
    </w:tbl>
    <w:p w:rsidR="00BE5FE5" w:rsidRPr="00BE5FE5" w:rsidRDefault="00BE5FE5" w:rsidP="00BE5FE5">
      <w:pPr>
        <w:tabs>
          <w:tab w:val="left" w:pos="426"/>
          <w:tab w:val="left" w:pos="3976"/>
        </w:tabs>
        <w:ind w:left="0" w:right="142" w:firstLine="426"/>
        <w:jc w:val="center"/>
        <w:rPr>
          <w:sz w:val="18"/>
          <w:szCs w:val="18"/>
        </w:rPr>
      </w:pP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6"/>
        <w:gridCol w:w="8608"/>
      </w:tblGrid>
      <w:tr w:rsidR="00BE5FE5" w:rsidRPr="00BE5FE5" w:rsidTr="00BE5FE5">
        <w:trPr>
          <w:trHeight w:val="422"/>
        </w:trPr>
        <w:tc>
          <w:tcPr>
            <w:tcW w:w="1646"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Площадь, кв.м.</w:t>
            </w:r>
          </w:p>
        </w:tc>
        <w:tc>
          <w:tcPr>
            <w:tcW w:w="8608"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Цель установления публичного сервитута</w:t>
            </w:r>
          </w:p>
        </w:tc>
      </w:tr>
      <w:tr w:rsidR="00BE5FE5" w:rsidRPr="00BE5FE5" w:rsidTr="00BE5FE5">
        <w:trPr>
          <w:trHeight w:val="1068"/>
        </w:trPr>
        <w:tc>
          <w:tcPr>
            <w:tcW w:w="1646"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27123</w:t>
            </w:r>
          </w:p>
        </w:tc>
        <w:tc>
          <w:tcPr>
            <w:tcW w:w="8608"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Для размещения объекта электросетевого хозяйства</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«СКТП 10/0,4 кВ № 1-2158 с ВЛ 0,4 кВ и линейным ответвлением от ВЛ 10 кВ Хомутово - Церковь, ТОО «Путь Ильича»; «СКТП 10/0,4 кВ № 1-2158 с ВЛ 0,4 кВ и линейным ответвлением от ВЛ 10 кВ Хомутово - Церковь, поле Плишкино Правое»</w:t>
            </w:r>
          </w:p>
        </w:tc>
      </w:tr>
    </w:tbl>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mc:AlternateContent>
                <mc:Choice Requires="wps">
                  <w:drawing>
                    <wp:anchor distT="0" distB="0" distL="114300" distR="114300" simplePos="0" relativeHeight="251686912" behindDoc="0" locked="0" layoutInCell="1" allowOverlap="1">
                      <wp:simplePos x="0" y="0"/>
                      <wp:positionH relativeFrom="column">
                        <wp:posOffset>2804160</wp:posOffset>
                      </wp:positionH>
                      <wp:positionV relativeFrom="paragraph">
                        <wp:posOffset>6767195</wp:posOffset>
                      </wp:positionV>
                      <wp:extent cx="542925" cy="228600"/>
                      <wp:effectExtent l="0" t="0" r="28575" b="19050"/>
                      <wp:wrapNone/>
                      <wp:docPr id="3169" name="Надпись 3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Надпись 3169" o:spid="_x0000_s1026" type="#_x0000_t202" style="position:absolute;left:0;text-align:left;margin-left:220.8pt;margin-top:532.85pt;width:42.75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">
                      <v:textbox>
                        <w:txbxContent>
                          <w:p w:rsidR="00BE5FE5" w:rsidRDefault="00BE5FE5" w:rsidP="00BE5FE5">
                            <w:pPr>
                              <w:rPr>
                                <w:sz w:val="18"/>
                                <w:szCs w:val="18"/>
                              </w:rPr>
                            </w:pPr>
                            <w:r>
                              <w:rPr>
                                <w:sz w:val="18"/>
                                <w:szCs w:val="18"/>
                              </w:rPr>
                              <w:t>Лист 5</w:t>
                            </w:r>
                          </w:p>
                        </w:txbxContent>
                      </v:textbox>
                    </v:shape>
                  </w:pict>
                </mc:Fallback>
              </mc:AlternateContent>
            </w:r>
            <w:r w:rsidRPr="00BE5FE5">
              <w:rPr>
                <w:noProof/>
                <w:sz w:val="18"/>
                <w:szCs w:val="18"/>
              </w:rPr>
              <mc:AlternateContent>
                <mc:Choice Requires="wps">
                  <w:drawing>
                    <wp:anchor distT="0" distB="0" distL="114300" distR="114300" simplePos="0" relativeHeight="251692032" behindDoc="0" locked="0" layoutInCell="1" allowOverlap="1">
                      <wp:simplePos x="0" y="0"/>
                      <wp:positionH relativeFrom="column">
                        <wp:posOffset>2804160</wp:posOffset>
                      </wp:positionH>
                      <wp:positionV relativeFrom="paragraph">
                        <wp:posOffset>5605145</wp:posOffset>
                      </wp:positionV>
                      <wp:extent cx="1819275" cy="1400175"/>
                      <wp:effectExtent l="0" t="0" r="28575" b="28575"/>
                      <wp:wrapNone/>
                      <wp:docPr id="3168" name="Прямоугольник 3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40017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BE1C3FC" id="Прямоугольник 3168" o:spid="_x0000_s1026" style="position:absolute;margin-left:220.8pt;margin-top:441.35pt;width:143.25pt;height:11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" filled="f" strokeweight="1.5pt"/>
                  </w:pict>
                </mc:Fallback>
              </mc:AlternateContent>
            </w:r>
            <w:r w:rsidRPr="00BE5FE5">
              <w:rPr>
                <w:noProof/>
                <w:sz w:val="18"/>
                <w:szCs w:val="18"/>
              </w:rPr>
              <mc:AlternateContent>
                <mc:Choice Requires="wps">
                  <w:drawing>
                    <wp:anchor distT="0" distB="0" distL="114300" distR="114300" simplePos="0" relativeHeight="251687936" behindDoc="0" locked="0" layoutInCell="1" allowOverlap="1">
                      <wp:simplePos x="0" y="0"/>
                      <wp:positionH relativeFrom="column">
                        <wp:posOffset>2480310</wp:posOffset>
                      </wp:positionH>
                      <wp:positionV relativeFrom="paragraph">
                        <wp:posOffset>5652770</wp:posOffset>
                      </wp:positionV>
                      <wp:extent cx="542925" cy="228600"/>
                      <wp:effectExtent l="0" t="0" r="28575" b="19050"/>
                      <wp:wrapNone/>
                      <wp:docPr id="3167" name="Надпись 3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67" o:spid="_x0000_s1027" type="#_x0000_t202" style="position:absolute;left:0;text-align:left;margin-left:195.3pt;margin-top:445.1pt;width:42.75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">
                      <v:textbox>
                        <w:txbxContent>
                          <w:p w:rsidR="00BE5FE5" w:rsidRDefault="00BE5FE5" w:rsidP="00BE5FE5">
                            <w:pPr>
                              <w:rPr>
                                <w:sz w:val="18"/>
                                <w:szCs w:val="18"/>
                              </w:rPr>
                            </w:pPr>
                            <w:r>
                              <w:rPr>
                                <w:sz w:val="18"/>
                                <w:szCs w:val="18"/>
                              </w:rPr>
                              <w:t>Лист 4</w:t>
                            </w:r>
                          </w:p>
                        </w:txbxContent>
                      </v:textbox>
                    </v:shape>
                  </w:pict>
                </mc:Fallback>
              </mc:AlternateContent>
            </w:r>
            <w:r w:rsidRPr="00BE5FE5">
              <w:rPr>
                <w:noProof/>
                <w:sz w:val="18"/>
                <w:szCs w:val="18"/>
              </w:rPr>
              <mc:AlternateContent>
                <mc:Choice Requires="wps">
                  <w:drawing>
                    <wp:anchor distT="0" distB="0" distL="114300" distR="114300" simplePos="0" relativeHeight="251668480" behindDoc="0" locked="0" layoutInCell="1" allowOverlap="1">
                      <wp:simplePos x="0" y="0"/>
                      <wp:positionH relativeFrom="column">
                        <wp:posOffset>2480310</wp:posOffset>
                      </wp:positionH>
                      <wp:positionV relativeFrom="paragraph">
                        <wp:posOffset>4481195</wp:posOffset>
                      </wp:positionV>
                      <wp:extent cx="1819275" cy="1400175"/>
                      <wp:effectExtent l="0" t="0" r="28575" b="28575"/>
                      <wp:wrapNone/>
                      <wp:docPr id="3166" name="Прямоугольник 3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40017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4753CC7" id="Прямоугольник 3166" o:spid="_x0000_s1026" style="position:absolute;margin-left:195.3pt;margin-top:352.85pt;width:143.25pt;height:11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" filled="f" strokeweight="1.5pt"/>
                  </w:pict>
                </mc:Fallback>
              </mc:AlternateContent>
            </w:r>
            <w:r w:rsidRPr="00BE5FE5">
              <w:rPr>
                <w:noProof/>
                <w:sz w:val="18"/>
                <w:szCs w:val="18"/>
              </w:rPr>
              <mc:AlternateContent>
                <mc:Choice Requires="wps">
                  <w:drawing>
                    <wp:anchor distT="0" distB="0" distL="114300" distR="114300" simplePos="0" relativeHeight="251688960" behindDoc="0" locked="0" layoutInCell="1" allowOverlap="1">
                      <wp:simplePos x="0" y="0"/>
                      <wp:positionH relativeFrom="column">
                        <wp:posOffset>3651885</wp:posOffset>
                      </wp:positionH>
                      <wp:positionV relativeFrom="paragraph">
                        <wp:posOffset>3223895</wp:posOffset>
                      </wp:positionV>
                      <wp:extent cx="542925" cy="228600"/>
                      <wp:effectExtent l="0" t="0" r="28575" b="19050"/>
                      <wp:wrapNone/>
                      <wp:docPr id="3165" name="Надпись 3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65" o:spid="_x0000_s1028" type="#_x0000_t202" style="position:absolute;left:0;text-align:left;margin-left:287.55pt;margin-top:253.85pt;width:42.75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">
                      <v:textbox>
                        <w:txbxContent>
                          <w:p w:rsidR="00BE5FE5" w:rsidRDefault="00BE5FE5" w:rsidP="00BE5FE5">
                            <w:pPr>
                              <w:rPr>
                                <w:sz w:val="18"/>
                                <w:szCs w:val="18"/>
                              </w:rPr>
                            </w:pPr>
                            <w:r>
                              <w:rPr>
                                <w:sz w:val="18"/>
                                <w:szCs w:val="18"/>
                              </w:rPr>
                              <w:t>Лист 3</w:t>
                            </w:r>
                          </w:p>
                        </w:txbxContent>
                      </v:textbox>
                    </v:shape>
                  </w:pict>
                </mc:Fallback>
              </mc:AlternateContent>
            </w:r>
            <w:r w:rsidRPr="00BE5FE5">
              <w:rPr>
                <w:noProof/>
                <w:sz w:val="18"/>
                <w:szCs w:val="18"/>
              </w:rPr>
              <mc:AlternateContent>
                <mc:Choice Requires="wps">
                  <w:drawing>
                    <wp:anchor distT="0" distB="0" distL="114300" distR="114300" simplePos="0" relativeHeight="251670528" behindDoc="0" locked="0" layoutInCell="1" allowOverlap="1">
                      <wp:simplePos x="0" y="0"/>
                      <wp:positionH relativeFrom="column">
                        <wp:posOffset>2480310</wp:posOffset>
                      </wp:positionH>
                      <wp:positionV relativeFrom="paragraph">
                        <wp:posOffset>3223895</wp:posOffset>
                      </wp:positionV>
                      <wp:extent cx="1714500" cy="1619250"/>
                      <wp:effectExtent l="0" t="0" r="19050" b="19050"/>
                      <wp:wrapNone/>
                      <wp:docPr id="3164" name="Прямоугольник 3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6192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992876A" id="Прямоугольник 3164" o:spid="_x0000_s1026" style="position:absolute;margin-left:195.3pt;margin-top:253.85pt;width:135pt;height:12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" filled="f" strokeweight="1.5pt"/>
                  </w:pict>
                </mc:Fallback>
              </mc:AlternateContent>
            </w:r>
            <w:r w:rsidRPr="00BE5FE5">
              <w:rPr>
                <w:noProof/>
                <w:sz w:val="18"/>
                <w:szCs w:val="18"/>
              </w:rPr>
              <mc:AlternateContent>
                <mc:Choice Requires="wps">
                  <w:drawing>
                    <wp:anchor distT="0" distB="0" distL="114300" distR="114300" simplePos="0" relativeHeight="251689984" behindDoc="0" locked="0" layoutInCell="1" allowOverlap="1">
                      <wp:simplePos x="0" y="0"/>
                      <wp:positionH relativeFrom="column">
                        <wp:posOffset>1708785</wp:posOffset>
                      </wp:positionH>
                      <wp:positionV relativeFrom="paragraph">
                        <wp:posOffset>3128645</wp:posOffset>
                      </wp:positionV>
                      <wp:extent cx="542925" cy="228600"/>
                      <wp:effectExtent l="0" t="0" r="28575" b="19050"/>
                      <wp:wrapNone/>
                      <wp:docPr id="3163" name="Надпись 3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63" o:spid="_x0000_s1029" type="#_x0000_t202" style="position:absolute;left:0;text-align:left;margin-left:134.55pt;margin-top:246.35pt;width:42.7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">
                      <v:textbox>
                        <w:txbxContent>
                          <w:p w:rsidR="00BE5FE5" w:rsidRDefault="00BE5FE5" w:rsidP="00BE5FE5">
                            <w:pPr>
                              <w:rPr>
                                <w:sz w:val="18"/>
                                <w:szCs w:val="18"/>
                              </w:rPr>
                            </w:pPr>
                            <w:r>
                              <w:rPr>
                                <w:sz w:val="18"/>
                                <w:szCs w:val="18"/>
                              </w:rPr>
                              <w:t>Лист 2</w:t>
                            </w:r>
                          </w:p>
                        </w:txbxContent>
                      </v:textbox>
                    </v:shape>
                  </w:pict>
                </mc:Fallback>
              </mc:AlternateContent>
            </w:r>
            <w:r w:rsidRPr="00BE5FE5">
              <w:rPr>
                <w:noProof/>
                <w:sz w:val="18"/>
                <w:szCs w:val="18"/>
              </w:rPr>
              <mc:AlternateContent>
                <mc:Choice Requires="wps">
                  <w:drawing>
                    <wp:anchor distT="0" distB="0" distL="114300" distR="114300" simplePos="0" relativeHeight="251671552" behindDoc="0" locked="0" layoutInCell="1" allowOverlap="1">
                      <wp:simplePos x="0" y="0"/>
                      <wp:positionH relativeFrom="column">
                        <wp:posOffset>1708785</wp:posOffset>
                      </wp:positionH>
                      <wp:positionV relativeFrom="paragraph">
                        <wp:posOffset>1680845</wp:posOffset>
                      </wp:positionV>
                      <wp:extent cx="2066925" cy="1676400"/>
                      <wp:effectExtent l="0" t="0" r="28575" b="19050"/>
                      <wp:wrapNone/>
                      <wp:docPr id="3162" name="Прямоугольник 3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676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1895871" id="Прямоугольник 3162" o:spid="_x0000_s1026" style="position:absolute;margin-left:134.55pt;margin-top:132.35pt;width:162.75pt;height:13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" filled="f" strokeweight="1.5pt"/>
                  </w:pict>
                </mc:Fallback>
              </mc:AlternateContent>
            </w:r>
            <w:r w:rsidRPr="00BE5FE5">
              <w:rPr>
                <w:noProof/>
                <w:sz w:val="18"/>
                <w:szCs w:val="18"/>
              </w:rPr>
              <mc:AlternateContent>
                <mc:Choice Requires="wps">
                  <w:drawing>
                    <wp:anchor distT="0" distB="0" distL="114300" distR="114300" simplePos="0" relativeHeight="251669504" behindDoc="0" locked="0" layoutInCell="1" allowOverlap="1">
                      <wp:simplePos x="0" y="0"/>
                      <wp:positionH relativeFrom="column">
                        <wp:posOffset>1708785</wp:posOffset>
                      </wp:positionH>
                      <wp:positionV relativeFrom="paragraph">
                        <wp:posOffset>61595</wp:posOffset>
                      </wp:positionV>
                      <wp:extent cx="2009775" cy="1762125"/>
                      <wp:effectExtent l="0" t="0" r="28575" b="28575"/>
                      <wp:wrapNone/>
                      <wp:docPr id="3161" name="Прямоугольник 3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17621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7143E3C" id="Прямоугольник 3161" o:spid="_x0000_s1026" style="position:absolute;margin-left:134.55pt;margin-top:4.85pt;width:158.25pt;height:13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" filled="f" strokeweight="1.5pt"/>
                  </w:pict>
                </mc:Fallback>
              </mc:AlternateContent>
            </w:r>
            <w:r w:rsidRPr="00BE5FE5">
              <w:rPr>
                <w:noProof/>
                <w:sz w:val="18"/>
                <w:szCs w:val="18"/>
              </w:rPr>
              <mc:AlternateContent>
                <mc:Choice Requires="wps">
                  <w:drawing>
                    <wp:anchor distT="0" distB="0" distL="114300" distR="114300" simplePos="0" relativeHeight="251691008" behindDoc="0" locked="0" layoutInCell="1" allowOverlap="1">
                      <wp:simplePos x="0" y="0"/>
                      <wp:positionH relativeFrom="column">
                        <wp:posOffset>1708785</wp:posOffset>
                      </wp:positionH>
                      <wp:positionV relativeFrom="paragraph">
                        <wp:posOffset>61595</wp:posOffset>
                      </wp:positionV>
                      <wp:extent cx="542925" cy="228600"/>
                      <wp:effectExtent l="0" t="0" r="28575" b="19050"/>
                      <wp:wrapNone/>
                      <wp:docPr id="3160" name="Надпись 3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60" o:spid="_x0000_s1030" type="#_x0000_t202" style="position:absolute;left:0;text-align:left;margin-left:134.55pt;margin-top:4.85pt;width:42.75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">
                      <v:textbox>
                        <w:txbxContent>
                          <w:p w:rsidR="00BE5FE5" w:rsidRDefault="00BE5FE5" w:rsidP="00BE5FE5">
                            <w:pPr>
                              <w:rPr>
                                <w:sz w:val="18"/>
                                <w:szCs w:val="18"/>
                              </w:rPr>
                            </w:pPr>
                            <w:r>
                              <w:rPr>
                                <w:sz w:val="18"/>
                                <w:szCs w:val="18"/>
                              </w:rPr>
                              <w:t>Лист 1</w:t>
                            </w:r>
                          </w:p>
                        </w:txbxContent>
                      </v:textbox>
                    </v:shape>
                  </w:pict>
                </mc:Fallback>
              </mc:AlternateContent>
            </w:r>
            <w:r w:rsidRPr="00BE5FE5">
              <w:rPr>
                <w:noProof/>
                <w:sz w:val="18"/>
                <w:szCs w:val="18"/>
              </w:rPr>
              <w:drawing>
                <wp:inline distT="0" distB="0" distL="0" distR="0">
                  <wp:extent cx="6347460" cy="703326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47460" cy="703326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Масштаб 1: 25000</w:t>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Условные обозначения:</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59" name="Прямая со стрелкой 3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ECBFD05" id="_x0000_t32" coordsize="21600,21600" o:spt="32" o:oned="t" path="m,l21600,21600e" filled="f">
                      <v:path arrowok="t" fillok="f" o:connecttype="none"/>
                      <o:lock v:ext="edit" shapetype="t"/>
                    </v:shapetype>
                    <v:shape id="Прямая со стрелкой 3159"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" strokecolor="red" strokeweight="1.5pt">
                      <w10:anchorlock/>
                    </v:shape>
                  </w:pict>
                </mc:Fallback>
              </mc:AlternateContent>
            </w:r>
            <w:r w:rsidRPr="00BE5FE5">
              <w:rPr>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58" name="Прямая со стрелкой 3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9E30ED" id="Прямая со стрелкой 3158"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HZOR308C&#10;AABaBAAADgAAAAAAAAAAAAAAAAAuAgAAZHJzL2Uyb0RvYy54bWxQSwECLQAUAAYACAAAACEAWApq&#10;otYAAAABAQAADwAAAAAAAAAAAAAAAACpBAAAZHJzL2Rvd25yZXYueG1sUEsFBgAAAAAEAAQA8wAA&#10;AKwFAAAAAA==&#10;" strokeweight="1pt">
                      <w10:anchorlock/>
                    </v:shape>
                  </w:pict>
                </mc:Fallback>
              </mc:AlternateContent>
            </w:r>
            <w:r w:rsidRPr="00BE5FE5">
              <w:rPr>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93056"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57" name="Прямая со стрелкой 3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3D9E4A" id="Прямая со стрелкой 3157" o:spid="_x0000_s1026" type="#_x0000_t32" style="position:absolute;margin-left:.75pt;margin-top:5.15pt;width:37.1pt;height:.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EPMfNJ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xml:space="preserve">38:06:100902 – кадастровый номер квартала </w:t>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tc>
      </w:tr>
    </w:tbl>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lastRenderedPageBreak/>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81792" behindDoc="0" locked="0" layoutInCell="1" allowOverlap="1">
                      <wp:simplePos x="0" y="0"/>
                      <wp:positionH relativeFrom="column">
                        <wp:posOffset>3099435</wp:posOffset>
                      </wp:positionH>
                      <wp:positionV relativeFrom="paragraph">
                        <wp:posOffset>1550035</wp:posOffset>
                      </wp:positionV>
                      <wp:extent cx="1228725" cy="238125"/>
                      <wp:effectExtent l="0" t="0" r="0" b="9525"/>
                      <wp:wrapNone/>
                      <wp:docPr id="3156" name="Надпись 3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rFonts w:ascii="Arial" w:hAnsi="Arial" w:cs="Arial"/>
                                      <w:color w:val="0000FF"/>
                                      <w:sz w:val="20"/>
                                      <w:szCs w:val="20"/>
                                    </w:rPr>
                                  </w:pPr>
                                  <w:r>
                                    <w:rPr>
                                      <w:sz w:val="20"/>
                                      <w:szCs w:val="20"/>
                                    </w:rPr>
                                    <w:t>38:06:100902:1188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56" o:spid="_x0000_s1031" type="#_x0000_t202" style="position:absolute;left:0;text-align:left;margin-left:244.05pt;margin-top:122.05pt;width:96.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" filled="f" stroked="f">
                      <v:textbox>
                        <w:txbxContent>
                          <w:p w:rsidR="00BE5FE5" w:rsidRDefault="00BE5FE5" w:rsidP="00BE5FE5">
                            <w:pPr>
                              <w:rPr>
                                <w:rFonts w:ascii="Arial" w:hAnsi="Arial" w:cs="Arial"/>
                                <w:color w:val="0000FF"/>
                                <w:sz w:val="20"/>
                                <w:szCs w:val="20"/>
                              </w:rPr>
                            </w:pPr>
                            <w:r>
                              <w:rPr>
                                <w:sz w:val="20"/>
                                <w:szCs w:val="20"/>
                              </w:rPr>
                              <w:t>38:06:100902:1188</w:t>
                            </w:r>
                          </w:p>
                        </w:txbxContent>
                      </v:textbox>
                    </v:shape>
                  </w:pict>
                </mc:Fallback>
              </mc:AlternateContent>
            </w:r>
            <w:r w:rsidRPr="00BE5FE5">
              <w:rPr>
                <w:noProof/>
                <w:sz w:val="18"/>
                <w:szCs w:val="18"/>
              </w:rPr>
              <mc:AlternateContent>
                <mc:Choice Requires="wps">
                  <w:drawing>
                    <wp:anchor distT="0" distB="0" distL="114300" distR="114300" simplePos="0" relativeHeight="251667456" behindDoc="0" locked="0" layoutInCell="1" allowOverlap="1">
                      <wp:simplePos x="0" y="0"/>
                      <wp:positionH relativeFrom="column">
                        <wp:posOffset>5437505</wp:posOffset>
                      </wp:positionH>
                      <wp:positionV relativeFrom="paragraph">
                        <wp:posOffset>155575</wp:posOffset>
                      </wp:positionV>
                      <wp:extent cx="742950" cy="228600"/>
                      <wp:effectExtent l="0" t="0" r="19050" b="19050"/>
                      <wp:wrapNone/>
                      <wp:docPr id="3155" name="Надпись 3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55" o:spid="_x0000_s1032" type="#_x0000_t202" style="position:absolute;left:0;text-align:left;margin-left:428.15pt;margin-top:12.25pt;width:58.5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">
                      <v:textbox>
                        <w:txbxContent>
                          <w:p w:rsidR="00BE5FE5" w:rsidRDefault="00BE5FE5" w:rsidP="00BE5FE5">
                            <w:pPr>
                              <w:jc w:val="center"/>
                              <w:rPr>
                                <w:sz w:val="22"/>
                                <w:szCs w:val="22"/>
                              </w:rPr>
                            </w:pPr>
                            <w:r>
                              <w:rPr>
                                <w:sz w:val="22"/>
                                <w:szCs w:val="22"/>
                              </w:rPr>
                              <w:t>Лист 1</w:t>
                            </w:r>
                          </w:p>
                        </w:txbxContent>
                      </v:textbox>
                    </v:shape>
                  </w:pict>
                </mc:Fallback>
              </mc:AlternateContent>
            </w:r>
            <w:r w:rsidRPr="00BE5FE5">
              <w:rPr>
                <w:noProof/>
                <w:sz w:val="18"/>
                <w:szCs w:val="18"/>
              </w:rPr>
              <w:drawing>
                <wp:inline distT="0" distB="0" distL="0" distR="0">
                  <wp:extent cx="6339840" cy="7879080"/>
                  <wp:effectExtent l="0" t="0" r="3810" b="762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7"/>
                          <pic:cNvPicPr>
                            <a:picLocks noChangeAspect="1" noChangeArrowheads="1"/>
                          </pic:cNvPicPr>
                        </pic:nvPicPr>
                        <pic:blipFill>
                          <a:blip r:embed="rId36">
                            <a:extLst>
                              <a:ext uri="{28A0092B-C50C-407E-A947-70E740481C1C}">
                                <a14:useLocalDpi xmlns:a14="http://schemas.microsoft.com/office/drawing/2010/main" val="0"/>
                              </a:ext>
                            </a:extLst>
                          </a:blip>
                          <a:srcRect t="3976" b="2039"/>
                          <a:stretch>
                            <a:fillRect/>
                          </a:stretch>
                        </pic:blipFill>
                        <pic:spPr bwMode="auto">
                          <a:xfrm>
                            <a:off x="0" y="0"/>
                            <a:ext cx="6339840" cy="787908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Масштаб 1:5000</w:t>
            </w: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Условные обозначения:</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54" name="Прямая со стрелкой 3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3651A1" id="Прямая со стрелкой 3154"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" strokecolor="red" strokeweight="1.5pt">
                      <w10:anchorlock/>
                    </v:shape>
                  </w:pict>
                </mc:Fallback>
              </mc:AlternateContent>
            </w:r>
            <w:r w:rsidRPr="00BE5FE5">
              <w:rPr>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53" name="Прямая со стрелкой 3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1E5046" id="Прямая со стрелкой 3153"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BGlKOk8C&#10;AABaBAAADgAAAAAAAAAAAAAAAAAuAgAAZHJzL2Uyb0RvYy54bWxQSwECLQAUAAYACAAAACEAWApq&#10;otYAAAABAQAADwAAAAAAAAAAAAAAAACpBAAAZHJzL2Rvd25yZXYueG1sUEsFBgAAAAAEAAQA8wAA&#10;AKwFAAAAAA==&#10;" strokeweight="1pt">
                      <w10:anchorlock/>
                    </v:shape>
                  </w:pict>
                </mc:Fallback>
              </mc:AlternateContent>
            </w:r>
            <w:r w:rsidRPr="00BE5FE5">
              <w:rPr>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72576"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52" name="Прямая со стрелкой 3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A43D2A" id="Прямая со стрелкой 3152" o:spid="_x0000_s1026" type="#_x0000_t32" style="position:absolute;margin-left:.75pt;margin-top:5.15pt;width:37.1pt;height:.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" strokecolor="blue">
                      <v:stroke dashstyle="longDash"/>
                    </v:shape>
                  </w:pict>
                </mc:Fallback>
              </mc:AlternateContent>
            </w:r>
            <w:r w:rsidRPr="00BE5FE5">
              <w:rPr>
                <w:noProof/>
                <w:sz w:val="18"/>
                <w:szCs w:val="18"/>
              </w:rPr>
              <mc:AlternateContent>
                <mc:Choice Requires="wps">
                  <w:drawing>
                    <wp:anchor distT="0" distB="0" distL="114300" distR="114300" simplePos="0" relativeHeight="251662336"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3151" name="Овал 3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99AB9CC" id="Овал 3151" o:spid="_x0000_s1026" style="position:absolute;margin-left:9.8pt;margin-top:-6.15pt;width:4.2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" fillcolor="black">
                      <w10:wrap type="tight"/>
                    </v:oval>
                  </w:pict>
                </mc:Fallback>
              </mc:AlternateContent>
            </w:r>
            <w:r w:rsidRPr="00BE5FE5">
              <w:rPr>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38:06:100902:1188  – кадастровый номер земельного участка, сведения о котором имеются в ЕГРН</w:t>
            </w:r>
          </w:p>
        </w:tc>
      </w:tr>
    </w:tbl>
    <w:p w:rsidR="00BE5FE5" w:rsidRPr="00BE5FE5" w:rsidRDefault="00BE5FE5" w:rsidP="00BE5FE5">
      <w:pPr>
        <w:tabs>
          <w:tab w:val="left" w:pos="426"/>
          <w:tab w:val="left" w:pos="3976"/>
        </w:tabs>
        <w:ind w:left="0" w:right="142" w:firstLine="426"/>
        <w:jc w:val="center"/>
        <w:rPr>
          <w:sz w:val="18"/>
          <w:szCs w:val="18"/>
        </w:rPr>
      </w:pP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82816" behindDoc="0" locked="0" layoutInCell="1" allowOverlap="1">
                      <wp:simplePos x="0" y="0"/>
                      <wp:positionH relativeFrom="column">
                        <wp:posOffset>4528185</wp:posOffset>
                      </wp:positionH>
                      <wp:positionV relativeFrom="paragraph">
                        <wp:posOffset>4493260</wp:posOffset>
                      </wp:positionV>
                      <wp:extent cx="1181100" cy="238125"/>
                      <wp:effectExtent l="0" t="0" r="0" b="9525"/>
                      <wp:wrapNone/>
                      <wp:docPr id="3150" name="Надпись 3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sz w:val="20"/>
                                      <w:szCs w:val="18"/>
                                    </w:rPr>
                                  </w:pPr>
                                  <w:r>
                                    <w:rPr>
                                      <w:sz w:val="20"/>
                                      <w:szCs w:val="18"/>
                                    </w:rPr>
                                    <w:t>38:06:000000:3963</w:t>
                                  </w:r>
                                </w:p>
                                <w:p w:rsidR="00BE5FE5" w:rsidRDefault="00BE5FE5" w:rsidP="00BE5FE5">
                                  <w:pPr>
                                    <w:rPr>
                                      <w:rFonts w:ascii="Arial" w:hAnsi="Arial" w:cs="Arial"/>
                                      <w:color w:val="0000FF"/>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50" o:spid="_x0000_s1033" type="#_x0000_t202" style="position:absolute;left:0;text-align:left;margin-left:356.55pt;margin-top:353.8pt;width:93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H650wIAAMw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" filled="f" stroked="f">
                      <v:textbox>
                        <w:txbxContent>
                          <w:p w:rsidR="00BE5FE5" w:rsidRDefault="00BE5FE5" w:rsidP="00BE5FE5">
                            <w:pPr>
                              <w:rPr>
                                <w:sz w:val="20"/>
                                <w:szCs w:val="18"/>
                              </w:rPr>
                            </w:pPr>
                            <w:r>
                              <w:rPr>
                                <w:sz w:val="20"/>
                                <w:szCs w:val="18"/>
                              </w:rPr>
                              <w:t>38:06:000000:3963</w:t>
                            </w:r>
                          </w:p>
                          <w:p w:rsidR="00BE5FE5" w:rsidRDefault="00BE5FE5" w:rsidP="00BE5FE5">
                            <w:pPr>
                              <w:rPr>
                                <w:rFonts w:ascii="Arial" w:hAnsi="Arial" w:cs="Arial"/>
                                <w:color w:val="0000FF"/>
                                <w:sz w:val="16"/>
                              </w:rPr>
                            </w:pPr>
                          </w:p>
                        </w:txbxContent>
                      </v:textbox>
                    </v:shape>
                  </w:pict>
                </mc:Fallback>
              </mc:AlternateContent>
            </w:r>
            <w:r w:rsidRPr="00BE5FE5">
              <w:rPr>
                <w:noProof/>
                <w:sz w:val="18"/>
                <w:szCs w:val="18"/>
              </w:rPr>
              <mc:AlternateContent>
                <mc:Choice Requires="wps">
                  <w:drawing>
                    <wp:anchor distT="0" distB="0" distL="114300" distR="114300" simplePos="0" relativeHeight="251673600" behindDoc="0" locked="0" layoutInCell="1" allowOverlap="1">
                      <wp:simplePos x="0" y="0"/>
                      <wp:positionH relativeFrom="column">
                        <wp:posOffset>186055</wp:posOffset>
                      </wp:positionH>
                      <wp:positionV relativeFrom="paragraph">
                        <wp:posOffset>79375</wp:posOffset>
                      </wp:positionV>
                      <wp:extent cx="742950" cy="228600"/>
                      <wp:effectExtent l="0" t="0" r="19050" b="19050"/>
                      <wp:wrapNone/>
                      <wp:docPr id="3149" name="Надпись 3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49" o:spid="_x0000_s1034" type="#_x0000_t202" style="position:absolute;left:0;text-align:left;margin-left:14.65pt;margin-top:6.25pt;width:58.5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">
                      <v:textbox>
                        <w:txbxContent>
                          <w:p w:rsidR="00BE5FE5" w:rsidRDefault="00BE5FE5" w:rsidP="00BE5FE5">
                            <w:pPr>
                              <w:jc w:val="center"/>
                              <w:rPr>
                                <w:sz w:val="22"/>
                                <w:szCs w:val="22"/>
                              </w:rPr>
                            </w:pPr>
                            <w:r>
                              <w:rPr>
                                <w:sz w:val="22"/>
                                <w:szCs w:val="22"/>
                              </w:rPr>
                              <w:t>Лист 2</w:t>
                            </w:r>
                          </w:p>
                        </w:txbxContent>
                      </v:textbox>
                    </v:shape>
                  </w:pict>
                </mc:Fallback>
              </mc:AlternateContent>
            </w:r>
            <w:r w:rsidRPr="00BE5FE5">
              <w:rPr>
                <w:noProof/>
                <w:sz w:val="18"/>
                <w:szCs w:val="18"/>
              </w:rPr>
              <w:drawing>
                <wp:inline distT="0" distB="0" distL="0" distR="0">
                  <wp:extent cx="6339840" cy="6530340"/>
                  <wp:effectExtent l="0" t="0" r="3810" b="381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8"/>
                          <pic:cNvPicPr>
                            <a:picLocks noChangeAspect="1" noChangeArrowheads="1"/>
                          </pic:cNvPicPr>
                        </pic:nvPicPr>
                        <pic:blipFill>
                          <a:blip r:embed="rId37">
                            <a:extLst>
                              <a:ext uri="{28A0092B-C50C-407E-A947-70E740481C1C}">
                                <a14:useLocalDpi xmlns:a14="http://schemas.microsoft.com/office/drawing/2010/main" val="0"/>
                              </a:ext>
                            </a:extLst>
                          </a:blip>
                          <a:srcRect b="22038"/>
                          <a:stretch>
                            <a:fillRect/>
                          </a:stretch>
                        </pic:blipFill>
                        <pic:spPr bwMode="auto">
                          <a:xfrm>
                            <a:off x="0" y="0"/>
                            <a:ext cx="6339840" cy="653034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Масштаб 1:5000</w:t>
            </w:r>
          </w:p>
          <w:p w:rsidR="00BE5FE5" w:rsidRPr="00BE5FE5" w:rsidRDefault="00BE5FE5" w:rsidP="00BE5FE5">
            <w:pPr>
              <w:tabs>
                <w:tab w:val="left" w:pos="426"/>
                <w:tab w:val="left" w:pos="3976"/>
              </w:tabs>
              <w:ind w:left="0" w:right="142" w:firstLine="426"/>
              <w:jc w:val="center"/>
              <w:rPr>
                <w:b/>
                <w:sz w:val="18"/>
                <w:szCs w:val="18"/>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Условные обозначения:</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48" name="Прямая со стрелкой 3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6700FA" id="Прямая со стрелкой 3148"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" strokecolor="red" strokeweight="1.5pt">
                      <w10:anchorlock/>
                    </v:shape>
                  </w:pict>
                </mc:Fallback>
              </mc:AlternateContent>
            </w:r>
            <w:r w:rsidRPr="00BE5FE5">
              <w:rPr>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47" name="Прямая со стрелкой 3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0287C2" id="Прямая со стрелкой 3147"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fiFTU08C&#10;AABaBAAADgAAAAAAAAAAAAAAAAAuAgAAZHJzL2Uyb0RvYy54bWxQSwECLQAUAAYACAAAACEAWApq&#10;otYAAAABAQAADwAAAAAAAAAAAAAAAACpBAAAZHJzL2Rvd25yZXYueG1sUEsFBgAAAAAEAAQA8wAA&#10;AKwFAAAAAA==&#10;" strokeweight="1pt">
                      <w10:anchorlock/>
                    </v:shape>
                  </w:pict>
                </mc:Fallback>
              </mc:AlternateContent>
            </w:r>
            <w:r w:rsidRPr="00BE5FE5">
              <w:rPr>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74624"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46" name="Прямая со стрелкой 3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E30D5D" id="Прямая со стрелкой 3146" o:spid="_x0000_s1026" type="#_x0000_t32" style="position:absolute;margin-left:.75pt;margin-top:5.15pt;width:37.1pt;height:.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Az+NpV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noProof/>
                <w:sz w:val="18"/>
                <w:szCs w:val="18"/>
              </w:rPr>
              <mc:AlternateContent>
                <mc:Choice Requires="wps">
                  <w:drawing>
                    <wp:anchor distT="0" distB="0" distL="114300" distR="114300" simplePos="0" relativeHeight="251663360"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3145" name="Овал 3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D7094EC" id="Овал 3145" o:spid="_x0000_s1026" style="position:absolute;margin-left:9.8pt;margin-top:-6.15pt;width:4.25pt;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" fillcolor="black">
                      <w10:wrap type="tight"/>
                    </v:oval>
                  </w:pict>
                </mc:Fallback>
              </mc:AlternateContent>
            </w:r>
            <w:r w:rsidRPr="00BE5FE5">
              <w:rPr>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 xml:space="preserve">38:06:000000:3963 – кадастровый номер земельного участка, сведения о котором имеются в ЕГРН </w:t>
            </w:r>
          </w:p>
        </w:tc>
      </w:tr>
    </w:tbl>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mc:AlternateContent>
                <mc:Choice Requires="wps">
                  <w:drawing>
                    <wp:anchor distT="0" distB="0" distL="114300" distR="114300" simplePos="0" relativeHeight="251683840" behindDoc="0" locked="0" layoutInCell="1" allowOverlap="1">
                      <wp:simplePos x="0" y="0"/>
                      <wp:positionH relativeFrom="column">
                        <wp:posOffset>4137660</wp:posOffset>
                      </wp:positionH>
                      <wp:positionV relativeFrom="paragraph">
                        <wp:posOffset>5188585</wp:posOffset>
                      </wp:positionV>
                      <wp:extent cx="1238250" cy="238125"/>
                      <wp:effectExtent l="0" t="0" r="0" b="9525"/>
                      <wp:wrapNone/>
                      <wp:docPr id="3144" name="Надпись 3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rFonts w:ascii="Arial" w:hAnsi="Arial" w:cs="Arial"/>
                                      <w:color w:val="0000FF"/>
                                      <w:sz w:val="16"/>
                                    </w:rPr>
                                  </w:pPr>
                                  <w:r>
                                    <w:rPr>
                                      <w:sz w:val="20"/>
                                      <w:szCs w:val="18"/>
                                    </w:rPr>
                                    <w:t>38:06:100902:2078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44" o:spid="_x0000_s1035" type="#_x0000_t202" style="position:absolute;left:0;text-align:left;margin-left:325.8pt;margin-top:408.55pt;width:9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" filled="f" stroked="f">
                      <v:textbox>
                        <w:txbxContent>
                          <w:p w:rsidR="00BE5FE5" w:rsidRDefault="00BE5FE5" w:rsidP="00BE5FE5">
                            <w:pPr>
                              <w:rPr>
                                <w:rFonts w:ascii="Arial" w:hAnsi="Arial" w:cs="Arial"/>
                                <w:color w:val="0000FF"/>
                                <w:sz w:val="16"/>
                              </w:rPr>
                            </w:pPr>
                            <w:r>
                              <w:rPr>
                                <w:sz w:val="20"/>
                                <w:szCs w:val="18"/>
                              </w:rPr>
                              <w:t>38:06:100902:2078</w:t>
                            </w:r>
                          </w:p>
                        </w:txbxContent>
                      </v:textbox>
                    </v:shape>
                  </w:pict>
                </mc:Fallback>
              </mc:AlternateContent>
            </w:r>
            <w:r w:rsidRPr="00BE5FE5">
              <w:rPr>
                <w:noProof/>
                <w:sz w:val="18"/>
                <w:szCs w:val="18"/>
              </w:rPr>
              <mc:AlternateContent>
                <mc:Choice Requires="wps">
                  <w:drawing>
                    <wp:anchor distT="0" distB="0" distL="114300" distR="114300" simplePos="0" relativeHeight="251675648" behindDoc="0" locked="0" layoutInCell="1" allowOverlap="1">
                      <wp:simplePos x="0" y="0"/>
                      <wp:positionH relativeFrom="column">
                        <wp:posOffset>214630</wp:posOffset>
                      </wp:positionH>
                      <wp:positionV relativeFrom="paragraph">
                        <wp:posOffset>117475</wp:posOffset>
                      </wp:positionV>
                      <wp:extent cx="742950" cy="228600"/>
                      <wp:effectExtent l="0" t="0" r="19050" b="19050"/>
                      <wp:wrapNone/>
                      <wp:docPr id="3143" name="Надпись 3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43" o:spid="_x0000_s1036" type="#_x0000_t202" style="position:absolute;left:0;text-align:left;margin-left:16.9pt;margin-top:9.25pt;width:58.5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">
                      <v:textbox>
                        <w:txbxContent>
                          <w:p w:rsidR="00BE5FE5" w:rsidRDefault="00BE5FE5" w:rsidP="00BE5FE5">
                            <w:pPr>
                              <w:jc w:val="center"/>
                              <w:rPr>
                                <w:sz w:val="22"/>
                                <w:szCs w:val="22"/>
                              </w:rPr>
                            </w:pPr>
                            <w:r>
                              <w:rPr>
                                <w:sz w:val="22"/>
                                <w:szCs w:val="22"/>
                              </w:rPr>
                              <w:t>Лист 3</w:t>
                            </w:r>
                          </w:p>
                        </w:txbxContent>
                      </v:textbox>
                    </v:shape>
                  </w:pict>
                </mc:Fallback>
              </mc:AlternateContent>
            </w:r>
            <w:r w:rsidRPr="00BE5FE5">
              <w:rPr>
                <w:noProof/>
                <w:sz w:val="18"/>
                <w:szCs w:val="18"/>
              </w:rPr>
              <w:drawing>
                <wp:inline distT="0" distB="0" distL="0" distR="0">
                  <wp:extent cx="6347460" cy="7292340"/>
                  <wp:effectExtent l="0" t="0" r="0" b="381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47460" cy="729234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Масштаб 1:5000</w:t>
            </w:r>
          </w:p>
          <w:p w:rsidR="00BE5FE5" w:rsidRPr="00BE5FE5" w:rsidRDefault="00BE5FE5" w:rsidP="00BE5FE5">
            <w:pPr>
              <w:tabs>
                <w:tab w:val="left" w:pos="426"/>
                <w:tab w:val="left" w:pos="3976"/>
              </w:tabs>
              <w:ind w:left="0" w:right="142" w:firstLine="426"/>
              <w:jc w:val="center"/>
              <w:rPr>
                <w:b/>
                <w:sz w:val="18"/>
                <w:szCs w:val="18"/>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Условные обозначения:</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42" name="Прямая со стрелкой 3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C16D75" id="Прямая со стрелкой 3142"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" strokecolor="red" strokeweight="1.5pt">
                      <w10:anchorlock/>
                    </v:shape>
                  </w:pict>
                </mc:Fallback>
              </mc:AlternateContent>
            </w:r>
            <w:r w:rsidRPr="00BE5FE5">
              <w:rPr>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40" name="Прямая со стрелкой 3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687196" id="Прямая со стрелкой 3140"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EfGduE8C&#10;AABaBAAADgAAAAAAAAAAAAAAAAAuAgAAZHJzL2Uyb0RvYy54bWxQSwECLQAUAAYACAAAACEAWApq&#10;otYAAAABAQAADwAAAAAAAAAAAAAAAACpBAAAZHJzL2Rvd25yZXYueG1sUEsFBgAAAAAEAAQA8wAA&#10;AKwFAAAAAA==&#10;" strokeweight="1pt">
                      <w10:anchorlock/>
                    </v:shape>
                  </w:pict>
                </mc:Fallback>
              </mc:AlternateContent>
            </w:r>
            <w:r w:rsidRPr="00BE5FE5">
              <w:rPr>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76672"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39" name="Прямая со стрелкой 3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8CD064" id="Прямая со стрелкой 3139" o:spid="_x0000_s1026" type="#_x0000_t32" style="position:absolute;margin-left:.75pt;margin-top:5.15pt;width:37.1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LMRHkl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noProof/>
                <w:sz w:val="18"/>
                <w:szCs w:val="18"/>
              </w:rPr>
              <mc:AlternateContent>
                <mc:Choice Requires="wps">
                  <w:drawing>
                    <wp:anchor distT="0" distB="0" distL="114300" distR="114300" simplePos="0" relativeHeight="251664384"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3138" name="Овал 3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CA2DBC6" id="Овал 3138" o:spid="_x0000_s1026" style="position:absolute;margin-left:9.8pt;margin-top:-6.15pt;width:4.25pt;height: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" fillcolor="black">
                      <w10:wrap type="tight"/>
                    </v:oval>
                  </w:pict>
                </mc:Fallback>
              </mc:AlternateContent>
            </w:r>
            <w:r w:rsidRPr="00BE5FE5">
              <w:rPr>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38:06:100902:2078 – кадастровый номер земельного участка, сведения о котором имеются в ЕГРН</w:t>
            </w:r>
          </w:p>
          <w:p w:rsidR="00BE5FE5" w:rsidRPr="00BE5FE5" w:rsidRDefault="00BE5FE5" w:rsidP="00BE5FE5">
            <w:pPr>
              <w:tabs>
                <w:tab w:val="left" w:pos="426"/>
                <w:tab w:val="left" w:pos="3976"/>
              </w:tabs>
              <w:ind w:left="0" w:right="142" w:firstLine="426"/>
              <w:jc w:val="center"/>
              <w:rPr>
                <w:sz w:val="18"/>
                <w:szCs w:val="18"/>
              </w:rPr>
            </w:pPr>
          </w:p>
        </w:tc>
      </w:tr>
    </w:tbl>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mc:AlternateContent>
                <mc:Choice Requires="wps">
                  <w:drawing>
                    <wp:anchor distT="0" distB="0" distL="114300" distR="114300" simplePos="0" relativeHeight="251684864" behindDoc="0" locked="0" layoutInCell="1" allowOverlap="1">
                      <wp:simplePos x="0" y="0"/>
                      <wp:positionH relativeFrom="column">
                        <wp:posOffset>3984625</wp:posOffset>
                      </wp:positionH>
                      <wp:positionV relativeFrom="paragraph">
                        <wp:posOffset>368935</wp:posOffset>
                      </wp:positionV>
                      <wp:extent cx="1238250" cy="238125"/>
                      <wp:effectExtent l="0" t="0" r="0" b="9525"/>
                      <wp:wrapNone/>
                      <wp:docPr id="3137" name="Надпись 3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rFonts w:ascii="Arial" w:hAnsi="Arial" w:cs="Arial"/>
                                      <w:color w:val="0000FF"/>
                                      <w:sz w:val="16"/>
                                    </w:rPr>
                                  </w:pPr>
                                  <w:r>
                                    <w:rPr>
                                      <w:sz w:val="20"/>
                                      <w:szCs w:val="20"/>
                                    </w:rPr>
                                    <w:t>38:06:100902:309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37" o:spid="_x0000_s1037" type="#_x0000_t202" style="position:absolute;left:0;text-align:left;margin-left:313.75pt;margin-top:29.05pt;width:97.5pt;height:18.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" filled="f" stroked="f">
                      <v:textbox>
                        <w:txbxContent>
                          <w:p w:rsidR="00BE5FE5" w:rsidRDefault="00BE5FE5" w:rsidP="00BE5FE5">
                            <w:pPr>
                              <w:rPr>
                                <w:rFonts w:ascii="Arial" w:hAnsi="Arial" w:cs="Arial"/>
                                <w:color w:val="0000FF"/>
                                <w:sz w:val="16"/>
                              </w:rPr>
                            </w:pPr>
                            <w:r>
                              <w:rPr>
                                <w:sz w:val="20"/>
                                <w:szCs w:val="20"/>
                              </w:rPr>
                              <w:t>38:06:100902:309</w:t>
                            </w:r>
                          </w:p>
                        </w:txbxContent>
                      </v:textbox>
                    </v:shape>
                  </w:pict>
                </mc:Fallback>
              </mc:AlternateContent>
            </w:r>
            <w:r w:rsidRPr="00BE5FE5">
              <w:rPr>
                <w:noProof/>
                <w:sz w:val="18"/>
                <w:szCs w:val="18"/>
              </w:rPr>
              <mc:AlternateContent>
                <mc:Choice Requires="wps">
                  <w:drawing>
                    <wp:anchor distT="0" distB="0" distL="114300" distR="114300" simplePos="0" relativeHeight="251677696" behindDoc="0" locked="0" layoutInCell="1" allowOverlap="1">
                      <wp:simplePos x="0" y="0"/>
                      <wp:positionH relativeFrom="column">
                        <wp:posOffset>132080</wp:posOffset>
                      </wp:positionH>
                      <wp:positionV relativeFrom="paragraph">
                        <wp:posOffset>136525</wp:posOffset>
                      </wp:positionV>
                      <wp:extent cx="742950" cy="228600"/>
                      <wp:effectExtent l="0" t="0" r="19050" b="19050"/>
                      <wp:wrapNone/>
                      <wp:docPr id="3136" name="Надпись 3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36" o:spid="_x0000_s1038" type="#_x0000_t202" style="position:absolute;left:0;text-align:left;margin-left:10.4pt;margin-top:10.75pt;width:58.5pt;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">
                      <v:textbox>
                        <w:txbxContent>
                          <w:p w:rsidR="00BE5FE5" w:rsidRDefault="00BE5FE5" w:rsidP="00BE5FE5">
                            <w:pPr>
                              <w:jc w:val="center"/>
                              <w:rPr>
                                <w:sz w:val="22"/>
                                <w:szCs w:val="22"/>
                              </w:rPr>
                            </w:pPr>
                            <w:r>
                              <w:rPr>
                                <w:sz w:val="22"/>
                                <w:szCs w:val="22"/>
                              </w:rPr>
                              <w:t>Лист 4</w:t>
                            </w:r>
                          </w:p>
                        </w:txbxContent>
                      </v:textbox>
                    </v:shape>
                  </w:pict>
                </mc:Fallback>
              </mc:AlternateContent>
            </w:r>
            <w:r w:rsidRPr="00BE5FE5">
              <w:rPr>
                <w:noProof/>
                <w:sz w:val="18"/>
                <w:szCs w:val="18"/>
              </w:rPr>
              <w:drawing>
                <wp:inline distT="0" distB="0" distL="0" distR="0">
                  <wp:extent cx="6339840" cy="7048500"/>
                  <wp:effectExtent l="0" t="0" r="381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9840" cy="70485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Масштаб 1:5000</w:t>
            </w:r>
          </w:p>
          <w:p w:rsidR="00BE5FE5" w:rsidRPr="00BE5FE5" w:rsidRDefault="00BE5FE5" w:rsidP="00BE5FE5">
            <w:pPr>
              <w:tabs>
                <w:tab w:val="left" w:pos="426"/>
                <w:tab w:val="left" w:pos="3976"/>
              </w:tabs>
              <w:ind w:left="0" w:right="142" w:firstLine="426"/>
              <w:jc w:val="center"/>
              <w:rPr>
                <w:b/>
                <w:sz w:val="18"/>
                <w:szCs w:val="18"/>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Условные обозначения:</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9" name="Прямая со стрелкой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A96721" id="Прямая со стрелкой 319"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" strokecolor="red" strokeweight="1.5pt">
                      <w10:anchorlock/>
                    </v:shape>
                  </w:pict>
                </mc:Fallback>
              </mc:AlternateContent>
            </w:r>
            <w:r w:rsidRPr="00BE5FE5">
              <w:rPr>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8" name="Прямая со стрелкой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DA72D9" id="Прямая со стрелкой 318"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" strokeweight="1pt">
                      <w10:anchorlock/>
                    </v:shape>
                  </w:pict>
                </mc:Fallback>
              </mc:AlternateContent>
            </w:r>
            <w:r w:rsidRPr="00BE5FE5">
              <w:rPr>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78720"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7" name="Прямая со стрелкой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FC2237" id="Прямая со стрелкой 317" o:spid="_x0000_s1026" type="#_x0000_t32" style="position:absolute;margin-left:.75pt;margin-top:5.15pt;width:37.1pt;height:.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" strokecolor="blue">
                      <v:stroke dashstyle="longDash"/>
                    </v:shape>
                  </w:pict>
                </mc:Fallback>
              </mc:AlternateContent>
            </w:r>
            <w:r w:rsidRPr="00BE5FE5">
              <w:rPr>
                <w:noProof/>
                <w:sz w:val="18"/>
                <w:szCs w:val="18"/>
              </w:rPr>
              <mc:AlternateContent>
                <mc:Choice Requires="wps">
                  <w:drawing>
                    <wp:anchor distT="0" distB="0" distL="114300" distR="114300" simplePos="0" relativeHeight="251665408"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316" name="Овал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652176D" id="Овал 316" o:spid="_x0000_s1026" style="position:absolute;margin-left:9.8pt;margin-top:-6.15pt;width:4.25pt;height:3.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" fillcolor="black">
                      <w10:wrap type="tight"/>
                    </v:oval>
                  </w:pict>
                </mc:Fallback>
              </mc:AlternateContent>
            </w:r>
            <w:r w:rsidRPr="00BE5FE5">
              <w:rPr>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38:06:100902:309 – кадастровый номер земельного участка, сведения о котором имеются в ЕГРН</w:t>
            </w:r>
          </w:p>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tc>
      </w:tr>
    </w:tbl>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w:lastRenderedPageBreak/>
              <mc:AlternateContent>
                <mc:Choice Requires="wps">
                  <w:drawing>
                    <wp:anchor distT="0" distB="0" distL="114300" distR="114300" simplePos="0" relativeHeight="251685888" behindDoc="0" locked="0" layoutInCell="1" allowOverlap="1">
                      <wp:simplePos x="0" y="0"/>
                      <wp:positionH relativeFrom="column">
                        <wp:posOffset>1155700</wp:posOffset>
                      </wp:positionH>
                      <wp:positionV relativeFrom="paragraph">
                        <wp:posOffset>3016885</wp:posOffset>
                      </wp:positionV>
                      <wp:extent cx="1238250" cy="238125"/>
                      <wp:effectExtent l="0" t="0" r="0" b="9525"/>
                      <wp:wrapNone/>
                      <wp:docPr id="315" name="Надпись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sz w:val="20"/>
                                      <w:szCs w:val="20"/>
                                    </w:rPr>
                                  </w:pPr>
                                  <w:r>
                                    <w:rPr>
                                      <w:sz w:val="20"/>
                                      <w:szCs w:val="20"/>
                                    </w:rPr>
                                    <w:t>38:06:100902:3155</w:t>
                                  </w:r>
                                </w:p>
                                <w:p w:rsidR="00BE5FE5" w:rsidRDefault="00BE5FE5" w:rsidP="00BE5FE5">
                                  <w:pPr>
                                    <w:rPr>
                                      <w:rFonts w:ascii="Arial" w:hAnsi="Arial" w:cs="Arial"/>
                                      <w:color w:val="0000FF"/>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5" o:spid="_x0000_s1039" type="#_x0000_t202" style="position:absolute;left:0;text-align:left;margin-left:91pt;margin-top:237.55pt;width:97.5pt;height:1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" filled="f" stroked="f">
                      <v:textbox>
                        <w:txbxContent>
                          <w:p w:rsidR="00BE5FE5" w:rsidRDefault="00BE5FE5" w:rsidP="00BE5FE5">
                            <w:pPr>
                              <w:rPr>
                                <w:sz w:val="20"/>
                                <w:szCs w:val="20"/>
                              </w:rPr>
                            </w:pPr>
                            <w:r>
                              <w:rPr>
                                <w:sz w:val="20"/>
                                <w:szCs w:val="20"/>
                              </w:rPr>
                              <w:t>38:06:100902:3155</w:t>
                            </w:r>
                          </w:p>
                          <w:p w:rsidR="00BE5FE5" w:rsidRDefault="00BE5FE5" w:rsidP="00BE5FE5">
                            <w:pPr>
                              <w:rPr>
                                <w:rFonts w:ascii="Arial" w:hAnsi="Arial" w:cs="Arial"/>
                                <w:color w:val="0000FF"/>
                                <w:sz w:val="16"/>
                              </w:rPr>
                            </w:pPr>
                          </w:p>
                        </w:txbxContent>
                      </v:textbox>
                    </v:shape>
                  </w:pict>
                </mc:Fallback>
              </mc:AlternateContent>
            </w:r>
            <w:r w:rsidRPr="00BE5FE5">
              <w:rPr>
                <w:noProof/>
                <w:sz w:val="18"/>
                <w:szCs w:val="18"/>
              </w:rPr>
              <mc:AlternateContent>
                <mc:Choice Requires="wps">
                  <w:drawing>
                    <wp:anchor distT="0" distB="0" distL="114300" distR="114300" simplePos="0" relativeHeight="251679744" behindDoc="0" locked="0" layoutInCell="1" allowOverlap="1">
                      <wp:simplePos x="0" y="0"/>
                      <wp:positionH relativeFrom="column">
                        <wp:posOffset>132080</wp:posOffset>
                      </wp:positionH>
                      <wp:positionV relativeFrom="paragraph">
                        <wp:posOffset>136525</wp:posOffset>
                      </wp:positionV>
                      <wp:extent cx="742950" cy="228600"/>
                      <wp:effectExtent l="0" t="0" r="19050" b="19050"/>
                      <wp:wrapNone/>
                      <wp:docPr id="314" name="Надпись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4" o:spid="_x0000_s1040" type="#_x0000_t202" style="position:absolute;left:0;text-align:left;margin-left:10.4pt;margin-top:10.75pt;width:58.5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">
                      <v:textbox>
                        <w:txbxContent>
                          <w:p w:rsidR="00BE5FE5" w:rsidRDefault="00BE5FE5" w:rsidP="00BE5FE5">
                            <w:pPr>
                              <w:jc w:val="center"/>
                              <w:rPr>
                                <w:sz w:val="22"/>
                                <w:szCs w:val="22"/>
                              </w:rPr>
                            </w:pPr>
                            <w:r>
                              <w:rPr>
                                <w:sz w:val="22"/>
                                <w:szCs w:val="22"/>
                              </w:rPr>
                              <w:t>Лист 5</w:t>
                            </w:r>
                          </w:p>
                        </w:txbxContent>
                      </v:textbox>
                    </v:shape>
                  </w:pict>
                </mc:Fallback>
              </mc:AlternateContent>
            </w:r>
            <w:r w:rsidRPr="00BE5FE5">
              <w:rPr>
                <w:noProof/>
                <w:sz w:val="18"/>
                <w:szCs w:val="18"/>
              </w:rPr>
              <w:drawing>
                <wp:inline distT="0" distB="0" distL="0" distR="0">
                  <wp:extent cx="6339840" cy="4960620"/>
                  <wp:effectExtent l="0" t="0" r="381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9840" cy="496062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Масштаб 1:5000</w:t>
            </w:r>
          </w:p>
          <w:p w:rsidR="00BE5FE5" w:rsidRPr="00BE5FE5" w:rsidRDefault="00BE5FE5" w:rsidP="00BE5FE5">
            <w:pPr>
              <w:tabs>
                <w:tab w:val="left" w:pos="426"/>
                <w:tab w:val="left" w:pos="3976"/>
              </w:tabs>
              <w:ind w:left="0" w:right="142" w:firstLine="426"/>
              <w:jc w:val="center"/>
              <w:rPr>
                <w:b/>
                <w:sz w:val="18"/>
                <w:szCs w:val="18"/>
              </w:rPr>
            </w:pPr>
          </w:p>
          <w:p w:rsidR="00BE5FE5" w:rsidRPr="00BE5FE5" w:rsidRDefault="00BE5FE5" w:rsidP="00BE5FE5">
            <w:pPr>
              <w:tabs>
                <w:tab w:val="left" w:pos="426"/>
                <w:tab w:val="left" w:pos="3976"/>
              </w:tabs>
              <w:ind w:left="0" w:right="142" w:firstLine="426"/>
              <w:jc w:val="center"/>
              <w:rPr>
                <w:b/>
                <w:sz w:val="18"/>
                <w:szCs w:val="18"/>
              </w:rPr>
            </w:pPr>
            <w:r w:rsidRPr="00BE5FE5">
              <w:rPr>
                <w:b/>
                <w:sz w:val="18"/>
                <w:szCs w:val="18"/>
              </w:rPr>
              <w:t>Условные обозначения:</w:t>
            </w:r>
            <w:r w:rsidRPr="00BE5FE5">
              <w:rPr>
                <w:sz w:val="18"/>
                <w:szCs w:val="18"/>
              </w:rPr>
              <w:t xml:space="preserve"> </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3" name="Прямая со стрелкой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8A391E" id="Прямая со стрелкой 313"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" strokecolor="red" strokeweight="1.5pt">
                      <w10:anchorlock/>
                    </v:shape>
                  </w:pict>
                </mc:Fallback>
              </mc:AlternateContent>
            </w:r>
            <w:r w:rsidRPr="00BE5FE5">
              <w:rPr>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inline distT="0" distB="0" distL="0" distR="0">
                      <wp:extent cx="628015" cy="635"/>
                      <wp:effectExtent l="9525" t="9525" r="10160" b="9525"/>
                      <wp:docPr id="312" name="Прямая со стрелкой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CACC49" id="Прямая со стрелкой 312"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" strokeweight="1pt">
                      <w10:anchorlock/>
                    </v:shape>
                  </w:pict>
                </mc:Fallback>
              </mc:AlternateContent>
            </w:r>
            <w:r w:rsidRPr="00BE5FE5">
              <w:rPr>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center"/>
              <w:rPr>
                <w:sz w:val="18"/>
                <w:szCs w:val="18"/>
              </w:rPr>
            </w:pPr>
            <w:r w:rsidRPr="00BE5FE5">
              <w:rPr>
                <w:noProof/>
                <w:sz w:val="18"/>
                <w:szCs w:val="18"/>
              </w:rPr>
              <mc:AlternateContent>
                <mc:Choice Requires="wps">
                  <w:drawing>
                    <wp:anchor distT="0" distB="0" distL="114300" distR="114300" simplePos="0" relativeHeight="251680768"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1" name="Прямая со стрелкой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73307F" id="Прямая со стрелкой 311" o:spid="_x0000_s1026" type="#_x0000_t32" style="position:absolute;margin-left:.75pt;margin-top:5.15pt;width:37.1pt;height:.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Hhgkc5eAgAAcwQAAA4AAAAAAAAAAAAAAAAALgIAAGRycy9lMm9Eb2MueG1s&#10;UEsBAi0AFAAGAAgAAAAhADlQYeTaAAAABgEAAA8AAAAAAAAAAAAAAAAAuAQAAGRycy9kb3ducmV2&#10;LnhtbFBLBQYAAAAABAAEAPMAAAC/BQAAAAA=&#10;" strokecolor="blue">
                      <v:stroke dashstyle="longDash"/>
                    </v:shape>
                  </w:pict>
                </mc:Fallback>
              </mc:AlternateContent>
            </w:r>
            <w:r w:rsidRPr="00BE5FE5">
              <w:rPr>
                <w:noProof/>
                <w:sz w:val="18"/>
                <w:szCs w:val="18"/>
              </w:rPr>
              <mc:AlternateContent>
                <mc:Choice Requires="wps">
                  <w:drawing>
                    <wp:anchor distT="0" distB="0" distL="114300" distR="114300" simplePos="0" relativeHeight="251666432"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310" name="Овал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4150D55" id="Овал 310" o:spid="_x0000_s1026" style="position:absolute;margin-left:9.8pt;margin-top:-6.15pt;width:4.25pt;height:3.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" fillcolor="black">
                      <w10:wrap type="tight"/>
                    </v:oval>
                  </w:pict>
                </mc:Fallback>
              </mc:AlternateContent>
            </w:r>
            <w:r w:rsidRPr="00BE5FE5">
              <w:rPr>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38:06:100902  – кадастровый номер квартала</w:t>
            </w:r>
          </w:p>
          <w:p w:rsidR="00BE5FE5" w:rsidRPr="00BE5FE5" w:rsidRDefault="00BE5FE5" w:rsidP="00BE5FE5">
            <w:pPr>
              <w:tabs>
                <w:tab w:val="left" w:pos="426"/>
                <w:tab w:val="left" w:pos="3976"/>
              </w:tabs>
              <w:ind w:left="0" w:right="142" w:firstLine="426"/>
              <w:jc w:val="center"/>
              <w:rPr>
                <w:sz w:val="18"/>
                <w:szCs w:val="18"/>
              </w:rPr>
            </w:pPr>
            <w:r w:rsidRPr="00BE5FE5">
              <w:rPr>
                <w:sz w:val="18"/>
                <w:szCs w:val="18"/>
              </w:rPr>
              <w:t>38:06:100902:3155 – кадастровый номер земельного участка, сведения о котором имеются в ЕГРН</w:t>
            </w:r>
          </w:p>
          <w:p w:rsidR="00BE5FE5" w:rsidRPr="00BE5FE5" w:rsidRDefault="00BE5FE5" w:rsidP="00BE5FE5">
            <w:pPr>
              <w:tabs>
                <w:tab w:val="left" w:pos="426"/>
                <w:tab w:val="left" w:pos="3976"/>
              </w:tabs>
              <w:ind w:left="0" w:right="142" w:firstLine="426"/>
              <w:jc w:val="center"/>
              <w:rPr>
                <w:sz w:val="18"/>
                <w:szCs w:val="18"/>
              </w:rPr>
            </w:pPr>
          </w:p>
        </w:tc>
      </w:tr>
    </w:tbl>
    <w:p w:rsidR="00BE5FE5" w:rsidRPr="00BE5FE5" w:rsidRDefault="00BE5FE5" w:rsidP="00BE5FE5">
      <w:pPr>
        <w:tabs>
          <w:tab w:val="left" w:pos="426"/>
          <w:tab w:val="left" w:pos="3976"/>
        </w:tabs>
        <w:ind w:left="0" w:right="142" w:firstLine="426"/>
        <w:jc w:val="center"/>
        <w:rPr>
          <w:sz w:val="18"/>
          <w:szCs w:val="18"/>
        </w:rPr>
      </w:pPr>
    </w:p>
    <w:p w:rsidR="00BE5FE5" w:rsidRPr="00BE5FE5" w:rsidRDefault="00BE5FE5" w:rsidP="00BE5FE5">
      <w:pPr>
        <w:tabs>
          <w:tab w:val="left" w:pos="426"/>
          <w:tab w:val="left" w:pos="3976"/>
        </w:tabs>
        <w:ind w:left="0" w:right="142" w:firstLine="426"/>
        <w:jc w:val="center"/>
        <w:rPr>
          <w:sz w:val="18"/>
          <w:szCs w:val="18"/>
        </w:rPr>
      </w:pPr>
    </w:p>
    <w:p w:rsidR="00BE5FE5" w:rsidRDefault="00BE5FE5" w:rsidP="00BE5FE5">
      <w:pPr>
        <w:tabs>
          <w:tab w:val="left" w:pos="426"/>
          <w:tab w:val="left" w:pos="3976"/>
        </w:tabs>
        <w:ind w:left="0" w:right="142" w:firstLine="426"/>
        <w:jc w:val="right"/>
        <w:rPr>
          <w:i/>
          <w:sz w:val="18"/>
          <w:szCs w:val="18"/>
        </w:rPr>
      </w:pPr>
      <w:r w:rsidRPr="00BE5FE5">
        <w:rPr>
          <w:i/>
          <w:sz w:val="18"/>
          <w:szCs w:val="18"/>
        </w:rPr>
        <w:t xml:space="preserve">Заместитель Мэра района </w:t>
      </w:r>
      <w:r>
        <w:rPr>
          <w:i/>
          <w:sz w:val="18"/>
          <w:szCs w:val="18"/>
        </w:rPr>
        <w:t xml:space="preserve">               </w:t>
      </w:r>
      <w:r w:rsidRPr="00BE5FE5">
        <w:rPr>
          <w:i/>
          <w:sz w:val="18"/>
          <w:szCs w:val="18"/>
        </w:rPr>
        <w:t>Е.Ю. Емельянова</w:t>
      </w:r>
    </w:p>
    <w:p w:rsidR="00BE5FE5" w:rsidRDefault="00BE5FE5" w:rsidP="00BE5FE5">
      <w:pPr>
        <w:tabs>
          <w:tab w:val="left" w:pos="426"/>
          <w:tab w:val="left" w:pos="3976"/>
        </w:tabs>
        <w:ind w:left="0" w:right="142" w:firstLine="426"/>
        <w:jc w:val="right"/>
        <w:rPr>
          <w:i/>
          <w:sz w:val="18"/>
          <w:szCs w:val="18"/>
        </w:rPr>
      </w:pPr>
    </w:p>
    <w:p w:rsidR="00BE5FE5" w:rsidRDefault="00BE5FE5" w:rsidP="00BE5FE5">
      <w:pPr>
        <w:tabs>
          <w:tab w:val="left" w:pos="426"/>
          <w:tab w:val="left" w:pos="3976"/>
        </w:tabs>
        <w:ind w:left="0" w:right="142" w:firstLine="426"/>
        <w:jc w:val="right"/>
        <w:rPr>
          <w:i/>
          <w:sz w:val="18"/>
          <w:szCs w:val="18"/>
        </w:rPr>
      </w:pPr>
    </w:p>
    <w:p w:rsidR="00BE5FE5" w:rsidRDefault="00BE5FE5" w:rsidP="00BE5FE5">
      <w:pPr>
        <w:tabs>
          <w:tab w:val="left" w:pos="426"/>
          <w:tab w:val="left" w:pos="3976"/>
        </w:tabs>
        <w:ind w:left="0" w:right="142" w:firstLine="426"/>
        <w:jc w:val="right"/>
        <w:rPr>
          <w:i/>
          <w:sz w:val="18"/>
          <w:szCs w:val="18"/>
        </w:rPr>
      </w:pPr>
    </w:p>
    <w:p w:rsidR="00BE5FE5" w:rsidRDefault="00BE5FE5" w:rsidP="00BE5FE5">
      <w:pPr>
        <w:tabs>
          <w:tab w:val="left" w:pos="426"/>
          <w:tab w:val="left" w:pos="3976"/>
        </w:tabs>
        <w:ind w:left="0" w:right="142" w:firstLine="426"/>
        <w:jc w:val="right"/>
        <w:rPr>
          <w:i/>
          <w:sz w:val="18"/>
          <w:szCs w:val="18"/>
        </w:rPr>
      </w:pPr>
    </w:p>
    <w:p w:rsidR="00BE5FE5" w:rsidRDefault="00BE5FE5" w:rsidP="00BE5FE5">
      <w:pPr>
        <w:tabs>
          <w:tab w:val="left" w:pos="426"/>
          <w:tab w:val="left" w:pos="3976"/>
        </w:tabs>
        <w:ind w:left="0" w:right="142" w:firstLine="426"/>
        <w:jc w:val="right"/>
        <w:rPr>
          <w:i/>
          <w:sz w:val="18"/>
          <w:szCs w:val="18"/>
        </w:rPr>
      </w:pPr>
    </w:p>
    <w:p w:rsidR="00BE5FE5" w:rsidRDefault="00BE5FE5" w:rsidP="00BE5FE5">
      <w:pPr>
        <w:tabs>
          <w:tab w:val="left" w:pos="426"/>
          <w:tab w:val="left" w:pos="3976"/>
        </w:tabs>
        <w:ind w:left="0" w:right="142" w:firstLine="426"/>
        <w:jc w:val="right"/>
        <w:rPr>
          <w:i/>
          <w:sz w:val="18"/>
          <w:szCs w:val="18"/>
        </w:rPr>
      </w:pPr>
    </w:p>
    <w:p w:rsid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p>
    <w:tbl>
      <w:tblPr>
        <w:tblW w:w="0" w:type="auto"/>
        <w:tblInd w:w="6204" w:type="dxa"/>
        <w:tblLook w:val="04A0" w:firstRow="1" w:lastRow="0" w:firstColumn="1" w:lastColumn="0" w:noHBand="0" w:noVBand="1"/>
      </w:tblPr>
      <w:tblGrid>
        <w:gridCol w:w="3933"/>
      </w:tblGrid>
      <w:tr w:rsidR="00BE5FE5" w:rsidRPr="00BE5FE5" w:rsidTr="00BE5FE5">
        <w:tc>
          <w:tcPr>
            <w:tcW w:w="3933" w:type="dxa"/>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Приложение №1</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к постановлению администрации Иркутского  районного                                                                                                               муниципального образования                                                                                                      от «___»______________ №______</w:t>
            </w:r>
          </w:p>
          <w:p w:rsidR="00BE5FE5" w:rsidRPr="00BE5FE5" w:rsidRDefault="00BE5FE5" w:rsidP="00BE5FE5">
            <w:pPr>
              <w:tabs>
                <w:tab w:val="left" w:pos="426"/>
                <w:tab w:val="left" w:pos="3976"/>
              </w:tabs>
              <w:ind w:left="0" w:right="142" w:firstLine="426"/>
              <w:jc w:val="right"/>
              <w:rPr>
                <w:i/>
                <w:sz w:val="18"/>
                <w:szCs w:val="18"/>
              </w:rPr>
            </w:pPr>
          </w:p>
        </w:tc>
      </w:tr>
    </w:tbl>
    <w:p w:rsidR="00BE5FE5" w:rsidRPr="00BE5FE5" w:rsidRDefault="00BE5FE5" w:rsidP="00BE5FE5">
      <w:pPr>
        <w:tabs>
          <w:tab w:val="left" w:pos="426"/>
          <w:tab w:val="left" w:pos="3976"/>
        </w:tabs>
        <w:ind w:left="0" w:right="142" w:firstLine="426"/>
        <w:jc w:val="right"/>
        <w:rPr>
          <w:i/>
          <w:sz w:val="18"/>
          <w:szCs w:val="18"/>
          <w:u w:val="single"/>
        </w:rPr>
      </w:pP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СХЕМА РАСПОЛОЖЕНИЯ ГРАНИЦПУБЛИЧНОГО СЕРВИТУТА</w:t>
      </w:r>
    </w:p>
    <w:p w:rsidR="00BE5FE5" w:rsidRPr="00BE5FE5" w:rsidRDefault="00BE5FE5" w:rsidP="00BE5FE5">
      <w:pPr>
        <w:tabs>
          <w:tab w:val="left" w:pos="426"/>
          <w:tab w:val="left" w:pos="3976"/>
        </w:tabs>
        <w:ind w:left="0" w:right="142" w:firstLine="426"/>
        <w:jc w:val="right"/>
        <w:rPr>
          <w:i/>
          <w:sz w:val="18"/>
          <w:szCs w:val="18"/>
        </w:rPr>
      </w:pP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Общая площадь публичного сервитута составляет 27123 кв.м, в том числе:</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38:06:100902:5170 – 84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38:06:100902:5021 – 21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lastRenderedPageBreak/>
              <w:t>Площадь испрашиваемого публичного сервитута на земельный участок с кадастровым номером 38:06:100902:4947 – 1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38:06:100902:4559 – 104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38:06:100902:6054 – 6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38:06:100902:1188 – 1707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38:06:100902:469 – 282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38:06:100902:1187 – 548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38:06:100902:1164 – 541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38:06:100902:1195 – 222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38:06:100902:1198 – 108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38:06:100902:4046 – 458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38:06:100902:1200 – 1082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38:06:100902:1948 – 19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38:06:100902:2078 – 25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38:06:100902:309 – 839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38:06:000000:3963 – 533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38:06:000000:3917 – 4545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38:06:100902:5346 – 27 кв. м.</w:t>
            </w:r>
          </w:p>
        </w:tc>
      </w:tr>
      <w:tr w:rsidR="00BE5FE5" w:rsidRPr="00BE5FE5" w:rsidTr="00BE5FE5">
        <w:tc>
          <w:tcPr>
            <w:tcW w:w="10206" w:type="dxa"/>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38:06:100902:5923 – 36 кв. м.</w:t>
            </w:r>
          </w:p>
        </w:tc>
      </w:tr>
      <w:tr w:rsidR="00BE5FE5" w:rsidRPr="00BE5FE5" w:rsidTr="00BE5FE5">
        <w:tc>
          <w:tcPr>
            <w:tcW w:w="10206" w:type="dxa"/>
            <w:tcBorders>
              <w:top w:val="single" w:sz="4" w:space="0" w:color="auto"/>
              <w:left w:val="double" w:sz="4" w:space="0" w:color="auto"/>
              <w:bottom w:val="doub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земельный участок с кадастровым номером 38:06:100902:3155 – 108 кв. м.</w:t>
            </w:r>
          </w:p>
        </w:tc>
      </w:tr>
    </w:tbl>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br w:type="page"/>
      </w: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02"/>
        <w:gridCol w:w="3717"/>
        <w:gridCol w:w="3687"/>
      </w:tblGrid>
      <w:tr w:rsidR="00BE5FE5" w:rsidRPr="00BE5FE5" w:rsidTr="00BE5FE5">
        <w:tc>
          <w:tcPr>
            <w:tcW w:w="10206" w:type="dxa"/>
            <w:gridSpan w:val="3"/>
            <w:tcBorders>
              <w:top w:val="doub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lastRenderedPageBreak/>
              <w:t>Площадь испрашиваемого публичного сервитута на земельный участок с кадастровым номером 38:06:100902:5353 – 6 кв. м.</w:t>
            </w:r>
          </w:p>
        </w:tc>
      </w:tr>
      <w:tr w:rsidR="00BE5FE5" w:rsidRPr="00BE5FE5" w:rsidTr="00BE5FE5">
        <w:tc>
          <w:tcPr>
            <w:tcW w:w="10206" w:type="dxa"/>
            <w:gridSpan w:val="3"/>
            <w:tcBorders>
              <w:top w:val="single" w:sz="4" w:space="0" w:color="auto"/>
              <w:left w:val="doub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испрашиваемого публичного сервитута на землях, государственная собственность на которые не разграничена (категория земель – земли сельскохозяйственного</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назначения) – 15821 кв.м.</w:t>
            </w:r>
          </w:p>
        </w:tc>
      </w:tr>
      <w:tr w:rsidR="00BE5FE5" w:rsidRPr="00BE5FE5" w:rsidTr="00BE5FE5">
        <w:tc>
          <w:tcPr>
            <w:tcW w:w="2802" w:type="dxa"/>
            <w:vMerge w:val="restart"/>
            <w:tcBorders>
              <w:top w:val="single" w:sz="4" w:space="0" w:color="auto"/>
              <w:left w:val="doub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Обозначение характерных точек границ</w:t>
            </w:r>
          </w:p>
        </w:tc>
        <w:tc>
          <w:tcPr>
            <w:tcW w:w="7404" w:type="dxa"/>
            <w:gridSpan w:val="2"/>
            <w:tcBorders>
              <w:top w:val="single" w:sz="4" w:space="0" w:color="auto"/>
              <w:left w:val="single" w:sz="4" w:space="0" w:color="auto"/>
              <w:bottom w:val="sing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lang w:val="en-US"/>
              </w:rPr>
            </w:pPr>
            <w:r w:rsidRPr="00BE5FE5">
              <w:rPr>
                <w:i/>
                <w:sz w:val="18"/>
                <w:szCs w:val="18"/>
              </w:rPr>
              <w:t>Координаты, м</w:t>
            </w:r>
          </w:p>
        </w:tc>
      </w:tr>
      <w:tr w:rsidR="00BE5FE5" w:rsidRPr="00BE5FE5" w:rsidTr="00BE5FE5">
        <w:tc>
          <w:tcPr>
            <w:tcW w:w="10206" w:type="dxa"/>
            <w:vMerge/>
            <w:tcBorders>
              <w:top w:val="single" w:sz="4" w:space="0" w:color="auto"/>
              <w:left w:val="doub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p>
        </w:tc>
        <w:tc>
          <w:tcPr>
            <w:tcW w:w="3717"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lang w:val="en-US"/>
              </w:rPr>
              <w:t>X</w:t>
            </w:r>
          </w:p>
        </w:tc>
        <w:tc>
          <w:tcPr>
            <w:tcW w:w="3687" w:type="dxa"/>
            <w:tcBorders>
              <w:top w:val="single" w:sz="4" w:space="0" w:color="auto"/>
              <w:left w:val="single" w:sz="4" w:space="0" w:color="auto"/>
              <w:bottom w:val="sing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lang w:val="en-US"/>
              </w:rPr>
            </w:pPr>
            <w:r w:rsidRPr="00BE5FE5">
              <w:rPr>
                <w:i/>
                <w:sz w:val="18"/>
                <w:szCs w:val="18"/>
                <w:lang w:val="en-US"/>
              </w:rPr>
              <w:t>Y</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1</w:t>
            </w:r>
          </w:p>
        </w:tc>
        <w:tc>
          <w:tcPr>
            <w:tcW w:w="3717"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2</w:t>
            </w:r>
          </w:p>
        </w:tc>
        <w:tc>
          <w:tcPr>
            <w:tcW w:w="3687" w:type="dxa"/>
            <w:tcBorders>
              <w:top w:val="single" w:sz="4" w:space="0" w:color="auto"/>
              <w:left w:val="single" w:sz="4" w:space="0" w:color="auto"/>
              <w:bottom w:val="sing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401299.60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3345033.09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401289.92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3345031.03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401247.83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3345044.15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401074.71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3345097.92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400835.09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3345174.16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400681.80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3345222.21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400526.23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3345269.93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400418.11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3345303.64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400358.17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3345325.06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400329.97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3345335.12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400314.82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3345339.84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400298.28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3345343.60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400285.98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3345345.99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400278.59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3345346.74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400226.96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3345352.54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400134.87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3345363.48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400112.90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3345366.29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399906.28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3345390.95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399658.31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3345417.58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399604.27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3345422.85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399556.70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3345426.78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399516.09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3345429.97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399453.61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3345435.63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399384.66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3345463.94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399319.80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3345486.36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399302.58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3345496.39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399298.29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3345499.19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399284.98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3345507.45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н29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399270.24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3345517.44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399266.27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3345519.88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399248.47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3345533.87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399239.82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3345542.86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399224.85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3345558.61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399192.37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3345594.23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399146.48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3345645.30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399119.02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3345676.29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399088.52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3345709.67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399072.81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3345696.03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н39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399069.53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3345686.58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399046.11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3345694.71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399044.13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3345696.36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399042.41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3345695.99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399037.50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3345697.69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398993.57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3345703.47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398940.93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3345695.84</w:t>
            </w:r>
          </w:p>
        </w:tc>
      </w:tr>
      <w:tr w:rsidR="00BE5FE5" w:rsidRPr="00BE5FE5" w:rsidTr="00BE5FE5">
        <w:tc>
          <w:tcPr>
            <w:tcW w:w="2802" w:type="dxa"/>
            <w:tcBorders>
              <w:top w:val="single" w:sz="4" w:space="0" w:color="auto"/>
              <w:left w:val="doub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н46</w:t>
            </w:r>
          </w:p>
        </w:tc>
        <w:tc>
          <w:tcPr>
            <w:tcW w:w="3717" w:type="dxa"/>
            <w:tcBorders>
              <w:top w:val="single" w:sz="4" w:space="0" w:color="auto"/>
              <w:left w:val="sing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398845.69</w:t>
            </w:r>
          </w:p>
        </w:tc>
        <w:tc>
          <w:tcPr>
            <w:tcW w:w="3687" w:type="dxa"/>
            <w:tcBorders>
              <w:top w:val="single" w:sz="4" w:space="0" w:color="auto"/>
              <w:left w:val="single" w:sz="4" w:space="0" w:color="auto"/>
              <w:bottom w:val="doub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3345667.53</w:t>
            </w:r>
          </w:p>
        </w:tc>
      </w:tr>
    </w:tbl>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br w:type="page"/>
      </w: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02"/>
        <w:gridCol w:w="3717"/>
        <w:gridCol w:w="3687"/>
      </w:tblGrid>
      <w:tr w:rsidR="00BE5FE5" w:rsidRPr="00BE5FE5" w:rsidTr="00BE5FE5">
        <w:tc>
          <w:tcPr>
            <w:tcW w:w="2802" w:type="dxa"/>
            <w:tcBorders>
              <w:top w:val="doub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lastRenderedPageBreak/>
              <w:t>н47</w:t>
            </w:r>
          </w:p>
        </w:tc>
        <w:tc>
          <w:tcPr>
            <w:tcW w:w="3717" w:type="dxa"/>
            <w:tcBorders>
              <w:top w:val="doub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398717.87</w:t>
            </w:r>
          </w:p>
        </w:tc>
        <w:tc>
          <w:tcPr>
            <w:tcW w:w="3687" w:type="dxa"/>
            <w:tcBorders>
              <w:top w:val="doub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3345639.21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398699.21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3345638.30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н49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398660.17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3345639.55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398626.68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3345643.93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398564.72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3345672.20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398499.51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3345708.67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398440.09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3345742.38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398336.38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3345794.40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398317.70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3345802.43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398307.97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3345806.58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398298.49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3345809.35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398278.67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3345812.50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н59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398261.03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3345813.73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398224.91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3345815.34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398195.11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3345817.39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398159.35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3345819.54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398117.19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3345822.56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398102.04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3345823.59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398092.09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3345824.67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398078.53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3345799.29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398076.71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3345792.61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н69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398066.73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3345793.90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398069.15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3345803.67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398085.17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3345832.96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398087.34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3345835.25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398102.92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3345833.56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398117.88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3345832.53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398160.01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3345829.52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398195.75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3345827.37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398225.48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3345825.33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398261.60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3345823.71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н79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398279.81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3345822.44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398300.69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3345819.12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398311.34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3345816.01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398321.64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3345811.62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398340.60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3345803.47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398444.80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3345751.21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398504.42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3345717.38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398569.25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3345681.13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398629.46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3345653.65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398660.98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3345649.53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н89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398699.12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3345648.31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398716.54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3345649.16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398843.18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3345677.22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398938.77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3345705.64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398993.50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3345713.56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399039.82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3345707.47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399067.29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3345697.94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399088.89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3345717.41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399123.11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3345679.97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399150.58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3345648.96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н99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399196.45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3345597.92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399228.88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3345562.36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399252.17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3345537.96</w:t>
            </w:r>
          </w:p>
        </w:tc>
      </w:tr>
      <w:tr w:rsidR="00BE5FE5" w:rsidRPr="00BE5FE5" w:rsidTr="00BE5FE5">
        <w:tc>
          <w:tcPr>
            <w:tcW w:w="2802" w:type="dxa"/>
            <w:tcBorders>
              <w:top w:val="single" w:sz="4" w:space="0" w:color="auto"/>
              <w:left w:val="doub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н102</w:t>
            </w:r>
          </w:p>
        </w:tc>
        <w:tc>
          <w:tcPr>
            <w:tcW w:w="3717" w:type="dxa"/>
            <w:tcBorders>
              <w:top w:val="single" w:sz="4" w:space="0" w:color="auto"/>
              <w:left w:val="single" w:sz="4" w:space="0" w:color="auto"/>
              <w:bottom w:val="doub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399269.42</w:t>
            </w:r>
          </w:p>
        </w:tc>
        <w:tc>
          <w:tcPr>
            <w:tcW w:w="3687" w:type="dxa"/>
            <w:tcBorders>
              <w:top w:val="single" w:sz="4" w:space="0" w:color="auto"/>
              <w:left w:val="single" w:sz="4" w:space="0" w:color="auto"/>
              <w:bottom w:val="doub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3345524.40</w:t>
            </w:r>
          </w:p>
        </w:tc>
      </w:tr>
    </w:tbl>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br w:type="page"/>
      </w:r>
    </w:p>
    <w:tbl>
      <w:tblPr>
        <w:tblW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02"/>
        <w:gridCol w:w="3717"/>
        <w:gridCol w:w="3687"/>
      </w:tblGrid>
      <w:tr w:rsidR="00BE5FE5" w:rsidRPr="00BE5FE5" w:rsidTr="00BE5FE5">
        <w:tc>
          <w:tcPr>
            <w:tcW w:w="2802" w:type="dxa"/>
            <w:tcBorders>
              <w:top w:val="doub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lastRenderedPageBreak/>
              <w:t>н103</w:t>
            </w:r>
          </w:p>
        </w:tc>
        <w:tc>
          <w:tcPr>
            <w:tcW w:w="3717" w:type="dxa"/>
            <w:tcBorders>
              <w:top w:val="doub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399273.23</w:t>
            </w:r>
          </w:p>
        </w:tc>
        <w:tc>
          <w:tcPr>
            <w:tcW w:w="3687" w:type="dxa"/>
            <w:tcBorders>
              <w:top w:val="doub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3345522.06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399287.97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3345512.06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399302.65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3345502.71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399322.10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3345491.38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399386.61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3345469.09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399451.02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3345442.59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н109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399454.93</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3345441.03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399516.55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3345435.45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399604.76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3345428.33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399658.87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3345423.05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399906.90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3345396.42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400113.57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3345371.75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400135.54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3345368.94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400227.59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3345358.00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400279.17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3345352.21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400286.78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3345351.44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н119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400299.41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3345348.98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400316.25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3345345.16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400331.71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3345340.34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400360.02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3345330.24</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400419.85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3345308.86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400506.00</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3345281.97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400527.85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3345275.18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400687.88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3345226.12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400836.75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3345179.40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401076.36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3345103.17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н129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401249.77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3345049.45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401290.16</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3345036.70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401293.69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3345037.45</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401289.64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3345083.26</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401287.48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3345107.73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401283.55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3345149.08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н135</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401278.64</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3345187.48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н136</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401258.48</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3345267.39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н137</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401222.72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3345390.59</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н138</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401175.99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3345558.42</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н139</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401175.77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3345610.87</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н140</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401181.27</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3345610.90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н141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401181.49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3345559.18</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н142</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401228.01</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3345392.10</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н143</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401263.79</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3345268.83</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н144</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401284.05</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3345188.51</w:t>
            </w:r>
          </w:p>
        </w:tc>
      </w:tr>
      <w:tr w:rsidR="00BE5FE5" w:rsidRPr="00BE5FE5" w:rsidTr="00BE5FE5">
        <w:tc>
          <w:tcPr>
            <w:tcW w:w="2802" w:type="dxa"/>
            <w:tcBorders>
              <w:top w:val="single" w:sz="4" w:space="0" w:color="auto"/>
              <w:left w:val="doub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w:t>
            </w:r>
          </w:p>
        </w:tc>
        <w:tc>
          <w:tcPr>
            <w:tcW w:w="3717" w:type="dxa"/>
            <w:tcBorders>
              <w:top w:val="single" w:sz="4" w:space="0" w:color="auto"/>
              <w:left w:val="single" w:sz="4" w:space="0" w:color="auto"/>
              <w:bottom w:val="single" w:sz="4" w:space="0" w:color="auto"/>
              <w:right w:val="sing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401289.02</w:t>
            </w:r>
          </w:p>
        </w:tc>
        <w:tc>
          <w:tcPr>
            <w:tcW w:w="3687" w:type="dxa"/>
            <w:tcBorders>
              <w:top w:val="single" w:sz="4" w:space="0" w:color="auto"/>
              <w:left w:val="single" w:sz="4" w:space="0" w:color="auto"/>
              <w:bottom w:val="single" w:sz="4" w:space="0" w:color="auto"/>
              <w:right w:val="double" w:sz="4" w:space="0" w:color="auto"/>
            </w:tcBorders>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3345149.69</w:t>
            </w:r>
          </w:p>
        </w:tc>
      </w:tr>
      <w:tr w:rsidR="00BE5FE5" w:rsidRPr="00BE5FE5" w:rsidTr="00BE5FE5">
        <w:tc>
          <w:tcPr>
            <w:tcW w:w="10206" w:type="dxa"/>
            <w:gridSpan w:val="3"/>
            <w:tcBorders>
              <w:top w:val="single" w:sz="4" w:space="0" w:color="auto"/>
              <w:left w:val="double" w:sz="4" w:space="0" w:color="auto"/>
              <w:bottom w:val="double" w:sz="4" w:space="0" w:color="auto"/>
              <w:right w:val="doub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Система координат МСК–38, зона 3</w:t>
            </w:r>
          </w:p>
        </w:tc>
      </w:tr>
    </w:tbl>
    <w:p w:rsidR="00BE5FE5" w:rsidRPr="00BE5FE5" w:rsidRDefault="00BE5FE5" w:rsidP="00BE5FE5">
      <w:pPr>
        <w:tabs>
          <w:tab w:val="left" w:pos="426"/>
          <w:tab w:val="left" w:pos="3976"/>
        </w:tabs>
        <w:ind w:left="0" w:right="142" w:firstLine="426"/>
        <w:jc w:val="right"/>
        <w:rPr>
          <w:i/>
          <w:sz w:val="18"/>
          <w:szCs w:val="18"/>
        </w:rPr>
      </w:pP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6"/>
        <w:gridCol w:w="8608"/>
      </w:tblGrid>
      <w:tr w:rsidR="00BE5FE5" w:rsidRPr="00BE5FE5" w:rsidTr="00BE5FE5">
        <w:trPr>
          <w:trHeight w:val="422"/>
        </w:trPr>
        <w:tc>
          <w:tcPr>
            <w:tcW w:w="1646"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Площадь, кв.м.</w:t>
            </w:r>
          </w:p>
        </w:tc>
        <w:tc>
          <w:tcPr>
            <w:tcW w:w="8608"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Цель установления публичного сервитута</w:t>
            </w:r>
          </w:p>
        </w:tc>
      </w:tr>
      <w:tr w:rsidR="00BE5FE5" w:rsidRPr="00BE5FE5" w:rsidTr="00BE5FE5">
        <w:trPr>
          <w:trHeight w:val="1068"/>
        </w:trPr>
        <w:tc>
          <w:tcPr>
            <w:tcW w:w="1646"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27123</w:t>
            </w:r>
          </w:p>
        </w:tc>
        <w:tc>
          <w:tcPr>
            <w:tcW w:w="8608" w:type="dxa"/>
            <w:tcBorders>
              <w:top w:val="single" w:sz="4" w:space="0" w:color="auto"/>
              <w:left w:val="single" w:sz="4" w:space="0" w:color="auto"/>
              <w:bottom w:val="single" w:sz="4" w:space="0" w:color="auto"/>
              <w:right w:val="single" w:sz="4" w:space="0" w:color="auto"/>
            </w:tcBorders>
            <w:vAlign w:val="center"/>
            <w:hideMark/>
          </w:tcPr>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Для размещения объекта электросетевого хозяйства</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«СКТП 10/0,4 кВ № 1-2158 с ВЛ 0,4 кВ и линейным ответвлением от ВЛ 10 кВ Хомутово - Церковь, ТОО «Путь Ильича»; «СКТП 10/0,4 кВ № 1-2158 с ВЛ 0,4 кВ и линейным ответвлением от ВЛ 10 кВ Хомутово - Церковь, поле Плишкино Правое»</w:t>
            </w:r>
          </w:p>
        </w:tc>
      </w:tr>
    </w:tbl>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w:lastRenderedPageBreak/>
              <mc:AlternateContent>
                <mc:Choice Requires="wps">
                  <w:drawing>
                    <wp:anchor distT="0" distB="0" distL="114300" distR="114300" simplePos="0" relativeHeight="251719680" behindDoc="0" locked="0" layoutInCell="1" allowOverlap="1">
                      <wp:simplePos x="0" y="0"/>
                      <wp:positionH relativeFrom="column">
                        <wp:posOffset>2804160</wp:posOffset>
                      </wp:positionH>
                      <wp:positionV relativeFrom="paragraph">
                        <wp:posOffset>6767195</wp:posOffset>
                      </wp:positionV>
                      <wp:extent cx="542925" cy="228600"/>
                      <wp:effectExtent l="0" t="0" r="28575" b="19050"/>
                      <wp:wrapNone/>
                      <wp:docPr id="1631" name="Надпись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31" o:spid="_x0000_s1041" type="#_x0000_t202" style="position:absolute;left:0;text-align:left;margin-left:220.8pt;margin-top:532.85pt;width:42.75pt;height: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">
                      <v:textbox>
                        <w:txbxContent>
                          <w:p w:rsidR="00BE5FE5" w:rsidRDefault="00BE5FE5" w:rsidP="00BE5FE5">
                            <w:pPr>
                              <w:rPr>
                                <w:sz w:val="18"/>
                                <w:szCs w:val="18"/>
                              </w:rPr>
                            </w:pPr>
                            <w:r>
                              <w:rPr>
                                <w:sz w:val="18"/>
                                <w:szCs w:val="18"/>
                              </w:rPr>
                              <w:t>Лист 5</w:t>
                            </w:r>
                          </w:p>
                        </w:txbxContent>
                      </v:textbox>
                    </v:shape>
                  </w:pict>
                </mc:Fallback>
              </mc:AlternateContent>
            </w:r>
            <w:r w:rsidRPr="00BE5FE5">
              <w:rPr>
                <w:i/>
                <w:noProof/>
                <w:sz w:val="18"/>
                <w:szCs w:val="18"/>
              </w:rPr>
              <mc:AlternateContent>
                <mc:Choice Requires="wps">
                  <w:drawing>
                    <wp:anchor distT="0" distB="0" distL="114300" distR="114300" simplePos="0" relativeHeight="251724800" behindDoc="0" locked="0" layoutInCell="1" allowOverlap="1">
                      <wp:simplePos x="0" y="0"/>
                      <wp:positionH relativeFrom="column">
                        <wp:posOffset>2804160</wp:posOffset>
                      </wp:positionH>
                      <wp:positionV relativeFrom="paragraph">
                        <wp:posOffset>5605145</wp:posOffset>
                      </wp:positionV>
                      <wp:extent cx="1819275" cy="1400175"/>
                      <wp:effectExtent l="0" t="0" r="28575" b="28575"/>
                      <wp:wrapNone/>
                      <wp:docPr id="1630" name="Прямоугольник 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40017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8EF3E62" id="Прямоугольник 1630" o:spid="_x0000_s1026" style="position:absolute;margin-left:220.8pt;margin-top:441.35pt;width:143.25pt;height:11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" filled="f" strokeweight="1.5pt"/>
                  </w:pict>
                </mc:Fallback>
              </mc:AlternateContent>
            </w:r>
            <w:r w:rsidRPr="00BE5FE5">
              <w:rPr>
                <w:i/>
                <w:noProof/>
                <w:sz w:val="18"/>
                <w:szCs w:val="18"/>
              </w:rPr>
              <mc:AlternateContent>
                <mc:Choice Requires="wps">
                  <w:drawing>
                    <wp:anchor distT="0" distB="0" distL="114300" distR="114300" simplePos="0" relativeHeight="251720704" behindDoc="0" locked="0" layoutInCell="1" allowOverlap="1">
                      <wp:simplePos x="0" y="0"/>
                      <wp:positionH relativeFrom="column">
                        <wp:posOffset>2480310</wp:posOffset>
                      </wp:positionH>
                      <wp:positionV relativeFrom="paragraph">
                        <wp:posOffset>5652770</wp:posOffset>
                      </wp:positionV>
                      <wp:extent cx="542925" cy="228600"/>
                      <wp:effectExtent l="0" t="0" r="28575" b="19050"/>
                      <wp:wrapNone/>
                      <wp:docPr id="1629" name="Надпись 1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29" o:spid="_x0000_s1042" type="#_x0000_t202" style="position:absolute;left:0;text-align:left;margin-left:195.3pt;margin-top:445.1pt;width:42.75pt;height: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">
                      <v:textbox>
                        <w:txbxContent>
                          <w:p w:rsidR="00BE5FE5" w:rsidRDefault="00BE5FE5" w:rsidP="00BE5FE5">
                            <w:pPr>
                              <w:rPr>
                                <w:sz w:val="18"/>
                                <w:szCs w:val="18"/>
                              </w:rPr>
                            </w:pPr>
                            <w:r>
                              <w:rPr>
                                <w:sz w:val="18"/>
                                <w:szCs w:val="18"/>
                              </w:rPr>
                              <w:t>Лист 4</w:t>
                            </w:r>
                          </w:p>
                        </w:txbxContent>
                      </v:textbox>
                    </v:shape>
                  </w:pict>
                </mc:Fallback>
              </mc:AlternateContent>
            </w:r>
            <w:r w:rsidRPr="00BE5FE5">
              <w:rPr>
                <w:i/>
                <w:noProof/>
                <w:sz w:val="18"/>
                <w:szCs w:val="18"/>
              </w:rPr>
              <mc:AlternateContent>
                <mc:Choice Requires="wps">
                  <w:drawing>
                    <wp:anchor distT="0" distB="0" distL="114300" distR="114300" simplePos="0" relativeHeight="251701248" behindDoc="0" locked="0" layoutInCell="1" allowOverlap="1">
                      <wp:simplePos x="0" y="0"/>
                      <wp:positionH relativeFrom="column">
                        <wp:posOffset>2480310</wp:posOffset>
                      </wp:positionH>
                      <wp:positionV relativeFrom="paragraph">
                        <wp:posOffset>4481195</wp:posOffset>
                      </wp:positionV>
                      <wp:extent cx="1819275" cy="1400175"/>
                      <wp:effectExtent l="0" t="0" r="28575" b="28575"/>
                      <wp:wrapNone/>
                      <wp:docPr id="1627" name="Прямоугольник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40017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364E93D" id="Прямоугольник 1627" o:spid="_x0000_s1026" style="position:absolute;margin-left:195.3pt;margin-top:352.85pt;width:143.25pt;height:110.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" filled="f" strokeweight="1.5pt"/>
                  </w:pict>
                </mc:Fallback>
              </mc:AlternateContent>
            </w:r>
            <w:r w:rsidRPr="00BE5FE5">
              <w:rPr>
                <w:i/>
                <w:noProof/>
                <w:sz w:val="18"/>
                <w:szCs w:val="18"/>
              </w:rPr>
              <mc:AlternateContent>
                <mc:Choice Requires="wps">
                  <w:drawing>
                    <wp:anchor distT="0" distB="0" distL="114300" distR="114300" simplePos="0" relativeHeight="251721728" behindDoc="0" locked="0" layoutInCell="1" allowOverlap="1">
                      <wp:simplePos x="0" y="0"/>
                      <wp:positionH relativeFrom="column">
                        <wp:posOffset>3651885</wp:posOffset>
                      </wp:positionH>
                      <wp:positionV relativeFrom="paragraph">
                        <wp:posOffset>3223895</wp:posOffset>
                      </wp:positionV>
                      <wp:extent cx="542925" cy="228600"/>
                      <wp:effectExtent l="0" t="0" r="28575" b="19050"/>
                      <wp:wrapNone/>
                      <wp:docPr id="1626" name="Надпись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26" o:spid="_x0000_s1043" type="#_x0000_t202" style="position:absolute;left:0;text-align:left;margin-left:287.55pt;margin-top:253.85pt;width:42.75pt;height:1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">
                      <v:textbox>
                        <w:txbxContent>
                          <w:p w:rsidR="00BE5FE5" w:rsidRDefault="00BE5FE5" w:rsidP="00BE5FE5">
                            <w:pPr>
                              <w:rPr>
                                <w:sz w:val="18"/>
                                <w:szCs w:val="18"/>
                              </w:rPr>
                            </w:pPr>
                            <w:r>
                              <w:rPr>
                                <w:sz w:val="18"/>
                                <w:szCs w:val="18"/>
                              </w:rPr>
                              <w:t>Лист 3</w:t>
                            </w:r>
                          </w:p>
                        </w:txbxContent>
                      </v:textbox>
                    </v:shape>
                  </w:pict>
                </mc:Fallback>
              </mc:AlternateContent>
            </w:r>
            <w:r w:rsidRPr="00BE5FE5">
              <w:rPr>
                <w:i/>
                <w:noProof/>
                <w:sz w:val="18"/>
                <w:szCs w:val="18"/>
              </w:rPr>
              <mc:AlternateContent>
                <mc:Choice Requires="wps">
                  <w:drawing>
                    <wp:anchor distT="0" distB="0" distL="114300" distR="114300" simplePos="0" relativeHeight="251703296" behindDoc="0" locked="0" layoutInCell="1" allowOverlap="1">
                      <wp:simplePos x="0" y="0"/>
                      <wp:positionH relativeFrom="column">
                        <wp:posOffset>2480310</wp:posOffset>
                      </wp:positionH>
                      <wp:positionV relativeFrom="paragraph">
                        <wp:posOffset>3223895</wp:posOffset>
                      </wp:positionV>
                      <wp:extent cx="1714500" cy="1619250"/>
                      <wp:effectExtent l="0" t="0" r="19050" b="19050"/>
                      <wp:wrapNone/>
                      <wp:docPr id="1625" name="Прямоугольник 1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6192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D8EAB21" id="Прямоугольник 1625" o:spid="_x0000_s1026" style="position:absolute;margin-left:195.3pt;margin-top:253.85pt;width:135pt;height:1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" filled="f" strokeweight="1.5pt"/>
                  </w:pict>
                </mc:Fallback>
              </mc:AlternateContent>
            </w:r>
            <w:r w:rsidRPr="00BE5FE5">
              <w:rPr>
                <w:i/>
                <w:noProof/>
                <w:sz w:val="18"/>
                <w:szCs w:val="18"/>
              </w:rPr>
              <mc:AlternateContent>
                <mc:Choice Requires="wps">
                  <w:drawing>
                    <wp:anchor distT="0" distB="0" distL="114300" distR="114300" simplePos="0" relativeHeight="251722752" behindDoc="0" locked="0" layoutInCell="1" allowOverlap="1">
                      <wp:simplePos x="0" y="0"/>
                      <wp:positionH relativeFrom="column">
                        <wp:posOffset>1708785</wp:posOffset>
                      </wp:positionH>
                      <wp:positionV relativeFrom="paragraph">
                        <wp:posOffset>3128645</wp:posOffset>
                      </wp:positionV>
                      <wp:extent cx="542925" cy="228600"/>
                      <wp:effectExtent l="0" t="0" r="28575" b="19050"/>
                      <wp:wrapNone/>
                      <wp:docPr id="1624" name="Надпись 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24" o:spid="_x0000_s1044" type="#_x0000_t202" style="position:absolute;left:0;text-align:left;margin-left:134.55pt;margin-top:246.35pt;width:42.75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">
                      <v:textbox>
                        <w:txbxContent>
                          <w:p w:rsidR="00BE5FE5" w:rsidRDefault="00BE5FE5" w:rsidP="00BE5FE5">
                            <w:pPr>
                              <w:rPr>
                                <w:sz w:val="18"/>
                                <w:szCs w:val="18"/>
                              </w:rPr>
                            </w:pPr>
                            <w:r>
                              <w:rPr>
                                <w:sz w:val="18"/>
                                <w:szCs w:val="18"/>
                              </w:rPr>
                              <w:t>Лист 2</w:t>
                            </w:r>
                          </w:p>
                        </w:txbxContent>
                      </v:textbox>
                    </v:shape>
                  </w:pict>
                </mc:Fallback>
              </mc:AlternateContent>
            </w:r>
            <w:r w:rsidRPr="00BE5FE5">
              <w:rPr>
                <w:i/>
                <w:noProof/>
                <w:sz w:val="18"/>
                <w:szCs w:val="18"/>
              </w:rPr>
              <mc:AlternateContent>
                <mc:Choice Requires="wps">
                  <w:drawing>
                    <wp:anchor distT="0" distB="0" distL="114300" distR="114300" simplePos="0" relativeHeight="251704320" behindDoc="0" locked="0" layoutInCell="1" allowOverlap="1">
                      <wp:simplePos x="0" y="0"/>
                      <wp:positionH relativeFrom="column">
                        <wp:posOffset>1708785</wp:posOffset>
                      </wp:positionH>
                      <wp:positionV relativeFrom="paragraph">
                        <wp:posOffset>1680845</wp:posOffset>
                      </wp:positionV>
                      <wp:extent cx="2066925" cy="1676400"/>
                      <wp:effectExtent l="0" t="0" r="28575" b="19050"/>
                      <wp:wrapNone/>
                      <wp:docPr id="1623" name="Прямоугольник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676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E039E95" id="Прямоугольник 1623" o:spid="_x0000_s1026" style="position:absolute;margin-left:134.55pt;margin-top:132.35pt;width:162.75pt;height:1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" filled="f" strokeweight="1.5pt"/>
                  </w:pict>
                </mc:Fallback>
              </mc:AlternateContent>
            </w:r>
            <w:r w:rsidRPr="00BE5FE5">
              <w:rPr>
                <w:i/>
                <w:noProof/>
                <w:sz w:val="18"/>
                <w:szCs w:val="18"/>
              </w:rPr>
              <mc:AlternateContent>
                <mc:Choice Requires="wps">
                  <w:drawing>
                    <wp:anchor distT="0" distB="0" distL="114300" distR="114300" simplePos="0" relativeHeight="251702272" behindDoc="0" locked="0" layoutInCell="1" allowOverlap="1">
                      <wp:simplePos x="0" y="0"/>
                      <wp:positionH relativeFrom="column">
                        <wp:posOffset>1708785</wp:posOffset>
                      </wp:positionH>
                      <wp:positionV relativeFrom="paragraph">
                        <wp:posOffset>61595</wp:posOffset>
                      </wp:positionV>
                      <wp:extent cx="2009775" cy="1762125"/>
                      <wp:effectExtent l="0" t="0" r="28575" b="28575"/>
                      <wp:wrapNone/>
                      <wp:docPr id="1622" name="Прямоугольник 1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17621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D5E371B" id="Прямоугольник 1622" o:spid="_x0000_s1026" style="position:absolute;margin-left:134.55pt;margin-top:4.85pt;width:158.25pt;height:13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" filled="f" strokeweight="1.5pt"/>
                  </w:pict>
                </mc:Fallback>
              </mc:AlternateContent>
            </w:r>
            <w:r w:rsidRPr="00BE5FE5">
              <w:rPr>
                <w:i/>
                <w:noProof/>
                <w:sz w:val="18"/>
                <w:szCs w:val="18"/>
              </w:rPr>
              <mc:AlternateContent>
                <mc:Choice Requires="wps">
                  <w:drawing>
                    <wp:anchor distT="0" distB="0" distL="114300" distR="114300" simplePos="0" relativeHeight="251723776" behindDoc="0" locked="0" layoutInCell="1" allowOverlap="1">
                      <wp:simplePos x="0" y="0"/>
                      <wp:positionH relativeFrom="column">
                        <wp:posOffset>1708785</wp:posOffset>
                      </wp:positionH>
                      <wp:positionV relativeFrom="paragraph">
                        <wp:posOffset>61595</wp:posOffset>
                      </wp:positionV>
                      <wp:extent cx="542925" cy="228600"/>
                      <wp:effectExtent l="0" t="0" r="28575" b="19050"/>
                      <wp:wrapNone/>
                      <wp:docPr id="1621" name="Надпись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solidFill>
                                <a:srgbClr val="FFFFFF"/>
                              </a:solidFill>
                              <a:ln w="9525">
                                <a:solidFill>
                                  <a:srgbClr val="000000"/>
                                </a:solidFill>
                                <a:miter lim="800000"/>
                                <a:headEnd/>
                                <a:tailEnd/>
                              </a:ln>
                            </wps:spPr>
                            <wps:txbx>
                              <w:txbxContent>
                                <w:p w:rsidR="00BE5FE5" w:rsidRDefault="00BE5FE5" w:rsidP="00BE5FE5">
                                  <w:pPr>
                                    <w:rPr>
                                      <w:sz w:val="18"/>
                                      <w:szCs w:val="18"/>
                                    </w:rPr>
                                  </w:pPr>
                                  <w:r>
                                    <w:rPr>
                                      <w:sz w:val="18"/>
                                      <w:szCs w:val="18"/>
                                    </w:rPr>
                                    <w:t>Лист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21" o:spid="_x0000_s1045" type="#_x0000_t202" style="position:absolute;left:0;text-align:left;margin-left:134.55pt;margin-top:4.85pt;width:42.75pt;height:1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">
                      <v:textbox>
                        <w:txbxContent>
                          <w:p w:rsidR="00BE5FE5" w:rsidRDefault="00BE5FE5" w:rsidP="00BE5FE5">
                            <w:pPr>
                              <w:rPr>
                                <w:sz w:val="18"/>
                                <w:szCs w:val="18"/>
                              </w:rPr>
                            </w:pPr>
                            <w:r>
                              <w:rPr>
                                <w:sz w:val="18"/>
                                <w:szCs w:val="18"/>
                              </w:rPr>
                              <w:t>Лист 1</w:t>
                            </w:r>
                          </w:p>
                        </w:txbxContent>
                      </v:textbox>
                    </v:shape>
                  </w:pict>
                </mc:Fallback>
              </mc:AlternateContent>
            </w:r>
            <w:r w:rsidRPr="00BE5FE5">
              <w:rPr>
                <w:i/>
                <w:noProof/>
                <w:sz w:val="18"/>
                <w:szCs w:val="18"/>
              </w:rPr>
              <w:drawing>
                <wp:inline distT="0" distB="0" distL="0" distR="0">
                  <wp:extent cx="6347460" cy="7033260"/>
                  <wp:effectExtent l="0" t="0" r="0" b="0"/>
                  <wp:docPr id="3175" name="Рисунок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47460" cy="703326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Масштаб 1: 25000</w:t>
            </w:r>
          </w:p>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Условные обозначения:</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20" name="Прямая со стрелкой 1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E807AF" id="Прямая со стрелкой 1620"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" strokecolor="red" strokeweight="1.5pt">
                      <w10:anchorlock/>
                    </v:shape>
                  </w:pict>
                </mc:Fallback>
              </mc:AlternateContent>
            </w:r>
            <w:r w:rsidRPr="00BE5FE5">
              <w:rPr>
                <w:i/>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19" name="Прямая со стрелкой 1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B95057" id="Прямая со стрелкой 1619"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CK5fyk8C&#10;AABaBAAADgAAAAAAAAAAAAAAAAAuAgAAZHJzL2Uyb0RvYy54bWxQSwECLQAUAAYACAAAACEAWApq&#10;otYAAAABAQAADwAAAAAAAAAAAAAAAACpBAAAZHJzL2Rvd25yZXYueG1sUEsFBgAAAAAEAAQA8wAA&#10;AKwFAAAAAA==&#10;" strokeweight="1pt">
                      <w10:anchorlock/>
                    </v:shape>
                  </w:pict>
                </mc:Fallback>
              </mc:AlternateContent>
            </w:r>
            <w:r w:rsidRPr="00BE5FE5">
              <w:rPr>
                <w:i/>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25824"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1618" name="Прямая со стрелкой 1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4076CF" id="Прямая со стрелкой 1618" o:spid="_x0000_s1026" type="#_x0000_t32" style="position:absolute;margin-left:.75pt;margin-top:5.15pt;width:37.1pt;height:.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" strokecolor="blue">
                      <v:stroke dashstyle="longDash"/>
                    </v:shape>
                  </w:pict>
                </mc:Fallback>
              </mc:AlternateContent>
            </w:r>
            <w:r w:rsidRPr="00BE5FE5">
              <w:rPr>
                <w:i/>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 xml:space="preserve">38:06:100902 – кадастровый номер квартала </w:t>
            </w:r>
          </w:p>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p>
        </w:tc>
      </w:tr>
    </w:tbl>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lastRenderedPageBreak/>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14560" behindDoc="0" locked="0" layoutInCell="1" allowOverlap="1">
                      <wp:simplePos x="0" y="0"/>
                      <wp:positionH relativeFrom="column">
                        <wp:posOffset>3099435</wp:posOffset>
                      </wp:positionH>
                      <wp:positionV relativeFrom="paragraph">
                        <wp:posOffset>1550035</wp:posOffset>
                      </wp:positionV>
                      <wp:extent cx="1228725" cy="238125"/>
                      <wp:effectExtent l="0" t="0" r="0" b="9525"/>
                      <wp:wrapNone/>
                      <wp:docPr id="1617" name="Надпись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rFonts w:ascii="Arial" w:hAnsi="Arial" w:cs="Arial"/>
                                      <w:color w:val="0000FF"/>
                                      <w:sz w:val="20"/>
                                      <w:szCs w:val="20"/>
                                    </w:rPr>
                                  </w:pPr>
                                  <w:r>
                                    <w:rPr>
                                      <w:sz w:val="20"/>
                                      <w:szCs w:val="20"/>
                                    </w:rPr>
                                    <w:t>38:06:100902:1188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17" o:spid="_x0000_s1046" type="#_x0000_t202" style="position:absolute;left:0;text-align:left;margin-left:244.05pt;margin-top:122.05pt;width:96.75pt;height:18.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" filled="f" stroked="f">
                      <v:textbox>
                        <w:txbxContent>
                          <w:p w:rsidR="00BE5FE5" w:rsidRDefault="00BE5FE5" w:rsidP="00BE5FE5">
                            <w:pPr>
                              <w:rPr>
                                <w:rFonts w:ascii="Arial" w:hAnsi="Arial" w:cs="Arial"/>
                                <w:color w:val="0000FF"/>
                                <w:sz w:val="20"/>
                                <w:szCs w:val="20"/>
                              </w:rPr>
                            </w:pPr>
                            <w:r>
                              <w:rPr>
                                <w:sz w:val="20"/>
                                <w:szCs w:val="20"/>
                              </w:rPr>
                              <w:t>38:06:100902:1188</w:t>
                            </w:r>
                          </w:p>
                        </w:txbxContent>
                      </v:textbox>
                    </v:shape>
                  </w:pict>
                </mc:Fallback>
              </mc:AlternateContent>
            </w:r>
            <w:r w:rsidRPr="00BE5FE5">
              <w:rPr>
                <w:i/>
                <w:noProof/>
                <w:sz w:val="18"/>
                <w:szCs w:val="18"/>
              </w:rPr>
              <mc:AlternateContent>
                <mc:Choice Requires="wps">
                  <w:drawing>
                    <wp:anchor distT="0" distB="0" distL="114300" distR="114300" simplePos="0" relativeHeight="251700224" behindDoc="0" locked="0" layoutInCell="1" allowOverlap="1">
                      <wp:simplePos x="0" y="0"/>
                      <wp:positionH relativeFrom="column">
                        <wp:posOffset>5437505</wp:posOffset>
                      </wp:positionH>
                      <wp:positionV relativeFrom="paragraph">
                        <wp:posOffset>155575</wp:posOffset>
                      </wp:positionV>
                      <wp:extent cx="742950" cy="228600"/>
                      <wp:effectExtent l="0" t="0" r="19050" b="19050"/>
                      <wp:wrapNone/>
                      <wp:docPr id="1616" name="Надпись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16" o:spid="_x0000_s1047" type="#_x0000_t202" style="position:absolute;left:0;text-align:left;margin-left:428.15pt;margin-top:12.25pt;width:58.5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">
                      <v:textbox>
                        <w:txbxContent>
                          <w:p w:rsidR="00BE5FE5" w:rsidRDefault="00BE5FE5" w:rsidP="00BE5FE5">
                            <w:pPr>
                              <w:jc w:val="center"/>
                              <w:rPr>
                                <w:sz w:val="22"/>
                                <w:szCs w:val="22"/>
                              </w:rPr>
                            </w:pPr>
                            <w:r>
                              <w:rPr>
                                <w:sz w:val="22"/>
                                <w:szCs w:val="22"/>
                              </w:rPr>
                              <w:t>Лист 1</w:t>
                            </w:r>
                          </w:p>
                        </w:txbxContent>
                      </v:textbox>
                    </v:shape>
                  </w:pict>
                </mc:Fallback>
              </mc:AlternateContent>
            </w:r>
            <w:r w:rsidRPr="00BE5FE5">
              <w:rPr>
                <w:i/>
                <w:noProof/>
                <w:sz w:val="18"/>
                <w:szCs w:val="18"/>
              </w:rPr>
              <w:drawing>
                <wp:inline distT="0" distB="0" distL="0" distR="0">
                  <wp:extent cx="6339840" cy="7879080"/>
                  <wp:effectExtent l="0" t="0" r="3810" b="7620"/>
                  <wp:docPr id="3174" name="Рисунок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7"/>
                          <pic:cNvPicPr>
                            <a:picLocks noChangeAspect="1" noChangeArrowheads="1"/>
                          </pic:cNvPicPr>
                        </pic:nvPicPr>
                        <pic:blipFill>
                          <a:blip r:embed="rId36">
                            <a:extLst>
                              <a:ext uri="{28A0092B-C50C-407E-A947-70E740481C1C}">
                                <a14:useLocalDpi xmlns:a14="http://schemas.microsoft.com/office/drawing/2010/main" val="0"/>
                              </a:ext>
                            </a:extLst>
                          </a:blip>
                          <a:srcRect t="3976" b="2039"/>
                          <a:stretch>
                            <a:fillRect/>
                          </a:stretch>
                        </pic:blipFill>
                        <pic:spPr bwMode="auto">
                          <a:xfrm>
                            <a:off x="0" y="0"/>
                            <a:ext cx="6339840" cy="787908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Масштаб 1:5000</w:t>
            </w: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Условные обозначения:</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15" name="Прямая со стрелкой 1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B8CB2C" id="Прямая со стрелкой 1615"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" strokecolor="red" strokeweight="1.5pt">
                      <w10:anchorlock/>
                    </v:shape>
                  </w:pict>
                </mc:Fallback>
              </mc:AlternateContent>
            </w:r>
            <w:r w:rsidRPr="00BE5FE5">
              <w:rPr>
                <w:i/>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14" name="Прямая со стрелкой 1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971833" id="Прямая со стрелкой 1614"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KsGOKE8C&#10;AABaBAAADgAAAAAAAAAAAAAAAAAuAgAAZHJzL2Uyb0RvYy54bWxQSwECLQAUAAYACAAAACEAWApq&#10;otYAAAABAQAADwAAAAAAAAAAAAAAAACpBAAAZHJzL2Rvd25yZXYueG1sUEsFBgAAAAAEAAQA8wAA&#10;AKwFAAAAAA==&#10;" strokeweight="1pt">
                      <w10:anchorlock/>
                    </v:shape>
                  </w:pict>
                </mc:Fallback>
              </mc:AlternateContent>
            </w:r>
            <w:r w:rsidRPr="00BE5FE5">
              <w:rPr>
                <w:i/>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05344"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1613" name="Прямая со стрелкой 1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B5FC84" id="Прямая со стрелкой 1613" o:spid="_x0000_s1026" type="#_x0000_t32" style="position:absolute;margin-left:.75pt;margin-top:5.15pt;width:37.1pt;height:.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IOH1St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i/>
                <w:noProof/>
                <w:sz w:val="18"/>
                <w:szCs w:val="18"/>
              </w:rPr>
              <mc:AlternateContent>
                <mc:Choice Requires="wps">
                  <w:drawing>
                    <wp:anchor distT="0" distB="0" distL="114300" distR="114300" simplePos="0" relativeHeight="251695104"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1612" name="Овал 1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CC84AEA" id="Овал 1612" o:spid="_x0000_s1026" style="position:absolute;margin-left:9.8pt;margin-top:-6.15pt;width:4.25pt;height:3.6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" fillcolor="black">
                      <w10:wrap type="tight"/>
                    </v:oval>
                  </w:pict>
                </mc:Fallback>
              </mc:AlternateContent>
            </w:r>
            <w:r w:rsidRPr="00BE5FE5">
              <w:rPr>
                <w:i/>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38:06:100902:1188  – кадастровый номер земельного участка, сведения о котором имеются в ЕГРН</w:t>
            </w:r>
          </w:p>
        </w:tc>
      </w:tr>
    </w:tbl>
    <w:p w:rsidR="00BE5FE5" w:rsidRPr="00BE5FE5" w:rsidRDefault="00BE5FE5" w:rsidP="00BE5FE5">
      <w:pPr>
        <w:tabs>
          <w:tab w:val="left" w:pos="426"/>
          <w:tab w:val="left" w:pos="3976"/>
        </w:tabs>
        <w:ind w:left="0" w:right="142" w:firstLine="426"/>
        <w:jc w:val="right"/>
        <w:rPr>
          <w:i/>
          <w:sz w:val="18"/>
          <w:szCs w:val="18"/>
        </w:rPr>
      </w:pP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15584" behindDoc="0" locked="0" layoutInCell="1" allowOverlap="1">
                      <wp:simplePos x="0" y="0"/>
                      <wp:positionH relativeFrom="column">
                        <wp:posOffset>4528185</wp:posOffset>
                      </wp:positionH>
                      <wp:positionV relativeFrom="paragraph">
                        <wp:posOffset>4493260</wp:posOffset>
                      </wp:positionV>
                      <wp:extent cx="1181100" cy="238125"/>
                      <wp:effectExtent l="0" t="0" r="0" b="9525"/>
                      <wp:wrapNone/>
                      <wp:docPr id="1611" name="Надпись 1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sz w:val="20"/>
                                      <w:szCs w:val="18"/>
                                    </w:rPr>
                                  </w:pPr>
                                  <w:r>
                                    <w:rPr>
                                      <w:sz w:val="20"/>
                                      <w:szCs w:val="18"/>
                                    </w:rPr>
                                    <w:t>38:06:000000:3963</w:t>
                                  </w:r>
                                </w:p>
                                <w:p w:rsidR="00BE5FE5" w:rsidRDefault="00BE5FE5" w:rsidP="00BE5FE5">
                                  <w:pPr>
                                    <w:rPr>
                                      <w:rFonts w:ascii="Arial" w:hAnsi="Arial" w:cs="Arial"/>
                                      <w:color w:val="0000FF"/>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11" o:spid="_x0000_s1048" type="#_x0000_t202" style="position:absolute;left:0;text-align:left;margin-left:356.55pt;margin-top:353.8pt;width:93pt;height:18.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" filled="f" stroked="f">
                      <v:textbox>
                        <w:txbxContent>
                          <w:p w:rsidR="00BE5FE5" w:rsidRDefault="00BE5FE5" w:rsidP="00BE5FE5">
                            <w:pPr>
                              <w:rPr>
                                <w:sz w:val="20"/>
                                <w:szCs w:val="18"/>
                              </w:rPr>
                            </w:pPr>
                            <w:r>
                              <w:rPr>
                                <w:sz w:val="20"/>
                                <w:szCs w:val="18"/>
                              </w:rPr>
                              <w:t>38:06:000000:3963</w:t>
                            </w:r>
                          </w:p>
                          <w:p w:rsidR="00BE5FE5" w:rsidRDefault="00BE5FE5" w:rsidP="00BE5FE5">
                            <w:pPr>
                              <w:rPr>
                                <w:rFonts w:ascii="Arial" w:hAnsi="Arial" w:cs="Arial"/>
                                <w:color w:val="0000FF"/>
                                <w:sz w:val="16"/>
                              </w:rPr>
                            </w:pPr>
                          </w:p>
                        </w:txbxContent>
                      </v:textbox>
                    </v:shape>
                  </w:pict>
                </mc:Fallback>
              </mc:AlternateContent>
            </w:r>
            <w:r w:rsidRPr="00BE5FE5">
              <w:rPr>
                <w:i/>
                <w:noProof/>
                <w:sz w:val="18"/>
                <w:szCs w:val="18"/>
              </w:rPr>
              <mc:AlternateContent>
                <mc:Choice Requires="wps">
                  <w:drawing>
                    <wp:anchor distT="0" distB="0" distL="114300" distR="114300" simplePos="0" relativeHeight="251706368" behindDoc="0" locked="0" layoutInCell="1" allowOverlap="1">
                      <wp:simplePos x="0" y="0"/>
                      <wp:positionH relativeFrom="column">
                        <wp:posOffset>186055</wp:posOffset>
                      </wp:positionH>
                      <wp:positionV relativeFrom="paragraph">
                        <wp:posOffset>79375</wp:posOffset>
                      </wp:positionV>
                      <wp:extent cx="742950" cy="228600"/>
                      <wp:effectExtent l="0" t="0" r="19050" b="19050"/>
                      <wp:wrapNone/>
                      <wp:docPr id="1610" name="Надпись 1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10" o:spid="_x0000_s1049" type="#_x0000_t202" style="position:absolute;left:0;text-align:left;margin-left:14.65pt;margin-top:6.25pt;width:58.5pt;height: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">
                      <v:textbox>
                        <w:txbxContent>
                          <w:p w:rsidR="00BE5FE5" w:rsidRDefault="00BE5FE5" w:rsidP="00BE5FE5">
                            <w:pPr>
                              <w:jc w:val="center"/>
                              <w:rPr>
                                <w:sz w:val="22"/>
                                <w:szCs w:val="22"/>
                              </w:rPr>
                            </w:pPr>
                            <w:r>
                              <w:rPr>
                                <w:sz w:val="22"/>
                                <w:szCs w:val="22"/>
                              </w:rPr>
                              <w:t>Лист 2</w:t>
                            </w:r>
                          </w:p>
                        </w:txbxContent>
                      </v:textbox>
                    </v:shape>
                  </w:pict>
                </mc:Fallback>
              </mc:AlternateContent>
            </w:r>
            <w:r w:rsidRPr="00BE5FE5">
              <w:rPr>
                <w:i/>
                <w:noProof/>
                <w:sz w:val="18"/>
                <w:szCs w:val="18"/>
              </w:rPr>
              <w:drawing>
                <wp:inline distT="0" distB="0" distL="0" distR="0">
                  <wp:extent cx="6339840" cy="6530340"/>
                  <wp:effectExtent l="0" t="0" r="3810" b="3810"/>
                  <wp:docPr id="3173" name="Рисунок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8"/>
                          <pic:cNvPicPr>
                            <a:picLocks noChangeAspect="1" noChangeArrowheads="1"/>
                          </pic:cNvPicPr>
                        </pic:nvPicPr>
                        <pic:blipFill>
                          <a:blip r:embed="rId37">
                            <a:extLst>
                              <a:ext uri="{28A0092B-C50C-407E-A947-70E740481C1C}">
                                <a14:useLocalDpi xmlns:a14="http://schemas.microsoft.com/office/drawing/2010/main" val="0"/>
                              </a:ext>
                            </a:extLst>
                          </a:blip>
                          <a:srcRect b="22038"/>
                          <a:stretch>
                            <a:fillRect/>
                          </a:stretch>
                        </pic:blipFill>
                        <pic:spPr bwMode="auto">
                          <a:xfrm>
                            <a:off x="0" y="0"/>
                            <a:ext cx="6339840" cy="653034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Масштаб 1:5000</w:t>
            </w:r>
          </w:p>
          <w:p w:rsidR="00BE5FE5" w:rsidRPr="00BE5FE5" w:rsidRDefault="00BE5FE5" w:rsidP="00BE5FE5">
            <w:pPr>
              <w:tabs>
                <w:tab w:val="left" w:pos="426"/>
                <w:tab w:val="left" w:pos="3976"/>
              </w:tabs>
              <w:ind w:left="0" w:right="142" w:firstLine="426"/>
              <w:jc w:val="right"/>
              <w:rPr>
                <w:b/>
                <w:i/>
                <w:sz w:val="18"/>
                <w:szCs w:val="18"/>
              </w:rPr>
            </w:pP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Условные обозначения:</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09" name="Прямая со стрелкой 1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2EDEE6" id="Прямая со стрелкой 1609"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" strokecolor="red" strokeweight="1.5pt">
                      <w10:anchorlock/>
                    </v:shape>
                  </w:pict>
                </mc:Fallback>
              </mc:AlternateContent>
            </w:r>
            <w:r w:rsidRPr="00BE5FE5">
              <w:rPr>
                <w:i/>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08" name="Прямая со стрелкой 1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116B78" id="Прямая со стрелкой 1608"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" strokeweight="1pt">
                      <w10:anchorlock/>
                    </v:shape>
                  </w:pict>
                </mc:Fallback>
              </mc:AlternateContent>
            </w:r>
            <w:r w:rsidRPr="00BE5FE5">
              <w:rPr>
                <w:i/>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07392"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1607" name="Прямая со стрелкой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F0F9C0" id="Прямая со стрелкой 1607" o:spid="_x0000_s1026" type="#_x0000_t32" style="position:absolute;margin-left:.75pt;margin-top:5.15pt;width:37.1pt;height:.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H8CN79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i/>
                <w:noProof/>
                <w:sz w:val="18"/>
                <w:szCs w:val="18"/>
              </w:rPr>
              <mc:AlternateContent>
                <mc:Choice Requires="wps">
                  <w:drawing>
                    <wp:anchor distT="0" distB="0" distL="114300" distR="114300" simplePos="0" relativeHeight="251696128"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1606" name="Овал 1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C687CDA" id="Овал 1606" o:spid="_x0000_s1026" style="position:absolute;margin-left:9.8pt;margin-top:-6.15pt;width:4.25pt;height:3.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" fillcolor="black">
                      <w10:wrap type="tight"/>
                    </v:oval>
                  </w:pict>
                </mc:Fallback>
              </mc:AlternateContent>
            </w:r>
            <w:r w:rsidRPr="00BE5FE5">
              <w:rPr>
                <w:i/>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 xml:space="preserve">38:06:000000:3963 – кадастровый номер земельного участка, сведения о котором имеются в ЕГРН </w:t>
            </w:r>
          </w:p>
        </w:tc>
      </w:tr>
    </w:tbl>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w:lastRenderedPageBreak/>
              <mc:AlternateContent>
                <mc:Choice Requires="wps">
                  <w:drawing>
                    <wp:anchor distT="0" distB="0" distL="114300" distR="114300" simplePos="0" relativeHeight="251716608" behindDoc="0" locked="0" layoutInCell="1" allowOverlap="1">
                      <wp:simplePos x="0" y="0"/>
                      <wp:positionH relativeFrom="column">
                        <wp:posOffset>4137660</wp:posOffset>
                      </wp:positionH>
                      <wp:positionV relativeFrom="paragraph">
                        <wp:posOffset>5188585</wp:posOffset>
                      </wp:positionV>
                      <wp:extent cx="1238250" cy="238125"/>
                      <wp:effectExtent l="0" t="0" r="0" b="9525"/>
                      <wp:wrapNone/>
                      <wp:docPr id="1605" name="Надпись 1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rFonts w:ascii="Arial" w:hAnsi="Arial" w:cs="Arial"/>
                                      <w:color w:val="0000FF"/>
                                      <w:sz w:val="16"/>
                                    </w:rPr>
                                  </w:pPr>
                                  <w:r>
                                    <w:rPr>
                                      <w:sz w:val="20"/>
                                      <w:szCs w:val="18"/>
                                    </w:rPr>
                                    <w:t>38:06:100902:2078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05" o:spid="_x0000_s1050" type="#_x0000_t202" style="position:absolute;left:0;text-align:left;margin-left:325.8pt;margin-top:408.55pt;width:97.5pt;height:18.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" filled="f" stroked="f">
                      <v:textbox>
                        <w:txbxContent>
                          <w:p w:rsidR="00BE5FE5" w:rsidRDefault="00BE5FE5" w:rsidP="00BE5FE5">
                            <w:pPr>
                              <w:rPr>
                                <w:rFonts w:ascii="Arial" w:hAnsi="Arial" w:cs="Arial"/>
                                <w:color w:val="0000FF"/>
                                <w:sz w:val="16"/>
                              </w:rPr>
                            </w:pPr>
                            <w:r>
                              <w:rPr>
                                <w:sz w:val="20"/>
                                <w:szCs w:val="18"/>
                              </w:rPr>
                              <w:t>38:06:100902:2078</w:t>
                            </w:r>
                          </w:p>
                        </w:txbxContent>
                      </v:textbox>
                    </v:shape>
                  </w:pict>
                </mc:Fallback>
              </mc:AlternateContent>
            </w:r>
            <w:r w:rsidRPr="00BE5FE5">
              <w:rPr>
                <w:i/>
                <w:noProof/>
                <w:sz w:val="18"/>
                <w:szCs w:val="18"/>
              </w:rPr>
              <mc:AlternateContent>
                <mc:Choice Requires="wps">
                  <w:drawing>
                    <wp:anchor distT="0" distB="0" distL="114300" distR="114300" simplePos="0" relativeHeight="251708416" behindDoc="0" locked="0" layoutInCell="1" allowOverlap="1">
                      <wp:simplePos x="0" y="0"/>
                      <wp:positionH relativeFrom="column">
                        <wp:posOffset>214630</wp:posOffset>
                      </wp:positionH>
                      <wp:positionV relativeFrom="paragraph">
                        <wp:posOffset>117475</wp:posOffset>
                      </wp:positionV>
                      <wp:extent cx="742950" cy="228600"/>
                      <wp:effectExtent l="0" t="0" r="19050" b="19050"/>
                      <wp:wrapNone/>
                      <wp:docPr id="1604" name="Надпись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1604" o:spid="_x0000_s1051" type="#_x0000_t202" style="position:absolute;left:0;text-align:left;margin-left:16.9pt;margin-top:9.25pt;width:58.5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">
                      <v:textbox>
                        <w:txbxContent>
                          <w:p w:rsidR="00BE5FE5" w:rsidRDefault="00BE5FE5" w:rsidP="00BE5FE5">
                            <w:pPr>
                              <w:jc w:val="center"/>
                              <w:rPr>
                                <w:sz w:val="22"/>
                                <w:szCs w:val="22"/>
                              </w:rPr>
                            </w:pPr>
                            <w:r>
                              <w:rPr>
                                <w:sz w:val="22"/>
                                <w:szCs w:val="22"/>
                              </w:rPr>
                              <w:t>Лист 3</w:t>
                            </w:r>
                          </w:p>
                        </w:txbxContent>
                      </v:textbox>
                    </v:shape>
                  </w:pict>
                </mc:Fallback>
              </mc:AlternateContent>
            </w:r>
            <w:r w:rsidRPr="00BE5FE5">
              <w:rPr>
                <w:i/>
                <w:noProof/>
                <w:sz w:val="18"/>
                <w:szCs w:val="18"/>
              </w:rPr>
              <w:drawing>
                <wp:inline distT="0" distB="0" distL="0" distR="0">
                  <wp:extent cx="6347460" cy="7292340"/>
                  <wp:effectExtent l="0" t="0" r="0" b="3810"/>
                  <wp:docPr id="3172" name="Рисунок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47460" cy="729234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Масштаб 1:5000</w:t>
            </w:r>
          </w:p>
          <w:p w:rsidR="00BE5FE5" w:rsidRPr="00BE5FE5" w:rsidRDefault="00BE5FE5" w:rsidP="00BE5FE5">
            <w:pPr>
              <w:tabs>
                <w:tab w:val="left" w:pos="426"/>
                <w:tab w:val="left" w:pos="3976"/>
              </w:tabs>
              <w:ind w:left="0" w:right="142" w:firstLine="426"/>
              <w:jc w:val="right"/>
              <w:rPr>
                <w:b/>
                <w:i/>
                <w:sz w:val="18"/>
                <w:szCs w:val="18"/>
              </w:rPr>
            </w:pP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Условные обозначения:</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03" name="Прямая со стрелкой 1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ADFBFF" id="Прямая со стрелкой 1603"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" strokecolor="red" strokeweight="1.5pt">
                      <w10:anchorlock/>
                    </v:shape>
                  </w:pict>
                </mc:Fallback>
              </mc:AlternateContent>
            </w:r>
            <w:r w:rsidRPr="00BE5FE5">
              <w:rPr>
                <w:i/>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1602" name="Прямая со стрелкой 1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6E4DE7" id="Прямая со стрелкой 1602"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" strokeweight="1pt">
                      <w10:anchorlock/>
                    </v:shape>
                  </w:pict>
                </mc:Fallback>
              </mc:AlternateContent>
            </w:r>
            <w:r w:rsidRPr="00BE5FE5">
              <w:rPr>
                <w:i/>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09440"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1601" name="Прямая со стрелкой 1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C03065" id="Прямая со стрелкой 1601" o:spid="_x0000_s1026" type="#_x0000_t32" style="position:absolute;margin-left:.75pt;margin-top:5.15pt;width:37.1pt;height:.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GIl15R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i/>
                <w:noProof/>
                <w:sz w:val="18"/>
                <w:szCs w:val="18"/>
              </w:rPr>
              <mc:AlternateContent>
                <mc:Choice Requires="wps">
                  <w:drawing>
                    <wp:anchor distT="0" distB="0" distL="114300" distR="114300" simplePos="0" relativeHeight="251697152"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1600" name="Овал 1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56543D1" id="Овал 1600" o:spid="_x0000_s1026" style="position:absolute;margin-left:9.8pt;margin-top:-6.15pt;width:4.25pt;height:3.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" fillcolor="black">
                      <w10:wrap type="tight"/>
                    </v:oval>
                  </w:pict>
                </mc:Fallback>
              </mc:AlternateContent>
            </w:r>
            <w:r w:rsidRPr="00BE5FE5">
              <w:rPr>
                <w:i/>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38:06:100902:2078 – кадастровый номер земельного участка, сведения о котором имеются в ЕГРН</w:t>
            </w:r>
          </w:p>
          <w:p w:rsidR="00BE5FE5" w:rsidRPr="00BE5FE5" w:rsidRDefault="00BE5FE5" w:rsidP="00BE5FE5">
            <w:pPr>
              <w:tabs>
                <w:tab w:val="left" w:pos="426"/>
                <w:tab w:val="left" w:pos="3976"/>
              </w:tabs>
              <w:ind w:left="0" w:right="142" w:firstLine="426"/>
              <w:jc w:val="right"/>
              <w:rPr>
                <w:i/>
                <w:sz w:val="18"/>
                <w:szCs w:val="18"/>
              </w:rPr>
            </w:pPr>
          </w:p>
        </w:tc>
      </w:tr>
    </w:tbl>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w:lastRenderedPageBreak/>
              <mc:AlternateContent>
                <mc:Choice Requires="wps">
                  <w:drawing>
                    <wp:anchor distT="0" distB="0" distL="114300" distR="114300" simplePos="0" relativeHeight="251717632" behindDoc="0" locked="0" layoutInCell="1" allowOverlap="1">
                      <wp:simplePos x="0" y="0"/>
                      <wp:positionH relativeFrom="column">
                        <wp:posOffset>3984625</wp:posOffset>
                      </wp:positionH>
                      <wp:positionV relativeFrom="paragraph">
                        <wp:posOffset>368935</wp:posOffset>
                      </wp:positionV>
                      <wp:extent cx="1238250" cy="238125"/>
                      <wp:effectExtent l="0" t="0" r="0" b="9525"/>
                      <wp:wrapNone/>
                      <wp:docPr id="3199" name="Надпись 3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rFonts w:ascii="Arial" w:hAnsi="Arial" w:cs="Arial"/>
                                      <w:color w:val="0000FF"/>
                                      <w:sz w:val="16"/>
                                    </w:rPr>
                                  </w:pPr>
                                  <w:r>
                                    <w:rPr>
                                      <w:sz w:val="20"/>
                                      <w:szCs w:val="20"/>
                                    </w:rPr>
                                    <w:t>38:06:100902:309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99" o:spid="_x0000_s1052" type="#_x0000_t202" style="position:absolute;left:0;text-align:left;margin-left:313.75pt;margin-top:29.05pt;width:97.5pt;height:18.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" filled="f" stroked="f">
                      <v:textbox>
                        <w:txbxContent>
                          <w:p w:rsidR="00BE5FE5" w:rsidRDefault="00BE5FE5" w:rsidP="00BE5FE5">
                            <w:pPr>
                              <w:rPr>
                                <w:rFonts w:ascii="Arial" w:hAnsi="Arial" w:cs="Arial"/>
                                <w:color w:val="0000FF"/>
                                <w:sz w:val="16"/>
                              </w:rPr>
                            </w:pPr>
                            <w:r>
                              <w:rPr>
                                <w:sz w:val="20"/>
                                <w:szCs w:val="20"/>
                              </w:rPr>
                              <w:t>38:06:100902:309</w:t>
                            </w:r>
                          </w:p>
                        </w:txbxContent>
                      </v:textbox>
                    </v:shape>
                  </w:pict>
                </mc:Fallback>
              </mc:AlternateContent>
            </w:r>
            <w:r w:rsidRPr="00BE5FE5">
              <w:rPr>
                <w:i/>
                <w:noProof/>
                <w:sz w:val="18"/>
                <w:szCs w:val="18"/>
              </w:rPr>
              <mc:AlternateContent>
                <mc:Choice Requires="wps">
                  <w:drawing>
                    <wp:anchor distT="0" distB="0" distL="114300" distR="114300" simplePos="0" relativeHeight="251710464" behindDoc="0" locked="0" layoutInCell="1" allowOverlap="1">
                      <wp:simplePos x="0" y="0"/>
                      <wp:positionH relativeFrom="column">
                        <wp:posOffset>132080</wp:posOffset>
                      </wp:positionH>
                      <wp:positionV relativeFrom="paragraph">
                        <wp:posOffset>136525</wp:posOffset>
                      </wp:positionV>
                      <wp:extent cx="742950" cy="228600"/>
                      <wp:effectExtent l="0" t="0" r="19050" b="19050"/>
                      <wp:wrapNone/>
                      <wp:docPr id="3197" name="Надпись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97" o:spid="_x0000_s1053" type="#_x0000_t202" style="position:absolute;left:0;text-align:left;margin-left:10.4pt;margin-top:10.75pt;width:58.5pt;height:1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">
                      <v:textbox>
                        <w:txbxContent>
                          <w:p w:rsidR="00BE5FE5" w:rsidRDefault="00BE5FE5" w:rsidP="00BE5FE5">
                            <w:pPr>
                              <w:jc w:val="center"/>
                              <w:rPr>
                                <w:sz w:val="22"/>
                                <w:szCs w:val="22"/>
                              </w:rPr>
                            </w:pPr>
                            <w:r>
                              <w:rPr>
                                <w:sz w:val="22"/>
                                <w:szCs w:val="22"/>
                              </w:rPr>
                              <w:t>Лист 4</w:t>
                            </w:r>
                          </w:p>
                        </w:txbxContent>
                      </v:textbox>
                    </v:shape>
                  </w:pict>
                </mc:Fallback>
              </mc:AlternateContent>
            </w:r>
            <w:r w:rsidRPr="00BE5FE5">
              <w:rPr>
                <w:i/>
                <w:noProof/>
                <w:sz w:val="18"/>
                <w:szCs w:val="18"/>
              </w:rPr>
              <w:drawing>
                <wp:inline distT="0" distB="0" distL="0" distR="0">
                  <wp:extent cx="6339840" cy="7048500"/>
                  <wp:effectExtent l="0" t="0" r="3810" b="0"/>
                  <wp:docPr id="3171" name="Рисунок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9840" cy="704850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Масштаб 1:5000</w:t>
            </w:r>
          </w:p>
          <w:p w:rsidR="00BE5FE5" w:rsidRPr="00BE5FE5" w:rsidRDefault="00BE5FE5" w:rsidP="00BE5FE5">
            <w:pPr>
              <w:tabs>
                <w:tab w:val="left" w:pos="426"/>
                <w:tab w:val="left" w:pos="3976"/>
              </w:tabs>
              <w:ind w:left="0" w:right="142" w:firstLine="426"/>
              <w:jc w:val="right"/>
              <w:rPr>
                <w:b/>
                <w:i/>
                <w:sz w:val="18"/>
                <w:szCs w:val="18"/>
              </w:rPr>
            </w:pP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Условные обозначения:</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3196" name="Прямая со стрелкой 3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91E8AE" id="Прямая со стрелкой 3196"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" strokecolor="red" strokeweight="1.5pt">
                      <w10:anchorlock/>
                    </v:shape>
                  </w:pict>
                </mc:Fallback>
              </mc:AlternateContent>
            </w:r>
            <w:r w:rsidRPr="00BE5FE5">
              <w:rPr>
                <w:i/>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3189" name="Прямая со стрелкой 3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4A9189" id="Прямая со стрелкой 3189"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wkbX5k8C&#10;AABaBAAADgAAAAAAAAAAAAAAAAAuAgAAZHJzL2Uyb0RvYy54bWxQSwECLQAUAAYACAAAACEAWApq&#10;otYAAAABAQAADwAAAAAAAAAAAAAAAACpBAAAZHJzL2Rvd25yZXYueG1sUEsFBgAAAAAEAAQA8wAA&#10;AKwFAAAAAA==&#10;" strokeweight="1pt">
                      <w10:anchorlock/>
                    </v:shape>
                  </w:pict>
                </mc:Fallback>
              </mc:AlternateContent>
            </w:r>
            <w:r w:rsidRPr="00BE5FE5">
              <w:rPr>
                <w:i/>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11488"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83" name="Прямая со стрелкой 3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37CB71" id="Прямая со стрелкой 3183" o:spid="_x0000_s1026" type="#_x0000_t32" style="position:absolute;margin-left:.75pt;margin-top:5.15pt;width:37.1pt;height:.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ENQxYB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i/>
                <w:noProof/>
                <w:sz w:val="18"/>
                <w:szCs w:val="18"/>
              </w:rPr>
              <mc:AlternateContent>
                <mc:Choice Requires="wps">
                  <w:drawing>
                    <wp:anchor distT="0" distB="0" distL="114300" distR="114300" simplePos="0" relativeHeight="251698176"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3182" name="Овал 3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0169D70" id="Овал 3182" o:spid="_x0000_s1026" style="position:absolute;margin-left:9.8pt;margin-top:-6.15pt;width:4.25pt;height:3.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" fillcolor="black">
                      <w10:wrap type="tight"/>
                    </v:oval>
                  </w:pict>
                </mc:Fallback>
              </mc:AlternateContent>
            </w:r>
            <w:r w:rsidRPr="00BE5FE5">
              <w:rPr>
                <w:i/>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38:06:100902:309 – кадастровый номер земельного участка, сведения о котором имеются в ЕГРН</w:t>
            </w:r>
          </w:p>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p>
        </w:tc>
      </w:tr>
    </w:tbl>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br w:type="page"/>
      </w:r>
    </w:p>
    <w:tbl>
      <w:tblPr>
        <w:tblpPr w:leftFromText="180" w:rightFromText="180" w:vertAnchor="page" w:horzAnchor="margin" w:tblpY="690"/>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BE5FE5" w:rsidRPr="00BE5FE5" w:rsidTr="00BE5FE5">
        <w:tc>
          <w:tcPr>
            <w:tcW w:w="10206" w:type="dxa"/>
            <w:tcBorders>
              <w:top w:val="double" w:sz="4" w:space="0" w:color="auto"/>
              <w:left w:val="double" w:sz="4" w:space="0" w:color="auto"/>
              <w:bottom w:val="double" w:sz="4" w:space="0" w:color="auto"/>
              <w:right w:val="double" w:sz="4" w:space="0" w:color="auto"/>
            </w:tcBorders>
          </w:tcPr>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w:lastRenderedPageBreak/>
              <mc:AlternateContent>
                <mc:Choice Requires="wps">
                  <w:drawing>
                    <wp:anchor distT="0" distB="0" distL="114300" distR="114300" simplePos="0" relativeHeight="251718656" behindDoc="0" locked="0" layoutInCell="1" allowOverlap="1">
                      <wp:simplePos x="0" y="0"/>
                      <wp:positionH relativeFrom="column">
                        <wp:posOffset>1155700</wp:posOffset>
                      </wp:positionH>
                      <wp:positionV relativeFrom="paragraph">
                        <wp:posOffset>3016885</wp:posOffset>
                      </wp:positionV>
                      <wp:extent cx="1238250" cy="238125"/>
                      <wp:effectExtent l="0" t="0" r="0" b="9525"/>
                      <wp:wrapNone/>
                      <wp:docPr id="3181" name="Надпись 3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FE5" w:rsidRDefault="00BE5FE5" w:rsidP="00BE5FE5">
                                  <w:pPr>
                                    <w:rPr>
                                      <w:sz w:val="20"/>
                                      <w:szCs w:val="20"/>
                                    </w:rPr>
                                  </w:pPr>
                                  <w:r>
                                    <w:rPr>
                                      <w:sz w:val="20"/>
                                      <w:szCs w:val="20"/>
                                    </w:rPr>
                                    <w:t>38:06:100902:3155</w:t>
                                  </w:r>
                                </w:p>
                                <w:p w:rsidR="00BE5FE5" w:rsidRDefault="00BE5FE5" w:rsidP="00BE5FE5">
                                  <w:pPr>
                                    <w:rPr>
                                      <w:rFonts w:ascii="Arial" w:hAnsi="Arial" w:cs="Arial"/>
                                      <w:color w:val="0000FF"/>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81" o:spid="_x0000_s1054" type="#_x0000_t202" style="position:absolute;left:0;text-align:left;margin-left:91pt;margin-top:237.55pt;width:97.5pt;height:1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" filled="f" stroked="f">
                      <v:textbox>
                        <w:txbxContent>
                          <w:p w:rsidR="00BE5FE5" w:rsidRDefault="00BE5FE5" w:rsidP="00BE5FE5">
                            <w:pPr>
                              <w:rPr>
                                <w:sz w:val="20"/>
                                <w:szCs w:val="20"/>
                              </w:rPr>
                            </w:pPr>
                            <w:r>
                              <w:rPr>
                                <w:sz w:val="20"/>
                                <w:szCs w:val="20"/>
                              </w:rPr>
                              <w:t>38:06:100902:3155</w:t>
                            </w:r>
                          </w:p>
                          <w:p w:rsidR="00BE5FE5" w:rsidRDefault="00BE5FE5" w:rsidP="00BE5FE5">
                            <w:pPr>
                              <w:rPr>
                                <w:rFonts w:ascii="Arial" w:hAnsi="Arial" w:cs="Arial"/>
                                <w:color w:val="0000FF"/>
                                <w:sz w:val="16"/>
                              </w:rPr>
                            </w:pPr>
                          </w:p>
                        </w:txbxContent>
                      </v:textbox>
                    </v:shape>
                  </w:pict>
                </mc:Fallback>
              </mc:AlternateContent>
            </w:r>
            <w:r w:rsidRPr="00BE5FE5">
              <w:rPr>
                <w:i/>
                <w:noProof/>
                <w:sz w:val="18"/>
                <w:szCs w:val="18"/>
              </w:rPr>
              <mc:AlternateContent>
                <mc:Choice Requires="wps">
                  <w:drawing>
                    <wp:anchor distT="0" distB="0" distL="114300" distR="114300" simplePos="0" relativeHeight="251712512" behindDoc="0" locked="0" layoutInCell="1" allowOverlap="1">
                      <wp:simplePos x="0" y="0"/>
                      <wp:positionH relativeFrom="column">
                        <wp:posOffset>132080</wp:posOffset>
                      </wp:positionH>
                      <wp:positionV relativeFrom="paragraph">
                        <wp:posOffset>136525</wp:posOffset>
                      </wp:positionV>
                      <wp:extent cx="742950" cy="228600"/>
                      <wp:effectExtent l="0" t="0" r="19050" b="19050"/>
                      <wp:wrapNone/>
                      <wp:docPr id="3180" name="Надпись 3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8600"/>
                              </a:xfrm>
                              <a:prstGeom prst="rect">
                                <a:avLst/>
                              </a:prstGeom>
                              <a:solidFill>
                                <a:srgbClr val="FFFFFF"/>
                              </a:solidFill>
                              <a:ln w="9525">
                                <a:solidFill>
                                  <a:srgbClr val="000000"/>
                                </a:solidFill>
                                <a:miter lim="800000"/>
                                <a:headEnd/>
                                <a:tailEnd/>
                              </a:ln>
                            </wps:spPr>
                            <wps:txbx>
                              <w:txbxContent>
                                <w:p w:rsidR="00BE5FE5" w:rsidRDefault="00BE5FE5" w:rsidP="00BE5FE5">
                                  <w:pPr>
                                    <w:jc w:val="center"/>
                                    <w:rPr>
                                      <w:sz w:val="22"/>
                                      <w:szCs w:val="22"/>
                                    </w:rPr>
                                  </w:pPr>
                                  <w:r>
                                    <w:rPr>
                                      <w:sz w:val="22"/>
                                      <w:szCs w:val="22"/>
                                    </w:rPr>
                                    <w:t>Лист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Надпись 3180" o:spid="_x0000_s1055" type="#_x0000_t202" style="position:absolute;left:0;text-align:left;margin-left:10.4pt;margin-top:10.75pt;width:58.5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">
                      <v:textbox>
                        <w:txbxContent>
                          <w:p w:rsidR="00BE5FE5" w:rsidRDefault="00BE5FE5" w:rsidP="00BE5FE5">
                            <w:pPr>
                              <w:jc w:val="center"/>
                              <w:rPr>
                                <w:sz w:val="22"/>
                                <w:szCs w:val="22"/>
                              </w:rPr>
                            </w:pPr>
                            <w:r>
                              <w:rPr>
                                <w:sz w:val="22"/>
                                <w:szCs w:val="22"/>
                              </w:rPr>
                              <w:t>Лист 5</w:t>
                            </w:r>
                          </w:p>
                        </w:txbxContent>
                      </v:textbox>
                    </v:shape>
                  </w:pict>
                </mc:Fallback>
              </mc:AlternateContent>
            </w:r>
            <w:r w:rsidRPr="00BE5FE5">
              <w:rPr>
                <w:i/>
                <w:noProof/>
                <w:sz w:val="18"/>
                <w:szCs w:val="18"/>
              </w:rPr>
              <w:drawing>
                <wp:inline distT="0" distB="0" distL="0" distR="0">
                  <wp:extent cx="6339840" cy="4960620"/>
                  <wp:effectExtent l="0" t="0" r="3810" b="0"/>
                  <wp:docPr id="3170" name="Рисунок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9840" cy="4960620"/>
                          </a:xfrm>
                          <a:prstGeom prst="rect">
                            <a:avLst/>
                          </a:prstGeom>
                          <a:noFill/>
                          <a:ln>
                            <a:noFill/>
                          </a:ln>
                        </pic:spPr>
                      </pic:pic>
                    </a:graphicData>
                  </a:graphic>
                </wp:inline>
              </w:drawing>
            </w: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Масштаб 1:5000</w:t>
            </w:r>
          </w:p>
          <w:p w:rsidR="00BE5FE5" w:rsidRPr="00BE5FE5" w:rsidRDefault="00BE5FE5" w:rsidP="00BE5FE5">
            <w:pPr>
              <w:tabs>
                <w:tab w:val="left" w:pos="426"/>
                <w:tab w:val="left" w:pos="3976"/>
              </w:tabs>
              <w:ind w:left="0" w:right="142" w:firstLine="426"/>
              <w:jc w:val="right"/>
              <w:rPr>
                <w:b/>
                <w:i/>
                <w:sz w:val="18"/>
                <w:szCs w:val="18"/>
              </w:rPr>
            </w:pPr>
          </w:p>
          <w:p w:rsidR="00BE5FE5" w:rsidRPr="00BE5FE5" w:rsidRDefault="00BE5FE5" w:rsidP="00BE5FE5">
            <w:pPr>
              <w:tabs>
                <w:tab w:val="left" w:pos="426"/>
                <w:tab w:val="left" w:pos="3976"/>
              </w:tabs>
              <w:ind w:left="0" w:right="142" w:firstLine="426"/>
              <w:jc w:val="right"/>
              <w:rPr>
                <w:b/>
                <w:i/>
                <w:sz w:val="18"/>
                <w:szCs w:val="18"/>
              </w:rPr>
            </w:pPr>
            <w:r w:rsidRPr="00BE5FE5">
              <w:rPr>
                <w:b/>
                <w:i/>
                <w:sz w:val="18"/>
                <w:szCs w:val="18"/>
              </w:rPr>
              <w:t>Условные обозначения:</w:t>
            </w:r>
            <w:r w:rsidRPr="00BE5FE5">
              <w:rPr>
                <w:i/>
                <w:sz w:val="18"/>
                <w:szCs w:val="18"/>
              </w:rPr>
              <w:t xml:space="preserve"> </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3179" name="Прямая со стрелкой 3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D1EAE3" id="Прямая со стрелкой 3179"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" strokecolor="red" strokeweight="1.5pt">
                      <w10:anchorlock/>
                    </v:shape>
                  </w:pict>
                </mc:Fallback>
              </mc:AlternateContent>
            </w:r>
            <w:r w:rsidRPr="00BE5FE5">
              <w:rPr>
                <w:i/>
                <w:sz w:val="18"/>
                <w:szCs w:val="18"/>
              </w:rPr>
              <w:t xml:space="preserve"> – образуемая граница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inline distT="0" distB="0" distL="0" distR="0">
                      <wp:extent cx="628015" cy="635"/>
                      <wp:effectExtent l="9525" t="9525" r="10160" b="9525"/>
                      <wp:docPr id="3178" name="Прямая со стрелкой 3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FE8414" id="Прямая со стрелкой 3178" o:spid="_x0000_s1026" type="#_x0000_t32" style="width:49.4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" strokeweight="1pt">
                      <w10:anchorlock/>
                    </v:shape>
                  </w:pict>
                </mc:Fallback>
              </mc:AlternateContent>
            </w:r>
            <w:r w:rsidRPr="00BE5FE5">
              <w:rPr>
                <w:i/>
                <w:sz w:val="18"/>
                <w:szCs w:val="18"/>
              </w:rPr>
              <w:t xml:space="preserve"> – граница земельного участка,  в отношении которого испрашивается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н1  –  характерная точка образуемой  границы публичного сервитута</w:t>
            </w:r>
          </w:p>
          <w:p w:rsidR="00BE5FE5" w:rsidRPr="00BE5FE5" w:rsidRDefault="00BE5FE5" w:rsidP="00BE5FE5">
            <w:pPr>
              <w:tabs>
                <w:tab w:val="left" w:pos="426"/>
                <w:tab w:val="left" w:pos="3976"/>
              </w:tabs>
              <w:ind w:left="0" w:right="142" w:firstLine="426"/>
              <w:jc w:val="right"/>
              <w:rPr>
                <w:i/>
                <w:sz w:val="18"/>
                <w:szCs w:val="18"/>
              </w:rPr>
            </w:pPr>
            <w:r w:rsidRPr="00BE5FE5">
              <w:rPr>
                <w:i/>
                <w:noProof/>
                <w:sz w:val="18"/>
                <w:szCs w:val="18"/>
              </w:rPr>
              <mc:AlternateContent>
                <mc:Choice Requires="wps">
                  <w:drawing>
                    <wp:anchor distT="0" distB="0" distL="114300" distR="114300" simplePos="0" relativeHeight="251713536" behindDoc="0" locked="0" layoutInCell="1" allowOverlap="1">
                      <wp:simplePos x="0" y="0"/>
                      <wp:positionH relativeFrom="column">
                        <wp:posOffset>9525</wp:posOffset>
                      </wp:positionH>
                      <wp:positionV relativeFrom="paragraph">
                        <wp:posOffset>65405</wp:posOffset>
                      </wp:positionV>
                      <wp:extent cx="471170" cy="635"/>
                      <wp:effectExtent l="0" t="0" r="24130" b="37465"/>
                      <wp:wrapNone/>
                      <wp:docPr id="3177" name="Прямая со стрелкой 3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70" cy="635"/>
                              </a:xfrm>
                              <a:prstGeom prst="straightConnector1">
                                <a:avLst/>
                              </a:prstGeom>
                              <a:noFill/>
                              <a:ln w="9525">
                                <a:solidFill>
                                  <a:srgbClr val="0000FF"/>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29A08B" id="Прямая со стрелкой 3177" o:spid="_x0000_s1026" type="#_x0000_t32" style="position:absolute;margin-left:.75pt;margin-top:5.15pt;width:37.1pt;height:.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" strokecolor="blue">
                      <v:stroke dashstyle="longDash"/>
                    </v:shape>
                  </w:pict>
                </mc:Fallback>
              </mc:AlternateContent>
            </w:r>
            <w:r w:rsidRPr="00BE5FE5">
              <w:rPr>
                <w:i/>
                <w:noProof/>
                <w:sz w:val="18"/>
                <w:szCs w:val="18"/>
              </w:rPr>
              <mc:AlternateContent>
                <mc:Choice Requires="wps">
                  <w:drawing>
                    <wp:anchor distT="0" distB="0" distL="114300" distR="114300" simplePos="0" relativeHeight="251699200" behindDoc="1" locked="0" layoutInCell="1" allowOverlap="1">
                      <wp:simplePos x="0" y="0"/>
                      <wp:positionH relativeFrom="column">
                        <wp:posOffset>124460</wp:posOffset>
                      </wp:positionH>
                      <wp:positionV relativeFrom="paragraph">
                        <wp:posOffset>-78105</wp:posOffset>
                      </wp:positionV>
                      <wp:extent cx="53975" cy="45720"/>
                      <wp:effectExtent l="0" t="0" r="22225" b="11430"/>
                      <wp:wrapTight wrapText="bothSides">
                        <wp:wrapPolygon edited="0">
                          <wp:start x="0" y="0"/>
                          <wp:lineTo x="0" y="18000"/>
                          <wp:lineTo x="22871" y="18000"/>
                          <wp:lineTo x="22871" y="0"/>
                          <wp:lineTo x="0" y="0"/>
                        </wp:wrapPolygon>
                      </wp:wrapTight>
                      <wp:docPr id="3176" name="Овал 3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7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951595E" id="Овал 3176" o:spid="_x0000_s1026" style="position:absolute;margin-left:9.8pt;margin-top:-6.15pt;width:4.25pt;height:3.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" fillcolor="black">
                      <w10:wrap type="tight"/>
                    </v:oval>
                  </w:pict>
                </mc:Fallback>
              </mc:AlternateContent>
            </w:r>
            <w:r w:rsidRPr="00BE5FE5">
              <w:rPr>
                <w:i/>
                <w:sz w:val="18"/>
                <w:szCs w:val="18"/>
              </w:rPr>
              <w:t xml:space="preserve">                   – проектное местоположение инженерного сооружения, в целях размещения которого устанавливается публичный сервитут</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38:06:100902  – кадастровый номер квартала</w:t>
            </w: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38:06:100902:3155 – кадастровый номер земельного участка, сведения о котором имеются в ЕГРН</w:t>
            </w:r>
          </w:p>
          <w:p w:rsidR="00BE5FE5" w:rsidRPr="00BE5FE5" w:rsidRDefault="00BE5FE5" w:rsidP="00BE5FE5">
            <w:pPr>
              <w:tabs>
                <w:tab w:val="left" w:pos="426"/>
                <w:tab w:val="left" w:pos="3976"/>
              </w:tabs>
              <w:ind w:left="0" w:right="142" w:firstLine="426"/>
              <w:jc w:val="right"/>
              <w:rPr>
                <w:i/>
                <w:sz w:val="18"/>
                <w:szCs w:val="18"/>
              </w:rPr>
            </w:pPr>
          </w:p>
        </w:tc>
      </w:tr>
    </w:tbl>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r w:rsidRPr="00BE5FE5">
        <w:rPr>
          <w:i/>
          <w:sz w:val="18"/>
          <w:szCs w:val="18"/>
        </w:rPr>
        <w:t xml:space="preserve">Заместитель Мэра района </w:t>
      </w:r>
      <w:r w:rsidRPr="00BE5FE5">
        <w:rPr>
          <w:i/>
          <w:sz w:val="18"/>
          <w:szCs w:val="18"/>
        </w:rPr>
        <w:tab/>
        <w:t xml:space="preserve">                             Е.Ю. Емельянова</w:t>
      </w:r>
    </w:p>
    <w:p w:rsidR="00BE5FE5" w:rsidRDefault="00BE5FE5" w:rsidP="00BE5FE5">
      <w:pPr>
        <w:tabs>
          <w:tab w:val="left" w:pos="426"/>
          <w:tab w:val="left" w:pos="3976"/>
        </w:tabs>
        <w:ind w:left="0" w:right="142" w:firstLine="426"/>
        <w:jc w:val="right"/>
        <w:rPr>
          <w:i/>
          <w:sz w:val="18"/>
          <w:szCs w:val="18"/>
        </w:rPr>
      </w:pPr>
    </w:p>
    <w:p w:rsidR="00BE5FE5" w:rsidRPr="00BE5FE5" w:rsidRDefault="00BE5FE5" w:rsidP="00BE5FE5">
      <w:pPr>
        <w:tabs>
          <w:tab w:val="left" w:pos="426"/>
          <w:tab w:val="left" w:pos="3976"/>
        </w:tabs>
        <w:ind w:left="0" w:right="142" w:firstLine="426"/>
        <w:jc w:val="right"/>
        <w:rPr>
          <w:i/>
          <w:sz w:val="18"/>
          <w:szCs w:val="18"/>
        </w:rPr>
      </w:pPr>
    </w:p>
    <w:sectPr w:rsidR="00BE5FE5" w:rsidRPr="00BE5FE5" w:rsidSect="00BE5FE5">
      <w:pgSz w:w="11907" w:h="16839"/>
      <w:pgMar w:top="567" w:right="567" w:bottom="567" w:left="1134" w:header="709" w:footer="119" w:gutter="0"/>
      <w:pgNumType w:start="6"/>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5FE5" w:rsidRDefault="00BE5FE5" w:rsidP="00BD744E">
      <w:r>
        <w:separator/>
      </w:r>
    </w:p>
  </w:endnote>
  <w:endnote w:type="continuationSeparator" w:id="0">
    <w:p w:rsidR="00BE5FE5" w:rsidRDefault="00BE5FE5"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5FE5" w:rsidRDefault="00BE5FE5" w:rsidP="00BD744E">
      <w:r>
        <w:separator/>
      </w:r>
    </w:p>
  </w:footnote>
  <w:footnote w:type="continuationSeparator" w:id="0">
    <w:p w:rsidR="00BE5FE5" w:rsidRDefault="00BE5FE5" w:rsidP="00BD7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1321FF2"/>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2">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3">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5">
    <w:nsid w:val="00000012"/>
    <w:multiLevelType w:val="singleLevel"/>
    <w:tmpl w:val="00000012"/>
    <w:name w:val="WW8Num18"/>
    <w:lvl w:ilvl="0">
      <w:start w:val="1"/>
      <w:numFmt w:val="decimal"/>
      <w:lvlText w:val="%1."/>
      <w:lvlJc w:val="left"/>
      <w:pPr>
        <w:tabs>
          <w:tab w:val="num" w:pos="0"/>
        </w:tabs>
        <w:ind w:left="644" w:hanging="360"/>
      </w:pPr>
    </w:lvl>
  </w:abstractNum>
  <w:abstractNum w:abstractNumId="6">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ACB4D2E"/>
    <w:multiLevelType w:val="multilevel"/>
    <w:tmpl w:val="61882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D41FB4"/>
    <w:multiLevelType w:val="hybridMultilevel"/>
    <w:tmpl w:val="A2F8A9B2"/>
    <w:lvl w:ilvl="0" w:tplc="F7B09D8C">
      <w:start w:val="3"/>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9">
    <w:nsid w:val="13EF64C6"/>
    <w:multiLevelType w:val="hybridMultilevel"/>
    <w:tmpl w:val="DD4EA63A"/>
    <w:lvl w:ilvl="0" w:tplc="9142F5E4">
      <w:start w:val="1"/>
      <w:numFmt w:val="decimal"/>
      <w:lvlText w:val="%1)"/>
      <w:lvlJc w:val="left"/>
      <w:pPr>
        <w:ind w:left="1054" w:hanging="360"/>
      </w:pPr>
      <w:rPr>
        <w:rFonts w:cs="Times New Roman" w:hint="default"/>
      </w:rPr>
    </w:lvl>
    <w:lvl w:ilvl="1" w:tplc="04190019" w:tentative="1">
      <w:start w:val="1"/>
      <w:numFmt w:val="lowerLetter"/>
      <w:lvlText w:val="%2."/>
      <w:lvlJc w:val="left"/>
      <w:pPr>
        <w:ind w:left="1774" w:hanging="360"/>
      </w:pPr>
      <w:rPr>
        <w:rFonts w:cs="Times New Roman"/>
      </w:rPr>
    </w:lvl>
    <w:lvl w:ilvl="2" w:tplc="0419001B" w:tentative="1">
      <w:start w:val="1"/>
      <w:numFmt w:val="lowerRoman"/>
      <w:lvlText w:val="%3."/>
      <w:lvlJc w:val="right"/>
      <w:pPr>
        <w:ind w:left="2494" w:hanging="180"/>
      </w:pPr>
      <w:rPr>
        <w:rFonts w:cs="Times New Roman"/>
      </w:rPr>
    </w:lvl>
    <w:lvl w:ilvl="3" w:tplc="0419000F" w:tentative="1">
      <w:start w:val="1"/>
      <w:numFmt w:val="decimal"/>
      <w:lvlText w:val="%4."/>
      <w:lvlJc w:val="left"/>
      <w:pPr>
        <w:ind w:left="3214" w:hanging="360"/>
      </w:pPr>
      <w:rPr>
        <w:rFonts w:cs="Times New Roman"/>
      </w:rPr>
    </w:lvl>
    <w:lvl w:ilvl="4" w:tplc="04190019" w:tentative="1">
      <w:start w:val="1"/>
      <w:numFmt w:val="lowerLetter"/>
      <w:lvlText w:val="%5."/>
      <w:lvlJc w:val="left"/>
      <w:pPr>
        <w:ind w:left="3934" w:hanging="360"/>
      </w:pPr>
      <w:rPr>
        <w:rFonts w:cs="Times New Roman"/>
      </w:rPr>
    </w:lvl>
    <w:lvl w:ilvl="5" w:tplc="0419001B" w:tentative="1">
      <w:start w:val="1"/>
      <w:numFmt w:val="lowerRoman"/>
      <w:lvlText w:val="%6."/>
      <w:lvlJc w:val="right"/>
      <w:pPr>
        <w:ind w:left="4654" w:hanging="180"/>
      </w:pPr>
      <w:rPr>
        <w:rFonts w:cs="Times New Roman"/>
      </w:rPr>
    </w:lvl>
    <w:lvl w:ilvl="6" w:tplc="0419000F" w:tentative="1">
      <w:start w:val="1"/>
      <w:numFmt w:val="decimal"/>
      <w:lvlText w:val="%7."/>
      <w:lvlJc w:val="left"/>
      <w:pPr>
        <w:ind w:left="5374" w:hanging="360"/>
      </w:pPr>
      <w:rPr>
        <w:rFonts w:cs="Times New Roman"/>
      </w:rPr>
    </w:lvl>
    <w:lvl w:ilvl="7" w:tplc="04190019" w:tentative="1">
      <w:start w:val="1"/>
      <w:numFmt w:val="lowerLetter"/>
      <w:lvlText w:val="%8."/>
      <w:lvlJc w:val="left"/>
      <w:pPr>
        <w:ind w:left="6094" w:hanging="360"/>
      </w:pPr>
      <w:rPr>
        <w:rFonts w:cs="Times New Roman"/>
      </w:rPr>
    </w:lvl>
    <w:lvl w:ilvl="8" w:tplc="0419001B" w:tentative="1">
      <w:start w:val="1"/>
      <w:numFmt w:val="lowerRoman"/>
      <w:lvlText w:val="%9."/>
      <w:lvlJc w:val="right"/>
      <w:pPr>
        <w:ind w:left="6814" w:hanging="180"/>
      </w:pPr>
      <w:rPr>
        <w:rFonts w:cs="Times New Roman"/>
      </w:rPr>
    </w:lvl>
  </w:abstractNum>
  <w:abstractNum w:abstractNumId="10">
    <w:nsid w:val="1FDB58DA"/>
    <w:multiLevelType w:val="hybridMultilevel"/>
    <w:tmpl w:val="FB60401C"/>
    <w:lvl w:ilvl="0" w:tplc="78C213CA">
      <w:start w:val="6"/>
      <w:numFmt w:val="decimal"/>
      <w:lvlText w:val="%1."/>
      <w:lvlJc w:val="left"/>
      <w:pPr>
        <w:ind w:left="928" w:hanging="360"/>
      </w:pPr>
      <w:rPr>
        <w:b w:val="0"/>
      </w:r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11">
    <w:nsid w:val="243379FF"/>
    <w:multiLevelType w:val="multilevel"/>
    <w:tmpl w:val="2AB6DD58"/>
    <w:lvl w:ilvl="0">
      <w:start w:val="1"/>
      <w:numFmt w:val="decimal"/>
      <w:lvlText w:val="%1."/>
      <w:lvlJc w:val="left"/>
      <w:pPr>
        <w:ind w:left="928" w:hanging="360"/>
      </w:pPr>
      <w:rPr>
        <w:rFonts w:hint="default"/>
      </w:rPr>
    </w:lvl>
    <w:lvl w:ilvl="1">
      <w:start w:val="1"/>
      <w:numFmt w:val="decimal"/>
      <w:isLgl/>
      <w:lvlText w:val="%1.%2."/>
      <w:lvlJc w:val="left"/>
      <w:pPr>
        <w:ind w:left="1648" w:hanging="720"/>
      </w:pPr>
      <w:rPr>
        <w:rFonts w:hint="default"/>
      </w:rPr>
    </w:lvl>
    <w:lvl w:ilvl="2">
      <w:start w:val="1"/>
      <w:numFmt w:val="decimal"/>
      <w:isLgl/>
      <w:lvlText w:val="%1.%2.%3."/>
      <w:lvlJc w:val="left"/>
      <w:pPr>
        <w:ind w:left="2008" w:hanging="720"/>
      </w:pPr>
      <w:rPr>
        <w:rFonts w:hint="default"/>
      </w:rPr>
    </w:lvl>
    <w:lvl w:ilvl="3">
      <w:start w:val="1"/>
      <w:numFmt w:val="decimal"/>
      <w:isLgl/>
      <w:lvlText w:val="%1.%2.%3.%4."/>
      <w:lvlJc w:val="left"/>
      <w:pPr>
        <w:ind w:left="2728" w:hanging="1080"/>
      </w:pPr>
      <w:rPr>
        <w:rFonts w:hint="default"/>
      </w:rPr>
    </w:lvl>
    <w:lvl w:ilvl="4">
      <w:start w:val="1"/>
      <w:numFmt w:val="decimal"/>
      <w:isLgl/>
      <w:lvlText w:val="%1.%2.%3.%4.%5."/>
      <w:lvlJc w:val="left"/>
      <w:pPr>
        <w:ind w:left="3088" w:hanging="1080"/>
      </w:pPr>
      <w:rPr>
        <w:rFonts w:hint="default"/>
      </w:rPr>
    </w:lvl>
    <w:lvl w:ilvl="5">
      <w:start w:val="1"/>
      <w:numFmt w:val="decimal"/>
      <w:isLgl/>
      <w:lvlText w:val="%1.%2.%3.%4.%5.%6."/>
      <w:lvlJc w:val="left"/>
      <w:pPr>
        <w:ind w:left="3808" w:hanging="1440"/>
      </w:pPr>
      <w:rPr>
        <w:rFonts w:hint="default"/>
      </w:rPr>
    </w:lvl>
    <w:lvl w:ilvl="6">
      <w:start w:val="1"/>
      <w:numFmt w:val="decimal"/>
      <w:isLgl/>
      <w:lvlText w:val="%1.%2.%3.%4.%5.%6.%7."/>
      <w:lvlJc w:val="left"/>
      <w:pPr>
        <w:ind w:left="4168" w:hanging="1440"/>
      </w:pPr>
      <w:rPr>
        <w:rFonts w:hint="default"/>
      </w:rPr>
    </w:lvl>
    <w:lvl w:ilvl="7">
      <w:start w:val="1"/>
      <w:numFmt w:val="decimal"/>
      <w:isLgl/>
      <w:lvlText w:val="%1.%2.%3.%4.%5.%6.%7.%8."/>
      <w:lvlJc w:val="left"/>
      <w:pPr>
        <w:ind w:left="4888" w:hanging="1800"/>
      </w:pPr>
      <w:rPr>
        <w:rFonts w:hint="default"/>
      </w:rPr>
    </w:lvl>
    <w:lvl w:ilvl="8">
      <w:start w:val="1"/>
      <w:numFmt w:val="decimal"/>
      <w:isLgl/>
      <w:lvlText w:val="%1.%2.%3.%4.%5.%6.%7.%8.%9."/>
      <w:lvlJc w:val="left"/>
      <w:pPr>
        <w:ind w:left="5608" w:hanging="2160"/>
      </w:pPr>
      <w:rPr>
        <w:rFonts w:hint="default"/>
      </w:rPr>
    </w:lvl>
  </w:abstractNum>
  <w:abstractNum w:abstractNumId="12">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3">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5">
    <w:nsid w:val="31B526CB"/>
    <w:multiLevelType w:val="hybridMultilevel"/>
    <w:tmpl w:val="DC589F00"/>
    <w:lvl w:ilvl="0" w:tplc="0F1C03FA">
      <w:start w:val="5"/>
      <w:numFmt w:val="decimal"/>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16">
    <w:nsid w:val="41B03BA1"/>
    <w:multiLevelType w:val="hybridMultilevel"/>
    <w:tmpl w:val="75E08082"/>
    <w:lvl w:ilvl="0" w:tplc="78C213CA">
      <w:start w:val="1"/>
      <w:numFmt w:val="decimal"/>
      <w:lvlText w:val="%1."/>
      <w:lvlJc w:val="left"/>
      <w:pPr>
        <w:ind w:left="4613" w:hanging="360"/>
      </w:pPr>
      <w:rPr>
        <w:b w:val="0"/>
        <w:color w:val="auto"/>
      </w:rPr>
    </w:lvl>
    <w:lvl w:ilvl="1" w:tplc="04190019">
      <w:start w:val="1"/>
      <w:numFmt w:val="lowerLetter"/>
      <w:lvlText w:val="%2."/>
      <w:lvlJc w:val="left"/>
      <w:pPr>
        <w:ind w:left="5335" w:hanging="360"/>
      </w:pPr>
    </w:lvl>
    <w:lvl w:ilvl="2" w:tplc="0419001B">
      <w:start w:val="1"/>
      <w:numFmt w:val="lowerRoman"/>
      <w:lvlText w:val="%3."/>
      <w:lvlJc w:val="right"/>
      <w:pPr>
        <w:ind w:left="6055" w:hanging="180"/>
      </w:pPr>
    </w:lvl>
    <w:lvl w:ilvl="3" w:tplc="0419000F">
      <w:start w:val="1"/>
      <w:numFmt w:val="decimal"/>
      <w:lvlText w:val="%4."/>
      <w:lvlJc w:val="left"/>
      <w:pPr>
        <w:ind w:left="6775" w:hanging="360"/>
      </w:pPr>
    </w:lvl>
    <w:lvl w:ilvl="4" w:tplc="04190019">
      <w:start w:val="1"/>
      <w:numFmt w:val="lowerLetter"/>
      <w:lvlText w:val="%5."/>
      <w:lvlJc w:val="left"/>
      <w:pPr>
        <w:ind w:left="7495" w:hanging="360"/>
      </w:pPr>
    </w:lvl>
    <w:lvl w:ilvl="5" w:tplc="0419001B">
      <w:start w:val="1"/>
      <w:numFmt w:val="lowerRoman"/>
      <w:lvlText w:val="%6."/>
      <w:lvlJc w:val="right"/>
      <w:pPr>
        <w:ind w:left="8215" w:hanging="180"/>
      </w:pPr>
    </w:lvl>
    <w:lvl w:ilvl="6" w:tplc="0419000F">
      <w:start w:val="1"/>
      <w:numFmt w:val="decimal"/>
      <w:lvlText w:val="%7."/>
      <w:lvlJc w:val="left"/>
      <w:pPr>
        <w:ind w:left="8935" w:hanging="360"/>
      </w:pPr>
    </w:lvl>
    <w:lvl w:ilvl="7" w:tplc="04190019">
      <w:start w:val="1"/>
      <w:numFmt w:val="lowerLetter"/>
      <w:lvlText w:val="%8."/>
      <w:lvlJc w:val="left"/>
      <w:pPr>
        <w:ind w:left="9655" w:hanging="360"/>
      </w:pPr>
    </w:lvl>
    <w:lvl w:ilvl="8" w:tplc="0419001B">
      <w:start w:val="1"/>
      <w:numFmt w:val="lowerRoman"/>
      <w:lvlText w:val="%9."/>
      <w:lvlJc w:val="right"/>
      <w:pPr>
        <w:ind w:left="10375" w:hanging="180"/>
      </w:pPr>
    </w:lvl>
  </w:abstractNum>
  <w:abstractNum w:abstractNumId="17">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19">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abstractNum w:abstractNumId="21">
    <w:nsid w:val="59F71628"/>
    <w:multiLevelType w:val="multilevel"/>
    <w:tmpl w:val="5A26E57E"/>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5E6C1F63"/>
    <w:multiLevelType w:val="hybridMultilevel"/>
    <w:tmpl w:val="ABD215C0"/>
    <w:lvl w:ilvl="0" w:tplc="10C4A920">
      <w:start w:val="1"/>
      <w:numFmt w:val="decimal"/>
      <w:lvlText w:val="%1."/>
      <w:lvlJc w:val="left"/>
      <w:pPr>
        <w:ind w:left="1125" w:hanging="40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6AC5651A"/>
    <w:multiLevelType w:val="hybridMultilevel"/>
    <w:tmpl w:val="93EE9DA6"/>
    <w:lvl w:ilvl="0" w:tplc="3EBAF14C">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4">
    <w:nsid w:val="6ED248E7"/>
    <w:multiLevelType w:val="hybridMultilevel"/>
    <w:tmpl w:val="FF120F58"/>
    <w:lvl w:ilvl="0" w:tplc="04190001">
      <w:start w:val="1"/>
      <w:numFmt w:val="bullet"/>
      <w:lvlText w:val=""/>
      <w:lvlJc w:val="left"/>
      <w:pPr>
        <w:ind w:left="720" w:hanging="360"/>
      </w:pPr>
      <w:rPr>
        <w:rFonts w:ascii="Symbol" w:hAnsi="Symbol"/>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5">
    <w:nsid w:val="732E05EB"/>
    <w:multiLevelType w:val="hybridMultilevel"/>
    <w:tmpl w:val="2B8AD834"/>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775B37DD"/>
    <w:multiLevelType w:val="hybridMultilevel"/>
    <w:tmpl w:val="CB400DDA"/>
    <w:lvl w:ilvl="0" w:tplc="17F6C248">
      <w:start w:val="1"/>
      <w:numFmt w:val="decimal"/>
      <w:lvlText w:val="%1."/>
      <w:lvlJc w:val="left"/>
      <w:pPr>
        <w:ind w:left="1770" w:hanging="105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13"/>
  </w:num>
  <w:num w:numId="5">
    <w:abstractNumId w:val="12"/>
  </w:num>
  <w:num w:numId="6">
    <w:abstractNumId w:val="14"/>
  </w:num>
  <w:num w:numId="7">
    <w:abstractNumId w:val="6"/>
  </w:num>
  <w:num w:numId="8">
    <w:abstractNumId w:val="17"/>
  </w:num>
  <w:num w:numId="9">
    <w:abstractNumId w:val="20"/>
  </w:num>
  <w:num w:numId="10">
    <w:abstractNumId w:val="18"/>
  </w:num>
  <w:num w:numId="11">
    <w:abstractNumId w:val="11"/>
  </w:num>
  <w:num w:numId="12">
    <w:abstractNumId w:val="22"/>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8"/>
  </w:num>
  <w:num w:numId="17">
    <w:abstractNumId w:val="24"/>
  </w:num>
  <w:num w:numId="18">
    <w:abstractNumId w:val="23"/>
  </w:num>
  <w:num w:numId="19">
    <w:abstractNumId w:val="26"/>
  </w:num>
  <w:num w:numId="20">
    <w:abstractNumId w:val="9"/>
  </w:num>
  <w:num w:numId="21">
    <w:abstractNumId w:val="7"/>
  </w:num>
  <w:num w:numId="22">
    <w:abstractNumId w:val="25"/>
  </w:num>
  <w:num w:numId="23">
    <w:abstractNumId w:val="1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0"/>
  <w:drawingGridHorizontalSpacing w:val="120"/>
  <w:drawingGridVerticalSpacing w:val="381"/>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10C2"/>
    <w:rsid w:val="000011AB"/>
    <w:rsid w:val="00002ADB"/>
    <w:rsid w:val="00002BD9"/>
    <w:rsid w:val="000031FB"/>
    <w:rsid w:val="00003577"/>
    <w:rsid w:val="00004BBD"/>
    <w:rsid w:val="0000543C"/>
    <w:rsid w:val="00005F8C"/>
    <w:rsid w:val="000070CD"/>
    <w:rsid w:val="000075A7"/>
    <w:rsid w:val="000100A2"/>
    <w:rsid w:val="000109CB"/>
    <w:rsid w:val="00010C9B"/>
    <w:rsid w:val="0001142F"/>
    <w:rsid w:val="00012532"/>
    <w:rsid w:val="000128B2"/>
    <w:rsid w:val="000138C4"/>
    <w:rsid w:val="00013E5B"/>
    <w:rsid w:val="00013F3E"/>
    <w:rsid w:val="0001442E"/>
    <w:rsid w:val="00015A2C"/>
    <w:rsid w:val="0001601D"/>
    <w:rsid w:val="000165EC"/>
    <w:rsid w:val="00016B05"/>
    <w:rsid w:val="00016FD2"/>
    <w:rsid w:val="000176C8"/>
    <w:rsid w:val="00017F05"/>
    <w:rsid w:val="00020041"/>
    <w:rsid w:val="00020D21"/>
    <w:rsid w:val="000222BA"/>
    <w:rsid w:val="0002368D"/>
    <w:rsid w:val="00023E2D"/>
    <w:rsid w:val="00024EE2"/>
    <w:rsid w:val="00027800"/>
    <w:rsid w:val="000278EC"/>
    <w:rsid w:val="00027992"/>
    <w:rsid w:val="00027FC6"/>
    <w:rsid w:val="00030830"/>
    <w:rsid w:val="000316E2"/>
    <w:rsid w:val="00031CA5"/>
    <w:rsid w:val="00033635"/>
    <w:rsid w:val="00033B0C"/>
    <w:rsid w:val="000349F0"/>
    <w:rsid w:val="00035516"/>
    <w:rsid w:val="000357CA"/>
    <w:rsid w:val="0003583A"/>
    <w:rsid w:val="00035F15"/>
    <w:rsid w:val="000366C9"/>
    <w:rsid w:val="00036BAF"/>
    <w:rsid w:val="00036ED3"/>
    <w:rsid w:val="00036FB9"/>
    <w:rsid w:val="00040B45"/>
    <w:rsid w:val="00040D8F"/>
    <w:rsid w:val="00041475"/>
    <w:rsid w:val="000416F7"/>
    <w:rsid w:val="000418E7"/>
    <w:rsid w:val="00042AA9"/>
    <w:rsid w:val="000430C7"/>
    <w:rsid w:val="00043524"/>
    <w:rsid w:val="000444A1"/>
    <w:rsid w:val="0004575F"/>
    <w:rsid w:val="00046476"/>
    <w:rsid w:val="000467C7"/>
    <w:rsid w:val="00046B10"/>
    <w:rsid w:val="00046B75"/>
    <w:rsid w:val="00047544"/>
    <w:rsid w:val="000477E1"/>
    <w:rsid w:val="000509AE"/>
    <w:rsid w:val="00050B8C"/>
    <w:rsid w:val="00050D59"/>
    <w:rsid w:val="00050ED6"/>
    <w:rsid w:val="000515C7"/>
    <w:rsid w:val="00051B06"/>
    <w:rsid w:val="0005435F"/>
    <w:rsid w:val="000543F8"/>
    <w:rsid w:val="000546F2"/>
    <w:rsid w:val="00054D4B"/>
    <w:rsid w:val="0005581B"/>
    <w:rsid w:val="000563CA"/>
    <w:rsid w:val="000565B3"/>
    <w:rsid w:val="000565F9"/>
    <w:rsid w:val="000566C9"/>
    <w:rsid w:val="0005790D"/>
    <w:rsid w:val="0006043E"/>
    <w:rsid w:val="00061CB4"/>
    <w:rsid w:val="0006204C"/>
    <w:rsid w:val="0006530B"/>
    <w:rsid w:val="00065707"/>
    <w:rsid w:val="00065EBA"/>
    <w:rsid w:val="00066500"/>
    <w:rsid w:val="00067B51"/>
    <w:rsid w:val="00067C0A"/>
    <w:rsid w:val="0007059B"/>
    <w:rsid w:val="000709CE"/>
    <w:rsid w:val="00071B52"/>
    <w:rsid w:val="00071E07"/>
    <w:rsid w:val="000732AA"/>
    <w:rsid w:val="0007332D"/>
    <w:rsid w:val="00073419"/>
    <w:rsid w:val="00073502"/>
    <w:rsid w:val="0007383A"/>
    <w:rsid w:val="00074382"/>
    <w:rsid w:val="00074A7B"/>
    <w:rsid w:val="00074C57"/>
    <w:rsid w:val="00075B84"/>
    <w:rsid w:val="00077345"/>
    <w:rsid w:val="00077EFF"/>
    <w:rsid w:val="0008022C"/>
    <w:rsid w:val="000802D7"/>
    <w:rsid w:val="00080C8C"/>
    <w:rsid w:val="0008183D"/>
    <w:rsid w:val="00081BFB"/>
    <w:rsid w:val="000834D5"/>
    <w:rsid w:val="00085292"/>
    <w:rsid w:val="00085440"/>
    <w:rsid w:val="00087F94"/>
    <w:rsid w:val="00090C70"/>
    <w:rsid w:val="0009165A"/>
    <w:rsid w:val="00093730"/>
    <w:rsid w:val="00093D7E"/>
    <w:rsid w:val="00094583"/>
    <w:rsid w:val="00095E83"/>
    <w:rsid w:val="00096327"/>
    <w:rsid w:val="000966B8"/>
    <w:rsid w:val="00096AE8"/>
    <w:rsid w:val="000A0590"/>
    <w:rsid w:val="000A0890"/>
    <w:rsid w:val="000A0A3C"/>
    <w:rsid w:val="000A0D85"/>
    <w:rsid w:val="000A148A"/>
    <w:rsid w:val="000A1611"/>
    <w:rsid w:val="000A18EF"/>
    <w:rsid w:val="000A1D79"/>
    <w:rsid w:val="000A2FAE"/>
    <w:rsid w:val="000A36CF"/>
    <w:rsid w:val="000A38E8"/>
    <w:rsid w:val="000A4269"/>
    <w:rsid w:val="000A5037"/>
    <w:rsid w:val="000A5093"/>
    <w:rsid w:val="000A70F2"/>
    <w:rsid w:val="000A7E85"/>
    <w:rsid w:val="000B04FC"/>
    <w:rsid w:val="000B0501"/>
    <w:rsid w:val="000B0B04"/>
    <w:rsid w:val="000B0FC1"/>
    <w:rsid w:val="000B10D6"/>
    <w:rsid w:val="000B11DB"/>
    <w:rsid w:val="000B121F"/>
    <w:rsid w:val="000B2270"/>
    <w:rsid w:val="000B267C"/>
    <w:rsid w:val="000B2A11"/>
    <w:rsid w:val="000B3678"/>
    <w:rsid w:val="000B3AC5"/>
    <w:rsid w:val="000B3ADC"/>
    <w:rsid w:val="000B3D53"/>
    <w:rsid w:val="000B3DAA"/>
    <w:rsid w:val="000B3DB1"/>
    <w:rsid w:val="000B4874"/>
    <w:rsid w:val="000B48D0"/>
    <w:rsid w:val="000B6F20"/>
    <w:rsid w:val="000B7E3F"/>
    <w:rsid w:val="000C07DA"/>
    <w:rsid w:val="000C1D3E"/>
    <w:rsid w:val="000C2439"/>
    <w:rsid w:val="000C255B"/>
    <w:rsid w:val="000C25C6"/>
    <w:rsid w:val="000C35F9"/>
    <w:rsid w:val="000C48DB"/>
    <w:rsid w:val="000C4D39"/>
    <w:rsid w:val="000C50F9"/>
    <w:rsid w:val="000C5B17"/>
    <w:rsid w:val="000C6C08"/>
    <w:rsid w:val="000C737C"/>
    <w:rsid w:val="000D0E99"/>
    <w:rsid w:val="000D2463"/>
    <w:rsid w:val="000D24FB"/>
    <w:rsid w:val="000D349B"/>
    <w:rsid w:val="000D374B"/>
    <w:rsid w:val="000D40F6"/>
    <w:rsid w:val="000D486C"/>
    <w:rsid w:val="000D4DC2"/>
    <w:rsid w:val="000D4FC2"/>
    <w:rsid w:val="000D5DF5"/>
    <w:rsid w:val="000D6E0F"/>
    <w:rsid w:val="000D7BB2"/>
    <w:rsid w:val="000E0143"/>
    <w:rsid w:val="000E1236"/>
    <w:rsid w:val="000E1A1B"/>
    <w:rsid w:val="000E1A95"/>
    <w:rsid w:val="000E28DA"/>
    <w:rsid w:val="000E2EBB"/>
    <w:rsid w:val="000E3456"/>
    <w:rsid w:val="000E359B"/>
    <w:rsid w:val="000E5131"/>
    <w:rsid w:val="000E5B9E"/>
    <w:rsid w:val="000E63A3"/>
    <w:rsid w:val="000E7020"/>
    <w:rsid w:val="000E79A5"/>
    <w:rsid w:val="000F029E"/>
    <w:rsid w:val="000F0BDB"/>
    <w:rsid w:val="000F0E67"/>
    <w:rsid w:val="000F14FD"/>
    <w:rsid w:val="000F17CE"/>
    <w:rsid w:val="000F1BC9"/>
    <w:rsid w:val="000F1C94"/>
    <w:rsid w:val="000F3252"/>
    <w:rsid w:val="000F3B04"/>
    <w:rsid w:val="000F3CC2"/>
    <w:rsid w:val="000F4275"/>
    <w:rsid w:val="000F5265"/>
    <w:rsid w:val="000F5595"/>
    <w:rsid w:val="000F561A"/>
    <w:rsid w:val="000F5C63"/>
    <w:rsid w:val="000F5DFC"/>
    <w:rsid w:val="000F5F1D"/>
    <w:rsid w:val="000F658D"/>
    <w:rsid w:val="000F71DC"/>
    <w:rsid w:val="000F782A"/>
    <w:rsid w:val="000F7E75"/>
    <w:rsid w:val="0010015B"/>
    <w:rsid w:val="00100461"/>
    <w:rsid w:val="00100E69"/>
    <w:rsid w:val="00101391"/>
    <w:rsid w:val="0010141D"/>
    <w:rsid w:val="00103DB2"/>
    <w:rsid w:val="00107076"/>
    <w:rsid w:val="00107E9A"/>
    <w:rsid w:val="00110306"/>
    <w:rsid w:val="00111264"/>
    <w:rsid w:val="00111E21"/>
    <w:rsid w:val="00114060"/>
    <w:rsid w:val="0011412A"/>
    <w:rsid w:val="00114865"/>
    <w:rsid w:val="001149CB"/>
    <w:rsid w:val="00116C8F"/>
    <w:rsid w:val="001177B1"/>
    <w:rsid w:val="00117AE8"/>
    <w:rsid w:val="00117F1E"/>
    <w:rsid w:val="001202B2"/>
    <w:rsid w:val="0012136E"/>
    <w:rsid w:val="00121CA5"/>
    <w:rsid w:val="00121FE0"/>
    <w:rsid w:val="00122A43"/>
    <w:rsid w:val="00122AAC"/>
    <w:rsid w:val="00122DA8"/>
    <w:rsid w:val="00123145"/>
    <w:rsid w:val="0012438F"/>
    <w:rsid w:val="0012467A"/>
    <w:rsid w:val="001255B9"/>
    <w:rsid w:val="00125727"/>
    <w:rsid w:val="00126BCA"/>
    <w:rsid w:val="00126C60"/>
    <w:rsid w:val="0012705B"/>
    <w:rsid w:val="00127181"/>
    <w:rsid w:val="00127E11"/>
    <w:rsid w:val="00130AAB"/>
    <w:rsid w:val="00130E18"/>
    <w:rsid w:val="00131AF5"/>
    <w:rsid w:val="00131C0E"/>
    <w:rsid w:val="001322D0"/>
    <w:rsid w:val="001356CC"/>
    <w:rsid w:val="00135F8C"/>
    <w:rsid w:val="001363AD"/>
    <w:rsid w:val="0013649B"/>
    <w:rsid w:val="0013741E"/>
    <w:rsid w:val="001408DB"/>
    <w:rsid w:val="0014127E"/>
    <w:rsid w:val="0014245D"/>
    <w:rsid w:val="0014295B"/>
    <w:rsid w:val="00142A81"/>
    <w:rsid w:val="0014357A"/>
    <w:rsid w:val="0014375E"/>
    <w:rsid w:val="00143C43"/>
    <w:rsid w:val="00144456"/>
    <w:rsid w:val="00144459"/>
    <w:rsid w:val="00145860"/>
    <w:rsid w:val="0014719B"/>
    <w:rsid w:val="001477B8"/>
    <w:rsid w:val="001478C2"/>
    <w:rsid w:val="001512CF"/>
    <w:rsid w:val="00151F36"/>
    <w:rsid w:val="00152144"/>
    <w:rsid w:val="00152E70"/>
    <w:rsid w:val="0015305C"/>
    <w:rsid w:val="00153174"/>
    <w:rsid w:val="00153624"/>
    <w:rsid w:val="00154718"/>
    <w:rsid w:val="00155346"/>
    <w:rsid w:val="00155A9B"/>
    <w:rsid w:val="00156ABB"/>
    <w:rsid w:val="0015743A"/>
    <w:rsid w:val="001574E8"/>
    <w:rsid w:val="00157879"/>
    <w:rsid w:val="00157FD3"/>
    <w:rsid w:val="00160B56"/>
    <w:rsid w:val="00160CF6"/>
    <w:rsid w:val="001615B8"/>
    <w:rsid w:val="001616F4"/>
    <w:rsid w:val="00162325"/>
    <w:rsid w:val="001631F6"/>
    <w:rsid w:val="001635F4"/>
    <w:rsid w:val="00163898"/>
    <w:rsid w:val="00163D72"/>
    <w:rsid w:val="001640DD"/>
    <w:rsid w:val="001641BE"/>
    <w:rsid w:val="00164204"/>
    <w:rsid w:val="00164C1E"/>
    <w:rsid w:val="001652D6"/>
    <w:rsid w:val="00165FF2"/>
    <w:rsid w:val="001667A5"/>
    <w:rsid w:val="00166954"/>
    <w:rsid w:val="00166DA3"/>
    <w:rsid w:val="0016751F"/>
    <w:rsid w:val="001676D1"/>
    <w:rsid w:val="001677F6"/>
    <w:rsid w:val="00170C1A"/>
    <w:rsid w:val="00171038"/>
    <w:rsid w:val="00171085"/>
    <w:rsid w:val="001715C4"/>
    <w:rsid w:val="0017160B"/>
    <w:rsid w:val="00172557"/>
    <w:rsid w:val="00172593"/>
    <w:rsid w:val="00172E32"/>
    <w:rsid w:val="0017301D"/>
    <w:rsid w:val="00173416"/>
    <w:rsid w:val="00173BF4"/>
    <w:rsid w:val="00173E50"/>
    <w:rsid w:val="001750B7"/>
    <w:rsid w:val="001759B1"/>
    <w:rsid w:val="00176464"/>
    <w:rsid w:val="001768FF"/>
    <w:rsid w:val="00177692"/>
    <w:rsid w:val="00177CE1"/>
    <w:rsid w:val="00180394"/>
    <w:rsid w:val="00180704"/>
    <w:rsid w:val="00180B2B"/>
    <w:rsid w:val="00181048"/>
    <w:rsid w:val="00181402"/>
    <w:rsid w:val="00182372"/>
    <w:rsid w:val="001823AD"/>
    <w:rsid w:val="00183607"/>
    <w:rsid w:val="00183E24"/>
    <w:rsid w:val="00184B0F"/>
    <w:rsid w:val="00184CB7"/>
    <w:rsid w:val="00184EA2"/>
    <w:rsid w:val="00185C4B"/>
    <w:rsid w:val="00185ED7"/>
    <w:rsid w:val="00185FB8"/>
    <w:rsid w:val="001868AC"/>
    <w:rsid w:val="0018777A"/>
    <w:rsid w:val="00187BF6"/>
    <w:rsid w:val="00187EA6"/>
    <w:rsid w:val="00191529"/>
    <w:rsid w:val="00191968"/>
    <w:rsid w:val="00192DB9"/>
    <w:rsid w:val="001932BE"/>
    <w:rsid w:val="00193FB4"/>
    <w:rsid w:val="00194594"/>
    <w:rsid w:val="00194774"/>
    <w:rsid w:val="001947E3"/>
    <w:rsid w:val="00195819"/>
    <w:rsid w:val="00195F04"/>
    <w:rsid w:val="0019609C"/>
    <w:rsid w:val="00197C05"/>
    <w:rsid w:val="00197ED0"/>
    <w:rsid w:val="001A0CFF"/>
    <w:rsid w:val="001A0F95"/>
    <w:rsid w:val="001A0FAA"/>
    <w:rsid w:val="001A129A"/>
    <w:rsid w:val="001A1CC4"/>
    <w:rsid w:val="001A1F2D"/>
    <w:rsid w:val="001A248B"/>
    <w:rsid w:val="001A258B"/>
    <w:rsid w:val="001A2FDB"/>
    <w:rsid w:val="001A3372"/>
    <w:rsid w:val="001A37D1"/>
    <w:rsid w:val="001A3E7E"/>
    <w:rsid w:val="001A4C08"/>
    <w:rsid w:val="001A545D"/>
    <w:rsid w:val="001B05BB"/>
    <w:rsid w:val="001B0AAA"/>
    <w:rsid w:val="001B15A3"/>
    <w:rsid w:val="001B16B2"/>
    <w:rsid w:val="001B1D93"/>
    <w:rsid w:val="001B20BC"/>
    <w:rsid w:val="001B2307"/>
    <w:rsid w:val="001B3A69"/>
    <w:rsid w:val="001B3BAD"/>
    <w:rsid w:val="001B4386"/>
    <w:rsid w:val="001B6B67"/>
    <w:rsid w:val="001B6C54"/>
    <w:rsid w:val="001B6EC6"/>
    <w:rsid w:val="001B71CF"/>
    <w:rsid w:val="001B7544"/>
    <w:rsid w:val="001B7666"/>
    <w:rsid w:val="001B7A34"/>
    <w:rsid w:val="001C0B7E"/>
    <w:rsid w:val="001C0DBF"/>
    <w:rsid w:val="001C278C"/>
    <w:rsid w:val="001C2ECD"/>
    <w:rsid w:val="001C4D90"/>
    <w:rsid w:val="001C574D"/>
    <w:rsid w:val="001C6EC0"/>
    <w:rsid w:val="001C7124"/>
    <w:rsid w:val="001C7429"/>
    <w:rsid w:val="001C75AE"/>
    <w:rsid w:val="001D0D4D"/>
    <w:rsid w:val="001D18AB"/>
    <w:rsid w:val="001D1B63"/>
    <w:rsid w:val="001D24D2"/>
    <w:rsid w:val="001D2CA9"/>
    <w:rsid w:val="001D5B04"/>
    <w:rsid w:val="001D5CE7"/>
    <w:rsid w:val="001D5DD2"/>
    <w:rsid w:val="001D6078"/>
    <w:rsid w:val="001D6C7A"/>
    <w:rsid w:val="001D70D3"/>
    <w:rsid w:val="001E037A"/>
    <w:rsid w:val="001E04FA"/>
    <w:rsid w:val="001E161C"/>
    <w:rsid w:val="001E2320"/>
    <w:rsid w:val="001E2395"/>
    <w:rsid w:val="001E2B13"/>
    <w:rsid w:val="001E4B6A"/>
    <w:rsid w:val="001E5C81"/>
    <w:rsid w:val="001E690A"/>
    <w:rsid w:val="001F14BA"/>
    <w:rsid w:val="001F1979"/>
    <w:rsid w:val="001F1FC4"/>
    <w:rsid w:val="001F20D9"/>
    <w:rsid w:val="001F39EA"/>
    <w:rsid w:val="001F4719"/>
    <w:rsid w:val="001F5C13"/>
    <w:rsid w:val="001F6362"/>
    <w:rsid w:val="001F673F"/>
    <w:rsid w:val="001F695A"/>
    <w:rsid w:val="0020033A"/>
    <w:rsid w:val="00200610"/>
    <w:rsid w:val="002009EF"/>
    <w:rsid w:val="00201E82"/>
    <w:rsid w:val="00202BCA"/>
    <w:rsid w:val="00202F0E"/>
    <w:rsid w:val="0020301B"/>
    <w:rsid w:val="00203146"/>
    <w:rsid w:val="00203E63"/>
    <w:rsid w:val="0020440C"/>
    <w:rsid w:val="002045F4"/>
    <w:rsid w:val="002046CD"/>
    <w:rsid w:val="002055FB"/>
    <w:rsid w:val="00207878"/>
    <w:rsid w:val="00207909"/>
    <w:rsid w:val="00207BCA"/>
    <w:rsid w:val="0021159D"/>
    <w:rsid w:val="002119AC"/>
    <w:rsid w:val="002123B3"/>
    <w:rsid w:val="00212C34"/>
    <w:rsid w:val="00213BFB"/>
    <w:rsid w:val="00214983"/>
    <w:rsid w:val="0021563E"/>
    <w:rsid w:val="0021624E"/>
    <w:rsid w:val="0021632B"/>
    <w:rsid w:val="00216B07"/>
    <w:rsid w:val="00216EB7"/>
    <w:rsid w:val="00217609"/>
    <w:rsid w:val="0021795E"/>
    <w:rsid w:val="00217DF3"/>
    <w:rsid w:val="00220DDA"/>
    <w:rsid w:val="0022182E"/>
    <w:rsid w:val="002219EB"/>
    <w:rsid w:val="00221AD4"/>
    <w:rsid w:val="00222526"/>
    <w:rsid w:val="00222EE7"/>
    <w:rsid w:val="0022336F"/>
    <w:rsid w:val="00223A49"/>
    <w:rsid w:val="00223D1A"/>
    <w:rsid w:val="00224476"/>
    <w:rsid w:val="002246B9"/>
    <w:rsid w:val="00224E36"/>
    <w:rsid w:val="00224EB9"/>
    <w:rsid w:val="00230A69"/>
    <w:rsid w:val="00230F2C"/>
    <w:rsid w:val="00232068"/>
    <w:rsid w:val="00232782"/>
    <w:rsid w:val="002335CD"/>
    <w:rsid w:val="00233CAD"/>
    <w:rsid w:val="00233EC8"/>
    <w:rsid w:val="00234517"/>
    <w:rsid w:val="00234EE6"/>
    <w:rsid w:val="00234EF4"/>
    <w:rsid w:val="0023532E"/>
    <w:rsid w:val="00235920"/>
    <w:rsid w:val="002359E4"/>
    <w:rsid w:val="002364A5"/>
    <w:rsid w:val="002365BF"/>
    <w:rsid w:val="00236DA6"/>
    <w:rsid w:val="00237423"/>
    <w:rsid w:val="002378DA"/>
    <w:rsid w:val="00237BC0"/>
    <w:rsid w:val="00240436"/>
    <w:rsid w:val="002404D8"/>
    <w:rsid w:val="00241DFD"/>
    <w:rsid w:val="0024296B"/>
    <w:rsid w:val="002437C5"/>
    <w:rsid w:val="002446B9"/>
    <w:rsid w:val="002451F4"/>
    <w:rsid w:val="00246EDB"/>
    <w:rsid w:val="002470C6"/>
    <w:rsid w:val="0024785C"/>
    <w:rsid w:val="00250176"/>
    <w:rsid w:val="002509FD"/>
    <w:rsid w:val="00252DE1"/>
    <w:rsid w:val="00252E33"/>
    <w:rsid w:val="002536F1"/>
    <w:rsid w:val="00254657"/>
    <w:rsid w:val="00254C23"/>
    <w:rsid w:val="00254D78"/>
    <w:rsid w:val="002550AF"/>
    <w:rsid w:val="0025548F"/>
    <w:rsid w:val="00255B78"/>
    <w:rsid w:val="00256699"/>
    <w:rsid w:val="00256984"/>
    <w:rsid w:val="00256BDA"/>
    <w:rsid w:val="002575C7"/>
    <w:rsid w:val="002579FB"/>
    <w:rsid w:val="00257D22"/>
    <w:rsid w:val="002604FE"/>
    <w:rsid w:val="00260746"/>
    <w:rsid w:val="0026080B"/>
    <w:rsid w:val="00261041"/>
    <w:rsid w:val="002614DC"/>
    <w:rsid w:val="002614F3"/>
    <w:rsid w:val="0026377D"/>
    <w:rsid w:val="00263F7A"/>
    <w:rsid w:val="00264648"/>
    <w:rsid w:val="00264B05"/>
    <w:rsid w:val="00264C4F"/>
    <w:rsid w:val="002650D3"/>
    <w:rsid w:val="00265265"/>
    <w:rsid w:val="0026527F"/>
    <w:rsid w:val="00265C71"/>
    <w:rsid w:val="00266844"/>
    <w:rsid w:val="002669CC"/>
    <w:rsid w:val="00267591"/>
    <w:rsid w:val="00270300"/>
    <w:rsid w:val="00271E99"/>
    <w:rsid w:val="00272228"/>
    <w:rsid w:val="002725BF"/>
    <w:rsid w:val="00272CBC"/>
    <w:rsid w:val="00272D15"/>
    <w:rsid w:val="00274B87"/>
    <w:rsid w:val="00274E04"/>
    <w:rsid w:val="00275461"/>
    <w:rsid w:val="0027575C"/>
    <w:rsid w:val="00276511"/>
    <w:rsid w:val="00276CE0"/>
    <w:rsid w:val="0027732B"/>
    <w:rsid w:val="00277598"/>
    <w:rsid w:val="00277B18"/>
    <w:rsid w:val="0028044D"/>
    <w:rsid w:val="00280BE6"/>
    <w:rsid w:val="00280FF2"/>
    <w:rsid w:val="00281E60"/>
    <w:rsid w:val="00281EE1"/>
    <w:rsid w:val="00283010"/>
    <w:rsid w:val="00283322"/>
    <w:rsid w:val="00285250"/>
    <w:rsid w:val="00285E11"/>
    <w:rsid w:val="00286020"/>
    <w:rsid w:val="002867B6"/>
    <w:rsid w:val="00286C62"/>
    <w:rsid w:val="00287D44"/>
    <w:rsid w:val="00290042"/>
    <w:rsid w:val="00290BCF"/>
    <w:rsid w:val="002928FE"/>
    <w:rsid w:val="00293156"/>
    <w:rsid w:val="00293291"/>
    <w:rsid w:val="00294F81"/>
    <w:rsid w:val="00295546"/>
    <w:rsid w:val="0029594D"/>
    <w:rsid w:val="00297040"/>
    <w:rsid w:val="0029776E"/>
    <w:rsid w:val="002A02A1"/>
    <w:rsid w:val="002A05F1"/>
    <w:rsid w:val="002A0A45"/>
    <w:rsid w:val="002A0B71"/>
    <w:rsid w:val="002A1BD3"/>
    <w:rsid w:val="002A245F"/>
    <w:rsid w:val="002A2483"/>
    <w:rsid w:val="002A276F"/>
    <w:rsid w:val="002A298A"/>
    <w:rsid w:val="002A3578"/>
    <w:rsid w:val="002A37F3"/>
    <w:rsid w:val="002A3C91"/>
    <w:rsid w:val="002A43C8"/>
    <w:rsid w:val="002A4E1B"/>
    <w:rsid w:val="002A5111"/>
    <w:rsid w:val="002A5135"/>
    <w:rsid w:val="002A5302"/>
    <w:rsid w:val="002A5E6C"/>
    <w:rsid w:val="002A5E7B"/>
    <w:rsid w:val="002A68E0"/>
    <w:rsid w:val="002A7A95"/>
    <w:rsid w:val="002B0445"/>
    <w:rsid w:val="002B0C30"/>
    <w:rsid w:val="002B1707"/>
    <w:rsid w:val="002B1E47"/>
    <w:rsid w:val="002B2229"/>
    <w:rsid w:val="002B2EF7"/>
    <w:rsid w:val="002B4C27"/>
    <w:rsid w:val="002B4D7D"/>
    <w:rsid w:val="002B4ED9"/>
    <w:rsid w:val="002B50BF"/>
    <w:rsid w:val="002B5171"/>
    <w:rsid w:val="002B51D4"/>
    <w:rsid w:val="002B573D"/>
    <w:rsid w:val="002B5D9B"/>
    <w:rsid w:val="002B6557"/>
    <w:rsid w:val="002B69B9"/>
    <w:rsid w:val="002B6B9A"/>
    <w:rsid w:val="002B6D43"/>
    <w:rsid w:val="002B72D2"/>
    <w:rsid w:val="002B7C77"/>
    <w:rsid w:val="002B7D52"/>
    <w:rsid w:val="002C0D25"/>
    <w:rsid w:val="002C1AC0"/>
    <w:rsid w:val="002C1CC9"/>
    <w:rsid w:val="002C2810"/>
    <w:rsid w:val="002C3A38"/>
    <w:rsid w:val="002C4017"/>
    <w:rsid w:val="002C4408"/>
    <w:rsid w:val="002C5BF6"/>
    <w:rsid w:val="002C5D76"/>
    <w:rsid w:val="002C5E1B"/>
    <w:rsid w:val="002C682C"/>
    <w:rsid w:val="002C6D12"/>
    <w:rsid w:val="002C7742"/>
    <w:rsid w:val="002D1D30"/>
    <w:rsid w:val="002D2126"/>
    <w:rsid w:val="002D217D"/>
    <w:rsid w:val="002D40E1"/>
    <w:rsid w:val="002D590F"/>
    <w:rsid w:val="002D6308"/>
    <w:rsid w:val="002D680D"/>
    <w:rsid w:val="002D69E4"/>
    <w:rsid w:val="002D7FEB"/>
    <w:rsid w:val="002E0FB2"/>
    <w:rsid w:val="002E133F"/>
    <w:rsid w:val="002E1B18"/>
    <w:rsid w:val="002E258D"/>
    <w:rsid w:val="002E33B2"/>
    <w:rsid w:val="002E47C5"/>
    <w:rsid w:val="002E488D"/>
    <w:rsid w:val="002E6823"/>
    <w:rsid w:val="002E6A63"/>
    <w:rsid w:val="002E6BA2"/>
    <w:rsid w:val="002E7C5E"/>
    <w:rsid w:val="002F02E2"/>
    <w:rsid w:val="002F1FA0"/>
    <w:rsid w:val="002F212D"/>
    <w:rsid w:val="002F2587"/>
    <w:rsid w:val="002F2AB4"/>
    <w:rsid w:val="002F2E1E"/>
    <w:rsid w:val="002F32F3"/>
    <w:rsid w:val="002F4214"/>
    <w:rsid w:val="002F46DD"/>
    <w:rsid w:val="002F4C49"/>
    <w:rsid w:val="002F5D20"/>
    <w:rsid w:val="002F5D69"/>
    <w:rsid w:val="002F6E7E"/>
    <w:rsid w:val="002F7989"/>
    <w:rsid w:val="00300096"/>
    <w:rsid w:val="00300606"/>
    <w:rsid w:val="00300F7D"/>
    <w:rsid w:val="00301879"/>
    <w:rsid w:val="00301A67"/>
    <w:rsid w:val="00301F19"/>
    <w:rsid w:val="0030212A"/>
    <w:rsid w:val="0030271B"/>
    <w:rsid w:val="00302951"/>
    <w:rsid w:val="003033FA"/>
    <w:rsid w:val="00303419"/>
    <w:rsid w:val="0030353E"/>
    <w:rsid w:val="003035F7"/>
    <w:rsid w:val="00303F8B"/>
    <w:rsid w:val="003041D2"/>
    <w:rsid w:val="003041D6"/>
    <w:rsid w:val="00305525"/>
    <w:rsid w:val="003057FA"/>
    <w:rsid w:val="00305C45"/>
    <w:rsid w:val="00305E0B"/>
    <w:rsid w:val="00306B54"/>
    <w:rsid w:val="00306E9C"/>
    <w:rsid w:val="003100D7"/>
    <w:rsid w:val="00310A2D"/>
    <w:rsid w:val="00310D26"/>
    <w:rsid w:val="00310D7A"/>
    <w:rsid w:val="00311B6C"/>
    <w:rsid w:val="003126D3"/>
    <w:rsid w:val="00312AA2"/>
    <w:rsid w:val="00312C11"/>
    <w:rsid w:val="00312EF0"/>
    <w:rsid w:val="00312FC2"/>
    <w:rsid w:val="00314057"/>
    <w:rsid w:val="00315040"/>
    <w:rsid w:val="003151C7"/>
    <w:rsid w:val="00315C72"/>
    <w:rsid w:val="00316147"/>
    <w:rsid w:val="0031681E"/>
    <w:rsid w:val="00317A2E"/>
    <w:rsid w:val="0032074A"/>
    <w:rsid w:val="003215EF"/>
    <w:rsid w:val="00321DC3"/>
    <w:rsid w:val="003229A0"/>
    <w:rsid w:val="00322DFD"/>
    <w:rsid w:val="0032441A"/>
    <w:rsid w:val="00324530"/>
    <w:rsid w:val="0032487C"/>
    <w:rsid w:val="00324D29"/>
    <w:rsid w:val="003252DB"/>
    <w:rsid w:val="003266A3"/>
    <w:rsid w:val="00326909"/>
    <w:rsid w:val="00327324"/>
    <w:rsid w:val="003279CD"/>
    <w:rsid w:val="00330975"/>
    <w:rsid w:val="00330CB9"/>
    <w:rsid w:val="00330E81"/>
    <w:rsid w:val="00331BA1"/>
    <w:rsid w:val="00331BB2"/>
    <w:rsid w:val="00331C6C"/>
    <w:rsid w:val="0033212C"/>
    <w:rsid w:val="00332269"/>
    <w:rsid w:val="003323D2"/>
    <w:rsid w:val="00332517"/>
    <w:rsid w:val="00334167"/>
    <w:rsid w:val="00334BDF"/>
    <w:rsid w:val="00334EA9"/>
    <w:rsid w:val="003362C5"/>
    <w:rsid w:val="00336A87"/>
    <w:rsid w:val="00336B97"/>
    <w:rsid w:val="00336CEB"/>
    <w:rsid w:val="003370F8"/>
    <w:rsid w:val="00337B2C"/>
    <w:rsid w:val="00337F63"/>
    <w:rsid w:val="00337FA2"/>
    <w:rsid w:val="003405DE"/>
    <w:rsid w:val="003415D3"/>
    <w:rsid w:val="00341A7B"/>
    <w:rsid w:val="00341D4B"/>
    <w:rsid w:val="00342537"/>
    <w:rsid w:val="0034324A"/>
    <w:rsid w:val="00345334"/>
    <w:rsid w:val="00345979"/>
    <w:rsid w:val="003463CF"/>
    <w:rsid w:val="00347375"/>
    <w:rsid w:val="00347418"/>
    <w:rsid w:val="00350250"/>
    <w:rsid w:val="00350E95"/>
    <w:rsid w:val="0035114C"/>
    <w:rsid w:val="003511D1"/>
    <w:rsid w:val="003517D9"/>
    <w:rsid w:val="0035196B"/>
    <w:rsid w:val="00352476"/>
    <w:rsid w:val="003534BB"/>
    <w:rsid w:val="00353C37"/>
    <w:rsid w:val="00356238"/>
    <w:rsid w:val="00356A3D"/>
    <w:rsid w:val="0035701D"/>
    <w:rsid w:val="003574D1"/>
    <w:rsid w:val="00357598"/>
    <w:rsid w:val="0036015F"/>
    <w:rsid w:val="00360354"/>
    <w:rsid w:val="003609BB"/>
    <w:rsid w:val="00360E10"/>
    <w:rsid w:val="00360F4B"/>
    <w:rsid w:val="00360FC0"/>
    <w:rsid w:val="00361287"/>
    <w:rsid w:val="003618B7"/>
    <w:rsid w:val="0036308A"/>
    <w:rsid w:val="00363324"/>
    <w:rsid w:val="0036454D"/>
    <w:rsid w:val="0036541C"/>
    <w:rsid w:val="00366963"/>
    <w:rsid w:val="003671DB"/>
    <w:rsid w:val="00367946"/>
    <w:rsid w:val="0036797A"/>
    <w:rsid w:val="00367D5F"/>
    <w:rsid w:val="00370CA4"/>
    <w:rsid w:val="003712CF"/>
    <w:rsid w:val="003719AD"/>
    <w:rsid w:val="003725B4"/>
    <w:rsid w:val="003759E2"/>
    <w:rsid w:val="00376554"/>
    <w:rsid w:val="00377355"/>
    <w:rsid w:val="00377658"/>
    <w:rsid w:val="0037793D"/>
    <w:rsid w:val="00377CA8"/>
    <w:rsid w:val="00377EC8"/>
    <w:rsid w:val="003819F2"/>
    <w:rsid w:val="00381AA5"/>
    <w:rsid w:val="00381E9C"/>
    <w:rsid w:val="003837B3"/>
    <w:rsid w:val="00384671"/>
    <w:rsid w:val="003847FA"/>
    <w:rsid w:val="00384908"/>
    <w:rsid w:val="0038490D"/>
    <w:rsid w:val="00385069"/>
    <w:rsid w:val="00385611"/>
    <w:rsid w:val="00385C6E"/>
    <w:rsid w:val="00385F1A"/>
    <w:rsid w:val="0038654D"/>
    <w:rsid w:val="003866EC"/>
    <w:rsid w:val="00386AB5"/>
    <w:rsid w:val="00386D47"/>
    <w:rsid w:val="003873DE"/>
    <w:rsid w:val="003873F9"/>
    <w:rsid w:val="00387549"/>
    <w:rsid w:val="003876D2"/>
    <w:rsid w:val="00387753"/>
    <w:rsid w:val="00387765"/>
    <w:rsid w:val="00387A67"/>
    <w:rsid w:val="00387CD6"/>
    <w:rsid w:val="00387CFA"/>
    <w:rsid w:val="003906E8"/>
    <w:rsid w:val="00390A47"/>
    <w:rsid w:val="00390D9E"/>
    <w:rsid w:val="00390E73"/>
    <w:rsid w:val="00391257"/>
    <w:rsid w:val="00391368"/>
    <w:rsid w:val="00391984"/>
    <w:rsid w:val="00391E7D"/>
    <w:rsid w:val="00392A7C"/>
    <w:rsid w:val="00392E92"/>
    <w:rsid w:val="00393ABD"/>
    <w:rsid w:val="00393F5A"/>
    <w:rsid w:val="00395736"/>
    <w:rsid w:val="00396F03"/>
    <w:rsid w:val="003A1AB9"/>
    <w:rsid w:val="003A2849"/>
    <w:rsid w:val="003A33E0"/>
    <w:rsid w:val="003A3C64"/>
    <w:rsid w:val="003A5113"/>
    <w:rsid w:val="003A526E"/>
    <w:rsid w:val="003A5621"/>
    <w:rsid w:val="003A571B"/>
    <w:rsid w:val="003A5954"/>
    <w:rsid w:val="003A5EFB"/>
    <w:rsid w:val="003A6CDD"/>
    <w:rsid w:val="003B00D2"/>
    <w:rsid w:val="003B0848"/>
    <w:rsid w:val="003B0C0C"/>
    <w:rsid w:val="003B27F7"/>
    <w:rsid w:val="003B3E76"/>
    <w:rsid w:val="003B4355"/>
    <w:rsid w:val="003B4933"/>
    <w:rsid w:val="003B4F56"/>
    <w:rsid w:val="003B62A9"/>
    <w:rsid w:val="003B66A6"/>
    <w:rsid w:val="003B7574"/>
    <w:rsid w:val="003B7A32"/>
    <w:rsid w:val="003C0A96"/>
    <w:rsid w:val="003C0B7A"/>
    <w:rsid w:val="003C264E"/>
    <w:rsid w:val="003C33FE"/>
    <w:rsid w:val="003C4AF0"/>
    <w:rsid w:val="003C580A"/>
    <w:rsid w:val="003C6529"/>
    <w:rsid w:val="003C6F52"/>
    <w:rsid w:val="003C7454"/>
    <w:rsid w:val="003C7751"/>
    <w:rsid w:val="003D158C"/>
    <w:rsid w:val="003D15D4"/>
    <w:rsid w:val="003D2C68"/>
    <w:rsid w:val="003D3340"/>
    <w:rsid w:val="003D3952"/>
    <w:rsid w:val="003D3D7C"/>
    <w:rsid w:val="003D3F56"/>
    <w:rsid w:val="003D41EB"/>
    <w:rsid w:val="003D458C"/>
    <w:rsid w:val="003D68AD"/>
    <w:rsid w:val="003D68B8"/>
    <w:rsid w:val="003D6B02"/>
    <w:rsid w:val="003D70BE"/>
    <w:rsid w:val="003D7746"/>
    <w:rsid w:val="003D79A8"/>
    <w:rsid w:val="003E005A"/>
    <w:rsid w:val="003E07F6"/>
    <w:rsid w:val="003E1465"/>
    <w:rsid w:val="003E1B1A"/>
    <w:rsid w:val="003E2EA9"/>
    <w:rsid w:val="003E3642"/>
    <w:rsid w:val="003E3C3F"/>
    <w:rsid w:val="003E4116"/>
    <w:rsid w:val="003E5684"/>
    <w:rsid w:val="003E7492"/>
    <w:rsid w:val="003E760C"/>
    <w:rsid w:val="003E763C"/>
    <w:rsid w:val="003E7AE2"/>
    <w:rsid w:val="003E7F55"/>
    <w:rsid w:val="003E7FA3"/>
    <w:rsid w:val="003F0061"/>
    <w:rsid w:val="003F02C7"/>
    <w:rsid w:val="003F0E24"/>
    <w:rsid w:val="003F1BD4"/>
    <w:rsid w:val="003F2442"/>
    <w:rsid w:val="003F31EC"/>
    <w:rsid w:val="003F46F3"/>
    <w:rsid w:val="003F4862"/>
    <w:rsid w:val="003F5193"/>
    <w:rsid w:val="003F51FC"/>
    <w:rsid w:val="003F548A"/>
    <w:rsid w:val="003F5826"/>
    <w:rsid w:val="003F58DE"/>
    <w:rsid w:val="003F5B56"/>
    <w:rsid w:val="003F6047"/>
    <w:rsid w:val="003F6386"/>
    <w:rsid w:val="003F67DD"/>
    <w:rsid w:val="003F694A"/>
    <w:rsid w:val="003F7467"/>
    <w:rsid w:val="003F7A64"/>
    <w:rsid w:val="004002C7"/>
    <w:rsid w:val="004005A2"/>
    <w:rsid w:val="00401608"/>
    <w:rsid w:val="004020F5"/>
    <w:rsid w:val="0040257A"/>
    <w:rsid w:val="00402870"/>
    <w:rsid w:val="0040368F"/>
    <w:rsid w:val="00403789"/>
    <w:rsid w:val="00404E43"/>
    <w:rsid w:val="00406643"/>
    <w:rsid w:val="0040674B"/>
    <w:rsid w:val="00407543"/>
    <w:rsid w:val="004076DA"/>
    <w:rsid w:val="00407CEA"/>
    <w:rsid w:val="004105D5"/>
    <w:rsid w:val="00410884"/>
    <w:rsid w:val="00410DAB"/>
    <w:rsid w:val="0041116C"/>
    <w:rsid w:val="004111CC"/>
    <w:rsid w:val="004114AA"/>
    <w:rsid w:val="00411B40"/>
    <w:rsid w:val="004122D0"/>
    <w:rsid w:val="00412832"/>
    <w:rsid w:val="00413D1D"/>
    <w:rsid w:val="00413E5C"/>
    <w:rsid w:val="004140C4"/>
    <w:rsid w:val="00414931"/>
    <w:rsid w:val="0041594E"/>
    <w:rsid w:val="00415C8D"/>
    <w:rsid w:val="004160F1"/>
    <w:rsid w:val="004162BC"/>
    <w:rsid w:val="004165E7"/>
    <w:rsid w:val="0041704C"/>
    <w:rsid w:val="00417249"/>
    <w:rsid w:val="00417DBF"/>
    <w:rsid w:val="00417FE3"/>
    <w:rsid w:val="00421752"/>
    <w:rsid w:val="00421B58"/>
    <w:rsid w:val="00421D26"/>
    <w:rsid w:val="004225D5"/>
    <w:rsid w:val="00423AE2"/>
    <w:rsid w:val="00424D75"/>
    <w:rsid w:val="00424F23"/>
    <w:rsid w:val="004252FD"/>
    <w:rsid w:val="00425B47"/>
    <w:rsid w:val="00426614"/>
    <w:rsid w:val="00426CC3"/>
    <w:rsid w:val="0042715F"/>
    <w:rsid w:val="00427B12"/>
    <w:rsid w:val="00427D94"/>
    <w:rsid w:val="00427E50"/>
    <w:rsid w:val="00427E7B"/>
    <w:rsid w:val="00430442"/>
    <w:rsid w:val="004336CC"/>
    <w:rsid w:val="0043421B"/>
    <w:rsid w:val="00434CAE"/>
    <w:rsid w:val="00434D45"/>
    <w:rsid w:val="00435BEF"/>
    <w:rsid w:val="00436F79"/>
    <w:rsid w:val="00436FAD"/>
    <w:rsid w:val="004377FE"/>
    <w:rsid w:val="004401CB"/>
    <w:rsid w:val="004409B0"/>
    <w:rsid w:val="00440EC1"/>
    <w:rsid w:val="004422A9"/>
    <w:rsid w:val="00442837"/>
    <w:rsid w:val="004429BB"/>
    <w:rsid w:val="00442AC8"/>
    <w:rsid w:val="00442D1D"/>
    <w:rsid w:val="00443055"/>
    <w:rsid w:val="00443E1B"/>
    <w:rsid w:val="004442C3"/>
    <w:rsid w:val="004447D1"/>
    <w:rsid w:val="00444B25"/>
    <w:rsid w:val="004453A5"/>
    <w:rsid w:val="00445D4C"/>
    <w:rsid w:val="00445F96"/>
    <w:rsid w:val="004464C0"/>
    <w:rsid w:val="00446683"/>
    <w:rsid w:val="00446889"/>
    <w:rsid w:val="00447EC8"/>
    <w:rsid w:val="004505EF"/>
    <w:rsid w:val="004522F2"/>
    <w:rsid w:val="00452DC6"/>
    <w:rsid w:val="004537C5"/>
    <w:rsid w:val="00453858"/>
    <w:rsid w:val="0045481F"/>
    <w:rsid w:val="00454EB7"/>
    <w:rsid w:val="00455150"/>
    <w:rsid w:val="00455B59"/>
    <w:rsid w:val="00455C63"/>
    <w:rsid w:val="00455C6E"/>
    <w:rsid w:val="00455EBD"/>
    <w:rsid w:val="00457AD5"/>
    <w:rsid w:val="00460EC9"/>
    <w:rsid w:val="00460F3E"/>
    <w:rsid w:val="00461ADE"/>
    <w:rsid w:val="00461ED0"/>
    <w:rsid w:val="00461EDD"/>
    <w:rsid w:val="004623F1"/>
    <w:rsid w:val="00462E9C"/>
    <w:rsid w:val="004646DE"/>
    <w:rsid w:val="0046513F"/>
    <w:rsid w:val="004659C1"/>
    <w:rsid w:val="004675C4"/>
    <w:rsid w:val="00467771"/>
    <w:rsid w:val="004708A9"/>
    <w:rsid w:val="00471374"/>
    <w:rsid w:val="00471B35"/>
    <w:rsid w:val="00471DE4"/>
    <w:rsid w:val="0047218B"/>
    <w:rsid w:val="0047286F"/>
    <w:rsid w:val="00472E41"/>
    <w:rsid w:val="00473486"/>
    <w:rsid w:val="00473C10"/>
    <w:rsid w:val="00474621"/>
    <w:rsid w:val="004757BF"/>
    <w:rsid w:val="00475A40"/>
    <w:rsid w:val="0047693E"/>
    <w:rsid w:val="00477101"/>
    <w:rsid w:val="00477717"/>
    <w:rsid w:val="00480CFB"/>
    <w:rsid w:val="00481272"/>
    <w:rsid w:val="00481C2D"/>
    <w:rsid w:val="00482255"/>
    <w:rsid w:val="00482365"/>
    <w:rsid w:val="00483605"/>
    <w:rsid w:val="0048397A"/>
    <w:rsid w:val="00484270"/>
    <w:rsid w:val="004853A2"/>
    <w:rsid w:val="00485401"/>
    <w:rsid w:val="00485D05"/>
    <w:rsid w:val="004864CD"/>
    <w:rsid w:val="00486A49"/>
    <w:rsid w:val="00486CB3"/>
    <w:rsid w:val="00487331"/>
    <w:rsid w:val="00487FD2"/>
    <w:rsid w:val="00490174"/>
    <w:rsid w:val="0049024D"/>
    <w:rsid w:val="0049081B"/>
    <w:rsid w:val="00491210"/>
    <w:rsid w:val="0049127C"/>
    <w:rsid w:val="00491541"/>
    <w:rsid w:val="00492244"/>
    <w:rsid w:val="004926FD"/>
    <w:rsid w:val="004927DD"/>
    <w:rsid w:val="004929C4"/>
    <w:rsid w:val="00492BEC"/>
    <w:rsid w:val="00493B55"/>
    <w:rsid w:val="004941BB"/>
    <w:rsid w:val="00494472"/>
    <w:rsid w:val="0049471F"/>
    <w:rsid w:val="00495801"/>
    <w:rsid w:val="00495FE5"/>
    <w:rsid w:val="00496FFB"/>
    <w:rsid w:val="00497941"/>
    <w:rsid w:val="004A02E2"/>
    <w:rsid w:val="004A09CE"/>
    <w:rsid w:val="004A1F38"/>
    <w:rsid w:val="004A2670"/>
    <w:rsid w:val="004A2DCB"/>
    <w:rsid w:val="004A2DE0"/>
    <w:rsid w:val="004A2DE2"/>
    <w:rsid w:val="004A3D06"/>
    <w:rsid w:val="004A46A9"/>
    <w:rsid w:val="004A4781"/>
    <w:rsid w:val="004A52C2"/>
    <w:rsid w:val="004A73DF"/>
    <w:rsid w:val="004B011E"/>
    <w:rsid w:val="004B2228"/>
    <w:rsid w:val="004B2A91"/>
    <w:rsid w:val="004B2B5B"/>
    <w:rsid w:val="004B40C2"/>
    <w:rsid w:val="004B4BE0"/>
    <w:rsid w:val="004B4FB9"/>
    <w:rsid w:val="004B6BDF"/>
    <w:rsid w:val="004B7897"/>
    <w:rsid w:val="004C0565"/>
    <w:rsid w:val="004C069E"/>
    <w:rsid w:val="004C086A"/>
    <w:rsid w:val="004C1AAF"/>
    <w:rsid w:val="004C3B75"/>
    <w:rsid w:val="004C46B6"/>
    <w:rsid w:val="004C4A35"/>
    <w:rsid w:val="004C5324"/>
    <w:rsid w:val="004C5A6E"/>
    <w:rsid w:val="004C61DA"/>
    <w:rsid w:val="004C6C79"/>
    <w:rsid w:val="004C6D82"/>
    <w:rsid w:val="004C7040"/>
    <w:rsid w:val="004C7625"/>
    <w:rsid w:val="004C7714"/>
    <w:rsid w:val="004C792C"/>
    <w:rsid w:val="004C7950"/>
    <w:rsid w:val="004D1252"/>
    <w:rsid w:val="004D1EE7"/>
    <w:rsid w:val="004D24FE"/>
    <w:rsid w:val="004D2F7B"/>
    <w:rsid w:val="004D3FD4"/>
    <w:rsid w:val="004D41AB"/>
    <w:rsid w:val="004D424F"/>
    <w:rsid w:val="004D4B02"/>
    <w:rsid w:val="004D59AE"/>
    <w:rsid w:val="004D78E2"/>
    <w:rsid w:val="004D7C7C"/>
    <w:rsid w:val="004E0613"/>
    <w:rsid w:val="004E0769"/>
    <w:rsid w:val="004E07C3"/>
    <w:rsid w:val="004E0DFD"/>
    <w:rsid w:val="004E111D"/>
    <w:rsid w:val="004E2728"/>
    <w:rsid w:val="004E2CE8"/>
    <w:rsid w:val="004E2FB3"/>
    <w:rsid w:val="004E3B4A"/>
    <w:rsid w:val="004E44C4"/>
    <w:rsid w:val="004E4948"/>
    <w:rsid w:val="004E51B9"/>
    <w:rsid w:val="004E699C"/>
    <w:rsid w:val="004E6D6B"/>
    <w:rsid w:val="004F15E0"/>
    <w:rsid w:val="004F3388"/>
    <w:rsid w:val="004F4854"/>
    <w:rsid w:val="004F498F"/>
    <w:rsid w:val="004F4E5D"/>
    <w:rsid w:val="004F517C"/>
    <w:rsid w:val="004F6B8C"/>
    <w:rsid w:val="004F770D"/>
    <w:rsid w:val="004F7C07"/>
    <w:rsid w:val="004F7FA1"/>
    <w:rsid w:val="0050321E"/>
    <w:rsid w:val="0050463F"/>
    <w:rsid w:val="00504B48"/>
    <w:rsid w:val="00506CAD"/>
    <w:rsid w:val="005070A3"/>
    <w:rsid w:val="00507DFA"/>
    <w:rsid w:val="00510221"/>
    <w:rsid w:val="005116B2"/>
    <w:rsid w:val="00513BE2"/>
    <w:rsid w:val="00513F75"/>
    <w:rsid w:val="00514962"/>
    <w:rsid w:val="00515F71"/>
    <w:rsid w:val="005164DC"/>
    <w:rsid w:val="00516BD3"/>
    <w:rsid w:val="00516E2C"/>
    <w:rsid w:val="00517DCE"/>
    <w:rsid w:val="00520402"/>
    <w:rsid w:val="00521025"/>
    <w:rsid w:val="005215BB"/>
    <w:rsid w:val="00521C34"/>
    <w:rsid w:val="005238F1"/>
    <w:rsid w:val="00523DD0"/>
    <w:rsid w:val="00523F80"/>
    <w:rsid w:val="00526D0C"/>
    <w:rsid w:val="005279DC"/>
    <w:rsid w:val="00527DA2"/>
    <w:rsid w:val="00530295"/>
    <w:rsid w:val="00530819"/>
    <w:rsid w:val="00530CBB"/>
    <w:rsid w:val="0053168F"/>
    <w:rsid w:val="00531FC8"/>
    <w:rsid w:val="00532B95"/>
    <w:rsid w:val="00533415"/>
    <w:rsid w:val="005334BB"/>
    <w:rsid w:val="00533F89"/>
    <w:rsid w:val="00534494"/>
    <w:rsid w:val="00534716"/>
    <w:rsid w:val="00534D7A"/>
    <w:rsid w:val="00535231"/>
    <w:rsid w:val="00535248"/>
    <w:rsid w:val="005367B7"/>
    <w:rsid w:val="005376D5"/>
    <w:rsid w:val="00541133"/>
    <w:rsid w:val="00541F23"/>
    <w:rsid w:val="005421B9"/>
    <w:rsid w:val="00542CDC"/>
    <w:rsid w:val="00545513"/>
    <w:rsid w:val="0054562A"/>
    <w:rsid w:val="0054611E"/>
    <w:rsid w:val="0054631D"/>
    <w:rsid w:val="005465E9"/>
    <w:rsid w:val="00546DFB"/>
    <w:rsid w:val="0054721D"/>
    <w:rsid w:val="00547A1E"/>
    <w:rsid w:val="00550A16"/>
    <w:rsid w:val="0055100D"/>
    <w:rsid w:val="00551787"/>
    <w:rsid w:val="005517E8"/>
    <w:rsid w:val="00551EB1"/>
    <w:rsid w:val="00552258"/>
    <w:rsid w:val="00552579"/>
    <w:rsid w:val="00552BDB"/>
    <w:rsid w:val="00552C22"/>
    <w:rsid w:val="00552DDC"/>
    <w:rsid w:val="00553BAC"/>
    <w:rsid w:val="00553C5D"/>
    <w:rsid w:val="00553E0C"/>
    <w:rsid w:val="00553F41"/>
    <w:rsid w:val="0055680E"/>
    <w:rsid w:val="00556CB3"/>
    <w:rsid w:val="005570C7"/>
    <w:rsid w:val="00557489"/>
    <w:rsid w:val="005607CF"/>
    <w:rsid w:val="00560DF5"/>
    <w:rsid w:val="00560FDB"/>
    <w:rsid w:val="0056106A"/>
    <w:rsid w:val="00561F34"/>
    <w:rsid w:val="00562BC3"/>
    <w:rsid w:val="00563613"/>
    <w:rsid w:val="00563667"/>
    <w:rsid w:val="00563DC5"/>
    <w:rsid w:val="00564807"/>
    <w:rsid w:val="00564F6D"/>
    <w:rsid w:val="005655AE"/>
    <w:rsid w:val="00565C51"/>
    <w:rsid w:val="005669D8"/>
    <w:rsid w:val="00570112"/>
    <w:rsid w:val="0057103C"/>
    <w:rsid w:val="005711F8"/>
    <w:rsid w:val="00571387"/>
    <w:rsid w:val="0057140C"/>
    <w:rsid w:val="00571536"/>
    <w:rsid w:val="0057191D"/>
    <w:rsid w:val="005728E0"/>
    <w:rsid w:val="00572D96"/>
    <w:rsid w:val="00573E71"/>
    <w:rsid w:val="00574414"/>
    <w:rsid w:val="005745C6"/>
    <w:rsid w:val="00574B1C"/>
    <w:rsid w:val="00575B61"/>
    <w:rsid w:val="00576997"/>
    <w:rsid w:val="00576DBA"/>
    <w:rsid w:val="00577483"/>
    <w:rsid w:val="00577B1F"/>
    <w:rsid w:val="00577FB8"/>
    <w:rsid w:val="005806F2"/>
    <w:rsid w:val="005819A5"/>
    <w:rsid w:val="00581D11"/>
    <w:rsid w:val="00582130"/>
    <w:rsid w:val="005842F1"/>
    <w:rsid w:val="00586383"/>
    <w:rsid w:val="00586617"/>
    <w:rsid w:val="00586CF4"/>
    <w:rsid w:val="00586E65"/>
    <w:rsid w:val="00586EEB"/>
    <w:rsid w:val="0058712B"/>
    <w:rsid w:val="00587646"/>
    <w:rsid w:val="00590241"/>
    <w:rsid w:val="00590DFD"/>
    <w:rsid w:val="005917D0"/>
    <w:rsid w:val="00591D1C"/>
    <w:rsid w:val="0059259B"/>
    <w:rsid w:val="005937E7"/>
    <w:rsid w:val="0059390A"/>
    <w:rsid w:val="005941B5"/>
    <w:rsid w:val="0059467A"/>
    <w:rsid w:val="005948E9"/>
    <w:rsid w:val="00595661"/>
    <w:rsid w:val="00596681"/>
    <w:rsid w:val="00597188"/>
    <w:rsid w:val="005975C6"/>
    <w:rsid w:val="005A040F"/>
    <w:rsid w:val="005A1E0E"/>
    <w:rsid w:val="005A3312"/>
    <w:rsid w:val="005A341F"/>
    <w:rsid w:val="005A450D"/>
    <w:rsid w:val="005A46E4"/>
    <w:rsid w:val="005A476A"/>
    <w:rsid w:val="005A61FB"/>
    <w:rsid w:val="005A622E"/>
    <w:rsid w:val="005A67C4"/>
    <w:rsid w:val="005A75DF"/>
    <w:rsid w:val="005A77D8"/>
    <w:rsid w:val="005B000F"/>
    <w:rsid w:val="005B02D2"/>
    <w:rsid w:val="005B043A"/>
    <w:rsid w:val="005B0CA1"/>
    <w:rsid w:val="005B19EF"/>
    <w:rsid w:val="005B1ADB"/>
    <w:rsid w:val="005B1B47"/>
    <w:rsid w:val="005B1C13"/>
    <w:rsid w:val="005B24A5"/>
    <w:rsid w:val="005B2570"/>
    <w:rsid w:val="005B2AB5"/>
    <w:rsid w:val="005B2E00"/>
    <w:rsid w:val="005B46AD"/>
    <w:rsid w:val="005B48C9"/>
    <w:rsid w:val="005B51C6"/>
    <w:rsid w:val="005B5293"/>
    <w:rsid w:val="005B5633"/>
    <w:rsid w:val="005B6E45"/>
    <w:rsid w:val="005C0CC2"/>
    <w:rsid w:val="005C1AE1"/>
    <w:rsid w:val="005C1F87"/>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57F"/>
    <w:rsid w:val="005D0D12"/>
    <w:rsid w:val="005D1895"/>
    <w:rsid w:val="005D1E71"/>
    <w:rsid w:val="005D1FE1"/>
    <w:rsid w:val="005D25C3"/>
    <w:rsid w:val="005D2798"/>
    <w:rsid w:val="005D37CF"/>
    <w:rsid w:val="005D38E9"/>
    <w:rsid w:val="005D52E0"/>
    <w:rsid w:val="005D560A"/>
    <w:rsid w:val="005D5F87"/>
    <w:rsid w:val="005D654B"/>
    <w:rsid w:val="005D6C51"/>
    <w:rsid w:val="005D72B6"/>
    <w:rsid w:val="005D7857"/>
    <w:rsid w:val="005E05E5"/>
    <w:rsid w:val="005E1581"/>
    <w:rsid w:val="005E1753"/>
    <w:rsid w:val="005E1DA5"/>
    <w:rsid w:val="005E3A33"/>
    <w:rsid w:val="005E3C71"/>
    <w:rsid w:val="005E4E22"/>
    <w:rsid w:val="005E5518"/>
    <w:rsid w:val="005E57BD"/>
    <w:rsid w:val="005E58DD"/>
    <w:rsid w:val="005E5AF4"/>
    <w:rsid w:val="005E6CDD"/>
    <w:rsid w:val="005E7720"/>
    <w:rsid w:val="005E773D"/>
    <w:rsid w:val="005E7A11"/>
    <w:rsid w:val="005F0815"/>
    <w:rsid w:val="005F09A7"/>
    <w:rsid w:val="005F0BC2"/>
    <w:rsid w:val="005F1C5C"/>
    <w:rsid w:val="005F2BDD"/>
    <w:rsid w:val="005F3542"/>
    <w:rsid w:val="005F3E0F"/>
    <w:rsid w:val="005F4EB2"/>
    <w:rsid w:val="005F57F4"/>
    <w:rsid w:val="005F5B36"/>
    <w:rsid w:val="005F5F50"/>
    <w:rsid w:val="005F67FC"/>
    <w:rsid w:val="005F69A2"/>
    <w:rsid w:val="005F7697"/>
    <w:rsid w:val="00600126"/>
    <w:rsid w:val="00600191"/>
    <w:rsid w:val="006001E8"/>
    <w:rsid w:val="006009B1"/>
    <w:rsid w:val="00600AE9"/>
    <w:rsid w:val="006011E9"/>
    <w:rsid w:val="00601FD5"/>
    <w:rsid w:val="00602222"/>
    <w:rsid w:val="0060268C"/>
    <w:rsid w:val="00602887"/>
    <w:rsid w:val="00602F93"/>
    <w:rsid w:val="006031D0"/>
    <w:rsid w:val="006034BF"/>
    <w:rsid w:val="00603ADD"/>
    <w:rsid w:val="00603E33"/>
    <w:rsid w:val="00605643"/>
    <w:rsid w:val="00605AC0"/>
    <w:rsid w:val="00606062"/>
    <w:rsid w:val="0060667F"/>
    <w:rsid w:val="006069A6"/>
    <w:rsid w:val="00606C40"/>
    <w:rsid w:val="0060700E"/>
    <w:rsid w:val="00607672"/>
    <w:rsid w:val="00607ACA"/>
    <w:rsid w:val="00607C6E"/>
    <w:rsid w:val="00610294"/>
    <w:rsid w:val="0061062C"/>
    <w:rsid w:val="006109F5"/>
    <w:rsid w:val="00611E43"/>
    <w:rsid w:val="00612090"/>
    <w:rsid w:val="00612848"/>
    <w:rsid w:val="00612AD5"/>
    <w:rsid w:val="0061348D"/>
    <w:rsid w:val="00613A7D"/>
    <w:rsid w:val="00615345"/>
    <w:rsid w:val="00615775"/>
    <w:rsid w:val="00617D21"/>
    <w:rsid w:val="00620154"/>
    <w:rsid w:val="00620B08"/>
    <w:rsid w:val="006210E0"/>
    <w:rsid w:val="0062222C"/>
    <w:rsid w:val="006223FE"/>
    <w:rsid w:val="00622B03"/>
    <w:rsid w:val="006231CA"/>
    <w:rsid w:val="00624365"/>
    <w:rsid w:val="0062521C"/>
    <w:rsid w:val="00625853"/>
    <w:rsid w:val="00626D48"/>
    <w:rsid w:val="00626E15"/>
    <w:rsid w:val="0062780D"/>
    <w:rsid w:val="006279FD"/>
    <w:rsid w:val="00627C8E"/>
    <w:rsid w:val="0063076D"/>
    <w:rsid w:val="00631A30"/>
    <w:rsid w:val="00631E4E"/>
    <w:rsid w:val="00632443"/>
    <w:rsid w:val="00632CB2"/>
    <w:rsid w:val="00633801"/>
    <w:rsid w:val="006345AB"/>
    <w:rsid w:val="0063650E"/>
    <w:rsid w:val="00637FB8"/>
    <w:rsid w:val="00640262"/>
    <w:rsid w:val="006403D3"/>
    <w:rsid w:val="0064069B"/>
    <w:rsid w:val="0064111A"/>
    <w:rsid w:val="0064195C"/>
    <w:rsid w:val="00641FBD"/>
    <w:rsid w:val="006426E4"/>
    <w:rsid w:val="00642B0D"/>
    <w:rsid w:val="00642F03"/>
    <w:rsid w:val="00643E52"/>
    <w:rsid w:val="00646416"/>
    <w:rsid w:val="00646CE6"/>
    <w:rsid w:val="00647815"/>
    <w:rsid w:val="00650082"/>
    <w:rsid w:val="0065031B"/>
    <w:rsid w:val="00650690"/>
    <w:rsid w:val="0065074B"/>
    <w:rsid w:val="006517BA"/>
    <w:rsid w:val="00651ECA"/>
    <w:rsid w:val="0065203E"/>
    <w:rsid w:val="0065285F"/>
    <w:rsid w:val="00655943"/>
    <w:rsid w:val="00655CCB"/>
    <w:rsid w:val="00655D24"/>
    <w:rsid w:val="00656717"/>
    <w:rsid w:val="00656747"/>
    <w:rsid w:val="0065785C"/>
    <w:rsid w:val="006579F5"/>
    <w:rsid w:val="00660217"/>
    <w:rsid w:val="00660430"/>
    <w:rsid w:val="00660C1C"/>
    <w:rsid w:val="00660FEC"/>
    <w:rsid w:val="0066128D"/>
    <w:rsid w:val="00662874"/>
    <w:rsid w:val="006628E2"/>
    <w:rsid w:val="00663087"/>
    <w:rsid w:val="00663B45"/>
    <w:rsid w:val="0066412D"/>
    <w:rsid w:val="00665748"/>
    <w:rsid w:val="00665F92"/>
    <w:rsid w:val="00666376"/>
    <w:rsid w:val="00667628"/>
    <w:rsid w:val="00667D50"/>
    <w:rsid w:val="00667F96"/>
    <w:rsid w:val="00670F03"/>
    <w:rsid w:val="00671239"/>
    <w:rsid w:val="00671695"/>
    <w:rsid w:val="00671EE2"/>
    <w:rsid w:val="0067242D"/>
    <w:rsid w:val="00672581"/>
    <w:rsid w:val="00673C00"/>
    <w:rsid w:val="00674153"/>
    <w:rsid w:val="00674B40"/>
    <w:rsid w:val="00674D10"/>
    <w:rsid w:val="00674F6D"/>
    <w:rsid w:val="00676282"/>
    <w:rsid w:val="006773B3"/>
    <w:rsid w:val="00677F1A"/>
    <w:rsid w:val="00680D4E"/>
    <w:rsid w:val="006814A9"/>
    <w:rsid w:val="00681B5A"/>
    <w:rsid w:val="00681D5E"/>
    <w:rsid w:val="00682AAB"/>
    <w:rsid w:val="00682ABC"/>
    <w:rsid w:val="006830C4"/>
    <w:rsid w:val="0068329C"/>
    <w:rsid w:val="006834E2"/>
    <w:rsid w:val="0068357D"/>
    <w:rsid w:val="00683C22"/>
    <w:rsid w:val="00683E68"/>
    <w:rsid w:val="00684B97"/>
    <w:rsid w:val="00684DA0"/>
    <w:rsid w:val="00684F6E"/>
    <w:rsid w:val="0068572B"/>
    <w:rsid w:val="006863F0"/>
    <w:rsid w:val="00686B77"/>
    <w:rsid w:val="00686D18"/>
    <w:rsid w:val="00687788"/>
    <w:rsid w:val="00687DD0"/>
    <w:rsid w:val="00690ADB"/>
    <w:rsid w:val="0069190C"/>
    <w:rsid w:val="00692D43"/>
    <w:rsid w:val="00693CFF"/>
    <w:rsid w:val="00694C9E"/>
    <w:rsid w:val="00694FFB"/>
    <w:rsid w:val="006950EE"/>
    <w:rsid w:val="00695FF9"/>
    <w:rsid w:val="00696969"/>
    <w:rsid w:val="006969CF"/>
    <w:rsid w:val="00697340"/>
    <w:rsid w:val="006A0907"/>
    <w:rsid w:val="006A0C98"/>
    <w:rsid w:val="006A1BB9"/>
    <w:rsid w:val="006A2F78"/>
    <w:rsid w:val="006A3569"/>
    <w:rsid w:val="006A4549"/>
    <w:rsid w:val="006A464D"/>
    <w:rsid w:val="006A6050"/>
    <w:rsid w:val="006A60CA"/>
    <w:rsid w:val="006A7377"/>
    <w:rsid w:val="006A769C"/>
    <w:rsid w:val="006A7E2A"/>
    <w:rsid w:val="006B17D3"/>
    <w:rsid w:val="006B1B3F"/>
    <w:rsid w:val="006B1E81"/>
    <w:rsid w:val="006B2324"/>
    <w:rsid w:val="006B30CB"/>
    <w:rsid w:val="006B3DB1"/>
    <w:rsid w:val="006B4306"/>
    <w:rsid w:val="006B431E"/>
    <w:rsid w:val="006B4A8B"/>
    <w:rsid w:val="006B504E"/>
    <w:rsid w:val="006B56B4"/>
    <w:rsid w:val="006B6CBC"/>
    <w:rsid w:val="006C011F"/>
    <w:rsid w:val="006C0718"/>
    <w:rsid w:val="006C24E0"/>
    <w:rsid w:val="006C2664"/>
    <w:rsid w:val="006C2E2D"/>
    <w:rsid w:val="006C3122"/>
    <w:rsid w:val="006C32B2"/>
    <w:rsid w:val="006C348F"/>
    <w:rsid w:val="006C366E"/>
    <w:rsid w:val="006C37D2"/>
    <w:rsid w:val="006C393D"/>
    <w:rsid w:val="006C3DEF"/>
    <w:rsid w:val="006C56D1"/>
    <w:rsid w:val="006C56EF"/>
    <w:rsid w:val="006C5981"/>
    <w:rsid w:val="006C5E63"/>
    <w:rsid w:val="006C63E8"/>
    <w:rsid w:val="006C719A"/>
    <w:rsid w:val="006C7A0A"/>
    <w:rsid w:val="006C7EFE"/>
    <w:rsid w:val="006D0E1D"/>
    <w:rsid w:val="006D1A35"/>
    <w:rsid w:val="006D1B3D"/>
    <w:rsid w:val="006D2B97"/>
    <w:rsid w:val="006D2FBC"/>
    <w:rsid w:val="006D3710"/>
    <w:rsid w:val="006D3A74"/>
    <w:rsid w:val="006D3BAC"/>
    <w:rsid w:val="006D4E5C"/>
    <w:rsid w:val="006D5056"/>
    <w:rsid w:val="006D5FBC"/>
    <w:rsid w:val="006D7FD0"/>
    <w:rsid w:val="006E02A6"/>
    <w:rsid w:val="006E0EED"/>
    <w:rsid w:val="006E1CE5"/>
    <w:rsid w:val="006E219C"/>
    <w:rsid w:val="006E2356"/>
    <w:rsid w:val="006E247E"/>
    <w:rsid w:val="006E2880"/>
    <w:rsid w:val="006E6C7E"/>
    <w:rsid w:val="006F027D"/>
    <w:rsid w:val="006F0798"/>
    <w:rsid w:val="006F0FF9"/>
    <w:rsid w:val="006F1204"/>
    <w:rsid w:val="006F182B"/>
    <w:rsid w:val="006F1A03"/>
    <w:rsid w:val="006F2093"/>
    <w:rsid w:val="006F2334"/>
    <w:rsid w:val="006F36F1"/>
    <w:rsid w:val="006F39BF"/>
    <w:rsid w:val="006F43AC"/>
    <w:rsid w:val="006F451E"/>
    <w:rsid w:val="006F5A5E"/>
    <w:rsid w:val="006F5FAA"/>
    <w:rsid w:val="006F65A9"/>
    <w:rsid w:val="006F67C5"/>
    <w:rsid w:val="006F7166"/>
    <w:rsid w:val="006F7ED6"/>
    <w:rsid w:val="007012B6"/>
    <w:rsid w:val="007013EB"/>
    <w:rsid w:val="00701AD4"/>
    <w:rsid w:val="00702373"/>
    <w:rsid w:val="00703121"/>
    <w:rsid w:val="00703CE6"/>
    <w:rsid w:val="00703D17"/>
    <w:rsid w:val="00704855"/>
    <w:rsid w:val="00705219"/>
    <w:rsid w:val="007052BC"/>
    <w:rsid w:val="007054AB"/>
    <w:rsid w:val="007065F2"/>
    <w:rsid w:val="00706FB6"/>
    <w:rsid w:val="0070742F"/>
    <w:rsid w:val="007075FA"/>
    <w:rsid w:val="00707670"/>
    <w:rsid w:val="00707B0D"/>
    <w:rsid w:val="00710857"/>
    <w:rsid w:val="00710EED"/>
    <w:rsid w:val="00711005"/>
    <w:rsid w:val="00711796"/>
    <w:rsid w:val="00711C4E"/>
    <w:rsid w:val="007120A8"/>
    <w:rsid w:val="00712360"/>
    <w:rsid w:val="0071253A"/>
    <w:rsid w:val="007137B8"/>
    <w:rsid w:val="00713B80"/>
    <w:rsid w:val="007140D1"/>
    <w:rsid w:val="00714F62"/>
    <w:rsid w:val="00715403"/>
    <w:rsid w:val="0071593D"/>
    <w:rsid w:val="00715963"/>
    <w:rsid w:val="00715B3E"/>
    <w:rsid w:val="00715D61"/>
    <w:rsid w:val="00715F85"/>
    <w:rsid w:val="00717158"/>
    <w:rsid w:val="00717537"/>
    <w:rsid w:val="00717552"/>
    <w:rsid w:val="007218C9"/>
    <w:rsid w:val="00721F56"/>
    <w:rsid w:val="00721F65"/>
    <w:rsid w:val="00722077"/>
    <w:rsid w:val="00722486"/>
    <w:rsid w:val="007230DD"/>
    <w:rsid w:val="00723415"/>
    <w:rsid w:val="00723DE5"/>
    <w:rsid w:val="0072414D"/>
    <w:rsid w:val="007251DC"/>
    <w:rsid w:val="00725780"/>
    <w:rsid w:val="007262B7"/>
    <w:rsid w:val="00726F03"/>
    <w:rsid w:val="00727275"/>
    <w:rsid w:val="00727C0C"/>
    <w:rsid w:val="0073039E"/>
    <w:rsid w:val="007303B4"/>
    <w:rsid w:val="00730682"/>
    <w:rsid w:val="00730E95"/>
    <w:rsid w:val="007315F9"/>
    <w:rsid w:val="007319B5"/>
    <w:rsid w:val="00733554"/>
    <w:rsid w:val="00734516"/>
    <w:rsid w:val="00734BAE"/>
    <w:rsid w:val="007350F2"/>
    <w:rsid w:val="007357D7"/>
    <w:rsid w:val="00736032"/>
    <w:rsid w:val="00736F6D"/>
    <w:rsid w:val="00737694"/>
    <w:rsid w:val="007376DE"/>
    <w:rsid w:val="00737C95"/>
    <w:rsid w:val="00737D1F"/>
    <w:rsid w:val="00740A17"/>
    <w:rsid w:val="00740B0C"/>
    <w:rsid w:val="00742E22"/>
    <w:rsid w:val="00743662"/>
    <w:rsid w:val="00743977"/>
    <w:rsid w:val="007440AB"/>
    <w:rsid w:val="00744B4B"/>
    <w:rsid w:val="00745237"/>
    <w:rsid w:val="00745BCD"/>
    <w:rsid w:val="007461B4"/>
    <w:rsid w:val="007464BA"/>
    <w:rsid w:val="0074706C"/>
    <w:rsid w:val="00747535"/>
    <w:rsid w:val="0074763B"/>
    <w:rsid w:val="0075139A"/>
    <w:rsid w:val="00751CA7"/>
    <w:rsid w:val="0075207A"/>
    <w:rsid w:val="00752B5A"/>
    <w:rsid w:val="00752F3C"/>
    <w:rsid w:val="0075322D"/>
    <w:rsid w:val="00753F66"/>
    <w:rsid w:val="00753FAA"/>
    <w:rsid w:val="007547A0"/>
    <w:rsid w:val="00755347"/>
    <w:rsid w:val="00755EAD"/>
    <w:rsid w:val="00756119"/>
    <w:rsid w:val="00756588"/>
    <w:rsid w:val="00756FFB"/>
    <w:rsid w:val="00757961"/>
    <w:rsid w:val="0076046A"/>
    <w:rsid w:val="00762057"/>
    <w:rsid w:val="00762C42"/>
    <w:rsid w:val="00763672"/>
    <w:rsid w:val="00763BAC"/>
    <w:rsid w:val="00765638"/>
    <w:rsid w:val="0076694B"/>
    <w:rsid w:val="00766E27"/>
    <w:rsid w:val="00767348"/>
    <w:rsid w:val="00767779"/>
    <w:rsid w:val="00767CA3"/>
    <w:rsid w:val="0077074C"/>
    <w:rsid w:val="00771A02"/>
    <w:rsid w:val="00771F5B"/>
    <w:rsid w:val="00772D81"/>
    <w:rsid w:val="00775369"/>
    <w:rsid w:val="0077756B"/>
    <w:rsid w:val="00780199"/>
    <w:rsid w:val="00780D06"/>
    <w:rsid w:val="0078174A"/>
    <w:rsid w:val="007817B0"/>
    <w:rsid w:val="007818EB"/>
    <w:rsid w:val="00781B02"/>
    <w:rsid w:val="00782731"/>
    <w:rsid w:val="0078338B"/>
    <w:rsid w:val="007838AC"/>
    <w:rsid w:val="00784326"/>
    <w:rsid w:val="007857D1"/>
    <w:rsid w:val="00786C7D"/>
    <w:rsid w:val="00786FFA"/>
    <w:rsid w:val="007870D3"/>
    <w:rsid w:val="00787FD5"/>
    <w:rsid w:val="0079052E"/>
    <w:rsid w:val="0079212C"/>
    <w:rsid w:val="00792E9C"/>
    <w:rsid w:val="00793564"/>
    <w:rsid w:val="00794DB3"/>
    <w:rsid w:val="007953F5"/>
    <w:rsid w:val="00795A56"/>
    <w:rsid w:val="0079632F"/>
    <w:rsid w:val="00797200"/>
    <w:rsid w:val="007A0338"/>
    <w:rsid w:val="007A04CB"/>
    <w:rsid w:val="007A09DC"/>
    <w:rsid w:val="007A1674"/>
    <w:rsid w:val="007A19D8"/>
    <w:rsid w:val="007A1F3B"/>
    <w:rsid w:val="007A2442"/>
    <w:rsid w:val="007A26C1"/>
    <w:rsid w:val="007A32F3"/>
    <w:rsid w:val="007A3716"/>
    <w:rsid w:val="007A6408"/>
    <w:rsid w:val="007A6C57"/>
    <w:rsid w:val="007A70F7"/>
    <w:rsid w:val="007A7113"/>
    <w:rsid w:val="007A751A"/>
    <w:rsid w:val="007A75D2"/>
    <w:rsid w:val="007A7D08"/>
    <w:rsid w:val="007A7ED6"/>
    <w:rsid w:val="007A7F99"/>
    <w:rsid w:val="007B03D9"/>
    <w:rsid w:val="007B16DC"/>
    <w:rsid w:val="007B1A72"/>
    <w:rsid w:val="007B34F6"/>
    <w:rsid w:val="007B3B0E"/>
    <w:rsid w:val="007B3C7C"/>
    <w:rsid w:val="007B3F28"/>
    <w:rsid w:val="007B4193"/>
    <w:rsid w:val="007B47E8"/>
    <w:rsid w:val="007B502D"/>
    <w:rsid w:val="007B5CEA"/>
    <w:rsid w:val="007B5ED5"/>
    <w:rsid w:val="007B60ED"/>
    <w:rsid w:val="007B6165"/>
    <w:rsid w:val="007B7AEE"/>
    <w:rsid w:val="007B7DA7"/>
    <w:rsid w:val="007B7DE1"/>
    <w:rsid w:val="007C0CE4"/>
    <w:rsid w:val="007C0EC8"/>
    <w:rsid w:val="007C3A22"/>
    <w:rsid w:val="007C3BA5"/>
    <w:rsid w:val="007C41D7"/>
    <w:rsid w:val="007C672A"/>
    <w:rsid w:val="007C6902"/>
    <w:rsid w:val="007D218D"/>
    <w:rsid w:val="007D2CDD"/>
    <w:rsid w:val="007D325A"/>
    <w:rsid w:val="007D35EE"/>
    <w:rsid w:val="007D3ACC"/>
    <w:rsid w:val="007D41EC"/>
    <w:rsid w:val="007D53A1"/>
    <w:rsid w:val="007D59D5"/>
    <w:rsid w:val="007D5A53"/>
    <w:rsid w:val="007D5BC5"/>
    <w:rsid w:val="007D6395"/>
    <w:rsid w:val="007D698C"/>
    <w:rsid w:val="007D6C1F"/>
    <w:rsid w:val="007D7FC0"/>
    <w:rsid w:val="007D7FF1"/>
    <w:rsid w:val="007E0347"/>
    <w:rsid w:val="007E09BE"/>
    <w:rsid w:val="007E0EAA"/>
    <w:rsid w:val="007E11B5"/>
    <w:rsid w:val="007E1294"/>
    <w:rsid w:val="007E1C3E"/>
    <w:rsid w:val="007E3620"/>
    <w:rsid w:val="007E405E"/>
    <w:rsid w:val="007E4857"/>
    <w:rsid w:val="007E5101"/>
    <w:rsid w:val="007E5263"/>
    <w:rsid w:val="007E560B"/>
    <w:rsid w:val="007E6912"/>
    <w:rsid w:val="007E6BB3"/>
    <w:rsid w:val="007E73EE"/>
    <w:rsid w:val="007E748E"/>
    <w:rsid w:val="007E7AA9"/>
    <w:rsid w:val="007E7EF7"/>
    <w:rsid w:val="007F0219"/>
    <w:rsid w:val="007F02D0"/>
    <w:rsid w:val="007F0364"/>
    <w:rsid w:val="007F038F"/>
    <w:rsid w:val="007F044D"/>
    <w:rsid w:val="007F0EFB"/>
    <w:rsid w:val="007F105F"/>
    <w:rsid w:val="007F177C"/>
    <w:rsid w:val="007F36E7"/>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22B"/>
    <w:rsid w:val="0080136A"/>
    <w:rsid w:val="008014C1"/>
    <w:rsid w:val="008026C8"/>
    <w:rsid w:val="008026FB"/>
    <w:rsid w:val="00802AD4"/>
    <w:rsid w:val="008032EF"/>
    <w:rsid w:val="0080455E"/>
    <w:rsid w:val="00805031"/>
    <w:rsid w:val="00805E23"/>
    <w:rsid w:val="00806583"/>
    <w:rsid w:val="00807254"/>
    <w:rsid w:val="00807471"/>
    <w:rsid w:val="008105EC"/>
    <w:rsid w:val="0081196C"/>
    <w:rsid w:val="00812BA1"/>
    <w:rsid w:val="00812C3A"/>
    <w:rsid w:val="008133EB"/>
    <w:rsid w:val="008163AA"/>
    <w:rsid w:val="0081681D"/>
    <w:rsid w:val="00816A38"/>
    <w:rsid w:val="00817901"/>
    <w:rsid w:val="00817F5A"/>
    <w:rsid w:val="0082019B"/>
    <w:rsid w:val="00820A2B"/>
    <w:rsid w:val="0082152E"/>
    <w:rsid w:val="00821869"/>
    <w:rsid w:val="00822DD7"/>
    <w:rsid w:val="00823048"/>
    <w:rsid w:val="008233B1"/>
    <w:rsid w:val="00824C3C"/>
    <w:rsid w:val="00825389"/>
    <w:rsid w:val="00825509"/>
    <w:rsid w:val="0082601F"/>
    <w:rsid w:val="00826260"/>
    <w:rsid w:val="0082651D"/>
    <w:rsid w:val="00830CC8"/>
    <w:rsid w:val="00830FC1"/>
    <w:rsid w:val="0083183A"/>
    <w:rsid w:val="008318F9"/>
    <w:rsid w:val="00831BF5"/>
    <w:rsid w:val="00833A89"/>
    <w:rsid w:val="00833C10"/>
    <w:rsid w:val="00833CB4"/>
    <w:rsid w:val="00834644"/>
    <w:rsid w:val="00834870"/>
    <w:rsid w:val="008349F1"/>
    <w:rsid w:val="00834AF6"/>
    <w:rsid w:val="00834BB5"/>
    <w:rsid w:val="00835B8B"/>
    <w:rsid w:val="00836892"/>
    <w:rsid w:val="00836961"/>
    <w:rsid w:val="008404A9"/>
    <w:rsid w:val="008406D8"/>
    <w:rsid w:val="00840863"/>
    <w:rsid w:val="008411B8"/>
    <w:rsid w:val="008422DB"/>
    <w:rsid w:val="008424A0"/>
    <w:rsid w:val="00843625"/>
    <w:rsid w:val="00843B03"/>
    <w:rsid w:val="00843B64"/>
    <w:rsid w:val="00843D89"/>
    <w:rsid w:val="00843DA1"/>
    <w:rsid w:val="00844CC8"/>
    <w:rsid w:val="0084508A"/>
    <w:rsid w:val="008458C3"/>
    <w:rsid w:val="0084603F"/>
    <w:rsid w:val="0084653C"/>
    <w:rsid w:val="00846785"/>
    <w:rsid w:val="00846DD5"/>
    <w:rsid w:val="00846E73"/>
    <w:rsid w:val="008501C6"/>
    <w:rsid w:val="00851532"/>
    <w:rsid w:val="008518AB"/>
    <w:rsid w:val="00851CAA"/>
    <w:rsid w:val="008524E1"/>
    <w:rsid w:val="00852C77"/>
    <w:rsid w:val="00853416"/>
    <w:rsid w:val="00853FC6"/>
    <w:rsid w:val="008542F4"/>
    <w:rsid w:val="00855426"/>
    <w:rsid w:val="00855694"/>
    <w:rsid w:val="008556BC"/>
    <w:rsid w:val="008561A5"/>
    <w:rsid w:val="008578A1"/>
    <w:rsid w:val="00860BE3"/>
    <w:rsid w:val="00860C79"/>
    <w:rsid w:val="00861A05"/>
    <w:rsid w:val="00862961"/>
    <w:rsid w:val="008634C8"/>
    <w:rsid w:val="00863629"/>
    <w:rsid w:val="00864B38"/>
    <w:rsid w:val="00865AB8"/>
    <w:rsid w:val="0086631A"/>
    <w:rsid w:val="00867227"/>
    <w:rsid w:val="008674D0"/>
    <w:rsid w:val="0086780B"/>
    <w:rsid w:val="00870167"/>
    <w:rsid w:val="00870267"/>
    <w:rsid w:val="00870B87"/>
    <w:rsid w:val="00872186"/>
    <w:rsid w:val="008737AE"/>
    <w:rsid w:val="00874275"/>
    <w:rsid w:val="008757BD"/>
    <w:rsid w:val="0087635D"/>
    <w:rsid w:val="0087771F"/>
    <w:rsid w:val="008778AC"/>
    <w:rsid w:val="00877AC8"/>
    <w:rsid w:val="0088052D"/>
    <w:rsid w:val="00880982"/>
    <w:rsid w:val="008811FC"/>
    <w:rsid w:val="00881462"/>
    <w:rsid w:val="00882311"/>
    <w:rsid w:val="00882A68"/>
    <w:rsid w:val="00882E25"/>
    <w:rsid w:val="00883637"/>
    <w:rsid w:val="00884315"/>
    <w:rsid w:val="00884580"/>
    <w:rsid w:val="008846ED"/>
    <w:rsid w:val="00884722"/>
    <w:rsid w:val="008848B0"/>
    <w:rsid w:val="00884CE5"/>
    <w:rsid w:val="00884FDB"/>
    <w:rsid w:val="00885208"/>
    <w:rsid w:val="0088597D"/>
    <w:rsid w:val="00885A97"/>
    <w:rsid w:val="0088639C"/>
    <w:rsid w:val="00886542"/>
    <w:rsid w:val="0088693A"/>
    <w:rsid w:val="00886BFC"/>
    <w:rsid w:val="00886CCB"/>
    <w:rsid w:val="0089008B"/>
    <w:rsid w:val="0089106A"/>
    <w:rsid w:val="008920E9"/>
    <w:rsid w:val="008931F2"/>
    <w:rsid w:val="00893651"/>
    <w:rsid w:val="00893A80"/>
    <w:rsid w:val="0089447E"/>
    <w:rsid w:val="00894E35"/>
    <w:rsid w:val="0089567B"/>
    <w:rsid w:val="00896703"/>
    <w:rsid w:val="00897083"/>
    <w:rsid w:val="0089728E"/>
    <w:rsid w:val="00897349"/>
    <w:rsid w:val="008A01DE"/>
    <w:rsid w:val="008A0EFF"/>
    <w:rsid w:val="008A1E48"/>
    <w:rsid w:val="008A2CDC"/>
    <w:rsid w:val="008A3236"/>
    <w:rsid w:val="008A3CFF"/>
    <w:rsid w:val="008A3F18"/>
    <w:rsid w:val="008A4BF2"/>
    <w:rsid w:val="008A521F"/>
    <w:rsid w:val="008A6C02"/>
    <w:rsid w:val="008A792E"/>
    <w:rsid w:val="008A7B82"/>
    <w:rsid w:val="008B0590"/>
    <w:rsid w:val="008B2B31"/>
    <w:rsid w:val="008B2C55"/>
    <w:rsid w:val="008B433D"/>
    <w:rsid w:val="008B5484"/>
    <w:rsid w:val="008B7634"/>
    <w:rsid w:val="008B79B8"/>
    <w:rsid w:val="008B7DB0"/>
    <w:rsid w:val="008B7F50"/>
    <w:rsid w:val="008C0662"/>
    <w:rsid w:val="008C211B"/>
    <w:rsid w:val="008C23DA"/>
    <w:rsid w:val="008C319E"/>
    <w:rsid w:val="008C3D24"/>
    <w:rsid w:val="008C4128"/>
    <w:rsid w:val="008C51F0"/>
    <w:rsid w:val="008C55C3"/>
    <w:rsid w:val="008C670D"/>
    <w:rsid w:val="008C759B"/>
    <w:rsid w:val="008C79DB"/>
    <w:rsid w:val="008C7E40"/>
    <w:rsid w:val="008D084B"/>
    <w:rsid w:val="008D1105"/>
    <w:rsid w:val="008D163D"/>
    <w:rsid w:val="008D17A0"/>
    <w:rsid w:val="008D24B9"/>
    <w:rsid w:val="008D2EBC"/>
    <w:rsid w:val="008D3685"/>
    <w:rsid w:val="008D422C"/>
    <w:rsid w:val="008D4814"/>
    <w:rsid w:val="008D4965"/>
    <w:rsid w:val="008D4FD3"/>
    <w:rsid w:val="008D7656"/>
    <w:rsid w:val="008D76CC"/>
    <w:rsid w:val="008D77DC"/>
    <w:rsid w:val="008E0E3C"/>
    <w:rsid w:val="008E1381"/>
    <w:rsid w:val="008E164F"/>
    <w:rsid w:val="008E1B06"/>
    <w:rsid w:val="008E2928"/>
    <w:rsid w:val="008E3A01"/>
    <w:rsid w:val="008E3EAD"/>
    <w:rsid w:val="008E3FE0"/>
    <w:rsid w:val="008E4741"/>
    <w:rsid w:val="008E5380"/>
    <w:rsid w:val="008E5ECF"/>
    <w:rsid w:val="008E6285"/>
    <w:rsid w:val="008E6642"/>
    <w:rsid w:val="008E7E88"/>
    <w:rsid w:val="008F1585"/>
    <w:rsid w:val="008F2550"/>
    <w:rsid w:val="008F3CAA"/>
    <w:rsid w:val="008F4626"/>
    <w:rsid w:val="008F4A3A"/>
    <w:rsid w:val="008F630C"/>
    <w:rsid w:val="008F6C89"/>
    <w:rsid w:val="008F6CDC"/>
    <w:rsid w:val="008F73A3"/>
    <w:rsid w:val="00901ADF"/>
    <w:rsid w:val="00901EBC"/>
    <w:rsid w:val="00903059"/>
    <w:rsid w:val="009030EA"/>
    <w:rsid w:val="009036FA"/>
    <w:rsid w:val="00903A3A"/>
    <w:rsid w:val="00904F3B"/>
    <w:rsid w:val="00905C60"/>
    <w:rsid w:val="00906E8E"/>
    <w:rsid w:val="0090703E"/>
    <w:rsid w:val="009073CB"/>
    <w:rsid w:val="00907AA9"/>
    <w:rsid w:val="0091061E"/>
    <w:rsid w:val="0091272E"/>
    <w:rsid w:val="009149B0"/>
    <w:rsid w:val="00914D13"/>
    <w:rsid w:val="00915944"/>
    <w:rsid w:val="00916181"/>
    <w:rsid w:val="00917EF8"/>
    <w:rsid w:val="009209EB"/>
    <w:rsid w:val="00920B5E"/>
    <w:rsid w:val="00921A25"/>
    <w:rsid w:val="00921C79"/>
    <w:rsid w:val="009225CB"/>
    <w:rsid w:val="009227AB"/>
    <w:rsid w:val="00922BA5"/>
    <w:rsid w:val="009237CB"/>
    <w:rsid w:val="00924730"/>
    <w:rsid w:val="00925089"/>
    <w:rsid w:val="00925F93"/>
    <w:rsid w:val="009261A6"/>
    <w:rsid w:val="009266AA"/>
    <w:rsid w:val="009274E1"/>
    <w:rsid w:val="009309EC"/>
    <w:rsid w:val="009311F7"/>
    <w:rsid w:val="0093346F"/>
    <w:rsid w:val="00934EBB"/>
    <w:rsid w:val="009351BA"/>
    <w:rsid w:val="0093590A"/>
    <w:rsid w:val="009359D7"/>
    <w:rsid w:val="00935BDC"/>
    <w:rsid w:val="00935C27"/>
    <w:rsid w:val="00935F02"/>
    <w:rsid w:val="00936383"/>
    <w:rsid w:val="00936AD7"/>
    <w:rsid w:val="00936F0E"/>
    <w:rsid w:val="00937BDB"/>
    <w:rsid w:val="00937D5F"/>
    <w:rsid w:val="00937D99"/>
    <w:rsid w:val="00940682"/>
    <w:rsid w:val="00940972"/>
    <w:rsid w:val="0094161E"/>
    <w:rsid w:val="00942F85"/>
    <w:rsid w:val="00943569"/>
    <w:rsid w:val="00943692"/>
    <w:rsid w:val="00943736"/>
    <w:rsid w:val="00943A77"/>
    <w:rsid w:val="0094482F"/>
    <w:rsid w:val="00944A7D"/>
    <w:rsid w:val="00945F14"/>
    <w:rsid w:val="00947175"/>
    <w:rsid w:val="009476E5"/>
    <w:rsid w:val="00947758"/>
    <w:rsid w:val="00950029"/>
    <w:rsid w:val="00950D9D"/>
    <w:rsid w:val="00951541"/>
    <w:rsid w:val="0095181D"/>
    <w:rsid w:val="00952415"/>
    <w:rsid w:val="009541B9"/>
    <w:rsid w:val="0095426C"/>
    <w:rsid w:val="0095518C"/>
    <w:rsid w:val="00955C67"/>
    <w:rsid w:val="00955D98"/>
    <w:rsid w:val="00955F0A"/>
    <w:rsid w:val="009560A5"/>
    <w:rsid w:val="00956CF8"/>
    <w:rsid w:val="00957314"/>
    <w:rsid w:val="00957D45"/>
    <w:rsid w:val="009612D4"/>
    <w:rsid w:val="00961CB8"/>
    <w:rsid w:val="00963C75"/>
    <w:rsid w:val="00963E35"/>
    <w:rsid w:val="00964432"/>
    <w:rsid w:val="009667B9"/>
    <w:rsid w:val="00966CF6"/>
    <w:rsid w:val="00970267"/>
    <w:rsid w:val="009705CB"/>
    <w:rsid w:val="00970BF4"/>
    <w:rsid w:val="00971898"/>
    <w:rsid w:val="0097231C"/>
    <w:rsid w:val="0097334D"/>
    <w:rsid w:val="00973428"/>
    <w:rsid w:val="00973839"/>
    <w:rsid w:val="00973EC3"/>
    <w:rsid w:val="0097452B"/>
    <w:rsid w:val="009745BC"/>
    <w:rsid w:val="00975DA1"/>
    <w:rsid w:val="00976B79"/>
    <w:rsid w:val="00977882"/>
    <w:rsid w:val="00977925"/>
    <w:rsid w:val="00980142"/>
    <w:rsid w:val="009817A2"/>
    <w:rsid w:val="009818CD"/>
    <w:rsid w:val="00981BF3"/>
    <w:rsid w:val="00981ECB"/>
    <w:rsid w:val="00981F07"/>
    <w:rsid w:val="00983C92"/>
    <w:rsid w:val="0098409D"/>
    <w:rsid w:val="00984A05"/>
    <w:rsid w:val="00984A64"/>
    <w:rsid w:val="009859AF"/>
    <w:rsid w:val="0098659F"/>
    <w:rsid w:val="00986D9C"/>
    <w:rsid w:val="00987187"/>
    <w:rsid w:val="009879E9"/>
    <w:rsid w:val="00990225"/>
    <w:rsid w:val="00990480"/>
    <w:rsid w:val="00990B94"/>
    <w:rsid w:val="00991457"/>
    <w:rsid w:val="00991977"/>
    <w:rsid w:val="00992894"/>
    <w:rsid w:val="00992C27"/>
    <w:rsid w:val="0099319F"/>
    <w:rsid w:val="00993228"/>
    <w:rsid w:val="009935D1"/>
    <w:rsid w:val="00993D34"/>
    <w:rsid w:val="00994F80"/>
    <w:rsid w:val="00995130"/>
    <w:rsid w:val="00995887"/>
    <w:rsid w:val="00996EBB"/>
    <w:rsid w:val="00997136"/>
    <w:rsid w:val="00997496"/>
    <w:rsid w:val="00997B76"/>
    <w:rsid w:val="00997F19"/>
    <w:rsid w:val="009A015B"/>
    <w:rsid w:val="009A04C5"/>
    <w:rsid w:val="009A15A5"/>
    <w:rsid w:val="009A2CD5"/>
    <w:rsid w:val="009A2FB0"/>
    <w:rsid w:val="009A30F7"/>
    <w:rsid w:val="009A364A"/>
    <w:rsid w:val="009A3D22"/>
    <w:rsid w:val="009A42CF"/>
    <w:rsid w:val="009A4B52"/>
    <w:rsid w:val="009A5957"/>
    <w:rsid w:val="009A6A9B"/>
    <w:rsid w:val="009A7D24"/>
    <w:rsid w:val="009B2760"/>
    <w:rsid w:val="009B34EF"/>
    <w:rsid w:val="009B35C7"/>
    <w:rsid w:val="009B3D6D"/>
    <w:rsid w:val="009B4935"/>
    <w:rsid w:val="009B4A85"/>
    <w:rsid w:val="009B4B6A"/>
    <w:rsid w:val="009B50AD"/>
    <w:rsid w:val="009B535D"/>
    <w:rsid w:val="009B55AF"/>
    <w:rsid w:val="009B5F08"/>
    <w:rsid w:val="009B683F"/>
    <w:rsid w:val="009B6FDC"/>
    <w:rsid w:val="009B73EA"/>
    <w:rsid w:val="009B7948"/>
    <w:rsid w:val="009C0BA4"/>
    <w:rsid w:val="009C0C1C"/>
    <w:rsid w:val="009C206B"/>
    <w:rsid w:val="009C257B"/>
    <w:rsid w:val="009C277C"/>
    <w:rsid w:val="009C3451"/>
    <w:rsid w:val="009C5AA1"/>
    <w:rsid w:val="009C62CF"/>
    <w:rsid w:val="009C7450"/>
    <w:rsid w:val="009C76E4"/>
    <w:rsid w:val="009C7772"/>
    <w:rsid w:val="009D07EB"/>
    <w:rsid w:val="009D08C6"/>
    <w:rsid w:val="009D1993"/>
    <w:rsid w:val="009D2E2B"/>
    <w:rsid w:val="009D342D"/>
    <w:rsid w:val="009D3C21"/>
    <w:rsid w:val="009D3E38"/>
    <w:rsid w:val="009D3F6D"/>
    <w:rsid w:val="009D4342"/>
    <w:rsid w:val="009D44EB"/>
    <w:rsid w:val="009D5F38"/>
    <w:rsid w:val="009D61C2"/>
    <w:rsid w:val="009D63D7"/>
    <w:rsid w:val="009D641B"/>
    <w:rsid w:val="009D752F"/>
    <w:rsid w:val="009D7B5C"/>
    <w:rsid w:val="009D7E20"/>
    <w:rsid w:val="009E037E"/>
    <w:rsid w:val="009E0890"/>
    <w:rsid w:val="009E32B7"/>
    <w:rsid w:val="009E451A"/>
    <w:rsid w:val="009E66B4"/>
    <w:rsid w:val="009E7B56"/>
    <w:rsid w:val="009E7EAB"/>
    <w:rsid w:val="009F06A2"/>
    <w:rsid w:val="009F08AA"/>
    <w:rsid w:val="009F0911"/>
    <w:rsid w:val="009F2015"/>
    <w:rsid w:val="009F2677"/>
    <w:rsid w:val="009F3479"/>
    <w:rsid w:val="009F3AD7"/>
    <w:rsid w:val="009F3D67"/>
    <w:rsid w:val="009F41F2"/>
    <w:rsid w:val="009F4DA8"/>
    <w:rsid w:val="009F6E6C"/>
    <w:rsid w:val="009F77BF"/>
    <w:rsid w:val="009F7B34"/>
    <w:rsid w:val="00A00599"/>
    <w:rsid w:val="00A058D9"/>
    <w:rsid w:val="00A0605D"/>
    <w:rsid w:val="00A06257"/>
    <w:rsid w:val="00A06350"/>
    <w:rsid w:val="00A06639"/>
    <w:rsid w:val="00A10056"/>
    <w:rsid w:val="00A111B2"/>
    <w:rsid w:val="00A11E26"/>
    <w:rsid w:val="00A12B70"/>
    <w:rsid w:val="00A12BA7"/>
    <w:rsid w:val="00A12E83"/>
    <w:rsid w:val="00A13421"/>
    <w:rsid w:val="00A13E25"/>
    <w:rsid w:val="00A15195"/>
    <w:rsid w:val="00A151DC"/>
    <w:rsid w:val="00A15775"/>
    <w:rsid w:val="00A15C30"/>
    <w:rsid w:val="00A166CC"/>
    <w:rsid w:val="00A16E53"/>
    <w:rsid w:val="00A17337"/>
    <w:rsid w:val="00A2012F"/>
    <w:rsid w:val="00A20EDA"/>
    <w:rsid w:val="00A20FC7"/>
    <w:rsid w:val="00A22ACE"/>
    <w:rsid w:val="00A22EE7"/>
    <w:rsid w:val="00A22FF0"/>
    <w:rsid w:val="00A2387E"/>
    <w:rsid w:val="00A23D9B"/>
    <w:rsid w:val="00A23DF8"/>
    <w:rsid w:val="00A2450C"/>
    <w:rsid w:val="00A24F4D"/>
    <w:rsid w:val="00A25475"/>
    <w:rsid w:val="00A26B3A"/>
    <w:rsid w:val="00A270BA"/>
    <w:rsid w:val="00A27327"/>
    <w:rsid w:val="00A27BDE"/>
    <w:rsid w:val="00A30191"/>
    <w:rsid w:val="00A30B81"/>
    <w:rsid w:val="00A31FE2"/>
    <w:rsid w:val="00A337B8"/>
    <w:rsid w:val="00A33D90"/>
    <w:rsid w:val="00A3458E"/>
    <w:rsid w:val="00A34611"/>
    <w:rsid w:val="00A35476"/>
    <w:rsid w:val="00A3560E"/>
    <w:rsid w:val="00A365D2"/>
    <w:rsid w:val="00A368F5"/>
    <w:rsid w:val="00A36F45"/>
    <w:rsid w:val="00A3779A"/>
    <w:rsid w:val="00A37F28"/>
    <w:rsid w:val="00A41079"/>
    <w:rsid w:val="00A422B9"/>
    <w:rsid w:val="00A423D0"/>
    <w:rsid w:val="00A427AC"/>
    <w:rsid w:val="00A42CEE"/>
    <w:rsid w:val="00A4337E"/>
    <w:rsid w:val="00A440C0"/>
    <w:rsid w:val="00A457E0"/>
    <w:rsid w:val="00A45DFC"/>
    <w:rsid w:val="00A46152"/>
    <w:rsid w:val="00A4615C"/>
    <w:rsid w:val="00A471D9"/>
    <w:rsid w:val="00A47251"/>
    <w:rsid w:val="00A5087D"/>
    <w:rsid w:val="00A51500"/>
    <w:rsid w:val="00A51853"/>
    <w:rsid w:val="00A51E8E"/>
    <w:rsid w:val="00A51EDC"/>
    <w:rsid w:val="00A52B7C"/>
    <w:rsid w:val="00A5325B"/>
    <w:rsid w:val="00A53AB2"/>
    <w:rsid w:val="00A53E3A"/>
    <w:rsid w:val="00A54729"/>
    <w:rsid w:val="00A54A01"/>
    <w:rsid w:val="00A55B2A"/>
    <w:rsid w:val="00A55F42"/>
    <w:rsid w:val="00A57172"/>
    <w:rsid w:val="00A5745F"/>
    <w:rsid w:val="00A57CA6"/>
    <w:rsid w:val="00A57E2C"/>
    <w:rsid w:val="00A57EC4"/>
    <w:rsid w:val="00A57FC2"/>
    <w:rsid w:val="00A60341"/>
    <w:rsid w:val="00A60898"/>
    <w:rsid w:val="00A60F92"/>
    <w:rsid w:val="00A620D2"/>
    <w:rsid w:val="00A62159"/>
    <w:rsid w:val="00A62360"/>
    <w:rsid w:val="00A627EF"/>
    <w:rsid w:val="00A6299B"/>
    <w:rsid w:val="00A636D6"/>
    <w:rsid w:val="00A636FD"/>
    <w:rsid w:val="00A63717"/>
    <w:rsid w:val="00A64868"/>
    <w:rsid w:val="00A64DED"/>
    <w:rsid w:val="00A65E22"/>
    <w:rsid w:val="00A65FBA"/>
    <w:rsid w:val="00A6653F"/>
    <w:rsid w:val="00A665AD"/>
    <w:rsid w:val="00A7008D"/>
    <w:rsid w:val="00A7089E"/>
    <w:rsid w:val="00A73158"/>
    <w:rsid w:val="00A731A6"/>
    <w:rsid w:val="00A73287"/>
    <w:rsid w:val="00A734B0"/>
    <w:rsid w:val="00A73FF0"/>
    <w:rsid w:val="00A745FE"/>
    <w:rsid w:val="00A74988"/>
    <w:rsid w:val="00A7502D"/>
    <w:rsid w:val="00A755D7"/>
    <w:rsid w:val="00A75999"/>
    <w:rsid w:val="00A75F8C"/>
    <w:rsid w:val="00A77796"/>
    <w:rsid w:val="00A80970"/>
    <w:rsid w:val="00A80E53"/>
    <w:rsid w:val="00A812D1"/>
    <w:rsid w:val="00A81B55"/>
    <w:rsid w:val="00A82860"/>
    <w:rsid w:val="00A82D70"/>
    <w:rsid w:val="00A8391F"/>
    <w:rsid w:val="00A84B17"/>
    <w:rsid w:val="00A84EE1"/>
    <w:rsid w:val="00A8573F"/>
    <w:rsid w:val="00A85D44"/>
    <w:rsid w:val="00A85E62"/>
    <w:rsid w:val="00A8612E"/>
    <w:rsid w:val="00A86CB2"/>
    <w:rsid w:val="00A8720D"/>
    <w:rsid w:val="00A87B2F"/>
    <w:rsid w:val="00A87FCA"/>
    <w:rsid w:val="00A91003"/>
    <w:rsid w:val="00A915FE"/>
    <w:rsid w:val="00A926BA"/>
    <w:rsid w:val="00A926EC"/>
    <w:rsid w:val="00A92B0A"/>
    <w:rsid w:val="00A92B51"/>
    <w:rsid w:val="00A92D83"/>
    <w:rsid w:val="00A933B2"/>
    <w:rsid w:val="00A9369F"/>
    <w:rsid w:val="00A937CA"/>
    <w:rsid w:val="00A93B21"/>
    <w:rsid w:val="00A94972"/>
    <w:rsid w:val="00A94A0A"/>
    <w:rsid w:val="00A95187"/>
    <w:rsid w:val="00A954CE"/>
    <w:rsid w:val="00A95705"/>
    <w:rsid w:val="00A960B7"/>
    <w:rsid w:val="00A96423"/>
    <w:rsid w:val="00AA000F"/>
    <w:rsid w:val="00AA0E28"/>
    <w:rsid w:val="00AA160A"/>
    <w:rsid w:val="00AA2876"/>
    <w:rsid w:val="00AA315E"/>
    <w:rsid w:val="00AA3B83"/>
    <w:rsid w:val="00AA49E2"/>
    <w:rsid w:val="00AA52AB"/>
    <w:rsid w:val="00AA5597"/>
    <w:rsid w:val="00AA691A"/>
    <w:rsid w:val="00AA769D"/>
    <w:rsid w:val="00AB00C7"/>
    <w:rsid w:val="00AB096B"/>
    <w:rsid w:val="00AB123C"/>
    <w:rsid w:val="00AB154C"/>
    <w:rsid w:val="00AB1980"/>
    <w:rsid w:val="00AB227F"/>
    <w:rsid w:val="00AB257E"/>
    <w:rsid w:val="00AB2823"/>
    <w:rsid w:val="00AB427E"/>
    <w:rsid w:val="00AB42C7"/>
    <w:rsid w:val="00AB43A0"/>
    <w:rsid w:val="00AB4BF2"/>
    <w:rsid w:val="00AB4DFB"/>
    <w:rsid w:val="00AB5B64"/>
    <w:rsid w:val="00AB6244"/>
    <w:rsid w:val="00AB6359"/>
    <w:rsid w:val="00AB6728"/>
    <w:rsid w:val="00AB69CE"/>
    <w:rsid w:val="00AB741C"/>
    <w:rsid w:val="00AC0511"/>
    <w:rsid w:val="00AC0946"/>
    <w:rsid w:val="00AC0B68"/>
    <w:rsid w:val="00AC0FB3"/>
    <w:rsid w:val="00AC1B80"/>
    <w:rsid w:val="00AC2A80"/>
    <w:rsid w:val="00AC4696"/>
    <w:rsid w:val="00AC55B6"/>
    <w:rsid w:val="00AC56AF"/>
    <w:rsid w:val="00AC5D24"/>
    <w:rsid w:val="00AC5E08"/>
    <w:rsid w:val="00AC76A2"/>
    <w:rsid w:val="00AC7D32"/>
    <w:rsid w:val="00AD064D"/>
    <w:rsid w:val="00AD081F"/>
    <w:rsid w:val="00AD0D3D"/>
    <w:rsid w:val="00AD1A4F"/>
    <w:rsid w:val="00AD1D72"/>
    <w:rsid w:val="00AD240E"/>
    <w:rsid w:val="00AD4196"/>
    <w:rsid w:val="00AD44BC"/>
    <w:rsid w:val="00AD5A3E"/>
    <w:rsid w:val="00AD5A43"/>
    <w:rsid w:val="00AD5C0D"/>
    <w:rsid w:val="00AD5F1A"/>
    <w:rsid w:val="00AD793D"/>
    <w:rsid w:val="00AE0F31"/>
    <w:rsid w:val="00AE1233"/>
    <w:rsid w:val="00AE2386"/>
    <w:rsid w:val="00AE2D96"/>
    <w:rsid w:val="00AE3446"/>
    <w:rsid w:val="00AE3FA3"/>
    <w:rsid w:val="00AE40B5"/>
    <w:rsid w:val="00AE42CA"/>
    <w:rsid w:val="00AE4DD3"/>
    <w:rsid w:val="00AE563B"/>
    <w:rsid w:val="00AE7A97"/>
    <w:rsid w:val="00AE7BC5"/>
    <w:rsid w:val="00AE7E83"/>
    <w:rsid w:val="00AF02AD"/>
    <w:rsid w:val="00AF05A4"/>
    <w:rsid w:val="00AF0825"/>
    <w:rsid w:val="00AF12EC"/>
    <w:rsid w:val="00AF171F"/>
    <w:rsid w:val="00AF19DB"/>
    <w:rsid w:val="00AF22AF"/>
    <w:rsid w:val="00AF253D"/>
    <w:rsid w:val="00AF2727"/>
    <w:rsid w:val="00AF36C9"/>
    <w:rsid w:val="00AF44D7"/>
    <w:rsid w:val="00AF5C62"/>
    <w:rsid w:val="00AF6243"/>
    <w:rsid w:val="00AF6BC6"/>
    <w:rsid w:val="00B0087A"/>
    <w:rsid w:val="00B00E30"/>
    <w:rsid w:val="00B0113C"/>
    <w:rsid w:val="00B01DDC"/>
    <w:rsid w:val="00B02770"/>
    <w:rsid w:val="00B043AE"/>
    <w:rsid w:val="00B045C6"/>
    <w:rsid w:val="00B04EA0"/>
    <w:rsid w:val="00B052D3"/>
    <w:rsid w:val="00B05668"/>
    <w:rsid w:val="00B05C96"/>
    <w:rsid w:val="00B06382"/>
    <w:rsid w:val="00B07120"/>
    <w:rsid w:val="00B0721F"/>
    <w:rsid w:val="00B078E6"/>
    <w:rsid w:val="00B07B04"/>
    <w:rsid w:val="00B10229"/>
    <w:rsid w:val="00B107E5"/>
    <w:rsid w:val="00B10EEA"/>
    <w:rsid w:val="00B11C59"/>
    <w:rsid w:val="00B12410"/>
    <w:rsid w:val="00B12E09"/>
    <w:rsid w:val="00B13660"/>
    <w:rsid w:val="00B13CEE"/>
    <w:rsid w:val="00B151F9"/>
    <w:rsid w:val="00B155B8"/>
    <w:rsid w:val="00B159F9"/>
    <w:rsid w:val="00B15A2B"/>
    <w:rsid w:val="00B161B6"/>
    <w:rsid w:val="00B16AAF"/>
    <w:rsid w:val="00B17687"/>
    <w:rsid w:val="00B204CB"/>
    <w:rsid w:val="00B210DF"/>
    <w:rsid w:val="00B2199C"/>
    <w:rsid w:val="00B21BA5"/>
    <w:rsid w:val="00B21BD3"/>
    <w:rsid w:val="00B21CE4"/>
    <w:rsid w:val="00B226E1"/>
    <w:rsid w:val="00B22A79"/>
    <w:rsid w:val="00B22A99"/>
    <w:rsid w:val="00B231A3"/>
    <w:rsid w:val="00B23223"/>
    <w:rsid w:val="00B24D4A"/>
    <w:rsid w:val="00B253F8"/>
    <w:rsid w:val="00B256E0"/>
    <w:rsid w:val="00B2678A"/>
    <w:rsid w:val="00B271FA"/>
    <w:rsid w:val="00B27762"/>
    <w:rsid w:val="00B27930"/>
    <w:rsid w:val="00B2794E"/>
    <w:rsid w:val="00B30A76"/>
    <w:rsid w:val="00B31C70"/>
    <w:rsid w:val="00B323DB"/>
    <w:rsid w:val="00B33156"/>
    <w:rsid w:val="00B33227"/>
    <w:rsid w:val="00B3331A"/>
    <w:rsid w:val="00B3337A"/>
    <w:rsid w:val="00B3478A"/>
    <w:rsid w:val="00B35D11"/>
    <w:rsid w:val="00B36041"/>
    <w:rsid w:val="00B361C5"/>
    <w:rsid w:val="00B370F5"/>
    <w:rsid w:val="00B3742E"/>
    <w:rsid w:val="00B377ED"/>
    <w:rsid w:val="00B37FC3"/>
    <w:rsid w:val="00B401EE"/>
    <w:rsid w:val="00B40252"/>
    <w:rsid w:val="00B4165A"/>
    <w:rsid w:val="00B4181E"/>
    <w:rsid w:val="00B41EBF"/>
    <w:rsid w:val="00B41F91"/>
    <w:rsid w:val="00B41FAA"/>
    <w:rsid w:val="00B4210F"/>
    <w:rsid w:val="00B426B2"/>
    <w:rsid w:val="00B43B2E"/>
    <w:rsid w:val="00B440A2"/>
    <w:rsid w:val="00B446E3"/>
    <w:rsid w:val="00B456D2"/>
    <w:rsid w:val="00B46DCF"/>
    <w:rsid w:val="00B46F43"/>
    <w:rsid w:val="00B47EA8"/>
    <w:rsid w:val="00B50BE7"/>
    <w:rsid w:val="00B5136C"/>
    <w:rsid w:val="00B514E4"/>
    <w:rsid w:val="00B51554"/>
    <w:rsid w:val="00B52397"/>
    <w:rsid w:val="00B52F22"/>
    <w:rsid w:val="00B53166"/>
    <w:rsid w:val="00B539EA"/>
    <w:rsid w:val="00B541C0"/>
    <w:rsid w:val="00B547EB"/>
    <w:rsid w:val="00B5637E"/>
    <w:rsid w:val="00B564EF"/>
    <w:rsid w:val="00B570E2"/>
    <w:rsid w:val="00B571C6"/>
    <w:rsid w:val="00B576AF"/>
    <w:rsid w:val="00B6025D"/>
    <w:rsid w:val="00B60B53"/>
    <w:rsid w:val="00B613C4"/>
    <w:rsid w:val="00B613F0"/>
    <w:rsid w:val="00B61757"/>
    <w:rsid w:val="00B61DCC"/>
    <w:rsid w:val="00B61E72"/>
    <w:rsid w:val="00B62CA6"/>
    <w:rsid w:val="00B6400C"/>
    <w:rsid w:val="00B64B7C"/>
    <w:rsid w:val="00B65431"/>
    <w:rsid w:val="00B65476"/>
    <w:rsid w:val="00B65C3B"/>
    <w:rsid w:val="00B664D0"/>
    <w:rsid w:val="00B6677B"/>
    <w:rsid w:val="00B673CE"/>
    <w:rsid w:val="00B67567"/>
    <w:rsid w:val="00B70EA1"/>
    <w:rsid w:val="00B7118D"/>
    <w:rsid w:val="00B71367"/>
    <w:rsid w:val="00B719AC"/>
    <w:rsid w:val="00B71AFE"/>
    <w:rsid w:val="00B72362"/>
    <w:rsid w:val="00B733D6"/>
    <w:rsid w:val="00B73A96"/>
    <w:rsid w:val="00B758F9"/>
    <w:rsid w:val="00B75FB5"/>
    <w:rsid w:val="00B76525"/>
    <w:rsid w:val="00B767F8"/>
    <w:rsid w:val="00B77568"/>
    <w:rsid w:val="00B77748"/>
    <w:rsid w:val="00B77E31"/>
    <w:rsid w:val="00B77F02"/>
    <w:rsid w:val="00B80174"/>
    <w:rsid w:val="00B803AE"/>
    <w:rsid w:val="00B80C92"/>
    <w:rsid w:val="00B80EB4"/>
    <w:rsid w:val="00B815E1"/>
    <w:rsid w:val="00B82456"/>
    <w:rsid w:val="00B82C16"/>
    <w:rsid w:val="00B83307"/>
    <w:rsid w:val="00B838A9"/>
    <w:rsid w:val="00B83C9E"/>
    <w:rsid w:val="00B83EAB"/>
    <w:rsid w:val="00B8493C"/>
    <w:rsid w:val="00B84D34"/>
    <w:rsid w:val="00B85143"/>
    <w:rsid w:val="00B85504"/>
    <w:rsid w:val="00B86731"/>
    <w:rsid w:val="00B867CD"/>
    <w:rsid w:val="00B87458"/>
    <w:rsid w:val="00B904DF"/>
    <w:rsid w:val="00B905EF"/>
    <w:rsid w:val="00B906CE"/>
    <w:rsid w:val="00B909FD"/>
    <w:rsid w:val="00B91391"/>
    <w:rsid w:val="00B91FAF"/>
    <w:rsid w:val="00B921EB"/>
    <w:rsid w:val="00B92A9B"/>
    <w:rsid w:val="00B9369B"/>
    <w:rsid w:val="00B93791"/>
    <w:rsid w:val="00B93A2A"/>
    <w:rsid w:val="00B94021"/>
    <w:rsid w:val="00B947CF"/>
    <w:rsid w:val="00B94E6E"/>
    <w:rsid w:val="00B957CF"/>
    <w:rsid w:val="00B95985"/>
    <w:rsid w:val="00B969C3"/>
    <w:rsid w:val="00B969EC"/>
    <w:rsid w:val="00BA041A"/>
    <w:rsid w:val="00BA1A8D"/>
    <w:rsid w:val="00BA2045"/>
    <w:rsid w:val="00BA207B"/>
    <w:rsid w:val="00BA23B7"/>
    <w:rsid w:val="00BA25FB"/>
    <w:rsid w:val="00BA3809"/>
    <w:rsid w:val="00BA42F1"/>
    <w:rsid w:val="00BA7615"/>
    <w:rsid w:val="00BA764E"/>
    <w:rsid w:val="00BB0060"/>
    <w:rsid w:val="00BB016E"/>
    <w:rsid w:val="00BB01EE"/>
    <w:rsid w:val="00BB01FE"/>
    <w:rsid w:val="00BB06C1"/>
    <w:rsid w:val="00BB0D8D"/>
    <w:rsid w:val="00BB19C1"/>
    <w:rsid w:val="00BB1D9C"/>
    <w:rsid w:val="00BB1E6D"/>
    <w:rsid w:val="00BB297A"/>
    <w:rsid w:val="00BB3798"/>
    <w:rsid w:val="00BB3DB3"/>
    <w:rsid w:val="00BB5A35"/>
    <w:rsid w:val="00BB644C"/>
    <w:rsid w:val="00BB6712"/>
    <w:rsid w:val="00BB6A50"/>
    <w:rsid w:val="00BC0C95"/>
    <w:rsid w:val="00BC1442"/>
    <w:rsid w:val="00BC17B1"/>
    <w:rsid w:val="00BC201F"/>
    <w:rsid w:val="00BC232E"/>
    <w:rsid w:val="00BC291F"/>
    <w:rsid w:val="00BC3FEA"/>
    <w:rsid w:val="00BC422C"/>
    <w:rsid w:val="00BC4EC1"/>
    <w:rsid w:val="00BC5551"/>
    <w:rsid w:val="00BC6CE0"/>
    <w:rsid w:val="00BC71CA"/>
    <w:rsid w:val="00BD0830"/>
    <w:rsid w:val="00BD0E40"/>
    <w:rsid w:val="00BD16AD"/>
    <w:rsid w:val="00BD1789"/>
    <w:rsid w:val="00BD2639"/>
    <w:rsid w:val="00BD27B1"/>
    <w:rsid w:val="00BD2F04"/>
    <w:rsid w:val="00BD3025"/>
    <w:rsid w:val="00BD419D"/>
    <w:rsid w:val="00BD4279"/>
    <w:rsid w:val="00BD744E"/>
    <w:rsid w:val="00BE046A"/>
    <w:rsid w:val="00BE1459"/>
    <w:rsid w:val="00BE155F"/>
    <w:rsid w:val="00BE195E"/>
    <w:rsid w:val="00BE3A30"/>
    <w:rsid w:val="00BE3C32"/>
    <w:rsid w:val="00BE3F7E"/>
    <w:rsid w:val="00BE54D6"/>
    <w:rsid w:val="00BE599D"/>
    <w:rsid w:val="00BE5FE5"/>
    <w:rsid w:val="00BE6351"/>
    <w:rsid w:val="00BE6806"/>
    <w:rsid w:val="00BE6C70"/>
    <w:rsid w:val="00BF01CD"/>
    <w:rsid w:val="00BF3157"/>
    <w:rsid w:val="00BF3822"/>
    <w:rsid w:val="00BF3982"/>
    <w:rsid w:val="00BF3B4A"/>
    <w:rsid w:val="00BF3C8E"/>
    <w:rsid w:val="00BF4370"/>
    <w:rsid w:val="00BF4542"/>
    <w:rsid w:val="00BF4AB1"/>
    <w:rsid w:val="00BF56DC"/>
    <w:rsid w:val="00BF59B8"/>
    <w:rsid w:val="00BF6A3A"/>
    <w:rsid w:val="00BF6B11"/>
    <w:rsid w:val="00BF6BE8"/>
    <w:rsid w:val="00BF7D5E"/>
    <w:rsid w:val="00C00474"/>
    <w:rsid w:val="00C00869"/>
    <w:rsid w:val="00C00925"/>
    <w:rsid w:val="00C017CB"/>
    <w:rsid w:val="00C01EA2"/>
    <w:rsid w:val="00C025BA"/>
    <w:rsid w:val="00C02859"/>
    <w:rsid w:val="00C0336A"/>
    <w:rsid w:val="00C036FF"/>
    <w:rsid w:val="00C03712"/>
    <w:rsid w:val="00C03770"/>
    <w:rsid w:val="00C0428D"/>
    <w:rsid w:val="00C047A5"/>
    <w:rsid w:val="00C04C87"/>
    <w:rsid w:val="00C04FB8"/>
    <w:rsid w:val="00C05B34"/>
    <w:rsid w:val="00C06678"/>
    <w:rsid w:val="00C068C4"/>
    <w:rsid w:val="00C070BC"/>
    <w:rsid w:val="00C0789E"/>
    <w:rsid w:val="00C07BD6"/>
    <w:rsid w:val="00C07CF6"/>
    <w:rsid w:val="00C106AD"/>
    <w:rsid w:val="00C1104D"/>
    <w:rsid w:val="00C11793"/>
    <w:rsid w:val="00C11C9F"/>
    <w:rsid w:val="00C11E98"/>
    <w:rsid w:val="00C11ECD"/>
    <w:rsid w:val="00C120E1"/>
    <w:rsid w:val="00C124F5"/>
    <w:rsid w:val="00C12AB3"/>
    <w:rsid w:val="00C1498B"/>
    <w:rsid w:val="00C149A8"/>
    <w:rsid w:val="00C14C42"/>
    <w:rsid w:val="00C156D0"/>
    <w:rsid w:val="00C16D0F"/>
    <w:rsid w:val="00C17436"/>
    <w:rsid w:val="00C1791E"/>
    <w:rsid w:val="00C17B99"/>
    <w:rsid w:val="00C20792"/>
    <w:rsid w:val="00C20843"/>
    <w:rsid w:val="00C2152E"/>
    <w:rsid w:val="00C21768"/>
    <w:rsid w:val="00C21E59"/>
    <w:rsid w:val="00C21EB1"/>
    <w:rsid w:val="00C23372"/>
    <w:rsid w:val="00C238C5"/>
    <w:rsid w:val="00C23AA7"/>
    <w:rsid w:val="00C23EB6"/>
    <w:rsid w:val="00C257AA"/>
    <w:rsid w:val="00C27671"/>
    <w:rsid w:val="00C30618"/>
    <w:rsid w:val="00C30633"/>
    <w:rsid w:val="00C30BA4"/>
    <w:rsid w:val="00C31992"/>
    <w:rsid w:val="00C31E35"/>
    <w:rsid w:val="00C3212F"/>
    <w:rsid w:val="00C32E8D"/>
    <w:rsid w:val="00C33371"/>
    <w:rsid w:val="00C336DF"/>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AFD"/>
    <w:rsid w:val="00C41F85"/>
    <w:rsid w:val="00C4299F"/>
    <w:rsid w:val="00C42C56"/>
    <w:rsid w:val="00C42D87"/>
    <w:rsid w:val="00C42FA6"/>
    <w:rsid w:val="00C432B5"/>
    <w:rsid w:val="00C439B8"/>
    <w:rsid w:val="00C43D28"/>
    <w:rsid w:val="00C43FF1"/>
    <w:rsid w:val="00C456D0"/>
    <w:rsid w:val="00C47504"/>
    <w:rsid w:val="00C47CC7"/>
    <w:rsid w:val="00C50314"/>
    <w:rsid w:val="00C506A1"/>
    <w:rsid w:val="00C50868"/>
    <w:rsid w:val="00C50AEF"/>
    <w:rsid w:val="00C51F06"/>
    <w:rsid w:val="00C5258D"/>
    <w:rsid w:val="00C53175"/>
    <w:rsid w:val="00C53E93"/>
    <w:rsid w:val="00C546B5"/>
    <w:rsid w:val="00C54988"/>
    <w:rsid w:val="00C54DC9"/>
    <w:rsid w:val="00C55774"/>
    <w:rsid w:val="00C55C32"/>
    <w:rsid w:val="00C5614B"/>
    <w:rsid w:val="00C564F5"/>
    <w:rsid w:val="00C56DD8"/>
    <w:rsid w:val="00C570E2"/>
    <w:rsid w:val="00C606A3"/>
    <w:rsid w:val="00C60994"/>
    <w:rsid w:val="00C60A25"/>
    <w:rsid w:val="00C61426"/>
    <w:rsid w:val="00C618D1"/>
    <w:rsid w:val="00C61AF3"/>
    <w:rsid w:val="00C62E06"/>
    <w:rsid w:val="00C632EB"/>
    <w:rsid w:val="00C641E1"/>
    <w:rsid w:val="00C642F4"/>
    <w:rsid w:val="00C64921"/>
    <w:rsid w:val="00C65EC3"/>
    <w:rsid w:val="00C66105"/>
    <w:rsid w:val="00C66720"/>
    <w:rsid w:val="00C67108"/>
    <w:rsid w:val="00C67DD5"/>
    <w:rsid w:val="00C707DB"/>
    <w:rsid w:val="00C70BB2"/>
    <w:rsid w:val="00C71148"/>
    <w:rsid w:val="00C715F3"/>
    <w:rsid w:val="00C7200B"/>
    <w:rsid w:val="00C723C5"/>
    <w:rsid w:val="00C72754"/>
    <w:rsid w:val="00C73219"/>
    <w:rsid w:val="00C7332C"/>
    <w:rsid w:val="00C73E37"/>
    <w:rsid w:val="00C73E5C"/>
    <w:rsid w:val="00C75873"/>
    <w:rsid w:val="00C7595F"/>
    <w:rsid w:val="00C75A4E"/>
    <w:rsid w:val="00C75F2A"/>
    <w:rsid w:val="00C76110"/>
    <w:rsid w:val="00C809D0"/>
    <w:rsid w:val="00C80E89"/>
    <w:rsid w:val="00C82FAE"/>
    <w:rsid w:val="00C82FDA"/>
    <w:rsid w:val="00C86226"/>
    <w:rsid w:val="00C864A3"/>
    <w:rsid w:val="00C87303"/>
    <w:rsid w:val="00C87F7C"/>
    <w:rsid w:val="00C90D92"/>
    <w:rsid w:val="00C91036"/>
    <w:rsid w:val="00C911BD"/>
    <w:rsid w:val="00C91547"/>
    <w:rsid w:val="00C915E6"/>
    <w:rsid w:val="00C93666"/>
    <w:rsid w:val="00C93753"/>
    <w:rsid w:val="00C937B9"/>
    <w:rsid w:val="00C93A07"/>
    <w:rsid w:val="00C93E0D"/>
    <w:rsid w:val="00C93FE0"/>
    <w:rsid w:val="00C9468C"/>
    <w:rsid w:val="00C95ED2"/>
    <w:rsid w:val="00C9627D"/>
    <w:rsid w:val="00C96309"/>
    <w:rsid w:val="00C9702E"/>
    <w:rsid w:val="00C978F9"/>
    <w:rsid w:val="00C97A74"/>
    <w:rsid w:val="00C97E48"/>
    <w:rsid w:val="00CA1DC7"/>
    <w:rsid w:val="00CA2330"/>
    <w:rsid w:val="00CA27B4"/>
    <w:rsid w:val="00CA2AA2"/>
    <w:rsid w:val="00CA2F96"/>
    <w:rsid w:val="00CA319D"/>
    <w:rsid w:val="00CA5E09"/>
    <w:rsid w:val="00CA5F0C"/>
    <w:rsid w:val="00CA6B2C"/>
    <w:rsid w:val="00CB05A0"/>
    <w:rsid w:val="00CB081B"/>
    <w:rsid w:val="00CB1F4D"/>
    <w:rsid w:val="00CB213B"/>
    <w:rsid w:val="00CB2263"/>
    <w:rsid w:val="00CB2B97"/>
    <w:rsid w:val="00CB2F7C"/>
    <w:rsid w:val="00CB3A23"/>
    <w:rsid w:val="00CB4CB3"/>
    <w:rsid w:val="00CB64A1"/>
    <w:rsid w:val="00CB6782"/>
    <w:rsid w:val="00CB6C06"/>
    <w:rsid w:val="00CB6E20"/>
    <w:rsid w:val="00CB7335"/>
    <w:rsid w:val="00CB765A"/>
    <w:rsid w:val="00CB795F"/>
    <w:rsid w:val="00CC1410"/>
    <w:rsid w:val="00CC1EFF"/>
    <w:rsid w:val="00CC2E6E"/>
    <w:rsid w:val="00CC3166"/>
    <w:rsid w:val="00CC379D"/>
    <w:rsid w:val="00CC3E39"/>
    <w:rsid w:val="00CC4206"/>
    <w:rsid w:val="00CC45B2"/>
    <w:rsid w:val="00CC5005"/>
    <w:rsid w:val="00CC595A"/>
    <w:rsid w:val="00CC6A25"/>
    <w:rsid w:val="00CC6BDE"/>
    <w:rsid w:val="00CC7595"/>
    <w:rsid w:val="00CC7728"/>
    <w:rsid w:val="00CD0664"/>
    <w:rsid w:val="00CD0BAD"/>
    <w:rsid w:val="00CD0D8D"/>
    <w:rsid w:val="00CD0E82"/>
    <w:rsid w:val="00CD0FCE"/>
    <w:rsid w:val="00CD27B0"/>
    <w:rsid w:val="00CD2B80"/>
    <w:rsid w:val="00CD322B"/>
    <w:rsid w:val="00CD357E"/>
    <w:rsid w:val="00CD35F1"/>
    <w:rsid w:val="00CD35FF"/>
    <w:rsid w:val="00CD3A71"/>
    <w:rsid w:val="00CD3E87"/>
    <w:rsid w:val="00CD5064"/>
    <w:rsid w:val="00CD5C30"/>
    <w:rsid w:val="00CD62CD"/>
    <w:rsid w:val="00CD7919"/>
    <w:rsid w:val="00CE0784"/>
    <w:rsid w:val="00CE0DB5"/>
    <w:rsid w:val="00CE17B7"/>
    <w:rsid w:val="00CE211D"/>
    <w:rsid w:val="00CE2B6B"/>
    <w:rsid w:val="00CE2F39"/>
    <w:rsid w:val="00CE330A"/>
    <w:rsid w:val="00CE36DE"/>
    <w:rsid w:val="00CE589C"/>
    <w:rsid w:val="00CE5E93"/>
    <w:rsid w:val="00CE6F2C"/>
    <w:rsid w:val="00CE6F5D"/>
    <w:rsid w:val="00CE76C3"/>
    <w:rsid w:val="00CF07DF"/>
    <w:rsid w:val="00CF0905"/>
    <w:rsid w:val="00CF0A26"/>
    <w:rsid w:val="00CF0E60"/>
    <w:rsid w:val="00CF16DE"/>
    <w:rsid w:val="00CF177E"/>
    <w:rsid w:val="00CF1BB2"/>
    <w:rsid w:val="00CF1D5A"/>
    <w:rsid w:val="00CF1ECE"/>
    <w:rsid w:val="00CF23C6"/>
    <w:rsid w:val="00CF24C3"/>
    <w:rsid w:val="00CF2866"/>
    <w:rsid w:val="00CF2E2D"/>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D8C"/>
    <w:rsid w:val="00D04722"/>
    <w:rsid w:val="00D04A5D"/>
    <w:rsid w:val="00D055D9"/>
    <w:rsid w:val="00D062CD"/>
    <w:rsid w:val="00D06CBA"/>
    <w:rsid w:val="00D07C17"/>
    <w:rsid w:val="00D07F25"/>
    <w:rsid w:val="00D11304"/>
    <w:rsid w:val="00D11F71"/>
    <w:rsid w:val="00D12712"/>
    <w:rsid w:val="00D132D8"/>
    <w:rsid w:val="00D13ACD"/>
    <w:rsid w:val="00D13D27"/>
    <w:rsid w:val="00D14196"/>
    <w:rsid w:val="00D14532"/>
    <w:rsid w:val="00D157A7"/>
    <w:rsid w:val="00D16B07"/>
    <w:rsid w:val="00D16ECB"/>
    <w:rsid w:val="00D21BC6"/>
    <w:rsid w:val="00D2288F"/>
    <w:rsid w:val="00D25DCB"/>
    <w:rsid w:val="00D273EF"/>
    <w:rsid w:val="00D30204"/>
    <w:rsid w:val="00D30263"/>
    <w:rsid w:val="00D30CEF"/>
    <w:rsid w:val="00D30D60"/>
    <w:rsid w:val="00D30ED3"/>
    <w:rsid w:val="00D31202"/>
    <w:rsid w:val="00D32379"/>
    <w:rsid w:val="00D33219"/>
    <w:rsid w:val="00D3389F"/>
    <w:rsid w:val="00D338C3"/>
    <w:rsid w:val="00D33CD2"/>
    <w:rsid w:val="00D33D74"/>
    <w:rsid w:val="00D35011"/>
    <w:rsid w:val="00D35B65"/>
    <w:rsid w:val="00D35C37"/>
    <w:rsid w:val="00D3708D"/>
    <w:rsid w:val="00D37CC4"/>
    <w:rsid w:val="00D37D6A"/>
    <w:rsid w:val="00D40F9F"/>
    <w:rsid w:val="00D4142E"/>
    <w:rsid w:val="00D42B43"/>
    <w:rsid w:val="00D42BB5"/>
    <w:rsid w:val="00D43224"/>
    <w:rsid w:val="00D43229"/>
    <w:rsid w:val="00D43CAA"/>
    <w:rsid w:val="00D43CC9"/>
    <w:rsid w:val="00D440BB"/>
    <w:rsid w:val="00D4446B"/>
    <w:rsid w:val="00D444F6"/>
    <w:rsid w:val="00D45EEC"/>
    <w:rsid w:val="00D460E7"/>
    <w:rsid w:val="00D462BC"/>
    <w:rsid w:val="00D4632F"/>
    <w:rsid w:val="00D46AFF"/>
    <w:rsid w:val="00D50342"/>
    <w:rsid w:val="00D509B2"/>
    <w:rsid w:val="00D50E07"/>
    <w:rsid w:val="00D51677"/>
    <w:rsid w:val="00D5186B"/>
    <w:rsid w:val="00D5191E"/>
    <w:rsid w:val="00D530C0"/>
    <w:rsid w:val="00D5366E"/>
    <w:rsid w:val="00D53766"/>
    <w:rsid w:val="00D53EAE"/>
    <w:rsid w:val="00D553CB"/>
    <w:rsid w:val="00D555A5"/>
    <w:rsid w:val="00D55F2D"/>
    <w:rsid w:val="00D5715C"/>
    <w:rsid w:val="00D60725"/>
    <w:rsid w:val="00D62016"/>
    <w:rsid w:val="00D6248D"/>
    <w:rsid w:val="00D63CFA"/>
    <w:rsid w:val="00D65A54"/>
    <w:rsid w:val="00D65A5F"/>
    <w:rsid w:val="00D660F5"/>
    <w:rsid w:val="00D6656A"/>
    <w:rsid w:val="00D66D1C"/>
    <w:rsid w:val="00D709A1"/>
    <w:rsid w:val="00D70A6E"/>
    <w:rsid w:val="00D71645"/>
    <w:rsid w:val="00D71BAB"/>
    <w:rsid w:val="00D71CD5"/>
    <w:rsid w:val="00D71D09"/>
    <w:rsid w:val="00D726C7"/>
    <w:rsid w:val="00D72903"/>
    <w:rsid w:val="00D7336E"/>
    <w:rsid w:val="00D7369E"/>
    <w:rsid w:val="00D738BB"/>
    <w:rsid w:val="00D73C1E"/>
    <w:rsid w:val="00D74132"/>
    <w:rsid w:val="00D76461"/>
    <w:rsid w:val="00D771DC"/>
    <w:rsid w:val="00D77397"/>
    <w:rsid w:val="00D80D74"/>
    <w:rsid w:val="00D8217E"/>
    <w:rsid w:val="00D83365"/>
    <w:rsid w:val="00D84015"/>
    <w:rsid w:val="00D85B02"/>
    <w:rsid w:val="00D85BFD"/>
    <w:rsid w:val="00D8622A"/>
    <w:rsid w:val="00D86595"/>
    <w:rsid w:val="00D87AAA"/>
    <w:rsid w:val="00D87F3B"/>
    <w:rsid w:val="00D9056B"/>
    <w:rsid w:val="00D907C2"/>
    <w:rsid w:val="00D90A9C"/>
    <w:rsid w:val="00D90D98"/>
    <w:rsid w:val="00D91271"/>
    <w:rsid w:val="00D91656"/>
    <w:rsid w:val="00D91760"/>
    <w:rsid w:val="00D91897"/>
    <w:rsid w:val="00D92CCD"/>
    <w:rsid w:val="00D92EDA"/>
    <w:rsid w:val="00D93D7E"/>
    <w:rsid w:val="00D93F25"/>
    <w:rsid w:val="00D949EE"/>
    <w:rsid w:val="00D95598"/>
    <w:rsid w:val="00D9590E"/>
    <w:rsid w:val="00D95EF3"/>
    <w:rsid w:val="00D96C49"/>
    <w:rsid w:val="00D97BA4"/>
    <w:rsid w:val="00DA00F6"/>
    <w:rsid w:val="00DA1D1F"/>
    <w:rsid w:val="00DA2374"/>
    <w:rsid w:val="00DA242A"/>
    <w:rsid w:val="00DA2BAC"/>
    <w:rsid w:val="00DA3402"/>
    <w:rsid w:val="00DA4608"/>
    <w:rsid w:val="00DA4747"/>
    <w:rsid w:val="00DA5693"/>
    <w:rsid w:val="00DA599D"/>
    <w:rsid w:val="00DA5BA7"/>
    <w:rsid w:val="00DA5EE6"/>
    <w:rsid w:val="00DA5F82"/>
    <w:rsid w:val="00DA62FE"/>
    <w:rsid w:val="00DA6E71"/>
    <w:rsid w:val="00DA78E3"/>
    <w:rsid w:val="00DB04EA"/>
    <w:rsid w:val="00DB0CAB"/>
    <w:rsid w:val="00DB10E7"/>
    <w:rsid w:val="00DB147C"/>
    <w:rsid w:val="00DB1ED1"/>
    <w:rsid w:val="00DB2E60"/>
    <w:rsid w:val="00DB2EB0"/>
    <w:rsid w:val="00DB39F5"/>
    <w:rsid w:val="00DB4B32"/>
    <w:rsid w:val="00DB5DF4"/>
    <w:rsid w:val="00DB5DF5"/>
    <w:rsid w:val="00DC07FB"/>
    <w:rsid w:val="00DC1802"/>
    <w:rsid w:val="00DC1E95"/>
    <w:rsid w:val="00DC2762"/>
    <w:rsid w:val="00DC2DF0"/>
    <w:rsid w:val="00DC359B"/>
    <w:rsid w:val="00DC4053"/>
    <w:rsid w:val="00DC49E4"/>
    <w:rsid w:val="00DC62AC"/>
    <w:rsid w:val="00DC66D9"/>
    <w:rsid w:val="00DC6850"/>
    <w:rsid w:val="00DC6CA7"/>
    <w:rsid w:val="00DC773D"/>
    <w:rsid w:val="00DC7A2C"/>
    <w:rsid w:val="00DC7F97"/>
    <w:rsid w:val="00DD02A8"/>
    <w:rsid w:val="00DD03E3"/>
    <w:rsid w:val="00DD0BFB"/>
    <w:rsid w:val="00DD1195"/>
    <w:rsid w:val="00DD2DCE"/>
    <w:rsid w:val="00DD2F68"/>
    <w:rsid w:val="00DD3376"/>
    <w:rsid w:val="00DD464B"/>
    <w:rsid w:val="00DD6CA7"/>
    <w:rsid w:val="00DD7CD9"/>
    <w:rsid w:val="00DE062D"/>
    <w:rsid w:val="00DE0D3C"/>
    <w:rsid w:val="00DE1297"/>
    <w:rsid w:val="00DE1C34"/>
    <w:rsid w:val="00DE1F1B"/>
    <w:rsid w:val="00DE2B49"/>
    <w:rsid w:val="00DE393A"/>
    <w:rsid w:val="00DE4059"/>
    <w:rsid w:val="00DE47B5"/>
    <w:rsid w:val="00DE48B9"/>
    <w:rsid w:val="00DE4997"/>
    <w:rsid w:val="00DE6CAE"/>
    <w:rsid w:val="00DE7B2B"/>
    <w:rsid w:val="00DF094C"/>
    <w:rsid w:val="00DF1422"/>
    <w:rsid w:val="00DF21EC"/>
    <w:rsid w:val="00DF297A"/>
    <w:rsid w:val="00DF2F8B"/>
    <w:rsid w:val="00DF33B8"/>
    <w:rsid w:val="00DF3635"/>
    <w:rsid w:val="00DF39FB"/>
    <w:rsid w:val="00DF4086"/>
    <w:rsid w:val="00DF49D6"/>
    <w:rsid w:val="00DF4B39"/>
    <w:rsid w:val="00DF4E41"/>
    <w:rsid w:val="00DF60EC"/>
    <w:rsid w:val="00DF6346"/>
    <w:rsid w:val="00DF6CC9"/>
    <w:rsid w:val="00DF6E23"/>
    <w:rsid w:val="00DF73D7"/>
    <w:rsid w:val="00E0018E"/>
    <w:rsid w:val="00E0089B"/>
    <w:rsid w:val="00E01881"/>
    <w:rsid w:val="00E0281B"/>
    <w:rsid w:val="00E02FD3"/>
    <w:rsid w:val="00E0301F"/>
    <w:rsid w:val="00E03741"/>
    <w:rsid w:val="00E03F27"/>
    <w:rsid w:val="00E043DB"/>
    <w:rsid w:val="00E04F24"/>
    <w:rsid w:val="00E0732B"/>
    <w:rsid w:val="00E0771F"/>
    <w:rsid w:val="00E078C2"/>
    <w:rsid w:val="00E07BF2"/>
    <w:rsid w:val="00E07D05"/>
    <w:rsid w:val="00E10338"/>
    <w:rsid w:val="00E10576"/>
    <w:rsid w:val="00E1080A"/>
    <w:rsid w:val="00E114E7"/>
    <w:rsid w:val="00E11641"/>
    <w:rsid w:val="00E122DF"/>
    <w:rsid w:val="00E12C06"/>
    <w:rsid w:val="00E15A03"/>
    <w:rsid w:val="00E15C00"/>
    <w:rsid w:val="00E1657E"/>
    <w:rsid w:val="00E16A92"/>
    <w:rsid w:val="00E17756"/>
    <w:rsid w:val="00E17B3E"/>
    <w:rsid w:val="00E204E3"/>
    <w:rsid w:val="00E2189D"/>
    <w:rsid w:val="00E22193"/>
    <w:rsid w:val="00E23707"/>
    <w:rsid w:val="00E243B1"/>
    <w:rsid w:val="00E24775"/>
    <w:rsid w:val="00E25D7B"/>
    <w:rsid w:val="00E26C5A"/>
    <w:rsid w:val="00E271C8"/>
    <w:rsid w:val="00E273E2"/>
    <w:rsid w:val="00E3194F"/>
    <w:rsid w:val="00E31A72"/>
    <w:rsid w:val="00E32C5D"/>
    <w:rsid w:val="00E33730"/>
    <w:rsid w:val="00E338EC"/>
    <w:rsid w:val="00E33F7F"/>
    <w:rsid w:val="00E3440D"/>
    <w:rsid w:val="00E34A29"/>
    <w:rsid w:val="00E34CAF"/>
    <w:rsid w:val="00E355A6"/>
    <w:rsid w:val="00E35D06"/>
    <w:rsid w:val="00E367FC"/>
    <w:rsid w:val="00E36AD0"/>
    <w:rsid w:val="00E3746D"/>
    <w:rsid w:val="00E37528"/>
    <w:rsid w:val="00E37587"/>
    <w:rsid w:val="00E37F1F"/>
    <w:rsid w:val="00E40008"/>
    <w:rsid w:val="00E404FE"/>
    <w:rsid w:val="00E41C60"/>
    <w:rsid w:val="00E43977"/>
    <w:rsid w:val="00E446EC"/>
    <w:rsid w:val="00E451E4"/>
    <w:rsid w:val="00E45206"/>
    <w:rsid w:val="00E4533A"/>
    <w:rsid w:val="00E45D9F"/>
    <w:rsid w:val="00E4687F"/>
    <w:rsid w:val="00E5083E"/>
    <w:rsid w:val="00E51143"/>
    <w:rsid w:val="00E51C2F"/>
    <w:rsid w:val="00E51DF6"/>
    <w:rsid w:val="00E528FB"/>
    <w:rsid w:val="00E53052"/>
    <w:rsid w:val="00E54BD7"/>
    <w:rsid w:val="00E56F3D"/>
    <w:rsid w:val="00E5707E"/>
    <w:rsid w:val="00E57FA2"/>
    <w:rsid w:val="00E6015B"/>
    <w:rsid w:val="00E60459"/>
    <w:rsid w:val="00E606E9"/>
    <w:rsid w:val="00E6071F"/>
    <w:rsid w:val="00E6092D"/>
    <w:rsid w:val="00E60E62"/>
    <w:rsid w:val="00E61000"/>
    <w:rsid w:val="00E61178"/>
    <w:rsid w:val="00E61C87"/>
    <w:rsid w:val="00E61D51"/>
    <w:rsid w:val="00E62284"/>
    <w:rsid w:val="00E63B6C"/>
    <w:rsid w:val="00E645A7"/>
    <w:rsid w:val="00E649EA"/>
    <w:rsid w:val="00E650E9"/>
    <w:rsid w:val="00E657E1"/>
    <w:rsid w:val="00E66385"/>
    <w:rsid w:val="00E6663F"/>
    <w:rsid w:val="00E66EAB"/>
    <w:rsid w:val="00E66F26"/>
    <w:rsid w:val="00E66F5C"/>
    <w:rsid w:val="00E67876"/>
    <w:rsid w:val="00E7049B"/>
    <w:rsid w:val="00E708FA"/>
    <w:rsid w:val="00E70F44"/>
    <w:rsid w:val="00E71328"/>
    <w:rsid w:val="00E71400"/>
    <w:rsid w:val="00E71A7A"/>
    <w:rsid w:val="00E71C09"/>
    <w:rsid w:val="00E71F90"/>
    <w:rsid w:val="00E72392"/>
    <w:rsid w:val="00E727D2"/>
    <w:rsid w:val="00E72825"/>
    <w:rsid w:val="00E72E4F"/>
    <w:rsid w:val="00E73719"/>
    <w:rsid w:val="00E739DC"/>
    <w:rsid w:val="00E73A59"/>
    <w:rsid w:val="00E73ACB"/>
    <w:rsid w:val="00E747AA"/>
    <w:rsid w:val="00E74EF8"/>
    <w:rsid w:val="00E75384"/>
    <w:rsid w:val="00E7620D"/>
    <w:rsid w:val="00E776EF"/>
    <w:rsid w:val="00E779A6"/>
    <w:rsid w:val="00E80591"/>
    <w:rsid w:val="00E806D8"/>
    <w:rsid w:val="00E81F64"/>
    <w:rsid w:val="00E826FB"/>
    <w:rsid w:val="00E82707"/>
    <w:rsid w:val="00E82805"/>
    <w:rsid w:val="00E8285C"/>
    <w:rsid w:val="00E83FA2"/>
    <w:rsid w:val="00E83FC1"/>
    <w:rsid w:val="00E8563B"/>
    <w:rsid w:val="00E859E3"/>
    <w:rsid w:val="00E85B87"/>
    <w:rsid w:val="00E86300"/>
    <w:rsid w:val="00E86D9D"/>
    <w:rsid w:val="00E8702F"/>
    <w:rsid w:val="00E872CC"/>
    <w:rsid w:val="00E87BD7"/>
    <w:rsid w:val="00E900CD"/>
    <w:rsid w:val="00E90B6F"/>
    <w:rsid w:val="00E90B9F"/>
    <w:rsid w:val="00E91431"/>
    <w:rsid w:val="00E92D64"/>
    <w:rsid w:val="00E92FB0"/>
    <w:rsid w:val="00E932FE"/>
    <w:rsid w:val="00E94DAB"/>
    <w:rsid w:val="00E953E8"/>
    <w:rsid w:val="00E958BF"/>
    <w:rsid w:val="00E958F3"/>
    <w:rsid w:val="00E96F44"/>
    <w:rsid w:val="00E973AC"/>
    <w:rsid w:val="00E9796B"/>
    <w:rsid w:val="00EA08B5"/>
    <w:rsid w:val="00EA0EB3"/>
    <w:rsid w:val="00EA15E9"/>
    <w:rsid w:val="00EA2984"/>
    <w:rsid w:val="00EA31F4"/>
    <w:rsid w:val="00EA3601"/>
    <w:rsid w:val="00EA3956"/>
    <w:rsid w:val="00EA3B55"/>
    <w:rsid w:val="00EA5F23"/>
    <w:rsid w:val="00EA7353"/>
    <w:rsid w:val="00EA77DE"/>
    <w:rsid w:val="00EB03DC"/>
    <w:rsid w:val="00EB05FF"/>
    <w:rsid w:val="00EB1D67"/>
    <w:rsid w:val="00EB2595"/>
    <w:rsid w:val="00EB3E30"/>
    <w:rsid w:val="00EB5525"/>
    <w:rsid w:val="00EB7330"/>
    <w:rsid w:val="00EB734B"/>
    <w:rsid w:val="00EC0582"/>
    <w:rsid w:val="00EC0819"/>
    <w:rsid w:val="00EC0E56"/>
    <w:rsid w:val="00EC0EA2"/>
    <w:rsid w:val="00EC115B"/>
    <w:rsid w:val="00EC137A"/>
    <w:rsid w:val="00EC3186"/>
    <w:rsid w:val="00EC56CC"/>
    <w:rsid w:val="00EC5CA5"/>
    <w:rsid w:val="00EC6445"/>
    <w:rsid w:val="00EC7980"/>
    <w:rsid w:val="00ED1B36"/>
    <w:rsid w:val="00ED26C3"/>
    <w:rsid w:val="00ED43C6"/>
    <w:rsid w:val="00ED4806"/>
    <w:rsid w:val="00ED7D30"/>
    <w:rsid w:val="00EE016C"/>
    <w:rsid w:val="00EE0888"/>
    <w:rsid w:val="00EE0C40"/>
    <w:rsid w:val="00EE1453"/>
    <w:rsid w:val="00EE1B9D"/>
    <w:rsid w:val="00EE1DDD"/>
    <w:rsid w:val="00EE1E83"/>
    <w:rsid w:val="00EE24F4"/>
    <w:rsid w:val="00EE2F7D"/>
    <w:rsid w:val="00EE6006"/>
    <w:rsid w:val="00EF0181"/>
    <w:rsid w:val="00EF0253"/>
    <w:rsid w:val="00EF0259"/>
    <w:rsid w:val="00EF06A3"/>
    <w:rsid w:val="00EF06E0"/>
    <w:rsid w:val="00EF10E1"/>
    <w:rsid w:val="00EF5228"/>
    <w:rsid w:val="00EF6392"/>
    <w:rsid w:val="00EF676B"/>
    <w:rsid w:val="00EF6BAC"/>
    <w:rsid w:val="00EF6F13"/>
    <w:rsid w:val="00F01663"/>
    <w:rsid w:val="00F050F5"/>
    <w:rsid w:val="00F0516B"/>
    <w:rsid w:val="00F05551"/>
    <w:rsid w:val="00F06049"/>
    <w:rsid w:val="00F06135"/>
    <w:rsid w:val="00F06234"/>
    <w:rsid w:val="00F07EE0"/>
    <w:rsid w:val="00F10325"/>
    <w:rsid w:val="00F10DC0"/>
    <w:rsid w:val="00F11982"/>
    <w:rsid w:val="00F120DE"/>
    <w:rsid w:val="00F1233D"/>
    <w:rsid w:val="00F13272"/>
    <w:rsid w:val="00F146DF"/>
    <w:rsid w:val="00F15A43"/>
    <w:rsid w:val="00F15ABC"/>
    <w:rsid w:val="00F16610"/>
    <w:rsid w:val="00F16B1D"/>
    <w:rsid w:val="00F16FE7"/>
    <w:rsid w:val="00F17084"/>
    <w:rsid w:val="00F17383"/>
    <w:rsid w:val="00F20FD4"/>
    <w:rsid w:val="00F2114D"/>
    <w:rsid w:val="00F21214"/>
    <w:rsid w:val="00F21887"/>
    <w:rsid w:val="00F21D93"/>
    <w:rsid w:val="00F21E56"/>
    <w:rsid w:val="00F22072"/>
    <w:rsid w:val="00F224F0"/>
    <w:rsid w:val="00F23AEF"/>
    <w:rsid w:val="00F24768"/>
    <w:rsid w:val="00F24DD8"/>
    <w:rsid w:val="00F24E53"/>
    <w:rsid w:val="00F24EF5"/>
    <w:rsid w:val="00F25765"/>
    <w:rsid w:val="00F25808"/>
    <w:rsid w:val="00F25C82"/>
    <w:rsid w:val="00F26CD7"/>
    <w:rsid w:val="00F27350"/>
    <w:rsid w:val="00F27408"/>
    <w:rsid w:val="00F27F5B"/>
    <w:rsid w:val="00F30A9C"/>
    <w:rsid w:val="00F30B89"/>
    <w:rsid w:val="00F33AA4"/>
    <w:rsid w:val="00F3422D"/>
    <w:rsid w:val="00F3561F"/>
    <w:rsid w:val="00F356BB"/>
    <w:rsid w:val="00F35864"/>
    <w:rsid w:val="00F361BA"/>
    <w:rsid w:val="00F361BB"/>
    <w:rsid w:val="00F3662E"/>
    <w:rsid w:val="00F36BD5"/>
    <w:rsid w:val="00F36E00"/>
    <w:rsid w:val="00F37A6F"/>
    <w:rsid w:val="00F40103"/>
    <w:rsid w:val="00F402C5"/>
    <w:rsid w:val="00F4051E"/>
    <w:rsid w:val="00F40545"/>
    <w:rsid w:val="00F40ECC"/>
    <w:rsid w:val="00F4179F"/>
    <w:rsid w:val="00F424AE"/>
    <w:rsid w:val="00F428C0"/>
    <w:rsid w:val="00F42C22"/>
    <w:rsid w:val="00F4476C"/>
    <w:rsid w:val="00F447DB"/>
    <w:rsid w:val="00F44CC5"/>
    <w:rsid w:val="00F455C6"/>
    <w:rsid w:val="00F46C00"/>
    <w:rsid w:val="00F470E5"/>
    <w:rsid w:val="00F478C0"/>
    <w:rsid w:val="00F47ECD"/>
    <w:rsid w:val="00F50224"/>
    <w:rsid w:val="00F50AF7"/>
    <w:rsid w:val="00F50E13"/>
    <w:rsid w:val="00F5135F"/>
    <w:rsid w:val="00F519DE"/>
    <w:rsid w:val="00F51CAB"/>
    <w:rsid w:val="00F51DAA"/>
    <w:rsid w:val="00F51F31"/>
    <w:rsid w:val="00F52D70"/>
    <w:rsid w:val="00F54366"/>
    <w:rsid w:val="00F543FE"/>
    <w:rsid w:val="00F54928"/>
    <w:rsid w:val="00F54F01"/>
    <w:rsid w:val="00F554AB"/>
    <w:rsid w:val="00F559FF"/>
    <w:rsid w:val="00F5646F"/>
    <w:rsid w:val="00F60865"/>
    <w:rsid w:val="00F61629"/>
    <w:rsid w:val="00F61CD5"/>
    <w:rsid w:val="00F65658"/>
    <w:rsid w:val="00F664E6"/>
    <w:rsid w:val="00F66790"/>
    <w:rsid w:val="00F674BB"/>
    <w:rsid w:val="00F6762D"/>
    <w:rsid w:val="00F703FC"/>
    <w:rsid w:val="00F706C7"/>
    <w:rsid w:val="00F7075E"/>
    <w:rsid w:val="00F70B43"/>
    <w:rsid w:val="00F72EB6"/>
    <w:rsid w:val="00F734D5"/>
    <w:rsid w:val="00F73699"/>
    <w:rsid w:val="00F73F82"/>
    <w:rsid w:val="00F741ED"/>
    <w:rsid w:val="00F74FE4"/>
    <w:rsid w:val="00F75EBE"/>
    <w:rsid w:val="00F76E98"/>
    <w:rsid w:val="00F771C3"/>
    <w:rsid w:val="00F80092"/>
    <w:rsid w:val="00F8037B"/>
    <w:rsid w:val="00F809C6"/>
    <w:rsid w:val="00F80B7A"/>
    <w:rsid w:val="00F80C78"/>
    <w:rsid w:val="00F80E46"/>
    <w:rsid w:val="00F8187C"/>
    <w:rsid w:val="00F81BE5"/>
    <w:rsid w:val="00F81FF0"/>
    <w:rsid w:val="00F828B3"/>
    <w:rsid w:val="00F82A4C"/>
    <w:rsid w:val="00F82BE2"/>
    <w:rsid w:val="00F830F9"/>
    <w:rsid w:val="00F83E61"/>
    <w:rsid w:val="00F84AAB"/>
    <w:rsid w:val="00F8576C"/>
    <w:rsid w:val="00F85BEE"/>
    <w:rsid w:val="00F861C5"/>
    <w:rsid w:val="00F862AA"/>
    <w:rsid w:val="00F8670C"/>
    <w:rsid w:val="00F86870"/>
    <w:rsid w:val="00F86C12"/>
    <w:rsid w:val="00F873A0"/>
    <w:rsid w:val="00F875AE"/>
    <w:rsid w:val="00F879C2"/>
    <w:rsid w:val="00F91F4E"/>
    <w:rsid w:val="00F934E6"/>
    <w:rsid w:val="00F93A69"/>
    <w:rsid w:val="00F94084"/>
    <w:rsid w:val="00F94423"/>
    <w:rsid w:val="00F94B45"/>
    <w:rsid w:val="00F95F88"/>
    <w:rsid w:val="00F96012"/>
    <w:rsid w:val="00F96B53"/>
    <w:rsid w:val="00F96C9A"/>
    <w:rsid w:val="00F96E19"/>
    <w:rsid w:val="00F97010"/>
    <w:rsid w:val="00F970DD"/>
    <w:rsid w:val="00FA11F8"/>
    <w:rsid w:val="00FA1995"/>
    <w:rsid w:val="00FA2746"/>
    <w:rsid w:val="00FA3026"/>
    <w:rsid w:val="00FA3851"/>
    <w:rsid w:val="00FA3B46"/>
    <w:rsid w:val="00FA454F"/>
    <w:rsid w:val="00FA4C8D"/>
    <w:rsid w:val="00FA5053"/>
    <w:rsid w:val="00FA525C"/>
    <w:rsid w:val="00FA5489"/>
    <w:rsid w:val="00FA56AF"/>
    <w:rsid w:val="00FA57BE"/>
    <w:rsid w:val="00FA5D1F"/>
    <w:rsid w:val="00FA6659"/>
    <w:rsid w:val="00FA68B7"/>
    <w:rsid w:val="00FA71AC"/>
    <w:rsid w:val="00FA74F8"/>
    <w:rsid w:val="00FA79B7"/>
    <w:rsid w:val="00FA7BA4"/>
    <w:rsid w:val="00FB13E8"/>
    <w:rsid w:val="00FB168D"/>
    <w:rsid w:val="00FB16EF"/>
    <w:rsid w:val="00FB293D"/>
    <w:rsid w:val="00FB2DB2"/>
    <w:rsid w:val="00FB38C0"/>
    <w:rsid w:val="00FB3912"/>
    <w:rsid w:val="00FB3F2E"/>
    <w:rsid w:val="00FB535E"/>
    <w:rsid w:val="00FB60ED"/>
    <w:rsid w:val="00FB70A0"/>
    <w:rsid w:val="00FB7989"/>
    <w:rsid w:val="00FB7E8F"/>
    <w:rsid w:val="00FC0257"/>
    <w:rsid w:val="00FC23D4"/>
    <w:rsid w:val="00FC289B"/>
    <w:rsid w:val="00FC31CE"/>
    <w:rsid w:val="00FC38A5"/>
    <w:rsid w:val="00FC3FDD"/>
    <w:rsid w:val="00FC4326"/>
    <w:rsid w:val="00FC4814"/>
    <w:rsid w:val="00FC5D4A"/>
    <w:rsid w:val="00FC7F40"/>
    <w:rsid w:val="00FD05B2"/>
    <w:rsid w:val="00FD07F4"/>
    <w:rsid w:val="00FD1E12"/>
    <w:rsid w:val="00FD236F"/>
    <w:rsid w:val="00FD3290"/>
    <w:rsid w:val="00FD3773"/>
    <w:rsid w:val="00FD3CA0"/>
    <w:rsid w:val="00FD4201"/>
    <w:rsid w:val="00FD4B40"/>
    <w:rsid w:val="00FD522F"/>
    <w:rsid w:val="00FD5CDC"/>
    <w:rsid w:val="00FD6402"/>
    <w:rsid w:val="00FD6EB2"/>
    <w:rsid w:val="00FD7283"/>
    <w:rsid w:val="00FE0520"/>
    <w:rsid w:val="00FE0989"/>
    <w:rsid w:val="00FE0B5F"/>
    <w:rsid w:val="00FE1466"/>
    <w:rsid w:val="00FE1A74"/>
    <w:rsid w:val="00FE233D"/>
    <w:rsid w:val="00FE2925"/>
    <w:rsid w:val="00FE33C8"/>
    <w:rsid w:val="00FE3D9A"/>
    <w:rsid w:val="00FE49FC"/>
    <w:rsid w:val="00FE4A85"/>
    <w:rsid w:val="00FE4C19"/>
    <w:rsid w:val="00FE58F1"/>
    <w:rsid w:val="00FE5BBC"/>
    <w:rsid w:val="00FE6554"/>
    <w:rsid w:val="00FE7527"/>
    <w:rsid w:val="00FE7B0C"/>
    <w:rsid w:val="00FE7C14"/>
    <w:rsid w:val="00FE7D26"/>
    <w:rsid w:val="00FF0892"/>
    <w:rsid w:val="00FF0DFF"/>
    <w:rsid w:val="00FF0ED7"/>
    <w:rsid w:val="00FF1AB3"/>
    <w:rsid w:val="00FF27E1"/>
    <w:rsid w:val="00FF2C09"/>
    <w:rsid w:val="00FF322B"/>
    <w:rsid w:val="00FF453F"/>
    <w:rsid w:val="00FF4A88"/>
    <w:rsid w:val="00FF4D7C"/>
    <w:rsid w:val="00FF5196"/>
    <w:rsid w:val="00FF6257"/>
    <w:rsid w:val="00FF665B"/>
    <w:rsid w:val="00FF69DF"/>
    <w:rsid w:val="00FF6EE7"/>
    <w:rsid w:val="00FF73CF"/>
    <w:rsid w:val="00FF7695"/>
    <w:rsid w:val="00FF795D"/>
    <w:rsid w:val="00FF7B6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1" w:qFormat="1"/>
    <w:lsdException w:name="heading 4" w:uiPriority="1" w:qFormat="1"/>
    <w:lsdException w:name="heading 5" w:uiPriority="1"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6">
    <w:name w:val="Normal"/>
    <w:qFormat/>
    <w:rsid w:val="007B4193"/>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1"/>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1"/>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1"/>
    <w:qFormat/>
    <w:rsid w:val="002A68E0"/>
    <w:pPr>
      <w:spacing w:before="240" w:after="60"/>
      <w:outlineLvl w:val="4"/>
    </w:pPr>
    <w:rPr>
      <w:b/>
      <w:bCs/>
      <w:i/>
      <w:iCs/>
      <w:sz w:val="26"/>
      <w:szCs w:val="26"/>
    </w:rPr>
  </w:style>
  <w:style w:type="paragraph" w:styleId="6">
    <w:name w:val="heading 6"/>
    <w:basedOn w:val="a6"/>
    <w:next w:val="a6"/>
    <w:link w:val="60"/>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qFormat/>
    <w:rsid w:val="00C070BC"/>
    <w:pPr>
      <w:spacing w:before="240" w:after="60"/>
      <w:outlineLvl w:val="6"/>
    </w:pPr>
  </w:style>
  <w:style w:type="paragraph" w:styleId="8">
    <w:name w:val="heading 8"/>
    <w:basedOn w:val="a6"/>
    <w:next w:val="a6"/>
    <w:link w:val="80"/>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1"/>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1"/>
    <w:rsid w:val="002046CD"/>
    <w:rPr>
      <w:rFonts w:ascii="Arial" w:eastAsia="Times New Roman" w:hAnsi="Arial" w:cs="Arial"/>
      <w:sz w:val="24"/>
      <w:szCs w:val="24"/>
      <w:lang w:eastAsia="ru-RU"/>
    </w:rPr>
  </w:style>
  <w:style w:type="character" w:customStyle="1" w:styleId="70">
    <w:name w:val="Заголовок 7 Знак"/>
    <w:link w:val="7"/>
    <w:rsid w:val="00C070BC"/>
    <w:rPr>
      <w:rFonts w:eastAsia="Times New Roman"/>
      <w:sz w:val="24"/>
      <w:szCs w:val="24"/>
    </w:rPr>
  </w:style>
  <w:style w:type="character" w:customStyle="1" w:styleId="80">
    <w:name w:val="Заголовок 8 Знак"/>
    <w:link w:val="8"/>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uiPriority w:val="99"/>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99"/>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rsid w:val="00235920"/>
    <w:rPr>
      <w:sz w:val="20"/>
      <w:szCs w:val="20"/>
      <w:lang w:val="en-US" w:eastAsia="en-US"/>
    </w:rPr>
  </w:style>
  <w:style w:type="character" w:customStyle="1" w:styleId="af2">
    <w:name w:val="Текст концевой сноски Знак"/>
    <w:link w:val="af1"/>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uiPriority w:val="99"/>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uiPriority w:val="99"/>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uiPriority w:val="99"/>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uiPriority w:val="99"/>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99"/>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99"/>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uiPriority w:val="99"/>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uiPriority w:val="99"/>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uiPriority w:val="99"/>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uiPriority w:val="22"/>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uiPriority w:val="99"/>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3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1"/>
    <w:rsid w:val="002A68E0"/>
    <w:rPr>
      <w:rFonts w:eastAsia="Times New Roman"/>
      <w:b/>
      <w:bCs/>
      <w:i/>
      <w:iCs/>
      <w:sz w:val="26"/>
      <w:szCs w:val="26"/>
    </w:rPr>
  </w:style>
  <w:style w:type="character" w:customStyle="1" w:styleId="60">
    <w:name w:val="Заголовок 6 Знак"/>
    <w:link w:val="6"/>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tabs>
        <w:tab w:val="clear" w:pos="643"/>
      </w:tabs>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uiPriority w:val="99"/>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uiPriority w:val="99"/>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1" w:qFormat="1"/>
    <w:lsdException w:name="heading 4" w:uiPriority="1" w:qFormat="1"/>
    <w:lsdException w:name="heading 5" w:uiPriority="1"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6">
    <w:name w:val="Normal"/>
    <w:qFormat/>
    <w:rsid w:val="007B4193"/>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1"/>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1"/>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1"/>
    <w:qFormat/>
    <w:rsid w:val="002A68E0"/>
    <w:pPr>
      <w:spacing w:before="240" w:after="60"/>
      <w:outlineLvl w:val="4"/>
    </w:pPr>
    <w:rPr>
      <w:b/>
      <w:bCs/>
      <w:i/>
      <w:iCs/>
      <w:sz w:val="26"/>
      <w:szCs w:val="26"/>
    </w:rPr>
  </w:style>
  <w:style w:type="paragraph" w:styleId="6">
    <w:name w:val="heading 6"/>
    <w:basedOn w:val="a6"/>
    <w:next w:val="a6"/>
    <w:link w:val="60"/>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qFormat/>
    <w:rsid w:val="00C070BC"/>
    <w:pPr>
      <w:spacing w:before="240" w:after="60"/>
      <w:outlineLvl w:val="6"/>
    </w:pPr>
  </w:style>
  <w:style w:type="paragraph" w:styleId="8">
    <w:name w:val="heading 8"/>
    <w:basedOn w:val="a6"/>
    <w:next w:val="a6"/>
    <w:link w:val="80"/>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1"/>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1"/>
    <w:rsid w:val="002046CD"/>
    <w:rPr>
      <w:rFonts w:ascii="Arial" w:eastAsia="Times New Roman" w:hAnsi="Arial" w:cs="Arial"/>
      <w:sz w:val="24"/>
      <w:szCs w:val="24"/>
      <w:lang w:eastAsia="ru-RU"/>
    </w:rPr>
  </w:style>
  <w:style w:type="character" w:customStyle="1" w:styleId="70">
    <w:name w:val="Заголовок 7 Знак"/>
    <w:link w:val="7"/>
    <w:rsid w:val="00C070BC"/>
    <w:rPr>
      <w:rFonts w:eastAsia="Times New Roman"/>
      <w:sz w:val="24"/>
      <w:szCs w:val="24"/>
    </w:rPr>
  </w:style>
  <w:style w:type="character" w:customStyle="1" w:styleId="80">
    <w:name w:val="Заголовок 8 Знак"/>
    <w:link w:val="8"/>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uiPriority w:val="99"/>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99"/>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rsid w:val="00235920"/>
    <w:rPr>
      <w:sz w:val="20"/>
      <w:szCs w:val="20"/>
      <w:lang w:val="en-US" w:eastAsia="en-US"/>
    </w:rPr>
  </w:style>
  <w:style w:type="character" w:customStyle="1" w:styleId="af2">
    <w:name w:val="Текст концевой сноски Знак"/>
    <w:link w:val="af1"/>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uiPriority w:val="99"/>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uiPriority w:val="99"/>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uiPriority w:val="99"/>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uiPriority w:val="99"/>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99"/>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99"/>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uiPriority w:val="99"/>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uiPriority w:val="99"/>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uiPriority w:val="99"/>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uiPriority w:val="22"/>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uiPriority w:val="99"/>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3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1"/>
    <w:rsid w:val="002A68E0"/>
    <w:rPr>
      <w:rFonts w:eastAsia="Times New Roman"/>
      <w:b/>
      <w:bCs/>
      <w:i/>
      <w:iCs/>
      <w:sz w:val="26"/>
      <w:szCs w:val="26"/>
    </w:rPr>
  </w:style>
  <w:style w:type="character" w:customStyle="1" w:styleId="60">
    <w:name w:val="Заголовок 6 Знак"/>
    <w:link w:val="6"/>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tabs>
        <w:tab w:val="clear" w:pos="643"/>
      </w:tabs>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uiPriority w:val="99"/>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uiPriority w:val="99"/>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uiPriority w:val="99"/>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uiPriority w:val="99"/>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8652432">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8384644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2801896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201674898">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834340188">
                      <w:marLeft w:val="0"/>
                      <w:marRight w:val="0"/>
                      <w:marTop w:val="0"/>
                      <w:marBottom w:val="0"/>
                      <w:divBdr>
                        <w:top w:val="none" w:sz="0" w:space="0" w:color="auto"/>
                        <w:left w:val="none" w:sz="0" w:space="0" w:color="auto"/>
                        <w:bottom w:val="none" w:sz="0" w:space="0" w:color="auto"/>
                        <w:right w:val="none" w:sz="0" w:space="0" w:color="auto"/>
                      </w:divBdr>
                    </w:div>
                    <w:div w:id="65807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94737">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54276365">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1090395103">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878812117">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5615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70591056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6777427">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17793184">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3997237">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25297717">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1756128831">
          <w:marLeft w:val="0"/>
          <w:marRight w:val="0"/>
          <w:marTop w:val="0"/>
          <w:marBottom w:val="0"/>
          <w:divBdr>
            <w:top w:val="none" w:sz="0" w:space="0" w:color="auto"/>
            <w:left w:val="none" w:sz="0" w:space="0" w:color="auto"/>
            <w:bottom w:val="none" w:sz="0" w:space="0" w:color="auto"/>
            <w:right w:val="none" w:sz="0" w:space="0" w:color="auto"/>
          </w:divBdr>
          <w:divsChild>
            <w:div w:id="154266963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342703391">
              <w:marLeft w:val="0"/>
              <w:marRight w:val="0"/>
              <w:marTop w:val="0"/>
              <w:marBottom w:val="0"/>
              <w:divBdr>
                <w:top w:val="none" w:sz="0" w:space="0" w:color="auto"/>
                <w:left w:val="none" w:sz="0" w:space="0" w:color="auto"/>
                <w:bottom w:val="none" w:sz="0" w:space="0" w:color="auto"/>
                <w:right w:val="none" w:sz="0" w:space="0" w:color="auto"/>
              </w:divBdr>
            </w:div>
          </w:divsChild>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882139486">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 w:id="164445858">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sChild>
        </w:div>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493300073">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389159">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36916768">
      <w:bodyDiv w:val="1"/>
      <w:marLeft w:val="0"/>
      <w:marRight w:val="0"/>
      <w:marTop w:val="0"/>
      <w:marBottom w:val="0"/>
      <w:divBdr>
        <w:top w:val="none" w:sz="0" w:space="0" w:color="auto"/>
        <w:left w:val="none" w:sz="0" w:space="0" w:color="auto"/>
        <w:bottom w:val="none" w:sz="0" w:space="0" w:color="auto"/>
        <w:right w:val="none" w:sz="0" w:space="0" w:color="auto"/>
      </w:divBdr>
    </w:div>
    <w:div w:id="842545773">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81812420">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8102346">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2065830471">
          <w:marLeft w:val="0"/>
          <w:marRight w:val="0"/>
          <w:marTop w:val="0"/>
          <w:marBottom w:val="0"/>
          <w:divBdr>
            <w:top w:val="none" w:sz="0" w:space="0" w:color="auto"/>
            <w:left w:val="none" w:sz="0" w:space="0" w:color="auto"/>
            <w:bottom w:val="none" w:sz="0" w:space="0" w:color="auto"/>
            <w:right w:val="none" w:sz="0" w:space="0" w:color="auto"/>
          </w:divBdr>
          <w:divsChild>
            <w:div w:id="1740782941">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277419102">
              <w:marLeft w:val="0"/>
              <w:marRight w:val="0"/>
              <w:marTop w:val="0"/>
              <w:marBottom w:val="0"/>
              <w:divBdr>
                <w:top w:val="none" w:sz="0" w:space="0" w:color="auto"/>
                <w:left w:val="none" w:sz="0" w:space="0" w:color="auto"/>
                <w:bottom w:val="none" w:sz="0" w:space="0" w:color="auto"/>
                <w:right w:val="none" w:sz="0" w:space="0" w:color="auto"/>
              </w:divBdr>
            </w:div>
          </w:divsChild>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sChild>
        </w:div>
        <w:div w:id="606696892">
          <w:marLeft w:val="0"/>
          <w:marRight w:val="0"/>
          <w:marTop w:val="0"/>
          <w:marBottom w:val="0"/>
          <w:divBdr>
            <w:top w:val="none" w:sz="0" w:space="0" w:color="auto"/>
            <w:left w:val="none" w:sz="0" w:space="0" w:color="auto"/>
            <w:bottom w:val="none" w:sz="0" w:space="0" w:color="auto"/>
            <w:right w:val="none" w:sz="0" w:space="0" w:color="auto"/>
          </w:divBdr>
          <w:divsChild>
            <w:div w:id="650521830">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51322538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513376452">
          <w:marLeft w:val="0"/>
          <w:marRight w:val="0"/>
          <w:marTop w:val="0"/>
          <w:marBottom w:val="0"/>
          <w:divBdr>
            <w:top w:val="none" w:sz="0" w:space="0" w:color="auto"/>
            <w:left w:val="none" w:sz="0" w:space="0" w:color="auto"/>
            <w:bottom w:val="none" w:sz="0" w:space="0" w:color="auto"/>
            <w:right w:val="none" w:sz="0" w:space="0" w:color="auto"/>
          </w:divBdr>
        </w:div>
        <w:div w:id="1742020145">
          <w:marLeft w:val="0"/>
          <w:marRight w:val="0"/>
          <w:marTop w:val="0"/>
          <w:marBottom w:val="0"/>
          <w:divBdr>
            <w:top w:val="none" w:sz="0" w:space="0" w:color="auto"/>
            <w:left w:val="none" w:sz="0" w:space="0" w:color="auto"/>
            <w:bottom w:val="none" w:sz="0" w:space="0" w:color="auto"/>
            <w:right w:val="none" w:sz="0" w:space="0" w:color="auto"/>
          </w:divBdr>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4988515">
      <w:bodyDiv w:val="1"/>
      <w:marLeft w:val="0"/>
      <w:marRight w:val="0"/>
      <w:marTop w:val="0"/>
      <w:marBottom w:val="0"/>
      <w:divBdr>
        <w:top w:val="none" w:sz="0" w:space="0" w:color="auto"/>
        <w:left w:val="none" w:sz="0" w:space="0" w:color="auto"/>
        <w:bottom w:val="none" w:sz="0" w:space="0" w:color="auto"/>
        <w:right w:val="none" w:sz="0" w:space="0" w:color="auto"/>
      </w:divBdr>
    </w:div>
    <w:div w:id="1316489989">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8388955">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5351071">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58468137">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85142674">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4571785">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56189594">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7872558">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79549440">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18521D-435A-43F1-971F-CEBEE8729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2415</TotalTime>
  <Pages>82</Pages>
  <Words>14557</Words>
  <Characters>82979</Characters>
  <Application>Microsoft Office Word</Application>
  <DocSecurity>0</DocSecurity>
  <Lines>691</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97342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Пользователь</cp:lastModifiedBy>
  <cp:revision>80</cp:revision>
  <cp:lastPrinted>2019-12-26T07:15:00Z</cp:lastPrinted>
  <dcterms:created xsi:type="dcterms:W3CDTF">2021-11-11T05:30:00Z</dcterms:created>
  <dcterms:modified xsi:type="dcterms:W3CDTF">2022-03-30T07:12:00Z</dcterms:modified>
</cp:coreProperties>
</file>