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920" w:rsidRPr="00EC137A" w:rsidRDefault="00D6656A" w:rsidP="000802D7">
      <w:pPr>
        <w:pStyle w:val="headertex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6pt;margin-top:7.15pt;width:546pt;height:30.4pt;z-index:251660800">
            <v:shadow on="t" color="#868686" opacity=".5" offset="6pt,-6pt"/>
            <v:textpath style="font-family:&quot;Bookman Old Style&quot;;font-weight:bold;v-text-kern:t" trim="t" fitpath="t" string="ВЕСТНИК ХОМУТОВСКОГО ПОСЕЛЕНИЯ"/>
          </v:shape>
        </w:pict>
      </w:r>
    </w:p>
    <w:p w:rsidR="00235920" w:rsidRPr="00EC137A" w:rsidRDefault="00235920" w:rsidP="00C36466">
      <w:pPr>
        <w:ind w:left="0" w:firstLine="567"/>
        <w:jc w:val="left"/>
      </w:pPr>
    </w:p>
    <w:p w:rsidR="00235920" w:rsidRPr="00EC137A" w:rsidRDefault="00235920" w:rsidP="00C36466">
      <w:pPr>
        <w:ind w:left="0" w:firstLine="567"/>
        <w:jc w:val="left"/>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7473"/>
      </w:tblGrid>
      <w:tr w:rsidR="008674D0" w:rsidRPr="00EC137A" w:rsidTr="008674D0">
        <w:trPr>
          <w:trHeight w:val="852"/>
        </w:trPr>
        <w:tc>
          <w:tcPr>
            <w:tcW w:w="2558" w:type="dxa"/>
            <w:tcBorders>
              <w:top w:val="nil"/>
              <w:left w:val="nil"/>
              <w:bottom w:val="nil"/>
              <w:right w:val="nil"/>
            </w:tcBorders>
          </w:tcPr>
          <w:p w:rsidR="00935C27" w:rsidRDefault="00935C27" w:rsidP="00C36466">
            <w:pPr>
              <w:tabs>
                <w:tab w:val="left" w:pos="4384"/>
              </w:tabs>
              <w:ind w:left="0" w:firstLine="567"/>
              <w:jc w:val="left"/>
              <w:rPr>
                <w:i/>
              </w:rPr>
            </w:pPr>
          </w:p>
          <w:p w:rsidR="00787FD5" w:rsidRPr="003A2849" w:rsidRDefault="0032074A" w:rsidP="006E2880">
            <w:pPr>
              <w:tabs>
                <w:tab w:val="left" w:pos="4384"/>
              </w:tabs>
              <w:ind w:left="0" w:firstLine="0"/>
              <w:rPr>
                <w:i/>
              </w:rPr>
            </w:pPr>
            <w:r>
              <w:rPr>
                <w:i/>
              </w:rPr>
              <w:t xml:space="preserve">       ИЮЛ</w:t>
            </w:r>
            <w:r w:rsidR="0036308A">
              <w:rPr>
                <w:i/>
              </w:rPr>
              <w:t>Ь</w:t>
            </w:r>
          </w:p>
          <w:p w:rsidR="008674D0" w:rsidRPr="00EC137A" w:rsidRDefault="00386AB5" w:rsidP="00743977">
            <w:pPr>
              <w:tabs>
                <w:tab w:val="left" w:pos="4384"/>
              </w:tabs>
              <w:jc w:val="left"/>
              <w:rPr>
                <w:i/>
              </w:rPr>
            </w:pPr>
            <w:r>
              <w:rPr>
                <w:i/>
              </w:rPr>
              <w:t>202</w:t>
            </w:r>
            <w:r w:rsidR="00B571C6">
              <w:rPr>
                <w:i/>
              </w:rPr>
              <w:t>1</w:t>
            </w:r>
            <w:r w:rsidR="008674D0" w:rsidRPr="00EC137A">
              <w:rPr>
                <w:i/>
              </w:rPr>
              <w:t>г.</w:t>
            </w:r>
          </w:p>
          <w:p w:rsidR="008674D0" w:rsidRPr="00EC137A" w:rsidRDefault="001A1F2D" w:rsidP="001B2307">
            <w:pPr>
              <w:tabs>
                <w:tab w:val="left" w:pos="4384"/>
              </w:tabs>
              <w:jc w:val="left"/>
              <w:rPr>
                <w:b/>
                <w:i/>
              </w:rPr>
            </w:pPr>
            <w:r w:rsidRPr="00EC137A">
              <w:rPr>
                <w:b/>
                <w:i/>
              </w:rPr>
              <w:t>№</w:t>
            </w:r>
            <w:r w:rsidR="006C719A">
              <w:rPr>
                <w:b/>
                <w:i/>
              </w:rPr>
              <w:t xml:space="preserve"> </w:t>
            </w:r>
            <w:r w:rsidR="000109CB">
              <w:rPr>
                <w:b/>
                <w:i/>
              </w:rPr>
              <w:t>17</w:t>
            </w:r>
          </w:p>
        </w:tc>
        <w:tc>
          <w:tcPr>
            <w:tcW w:w="7617" w:type="dxa"/>
            <w:tcBorders>
              <w:top w:val="nil"/>
              <w:left w:val="nil"/>
              <w:bottom w:val="nil"/>
              <w:right w:val="nil"/>
            </w:tcBorders>
          </w:tcPr>
          <w:p w:rsidR="008674D0" w:rsidRPr="00EC137A" w:rsidRDefault="008674D0" w:rsidP="00C36466">
            <w:pPr>
              <w:tabs>
                <w:tab w:val="left" w:pos="4384"/>
              </w:tabs>
              <w:ind w:left="0" w:firstLine="567"/>
              <w:jc w:val="left"/>
            </w:pPr>
          </w:p>
          <w:p w:rsidR="008674D0" w:rsidRPr="00EC137A" w:rsidRDefault="008674D0" w:rsidP="00C36466">
            <w:pPr>
              <w:tabs>
                <w:tab w:val="left" w:pos="4384"/>
              </w:tabs>
              <w:ind w:left="0" w:firstLine="567"/>
              <w:jc w:val="left"/>
              <w:rPr>
                <w:b/>
                <w:i/>
              </w:rPr>
            </w:pPr>
            <w:r w:rsidRPr="00EC137A">
              <w:rPr>
                <w:b/>
                <w:i/>
              </w:rPr>
              <w:t xml:space="preserve">Учредитель газеты – администрация </w:t>
            </w:r>
            <w:proofErr w:type="spellStart"/>
            <w:r w:rsidRPr="00EC137A">
              <w:rPr>
                <w:b/>
                <w:i/>
              </w:rPr>
              <w:t>Хомутовского</w:t>
            </w:r>
            <w:proofErr w:type="spellEnd"/>
            <w:r w:rsidRPr="00EC137A">
              <w:rPr>
                <w:b/>
                <w:i/>
              </w:rPr>
              <w:t xml:space="preserve"> </w:t>
            </w:r>
          </w:p>
          <w:p w:rsidR="008674D0" w:rsidRPr="00EC137A" w:rsidRDefault="008674D0" w:rsidP="00E727D2">
            <w:pPr>
              <w:tabs>
                <w:tab w:val="left" w:pos="4384"/>
              </w:tabs>
              <w:ind w:left="0" w:firstLine="567"/>
              <w:jc w:val="left"/>
              <w:rPr>
                <w:b/>
                <w:i/>
              </w:rPr>
            </w:pPr>
            <w:r w:rsidRPr="00EC137A">
              <w:rPr>
                <w:b/>
                <w:i/>
              </w:rPr>
              <w:t>муниципального образования</w:t>
            </w:r>
          </w:p>
        </w:tc>
      </w:tr>
    </w:tbl>
    <w:p w:rsidR="00235920" w:rsidRPr="00EC137A" w:rsidRDefault="00235920" w:rsidP="00160B56">
      <w:pPr>
        <w:tabs>
          <w:tab w:val="left" w:pos="4384"/>
        </w:tabs>
        <w:ind w:left="0" w:firstLine="0"/>
        <w:jc w:val="left"/>
        <w:rPr>
          <w:i/>
        </w:rPr>
      </w:pPr>
      <w:r w:rsidRPr="00EC137A">
        <w:rPr>
          <w:i/>
        </w:rPr>
        <w:t>Цена: бесплатно</w:t>
      </w:r>
    </w:p>
    <w:p w:rsidR="00035516" w:rsidRPr="001C574D" w:rsidRDefault="0022182E" w:rsidP="001C574D">
      <w:pPr>
        <w:tabs>
          <w:tab w:val="left" w:pos="4384"/>
        </w:tabs>
        <w:ind w:left="0" w:firstLine="567"/>
        <w:rPr>
          <w:i/>
          <w:sz w:val="18"/>
          <w:szCs w:val="18"/>
        </w:rPr>
      </w:pPr>
      <w:r w:rsidRPr="00EC137A">
        <w:rPr>
          <w:i/>
          <w:noProof/>
        </w:rPr>
        <mc:AlternateContent>
          <mc:Choice Requires="wps">
            <w:drawing>
              <wp:anchor distT="0" distB="0" distL="114300" distR="114300" simplePos="0" relativeHeight="251657728" behindDoc="0" locked="0" layoutInCell="1" allowOverlap="1" wp14:anchorId="1A48B05F" wp14:editId="71A2FF01">
                <wp:simplePos x="0" y="0"/>
                <wp:positionH relativeFrom="column">
                  <wp:posOffset>-324859</wp:posOffset>
                </wp:positionH>
                <wp:positionV relativeFrom="paragraph">
                  <wp:posOffset>23196</wp:posOffset>
                </wp:positionV>
                <wp:extent cx="7016564"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564"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85pt" to="526.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cW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" strokeweight="3pt"/>
            </w:pict>
          </mc:Fallback>
        </mc:AlternateContent>
      </w:r>
    </w:p>
    <w:p w:rsidR="00E66F5C" w:rsidRPr="00F30B89" w:rsidRDefault="00E66F5C" w:rsidP="00E66F5C">
      <w:pPr>
        <w:ind w:left="0" w:firstLine="567"/>
        <w:jc w:val="center"/>
        <w:rPr>
          <w:sz w:val="18"/>
          <w:szCs w:val="18"/>
        </w:rPr>
      </w:pPr>
      <w:r w:rsidRPr="00F30B89">
        <w:rPr>
          <w:sz w:val="18"/>
          <w:szCs w:val="18"/>
        </w:rPr>
        <w:t>РОССИЙСКАЯ ФЕДЕРАЦИЯ</w:t>
      </w:r>
    </w:p>
    <w:p w:rsidR="00E66F5C" w:rsidRPr="00F30B89" w:rsidRDefault="00E66F5C" w:rsidP="00E66F5C">
      <w:pPr>
        <w:keepNext/>
        <w:ind w:left="0" w:firstLine="567"/>
        <w:jc w:val="center"/>
        <w:outlineLvl w:val="0"/>
        <w:rPr>
          <w:sz w:val="18"/>
          <w:szCs w:val="18"/>
          <w:lang w:eastAsia="x-none"/>
        </w:rPr>
      </w:pPr>
      <w:r w:rsidRPr="00F30B89">
        <w:rPr>
          <w:sz w:val="18"/>
          <w:szCs w:val="18"/>
          <w:lang w:val="x-none" w:eastAsia="x-none"/>
        </w:rPr>
        <w:t>ИРКУТСКАЯ ОБЛАСТЬ  ИРКУТСКИЙ РАЙОН</w:t>
      </w:r>
    </w:p>
    <w:p w:rsidR="00E66F5C" w:rsidRPr="00F30B89" w:rsidRDefault="00E66F5C" w:rsidP="00E66F5C">
      <w:pPr>
        <w:ind w:left="0" w:firstLine="567"/>
        <w:jc w:val="center"/>
        <w:rPr>
          <w:sz w:val="18"/>
          <w:szCs w:val="18"/>
        </w:rPr>
      </w:pPr>
      <w:r w:rsidRPr="00F30B89">
        <w:rPr>
          <w:sz w:val="18"/>
          <w:szCs w:val="18"/>
        </w:rPr>
        <w:t>ХОМУТОВСКОЕ МУНИЦИПАЛЬНОЕ ОБРАЗОВАНИЕ</w:t>
      </w:r>
    </w:p>
    <w:p w:rsidR="00E66F5C" w:rsidRPr="00F30B89" w:rsidRDefault="00E66F5C" w:rsidP="00E66F5C">
      <w:pPr>
        <w:ind w:left="0" w:firstLine="567"/>
        <w:jc w:val="center"/>
        <w:rPr>
          <w:b/>
          <w:sz w:val="18"/>
          <w:szCs w:val="18"/>
        </w:rPr>
      </w:pPr>
      <w:r w:rsidRPr="00F30B89">
        <w:rPr>
          <w:b/>
          <w:sz w:val="18"/>
          <w:szCs w:val="18"/>
        </w:rPr>
        <w:t>АДМИНИСТРАЦИЯ</w:t>
      </w:r>
    </w:p>
    <w:p w:rsidR="00E66F5C" w:rsidRPr="00F30B89" w:rsidRDefault="00E66F5C" w:rsidP="00E66F5C">
      <w:pPr>
        <w:keepNext/>
        <w:ind w:left="0" w:firstLine="567"/>
        <w:jc w:val="center"/>
        <w:outlineLvl w:val="1"/>
        <w:rPr>
          <w:b/>
          <w:bCs/>
          <w:sz w:val="18"/>
          <w:szCs w:val="18"/>
          <w:lang w:eastAsia="x-none"/>
        </w:rPr>
      </w:pPr>
      <w:r w:rsidRPr="00F30B89">
        <w:rPr>
          <w:b/>
          <w:bCs/>
          <w:sz w:val="18"/>
          <w:szCs w:val="18"/>
          <w:lang w:eastAsia="x-none"/>
        </w:rPr>
        <w:t>ПОСТАНОВЛЕНИЕ</w:t>
      </w:r>
    </w:p>
    <w:p w:rsidR="00E66F5C" w:rsidRPr="00F30B89" w:rsidRDefault="00E66F5C" w:rsidP="00E66F5C">
      <w:pPr>
        <w:keepNext/>
        <w:ind w:left="0" w:firstLine="567"/>
        <w:outlineLvl w:val="1"/>
        <w:rPr>
          <w:b/>
          <w:bCs/>
          <w:sz w:val="18"/>
          <w:szCs w:val="18"/>
          <w:lang w:eastAsia="x-none"/>
        </w:rPr>
      </w:pPr>
    </w:p>
    <w:p w:rsidR="00E66F5C" w:rsidRPr="00F30B89" w:rsidRDefault="00907AA9" w:rsidP="00D5186B">
      <w:pPr>
        <w:ind w:left="0" w:firstLine="567"/>
        <w:rPr>
          <w:sz w:val="18"/>
          <w:szCs w:val="18"/>
          <w:u w:val="single"/>
        </w:rPr>
      </w:pPr>
      <w:r>
        <w:rPr>
          <w:sz w:val="18"/>
          <w:szCs w:val="18"/>
          <w:u w:val="single"/>
        </w:rPr>
        <w:t>02.07</w:t>
      </w:r>
      <w:r w:rsidR="00E66F5C">
        <w:rPr>
          <w:sz w:val="18"/>
          <w:szCs w:val="18"/>
          <w:u w:val="single"/>
        </w:rPr>
        <w:t>.202</w:t>
      </w:r>
      <w:r w:rsidR="00A73158">
        <w:rPr>
          <w:sz w:val="18"/>
          <w:szCs w:val="18"/>
          <w:u w:val="single"/>
        </w:rPr>
        <w:t>1 № 114</w:t>
      </w:r>
      <w:r w:rsidR="00275461">
        <w:rPr>
          <w:sz w:val="18"/>
          <w:szCs w:val="18"/>
          <w:u w:val="single"/>
        </w:rPr>
        <w:t>о</w:t>
      </w:r>
      <w:r>
        <w:rPr>
          <w:sz w:val="18"/>
          <w:szCs w:val="18"/>
          <w:u w:val="single"/>
        </w:rPr>
        <w:t>/</w:t>
      </w:r>
      <w:r w:rsidR="00275461">
        <w:rPr>
          <w:sz w:val="18"/>
          <w:szCs w:val="18"/>
          <w:u w:val="single"/>
        </w:rPr>
        <w:t>д</w:t>
      </w:r>
    </w:p>
    <w:p w:rsidR="00E66F5C" w:rsidRDefault="00E66F5C" w:rsidP="00E66F5C">
      <w:pPr>
        <w:ind w:left="0" w:firstLine="567"/>
        <w:rPr>
          <w:sz w:val="18"/>
          <w:szCs w:val="18"/>
        </w:rPr>
      </w:pPr>
      <w:r w:rsidRPr="00F30B89">
        <w:rPr>
          <w:sz w:val="18"/>
          <w:szCs w:val="18"/>
        </w:rPr>
        <w:t xml:space="preserve">       с. Хомутово</w:t>
      </w:r>
    </w:p>
    <w:p w:rsidR="007E1C3E" w:rsidRPr="00F30B89" w:rsidRDefault="007E1C3E" w:rsidP="00E66F5C">
      <w:pPr>
        <w:ind w:left="0" w:firstLine="567"/>
        <w:rPr>
          <w:sz w:val="18"/>
          <w:szCs w:val="18"/>
        </w:rPr>
      </w:pPr>
    </w:p>
    <w:p w:rsidR="007E1C3E" w:rsidRPr="007E1C3E" w:rsidRDefault="007E1C3E" w:rsidP="007E1C3E">
      <w:pPr>
        <w:suppressAutoHyphens/>
        <w:ind w:left="0" w:firstLine="567"/>
        <w:rPr>
          <w:sz w:val="18"/>
          <w:szCs w:val="18"/>
        </w:rPr>
      </w:pPr>
      <w:r w:rsidRPr="007E1C3E">
        <w:rPr>
          <w:sz w:val="18"/>
          <w:szCs w:val="18"/>
        </w:rPr>
        <w:t>Об утверждении положения о конкурсе «</w:t>
      </w:r>
      <w:proofErr w:type="gramStart"/>
      <w:r w:rsidRPr="007E1C3E">
        <w:rPr>
          <w:sz w:val="18"/>
          <w:szCs w:val="18"/>
        </w:rPr>
        <w:t>Лучший</w:t>
      </w:r>
      <w:proofErr w:type="gramEnd"/>
      <w:r w:rsidRPr="007E1C3E">
        <w:rPr>
          <w:sz w:val="18"/>
          <w:szCs w:val="18"/>
        </w:rPr>
        <w:t xml:space="preserve"> Арт-объект» для благоустройства  территории  ул. Ручейная 1, д. Позднякова, Иркутского района, Иркутской области  </w:t>
      </w:r>
    </w:p>
    <w:p w:rsidR="007E1C3E" w:rsidRPr="007E1C3E" w:rsidRDefault="007E1C3E" w:rsidP="007E1C3E">
      <w:pPr>
        <w:suppressAutoHyphens/>
        <w:ind w:left="0" w:firstLine="567"/>
        <w:rPr>
          <w:sz w:val="18"/>
          <w:szCs w:val="18"/>
        </w:rPr>
      </w:pPr>
    </w:p>
    <w:p w:rsidR="007E1C3E" w:rsidRPr="007E1C3E" w:rsidRDefault="007E1C3E" w:rsidP="007E1C3E">
      <w:pPr>
        <w:ind w:left="0" w:firstLine="567"/>
        <w:rPr>
          <w:sz w:val="18"/>
          <w:szCs w:val="18"/>
        </w:rPr>
      </w:pPr>
      <w:r w:rsidRPr="007E1C3E">
        <w:rPr>
          <w:sz w:val="18"/>
          <w:szCs w:val="18"/>
        </w:rPr>
        <w:t xml:space="preserve">Руководствуясь Федеральным Законом от 06.10.2003 № 131-ФЗ «Об общих принципах организации местного самоуправления в Российской Федерации», Уставом </w:t>
      </w:r>
      <w:proofErr w:type="spellStart"/>
      <w:r w:rsidRPr="007E1C3E">
        <w:rPr>
          <w:sz w:val="18"/>
          <w:szCs w:val="18"/>
        </w:rPr>
        <w:t>Хомутовского</w:t>
      </w:r>
      <w:proofErr w:type="spellEnd"/>
      <w:r w:rsidRPr="007E1C3E">
        <w:rPr>
          <w:sz w:val="18"/>
          <w:szCs w:val="18"/>
        </w:rPr>
        <w:t xml:space="preserve"> муниципального образования, Решением Думы </w:t>
      </w:r>
      <w:proofErr w:type="spellStart"/>
      <w:r w:rsidRPr="007E1C3E">
        <w:rPr>
          <w:sz w:val="18"/>
          <w:szCs w:val="18"/>
        </w:rPr>
        <w:t>Хомутовского</w:t>
      </w:r>
      <w:proofErr w:type="spellEnd"/>
      <w:r w:rsidRPr="007E1C3E">
        <w:rPr>
          <w:sz w:val="18"/>
          <w:szCs w:val="18"/>
        </w:rPr>
        <w:t xml:space="preserve"> муниципального образования от 26.10.2017 №02-08/д «Об утверждении правил содержания и благоустройства территории </w:t>
      </w:r>
      <w:proofErr w:type="spellStart"/>
      <w:r w:rsidRPr="007E1C3E">
        <w:rPr>
          <w:sz w:val="18"/>
          <w:szCs w:val="18"/>
        </w:rPr>
        <w:t>Хомутовского</w:t>
      </w:r>
      <w:proofErr w:type="spellEnd"/>
      <w:r w:rsidRPr="007E1C3E">
        <w:rPr>
          <w:sz w:val="18"/>
          <w:szCs w:val="18"/>
        </w:rPr>
        <w:t xml:space="preserve"> муниципального образования», Администрация </w:t>
      </w:r>
      <w:proofErr w:type="spellStart"/>
      <w:r w:rsidRPr="007E1C3E">
        <w:rPr>
          <w:sz w:val="18"/>
          <w:szCs w:val="18"/>
        </w:rPr>
        <w:t>Хомутовского</w:t>
      </w:r>
      <w:proofErr w:type="spellEnd"/>
      <w:r w:rsidRPr="007E1C3E">
        <w:rPr>
          <w:sz w:val="18"/>
          <w:szCs w:val="18"/>
        </w:rPr>
        <w:t xml:space="preserve"> муниципального образования</w:t>
      </w:r>
    </w:p>
    <w:p w:rsidR="007E1C3E" w:rsidRPr="007E1C3E" w:rsidRDefault="007E1C3E" w:rsidP="007E1C3E">
      <w:pPr>
        <w:ind w:left="0" w:firstLine="567"/>
        <w:rPr>
          <w:sz w:val="18"/>
          <w:szCs w:val="18"/>
        </w:rPr>
      </w:pPr>
      <w:r w:rsidRPr="007E1C3E">
        <w:rPr>
          <w:sz w:val="18"/>
          <w:szCs w:val="18"/>
        </w:rPr>
        <w:t>ПОСТАНОВЛЯЕТ:</w:t>
      </w:r>
    </w:p>
    <w:p w:rsidR="007E1C3E" w:rsidRPr="007E1C3E" w:rsidRDefault="007E1C3E" w:rsidP="007E1C3E">
      <w:pPr>
        <w:suppressAutoHyphens/>
        <w:ind w:left="0" w:firstLine="567"/>
        <w:rPr>
          <w:sz w:val="18"/>
          <w:szCs w:val="18"/>
        </w:rPr>
      </w:pPr>
      <w:r w:rsidRPr="007E1C3E">
        <w:rPr>
          <w:sz w:val="18"/>
          <w:szCs w:val="18"/>
        </w:rPr>
        <w:t>1. Утвердить положение о проведении конкурса «</w:t>
      </w:r>
      <w:proofErr w:type="gramStart"/>
      <w:r w:rsidRPr="007E1C3E">
        <w:rPr>
          <w:sz w:val="18"/>
          <w:szCs w:val="18"/>
        </w:rPr>
        <w:t>Лучший</w:t>
      </w:r>
      <w:proofErr w:type="gramEnd"/>
      <w:r w:rsidRPr="007E1C3E">
        <w:rPr>
          <w:sz w:val="18"/>
          <w:szCs w:val="18"/>
        </w:rPr>
        <w:t xml:space="preserve"> Арт-Объект» для благоустройства территории ул. Ручейная 1, д. Позднякова, Иркутского района, Иркутской области (приложение №1).</w:t>
      </w:r>
    </w:p>
    <w:p w:rsidR="007E1C3E" w:rsidRPr="007E1C3E" w:rsidRDefault="007E1C3E" w:rsidP="007E1C3E">
      <w:pPr>
        <w:suppressAutoHyphens/>
        <w:ind w:left="0" w:firstLine="567"/>
        <w:rPr>
          <w:sz w:val="18"/>
          <w:szCs w:val="18"/>
        </w:rPr>
      </w:pPr>
      <w:r w:rsidRPr="007E1C3E">
        <w:rPr>
          <w:sz w:val="18"/>
          <w:szCs w:val="18"/>
        </w:rPr>
        <w:t>2. Утвердить состав конкурсной комиссии (приложение №2).</w:t>
      </w:r>
    </w:p>
    <w:p w:rsidR="007E1C3E" w:rsidRPr="007E1C3E" w:rsidRDefault="007E1C3E" w:rsidP="007E1C3E">
      <w:pPr>
        <w:suppressAutoHyphens/>
        <w:ind w:left="0" w:firstLine="567"/>
        <w:rPr>
          <w:sz w:val="18"/>
          <w:szCs w:val="18"/>
        </w:rPr>
      </w:pPr>
      <w:r w:rsidRPr="007E1C3E">
        <w:rPr>
          <w:sz w:val="18"/>
          <w:szCs w:val="18"/>
        </w:rPr>
        <w:t>3. Опубликовать данное постановление в установленном законом порядке.</w:t>
      </w:r>
    </w:p>
    <w:p w:rsidR="007E1C3E" w:rsidRPr="007E1C3E" w:rsidRDefault="007E1C3E" w:rsidP="007E1C3E">
      <w:pPr>
        <w:suppressAutoHyphens/>
        <w:ind w:left="0" w:firstLine="567"/>
        <w:rPr>
          <w:sz w:val="18"/>
          <w:szCs w:val="18"/>
        </w:rPr>
      </w:pPr>
      <w:r w:rsidRPr="007E1C3E">
        <w:rPr>
          <w:sz w:val="18"/>
          <w:szCs w:val="18"/>
        </w:rPr>
        <w:t xml:space="preserve">4. </w:t>
      </w:r>
      <w:proofErr w:type="gramStart"/>
      <w:r w:rsidRPr="007E1C3E">
        <w:rPr>
          <w:sz w:val="18"/>
          <w:szCs w:val="18"/>
        </w:rPr>
        <w:t>Контроль за</w:t>
      </w:r>
      <w:proofErr w:type="gramEnd"/>
      <w:r w:rsidRPr="007E1C3E">
        <w:rPr>
          <w:sz w:val="18"/>
          <w:szCs w:val="18"/>
        </w:rPr>
        <w:t xml:space="preserve"> исполнением настоящего постановления возложить на Первого заместителя Главы администрации.</w:t>
      </w:r>
    </w:p>
    <w:p w:rsidR="007E1C3E" w:rsidRPr="007E1C3E" w:rsidRDefault="007E1C3E" w:rsidP="007E1C3E">
      <w:pPr>
        <w:ind w:left="0" w:firstLine="567"/>
        <w:rPr>
          <w:sz w:val="18"/>
          <w:szCs w:val="18"/>
        </w:rPr>
      </w:pPr>
    </w:p>
    <w:p w:rsidR="007E1C3E" w:rsidRPr="007E1C3E" w:rsidRDefault="007E1C3E" w:rsidP="007E1C3E">
      <w:pPr>
        <w:ind w:left="0" w:firstLine="567"/>
        <w:rPr>
          <w:sz w:val="18"/>
          <w:szCs w:val="18"/>
        </w:rPr>
      </w:pPr>
    </w:p>
    <w:p w:rsidR="007E1C3E" w:rsidRPr="005B19EF" w:rsidRDefault="005B19EF" w:rsidP="005B19EF">
      <w:pPr>
        <w:rPr>
          <w:i/>
          <w:sz w:val="18"/>
          <w:szCs w:val="18"/>
        </w:rPr>
      </w:pPr>
      <w:r>
        <w:rPr>
          <w:i/>
          <w:sz w:val="18"/>
          <w:szCs w:val="18"/>
        </w:rPr>
        <w:t xml:space="preserve">                                                                      </w:t>
      </w:r>
      <w:proofErr w:type="gramStart"/>
      <w:r w:rsidR="007E1C3E" w:rsidRPr="005B19EF">
        <w:rPr>
          <w:i/>
          <w:sz w:val="18"/>
          <w:szCs w:val="18"/>
        </w:rPr>
        <w:t>Исполняющий</w:t>
      </w:r>
      <w:proofErr w:type="gramEnd"/>
      <w:r w:rsidR="007E1C3E" w:rsidRPr="005B19EF">
        <w:rPr>
          <w:i/>
          <w:sz w:val="18"/>
          <w:szCs w:val="18"/>
        </w:rPr>
        <w:t xml:space="preserve"> обязанности</w:t>
      </w:r>
      <w:r>
        <w:rPr>
          <w:i/>
          <w:sz w:val="18"/>
          <w:szCs w:val="18"/>
        </w:rPr>
        <w:t xml:space="preserve">         </w:t>
      </w:r>
    </w:p>
    <w:p w:rsidR="007E1C3E" w:rsidRPr="005B19EF" w:rsidRDefault="007E1C3E" w:rsidP="005B19EF">
      <w:pPr>
        <w:ind w:left="0" w:firstLine="567"/>
        <w:jc w:val="right"/>
        <w:rPr>
          <w:i/>
          <w:sz w:val="18"/>
          <w:szCs w:val="18"/>
        </w:rPr>
      </w:pPr>
      <w:r w:rsidRPr="005B19EF">
        <w:rPr>
          <w:i/>
          <w:sz w:val="18"/>
          <w:szCs w:val="18"/>
        </w:rPr>
        <w:t>главы администрации                                                                    А.В. Иваненко</w:t>
      </w:r>
    </w:p>
    <w:p w:rsidR="007E1C3E" w:rsidRPr="007E1C3E" w:rsidRDefault="007E1C3E" w:rsidP="007E1C3E">
      <w:pPr>
        <w:ind w:left="0" w:firstLine="567"/>
        <w:rPr>
          <w:sz w:val="18"/>
          <w:szCs w:val="18"/>
        </w:rPr>
      </w:pPr>
    </w:p>
    <w:p w:rsidR="007E1C3E" w:rsidRPr="007E1C3E" w:rsidRDefault="007E1C3E" w:rsidP="005B19EF">
      <w:pPr>
        <w:ind w:left="0" w:firstLine="0"/>
        <w:jc w:val="right"/>
        <w:rPr>
          <w:color w:val="FF0000"/>
          <w:sz w:val="18"/>
          <w:szCs w:val="18"/>
        </w:rPr>
      </w:pPr>
    </w:p>
    <w:p w:rsidR="007E1C3E" w:rsidRPr="007E1C3E" w:rsidRDefault="007E1C3E" w:rsidP="005B19EF">
      <w:pPr>
        <w:ind w:left="0" w:firstLine="567"/>
        <w:jc w:val="right"/>
        <w:rPr>
          <w:sz w:val="18"/>
          <w:szCs w:val="18"/>
        </w:rPr>
      </w:pPr>
      <w:r w:rsidRPr="007E1C3E">
        <w:rPr>
          <w:sz w:val="18"/>
          <w:szCs w:val="18"/>
        </w:rPr>
        <w:t>Утверждено</w:t>
      </w:r>
    </w:p>
    <w:p w:rsidR="007E1C3E" w:rsidRPr="007E1C3E" w:rsidRDefault="007E1C3E" w:rsidP="005B19EF">
      <w:pPr>
        <w:ind w:left="0" w:firstLine="567"/>
        <w:jc w:val="right"/>
        <w:rPr>
          <w:sz w:val="18"/>
          <w:szCs w:val="18"/>
        </w:rPr>
      </w:pPr>
      <w:r w:rsidRPr="007E1C3E">
        <w:rPr>
          <w:sz w:val="18"/>
          <w:szCs w:val="18"/>
        </w:rPr>
        <w:t>Приложение №1</w:t>
      </w:r>
    </w:p>
    <w:p w:rsidR="007E1C3E" w:rsidRPr="007E1C3E" w:rsidRDefault="007E1C3E" w:rsidP="005B19EF">
      <w:pPr>
        <w:ind w:left="0" w:firstLine="567"/>
        <w:jc w:val="right"/>
        <w:rPr>
          <w:sz w:val="18"/>
          <w:szCs w:val="18"/>
        </w:rPr>
      </w:pPr>
      <w:r w:rsidRPr="007E1C3E">
        <w:rPr>
          <w:sz w:val="18"/>
          <w:szCs w:val="18"/>
        </w:rPr>
        <w:t xml:space="preserve">                    к постановлению администрации </w:t>
      </w:r>
      <w:proofErr w:type="spellStart"/>
      <w:r w:rsidRPr="007E1C3E">
        <w:rPr>
          <w:sz w:val="18"/>
          <w:szCs w:val="18"/>
        </w:rPr>
        <w:t>Хомутовского</w:t>
      </w:r>
      <w:proofErr w:type="spellEnd"/>
    </w:p>
    <w:p w:rsidR="007E1C3E" w:rsidRPr="007E1C3E" w:rsidRDefault="007E1C3E" w:rsidP="005B19EF">
      <w:pPr>
        <w:ind w:left="0" w:firstLine="567"/>
        <w:jc w:val="right"/>
        <w:rPr>
          <w:sz w:val="18"/>
          <w:szCs w:val="18"/>
        </w:rPr>
      </w:pPr>
      <w:r w:rsidRPr="007E1C3E">
        <w:rPr>
          <w:sz w:val="18"/>
          <w:szCs w:val="18"/>
        </w:rPr>
        <w:t xml:space="preserve">муниципального образования </w:t>
      </w:r>
    </w:p>
    <w:p w:rsidR="007E1C3E" w:rsidRPr="007E1C3E" w:rsidRDefault="00907AA9" w:rsidP="005B19EF">
      <w:pPr>
        <w:ind w:left="0" w:firstLine="567"/>
        <w:jc w:val="right"/>
        <w:rPr>
          <w:sz w:val="18"/>
          <w:szCs w:val="18"/>
        </w:rPr>
      </w:pPr>
      <w:r>
        <w:rPr>
          <w:sz w:val="18"/>
          <w:szCs w:val="18"/>
        </w:rPr>
        <w:t>№ 114о/д от «02</w:t>
      </w:r>
      <w:r w:rsidR="007E1C3E" w:rsidRPr="007E1C3E">
        <w:rPr>
          <w:sz w:val="18"/>
          <w:szCs w:val="18"/>
        </w:rPr>
        <w:t xml:space="preserve">» </w:t>
      </w:r>
      <w:r>
        <w:rPr>
          <w:sz w:val="18"/>
          <w:szCs w:val="18"/>
        </w:rPr>
        <w:t xml:space="preserve">июля </w:t>
      </w:r>
      <w:r w:rsidR="007E1C3E" w:rsidRPr="007E1C3E">
        <w:rPr>
          <w:sz w:val="18"/>
          <w:szCs w:val="18"/>
        </w:rPr>
        <w:t xml:space="preserve">2021г. </w:t>
      </w:r>
    </w:p>
    <w:p w:rsidR="007E1C3E" w:rsidRPr="007E1C3E" w:rsidRDefault="007E1C3E" w:rsidP="007E1C3E">
      <w:pPr>
        <w:ind w:left="0" w:firstLine="567"/>
        <w:rPr>
          <w:sz w:val="18"/>
          <w:szCs w:val="18"/>
        </w:rPr>
      </w:pPr>
    </w:p>
    <w:p w:rsidR="007E1C3E" w:rsidRPr="007E1C3E" w:rsidRDefault="007E1C3E" w:rsidP="007E1C3E">
      <w:pPr>
        <w:ind w:left="0" w:firstLine="567"/>
        <w:rPr>
          <w:b/>
          <w:sz w:val="18"/>
          <w:szCs w:val="18"/>
        </w:rPr>
      </w:pPr>
    </w:p>
    <w:p w:rsidR="007E1C3E" w:rsidRPr="007E1C3E" w:rsidRDefault="007E1C3E" w:rsidP="00907AA9">
      <w:pPr>
        <w:ind w:left="0" w:firstLine="567"/>
        <w:jc w:val="center"/>
        <w:rPr>
          <w:b/>
          <w:sz w:val="18"/>
          <w:szCs w:val="18"/>
        </w:rPr>
      </w:pPr>
      <w:r w:rsidRPr="007E1C3E">
        <w:rPr>
          <w:b/>
          <w:sz w:val="18"/>
          <w:szCs w:val="18"/>
        </w:rPr>
        <w:t>Положение</w:t>
      </w:r>
    </w:p>
    <w:p w:rsidR="007E1C3E" w:rsidRPr="007E1C3E" w:rsidRDefault="007E1C3E" w:rsidP="00907AA9">
      <w:pPr>
        <w:ind w:left="0" w:firstLine="567"/>
        <w:jc w:val="center"/>
        <w:rPr>
          <w:b/>
          <w:sz w:val="18"/>
          <w:szCs w:val="18"/>
        </w:rPr>
      </w:pPr>
      <w:r w:rsidRPr="007E1C3E">
        <w:rPr>
          <w:b/>
          <w:sz w:val="18"/>
          <w:szCs w:val="18"/>
          <w:lang w:eastAsia="en-US"/>
        </w:rPr>
        <w:t>о</w:t>
      </w:r>
      <w:r w:rsidRPr="007E1C3E">
        <w:rPr>
          <w:b/>
          <w:spacing w:val="-6"/>
          <w:sz w:val="18"/>
          <w:szCs w:val="18"/>
          <w:lang w:eastAsia="en-US"/>
        </w:rPr>
        <w:t xml:space="preserve"> </w:t>
      </w:r>
      <w:r w:rsidRPr="007E1C3E">
        <w:rPr>
          <w:b/>
          <w:sz w:val="18"/>
          <w:szCs w:val="18"/>
          <w:lang w:eastAsia="en-US"/>
        </w:rPr>
        <w:t>проведение</w:t>
      </w:r>
      <w:r w:rsidRPr="007E1C3E">
        <w:rPr>
          <w:b/>
          <w:spacing w:val="-4"/>
          <w:sz w:val="18"/>
          <w:szCs w:val="18"/>
          <w:lang w:eastAsia="en-US"/>
        </w:rPr>
        <w:t xml:space="preserve"> </w:t>
      </w:r>
      <w:r w:rsidRPr="007E1C3E">
        <w:rPr>
          <w:b/>
          <w:sz w:val="18"/>
          <w:szCs w:val="18"/>
          <w:lang w:eastAsia="en-US"/>
        </w:rPr>
        <w:t xml:space="preserve">конкурса </w:t>
      </w:r>
      <w:r w:rsidRPr="007E1C3E">
        <w:rPr>
          <w:b/>
          <w:bCs/>
          <w:sz w:val="18"/>
          <w:szCs w:val="18"/>
          <w:lang w:eastAsia="en-US"/>
        </w:rPr>
        <w:t>«</w:t>
      </w:r>
      <w:proofErr w:type="gramStart"/>
      <w:r w:rsidRPr="007E1C3E">
        <w:rPr>
          <w:b/>
          <w:bCs/>
          <w:sz w:val="18"/>
          <w:szCs w:val="18"/>
          <w:lang w:eastAsia="en-US"/>
        </w:rPr>
        <w:t>Лучший</w:t>
      </w:r>
      <w:proofErr w:type="gramEnd"/>
      <w:r w:rsidRPr="007E1C3E">
        <w:rPr>
          <w:b/>
          <w:bCs/>
          <w:spacing w:val="-3"/>
          <w:sz w:val="18"/>
          <w:szCs w:val="18"/>
          <w:lang w:eastAsia="en-US"/>
        </w:rPr>
        <w:t xml:space="preserve"> </w:t>
      </w:r>
      <w:r w:rsidRPr="007E1C3E">
        <w:rPr>
          <w:b/>
          <w:bCs/>
          <w:sz w:val="18"/>
          <w:szCs w:val="18"/>
          <w:lang w:eastAsia="en-US"/>
        </w:rPr>
        <w:t>Арт-объект»</w:t>
      </w:r>
      <w:r w:rsidRPr="007E1C3E">
        <w:rPr>
          <w:b/>
          <w:bCs/>
          <w:spacing w:val="-3"/>
          <w:sz w:val="18"/>
          <w:szCs w:val="18"/>
          <w:lang w:eastAsia="en-US"/>
        </w:rPr>
        <w:t xml:space="preserve"> </w:t>
      </w:r>
      <w:r w:rsidRPr="007E1C3E">
        <w:rPr>
          <w:b/>
          <w:bCs/>
          <w:sz w:val="18"/>
          <w:szCs w:val="18"/>
          <w:lang w:eastAsia="en-US"/>
        </w:rPr>
        <w:t>для</w:t>
      </w:r>
      <w:r w:rsidRPr="007E1C3E">
        <w:rPr>
          <w:b/>
          <w:bCs/>
          <w:spacing w:val="-1"/>
          <w:sz w:val="18"/>
          <w:szCs w:val="18"/>
          <w:lang w:eastAsia="en-US"/>
        </w:rPr>
        <w:t xml:space="preserve"> </w:t>
      </w:r>
      <w:r w:rsidRPr="007E1C3E">
        <w:rPr>
          <w:b/>
          <w:bCs/>
          <w:sz w:val="18"/>
          <w:szCs w:val="18"/>
          <w:lang w:eastAsia="en-US"/>
        </w:rPr>
        <w:t>благоустройства территории ул. Ручейная 1, д. Позднякова, Иркутского района, Иркутской области.</w:t>
      </w:r>
    </w:p>
    <w:p w:rsidR="007E1C3E" w:rsidRPr="007E1C3E" w:rsidRDefault="007E1C3E" w:rsidP="007E1C3E">
      <w:pPr>
        <w:tabs>
          <w:tab w:val="left" w:pos="1276"/>
        </w:tabs>
        <w:ind w:left="0" w:firstLine="567"/>
        <w:rPr>
          <w:sz w:val="18"/>
          <w:szCs w:val="18"/>
        </w:rPr>
      </w:pPr>
    </w:p>
    <w:p w:rsidR="007E1C3E" w:rsidRPr="00907AA9" w:rsidRDefault="007E1C3E" w:rsidP="007E1C3E">
      <w:pPr>
        <w:numPr>
          <w:ilvl w:val="0"/>
          <w:numId w:val="21"/>
        </w:numPr>
        <w:tabs>
          <w:tab w:val="left" w:pos="1276"/>
        </w:tabs>
        <w:ind w:left="0" w:firstLine="567"/>
        <w:rPr>
          <w:b/>
          <w:sz w:val="18"/>
          <w:szCs w:val="18"/>
        </w:rPr>
      </w:pPr>
      <w:r w:rsidRPr="00907AA9">
        <w:rPr>
          <w:b/>
          <w:sz w:val="18"/>
          <w:szCs w:val="18"/>
        </w:rPr>
        <w:t>Общие положения:</w:t>
      </w:r>
    </w:p>
    <w:p w:rsidR="007E1C3E" w:rsidRPr="00907AA9" w:rsidRDefault="007E1C3E" w:rsidP="007E1C3E">
      <w:pPr>
        <w:numPr>
          <w:ilvl w:val="1"/>
          <w:numId w:val="21"/>
        </w:numPr>
        <w:tabs>
          <w:tab w:val="left" w:pos="1276"/>
        </w:tabs>
        <w:ind w:left="0" w:firstLine="567"/>
        <w:rPr>
          <w:sz w:val="18"/>
          <w:szCs w:val="18"/>
        </w:rPr>
      </w:pPr>
      <w:r w:rsidRPr="00907AA9">
        <w:rPr>
          <w:sz w:val="18"/>
          <w:szCs w:val="18"/>
        </w:rPr>
        <w:t xml:space="preserve">Настоящее Положение устанавливает порядок проведения конкурса «Лучший Арт-объект» </w:t>
      </w:r>
      <w:proofErr w:type="spellStart"/>
      <w:r w:rsidRPr="00907AA9">
        <w:rPr>
          <w:sz w:val="18"/>
          <w:szCs w:val="18"/>
        </w:rPr>
        <w:t>Хомутовского</w:t>
      </w:r>
      <w:proofErr w:type="spellEnd"/>
      <w:r w:rsidRPr="00907AA9">
        <w:rPr>
          <w:sz w:val="18"/>
          <w:szCs w:val="18"/>
        </w:rPr>
        <w:t xml:space="preserve"> муниципального образования.</w:t>
      </w:r>
    </w:p>
    <w:p w:rsidR="007E1C3E" w:rsidRPr="00907AA9" w:rsidRDefault="007E1C3E" w:rsidP="007E1C3E">
      <w:pPr>
        <w:numPr>
          <w:ilvl w:val="1"/>
          <w:numId w:val="21"/>
        </w:numPr>
        <w:tabs>
          <w:tab w:val="left" w:pos="1276"/>
        </w:tabs>
        <w:ind w:left="0" w:firstLine="567"/>
        <w:rPr>
          <w:sz w:val="18"/>
          <w:szCs w:val="18"/>
        </w:rPr>
      </w:pPr>
      <w:r w:rsidRPr="00907AA9">
        <w:rPr>
          <w:sz w:val="18"/>
          <w:szCs w:val="18"/>
        </w:rPr>
        <w:t xml:space="preserve">Конкурс проводится среди учреждений, организаций и предприятий всех форм собственности, физических лиц. </w:t>
      </w:r>
      <w:r w:rsidRPr="00907AA9">
        <w:rPr>
          <w:sz w:val="18"/>
          <w:szCs w:val="18"/>
          <w:lang w:eastAsia="en-US"/>
        </w:rPr>
        <w:t>К участию в конкурсе приглашаются все, кто в одиночку или в</w:t>
      </w:r>
      <w:r w:rsidRPr="00907AA9">
        <w:rPr>
          <w:spacing w:val="1"/>
          <w:sz w:val="18"/>
          <w:szCs w:val="18"/>
          <w:lang w:eastAsia="en-US"/>
        </w:rPr>
        <w:t xml:space="preserve"> </w:t>
      </w:r>
      <w:r w:rsidRPr="00907AA9">
        <w:rPr>
          <w:sz w:val="18"/>
          <w:szCs w:val="18"/>
          <w:lang w:eastAsia="en-US"/>
        </w:rPr>
        <w:t>составе</w:t>
      </w:r>
      <w:r w:rsidRPr="00907AA9">
        <w:rPr>
          <w:spacing w:val="1"/>
          <w:sz w:val="18"/>
          <w:szCs w:val="18"/>
          <w:lang w:eastAsia="en-US"/>
        </w:rPr>
        <w:t xml:space="preserve"> </w:t>
      </w:r>
      <w:r w:rsidRPr="00907AA9">
        <w:rPr>
          <w:sz w:val="18"/>
          <w:szCs w:val="18"/>
          <w:lang w:eastAsia="en-US"/>
        </w:rPr>
        <w:t>любой</w:t>
      </w:r>
      <w:r w:rsidRPr="00907AA9">
        <w:rPr>
          <w:spacing w:val="1"/>
          <w:sz w:val="18"/>
          <w:szCs w:val="18"/>
          <w:lang w:eastAsia="en-US"/>
        </w:rPr>
        <w:t xml:space="preserve"> </w:t>
      </w:r>
      <w:r w:rsidRPr="00907AA9">
        <w:rPr>
          <w:sz w:val="18"/>
          <w:szCs w:val="18"/>
          <w:lang w:eastAsia="en-US"/>
        </w:rPr>
        <w:t>команды</w:t>
      </w:r>
      <w:r w:rsidRPr="00907AA9">
        <w:rPr>
          <w:spacing w:val="1"/>
          <w:sz w:val="18"/>
          <w:szCs w:val="18"/>
          <w:lang w:eastAsia="en-US"/>
        </w:rPr>
        <w:t xml:space="preserve"> </w:t>
      </w:r>
      <w:r w:rsidRPr="00907AA9">
        <w:rPr>
          <w:sz w:val="18"/>
          <w:szCs w:val="18"/>
          <w:lang w:eastAsia="en-US"/>
        </w:rPr>
        <w:t>творцов</w:t>
      </w:r>
      <w:r w:rsidRPr="00907AA9">
        <w:rPr>
          <w:spacing w:val="1"/>
          <w:sz w:val="18"/>
          <w:szCs w:val="18"/>
          <w:lang w:eastAsia="en-US"/>
        </w:rPr>
        <w:t xml:space="preserve"> </w:t>
      </w:r>
      <w:r w:rsidRPr="00907AA9">
        <w:rPr>
          <w:sz w:val="18"/>
          <w:szCs w:val="18"/>
          <w:lang w:eastAsia="en-US"/>
        </w:rPr>
        <w:t>сможет</w:t>
      </w:r>
      <w:r w:rsidRPr="00907AA9">
        <w:rPr>
          <w:spacing w:val="1"/>
          <w:sz w:val="18"/>
          <w:szCs w:val="18"/>
          <w:lang w:eastAsia="en-US"/>
        </w:rPr>
        <w:t xml:space="preserve"> </w:t>
      </w:r>
      <w:r w:rsidRPr="00907AA9">
        <w:rPr>
          <w:sz w:val="18"/>
          <w:szCs w:val="18"/>
          <w:lang w:eastAsia="en-US"/>
        </w:rPr>
        <w:t>придумать</w:t>
      </w:r>
      <w:r w:rsidRPr="00907AA9">
        <w:rPr>
          <w:spacing w:val="71"/>
          <w:sz w:val="18"/>
          <w:szCs w:val="18"/>
          <w:lang w:eastAsia="en-US"/>
        </w:rPr>
        <w:t xml:space="preserve"> </w:t>
      </w:r>
      <w:r w:rsidRPr="00907AA9">
        <w:rPr>
          <w:sz w:val="18"/>
          <w:szCs w:val="18"/>
          <w:lang w:eastAsia="en-US"/>
        </w:rPr>
        <w:t>и</w:t>
      </w:r>
      <w:r w:rsidRPr="00907AA9">
        <w:rPr>
          <w:spacing w:val="1"/>
          <w:sz w:val="18"/>
          <w:szCs w:val="18"/>
          <w:lang w:eastAsia="en-US"/>
        </w:rPr>
        <w:t xml:space="preserve"> </w:t>
      </w:r>
      <w:r w:rsidRPr="00907AA9">
        <w:rPr>
          <w:sz w:val="18"/>
          <w:szCs w:val="18"/>
          <w:lang w:eastAsia="en-US"/>
        </w:rPr>
        <w:t>реализовать яркие,</w:t>
      </w:r>
      <w:r w:rsidRPr="00907AA9">
        <w:rPr>
          <w:spacing w:val="3"/>
          <w:sz w:val="18"/>
          <w:szCs w:val="18"/>
          <w:lang w:eastAsia="en-US"/>
        </w:rPr>
        <w:t xml:space="preserve"> </w:t>
      </w:r>
      <w:r w:rsidRPr="00907AA9">
        <w:rPr>
          <w:sz w:val="18"/>
          <w:szCs w:val="18"/>
          <w:lang w:eastAsia="en-US"/>
        </w:rPr>
        <w:t>образные</w:t>
      </w:r>
      <w:r w:rsidRPr="00907AA9">
        <w:rPr>
          <w:spacing w:val="-4"/>
          <w:sz w:val="18"/>
          <w:szCs w:val="18"/>
          <w:lang w:eastAsia="en-US"/>
        </w:rPr>
        <w:t xml:space="preserve"> </w:t>
      </w:r>
      <w:r w:rsidRPr="00907AA9">
        <w:rPr>
          <w:sz w:val="18"/>
          <w:szCs w:val="18"/>
          <w:lang w:eastAsia="en-US"/>
        </w:rPr>
        <w:t>композиции.</w:t>
      </w:r>
    </w:p>
    <w:p w:rsidR="007E1C3E" w:rsidRPr="00907AA9" w:rsidRDefault="007E1C3E" w:rsidP="007E1C3E">
      <w:pPr>
        <w:numPr>
          <w:ilvl w:val="1"/>
          <w:numId w:val="21"/>
        </w:numPr>
        <w:tabs>
          <w:tab w:val="left" w:pos="1276"/>
        </w:tabs>
        <w:ind w:left="0" w:firstLine="567"/>
        <w:rPr>
          <w:sz w:val="18"/>
          <w:szCs w:val="18"/>
        </w:rPr>
      </w:pPr>
      <w:r w:rsidRPr="00907AA9">
        <w:rPr>
          <w:sz w:val="18"/>
          <w:szCs w:val="18"/>
        </w:rPr>
        <w:t xml:space="preserve">Организатором конкурса является администрация </w:t>
      </w:r>
      <w:proofErr w:type="spellStart"/>
      <w:r w:rsidRPr="00907AA9">
        <w:rPr>
          <w:sz w:val="18"/>
          <w:szCs w:val="18"/>
        </w:rPr>
        <w:t>Хомутовского</w:t>
      </w:r>
      <w:proofErr w:type="spellEnd"/>
      <w:r w:rsidRPr="00907AA9">
        <w:rPr>
          <w:sz w:val="18"/>
          <w:szCs w:val="18"/>
        </w:rPr>
        <w:t xml:space="preserve"> муниципального образования.</w:t>
      </w:r>
    </w:p>
    <w:p w:rsidR="007E1C3E" w:rsidRPr="00907AA9" w:rsidRDefault="007E1C3E" w:rsidP="007E1C3E">
      <w:pPr>
        <w:tabs>
          <w:tab w:val="left" w:pos="1276"/>
        </w:tabs>
        <w:ind w:left="0" w:firstLine="567"/>
        <w:rPr>
          <w:sz w:val="18"/>
          <w:szCs w:val="18"/>
        </w:rPr>
      </w:pPr>
    </w:p>
    <w:p w:rsidR="007E1C3E" w:rsidRPr="00907AA9" w:rsidRDefault="007E1C3E" w:rsidP="007E1C3E">
      <w:pPr>
        <w:numPr>
          <w:ilvl w:val="0"/>
          <w:numId w:val="21"/>
        </w:numPr>
        <w:tabs>
          <w:tab w:val="left" w:pos="1276"/>
        </w:tabs>
        <w:ind w:left="0" w:firstLine="567"/>
        <w:rPr>
          <w:b/>
          <w:sz w:val="18"/>
          <w:szCs w:val="18"/>
        </w:rPr>
      </w:pPr>
      <w:r w:rsidRPr="00907AA9">
        <w:rPr>
          <w:b/>
          <w:sz w:val="18"/>
          <w:szCs w:val="18"/>
        </w:rPr>
        <w:t>Цели и задачи:</w:t>
      </w:r>
    </w:p>
    <w:p w:rsidR="007E1C3E" w:rsidRPr="00907AA9" w:rsidRDefault="007E1C3E" w:rsidP="007E1C3E">
      <w:pPr>
        <w:numPr>
          <w:ilvl w:val="1"/>
          <w:numId w:val="21"/>
        </w:numPr>
        <w:tabs>
          <w:tab w:val="left" w:pos="1276"/>
        </w:tabs>
        <w:ind w:left="0" w:firstLine="567"/>
        <w:rPr>
          <w:color w:val="FF0000"/>
          <w:sz w:val="18"/>
          <w:szCs w:val="18"/>
        </w:rPr>
      </w:pPr>
      <w:r w:rsidRPr="00907AA9">
        <w:rPr>
          <w:sz w:val="18"/>
          <w:szCs w:val="18"/>
        </w:rPr>
        <w:t>Конкурс проводится в целях более широкого</w:t>
      </w:r>
      <w:r w:rsidRPr="00907AA9">
        <w:rPr>
          <w:color w:val="FF0000"/>
          <w:sz w:val="18"/>
          <w:szCs w:val="18"/>
        </w:rPr>
        <w:t xml:space="preserve"> </w:t>
      </w:r>
      <w:r w:rsidRPr="00907AA9">
        <w:rPr>
          <w:sz w:val="18"/>
          <w:szCs w:val="18"/>
        </w:rPr>
        <w:t>вовлечения населения,</w:t>
      </w:r>
      <w:r w:rsidRPr="00907AA9">
        <w:rPr>
          <w:color w:val="FF0000"/>
          <w:sz w:val="18"/>
          <w:szCs w:val="18"/>
        </w:rPr>
        <w:t xml:space="preserve"> </w:t>
      </w:r>
      <w:r w:rsidRPr="00907AA9">
        <w:rPr>
          <w:sz w:val="18"/>
          <w:szCs w:val="18"/>
        </w:rPr>
        <w:t>коллективов предприятий и организаций в работы по благоустройству общественной территории «Родник» в д. Позднякова, ул. Ручейная 1.</w:t>
      </w:r>
    </w:p>
    <w:p w:rsidR="007E1C3E" w:rsidRPr="00907AA9" w:rsidRDefault="007E1C3E" w:rsidP="007E1C3E">
      <w:pPr>
        <w:tabs>
          <w:tab w:val="left" w:pos="1276"/>
        </w:tabs>
        <w:ind w:left="0" w:firstLine="567"/>
        <w:rPr>
          <w:sz w:val="18"/>
          <w:szCs w:val="18"/>
        </w:rPr>
      </w:pPr>
      <w:r w:rsidRPr="00907AA9">
        <w:rPr>
          <w:sz w:val="18"/>
          <w:szCs w:val="18"/>
        </w:rPr>
        <w:t>2.2.</w:t>
      </w:r>
      <w:r w:rsidRPr="00907AA9">
        <w:rPr>
          <w:sz w:val="18"/>
          <w:szCs w:val="18"/>
        </w:rPr>
        <w:tab/>
        <w:t>Привлечение внимания широкой общественности к проблематике создания эстетичной и комфортной городской среды, для формирования собственного индивидуального облика территории;</w:t>
      </w:r>
    </w:p>
    <w:p w:rsidR="007E1C3E" w:rsidRPr="00907AA9" w:rsidRDefault="007E1C3E" w:rsidP="007E1C3E">
      <w:pPr>
        <w:tabs>
          <w:tab w:val="left" w:pos="1276"/>
        </w:tabs>
        <w:ind w:left="0" w:firstLine="567"/>
        <w:rPr>
          <w:sz w:val="18"/>
          <w:szCs w:val="18"/>
        </w:rPr>
      </w:pPr>
      <w:r w:rsidRPr="00907AA9">
        <w:rPr>
          <w:sz w:val="18"/>
          <w:szCs w:val="18"/>
        </w:rPr>
        <w:t>2.3. Разработка и создание инновационных Арт-Объектов (малых архитектурных форм) благоустройства из различных строительных материалов, поиск и содействие развитию молодых талантов для творческого освоения общественного пространства;</w:t>
      </w:r>
    </w:p>
    <w:p w:rsidR="007E1C3E" w:rsidRPr="007E1C3E" w:rsidRDefault="007E1C3E" w:rsidP="007E1C3E">
      <w:pPr>
        <w:tabs>
          <w:tab w:val="left" w:pos="1276"/>
        </w:tabs>
        <w:ind w:left="0" w:firstLine="567"/>
        <w:rPr>
          <w:sz w:val="18"/>
          <w:szCs w:val="18"/>
        </w:rPr>
      </w:pPr>
      <w:r w:rsidRPr="007E1C3E">
        <w:rPr>
          <w:sz w:val="18"/>
          <w:szCs w:val="18"/>
        </w:rPr>
        <w:t>2.4. Художественно - эстетическое оформление территории «Родника»;</w:t>
      </w:r>
    </w:p>
    <w:p w:rsidR="007E1C3E" w:rsidRPr="007E1C3E" w:rsidRDefault="007E1C3E" w:rsidP="007E1C3E">
      <w:pPr>
        <w:tabs>
          <w:tab w:val="left" w:pos="1276"/>
        </w:tabs>
        <w:ind w:left="0" w:firstLine="567"/>
        <w:rPr>
          <w:sz w:val="18"/>
          <w:szCs w:val="18"/>
        </w:rPr>
      </w:pPr>
      <w:r w:rsidRPr="007E1C3E">
        <w:rPr>
          <w:sz w:val="18"/>
          <w:szCs w:val="18"/>
        </w:rPr>
        <w:t>2.5.</w:t>
      </w:r>
      <w:r w:rsidRPr="007E1C3E">
        <w:rPr>
          <w:sz w:val="18"/>
          <w:szCs w:val="18"/>
        </w:rPr>
        <w:tab/>
        <w:t>Повышение гражданской активности молодежи;</w:t>
      </w:r>
    </w:p>
    <w:p w:rsidR="007E1C3E" w:rsidRPr="007E1C3E" w:rsidRDefault="007E1C3E" w:rsidP="007E1C3E">
      <w:pPr>
        <w:tabs>
          <w:tab w:val="left" w:pos="1276"/>
        </w:tabs>
        <w:ind w:left="0" w:firstLine="567"/>
        <w:rPr>
          <w:sz w:val="18"/>
          <w:szCs w:val="18"/>
        </w:rPr>
      </w:pPr>
      <w:r w:rsidRPr="007E1C3E">
        <w:rPr>
          <w:sz w:val="18"/>
          <w:szCs w:val="18"/>
        </w:rPr>
        <w:t>2.6.</w:t>
      </w:r>
      <w:r w:rsidRPr="007E1C3E">
        <w:rPr>
          <w:sz w:val="18"/>
          <w:szCs w:val="18"/>
        </w:rPr>
        <w:tab/>
        <w:t>Создание площадки для презентации лучших работ конкурсантов.</w:t>
      </w:r>
    </w:p>
    <w:p w:rsidR="007E1C3E" w:rsidRPr="007E1C3E" w:rsidRDefault="007E1C3E" w:rsidP="007E1C3E">
      <w:pPr>
        <w:tabs>
          <w:tab w:val="left" w:pos="1276"/>
        </w:tabs>
        <w:ind w:left="0" w:firstLine="567"/>
        <w:rPr>
          <w:sz w:val="18"/>
          <w:szCs w:val="18"/>
        </w:rPr>
      </w:pPr>
    </w:p>
    <w:p w:rsidR="007E1C3E" w:rsidRPr="007E1C3E" w:rsidRDefault="007E1C3E" w:rsidP="007E1C3E">
      <w:pPr>
        <w:tabs>
          <w:tab w:val="left" w:pos="1276"/>
        </w:tabs>
        <w:ind w:left="0" w:firstLine="567"/>
        <w:rPr>
          <w:b/>
          <w:color w:val="FF0000"/>
          <w:sz w:val="18"/>
          <w:szCs w:val="18"/>
        </w:rPr>
      </w:pPr>
      <w:r w:rsidRPr="007E1C3E">
        <w:rPr>
          <w:b/>
          <w:sz w:val="18"/>
          <w:szCs w:val="18"/>
        </w:rPr>
        <w:t>3. Порядок подачи заявок на участие в конкурсе:</w:t>
      </w:r>
    </w:p>
    <w:p w:rsidR="007E1C3E" w:rsidRPr="007E1C3E" w:rsidRDefault="007E1C3E" w:rsidP="007E1C3E">
      <w:pPr>
        <w:tabs>
          <w:tab w:val="left" w:pos="1276"/>
        </w:tabs>
        <w:ind w:left="0" w:firstLine="567"/>
        <w:rPr>
          <w:sz w:val="18"/>
          <w:szCs w:val="18"/>
        </w:rPr>
      </w:pPr>
      <w:r w:rsidRPr="007E1C3E">
        <w:rPr>
          <w:sz w:val="18"/>
          <w:szCs w:val="18"/>
        </w:rPr>
        <w:lastRenderedPageBreak/>
        <w:t xml:space="preserve">3.1. </w:t>
      </w:r>
      <w:proofErr w:type="gramStart"/>
      <w:r w:rsidRPr="007E1C3E">
        <w:rPr>
          <w:sz w:val="18"/>
          <w:szCs w:val="18"/>
        </w:rPr>
        <w:t>Участники представляют свои заявки (</w:t>
      </w:r>
      <w:proofErr w:type="spellStart"/>
      <w:r w:rsidRPr="007E1C3E">
        <w:rPr>
          <w:sz w:val="18"/>
          <w:szCs w:val="18"/>
        </w:rPr>
        <w:t>приложе</w:t>
      </w:r>
      <w:proofErr w:type="spellEnd"/>
      <w:proofErr w:type="gramEnd"/>
    </w:p>
    <w:p w:rsidR="007E1C3E" w:rsidRPr="007E1C3E" w:rsidRDefault="007E1C3E" w:rsidP="007E1C3E">
      <w:pPr>
        <w:tabs>
          <w:tab w:val="left" w:pos="1276"/>
        </w:tabs>
        <w:ind w:left="0" w:firstLine="567"/>
        <w:rPr>
          <w:sz w:val="18"/>
          <w:szCs w:val="18"/>
        </w:rPr>
      </w:pPr>
      <w:proofErr w:type="spellStart"/>
      <w:proofErr w:type="gramStart"/>
      <w:r w:rsidRPr="007E1C3E">
        <w:rPr>
          <w:sz w:val="18"/>
          <w:szCs w:val="18"/>
        </w:rPr>
        <w:t>ние</w:t>
      </w:r>
      <w:proofErr w:type="spellEnd"/>
      <w:r w:rsidRPr="007E1C3E">
        <w:rPr>
          <w:sz w:val="18"/>
          <w:szCs w:val="18"/>
        </w:rPr>
        <w:t xml:space="preserve">)  на конкурс по электронному адресу: admkhom@yandex.ru с указанием темы письма «Конкурс Арт-Объектов», либо в письменном виде в кабинет №6 Администрации </w:t>
      </w:r>
      <w:proofErr w:type="spellStart"/>
      <w:r w:rsidRPr="007E1C3E">
        <w:rPr>
          <w:sz w:val="18"/>
          <w:szCs w:val="18"/>
        </w:rPr>
        <w:t>Хомутовского</w:t>
      </w:r>
      <w:proofErr w:type="spellEnd"/>
      <w:r w:rsidRPr="007E1C3E">
        <w:rPr>
          <w:sz w:val="18"/>
          <w:szCs w:val="18"/>
        </w:rPr>
        <w:t xml:space="preserve"> Муниципального образования по адресу: ул. Кирова 7а, с. Хомутово  (тел. 696-295) Иркутского района, Иркутской области.</w:t>
      </w:r>
      <w:proofErr w:type="gramEnd"/>
    </w:p>
    <w:p w:rsidR="007E1C3E" w:rsidRPr="007E1C3E" w:rsidRDefault="007E1C3E" w:rsidP="007E1C3E">
      <w:pPr>
        <w:tabs>
          <w:tab w:val="left" w:pos="1276"/>
        </w:tabs>
        <w:ind w:left="0" w:firstLine="567"/>
        <w:rPr>
          <w:sz w:val="18"/>
          <w:szCs w:val="18"/>
        </w:rPr>
      </w:pPr>
      <w:r w:rsidRPr="007E1C3E">
        <w:rPr>
          <w:sz w:val="18"/>
          <w:szCs w:val="18"/>
        </w:rPr>
        <w:t>3.2. Срок приема заявок с 02 июля по 20 июля включительно.</w:t>
      </w:r>
    </w:p>
    <w:p w:rsidR="007E1C3E" w:rsidRPr="007E1C3E" w:rsidRDefault="007E1C3E" w:rsidP="00B957CF">
      <w:pPr>
        <w:tabs>
          <w:tab w:val="left" w:pos="1276"/>
        </w:tabs>
        <w:ind w:left="0" w:firstLine="0"/>
        <w:rPr>
          <w:sz w:val="18"/>
          <w:szCs w:val="18"/>
        </w:rPr>
      </w:pPr>
    </w:p>
    <w:p w:rsidR="007E1C3E" w:rsidRPr="007E1C3E" w:rsidRDefault="007E1C3E" w:rsidP="007E1C3E">
      <w:pPr>
        <w:tabs>
          <w:tab w:val="left" w:pos="1276"/>
        </w:tabs>
        <w:ind w:left="0" w:firstLine="567"/>
        <w:rPr>
          <w:b/>
          <w:sz w:val="18"/>
          <w:szCs w:val="18"/>
        </w:rPr>
      </w:pPr>
      <w:r w:rsidRPr="007E1C3E">
        <w:rPr>
          <w:b/>
          <w:sz w:val="18"/>
          <w:szCs w:val="18"/>
        </w:rPr>
        <w:t>4. Требования и условия участия в конкурсе:</w:t>
      </w:r>
    </w:p>
    <w:p w:rsidR="007E1C3E" w:rsidRPr="007E1C3E" w:rsidRDefault="007E1C3E" w:rsidP="007E1C3E">
      <w:pPr>
        <w:tabs>
          <w:tab w:val="left" w:pos="1276"/>
        </w:tabs>
        <w:ind w:left="0" w:firstLine="567"/>
        <w:rPr>
          <w:sz w:val="18"/>
          <w:szCs w:val="18"/>
        </w:rPr>
      </w:pPr>
      <w:r w:rsidRPr="007E1C3E">
        <w:rPr>
          <w:sz w:val="18"/>
          <w:szCs w:val="18"/>
        </w:rPr>
        <w:t>4.1</w:t>
      </w:r>
      <w:r w:rsidRPr="007E1C3E">
        <w:rPr>
          <w:sz w:val="18"/>
          <w:szCs w:val="18"/>
        </w:rPr>
        <w:tab/>
        <w:t>Участникам конкурса предлагается проработать и представить объекты по одному из трех направлений по выбору авторов:</w:t>
      </w:r>
    </w:p>
    <w:p w:rsidR="007E1C3E" w:rsidRPr="007E1C3E" w:rsidRDefault="007E1C3E" w:rsidP="007E1C3E">
      <w:pPr>
        <w:tabs>
          <w:tab w:val="left" w:pos="1276"/>
        </w:tabs>
        <w:ind w:left="0" w:firstLine="567"/>
        <w:rPr>
          <w:sz w:val="18"/>
          <w:szCs w:val="18"/>
        </w:rPr>
      </w:pPr>
      <w:r w:rsidRPr="007E1C3E">
        <w:rPr>
          <w:sz w:val="18"/>
          <w:szCs w:val="18"/>
        </w:rPr>
        <w:t>4.1.1</w:t>
      </w:r>
      <w:r w:rsidRPr="007E1C3E">
        <w:rPr>
          <w:sz w:val="18"/>
          <w:szCs w:val="18"/>
        </w:rPr>
        <w:tab/>
        <w:t>. Создание стационарных арт-объектов архитектурно-декоративного назначения – архитектурных композиций, скульптурных произведений, инсталляций, стилизованных малых архитектурных форм, предназначенных для размещения в общественных пространствах;</w:t>
      </w:r>
    </w:p>
    <w:p w:rsidR="007E1C3E" w:rsidRPr="007E1C3E" w:rsidRDefault="007E1C3E" w:rsidP="007E1C3E">
      <w:pPr>
        <w:tabs>
          <w:tab w:val="left" w:pos="1276"/>
        </w:tabs>
        <w:ind w:left="0" w:firstLine="567"/>
        <w:rPr>
          <w:sz w:val="18"/>
          <w:szCs w:val="18"/>
        </w:rPr>
      </w:pPr>
      <w:r w:rsidRPr="007E1C3E">
        <w:rPr>
          <w:sz w:val="18"/>
          <w:szCs w:val="18"/>
        </w:rPr>
        <w:t>4.1.2</w:t>
      </w:r>
      <w:r w:rsidRPr="007E1C3E">
        <w:rPr>
          <w:sz w:val="18"/>
          <w:szCs w:val="18"/>
        </w:rPr>
        <w:tab/>
        <w:t xml:space="preserve">. Создание стационарных арт-объектов – малых архитектурных форм для благоустройства парковых пространств и скверов с возможностью практического использования в рекреационных целях (например, скамейка, фонтанчик, игровая конструкция для детей и </w:t>
      </w:r>
      <w:proofErr w:type="spellStart"/>
      <w:r w:rsidRPr="007E1C3E">
        <w:rPr>
          <w:sz w:val="18"/>
          <w:szCs w:val="18"/>
        </w:rPr>
        <w:t>т</w:t>
      </w:r>
      <w:proofErr w:type="gramStart"/>
      <w:r w:rsidRPr="007E1C3E">
        <w:rPr>
          <w:sz w:val="18"/>
          <w:szCs w:val="18"/>
        </w:rPr>
        <w:t>.д</w:t>
      </w:r>
      <w:proofErr w:type="spellEnd"/>
      <w:proofErr w:type="gramEnd"/>
      <w:r w:rsidRPr="007E1C3E">
        <w:rPr>
          <w:sz w:val="18"/>
          <w:szCs w:val="18"/>
        </w:rPr>
        <w:t>)</w:t>
      </w:r>
    </w:p>
    <w:p w:rsidR="007E1C3E" w:rsidRPr="007E1C3E" w:rsidRDefault="007E1C3E" w:rsidP="007E1C3E">
      <w:pPr>
        <w:tabs>
          <w:tab w:val="left" w:pos="1276"/>
        </w:tabs>
        <w:ind w:left="0" w:firstLine="567"/>
        <w:rPr>
          <w:sz w:val="18"/>
          <w:szCs w:val="18"/>
        </w:rPr>
      </w:pPr>
      <w:r w:rsidRPr="007E1C3E">
        <w:rPr>
          <w:sz w:val="18"/>
          <w:szCs w:val="18"/>
        </w:rPr>
        <w:t xml:space="preserve">4.1.3. </w:t>
      </w:r>
      <w:r w:rsidRPr="007E1C3E">
        <w:rPr>
          <w:sz w:val="18"/>
          <w:szCs w:val="18"/>
        </w:rPr>
        <w:tab/>
      </w:r>
      <w:proofErr w:type="gramStart"/>
      <w:r w:rsidRPr="007E1C3E">
        <w:rPr>
          <w:sz w:val="18"/>
          <w:szCs w:val="18"/>
        </w:rPr>
        <w:t>Создание временных арт-объектов декоративного назначения, изготавливаемых на месте установки из древесных пиломатериалов.</w:t>
      </w:r>
      <w:proofErr w:type="gramEnd"/>
    </w:p>
    <w:p w:rsidR="007E1C3E" w:rsidRPr="007E1C3E" w:rsidRDefault="007E1C3E" w:rsidP="007E1C3E">
      <w:pPr>
        <w:tabs>
          <w:tab w:val="left" w:pos="1276"/>
        </w:tabs>
        <w:ind w:left="0" w:firstLine="567"/>
        <w:rPr>
          <w:sz w:val="18"/>
          <w:szCs w:val="18"/>
        </w:rPr>
      </w:pPr>
      <w:r w:rsidRPr="007E1C3E">
        <w:rPr>
          <w:sz w:val="18"/>
          <w:szCs w:val="18"/>
        </w:rPr>
        <w:t>4.2</w:t>
      </w:r>
      <w:r w:rsidRPr="007E1C3E">
        <w:rPr>
          <w:sz w:val="18"/>
          <w:szCs w:val="18"/>
        </w:rPr>
        <w:tab/>
        <w:t>Объекты, представляемые на конкурс как стационарные изделия, не лимитируются по габаритным размерам. Размеры определяются авторами, самостоятельно исходя из творческой идеи и масштаба данного произведения для восприятия в пространстве территории. Необходимо предусмотреть конструкцию, обеспечивающую устойчивость композиции и способ ее надежного крепления к основанию, выдерживающий ветровые нагрузки.</w:t>
      </w:r>
    </w:p>
    <w:p w:rsidR="007E1C3E" w:rsidRPr="007E1C3E" w:rsidRDefault="007E1C3E" w:rsidP="007E1C3E">
      <w:pPr>
        <w:tabs>
          <w:tab w:val="left" w:pos="1276"/>
        </w:tabs>
        <w:ind w:left="0" w:firstLine="567"/>
        <w:rPr>
          <w:sz w:val="18"/>
          <w:szCs w:val="18"/>
        </w:rPr>
      </w:pPr>
      <w:r w:rsidRPr="007E1C3E">
        <w:rPr>
          <w:sz w:val="18"/>
          <w:szCs w:val="18"/>
        </w:rPr>
        <w:t>4.3.</w:t>
      </w:r>
      <w:r w:rsidRPr="007E1C3E">
        <w:rPr>
          <w:sz w:val="18"/>
          <w:szCs w:val="18"/>
        </w:rPr>
        <w:tab/>
        <w:t xml:space="preserve">Количество работ, представленных одним автором или авторским коллективом, не ограничено, по запросу </w:t>
      </w:r>
      <w:proofErr w:type="spellStart"/>
      <w:r w:rsidRPr="007E1C3E">
        <w:rPr>
          <w:sz w:val="18"/>
          <w:szCs w:val="18"/>
        </w:rPr>
        <w:t>участкика</w:t>
      </w:r>
      <w:proofErr w:type="spellEnd"/>
      <w:r w:rsidRPr="007E1C3E">
        <w:rPr>
          <w:sz w:val="18"/>
          <w:szCs w:val="18"/>
        </w:rPr>
        <w:t>.</w:t>
      </w:r>
    </w:p>
    <w:p w:rsidR="007E1C3E" w:rsidRPr="007E1C3E" w:rsidRDefault="007E1C3E" w:rsidP="007E1C3E">
      <w:pPr>
        <w:tabs>
          <w:tab w:val="left" w:pos="1276"/>
        </w:tabs>
        <w:ind w:left="0" w:firstLine="567"/>
        <w:rPr>
          <w:sz w:val="18"/>
          <w:szCs w:val="18"/>
        </w:rPr>
      </w:pPr>
      <w:r w:rsidRPr="007E1C3E">
        <w:rPr>
          <w:sz w:val="18"/>
          <w:szCs w:val="18"/>
        </w:rPr>
        <w:t>4.4.</w:t>
      </w:r>
      <w:r w:rsidRPr="007E1C3E">
        <w:rPr>
          <w:sz w:val="18"/>
          <w:szCs w:val="18"/>
        </w:rPr>
        <w:tab/>
        <w:t>Места для установки каждого из выбранных к реализации объектов определяет организатор конкурса.</w:t>
      </w:r>
    </w:p>
    <w:p w:rsidR="007E1C3E" w:rsidRPr="007E1C3E" w:rsidRDefault="007E1C3E" w:rsidP="007E1C3E">
      <w:pPr>
        <w:tabs>
          <w:tab w:val="left" w:pos="1276"/>
        </w:tabs>
        <w:ind w:left="0" w:firstLine="567"/>
        <w:rPr>
          <w:sz w:val="18"/>
          <w:szCs w:val="18"/>
        </w:rPr>
      </w:pPr>
      <w:r w:rsidRPr="007E1C3E">
        <w:rPr>
          <w:sz w:val="18"/>
          <w:szCs w:val="18"/>
        </w:rPr>
        <w:t xml:space="preserve">4.5 Материал для создания стационарных объектов: металл, пиломатериалы, элементы из бетона, камня, стеновых блоков, </w:t>
      </w:r>
      <w:proofErr w:type="spellStart"/>
      <w:proofErr w:type="gramStart"/>
      <w:r w:rsidRPr="007E1C3E">
        <w:rPr>
          <w:sz w:val="18"/>
          <w:szCs w:val="18"/>
        </w:rPr>
        <w:t>лако</w:t>
      </w:r>
      <w:proofErr w:type="spellEnd"/>
      <w:r w:rsidRPr="007E1C3E">
        <w:rPr>
          <w:sz w:val="18"/>
          <w:szCs w:val="18"/>
        </w:rPr>
        <w:t>-красочные</w:t>
      </w:r>
      <w:proofErr w:type="gramEnd"/>
      <w:r w:rsidRPr="007E1C3E">
        <w:rPr>
          <w:sz w:val="18"/>
          <w:szCs w:val="18"/>
        </w:rPr>
        <w:t xml:space="preserve"> материалы, пластик. Дополнительные требования к материалам и объектам: долговечность при эксплуатации в различных погодных условиях, возможность монтажа и транспортировки к месту установки, безопасность при эксплуатации.</w:t>
      </w:r>
    </w:p>
    <w:p w:rsidR="007E1C3E" w:rsidRPr="007E1C3E" w:rsidRDefault="007E1C3E" w:rsidP="007E1C3E">
      <w:pPr>
        <w:tabs>
          <w:tab w:val="left" w:pos="1276"/>
        </w:tabs>
        <w:ind w:left="0" w:firstLine="567"/>
        <w:rPr>
          <w:sz w:val="18"/>
          <w:szCs w:val="18"/>
        </w:rPr>
      </w:pPr>
      <w:r w:rsidRPr="007E1C3E">
        <w:rPr>
          <w:sz w:val="18"/>
          <w:szCs w:val="18"/>
        </w:rPr>
        <w:t>4.6.</w:t>
      </w:r>
      <w:r w:rsidRPr="007E1C3E">
        <w:rPr>
          <w:sz w:val="18"/>
          <w:szCs w:val="18"/>
        </w:rPr>
        <w:tab/>
        <w:t xml:space="preserve">Работы не должны нарушать нормы действующего законодательства РФ. Не допускаются пропаганды экстремизма, сепаратизма и </w:t>
      </w:r>
      <w:proofErr w:type="spellStart"/>
      <w:r w:rsidRPr="007E1C3E">
        <w:rPr>
          <w:sz w:val="18"/>
          <w:szCs w:val="18"/>
        </w:rPr>
        <w:t>т</w:t>
      </w:r>
      <w:proofErr w:type="gramStart"/>
      <w:r w:rsidRPr="007E1C3E">
        <w:rPr>
          <w:sz w:val="18"/>
          <w:szCs w:val="18"/>
        </w:rPr>
        <w:t>.д</w:t>
      </w:r>
      <w:proofErr w:type="spellEnd"/>
      <w:proofErr w:type="gramEnd"/>
    </w:p>
    <w:p w:rsidR="007E1C3E" w:rsidRPr="007E1C3E" w:rsidRDefault="007E1C3E" w:rsidP="007E1C3E">
      <w:pPr>
        <w:tabs>
          <w:tab w:val="left" w:pos="1276"/>
        </w:tabs>
        <w:ind w:left="0" w:firstLine="567"/>
        <w:rPr>
          <w:sz w:val="18"/>
          <w:szCs w:val="18"/>
        </w:rPr>
      </w:pPr>
      <w:r w:rsidRPr="007E1C3E">
        <w:rPr>
          <w:sz w:val="18"/>
          <w:szCs w:val="18"/>
        </w:rPr>
        <w:t>4.7.</w:t>
      </w:r>
      <w:r w:rsidRPr="007E1C3E">
        <w:rPr>
          <w:sz w:val="18"/>
          <w:szCs w:val="18"/>
        </w:rPr>
        <w:tab/>
        <w:t>При изготовлении и установке арт-объектов каждый участник конкурса соблюдает правила техники безопасности при работе с инструментом и оборудованием, представляющим повышенную опасность. Организаторы конкурса не несут ответственности за нарушение участниками правил по технике безопасности, и правил по эксплуатации используемого инструмента (оборудования),  а также за полученные участниками в период выполнения работ травм.</w:t>
      </w:r>
    </w:p>
    <w:p w:rsidR="007E1C3E" w:rsidRPr="007E1C3E" w:rsidRDefault="007E1C3E" w:rsidP="007E1C3E">
      <w:pPr>
        <w:tabs>
          <w:tab w:val="left" w:pos="1276"/>
        </w:tabs>
        <w:ind w:left="0" w:firstLine="567"/>
        <w:rPr>
          <w:sz w:val="18"/>
          <w:szCs w:val="18"/>
        </w:rPr>
      </w:pPr>
      <w:r w:rsidRPr="007E1C3E">
        <w:rPr>
          <w:sz w:val="18"/>
          <w:szCs w:val="18"/>
        </w:rPr>
        <w:t>4.8.</w:t>
      </w:r>
      <w:r w:rsidRPr="007E1C3E">
        <w:rPr>
          <w:sz w:val="18"/>
          <w:szCs w:val="18"/>
        </w:rPr>
        <w:tab/>
        <w:t>Работы должны представлять эстетическую и художественную ценность.</w:t>
      </w:r>
    </w:p>
    <w:p w:rsidR="007E1C3E" w:rsidRPr="007E1C3E" w:rsidRDefault="007E1C3E" w:rsidP="007E1C3E">
      <w:pPr>
        <w:tabs>
          <w:tab w:val="left" w:pos="1276"/>
        </w:tabs>
        <w:ind w:left="0" w:firstLine="567"/>
        <w:rPr>
          <w:sz w:val="18"/>
          <w:szCs w:val="18"/>
        </w:rPr>
      </w:pPr>
      <w:r w:rsidRPr="007E1C3E">
        <w:rPr>
          <w:sz w:val="18"/>
          <w:szCs w:val="18"/>
        </w:rPr>
        <w:t xml:space="preserve">4.9. </w:t>
      </w:r>
      <w:r w:rsidRPr="007E1C3E">
        <w:rPr>
          <w:spacing w:val="-1"/>
          <w:sz w:val="18"/>
          <w:szCs w:val="18"/>
        </w:rPr>
        <w:t xml:space="preserve">Арт-объекты могут иметь эмблемы с символикой </w:t>
      </w:r>
      <w:proofErr w:type="spellStart"/>
      <w:r w:rsidRPr="007E1C3E">
        <w:rPr>
          <w:spacing w:val="-1"/>
          <w:sz w:val="18"/>
          <w:szCs w:val="18"/>
        </w:rPr>
        <w:t>Хомутовского</w:t>
      </w:r>
      <w:proofErr w:type="spellEnd"/>
      <w:r w:rsidRPr="007E1C3E">
        <w:rPr>
          <w:spacing w:val="-1"/>
          <w:sz w:val="18"/>
          <w:szCs w:val="18"/>
        </w:rPr>
        <w:t xml:space="preserve"> муниципального образования, а также логотипы, рекламу учреждений, организаций, п</w:t>
      </w:r>
      <w:r w:rsidRPr="007E1C3E">
        <w:rPr>
          <w:sz w:val="18"/>
          <w:szCs w:val="18"/>
        </w:rPr>
        <w:t>редприятий и организаций, физических лиц, участвующих в их изготовлении.</w:t>
      </w:r>
    </w:p>
    <w:p w:rsidR="007E1C3E" w:rsidRPr="007E1C3E" w:rsidRDefault="007E1C3E" w:rsidP="007E1C3E">
      <w:pPr>
        <w:tabs>
          <w:tab w:val="left" w:pos="1276"/>
        </w:tabs>
        <w:ind w:left="0" w:firstLine="567"/>
        <w:rPr>
          <w:sz w:val="18"/>
          <w:szCs w:val="18"/>
        </w:rPr>
      </w:pPr>
      <w:r w:rsidRPr="007E1C3E">
        <w:rPr>
          <w:sz w:val="18"/>
          <w:szCs w:val="18"/>
        </w:rPr>
        <w:t>4.10.</w:t>
      </w:r>
      <w:r w:rsidRPr="007E1C3E">
        <w:rPr>
          <w:sz w:val="18"/>
          <w:szCs w:val="18"/>
        </w:rPr>
        <w:tab/>
        <w:t xml:space="preserve"> Объект по возможности должен быть эксплуатируемым. Приветствуется интерактивность объекта, возможность взаимодействия посетителей с арт-объектом.</w:t>
      </w:r>
    </w:p>
    <w:p w:rsidR="007E1C3E" w:rsidRPr="007E1C3E" w:rsidRDefault="007E1C3E" w:rsidP="007E1C3E">
      <w:pPr>
        <w:tabs>
          <w:tab w:val="left" w:pos="1276"/>
        </w:tabs>
        <w:ind w:left="0" w:firstLine="567"/>
        <w:rPr>
          <w:sz w:val="18"/>
          <w:szCs w:val="18"/>
        </w:rPr>
      </w:pPr>
      <w:r w:rsidRPr="007E1C3E">
        <w:rPr>
          <w:sz w:val="18"/>
          <w:szCs w:val="18"/>
        </w:rPr>
        <w:t>4.11.</w:t>
      </w:r>
      <w:r w:rsidRPr="007E1C3E">
        <w:rPr>
          <w:sz w:val="18"/>
          <w:szCs w:val="18"/>
        </w:rPr>
        <w:tab/>
        <w:t xml:space="preserve"> Организаторы оставляют право не допустить работу до участия в конкурсе, если она не соответствует предъявляемым настоящим положением требованиям.</w:t>
      </w:r>
    </w:p>
    <w:p w:rsidR="007E1C3E" w:rsidRPr="007E1C3E" w:rsidRDefault="007E1C3E" w:rsidP="007E1C3E">
      <w:pPr>
        <w:tabs>
          <w:tab w:val="left" w:pos="1276"/>
        </w:tabs>
        <w:ind w:left="0" w:firstLine="567"/>
        <w:rPr>
          <w:sz w:val="18"/>
          <w:szCs w:val="18"/>
        </w:rPr>
      </w:pPr>
      <w:r w:rsidRPr="007E1C3E">
        <w:rPr>
          <w:sz w:val="18"/>
          <w:szCs w:val="18"/>
        </w:rPr>
        <w:t>4.12. Арт-объекты возводятся за счет конкурсантов.</w:t>
      </w:r>
    </w:p>
    <w:p w:rsidR="007E1C3E" w:rsidRPr="007E1C3E" w:rsidRDefault="007E1C3E" w:rsidP="007E1C3E">
      <w:pPr>
        <w:tabs>
          <w:tab w:val="left" w:pos="1276"/>
        </w:tabs>
        <w:ind w:left="0" w:firstLine="567"/>
        <w:rPr>
          <w:sz w:val="18"/>
          <w:szCs w:val="18"/>
        </w:rPr>
      </w:pPr>
    </w:p>
    <w:p w:rsidR="007E1C3E" w:rsidRPr="007E1C3E" w:rsidRDefault="007E1C3E" w:rsidP="007E1C3E">
      <w:pPr>
        <w:tabs>
          <w:tab w:val="left" w:pos="1276"/>
        </w:tabs>
        <w:ind w:left="0" w:firstLine="567"/>
        <w:rPr>
          <w:sz w:val="18"/>
          <w:szCs w:val="18"/>
        </w:rPr>
      </w:pPr>
      <w:r w:rsidRPr="007E1C3E">
        <w:rPr>
          <w:sz w:val="18"/>
          <w:szCs w:val="18"/>
        </w:rPr>
        <w:t>5</w:t>
      </w:r>
      <w:r w:rsidRPr="007E1C3E">
        <w:rPr>
          <w:b/>
          <w:sz w:val="18"/>
          <w:szCs w:val="18"/>
        </w:rPr>
        <w:t>. Подведение итогов конкурса. Награждение победителей.</w:t>
      </w:r>
      <w:r w:rsidRPr="007E1C3E">
        <w:rPr>
          <w:color w:val="FF0000"/>
          <w:sz w:val="18"/>
          <w:szCs w:val="18"/>
        </w:rPr>
        <w:t xml:space="preserve"> </w:t>
      </w:r>
    </w:p>
    <w:p w:rsidR="007E1C3E" w:rsidRPr="007E1C3E" w:rsidRDefault="007E1C3E" w:rsidP="007E1C3E">
      <w:pPr>
        <w:tabs>
          <w:tab w:val="left" w:pos="1276"/>
        </w:tabs>
        <w:ind w:left="0" w:firstLine="567"/>
        <w:rPr>
          <w:sz w:val="18"/>
          <w:szCs w:val="18"/>
        </w:rPr>
      </w:pPr>
      <w:r w:rsidRPr="007E1C3E">
        <w:rPr>
          <w:sz w:val="18"/>
          <w:szCs w:val="18"/>
        </w:rPr>
        <w:t>5.1. Подведение итогов конкурса проводится 16 августа  2021 года путем осмотра комиссией представленных конкурсных объектов и оформляется протоколом.</w:t>
      </w:r>
    </w:p>
    <w:p w:rsidR="007E1C3E" w:rsidRPr="007E1C3E" w:rsidRDefault="007E1C3E" w:rsidP="007E1C3E">
      <w:pPr>
        <w:ind w:left="0" w:firstLine="567"/>
        <w:rPr>
          <w:sz w:val="18"/>
          <w:szCs w:val="18"/>
        </w:rPr>
      </w:pPr>
      <w:r w:rsidRPr="007E1C3E">
        <w:rPr>
          <w:sz w:val="18"/>
          <w:szCs w:val="18"/>
        </w:rPr>
        <w:t>5.2. Комиссия при рассмотрении конкурсных объектов определяет победителей конкурса по следующим критериям:</w:t>
      </w:r>
    </w:p>
    <w:p w:rsidR="007E1C3E" w:rsidRPr="007E1C3E" w:rsidRDefault="007E1C3E" w:rsidP="007E1C3E">
      <w:pPr>
        <w:ind w:left="0" w:firstLine="567"/>
        <w:rPr>
          <w:sz w:val="18"/>
          <w:szCs w:val="18"/>
        </w:rPr>
      </w:pPr>
      <w:r w:rsidRPr="007E1C3E">
        <w:rPr>
          <w:sz w:val="18"/>
          <w:szCs w:val="18"/>
        </w:rPr>
        <w:t>-соответствие требованиям положению о конкурсе;</w:t>
      </w:r>
    </w:p>
    <w:p w:rsidR="007E1C3E" w:rsidRPr="007E1C3E" w:rsidRDefault="007E1C3E" w:rsidP="007E1C3E">
      <w:pPr>
        <w:ind w:left="0" w:firstLine="567"/>
        <w:rPr>
          <w:sz w:val="18"/>
          <w:szCs w:val="18"/>
        </w:rPr>
      </w:pPr>
      <w:r w:rsidRPr="007E1C3E">
        <w:rPr>
          <w:sz w:val="18"/>
          <w:szCs w:val="18"/>
        </w:rPr>
        <w:t>-оригинальность работы;</w:t>
      </w:r>
    </w:p>
    <w:p w:rsidR="007E1C3E" w:rsidRPr="007E1C3E" w:rsidRDefault="007E1C3E" w:rsidP="007E1C3E">
      <w:pPr>
        <w:ind w:left="0" w:firstLine="567"/>
        <w:rPr>
          <w:sz w:val="18"/>
          <w:szCs w:val="18"/>
        </w:rPr>
      </w:pPr>
      <w:r w:rsidRPr="007E1C3E">
        <w:rPr>
          <w:sz w:val="18"/>
          <w:szCs w:val="18"/>
        </w:rPr>
        <w:t>-художественная ценность;</w:t>
      </w:r>
    </w:p>
    <w:p w:rsidR="007E1C3E" w:rsidRPr="007E1C3E" w:rsidRDefault="007E1C3E" w:rsidP="007E1C3E">
      <w:pPr>
        <w:ind w:left="0" w:firstLine="567"/>
        <w:rPr>
          <w:sz w:val="18"/>
          <w:szCs w:val="18"/>
        </w:rPr>
      </w:pPr>
      <w:r w:rsidRPr="007E1C3E">
        <w:rPr>
          <w:sz w:val="18"/>
          <w:szCs w:val="18"/>
        </w:rPr>
        <w:t>-качество выполнения.</w:t>
      </w:r>
    </w:p>
    <w:p w:rsidR="007E1C3E" w:rsidRPr="007E1C3E" w:rsidRDefault="007E1C3E" w:rsidP="007E1C3E">
      <w:pPr>
        <w:ind w:left="0" w:firstLine="567"/>
        <w:rPr>
          <w:sz w:val="18"/>
          <w:szCs w:val="18"/>
        </w:rPr>
      </w:pPr>
      <w:r w:rsidRPr="007E1C3E">
        <w:rPr>
          <w:sz w:val="18"/>
          <w:szCs w:val="18"/>
        </w:rPr>
        <w:t>Выполнение вышеперечисленных требований оценивается по пятибалльной шкале (от 1 до 5 баллов).</w:t>
      </w:r>
    </w:p>
    <w:p w:rsidR="007E1C3E" w:rsidRPr="007E1C3E" w:rsidRDefault="007E1C3E" w:rsidP="007E1C3E">
      <w:pPr>
        <w:tabs>
          <w:tab w:val="left" w:pos="1276"/>
        </w:tabs>
        <w:ind w:left="0" w:firstLine="567"/>
        <w:rPr>
          <w:sz w:val="18"/>
          <w:szCs w:val="18"/>
        </w:rPr>
      </w:pPr>
      <w:r w:rsidRPr="007E1C3E">
        <w:rPr>
          <w:sz w:val="18"/>
          <w:szCs w:val="18"/>
        </w:rPr>
        <w:t xml:space="preserve">5.3. Награждение победителей конкурса проводится в торжественной обстановке на праздновании «Дня села» с вручением  Благодарственных писем администрации </w:t>
      </w:r>
      <w:proofErr w:type="spellStart"/>
      <w:r w:rsidRPr="007E1C3E">
        <w:rPr>
          <w:sz w:val="18"/>
          <w:szCs w:val="18"/>
        </w:rPr>
        <w:t>Хомутовского</w:t>
      </w:r>
      <w:proofErr w:type="spellEnd"/>
      <w:r w:rsidRPr="007E1C3E">
        <w:rPr>
          <w:sz w:val="18"/>
          <w:szCs w:val="18"/>
        </w:rPr>
        <w:t xml:space="preserve"> муниципального образования и памятных призов, занявшим первое, второе и третье места.</w:t>
      </w:r>
    </w:p>
    <w:p w:rsidR="007E1C3E" w:rsidRPr="007E1C3E" w:rsidRDefault="007E1C3E" w:rsidP="007E1C3E">
      <w:pPr>
        <w:tabs>
          <w:tab w:val="left" w:pos="1276"/>
        </w:tabs>
        <w:ind w:left="0" w:firstLine="567"/>
        <w:rPr>
          <w:sz w:val="18"/>
          <w:szCs w:val="18"/>
        </w:rPr>
      </w:pPr>
      <w:r w:rsidRPr="007E1C3E">
        <w:rPr>
          <w:sz w:val="18"/>
          <w:szCs w:val="18"/>
        </w:rPr>
        <w:t xml:space="preserve">5.4. Решение комиссии публикуется на официальном сайте </w:t>
      </w:r>
      <w:proofErr w:type="spellStart"/>
      <w:r w:rsidRPr="007E1C3E">
        <w:rPr>
          <w:sz w:val="18"/>
          <w:szCs w:val="18"/>
        </w:rPr>
        <w:t>Хомутовского</w:t>
      </w:r>
      <w:proofErr w:type="spellEnd"/>
      <w:r w:rsidRPr="007E1C3E">
        <w:rPr>
          <w:sz w:val="18"/>
          <w:szCs w:val="18"/>
        </w:rPr>
        <w:t xml:space="preserve"> муниципального образования, в газете «</w:t>
      </w:r>
      <w:proofErr w:type="spellStart"/>
      <w:r w:rsidRPr="007E1C3E">
        <w:rPr>
          <w:sz w:val="18"/>
          <w:szCs w:val="18"/>
        </w:rPr>
        <w:t>Хомутовский</w:t>
      </w:r>
      <w:proofErr w:type="spellEnd"/>
      <w:r w:rsidRPr="007E1C3E">
        <w:rPr>
          <w:sz w:val="18"/>
          <w:szCs w:val="18"/>
        </w:rPr>
        <w:t xml:space="preserve"> вестник» и в социальных сетях.</w:t>
      </w:r>
    </w:p>
    <w:p w:rsidR="007E1C3E" w:rsidRPr="007E1C3E" w:rsidRDefault="007E1C3E" w:rsidP="007E1C3E">
      <w:pPr>
        <w:tabs>
          <w:tab w:val="left" w:pos="1276"/>
        </w:tabs>
        <w:ind w:left="0" w:firstLine="567"/>
        <w:rPr>
          <w:sz w:val="18"/>
          <w:szCs w:val="18"/>
        </w:rPr>
      </w:pPr>
    </w:p>
    <w:p w:rsidR="007E1C3E" w:rsidRPr="007E1C3E" w:rsidRDefault="007E1C3E" w:rsidP="007E1C3E">
      <w:pPr>
        <w:tabs>
          <w:tab w:val="left" w:pos="1276"/>
        </w:tabs>
        <w:ind w:left="0" w:firstLine="567"/>
        <w:rPr>
          <w:sz w:val="18"/>
          <w:szCs w:val="18"/>
        </w:rPr>
      </w:pPr>
    </w:p>
    <w:p w:rsidR="007E1C3E" w:rsidRPr="00B957CF" w:rsidRDefault="007E1C3E" w:rsidP="00B957CF">
      <w:pPr>
        <w:tabs>
          <w:tab w:val="left" w:pos="1276"/>
        </w:tabs>
        <w:ind w:left="0" w:firstLine="567"/>
        <w:jc w:val="right"/>
        <w:rPr>
          <w:i/>
          <w:sz w:val="18"/>
          <w:szCs w:val="18"/>
        </w:rPr>
      </w:pPr>
      <w:r w:rsidRPr="00B957CF">
        <w:rPr>
          <w:i/>
          <w:sz w:val="18"/>
          <w:szCs w:val="18"/>
        </w:rPr>
        <w:t xml:space="preserve">Начальник экономического отдела </w:t>
      </w:r>
      <w:r w:rsidRPr="00B957CF">
        <w:rPr>
          <w:i/>
          <w:sz w:val="18"/>
          <w:szCs w:val="18"/>
        </w:rPr>
        <w:tab/>
      </w:r>
      <w:r w:rsidRPr="00B957CF">
        <w:rPr>
          <w:i/>
          <w:sz w:val="18"/>
          <w:szCs w:val="18"/>
        </w:rPr>
        <w:tab/>
      </w:r>
      <w:r w:rsidRPr="00B957CF">
        <w:rPr>
          <w:i/>
          <w:sz w:val="18"/>
          <w:szCs w:val="18"/>
        </w:rPr>
        <w:tab/>
        <w:t xml:space="preserve">                      </w:t>
      </w:r>
      <w:proofErr w:type="spellStart"/>
      <w:r w:rsidRPr="00B957CF">
        <w:rPr>
          <w:i/>
          <w:sz w:val="18"/>
          <w:szCs w:val="18"/>
        </w:rPr>
        <w:t>Е.Н.Дубровина</w:t>
      </w:r>
      <w:proofErr w:type="spellEnd"/>
      <w:r w:rsidRPr="00B957CF">
        <w:rPr>
          <w:i/>
          <w:sz w:val="18"/>
          <w:szCs w:val="18"/>
        </w:rPr>
        <w:tab/>
      </w:r>
      <w:r w:rsidRPr="00B957CF">
        <w:rPr>
          <w:i/>
          <w:sz w:val="18"/>
          <w:szCs w:val="18"/>
        </w:rPr>
        <w:tab/>
      </w:r>
      <w:r w:rsidRPr="00B957CF">
        <w:rPr>
          <w:i/>
          <w:sz w:val="18"/>
          <w:szCs w:val="18"/>
        </w:rPr>
        <w:tab/>
      </w:r>
      <w:r w:rsidRPr="00B957CF">
        <w:rPr>
          <w:i/>
          <w:sz w:val="18"/>
          <w:szCs w:val="18"/>
        </w:rPr>
        <w:tab/>
      </w:r>
      <w:r w:rsidRPr="00B957CF">
        <w:rPr>
          <w:i/>
          <w:sz w:val="18"/>
          <w:szCs w:val="18"/>
        </w:rPr>
        <w:tab/>
      </w:r>
    </w:p>
    <w:p w:rsidR="007E1C3E" w:rsidRPr="007E1C3E" w:rsidRDefault="007E1C3E" w:rsidP="007E1C3E">
      <w:pPr>
        <w:tabs>
          <w:tab w:val="left" w:pos="1276"/>
        </w:tabs>
        <w:ind w:left="0" w:firstLine="567"/>
        <w:rPr>
          <w:sz w:val="18"/>
          <w:szCs w:val="18"/>
        </w:rPr>
      </w:pPr>
      <w:r w:rsidRPr="007E1C3E">
        <w:rPr>
          <w:sz w:val="18"/>
          <w:szCs w:val="18"/>
        </w:rPr>
        <w:t xml:space="preserve">             </w:t>
      </w:r>
    </w:p>
    <w:p w:rsidR="007E1C3E" w:rsidRPr="007E1C3E" w:rsidRDefault="007E1C3E" w:rsidP="00B957CF">
      <w:pPr>
        <w:tabs>
          <w:tab w:val="left" w:pos="1276"/>
        </w:tabs>
        <w:ind w:left="0" w:firstLine="0"/>
        <w:rPr>
          <w:sz w:val="18"/>
          <w:szCs w:val="18"/>
        </w:rPr>
      </w:pPr>
    </w:p>
    <w:p w:rsidR="007E1C3E" w:rsidRPr="007E1C3E" w:rsidRDefault="007E1C3E" w:rsidP="00B957CF">
      <w:pPr>
        <w:tabs>
          <w:tab w:val="left" w:pos="1276"/>
        </w:tabs>
        <w:ind w:left="0" w:firstLine="567"/>
        <w:jc w:val="right"/>
        <w:rPr>
          <w:sz w:val="18"/>
          <w:szCs w:val="18"/>
        </w:rPr>
      </w:pPr>
      <w:r w:rsidRPr="007E1C3E">
        <w:rPr>
          <w:sz w:val="18"/>
          <w:szCs w:val="18"/>
        </w:rPr>
        <w:t xml:space="preserve">Приложение </w:t>
      </w:r>
    </w:p>
    <w:p w:rsidR="007E1C3E" w:rsidRPr="007E1C3E" w:rsidRDefault="007E1C3E" w:rsidP="00B957CF">
      <w:pPr>
        <w:tabs>
          <w:tab w:val="left" w:pos="1276"/>
        </w:tabs>
        <w:ind w:left="0" w:firstLine="567"/>
        <w:jc w:val="right"/>
        <w:rPr>
          <w:sz w:val="18"/>
          <w:szCs w:val="18"/>
        </w:rPr>
      </w:pPr>
      <w:r w:rsidRPr="007E1C3E">
        <w:rPr>
          <w:sz w:val="18"/>
          <w:szCs w:val="18"/>
        </w:rPr>
        <w:t>к положению о проведении конкурса</w:t>
      </w:r>
    </w:p>
    <w:p w:rsidR="007E1C3E" w:rsidRPr="007E1C3E" w:rsidRDefault="007E1C3E" w:rsidP="00B957CF">
      <w:pPr>
        <w:tabs>
          <w:tab w:val="left" w:pos="1276"/>
        </w:tabs>
        <w:ind w:left="0" w:firstLine="567"/>
        <w:jc w:val="right"/>
        <w:rPr>
          <w:sz w:val="18"/>
          <w:szCs w:val="18"/>
        </w:rPr>
      </w:pPr>
      <w:r w:rsidRPr="007E1C3E">
        <w:rPr>
          <w:sz w:val="18"/>
          <w:szCs w:val="18"/>
        </w:rPr>
        <w:t>«</w:t>
      </w:r>
      <w:proofErr w:type="gramStart"/>
      <w:r w:rsidRPr="007E1C3E">
        <w:rPr>
          <w:sz w:val="18"/>
          <w:szCs w:val="18"/>
        </w:rPr>
        <w:t>Лучший</w:t>
      </w:r>
      <w:proofErr w:type="gramEnd"/>
      <w:r w:rsidRPr="007E1C3E">
        <w:rPr>
          <w:sz w:val="18"/>
          <w:szCs w:val="18"/>
        </w:rPr>
        <w:t xml:space="preserve"> Арт-Объект» для благоустройства</w:t>
      </w:r>
    </w:p>
    <w:p w:rsidR="007E1C3E" w:rsidRPr="007E1C3E" w:rsidRDefault="007E1C3E" w:rsidP="00B957CF">
      <w:pPr>
        <w:tabs>
          <w:tab w:val="left" w:pos="1276"/>
        </w:tabs>
        <w:ind w:left="0" w:firstLine="567"/>
        <w:jc w:val="right"/>
        <w:rPr>
          <w:sz w:val="18"/>
          <w:szCs w:val="18"/>
        </w:rPr>
      </w:pPr>
      <w:r w:rsidRPr="007E1C3E">
        <w:rPr>
          <w:sz w:val="18"/>
          <w:szCs w:val="18"/>
        </w:rPr>
        <w:t xml:space="preserve">  территории  ул. Ручейная 1, д. Позднякова,</w:t>
      </w:r>
    </w:p>
    <w:p w:rsidR="007E1C3E" w:rsidRPr="007E1C3E" w:rsidRDefault="007E1C3E" w:rsidP="00B957CF">
      <w:pPr>
        <w:tabs>
          <w:tab w:val="left" w:pos="1276"/>
        </w:tabs>
        <w:ind w:left="0" w:firstLine="567"/>
        <w:jc w:val="right"/>
        <w:rPr>
          <w:sz w:val="18"/>
          <w:szCs w:val="18"/>
        </w:rPr>
      </w:pPr>
      <w:r w:rsidRPr="007E1C3E">
        <w:rPr>
          <w:sz w:val="18"/>
          <w:szCs w:val="18"/>
        </w:rPr>
        <w:t xml:space="preserve"> Иркутского района, Иркутской области  </w:t>
      </w:r>
    </w:p>
    <w:p w:rsidR="007E1C3E" w:rsidRPr="007E1C3E" w:rsidRDefault="007E1C3E" w:rsidP="00B957CF">
      <w:pPr>
        <w:tabs>
          <w:tab w:val="left" w:pos="1276"/>
        </w:tabs>
        <w:ind w:left="0" w:firstLine="567"/>
        <w:jc w:val="center"/>
        <w:rPr>
          <w:sz w:val="18"/>
          <w:szCs w:val="18"/>
        </w:rPr>
      </w:pPr>
    </w:p>
    <w:p w:rsidR="007E1C3E" w:rsidRPr="007E1C3E" w:rsidRDefault="007E1C3E" w:rsidP="00B957CF">
      <w:pPr>
        <w:tabs>
          <w:tab w:val="left" w:pos="1276"/>
        </w:tabs>
        <w:ind w:left="0" w:firstLine="567"/>
        <w:jc w:val="center"/>
        <w:rPr>
          <w:sz w:val="18"/>
          <w:szCs w:val="18"/>
        </w:rPr>
      </w:pPr>
      <w:r w:rsidRPr="007E1C3E">
        <w:rPr>
          <w:sz w:val="18"/>
          <w:szCs w:val="18"/>
        </w:rPr>
        <w:t>Заявка</w:t>
      </w:r>
    </w:p>
    <w:p w:rsidR="007E1C3E" w:rsidRPr="007E1C3E" w:rsidRDefault="007E1C3E" w:rsidP="00B957CF">
      <w:pPr>
        <w:tabs>
          <w:tab w:val="left" w:pos="1276"/>
        </w:tabs>
        <w:ind w:left="0" w:firstLine="567"/>
        <w:jc w:val="center"/>
        <w:rPr>
          <w:sz w:val="18"/>
          <w:szCs w:val="18"/>
        </w:rPr>
      </w:pPr>
      <w:r w:rsidRPr="007E1C3E">
        <w:rPr>
          <w:sz w:val="18"/>
          <w:szCs w:val="18"/>
        </w:rPr>
        <w:t>на участие в конкурсе «</w:t>
      </w:r>
      <w:proofErr w:type="gramStart"/>
      <w:r w:rsidRPr="007E1C3E">
        <w:rPr>
          <w:sz w:val="18"/>
          <w:szCs w:val="18"/>
        </w:rPr>
        <w:t>Лучший</w:t>
      </w:r>
      <w:proofErr w:type="gramEnd"/>
      <w:r w:rsidRPr="007E1C3E">
        <w:rPr>
          <w:sz w:val="18"/>
          <w:szCs w:val="18"/>
        </w:rPr>
        <w:t xml:space="preserve"> Арт-объект»</w:t>
      </w:r>
    </w:p>
    <w:p w:rsidR="007E1C3E" w:rsidRPr="007E1C3E" w:rsidRDefault="007E1C3E" w:rsidP="00B957CF">
      <w:pPr>
        <w:tabs>
          <w:tab w:val="left" w:pos="1276"/>
        </w:tabs>
        <w:ind w:left="0" w:firstLine="567"/>
        <w:jc w:val="center"/>
        <w:rPr>
          <w:sz w:val="18"/>
          <w:szCs w:val="18"/>
        </w:rPr>
      </w:pPr>
    </w:p>
    <w:p w:rsidR="007E1C3E" w:rsidRPr="007E1C3E" w:rsidRDefault="007E1C3E" w:rsidP="00B957CF">
      <w:pPr>
        <w:tabs>
          <w:tab w:val="left" w:pos="1276"/>
        </w:tabs>
        <w:ind w:left="0" w:firstLine="0"/>
        <w:rPr>
          <w:sz w:val="18"/>
          <w:szCs w:val="18"/>
        </w:rPr>
      </w:pPr>
    </w:p>
    <w:p w:rsidR="007E1C3E" w:rsidRPr="007E1C3E" w:rsidRDefault="007E1C3E" w:rsidP="007E1C3E">
      <w:pPr>
        <w:tabs>
          <w:tab w:val="left" w:pos="1276"/>
        </w:tabs>
        <w:ind w:left="0" w:firstLine="567"/>
        <w:rPr>
          <w:sz w:val="18"/>
          <w:szCs w:val="18"/>
        </w:rPr>
      </w:pPr>
      <w:r w:rsidRPr="007E1C3E">
        <w:rPr>
          <w:sz w:val="18"/>
          <w:szCs w:val="18"/>
        </w:rPr>
        <w:lastRenderedPageBreak/>
        <w:t>1. Наименование юридического лица (Фамилия, имя, отчество физического лица) ________________________________________________________________</w:t>
      </w:r>
    </w:p>
    <w:p w:rsidR="007E1C3E" w:rsidRPr="007E1C3E" w:rsidRDefault="007E1C3E" w:rsidP="007E1C3E">
      <w:pPr>
        <w:tabs>
          <w:tab w:val="left" w:pos="1276"/>
        </w:tabs>
        <w:ind w:left="0" w:firstLine="567"/>
        <w:rPr>
          <w:sz w:val="18"/>
          <w:szCs w:val="18"/>
        </w:rPr>
      </w:pPr>
      <w:r w:rsidRPr="007E1C3E">
        <w:rPr>
          <w:sz w:val="18"/>
          <w:szCs w:val="18"/>
        </w:rPr>
        <w:t>___________________________________________________________________________________________________________________________</w:t>
      </w:r>
    </w:p>
    <w:p w:rsidR="007E1C3E" w:rsidRPr="007E1C3E" w:rsidRDefault="007E1C3E" w:rsidP="007E1C3E">
      <w:pPr>
        <w:tabs>
          <w:tab w:val="left" w:pos="1276"/>
        </w:tabs>
        <w:ind w:left="0" w:firstLine="567"/>
        <w:rPr>
          <w:sz w:val="18"/>
          <w:szCs w:val="18"/>
        </w:rPr>
      </w:pPr>
      <w:r w:rsidRPr="007E1C3E">
        <w:rPr>
          <w:sz w:val="18"/>
          <w:szCs w:val="18"/>
        </w:rPr>
        <w:t>2. Фамилия, имя, отчество изготовителя Арт-Объектов _____________ _______________________________________________________________________________________________________________</w:t>
      </w:r>
    </w:p>
    <w:p w:rsidR="007E1C3E" w:rsidRPr="007E1C3E" w:rsidRDefault="007E1C3E" w:rsidP="007E1C3E">
      <w:pPr>
        <w:tabs>
          <w:tab w:val="left" w:pos="1276"/>
        </w:tabs>
        <w:ind w:left="0" w:firstLine="567"/>
        <w:rPr>
          <w:sz w:val="18"/>
          <w:szCs w:val="18"/>
        </w:rPr>
      </w:pPr>
      <w:r w:rsidRPr="007E1C3E">
        <w:rPr>
          <w:sz w:val="18"/>
          <w:szCs w:val="18"/>
        </w:rPr>
        <w:t>3. Контактный телефон______________________________________</w:t>
      </w:r>
    </w:p>
    <w:p w:rsidR="007E1C3E" w:rsidRPr="007E1C3E" w:rsidRDefault="007E1C3E" w:rsidP="007E1C3E">
      <w:pPr>
        <w:tabs>
          <w:tab w:val="left" w:pos="1276"/>
        </w:tabs>
        <w:ind w:left="0" w:firstLine="567"/>
        <w:rPr>
          <w:sz w:val="18"/>
          <w:szCs w:val="18"/>
        </w:rPr>
      </w:pPr>
      <w:r w:rsidRPr="007E1C3E">
        <w:rPr>
          <w:sz w:val="18"/>
          <w:szCs w:val="18"/>
        </w:rPr>
        <w:t xml:space="preserve">4. </w:t>
      </w:r>
      <w:proofErr w:type="gramStart"/>
      <w:r w:rsidRPr="007E1C3E">
        <w:rPr>
          <w:sz w:val="18"/>
          <w:szCs w:val="18"/>
        </w:rPr>
        <w:t>Название Арт-объекта, размеры готового изделия, материалы (металл, камень, дерево, др.), описание технологии изготовления (столярное изделие, ковка, литье, резка по камню) _________________________________________ ___________________________________________________________________</w:t>
      </w:r>
      <w:proofErr w:type="gramEnd"/>
    </w:p>
    <w:p w:rsidR="007E1C3E" w:rsidRPr="007E1C3E" w:rsidRDefault="007E1C3E" w:rsidP="007E1C3E">
      <w:pPr>
        <w:tabs>
          <w:tab w:val="left" w:pos="1276"/>
        </w:tabs>
        <w:ind w:left="0" w:firstLine="567"/>
        <w:rPr>
          <w:sz w:val="18"/>
          <w:szCs w:val="18"/>
        </w:rPr>
      </w:pPr>
      <w:r w:rsidRPr="007E1C3E">
        <w:rPr>
          <w:sz w:val="18"/>
          <w:szCs w:val="18"/>
        </w:rPr>
        <w:t>___________________________________________________________________.</w:t>
      </w:r>
    </w:p>
    <w:p w:rsidR="007E1C3E" w:rsidRPr="007E1C3E" w:rsidRDefault="007E1C3E" w:rsidP="007E1C3E">
      <w:pPr>
        <w:tabs>
          <w:tab w:val="left" w:pos="1276"/>
        </w:tabs>
        <w:ind w:left="0" w:firstLine="567"/>
        <w:rPr>
          <w:sz w:val="18"/>
          <w:szCs w:val="18"/>
        </w:rPr>
      </w:pPr>
      <w:r w:rsidRPr="007E1C3E">
        <w:rPr>
          <w:sz w:val="18"/>
          <w:szCs w:val="18"/>
        </w:rPr>
        <w:t>5. Количество участвующих лиц в создании __________ _____________.</w:t>
      </w:r>
    </w:p>
    <w:p w:rsidR="007E1C3E" w:rsidRPr="007E1C3E" w:rsidRDefault="007E1C3E" w:rsidP="007E1C3E">
      <w:pPr>
        <w:tabs>
          <w:tab w:val="left" w:pos="1276"/>
        </w:tabs>
        <w:ind w:left="0" w:firstLine="567"/>
        <w:rPr>
          <w:sz w:val="18"/>
          <w:szCs w:val="18"/>
        </w:rPr>
      </w:pPr>
      <w:r w:rsidRPr="007E1C3E">
        <w:rPr>
          <w:sz w:val="18"/>
          <w:szCs w:val="18"/>
        </w:rPr>
        <w:t>6. Эскиз Арт-объекта___________ л.</w:t>
      </w:r>
    </w:p>
    <w:p w:rsidR="007E1C3E" w:rsidRPr="007E1C3E" w:rsidRDefault="007E1C3E" w:rsidP="007E1C3E">
      <w:pPr>
        <w:tabs>
          <w:tab w:val="left" w:pos="1276"/>
        </w:tabs>
        <w:ind w:left="0" w:firstLine="567"/>
        <w:rPr>
          <w:sz w:val="18"/>
          <w:szCs w:val="18"/>
        </w:rPr>
      </w:pPr>
    </w:p>
    <w:p w:rsidR="007E1C3E" w:rsidRPr="007E1C3E" w:rsidRDefault="007E1C3E" w:rsidP="007E1C3E">
      <w:pPr>
        <w:tabs>
          <w:tab w:val="left" w:pos="1276"/>
        </w:tabs>
        <w:ind w:left="0" w:firstLine="567"/>
        <w:rPr>
          <w:sz w:val="18"/>
          <w:szCs w:val="18"/>
        </w:rPr>
      </w:pPr>
    </w:p>
    <w:p w:rsidR="007E1C3E" w:rsidRPr="007E1C3E" w:rsidRDefault="007E1C3E" w:rsidP="007E1C3E">
      <w:pPr>
        <w:tabs>
          <w:tab w:val="left" w:pos="1276"/>
        </w:tabs>
        <w:ind w:left="0" w:firstLine="567"/>
        <w:rPr>
          <w:sz w:val="18"/>
          <w:szCs w:val="18"/>
        </w:rPr>
      </w:pPr>
    </w:p>
    <w:p w:rsidR="007E1C3E" w:rsidRPr="007E1C3E" w:rsidRDefault="007E1C3E" w:rsidP="007E1C3E">
      <w:pPr>
        <w:pStyle w:val="af7"/>
        <w:tabs>
          <w:tab w:val="left" w:pos="5529"/>
          <w:tab w:val="left" w:pos="6379"/>
        </w:tabs>
        <w:spacing w:after="0"/>
        <w:ind w:left="0" w:firstLine="567"/>
        <w:rPr>
          <w:sz w:val="18"/>
          <w:szCs w:val="18"/>
        </w:rPr>
      </w:pPr>
      <w:r w:rsidRPr="007E1C3E">
        <w:rPr>
          <w:sz w:val="18"/>
          <w:szCs w:val="18"/>
        </w:rPr>
        <w:tab/>
      </w:r>
    </w:p>
    <w:p w:rsidR="007E1C3E" w:rsidRPr="007E1C3E" w:rsidRDefault="007E1C3E" w:rsidP="00B957CF">
      <w:pPr>
        <w:ind w:left="0" w:firstLine="567"/>
        <w:jc w:val="right"/>
        <w:rPr>
          <w:sz w:val="18"/>
          <w:szCs w:val="18"/>
        </w:rPr>
      </w:pPr>
      <w:r w:rsidRPr="007E1C3E">
        <w:rPr>
          <w:sz w:val="18"/>
          <w:szCs w:val="18"/>
        </w:rPr>
        <w:t>________________</w:t>
      </w:r>
    </w:p>
    <w:p w:rsidR="007E1C3E" w:rsidRPr="007E1C3E" w:rsidRDefault="007E1C3E" w:rsidP="00B957CF">
      <w:pPr>
        <w:pStyle w:val="af7"/>
        <w:tabs>
          <w:tab w:val="left" w:pos="5529"/>
          <w:tab w:val="left" w:pos="6379"/>
        </w:tabs>
        <w:spacing w:after="0"/>
        <w:ind w:left="0" w:firstLine="567"/>
        <w:jc w:val="right"/>
        <w:rPr>
          <w:sz w:val="18"/>
          <w:szCs w:val="18"/>
        </w:rPr>
      </w:pPr>
      <w:r w:rsidRPr="00B957CF">
        <w:rPr>
          <w:sz w:val="14"/>
          <w:szCs w:val="18"/>
        </w:rPr>
        <w:t>Подпись</w:t>
      </w:r>
      <w:r w:rsidRPr="007E1C3E">
        <w:rPr>
          <w:sz w:val="18"/>
          <w:szCs w:val="18"/>
        </w:rPr>
        <w:t xml:space="preserve">     </w:t>
      </w:r>
    </w:p>
    <w:p w:rsidR="007E1C3E" w:rsidRPr="007E1C3E" w:rsidRDefault="007E1C3E" w:rsidP="00B957CF">
      <w:pPr>
        <w:pStyle w:val="af7"/>
        <w:tabs>
          <w:tab w:val="left" w:pos="5529"/>
          <w:tab w:val="left" w:pos="6379"/>
        </w:tabs>
        <w:spacing w:after="0"/>
        <w:ind w:left="0" w:firstLine="567"/>
        <w:jc w:val="right"/>
        <w:rPr>
          <w:sz w:val="18"/>
          <w:szCs w:val="18"/>
        </w:rPr>
      </w:pPr>
    </w:p>
    <w:p w:rsidR="007E1C3E" w:rsidRPr="007E1C3E" w:rsidRDefault="007E1C3E" w:rsidP="00B957CF">
      <w:pPr>
        <w:pStyle w:val="af7"/>
        <w:tabs>
          <w:tab w:val="left" w:pos="5529"/>
          <w:tab w:val="left" w:pos="6379"/>
        </w:tabs>
        <w:spacing w:after="0"/>
        <w:ind w:left="0" w:firstLine="567"/>
        <w:jc w:val="right"/>
        <w:rPr>
          <w:sz w:val="18"/>
          <w:szCs w:val="18"/>
        </w:rPr>
      </w:pPr>
      <w:r w:rsidRPr="007E1C3E">
        <w:rPr>
          <w:sz w:val="18"/>
          <w:szCs w:val="18"/>
        </w:rPr>
        <w:t>«_____» _____________ 2021 г.</w:t>
      </w:r>
    </w:p>
    <w:p w:rsidR="007E1C3E" w:rsidRPr="007E1C3E" w:rsidRDefault="007E1C3E" w:rsidP="007E1C3E">
      <w:pPr>
        <w:tabs>
          <w:tab w:val="left" w:pos="1276"/>
        </w:tabs>
        <w:ind w:left="0" w:firstLine="567"/>
        <w:rPr>
          <w:b/>
          <w:sz w:val="18"/>
          <w:szCs w:val="18"/>
        </w:rPr>
      </w:pPr>
    </w:p>
    <w:p w:rsidR="007E1C3E" w:rsidRPr="007E1C3E" w:rsidRDefault="007E1C3E" w:rsidP="007E1C3E">
      <w:pPr>
        <w:ind w:left="0" w:firstLine="567"/>
        <w:rPr>
          <w:b/>
          <w:sz w:val="18"/>
          <w:szCs w:val="18"/>
        </w:rPr>
      </w:pPr>
    </w:p>
    <w:p w:rsidR="007E1C3E" w:rsidRDefault="007E1C3E" w:rsidP="008F6C89">
      <w:pPr>
        <w:ind w:left="0" w:firstLine="0"/>
        <w:rPr>
          <w:b/>
          <w:sz w:val="18"/>
          <w:szCs w:val="18"/>
        </w:rPr>
      </w:pPr>
    </w:p>
    <w:p w:rsidR="008F6C89" w:rsidRPr="007E1C3E" w:rsidRDefault="008F6C89" w:rsidP="008F6C89">
      <w:pPr>
        <w:ind w:left="0" w:firstLine="0"/>
        <w:rPr>
          <w:b/>
          <w:sz w:val="18"/>
          <w:szCs w:val="18"/>
        </w:rPr>
      </w:pPr>
    </w:p>
    <w:p w:rsidR="007E1C3E" w:rsidRPr="007E1C3E" w:rsidRDefault="007E1C3E" w:rsidP="008F6C89">
      <w:pPr>
        <w:ind w:left="0" w:firstLine="567"/>
        <w:jc w:val="right"/>
        <w:rPr>
          <w:sz w:val="18"/>
          <w:szCs w:val="18"/>
        </w:rPr>
      </w:pPr>
      <w:r w:rsidRPr="007E1C3E">
        <w:rPr>
          <w:sz w:val="18"/>
          <w:szCs w:val="18"/>
        </w:rPr>
        <w:t>Утверждено</w:t>
      </w:r>
    </w:p>
    <w:p w:rsidR="007E1C3E" w:rsidRPr="007E1C3E" w:rsidRDefault="007E1C3E" w:rsidP="008F6C89">
      <w:pPr>
        <w:ind w:left="0" w:firstLine="567"/>
        <w:jc w:val="right"/>
        <w:rPr>
          <w:sz w:val="18"/>
          <w:szCs w:val="18"/>
        </w:rPr>
      </w:pPr>
      <w:r w:rsidRPr="007E1C3E">
        <w:rPr>
          <w:sz w:val="18"/>
          <w:szCs w:val="18"/>
        </w:rPr>
        <w:t xml:space="preserve">Приложение №2  </w:t>
      </w:r>
    </w:p>
    <w:p w:rsidR="007E1C3E" w:rsidRPr="007E1C3E" w:rsidRDefault="007E1C3E" w:rsidP="008F6C89">
      <w:pPr>
        <w:ind w:left="0" w:firstLine="567"/>
        <w:jc w:val="right"/>
        <w:rPr>
          <w:sz w:val="18"/>
          <w:szCs w:val="18"/>
        </w:rPr>
      </w:pPr>
      <w:r w:rsidRPr="007E1C3E">
        <w:rPr>
          <w:sz w:val="18"/>
          <w:szCs w:val="18"/>
        </w:rPr>
        <w:t xml:space="preserve">                    к постановлению администрации </w:t>
      </w:r>
      <w:proofErr w:type="spellStart"/>
      <w:r w:rsidRPr="007E1C3E">
        <w:rPr>
          <w:sz w:val="18"/>
          <w:szCs w:val="18"/>
        </w:rPr>
        <w:t>Хомутовского</w:t>
      </w:r>
      <w:proofErr w:type="spellEnd"/>
    </w:p>
    <w:p w:rsidR="007E1C3E" w:rsidRPr="007E1C3E" w:rsidRDefault="007E1C3E" w:rsidP="008F6C89">
      <w:pPr>
        <w:ind w:left="0" w:firstLine="567"/>
        <w:jc w:val="right"/>
        <w:rPr>
          <w:sz w:val="18"/>
          <w:szCs w:val="18"/>
        </w:rPr>
      </w:pPr>
      <w:r w:rsidRPr="007E1C3E">
        <w:rPr>
          <w:sz w:val="18"/>
          <w:szCs w:val="18"/>
        </w:rPr>
        <w:t xml:space="preserve">муниципального образования </w:t>
      </w:r>
    </w:p>
    <w:p w:rsidR="007E1C3E" w:rsidRPr="007E1C3E" w:rsidRDefault="008F6C89" w:rsidP="008F6C89">
      <w:pPr>
        <w:ind w:left="0" w:firstLine="567"/>
        <w:jc w:val="right"/>
        <w:rPr>
          <w:sz w:val="18"/>
          <w:szCs w:val="18"/>
        </w:rPr>
      </w:pPr>
      <w:r>
        <w:rPr>
          <w:sz w:val="18"/>
          <w:szCs w:val="18"/>
        </w:rPr>
        <w:t xml:space="preserve">       № 114о/д от «02</w:t>
      </w:r>
      <w:r w:rsidR="007E1C3E" w:rsidRPr="007E1C3E">
        <w:rPr>
          <w:sz w:val="18"/>
          <w:szCs w:val="18"/>
        </w:rPr>
        <w:t xml:space="preserve">» </w:t>
      </w:r>
      <w:r>
        <w:rPr>
          <w:sz w:val="18"/>
          <w:szCs w:val="18"/>
        </w:rPr>
        <w:t xml:space="preserve">июля </w:t>
      </w:r>
      <w:r w:rsidR="007E1C3E" w:rsidRPr="007E1C3E">
        <w:rPr>
          <w:sz w:val="18"/>
          <w:szCs w:val="18"/>
        </w:rPr>
        <w:t xml:space="preserve">2021 г. </w:t>
      </w:r>
    </w:p>
    <w:p w:rsidR="007E1C3E" w:rsidRPr="007E1C3E" w:rsidRDefault="007E1C3E" w:rsidP="008F6C89">
      <w:pPr>
        <w:ind w:left="0" w:firstLine="567"/>
        <w:jc w:val="center"/>
        <w:rPr>
          <w:sz w:val="18"/>
          <w:szCs w:val="18"/>
        </w:rPr>
      </w:pPr>
    </w:p>
    <w:p w:rsidR="007E1C3E" w:rsidRPr="007E1C3E" w:rsidRDefault="007E1C3E" w:rsidP="008F6C89">
      <w:pPr>
        <w:ind w:left="0" w:firstLine="567"/>
        <w:jc w:val="center"/>
        <w:rPr>
          <w:sz w:val="18"/>
          <w:szCs w:val="18"/>
        </w:rPr>
      </w:pPr>
      <w:r w:rsidRPr="007E1C3E">
        <w:rPr>
          <w:sz w:val="18"/>
          <w:szCs w:val="18"/>
        </w:rPr>
        <w:t>Состав конкурсной комиссии для подведения итогов конкурса</w:t>
      </w:r>
    </w:p>
    <w:p w:rsidR="007E1C3E" w:rsidRPr="007E1C3E" w:rsidRDefault="007E1C3E" w:rsidP="008F6C89">
      <w:pPr>
        <w:ind w:left="0" w:firstLine="567"/>
        <w:jc w:val="center"/>
        <w:rPr>
          <w:sz w:val="18"/>
          <w:szCs w:val="18"/>
        </w:rPr>
      </w:pPr>
      <w:r w:rsidRPr="007E1C3E">
        <w:rPr>
          <w:sz w:val="18"/>
          <w:szCs w:val="18"/>
        </w:rPr>
        <w:t>«</w:t>
      </w:r>
      <w:proofErr w:type="gramStart"/>
      <w:r w:rsidRPr="007E1C3E">
        <w:rPr>
          <w:sz w:val="18"/>
          <w:szCs w:val="18"/>
        </w:rPr>
        <w:t>Лучший</w:t>
      </w:r>
      <w:proofErr w:type="gramEnd"/>
      <w:r w:rsidRPr="007E1C3E">
        <w:rPr>
          <w:sz w:val="18"/>
          <w:szCs w:val="18"/>
        </w:rPr>
        <w:t xml:space="preserve"> Арт-Объект» для благоустройства территории</w:t>
      </w:r>
    </w:p>
    <w:p w:rsidR="007E1C3E" w:rsidRPr="007E1C3E" w:rsidRDefault="007E1C3E" w:rsidP="008F6C89">
      <w:pPr>
        <w:ind w:left="0" w:firstLine="567"/>
        <w:jc w:val="center"/>
        <w:rPr>
          <w:sz w:val="18"/>
          <w:szCs w:val="18"/>
        </w:rPr>
      </w:pPr>
      <w:r w:rsidRPr="007E1C3E">
        <w:rPr>
          <w:sz w:val="18"/>
          <w:szCs w:val="18"/>
        </w:rPr>
        <w:t>ул. Ручейная 1, д. Позднякова, Иркутского района, Иркутской области</w:t>
      </w:r>
    </w:p>
    <w:p w:rsidR="007E1C3E" w:rsidRPr="007E1C3E" w:rsidRDefault="007E1C3E" w:rsidP="008F6C89">
      <w:pPr>
        <w:ind w:left="0" w:firstLine="567"/>
        <w:jc w:val="center"/>
        <w:rPr>
          <w:sz w:val="18"/>
          <w:szCs w:val="18"/>
        </w:rPr>
      </w:pPr>
    </w:p>
    <w:p w:rsidR="007E1C3E" w:rsidRPr="007E1C3E" w:rsidRDefault="007E1C3E" w:rsidP="007E1C3E">
      <w:pPr>
        <w:ind w:left="0" w:firstLine="567"/>
        <w:rPr>
          <w:sz w:val="18"/>
          <w:szCs w:val="18"/>
        </w:rPr>
      </w:pPr>
      <w:r w:rsidRPr="007E1C3E">
        <w:rPr>
          <w:sz w:val="18"/>
          <w:szCs w:val="18"/>
        </w:rPr>
        <w:t xml:space="preserve">Председатель комиссии: Первый заместитель Главы администрации </w:t>
      </w:r>
      <w:proofErr w:type="spellStart"/>
      <w:r w:rsidRPr="007E1C3E">
        <w:rPr>
          <w:sz w:val="18"/>
          <w:szCs w:val="18"/>
        </w:rPr>
        <w:t>А.В.Иваненко</w:t>
      </w:r>
      <w:proofErr w:type="spellEnd"/>
      <w:r w:rsidRPr="007E1C3E">
        <w:rPr>
          <w:sz w:val="18"/>
          <w:szCs w:val="18"/>
        </w:rPr>
        <w:t xml:space="preserve">, </w:t>
      </w:r>
    </w:p>
    <w:p w:rsidR="007E1C3E" w:rsidRPr="007E1C3E" w:rsidRDefault="007E1C3E" w:rsidP="007E1C3E">
      <w:pPr>
        <w:ind w:left="0" w:firstLine="567"/>
        <w:rPr>
          <w:sz w:val="18"/>
          <w:szCs w:val="18"/>
        </w:rPr>
      </w:pPr>
      <w:r w:rsidRPr="007E1C3E">
        <w:rPr>
          <w:sz w:val="18"/>
          <w:szCs w:val="18"/>
        </w:rPr>
        <w:t>Секретарь комиссии: ведущий инженер экономического отдела В.А. Семенова,</w:t>
      </w:r>
    </w:p>
    <w:p w:rsidR="007E1C3E" w:rsidRPr="007E1C3E" w:rsidRDefault="007E1C3E" w:rsidP="007E1C3E">
      <w:pPr>
        <w:ind w:left="0" w:firstLine="567"/>
        <w:rPr>
          <w:sz w:val="18"/>
          <w:szCs w:val="18"/>
        </w:rPr>
      </w:pPr>
      <w:r w:rsidRPr="007E1C3E">
        <w:rPr>
          <w:sz w:val="18"/>
          <w:szCs w:val="18"/>
        </w:rPr>
        <w:t xml:space="preserve">Члены комиссии: </w:t>
      </w:r>
    </w:p>
    <w:p w:rsidR="007E1C3E" w:rsidRPr="007E1C3E" w:rsidRDefault="007E1C3E" w:rsidP="007E1C3E">
      <w:pPr>
        <w:ind w:left="0" w:firstLine="567"/>
        <w:rPr>
          <w:sz w:val="18"/>
          <w:szCs w:val="18"/>
        </w:rPr>
      </w:pPr>
      <w:r w:rsidRPr="007E1C3E">
        <w:rPr>
          <w:sz w:val="18"/>
          <w:szCs w:val="18"/>
        </w:rPr>
        <w:t>Начальник экономического отдела Е.Н. Дубровина,</w:t>
      </w:r>
    </w:p>
    <w:p w:rsidR="007E1C3E" w:rsidRPr="007E1C3E" w:rsidRDefault="007E1C3E" w:rsidP="007E1C3E">
      <w:pPr>
        <w:ind w:left="0" w:firstLine="567"/>
        <w:rPr>
          <w:sz w:val="18"/>
          <w:szCs w:val="18"/>
        </w:rPr>
      </w:pPr>
      <w:r w:rsidRPr="007E1C3E">
        <w:rPr>
          <w:sz w:val="18"/>
          <w:szCs w:val="18"/>
        </w:rPr>
        <w:t>Начальник социального отдела М.Ю. Несмеянова,</w:t>
      </w:r>
    </w:p>
    <w:p w:rsidR="007E1C3E" w:rsidRPr="007E1C3E" w:rsidRDefault="007E1C3E" w:rsidP="007E1C3E">
      <w:pPr>
        <w:ind w:left="0" w:firstLine="567"/>
        <w:rPr>
          <w:sz w:val="18"/>
          <w:szCs w:val="18"/>
        </w:rPr>
      </w:pPr>
      <w:r w:rsidRPr="007E1C3E">
        <w:rPr>
          <w:sz w:val="18"/>
          <w:szCs w:val="18"/>
        </w:rPr>
        <w:t>Директор МКУ ХЭС ХМО А.Л. Шелепов,</w:t>
      </w:r>
    </w:p>
    <w:p w:rsidR="007E1C3E" w:rsidRPr="007E1C3E" w:rsidRDefault="007E1C3E" w:rsidP="007E1C3E">
      <w:pPr>
        <w:ind w:left="0" w:firstLine="567"/>
        <w:rPr>
          <w:sz w:val="18"/>
          <w:szCs w:val="18"/>
        </w:rPr>
      </w:pPr>
      <w:r w:rsidRPr="007E1C3E">
        <w:rPr>
          <w:sz w:val="18"/>
          <w:szCs w:val="18"/>
        </w:rPr>
        <w:t>Директор МУК КСК ХМО С.А. Василенко,</w:t>
      </w:r>
    </w:p>
    <w:p w:rsidR="007E1C3E" w:rsidRPr="007E1C3E" w:rsidRDefault="007E1C3E" w:rsidP="007E1C3E">
      <w:pPr>
        <w:ind w:left="0" w:firstLine="567"/>
        <w:rPr>
          <w:sz w:val="18"/>
          <w:szCs w:val="18"/>
        </w:rPr>
      </w:pPr>
      <w:r w:rsidRPr="007E1C3E">
        <w:rPr>
          <w:sz w:val="18"/>
          <w:szCs w:val="18"/>
        </w:rPr>
        <w:t xml:space="preserve">Главный специалист отдела градостроительства, земельных и имущественных отношений Н.Ю. </w:t>
      </w:r>
      <w:proofErr w:type="spellStart"/>
      <w:r w:rsidRPr="007E1C3E">
        <w:rPr>
          <w:sz w:val="18"/>
          <w:szCs w:val="18"/>
        </w:rPr>
        <w:t>Галицына</w:t>
      </w:r>
      <w:proofErr w:type="spellEnd"/>
      <w:r w:rsidRPr="007E1C3E">
        <w:rPr>
          <w:sz w:val="18"/>
          <w:szCs w:val="18"/>
        </w:rPr>
        <w:t xml:space="preserve">, </w:t>
      </w:r>
    </w:p>
    <w:p w:rsidR="007E1C3E" w:rsidRPr="007E1C3E" w:rsidRDefault="007E1C3E" w:rsidP="007E1C3E">
      <w:pPr>
        <w:ind w:left="0" w:firstLine="567"/>
        <w:rPr>
          <w:sz w:val="18"/>
          <w:szCs w:val="18"/>
        </w:rPr>
      </w:pPr>
      <w:r w:rsidRPr="007E1C3E">
        <w:rPr>
          <w:sz w:val="18"/>
          <w:szCs w:val="18"/>
        </w:rPr>
        <w:t xml:space="preserve">Депутаты Думы </w:t>
      </w:r>
      <w:proofErr w:type="spellStart"/>
      <w:r w:rsidRPr="007E1C3E">
        <w:rPr>
          <w:sz w:val="18"/>
          <w:szCs w:val="18"/>
        </w:rPr>
        <w:t>Хомутовского</w:t>
      </w:r>
      <w:proofErr w:type="spellEnd"/>
      <w:r w:rsidRPr="007E1C3E">
        <w:rPr>
          <w:sz w:val="18"/>
          <w:szCs w:val="18"/>
        </w:rPr>
        <w:t xml:space="preserve"> муниципального образования (по согласованию).</w:t>
      </w:r>
    </w:p>
    <w:p w:rsidR="007E1C3E" w:rsidRPr="007E1C3E" w:rsidRDefault="007E1C3E" w:rsidP="007E1C3E">
      <w:pPr>
        <w:ind w:left="0" w:firstLine="567"/>
        <w:rPr>
          <w:sz w:val="18"/>
          <w:szCs w:val="18"/>
        </w:rPr>
      </w:pPr>
    </w:p>
    <w:p w:rsidR="007E1C3E" w:rsidRPr="007E1C3E" w:rsidRDefault="007E1C3E" w:rsidP="007E1C3E">
      <w:pPr>
        <w:ind w:left="0" w:firstLine="567"/>
        <w:rPr>
          <w:sz w:val="18"/>
          <w:szCs w:val="18"/>
        </w:rPr>
      </w:pPr>
    </w:p>
    <w:p w:rsidR="007E1C3E" w:rsidRPr="008F6C89" w:rsidRDefault="007E1C3E" w:rsidP="008F6C89">
      <w:pPr>
        <w:ind w:left="0" w:firstLine="567"/>
        <w:jc w:val="right"/>
        <w:rPr>
          <w:i/>
          <w:sz w:val="18"/>
          <w:szCs w:val="18"/>
        </w:rPr>
      </w:pPr>
      <w:r w:rsidRPr="008F6C89">
        <w:rPr>
          <w:i/>
          <w:sz w:val="18"/>
          <w:szCs w:val="18"/>
        </w:rPr>
        <w:t xml:space="preserve">Начальник экономического отдела </w:t>
      </w:r>
      <w:r w:rsidRPr="008F6C89">
        <w:rPr>
          <w:i/>
          <w:sz w:val="18"/>
          <w:szCs w:val="18"/>
        </w:rPr>
        <w:tab/>
      </w:r>
      <w:r w:rsidRPr="008F6C89">
        <w:rPr>
          <w:i/>
          <w:sz w:val="18"/>
          <w:szCs w:val="18"/>
        </w:rPr>
        <w:tab/>
      </w:r>
      <w:r w:rsidRPr="008F6C89">
        <w:rPr>
          <w:i/>
          <w:sz w:val="18"/>
          <w:szCs w:val="18"/>
        </w:rPr>
        <w:tab/>
      </w:r>
      <w:r w:rsidRPr="008F6C89">
        <w:rPr>
          <w:i/>
          <w:sz w:val="18"/>
          <w:szCs w:val="18"/>
        </w:rPr>
        <w:tab/>
      </w:r>
      <w:r w:rsidRPr="008F6C89">
        <w:rPr>
          <w:i/>
          <w:sz w:val="18"/>
          <w:szCs w:val="18"/>
        </w:rPr>
        <w:tab/>
      </w:r>
      <w:r w:rsidR="008F6C89">
        <w:rPr>
          <w:i/>
          <w:sz w:val="18"/>
          <w:szCs w:val="18"/>
        </w:rPr>
        <w:t xml:space="preserve">                  </w:t>
      </w:r>
      <w:proofErr w:type="spellStart"/>
      <w:r w:rsidRPr="008F6C89">
        <w:rPr>
          <w:i/>
          <w:sz w:val="18"/>
          <w:szCs w:val="18"/>
        </w:rPr>
        <w:t>Е.Н.Дубровина</w:t>
      </w:r>
      <w:proofErr w:type="spellEnd"/>
    </w:p>
    <w:p w:rsidR="007E1C3E" w:rsidRDefault="007E1C3E" w:rsidP="007E1C3E">
      <w:pPr>
        <w:ind w:left="0" w:firstLine="567"/>
        <w:rPr>
          <w:sz w:val="18"/>
          <w:szCs w:val="18"/>
        </w:rPr>
      </w:pPr>
    </w:p>
    <w:p w:rsidR="009A3D22" w:rsidRDefault="009A3D22" w:rsidP="007E1C3E">
      <w:pPr>
        <w:ind w:left="0" w:firstLine="567"/>
        <w:rPr>
          <w:sz w:val="18"/>
          <w:szCs w:val="18"/>
        </w:rPr>
      </w:pPr>
    </w:p>
    <w:p w:rsidR="009F6E6C" w:rsidRDefault="009F6E6C" w:rsidP="007E1C3E">
      <w:pPr>
        <w:ind w:left="0" w:firstLine="567"/>
        <w:rPr>
          <w:sz w:val="18"/>
          <w:szCs w:val="18"/>
        </w:rPr>
      </w:pPr>
    </w:p>
    <w:p w:rsidR="009F6E6C" w:rsidRPr="00F30B89" w:rsidRDefault="009F6E6C" w:rsidP="009F6E6C">
      <w:pPr>
        <w:ind w:left="0" w:firstLine="567"/>
        <w:jc w:val="center"/>
        <w:rPr>
          <w:sz w:val="18"/>
          <w:szCs w:val="18"/>
        </w:rPr>
      </w:pPr>
      <w:r w:rsidRPr="00F30B89">
        <w:rPr>
          <w:sz w:val="18"/>
          <w:szCs w:val="18"/>
        </w:rPr>
        <w:t>РОССИЙСКАЯ ФЕДЕРАЦИЯ</w:t>
      </w:r>
    </w:p>
    <w:p w:rsidR="009F6E6C" w:rsidRPr="00F30B89" w:rsidRDefault="009F6E6C" w:rsidP="009F6E6C">
      <w:pPr>
        <w:keepNext/>
        <w:ind w:left="0" w:firstLine="567"/>
        <w:jc w:val="center"/>
        <w:outlineLvl w:val="0"/>
        <w:rPr>
          <w:sz w:val="18"/>
          <w:szCs w:val="18"/>
          <w:lang w:eastAsia="x-none"/>
        </w:rPr>
      </w:pPr>
      <w:r w:rsidRPr="00F30B89">
        <w:rPr>
          <w:sz w:val="18"/>
          <w:szCs w:val="18"/>
          <w:lang w:val="x-none" w:eastAsia="x-none"/>
        </w:rPr>
        <w:t>ИРКУТСКАЯ ОБЛАСТЬ  ИРКУТСКИЙ РАЙОН</w:t>
      </w:r>
    </w:p>
    <w:p w:rsidR="009F6E6C" w:rsidRPr="00F30B89" w:rsidRDefault="009F6E6C" w:rsidP="009F6E6C">
      <w:pPr>
        <w:ind w:left="0" w:firstLine="567"/>
        <w:jc w:val="center"/>
        <w:rPr>
          <w:sz w:val="18"/>
          <w:szCs w:val="18"/>
        </w:rPr>
      </w:pPr>
      <w:r w:rsidRPr="00F30B89">
        <w:rPr>
          <w:sz w:val="18"/>
          <w:szCs w:val="18"/>
        </w:rPr>
        <w:t>ХОМУТОВСКОЕ МУНИЦИПАЛЬНОЕ ОБРАЗОВАНИЕ</w:t>
      </w:r>
    </w:p>
    <w:p w:rsidR="009F6E6C" w:rsidRPr="00F30B89" w:rsidRDefault="009F6E6C" w:rsidP="009F6E6C">
      <w:pPr>
        <w:ind w:left="0" w:firstLine="567"/>
        <w:jc w:val="center"/>
        <w:rPr>
          <w:b/>
          <w:sz w:val="18"/>
          <w:szCs w:val="18"/>
        </w:rPr>
      </w:pPr>
      <w:r w:rsidRPr="00F30B89">
        <w:rPr>
          <w:b/>
          <w:sz w:val="18"/>
          <w:szCs w:val="18"/>
        </w:rPr>
        <w:t>АДМИНИСТРАЦИЯ</w:t>
      </w:r>
    </w:p>
    <w:p w:rsidR="009F6E6C" w:rsidRPr="00F30B89" w:rsidRDefault="009F6E6C" w:rsidP="009F6E6C">
      <w:pPr>
        <w:keepNext/>
        <w:ind w:left="0" w:firstLine="567"/>
        <w:jc w:val="center"/>
        <w:outlineLvl w:val="1"/>
        <w:rPr>
          <w:b/>
          <w:bCs/>
          <w:sz w:val="18"/>
          <w:szCs w:val="18"/>
          <w:lang w:eastAsia="x-none"/>
        </w:rPr>
      </w:pPr>
      <w:r w:rsidRPr="00F30B89">
        <w:rPr>
          <w:b/>
          <w:bCs/>
          <w:sz w:val="18"/>
          <w:szCs w:val="18"/>
          <w:lang w:eastAsia="x-none"/>
        </w:rPr>
        <w:t>ПОСТАНОВЛЕНИЕ</w:t>
      </w:r>
    </w:p>
    <w:p w:rsidR="009F6E6C" w:rsidRPr="00F30B89" w:rsidRDefault="009F6E6C" w:rsidP="009F6E6C">
      <w:pPr>
        <w:keepNext/>
        <w:ind w:left="0" w:firstLine="567"/>
        <w:outlineLvl w:val="1"/>
        <w:rPr>
          <w:b/>
          <w:bCs/>
          <w:sz w:val="18"/>
          <w:szCs w:val="18"/>
          <w:lang w:eastAsia="x-none"/>
        </w:rPr>
      </w:pPr>
    </w:p>
    <w:p w:rsidR="009F6E6C" w:rsidRPr="00F30B89" w:rsidRDefault="00F862AA" w:rsidP="009F6E6C">
      <w:pPr>
        <w:ind w:left="0" w:firstLine="567"/>
        <w:rPr>
          <w:sz w:val="18"/>
          <w:szCs w:val="18"/>
          <w:u w:val="single"/>
        </w:rPr>
      </w:pPr>
      <w:r>
        <w:rPr>
          <w:sz w:val="18"/>
          <w:szCs w:val="18"/>
          <w:u w:val="single"/>
        </w:rPr>
        <w:t>02.07.2021 № 115о/д</w:t>
      </w:r>
    </w:p>
    <w:p w:rsidR="009F6E6C" w:rsidRDefault="009F6E6C" w:rsidP="009F6E6C">
      <w:pPr>
        <w:ind w:left="0" w:firstLine="567"/>
        <w:rPr>
          <w:sz w:val="18"/>
          <w:szCs w:val="18"/>
        </w:rPr>
      </w:pPr>
      <w:r w:rsidRPr="00F30B89">
        <w:rPr>
          <w:sz w:val="18"/>
          <w:szCs w:val="18"/>
        </w:rPr>
        <w:t xml:space="preserve">       с. Хомутово</w:t>
      </w:r>
    </w:p>
    <w:p w:rsidR="009F6E6C" w:rsidRDefault="009F6E6C" w:rsidP="009F6E6C">
      <w:pPr>
        <w:ind w:left="0" w:firstLine="567"/>
        <w:rPr>
          <w:sz w:val="18"/>
          <w:szCs w:val="18"/>
        </w:rPr>
      </w:pPr>
    </w:p>
    <w:p w:rsidR="009F6E6C" w:rsidRPr="009F6E6C" w:rsidRDefault="009F6E6C" w:rsidP="009F6E6C">
      <w:pPr>
        <w:pStyle w:val="aff3"/>
        <w:ind w:left="0" w:firstLine="567"/>
        <w:rPr>
          <w:rFonts w:ascii="Times New Roman" w:hAnsi="Times New Roman"/>
          <w:sz w:val="18"/>
          <w:szCs w:val="18"/>
        </w:rPr>
      </w:pPr>
      <w:r w:rsidRPr="009F6E6C">
        <w:rPr>
          <w:rStyle w:val="affd"/>
          <w:rFonts w:ascii="Times New Roman" w:hAnsi="Times New Roman"/>
          <w:b w:val="0"/>
          <w:sz w:val="18"/>
          <w:szCs w:val="18"/>
        </w:rPr>
        <w:t xml:space="preserve">О внесении изменений в постановление администрации </w:t>
      </w:r>
      <w:proofErr w:type="spellStart"/>
      <w:r w:rsidRPr="009F6E6C">
        <w:rPr>
          <w:rStyle w:val="affd"/>
          <w:rFonts w:ascii="Times New Roman" w:hAnsi="Times New Roman"/>
          <w:b w:val="0"/>
          <w:sz w:val="18"/>
          <w:szCs w:val="18"/>
        </w:rPr>
        <w:t>Хомутовского</w:t>
      </w:r>
      <w:proofErr w:type="spellEnd"/>
      <w:r w:rsidRPr="009F6E6C">
        <w:rPr>
          <w:rStyle w:val="affd"/>
          <w:rFonts w:ascii="Times New Roman" w:hAnsi="Times New Roman"/>
          <w:b w:val="0"/>
          <w:sz w:val="18"/>
          <w:szCs w:val="18"/>
        </w:rPr>
        <w:t xml:space="preserve"> МО от 08.10.2020 №185о/д</w:t>
      </w:r>
      <w:r>
        <w:rPr>
          <w:rStyle w:val="affd"/>
          <w:rFonts w:ascii="Times New Roman" w:hAnsi="Times New Roman"/>
          <w:b w:val="0"/>
          <w:bCs w:val="0"/>
          <w:sz w:val="18"/>
          <w:szCs w:val="18"/>
        </w:rPr>
        <w:t xml:space="preserve"> </w:t>
      </w:r>
      <w:r w:rsidRPr="009F6E6C">
        <w:rPr>
          <w:rStyle w:val="affd"/>
          <w:rFonts w:ascii="Times New Roman" w:hAnsi="Times New Roman"/>
          <w:b w:val="0"/>
          <w:sz w:val="18"/>
          <w:szCs w:val="18"/>
        </w:rPr>
        <w:t>«О проведении профилактических мероприятий по предотвращению эпидемического распространения</w:t>
      </w:r>
      <w:r>
        <w:rPr>
          <w:rStyle w:val="affd"/>
          <w:rFonts w:ascii="Times New Roman" w:hAnsi="Times New Roman"/>
          <w:b w:val="0"/>
          <w:bCs w:val="0"/>
          <w:sz w:val="18"/>
          <w:szCs w:val="18"/>
        </w:rPr>
        <w:t xml:space="preserve"> </w:t>
      </w:r>
      <w:proofErr w:type="spellStart"/>
      <w:r w:rsidRPr="009F6E6C">
        <w:rPr>
          <w:rStyle w:val="affd"/>
          <w:rFonts w:ascii="Times New Roman" w:hAnsi="Times New Roman"/>
          <w:b w:val="0"/>
          <w:sz w:val="18"/>
          <w:szCs w:val="18"/>
        </w:rPr>
        <w:t>коронавирусной</w:t>
      </w:r>
      <w:proofErr w:type="spellEnd"/>
      <w:r w:rsidRPr="009F6E6C">
        <w:rPr>
          <w:rStyle w:val="affd"/>
          <w:rFonts w:ascii="Times New Roman" w:hAnsi="Times New Roman"/>
          <w:b w:val="0"/>
          <w:sz w:val="18"/>
          <w:szCs w:val="18"/>
        </w:rPr>
        <w:t xml:space="preserve"> инфекции CОVID-2019 на территории</w:t>
      </w:r>
      <w:r>
        <w:rPr>
          <w:rStyle w:val="affd"/>
          <w:rFonts w:ascii="Times New Roman" w:hAnsi="Times New Roman"/>
          <w:b w:val="0"/>
          <w:bCs w:val="0"/>
          <w:sz w:val="18"/>
          <w:szCs w:val="18"/>
        </w:rPr>
        <w:t xml:space="preserve"> </w:t>
      </w:r>
      <w:proofErr w:type="spellStart"/>
      <w:r w:rsidRPr="009F6E6C">
        <w:rPr>
          <w:rStyle w:val="affd"/>
          <w:rFonts w:ascii="Times New Roman" w:hAnsi="Times New Roman"/>
          <w:b w:val="0"/>
          <w:sz w:val="18"/>
          <w:szCs w:val="18"/>
        </w:rPr>
        <w:t>Хомутовского</w:t>
      </w:r>
      <w:proofErr w:type="spellEnd"/>
      <w:r w:rsidRPr="009F6E6C">
        <w:rPr>
          <w:rStyle w:val="affd"/>
          <w:rFonts w:ascii="Times New Roman" w:hAnsi="Times New Roman"/>
          <w:b w:val="0"/>
          <w:sz w:val="18"/>
          <w:szCs w:val="18"/>
        </w:rPr>
        <w:t xml:space="preserve"> муниципального образования» </w:t>
      </w:r>
    </w:p>
    <w:p w:rsidR="009F6E6C" w:rsidRPr="009F6E6C" w:rsidRDefault="009F6E6C" w:rsidP="009F6E6C">
      <w:pPr>
        <w:ind w:left="0" w:firstLine="567"/>
        <w:rPr>
          <w:sz w:val="18"/>
          <w:szCs w:val="18"/>
        </w:rPr>
      </w:pPr>
    </w:p>
    <w:p w:rsidR="009F6E6C" w:rsidRPr="009F6E6C" w:rsidRDefault="009F6E6C" w:rsidP="009F6E6C">
      <w:pPr>
        <w:ind w:left="0" w:firstLine="567"/>
        <w:rPr>
          <w:sz w:val="18"/>
          <w:szCs w:val="18"/>
        </w:rPr>
      </w:pPr>
      <w:r w:rsidRPr="009F6E6C">
        <w:rPr>
          <w:sz w:val="18"/>
          <w:szCs w:val="18"/>
        </w:rPr>
        <w:t xml:space="preserve">В целях снижения рисков распространения новой </w:t>
      </w:r>
      <w:proofErr w:type="spellStart"/>
      <w:r w:rsidRPr="009F6E6C">
        <w:rPr>
          <w:sz w:val="18"/>
          <w:szCs w:val="18"/>
        </w:rPr>
        <w:t>коронавирусной</w:t>
      </w:r>
      <w:proofErr w:type="spellEnd"/>
      <w:r w:rsidRPr="009F6E6C">
        <w:rPr>
          <w:sz w:val="18"/>
          <w:szCs w:val="18"/>
        </w:rPr>
        <w:t xml:space="preserve"> инфекции </w:t>
      </w:r>
      <w:r w:rsidRPr="009F6E6C">
        <w:rPr>
          <w:rStyle w:val="affd"/>
          <w:b w:val="0"/>
          <w:sz w:val="18"/>
          <w:szCs w:val="18"/>
        </w:rPr>
        <w:t xml:space="preserve">CОVID-2019 </w:t>
      </w:r>
      <w:r w:rsidRPr="009F6E6C">
        <w:rPr>
          <w:sz w:val="18"/>
          <w:szCs w:val="18"/>
        </w:rPr>
        <w:t xml:space="preserve">на территории </w:t>
      </w:r>
      <w:proofErr w:type="spellStart"/>
      <w:r w:rsidRPr="009F6E6C">
        <w:rPr>
          <w:sz w:val="18"/>
          <w:szCs w:val="18"/>
        </w:rPr>
        <w:t>Хомутовского</w:t>
      </w:r>
      <w:proofErr w:type="spellEnd"/>
      <w:r w:rsidRPr="009F6E6C">
        <w:rPr>
          <w:sz w:val="18"/>
          <w:szCs w:val="18"/>
        </w:rPr>
        <w:t xml:space="preserve"> муниципального образования, руководствуясь Указом Губернатора Иркутской области от 12.10.2020 №279-уг "</w:t>
      </w:r>
      <w:proofErr w:type="gramStart"/>
      <w:r w:rsidRPr="009F6E6C">
        <w:rPr>
          <w:sz w:val="18"/>
          <w:szCs w:val="18"/>
        </w:rPr>
        <w:t>О</w:t>
      </w:r>
      <w:proofErr w:type="gramEnd"/>
      <w:r w:rsidRPr="009F6E6C">
        <w:rPr>
          <w:sz w:val="18"/>
          <w:szCs w:val="18"/>
        </w:rPr>
        <w:t xml:space="preserve"> </w:t>
      </w:r>
      <w:proofErr w:type="gramStart"/>
      <w:r w:rsidRPr="009F6E6C">
        <w:rPr>
          <w:sz w:val="18"/>
          <w:szCs w:val="18"/>
        </w:rPr>
        <w:t>режима</w:t>
      </w:r>
      <w:proofErr w:type="gramEnd"/>
      <w:r w:rsidRPr="009F6E6C">
        <w:rPr>
          <w:sz w:val="18"/>
          <w:szCs w:val="18"/>
        </w:rPr>
        <w:t xml:space="preserve">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 руководствуясь Уставом </w:t>
      </w:r>
      <w:proofErr w:type="spellStart"/>
      <w:r w:rsidRPr="009F6E6C">
        <w:rPr>
          <w:sz w:val="18"/>
          <w:szCs w:val="18"/>
        </w:rPr>
        <w:t>Хомутовского</w:t>
      </w:r>
      <w:proofErr w:type="spellEnd"/>
      <w:r w:rsidRPr="009F6E6C">
        <w:rPr>
          <w:sz w:val="18"/>
          <w:szCs w:val="18"/>
        </w:rPr>
        <w:t xml:space="preserve"> муниципального образования, Администрация </w:t>
      </w:r>
      <w:proofErr w:type="spellStart"/>
      <w:r w:rsidRPr="009F6E6C">
        <w:rPr>
          <w:sz w:val="18"/>
          <w:szCs w:val="18"/>
        </w:rPr>
        <w:t>Хомутовского</w:t>
      </w:r>
      <w:proofErr w:type="spellEnd"/>
      <w:r w:rsidRPr="009F6E6C">
        <w:rPr>
          <w:sz w:val="18"/>
          <w:szCs w:val="18"/>
        </w:rPr>
        <w:t xml:space="preserve"> муниципального образования</w:t>
      </w:r>
    </w:p>
    <w:p w:rsidR="009F6E6C" w:rsidRPr="009F6E6C" w:rsidRDefault="009F6E6C" w:rsidP="009F6E6C">
      <w:pPr>
        <w:ind w:left="0" w:firstLine="567"/>
        <w:rPr>
          <w:sz w:val="18"/>
          <w:szCs w:val="18"/>
        </w:rPr>
      </w:pPr>
    </w:p>
    <w:p w:rsidR="009F6E6C" w:rsidRDefault="009F6E6C" w:rsidP="009F6E6C">
      <w:pPr>
        <w:ind w:left="0" w:firstLine="567"/>
        <w:rPr>
          <w:sz w:val="18"/>
          <w:szCs w:val="18"/>
        </w:rPr>
      </w:pPr>
      <w:r w:rsidRPr="009F6E6C">
        <w:rPr>
          <w:sz w:val="18"/>
          <w:szCs w:val="18"/>
        </w:rPr>
        <w:t>ПОСТАНОВЛЯЕТ:</w:t>
      </w:r>
    </w:p>
    <w:p w:rsidR="009F6E6C" w:rsidRPr="009F6E6C" w:rsidRDefault="009F6E6C" w:rsidP="009F6E6C">
      <w:pPr>
        <w:ind w:left="0" w:firstLine="567"/>
        <w:rPr>
          <w:sz w:val="18"/>
          <w:szCs w:val="18"/>
        </w:rPr>
      </w:pPr>
    </w:p>
    <w:p w:rsidR="009F6E6C" w:rsidRPr="009F6E6C" w:rsidRDefault="009F6E6C" w:rsidP="009F6E6C">
      <w:pPr>
        <w:pStyle w:val="aff3"/>
        <w:numPr>
          <w:ilvl w:val="0"/>
          <w:numId w:val="23"/>
        </w:numPr>
        <w:tabs>
          <w:tab w:val="clear" w:pos="510"/>
          <w:tab w:val="num" w:pos="0"/>
        </w:tabs>
        <w:ind w:left="0" w:firstLine="567"/>
        <w:rPr>
          <w:rStyle w:val="affd"/>
          <w:rFonts w:ascii="Times New Roman" w:hAnsi="Times New Roman"/>
          <w:b w:val="0"/>
          <w:bCs w:val="0"/>
          <w:sz w:val="18"/>
          <w:szCs w:val="18"/>
        </w:rPr>
      </w:pPr>
      <w:r w:rsidRPr="009F6E6C">
        <w:rPr>
          <w:rStyle w:val="affd"/>
          <w:rFonts w:ascii="Times New Roman" w:hAnsi="Times New Roman"/>
          <w:b w:val="0"/>
          <w:sz w:val="18"/>
          <w:szCs w:val="18"/>
        </w:rPr>
        <w:lastRenderedPageBreak/>
        <w:t xml:space="preserve">В постановление администрации </w:t>
      </w:r>
      <w:proofErr w:type="spellStart"/>
      <w:r w:rsidRPr="009F6E6C">
        <w:rPr>
          <w:rStyle w:val="affd"/>
          <w:rFonts w:ascii="Times New Roman" w:hAnsi="Times New Roman"/>
          <w:b w:val="0"/>
          <w:sz w:val="18"/>
          <w:szCs w:val="18"/>
        </w:rPr>
        <w:t>Хом</w:t>
      </w:r>
      <w:r w:rsidR="00E6663F">
        <w:rPr>
          <w:rStyle w:val="affd"/>
          <w:rFonts w:ascii="Times New Roman" w:hAnsi="Times New Roman"/>
          <w:b w:val="0"/>
          <w:sz w:val="18"/>
          <w:szCs w:val="18"/>
        </w:rPr>
        <w:t>утовского</w:t>
      </w:r>
      <w:proofErr w:type="spellEnd"/>
      <w:r w:rsidR="00E6663F">
        <w:rPr>
          <w:rStyle w:val="affd"/>
          <w:rFonts w:ascii="Times New Roman" w:hAnsi="Times New Roman"/>
          <w:b w:val="0"/>
          <w:sz w:val="18"/>
          <w:szCs w:val="18"/>
        </w:rPr>
        <w:t xml:space="preserve"> МО от 08.10.2020 №185</w:t>
      </w:r>
      <w:r w:rsidRPr="009F6E6C">
        <w:rPr>
          <w:rStyle w:val="affd"/>
          <w:rFonts w:ascii="Times New Roman" w:hAnsi="Times New Roman"/>
          <w:b w:val="0"/>
          <w:sz w:val="18"/>
          <w:szCs w:val="18"/>
        </w:rPr>
        <w:t xml:space="preserve">о/д «О проведении профилактических мероприятий по предотвращению эпидемического распространения </w:t>
      </w:r>
      <w:proofErr w:type="spellStart"/>
      <w:r w:rsidRPr="009F6E6C">
        <w:rPr>
          <w:rStyle w:val="affd"/>
          <w:rFonts w:ascii="Times New Roman" w:hAnsi="Times New Roman"/>
          <w:b w:val="0"/>
          <w:sz w:val="18"/>
          <w:szCs w:val="18"/>
        </w:rPr>
        <w:t>коронавирусной</w:t>
      </w:r>
      <w:proofErr w:type="spellEnd"/>
      <w:r w:rsidRPr="009F6E6C">
        <w:rPr>
          <w:rStyle w:val="affd"/>
          <w:rFonts w:ascii="Times New Roman" w:hAnsi="Times New Roman"/>
          <w:b w:val="0"/>
          <w:sz w:val="18"/>
          <w:szCs w:val="18"/>
        </w:rPr>
        <w:t xml:space="preserve"> инфекции CОVID-2019 на территории </w:t>
      </w:r>
      <w:proofErr w:type="spellStart"/>
      <w:r w:rsidRPr="009F6E6C">
        <w:rPr>
          <w:rStyle w:val="affd"/>
          <w:rFonts w:ascii="Times New Roman" w:hAnsi="Times New Roman"/>
          <w:b w:val="0"/>
          <w:sz w:val="18"/>
          <w:szCs w:val="18"/>
        </w:rPr>
        <w:t>Хомутовского</w:t>
      </w:r>
      <w:proofErr w:type="spellEnd"/>
      <w:r w:rsidRPr="009F6E6C">
        <w:rPr>
          <w:rStyle w:val="affd"/>
          <w:rFonts w:ascii="Times New Roman" w:hAnsi="Times New Roman"/>
          <w:b w:val="0"/>
          <w:sz w:val="18"/>
          <w:szCs w:val="18"/>
        </w:rPr>
        <w:t xml:space="preserve"> муниципального образования» внести следующие изменения:</w:t>
      </w:r>
    </w:p>
    <w:p w:rsidR="009F6E6C" w:rsidRPr="009F6E6C" w:rsidRDefault="009F6E6C" w:rsidP="009F6E6C">
      <w:pPr>
        <w:pStyle w:val="aff3"/>
        <w:numPr>
          <w:ilvl w:val="1"/>
          <w:numId w:val="24"/>
        </w:numPr>
        <w:ind w:left="0" w:firstLine="567"/>
        <w:rPr>
          <w:rStyle w:val="affd"/>
          <w:rFonts w:ascii="Times New Roman" w:hAnsi="Times New Roman"/>
          <w:b w:val="0"/>
          <w:bCs w:val="0"/>
          <w:sz w:val="18"/>
          <w:szCs w:val="18"/>
        </w:rPr>
      </w:pPr>
      <w:r w:rsidRPr="009F6E6C">
        <w:rPr>
          <w:rStyle w:val="affd"/>
          <w:rFonts w:ascii="Times New Roman" w:hAnsi="Times New Roman"/>
          <w:b w:val="0"/>
          <w:sz w:val="18"/>
          <w:szCs w:val="18"/>
        </w:rPr>
        <w:t>Приложение изменить и изложить в новой редакции (приложение)</w:t>
      </w:r>
    </w:p>
    <w:p w:rsidR="009F6E6C" w:rsidRPr="009F6E6C" w:rsidRDefault="009F6E6C" w:rsidP="009F6E6C">
      <w:pPr>
        <w:numPr>
          <w:ilvl w:val="0"/>
          <w:numId w:val="23"/>
        </w:numPr>
        <w:tabs>
          <w:tab w:val="clear" w:pos="510"/>
          <w:tab w:val="num" w:pos="284"/>
          <w:tab w:val="num" w:pos="870"/>
        </w:tabs>
        <w:ind w:left="0" w:firstLine="567"/>
        <w:rPr>
          <w:sz w:val="18"/>
          <w:szCs w:val="18"/>
        </w:rPr>
      </w:pPr>
      <w:r w:rsidRPr="009F6E6C">
        <w:rPr>
          <w:sz w:val="18"/>
          <w:szCs w:val="18"/>
        </w:rPr>
        <w:t xml:space="preserve">Опубликовать настоящее постановление в информационно-телекоммуникационной сети «Интернет» на официальном сайте </w:t>
      </w:r>
      <w:proofErr w:type="spellStart"/>
      <w:r w:rsidRPr="009F6E6C">
        <w:rPr>
          <w:sz w:val="18"/>
          <w:szCs w:val="18"/>
        </w:rPr>
        <w:t>Хомутовского</w:t>
      </w:r>
      <w:proofErr w:type="spellEnd"/>
      <w:r w:rsidRPr="009F6E6C">
        <w:rPr>
          <w:sz w:val="18"/>
          <w:szCs w:val="18"/>
        </w:rPr>
        <w:t xml:space="preserve"> муниципального образования.</w:t>
      </w:r>
    </w:p>
    <w:p w:rsidR="009F6E6C" w:rsidRPr="009F6E6C" w:rsidRDefault="009F6E6C" w:rsidP="009F6E6C">
      <w:pPr>
        <w:numPr>
          <w:ilvl w:val="0"/>
          <w:numId w:val="23"/>
        </w:numPr>
        <w:tabs>
          <w:tab w:val="clear" w:pos="510"/>
          <w:tab w:val="num" w:pos="284"/>
          <w:tab w:val="num" w:pos="870"/>
        </w:tabs>
        <w:ind w:left="0" w:firstLine="567"/>
        <w:rPr>
          <w:sz w:val="18"/>
          <w:szCs w:val="18"/>
        </w:rPr>
      </w:pPr>
      <w:proofErr w:type="gramStart"/>
      <w:r w:rsidRPr="009F6E6C">
        <w:rPr>
          <w:sz w:val="18"/>
          <w:szCs w:val="18"/>
        </w:rPr>
        <w:t>Контроль за</w:t>
      </w:r>
      <w:proofErr w:type="gramEnd"/>
      <w:r w:rsidRPr="009F6E6C">
        <w:rPr>
          <w:sz w:val="18"/>
          <w:szCs w:val="18"/>
        </w:rPr>
        <w:t xml:space="preserve"> исполнением данного постановления оставляю за собой.</w:t>
      </w:r>
    </w:p>
    <w:p w:rsidR="009F6E6C" w:rsidRPr="009F6E6C" w:rsidRDefault="009F6E6C" w:rsidP="009F6E6C">
      <w:pPr>
        <w:ind w:left="0" w:firstLine="567"/>
        <w:rPr>
          <w:sz w:val="18"/>
          <w:szCs w:val="18"/>
        </w:rPr>
      </w:pPr>
    </w:p>
    <w:p w:rsidR="009F6E6C" w:rsidRPr="009F6E6C" w:rsidRDefault="009F6E6C" w:rsidP="009F6E6C">
      <w:pPr>
        <w:ind w:left="0" w:firstLine="567"/>
        <w:rPr>
          <w:sz w:val="18"/>
          <w:szCs w:val="18"/>
        </w:rPr>
      </w:pPr>
    </w:p>
    <w:p w:rsidR="00E6663F" w:rsidRPr="005B19EF" w:rsidRDefault="00E6663F" w:rsidP="00E6663F">
      <w:pPr>
        <w:rPr>
          <w:i/>
          <w:sz w:val="18"/>
          <w:szCs w:val="18"/>
        </w:rPr>
      </w:pPr>
      <w:r>
        <w:rPr>
          <w:i/>
          <w:sz w:val="18"/>
          <w:szCs w:val="18"/>
        </w:rPr>
        <w:t xml:space="preserve">                                                                      </w:t>
      </w:r>
      <w:proofErr w:type="gramStart"/>
      <w:r w:rsidRPr="005B19EF">
        <w:rPr>
          <w:i/>
          <w:sz w:val="18"/>
          <w:szCs w:val="18"/>
        </w:rPr>
        <w:t>Исполняющий</w:t>
      </w:r>
      <w:proofErr w:type="gramEnd"/>
      <w:r w:rsidRPr="005B19EF">
        <w:rPr>
          <w:i/>
          <w:sz w:val="18"/>
          <w:szCs w:val="18"/>
        </w:rPr>
        <w:t xml:space="preserve"> обязанности</w:t>
      </w:r>
      <w:r>
        <w:rPr>
          <w:i/>
          <w:sz w:val="18"/>
          <w:szCs w:val="18"/>
        </w:rPr>
        <w:t xml:space="preserve">         </w:t>
      </w:r>
    </w:p>
    <w:p w:rsidR="00E6663F" w:rsidRPr="005B19EF" w:rsidRDefault="00E6663F" w:rsidP="00E6663F">
      <w:pPr>
        <w:ind w:left="0" w:firstLine="567"/>
        <w:jc w:val="right"/>
        <w:rPr>
          <w:i/>
          <w:sz w:val="18"/>
          <w:szCs w:val="18"/>
        </w:rPr>
      </w:pPr>
      <w:r w:rsidRPr="005B19EF">
        <w:rPr>
          <w:i/>
          <w:sz w:val="18"/>
          <w:szCs w:val="18"/>
        </w:rPr>
        <w:t>главы администрации                                                                    А.В. Иваненко</w:t>
      </w:r>
    </w:p>
    <w:p w:rsidR="009F6E6C" w:rsidRPr="009F6E6C" w:rsidRDefault="009F6E6C" w:rsidP="009F6E6C">
      <w:pPr>
        <w:ind w:left="0" w:firstLine="567"/>
        <w:rPr>
          <w:sz w:val="18"/>
          <w:szCs w:val="18"/>
        </w:rPr>
      </w:pPr>
    </w:p>
    <w:p w:rsidR="009F6E6C" w:rsidRPr="009F6E6C" w:rsidRDefault="009F6E6C" w:rsidP="009F6E6C">
      <w:pPr>
        <w:ind w:left="0" w:firstLine="567"/>
        <w:rPr>
          <w:sz w:val="18"/>
          <w:szCs w:val="18"/>
        </w:rPr>
      </w:pPr>
    </w:p>
    <w:p w:rsidR="009F6E6C" w:rsidRPr="009F6E6C" w:rsidRDefault="009F6E6C" w:rsidP="009F6E6C">
      <w:pPr>
        <w:ind w:left="0" w:firstLine="567"/>
        <w:rPr>
          <w:sz w:val="18"/>
          <w:szCs w:val="18"/>
        </w:rPr>
        <w:sectPr w:rsidR="009F6E6C" w:rsidRPr="009F6E6C" w:rsidSect="009F6E6C">
          <w:pgSz w:w="11906" w:h="16838"/>
          <w:pgMar w:top="851" w:right="707" w:bottom="709" w:left="1418" w:header="709" w:footer="709" w:gutter="0"/>
          <w:cols w:space="720"/>
        </w:sectPr>
      </w:pPr>
    </w:p>
    <w:p w:rsidR="009F6E6C" w:rsidRPr="009F6E6C" w:rsidRDefault="009F6E6C" w:rsidP="009F6E6C">
      <w:pPr>
        <w:autoSpaceDE w:val="0"/>
        <w:autoSpaceDN w:val="0"/>
        <w:adjustRightInd w:val="0"/>
        <w:ind w:left="0" w:firstLine="567"/>
        <w:rPr>
          <w:sz w:val="18"/>
          <w:szCs w:val="18"/>
        </w:rPr>
      </w:pPr>
    </w:p>
    <w:p w:rsidR="009F6E6C" w:rsidRPr="009F6E6C" w:rsidRDefault="009F6E6C" w:rsidP="00E6663F">
      <w:pPr>
        <w:autoSpaceDE w:val="0"/>
        <w:autoSpaceDN w:val="0"/>
        <w:adjustRightInd w:val="0"/>
        <w:ind w:left="0" w:firstLine="567"/>
        <w:jc w:val="right"/>
        <w:rPr>
          <w:sz w:val="18"/>
          <w:szCs w:val="18"/>
        </w:rPr>
      </w:pPr>
      <w:r w:rsidRPr="009F6E6C">
        <w:rPr>
          <w:sz w:val="18"/>
          <w:szCs w:val="18"/>
        </w:rPr>
        <w:t xml:space="preserve">Приложение </w:t>
      </w:r>
    </w:p>
    <w:p w:rsidR="009F6E6C" w:rsidRPr="009F6E6C" w:rsidRDefault="009F6E6C" w:rsidP="00E6663F">
      <w:pPr>
        <w:autoSpaceDE w:val="0"/>
        <w:autoSpaceDN w:val="0"/>
        <w:adjustRightInd w:val="0"/>
        <w:ind w:left="0" w:firstLine="567"/>
        <w:jc w:val="right"/>
        <w:rPr>
          <w:sz w:val="18"/>
          <w:szCs w:val="18"/>
        </w:rPr>
      </w:pPr>
      <w:r w:rsidRPr="009F6E6C">
        <w:rPr>
          <w:sz w:val="18"/>
          <w:szCs w:val="18"/>
        </w:rPr>
        <w:t xml:space="preserve"> к постановлению администрации </w:t>
      </w:r>
    </w:p>
    <w:p w:rsidR="009F6E6C" w:rsidRPr="009F6E6C" w:rsidRDefault="009F6E6C" w:rsidP="00E6663F">
      <w:pPr>
        <w:autoSpaceDE w:val="0"/>
        <w:autoSpaceDN w:val="0"/>
        <w:adjustRightInd w:val="0"/>
        <w:ind w:left="0" w:firstLine="567"/>
        <w:jc w:val="right"/>
        <w:rPr>
          <w:sz w:val="18"/>
          <w:szCs w:val="18"/>
        </w:rPr>
      </w:pPr>
      <w:proofErr w:type="spellStart"/>
      <w:r w:rsidRPr="009F6E6C">
        <w:rPr>
          <w:sz w:val="18"/>
          <w:szCs w:val="18"/>
        </w:rPr>
        <w:t>Хомутовского</w:t>
      </w:r>
      <w:proofErr w:type="spellEnd"/>
      <w:r w:rsidRPr="009F6E6C">
        <w:rPr>
          <w:sz w:val="18"/>
          <w:szCs w:val="18"/>
        </w:rPr>
        <w:t xml:space="preserve"> МО</w:t>
      </w:r>
    </w:p>
    <w:p w:rsidR="00F862AA" w:rsidRPr="00F30B89" w:rsidRDefault="00F862AA" w:rsidP="00F862AA">
      <w:pPr>
        <w:ind w:left="0" w:firstLine="567"/>
        <w:jc w:val="right"/>
        <w:rPr>
          <w:sz w:val="18"/>
          <w:szCs w:val="18"/>
          <w:u w:val="single"/>
        </w:rPr>
      </w:pPr>
      <w:r>
        <w:rPr>
          <w:sz w:val="18"/>
          <w:szCs w:val="18"/>
          <w:u w:val="single"/>
        </w:rPr>
        <w:t>от 02.07.2021 № 115о/д</w:t>
      </w:r>
    </w:p>
    <w:p w:rsidR="009F6E6C" w:rsidRPr="009F6E6C" w:rsidRDefault="009F6E6C" w:rsidP="00E6663F">
      <w:pPr>
        <w:autoSpaceDE w:val="0"/>
        <w:autoSpaceDN w:val="0"/>
        <w:adjustRightInd w:val="0"/>
        <w:ind w:left="0" w:firstLine="567"/>
        <w:jc w:val="right"/>
        <w:rPr>
          <w:sz w:val="18"/>
          <w:szCs w:val="18"/>
        </w:rPr>
      </w:pPr>
    </w:p>
    <w:p w:rsidR="009F6E6C" w:rsidRPr="009F6E6C" w:rsidRDefault="009F6E6C" w:rsidP="00E6663F">
      <w:pPr>
        <w:autoSpaceDE w:val="0"/>
        <w:autoSpaceDN w:val="0"/>
        <w:adjustRightInd w:val="0"/>
        <w:ind w:left="0" w:firstLine="567"/>
        <w:jc w:val="right"/>
        <w:rPr>
          <w:sz w:val="18"/>
          <w:szCs w:val="18"/>
        </w:rPr>
      </w:pPr>
      <w:r w:rsidRPr="009F6E6C">
        <w:rPr>
          <w:sz w:val="18"/>
          <w:szCs w:val="18"/>
        </w:rPr>
        <w:t>УТВЕРЖДЕНО</w:t>
      </w:r>
    </w:p>
    <w:p w:rsidR="009F6E6C" w:rsidRPr="009F6E6C" w:rsidRDefault="009F6E6C" w:rsidP="00E6663F">
      <w:pPr>
        <w:autoSpaceDE w:val="0"/>
        <w:autoSpaceDN w:val="0"/>
        <w:adjustRightInd w:val="0"/>
        <w:ind w:left="0" w:firstLine="567"/>
        <w:jc w:val="right"/>
        <w:rPr>
          <w:sz w:val="18"/>
          <w:szCs w:val="18"/>
        </w:rPr>
      </w:pPr>
      <w:r w:rsidRPr="009F6E6C">
        <w:rPr>
          <w:sz w:val="18"/>
          <w:szCs w:val="18"/>
        </w:rPr>
        <w:t xml:space="preserve">постановлением администрации </w:t>
      </w:r>
    </w:p>
    <w:p w:rsidR="009F6E6C" w:rsidRPr="009F6E6C" w:rsidRDefault="009F6E6C" w:rsidP="00E6663F">
      <w:pPr>
        <w:autoSpaceDE w:val="0"/>
        <w:autoSpaceDN w:val="0"/>
        <w:adjustRightInd w:val="0"/>
        <w:ind w:left="0" w:firstLine="567"/>
        <w:jc w:val="right"/>
        <w:rPr>
          <w:sz w:val="18"/>
          <w:szCs w:val="18"/>
        </w:rPr>
      </w:pPr>
      <w:proofErr w:type="spellStart"/>
      <w:r w:rsidRPr="009F6E6C">
        <w:rPr>
          <w:sz w:val="18"/>
          <w:szCs w:val="18"/>
        </w:rPr>
        <w:t>Хомутовского</w:t>
      </w:r>
      <w:proofErr w:type="spellEnd"/>
      <w:r w:rsidRPr="009F6E6C">
        <w:rPr>
          <w:sz w:val="18"/>
          <w:szCs w:val="18"/>
        </w:rPr>
        <w:t xml:space="preserve"> МО</w:t>
      </w:r>
    </w:p>
    <w:p w:rsidR="00F862AA" w:rsidRPr="00F30B89" w:rsidRDefault="009F6E6C" w:rsidP="00F862AA">
      <w:pPr>
        <w:ind w:left="0" w:firstLine="567"/>
        <w:jc w:val="right"/>
        <w:rPr>
          <w:sz w:val="18"/>
          <w:szCs w:val="18"/>
          <w:u w:val="single"/>
        </w:rPr>
      </w:pPr>
      <w:r w:rsidRPr="009F6E6C">
        <w:rPr>
          <w:sz w:val="18"/>
          <w:szCs w:val="18"/>
        </w:rPr>
        <w:t xml:space="preserve">от </w:t>
      </w:r>
      <w:r w:rsidR="00F862AA">
        <w:rPr>
          <w:sz w:val="18"/>
          <w:szCs w:val="18"/>
          <w:u w:val="single"/>
        </w:rPr>
        <w:t>02.07.2021 № 115о/д</w:t>
      </w:r>
    </w:p>
    <w:p w:rsidR="009F6E6C" w:rsidRPr="009F6E6C" w:rsidRDefault="009F6E6C" w:rsidP="00E6663F">
      <w:pPr>
        <w:autoSpaceDE w:val="0"/>
        <w:autoSpaceDN w:val="0"/>
        <w:adjustRightInd w:val="0"/>
        <w:ind w:left="0" w:firstLine="567"/>
        <w:jc w:val="right"/>
        <w:rPr>
          <w:sz w:val="18"/>
          <w:szCs w:val="18"/>
        </w:rPr>
      </w:pPr>
    </w:p>
    <w:p w:rsidR="009F6E6C" w:rsidRPr="009F6E6C" w:rsidRDefault="009F6E6C" w:rsidP="009F6E6C">
      <w:pPr>
        <w:autoSpaceDE w:val="0"/>
        <w:autoSpaceDN w:val="0"/>
        <w:adjustRightInd w:val="0"/>
        <w:ind w:left="0" w:firstLine="567"/>
        <w:rPr>
          <w:sz w:val="18"/>
          <w:szCs w:val="18"/>
        </w:rPr>
      </w:pPr>
    </w:p>
    <w:p w:rsidR="009F6E6C" w:rsidRPr="009F6E6C" w:rsidRDefault="009F6E6C" w:rsidP="00F862AA">
      <w:pPr>
        <w:autoSpaceDE w:val="0"/>
        <w:autoSpaceDN w:val="0"/>
        <w:adjustRightInd w:val="0"/>
        <w:ind w:left="0" w:firstLine="567"/>
        <w:jc w:val="center"/>
        <w:rPr>
          <w:sz w:val="18"/>
          <w:szCs w:val="18"/>
        </w:rPr>
      </w:pPr>
      <w:r w:rsidRPr="009F6E6C">
        <w:rPr>
          <w:sz w:val="18"/>
          <w:szCs w:val="18"/>
        </w:rPr>
        <w:t>ПЛАН</w:t>
      </w:r>
    </w:p>
    <w:p w:rsidR="009F6E6C" w:rsidRPr="009F6E6C" w:rsidRDefault="009F6E6C" w:rsidP="00F862AA">
      <w:pPr>
        <w:pStyle w:val="aff3"/>
        <w:ind w:left="0" w:firstLine="567"/>
        <w:jc w:val="center"/>
        <w:rPr>
          <w:rStyle w:val="affd"/>
          <w:rFonts w:ascii="Times New Roman" w:hAnsi="Times New Roman"/>
          <w:b w:val="0"/>
          <w:bCs w:val="0"/>
          <w:sz w:val="18"/>
          <w:szCs w:val="18"/>
        </w:rPr>
      </w:pPr>
      <w:r w:rsidRPr="009F6E6C">
        <w:rPr>
          <w:rFonts w:ascii="Times New Roman" w:hAnsi="Times New Roman"/>
          <w:sz w:val="18"/>
          <w:szCs w:val="18"/>
        </w:rPr>
        <w:t xml:space="preserve">мероприятий по предупреждению  и недопущению распространения </w:t>
      </w:r>
      <w:proofErr w:type="spellStart"/>
      <w:r w:rsidRPr="009F6E6C">
        <w:rPr>
          <w:rStyle w:val="affd"/>
          <w:rFonts w:ascii="Times New Roman" w:hAnsi="Times New Roman"/>
          <w:b w:val="0"/>
          <w:sz w:val="18"/>
          <w:szCs w:val="18"/>
        </w:rPr>
        <w:t>коронавирусной</w:t>
      </w:r>
      <w:proofErr w:type="spellEnd"/>
      <w:r w:rsidRPr="009F6E6C">
        <w:rPr>
          <w:rStyle w:val="affd"/>
          <w:rFonts w:ascii="Times New Roman" w:hAnsi="Times New Roman"/>
          <w:b w:val="0"/>
          <w:sz w:val="18"/>
          <w:szCs w:val="18"/>
        </w:rPr>
        <w:t xml:space="preserve"> инфекции CОVID-2019 на территории</w:t>
      </w:r>
    </w:p>
    <w:p w:rsidR="009F6E6C" w:rsidRPr="009F6E6C" w:rsidRDefault="009F6E6C" w:rsidP="00F862AA">
      <w:pPr>
        <w:autoSpaceDE w:val="0"/>
        <w:autoSpaceDN w:val="0"/>
        <w:adjustRightInd w:val="0"/>
        <w:ind w:left="0" w:firstLine="567"/>
        <w:jc w:val="center"/>
        <w:rPr>
          <w:rStyle w:val="affd"/>
          <w:b w:val="0"/>
          <w:sz w:val="18"/>
          <w:szCs w:val="18"/>
        </w:rPr>
      </w:pPr>
      <w:proofErr w:type="spellStart"/>
      <w:r w:rsidRPr="009F6E6C">
        <w:rPr>
          <w:rStyle w:val="affd"/>
          <w:b w:val="0"/>
          <w:sz w:val="18"/>
          <w:szCs w:val="18"/>
        </w:rPr>
        <w:t>Хомутовского</w:t>
      </w:r>
      <w:proofErr w:type="spellEnd"/>
      <w:r w:rsidRPr="009F6E6C">
        <w:rPr>
          <w:rStyle w:val="affd"/>
          <w:b w:val="0"/>
          <w:sz w:val="18"/>
          <w:szCs w:val="18"/>
        </w:rPr>
        <w:t xml:space="preserve"> муниципального образования</w:t>
      </w:r>
    </w:p>
    <w:p w:rsidR="009F6E6C" w:rsidRPr="009F6E6C" w:rsidRDefault="009F6E6C" w:rsidP="009F6E6C">
      <w:pPr>
        <w:autoSpaceDE w:val="0"/>
        <w:autoSpaceDN w:val="0"/>
        <w:adjustRightInd w:val="0"/>
        <w:ind w:left="0" w:firstLine="567"/>
        <w:rPr>
          <w:sz w:val="18"/>
          <w:szCs w:val="18"/>
        </w:rPr>
      </w:pPr>
    </w:p>
    <w:tbl>
      <w:tblPr>
        <w:tblStyle w:val="aa"/>
        <w:tblW w:w="0" w:type="auto"/>
        <w:tblLook w:val="04A0" w:firstRow="1" w:lastRow="0" w:firstColumn="1" w:lastColumn="0" w:noHBand="0" w:noVBand="1"/>
      </w:tblPr>
      <w:tblGrid>
        <w:gridCol w:w="441"/>
        <w:gridCol w:w="5875"/>
        <w:gridCol w:w="3256"/>
      </w:tblGrid>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 xml:space="preserve">Мероприятие </w:t>
            </w:r>
          </w:p>
        </w:tc>
        <w:tc>
          <w:tcPr>
            <w:tcW w:w="3256" w:type="dxa"/>
          </w:tcPr>
          <w:p w:rsidR="009F6E6C" w:rsidRPr="009F6E6C" w:rsidRDefault="009F6E6C" w:rsidP="00F862AA">
            <w:pPr>
              <w:ind w:left="0" w:firstLine="0"/>
              <w:rPr>
                <w:sz w:val="18"/>
                <w:szCs w:val="18"/>
              </w:rPr>
            </w:pPr>
            <w:r w:rsidRPr="009F6E6C">
              <w:rPr>
                <w:sz w:val="18"/>
                <w:szCs w:val="18"/>
              </w:rPr>
              <w:t>Ответственное лицо</w:t>
            </w:r>
          </w:p>
        </w:tc>
      </w:tr>
      <w:tr w:rsidR="009F6E6C" w:rsidRPr="009F6E6C" w:rsidTr="00F862AA">
        <w:tc>
          <w:tcPr>
            <w:tcW w:w="441" w:type="dxa"/>
          </w:tcPr>
          <w:p w:rsidR="009F6E6C" w:rsidRPr="009F6E6C" w:rsidRDefault="009F6E6C" w:rsidP="00F862AA">
            <w:pPr>
              <w:ind w:left="0" w:firstLine="0"/>
              <w:rPr>
                <w:sz w:val="18"/>
                <w:szCs w:val="18"/>
              </w:rPr>
            </w:pPr>
          </w:p>
          <w:p w:rsidR="009F6E6C" w:rsidRPr="009F6E6C" w:rsidRDefault="009F6E6C" w:rsidP="00F862AA">
            <w:pPr>
              <w:ind w:left="0" w:firstLine="0"/>
              <w:rPr>
                <w:sz w:val="18"/>
                <w:szCs w:val="18"/>
              </w:rPr>
            </w:pPr>
            <w:r w:rsidRPr="009F6E6C">
              <w:rPr>
                <w:sz w:val="18"/>
                <w:szCs w:val="18"/>
              </w:rPr>
              <w:t>1</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 xml:space="preserve">Рекомендовать муниципальным служащим, работникам администрации воздержаться от всех поездок в страны с неблагоприятной обстановкой, связанной с распространением новой </w:t>
            </w:r>
            <w:proofErr w:type="spellStart"/>
            <w:r w:rsidRPr="009F6E6C">
              <w:rPr>
                <w:sz w:val="18"/>
                <w:szCs w:val="18"/>
              </w:rPr>
              <w:t>коронавирусной</w:t>
            </w:r>
            <w:proofErr w:type="spellEnd"/>
            <w:r w:rsidRPr="009F6E6C">
              <w:rPr>
                <w:sz w:val="18"/>
                <w:szCs w:val="18"/>
              </w:rPr>
              <w:t xml:space="preserve"> инфекции, если они не вызваны крайней необходимостью.</w:t>
            </w:r>
          </w:p>
        </w:tc>
        <w:tc>
          <w:tcPr>
            <w:tcW w:w="3256" w:type="dxa"/>
          </w:tcPr>
          <w:p w:rsidR="009F6E6C" w:rsidRPr="009F6E6C" w:rsidRDefault="009F6E6C" w:rsidP="00F862AA">
            <w:pPr>
              <w:ind w:left="0" w:firstLine="0"/>
              <w:rPr>
                <w:sz w:val="18"/>
                <w:szCs w:val="18"/>
              </w:rPr>
            </w:pPr>
            <w:r w:rsidRPr="009F6E6C">
              <w:rPr>
                <w:sz w:val="18"/>
                <w:szCs w:val="18"/>
              </w:rPr>
              <w:t xml:space="preserve">Начальник организационно-контрольного отдела </w:t>
            </w:r>
          </w:p>
          <w:p w:rsidR="009F6E6C" w:rsidRPr="009F6E6C" w:rsidRDefault="009F6E6C" w:rsidP="00F862AA">
            <w:pPr>
              <w:ind w:left="0" w:firstLine="0"/>
              <w:rPr>
                <w:sz w:val="18"/>
                <w:szCs w:val="18"/>
              </w:rPr>
            </w:pPr>
            <w:proofErr w:type="spellStart"/>
            <w:r w:rsidRPr="009F6E6C">
              <w:rPr>
                <w:sz w:val="18"/>
                <w:szCs w:val="18"/>
              </w:rPr>
              <w:t>Одновол</w:t>
            </w:r>
            <w:proofErr w:type="spellEnd"/>
            <w:r w:rsidRPr="009F6E6C">
              <w:rPr>
                <w:sz w:val="18"/>
                <w:szCs w:val="18"/>
              </w:rPr>
              <w:t xml:space="preserve"> Ю.Ю.</w:t>
            </w:r>
          </w:p>
          <w:p w:rsidR="009F6E6C" w:rsidRPr="009F6E6C" w:rsidRDefault="009F6E6C" w:rsidP="00F862AA">
            <w:pPr>
              <w:ind w:left="0" w:firstLine="0"/>
              <w:rPr>
                <w:sz w:val="18"/>
                <w:szCs w:val="18"/>
              </w:rPr>
            </w:pPr>
          </w:p>
        </w:tc>
      </w:tr>
      <w:tr w:rsidR="009F6E6C" w:rsidRPr="009F6E6C" w:rsidTr="00564F6D">
        <w:trPr>
          <w:trHeight w:val="1364"/>
        </w:trPr>
        <w:tc>
          <w:tcPr>
            <w:tcW w:w="441" w:type="dxa"/>
          </w:tcPr>
          <w:p w:rsidR="009F6E6C" w:rsidRPr="009F6E6C" w:rsidRDefault="009F6E6C" w:rsidP="00F862AA">
            <w:pPr>
              <w:ind w:left="0" w:firstLine="0"/>
              <w:rPr>
                <w:sz w:val="18"/>
                <w:szCs w:val="18"/>
              </w:rPr>
            </w:pPr>
          </w:p>
          <w:p w:rsidR="009F6E6C" w:rsidRPr="009F6E6C" w:rsidRDefault="009F6E6C" w:rsidP="00F862AA">
            <w:pPr>
              <w:ind w:left="0" w:firstLine="0"/>
              <w:rPr>
                <w:sz w:val="18"/>
                <w:szCs w:val="18"/>
              </w:rPr>
            </w:pPr>
            <w:r w:rsidRPr="009F6E6C">
              <w:rPr>
                <w:sz w:val="18"/>
                <w:szCs w:val="18"/>
              </w:rPr>
              <w:t>2.</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 xml:space="preserve">Максимально сократить количество проводимых массовых мероприятий, в том числе деловых (межведомственных, рабочих совещаний, заседаний, конференций и т.п.), спортивных, культурных и развлекательных, и, по возможности, проводить их в </w:t>
            </w:r>
            <w:proofErr w:type="spellStart"/>
            <w:r w:rsidRPr="009F6E6C">
              <w:rPr>
                <w:sz w:val="18"/>
                <w:szCs w:val="18"/>
              </w:rPr>
              <w:t>видеоформате</w:t>
            </w:r>
            <w:proofErr w:type="spellEnd"/>
            <w:r w:rsidRPr="009F6E6C">
              <w:rPr>
                <w:sz w:val="18"/>
                <w:szCs w:val="18"/>
              </w:rPr>
              <w:t xml:space="preserve"> или без участников, допуская возможность проведения только чрезвычайно важных и неотложных мероприятий.</w:t>
            </w:r>
          </w:p>
        </w:tc>
        <w:tc>
          <w:tcPr>
            <w:tcW w:w="3256" w:type="dxa"/>
          </w:tcPr>
          <w:p w:rsidR="009F6E6C" w:rsidRPr="009F6E6C" w:rsidRDefault="009F6E6C" w:rsidP="00F862AA">
            <w:pPr>
              <w:ind w:left="0" w:firstLine="0"/>
              <w:rPr>
                <w:sz w:val="18"/>
                <w:szCs w:val="18"/>
              </w:rPr>
            </w:pPr>
            <w:r w:rsidRPr="009F6E6C">
              <w:rPr>
                <w:sz w:val="18"/>
                <w:szCs w:val="18"/>
              </w:rPr>
              <w:t xml:space="preserve">Первый заместитель Главы администрации (Иваненко А.В.), </w:t>
            </w:r>
          </w:p>
          <w:p w:rsidR="009F6E6C" w:rsidRPr="009F6E6C" w:rsidRDefault="009F6E6C" w:rsidP="00F862AA">
            <w:pPr>
              <w:ind w:left="0" w:firstLine="0"/>
              <w:rPr>
                <w:sz w:val="18"/>
                <w:szCs w:val="18"/>
              </w:rPr>
            </w:pPr>
            <w:r w:rsidRPr="009F6E6C">
              <w:rPr>
                <w:sz w:val="18"/>
                <w:szCs w:val="18"/>
              </w:rPr>
              <w:t>Заместитель Главы администрации (</w:t>
            </w:r>
            <w:proofErr w:type="spellStart"/>
            <w:r w:rsidRPr="009F6E6C">
              <w:rPr>
                <w:sz w:val="18"/>
                <w:szCs w:val="18"/>
              </w:rPr>
              <w:t>ЕмельяноваЕ.Ю</w:t>
            </w:r>
            <w:proofErr w:type="spellEnd"/>
            <w:r w:rsidRPr="009F6E6C">
              <w:rPr>
                <w:sz w:val="18"/>
                <w:szCs w:val="18"/>
              </w:rPr>
              <w:t>.)</w:t>
            </w:r>
          </w:p>
          <w:p w:rsidR="009F6E6C" w:rsidRPr="009F6E6C" w:rsidRDefault="009F6E6C" w:rsidP="00F862AA">
            <w:pPr>
              <w:ind w:left="0" w:firstLine="0"/>
              <w:rPr>
                <w:sz w:val="18"/>
                <w:szCs w:val="18"/>
              </w:rPr>
            </w:pPr>
            <w:r w:rsidRPr="009F6E6C">
              <w:rPr>
                <w:sz w:val="18"/>
                <w:szCs w:val="18"/>
              </w:rPr>
              <w:t>Заместитель Главы администрации (</w:t>
            </w:r>
            <w:proofErr w:type="spellStart"/>
            <w:r w:rsidRPr="009F6E6C">
              <w:rPr>
                <w:sz w:val="18"/>
                <w:szCs w:val="18"/>
              </w:rPr>
              <w:t>НесмеяноваМ.Ю</w:t>
            </w:r>
            <w:proofErr w:type="spellEnd"/>
            <w:r w:rsidRPr="009F6E6C">
              <w:rPr>
                <w:sz w:val="18"/>
                <w:szCs w:val="18"/>
              </w:rPr>
              <w:t>.)</w:t>
            </w:r>
          </w:p>
        </w:tc>
      </w:tr>
      <w:tr w:rsidR="009F6E6C" w:rsidRPr="009F6E6C" w:rsidTr="00564F6D">
        <w:trPr>
          <w:trHeight w:val="1904"/>
        </w:trPr>
        <w:tc>
          <w:tcPr>
            <w:tcW w:w="441" w:type="dxa"/>
          </w:tcPr>
          <w:p w:rsidR="009F6E6C" w:rsidRPr="009F6E6C" w:rsidRDefault="009F6E6C" w:rsidP="00F862AA">
            <w:pPr>
              <w:ind w:left="0" w:firstLine="0"/>
              <w:rPr>
                <w:sz w:val="18"/>
                <w:szCs w:val="18"/>
              </w:rPr>
            </w:pPr>
          </w:p>
          <w:p w:rsidR="009F6E6C" w:rsidRPr="009F6E6C" w:rsidRDefault="009F6E6C" w:rsidP="00F862AA">
            <w:pPr>
              <w:ind w:left="0" w:firstLine="0"/>
              <w:rPr>
                <w:sz w:val="18"/>
                <w:szCs w:val="18"/>
              </w:rPr>
            </w:pPr>
            <w:r w:rsidRPr="009F6E6C">
              <w:rPr>
                <w:sz w:val="18"/>
                <w:szCs w:val="18"/>
              </w:rPr>
              <w:t>3.</w:t>
            </w:r>
          </w:p>
        </w:tc>
        <w:tc>
          <w:tcPr>
            <w:tcW w:w="5875" w:type="dxa"/>
          </w:tcPr>
          <w:p w:rsidR="009F6E6C" w:rsidRPr="009F6E6C" w:rsidRDefault="009F6E6C" w:rsidP="00F862AA">
            <w:pPr>
              <w:autoSpaceDE w:val="0"/>
              <w:autoSpaceDN w:val="0"/>
              <w:adjustRightInd w:val="0"/>
              <w:ind w:left="0" w:firstLine="0"/>
              <w:rPr>
                <w:sz w:val="18"/>
                <w:szCs w:val="18"/>
              </w:rPr>
            </w:pPr>
            <w:proofErr w:type="gramStart"/>
            <w:r w:rsidRPr="009F6E6C">
              <w:rPr>
                <w:sz w:val="18"/>
                <w:szCs w:val="18"/>
              </w:rPr>
              <w:t xml:space="preserve">Временно ограничить личный прием граждан, как отделами администрации, так заместителями Главы администрации и Главой </w:t>
            </w:r>
            <w:proofErr w:type="spellStart"/>
            <w:r w:rsidRPr="009F6E6C">
              <w:rPr>
                <w:sz w:val="18"/>
                <w:szCs w:val="18"/>
              </w:rPr>
              <w:t>Хомутовского</w:t>
            </w:r>
            <w:proofErr w:type="spellEnd"/>
            <w:r w:rsidRPr="009F6E6C">
              <w:rPr>
                <w:sz w:val="18"/>
                <w:szCs w:val="18"/>
              </w:rPr>
              <w:t xml:space="preserve"> МО, пришедшим на личный прием рекомендовать обращаться в письменной форме, на электронную почту, разместить данную информацию на стендах администрации, официальном сайте администрации </w:t>
            </w:r>
            <w:proofErr w:type="spellStart"/>
            <w:r w:rsidRPr="009F6E6C">
              <w:rPr>
                <w:sz w:val="18"/>
                <w:szCs w:val="18"/>
              </w:rPr>
              <w:t>Хомутовского</w:t>
            </w:r>
            <w:proofErr w:type="spellEnd"/>
            <w:r w:rsidRPr="009F6E6C">
              <w:rPr>
                <w:sz w:val="18"/>
                <w:szCs w:val="18"/>
              </w:rPr>
              <w:t xml:space="preserve"> муниципального образования и социальных сетях, установить на фасаде здания администрации ящик для приема заявлений  и обращений граждан.</w:t>
            </w:r>
            <w:proofErr w:type="gramEnd"/>
          </w:p>
          <w:p w:rsidR="009F6E6C" w:rsidRPr="009F6E6C" w:rsidRDefault="009F6E6C" w:rsidP="00F862AA">
            <w:pPr>
              <w:autoSpaceDE w:val="0"/>
              <w:autoSpaceDN w:val="0"/>
              <w:adjustRightInd w:val="0"/>
              <w:ind w:left="0" w:firstLine="0"/>
              <w:rPr>
                <w:sz w:val="18"/>
                <w:szCs w:val="18"/>
              </w:rPr>
            </w:pPr>
          </w:p>
        </w:tc>
        <w:tc>
          <w:tcPr>
            <w:tcW w:w="3256" w:type="dxa"/>
          </w:tcPr>
          <w:p w:rsidR="009F6E6C" w:rsidRPr="009F6E6C" w:rsidRDefault="009F6E6C" w:rsidP="00F862AA">
            <w:pPr>
              <w:ind w:left="0" w:firstLine="0"/>
              <w:rPr>
                <w:sz w:val="18"/>
                <w:szCs w:val="18"/>
              </w:rPr>
            </w:pPr>
            <w:r w:rsidRPr="009F6E6C">
              <w:rPr>
                <w:sz w:val="18"/>
                <w:szCs w:val="18"/>
              </w:rPr>
              <w:t xml:space="preserve">Первый заместитель Главы администрации (Иваненко А.В.), </w:t>
            </w:r>
          </w:p>
          <w:p w:rsidR="009F6E6C" w:rsidRPr="009F6E6C" w:rsidRDefault="009F6E6C" w:rsidP="00F862AA">
            <w:pPr>
              <w:ind w:left="0" w:firstLine="0"/>
              <w:rPr>
                <w:sz w:val="18"/>
                <w:szCs w:val="18"/>
              </w:rPr>
            </w:pPr>
            <w:r w:rsidRPr="009F6E6C">
              <w:rPr>
                <w:sz w:val="18"/>
                <w:szCs w:val="18"/>
              </w:rPr>
              <w:t>Заместитель Главы администрации (</w:t>
            </w:r>
            <w:proofErr w:type="spellStart"/>
            <w:r w:rsidRPr="009F6E6C">
              <w:rPr>
                <w:sz w:val="18"/>
                <w:szCs w:val="18"/>
              </w:rPr>
              <w:t>ЕмельяноваЕ.Ю</w:t>
            </w:r>
            <w:proofErr w:type="spellEnd"/>
            <w:r w:rsidRPr="009F6E6C">
              <w:rPr>
                <w:sz w:val="18"/>
                <w:szCs w:val="18"/>
              </w:rPr>
              <w:t>.)</w:t>
            </w:r>
          </w:p>
          <w:p w:rsidR="009F6E6C" w:rsidRPr="009F6E6C" w:rsidRDefault="009F6E6C" w:rsidP="00F862AA">
            <w:pPr>
              <w:ind w:left="0" w:firstLine="0"/>
              <w:rPr>
                <w:sz w:val="18"/>
                <w:szCs w:val="18"/>
              </w:rPr>
            </w:pPr>
            <w:r w:rsidRPr="009F6E6C">
              <w:rPr>
                <w:sz w:val="18"/>
                <w:szCs w:val="18"/>
              </w:rPr>
              <w:t>Заместитель Главы администрации (</w:t>
            </w:r>
            <w:proofErr w:type="spellStart"/>
            <w:r w:rsidRPr="009F6E6C">
              <w:rPr>
                <w:sz w:val="18"/>
                <w:szCs w:val="18"/>
              </w:rPr>
              <w:t>НесмеяноваМ.Ю</w:t>
            </w:r>
            <w:proofErr w:type="spellEnd"/>
            <w:r w:rsidRPr="009F6E6C">
              <w:rPr>
                <w:sz w:val="18"/>
                <w:szCs w:val="18"/>
              </w:rPr>
              <w:t>.)</w:t>
            </w:r>
          </w:p>
          <w:p w:rsidR="009F6E6C" w:rsidRPr="009F6E6C" w:rsidRDefault="009F6E6C" w:rsidP="00F862AA">
            <w:pPr>
              <w:ind w:left="0" w:firstLine="0"/>
              <w:rPr>
                <w:sz w:val="18"/>
                <w:szCs w:val="18"/>
              </w:rPr>
            </w:pPr>
            <w:r w:rsidRPr="009F6E6C">
              <w:rPr>
                <w:sz w:val="18"/>
                <w:szCs w:val="18"/>
              </w:rPr>
              <w:t xml:space="preserve">Начальник организационно-контрольного отдела </w:t>
            </w:r>
          </w:p>
          <w:p w:rsidR="009F6E6C" w:rsidRPr="009F6E6C" w:rsidRDefault="00564F6D" w:rsidP="00F862AA">
            <w:pPr>
              <w:ind w:left="0" w:firstLine="0"/>
              <w:rPr>
                <w:sz w:val="18"/>
                <w:szCs w:val="18"/>
              </w:rPr>
            </w:pPr>
            <w:proofErr w:type="spellStart"/>
            <w:r>
              <w:rPr>
                <w:sz w:val="18"/>
                <w:szCs w:val="18"/>
              </w:rPr>
              <w:t>Одновол</w:t>
            </w:r>
            <w:proofErr w:type="spellEnd"/>
            <w:r>
              <w:rPr>
                <w:sz w:val="18"/>
                <w:szCs w:val="18"/>
              </w:rPr>
              <w:t xml:space="preserve"> Ю.Ю.</w:t>
            </w:r>
          </w:p>
        </w:tc>
      </w:tr>
      <w:tr w:rsidR="009F6E6C" w:rsidRPr="009F6E6C" w:rsidTr="00F862AA">
        <w:tc>
          <w:tcPr>
            <w:tcW w:w="441" w:type="dxa"/>
          </w:tcPr>
          <w:p w:rsidR="009F6E6C" w:rsidRPr="009F6E6C" w:rsidRDefault="009F6E6C" w:rsidP="00F862AA">
            <w:pPr>
              <w:ind w:left="0" w:firstLine="0"/>
              <w:rPr>
                <w:sz w:val="18"/>
                <w:szCs w:val="18"/>
              </w:rPr>
            </w:pPr>
          </w:p>
          <w:p w:rsidR="009F6E6C" w:rsidRPr="009F6E6C" w:rsidRDefault="009F6E6C" w:rsidP="00F862AA">
            <w:pPr>
              <w:ind w:left="0" w:firstLine="0"/>
              <w:rPr>
                <w:sz w:val="18"/>
                <w:szCs w:val="18"/>
              </w:rPr>
            </w:pPr>
            <w:r w:rsidRPr="009F6E6C">
              <w:rPr>
                <w:sz w:val="18"/>
                <w:szCs w:val="18"/>
              </w:rPr>
              <w:t>4.</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Использовать в приоритетном порядке электронный документооборот и технические средства связи для обеспечения служебного взаимодействия и минимизацию доступа в администрацию посторонних лиц. Рассмотреть возможность  получения заявителями результата предоставления муниципальной услуги в электронном виде.</w:t>
            </w:r>
          </w:p>
        </w:tc>
        <w:tc>
          <w:tcPr>
            <w:tcW w:w="3256" w:type="dxa"/>
          </w:tcPr>
          <w:p w:rsidR="009F6E6C" w:rsidRPr="009F6E6C" w:rsidRDefault="009F6E6C" w:rsidP="00F862AA">
            <w:pPr>
              <w:ind w:left="0" w:firstLine="0"/>
              <w:rPr>
                <w:sz w:val="18"/>
                <w:szCs w:val="18"/>
              </w:rPr>
            </w:pPr>
            <w:r w:rsidRPr="009F6E6C">
              <w:rPr>
                <w:sz w:val="18"/>
                <w:szCs w:val="18"/>
              </w:rPr>
              <w:t xml:space="preserve">Первый заместитель Главы администрации (Иваненко А.В.), </w:t>
            </w:r>
          </w:p>
          <w:p w:rsidR="009F6E6C" w:rsidRPr="009F6E6C" w:rsidRDefault="009F6E6C" w:rsidP="00F862AA">
            <w:pPr>
              <w:ind w:left="0" w:firstLine="0"/>
              <w:rPr>
                <w:sz w:val="18"/>
                <w:szCs w:val="18"/>
              </w:rPr>
            </w:pPr>
            <w:r w:rsidRPr="009F6E6C">
              <w:rPr>
                <w:sz w:val="18"/>
                <w:szCs w:val="18"/>
              </w:rPr>
              <w:t>Заместитель Главы администрации (</w:t>
            </w:r>
            <w:proofErr w:type="spellStart"/>
            <w:r w:rsidRPr="009F6E6C">
              <w:rPr>
                <w:sz w:val="18"/>
                <w:szCs w:val="18"/>
              </w:rPr>
              <w:t>ЕмельяноваЕ.Ю</w:t>
            </w:r>
            <w:proofErr w:type="spellEnd"/>
            <w:r w:rsidRPr="009F6E6C">
              <w:rPr>
                <w:sz w:val="18"/>
                <w:szCs w:val="18"/>
              </w:rPr>
              <w:t>.)</w:t>
            </w:r>
          </w:p>
          <w:p w:rsidR="009F6E6C" w:rsidRPr="009F6E6C" w:rsidRDefault="009F6E6C" w:rsidP="00F862AA">
            <w:pPr>
              <w:ind w:left="0" w:firstLine="0"/>
              <w:rPr>
                <w:sz w:val="18"/>
                <w:szCs w:val="18"/>
              </w:rPr>
            </w:pPr>
            <w:r w:rsidRPr="009F6E6C">
              <w:rPr>
                <w:sz w:val="18"/>
                <w:szCs w:val="18"/>
              </w:rPr>
              <w:t>Заместитель Главы администрации (</w:t>
            </w:r>
            <w:proofErr w:type="spellStart"/>
            <w:r w:rsidRPr="009F6E6C">
              <w:rPr>
                <w:sz w:val="18"/>
                <w:szCs w:val="18"/>
              </w:rPr>
              <w:t>НесмеяноваМ.Ю</w:t>
            </w:r>
            <w:proofErr w:type="spellEnd"/>
            <w:r w:rsidRPr="009F6E6C">
              <w:rPr>
                <w:sz w:val="18"/>
                <w:szCs w:val="18"/>
              </w:rPr>
              <w:t>.)</w:t>
            </w:r>
          </w:p>
          <w:p w:rsidR="009F6E6C" w:rsidRPr="009F6E6C" w:rsidRDefault="009F6E6C" w:rsidP="00F862AA">
            <w:pPr>
              <w:ind w:left="0" w:firstLine="0"/>
              <w:rPr>
                <w:sz w:val="18"/>
                <w:szCs w:val="18"/>
              </w:rPr>
            </w:pPr>
            <w:r w:rsidRPr="009F6E6C">
              <w:rPr>
                <w:sz w:val="18"/>
                <w:szCs w:val="18"/>
              </w:rPr>
              <w:t xml:space="preserve">Начальник организационно-контрольного отдела </w:t>
            </w:r>
          </w:p>
          <w:p w:rsidR="009F6E6C" w:rsidRPr="009F6E6C" w:rsidRDefault="00564F6D" w:rsidP="00F862AA">
            <w:pPr>
              <w:ind w:left="0" w:firstLine="0"/>
              <w:rPr>
                <w:sz w:val="18"/>
                <w:szCs w:val="18"/>
              </w:rPr>
            </w:pPr>
            <w:proofErr w:type="spellStart"/>
            <w:r>
              <w:rPr>
                <w:sz w:val="18"/>
                <w:szCs w:val="18"/>
              </w:rPr>
              <w:t>Одновол</w:t>
            </w:r>
            <w:proofErr w:type="spellEnd"/>
            <w:r>
              <w:rPr>
                <w:sz w:val="18"/>
                <w:szCs w:val="18"/>
              </w:rPr>
              <w:t xml:space="preserve"> Ю.Ю.</w:t>
            </w: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5.</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Исключить вход в помещение администрации граждан без минимальных средств индивидуальной защиты органов дыхани</w:t>
            </w:r>
            <w:proofErr w:type="gramStart"/>
            <w:r w:rsidRPr="009F6E6C">
              <w:rPr>
                <w:sz w:val="18"/>
                <w:szCs w:val="18"/>
              </w:rPr>
              <w:t>я(</w:t>
            </w:r>
            <w:proofErr w:type="gramEnd"/>
            <w:r w:rsidRPr="009F6E6C">
              <w:rPr>
                <w:sz w:val="18"/>
                <w:szCs w:val="18"/>
              </w:rPr>
              <w:t>медицинских и гигиенических масок и т.п.)</w:t>
            </w:r>
          </w:p>
        </w:tc>
        <w:tc>
          <w:tcPr>
            <w:tcW w:w="3256" w:type="dxa"/>
          </w:tcPr>
          <w:p w:rsidR="009F6E6C" w:rsidRPr="009F6E6C" w:rsidRDefault="009F6E6C" w:rsidP="00F862AA">
            <w:pPr>
              <w:ind w:left="0" w:firstLine="0"/>
              <w:rPr>
                <w:sz w:val="18"/>
                <w:szCs w:val="18"/>
              </w:rPr>
            </w:pPr>
            <w:r w:rsidRPr="009F6E6C">
              <w:rPr>
                <w:sz w:val="18"/>
                <w:szCs w:val="18"/>
              </w:rPr>
              <w:t xml:space="preserve">Начальник организационно-контрольного отдела </w:t>
            </w:r>
          </w:p>
          <w:p w:rsidR="009F6E6C" w:rsidRPr="009F6E6C" w:rsidRDefault="00564F6D" w:rsidP="00F862AA">
            <w:pPr>
              <w:ind w:left="0" w:firstLine="0"/>
              <w:rPr>
                <w:sz w:val="18"/>
                <w:szCs w:val="18"/>
              </w:rPr>
            </w:pPr>
            <w:proofErr w:type="spellStart"/>
            <w:r>
              <w:rPr>
                <w:sz w:val="18"/>
                <w:szCs w:val="18"/>
              </w:rPr>
              <w:t>Одновол</w:t>
            </w:r>
            <w:proofErr w:type="spellEnd"/>
            <w:r>
              <w:rPr>
                <w:sz w:val="18"/>
                <w:szCs w:val="18"/>
              </w:rPr>
              <w:t xml:space="preserve"> Ю.Ю.</w:t>
            </w:r>
          </w:p>
        </w:tc>
      </w:tr>
      <w:tr w:rsidR="009F6E6C" w:rsidRPr="009F6E6C" w:rsidTr="00F862AA">
        <w:tc>
          <w:tcPr>
            <w:tcW w:w="441" w:type="dxa"/>
          </w:tcPr>
          <w:p w:rsidR="009F6E6C" w:rsidRPr="009F6E6C" w:rsidRDefault="009F6E6C" w:rsidP="00F862AA">
            <w:pPr>
              <w:ind w:left="0" w:firstLine="0"/>
              <w:rPr>
                <w:sz w:val="18"/>
                <w:szCs w:val="18"/>
              </w:rPr>
            </w:pPr>
          </w:p>
          <w:p w:rsidR="009F6E6C" w:rsidRPr="009F6E6C" w:rsidRDefault="009F6E6C" w:rsidP="00F862AA">
            <w:pPr>
              <w:ind w:left="0" w:firstLine="0"/>
              <w:rPr>
                <w:sz w:val="18"/>
                <w:szCs w:val="18"/>
              </w:rPr>
            </w:pPr>
            <w:r w:rsidRPr="009F6E6C">
              <w:rPr>
                <w:sz w:val="18"/>
                <w:szCs w:val="18"/>
              </w:rPr>
              <w:t>6.</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Не допускать к работе муниципальных служащих, работников с признаками респираторного заболевания (организовать входную термометрию), руководствуясь действующим законодательством</w:t>
            </w:r>
          </w:p>
        </w:tc>
        <w:tc>
          <w:tcPr>
            <w:tcW w:w="3256" w:type="dxa"/>
          </w:tcPr>
          <w:p w:rsidR="009F6E6C" w:rsidRPr="009F6E6C" w:rsidRDefault="009F6E6C" w:rsidP="00F862AA">
            <w:pPr>
              <w:ind w:left="0" w:firstLine="0"/>
              <w:rPr>
                <w:sz w:val="18"/>
                <w:szCs w:val="18"/>
              </w:rPr>
            </w:pPr>
            <w:r w:rsidRPr="009F6E6C">
              <w:rPr>
                <w:sz w:val="18"/>
                <w:szCs w:val="18"/>
              </w:rPr>
              <w:t>Начальник организационно-к</w:t>
            </w:r>
            <w:r w:rsidR="00564F6D">
              <w:rPr>
                <w:sz w:val="18"/>
                <w:szCs w:val="18"/>
              </w:rPr>
              <w:t xml:space="preserve">онтрольного отдела </w:t>
            </w:r>
            <w:proofErr w:type="spellStart"/>
            <w:r w:rsidR="00564F6D">
              <w:rPr>
                <w:sz w:val="18"/>
                <w:szCs w:val="18"/>
              </w:rPr>
              <w:t>Одновол</w:t>
            </w:r>
            <w:proofErr w:type="spellEnd"/>
            <w:r w:rsidR="00564F6D">
              <w:rPr>
                <w:sz w:val="18"/>
                <w:szCs w:val="18"/>
              </w:rPr>
              <w:t xml:space="preserve"> Ю.Ю.</w:t>
            </w: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7.</w:t>
            </w:r>
          </w:p>
          <w:p w:rsidR="009F6E6C" w:rsidRPr="009F6E6C" w:rsidRDefault="009F6E6C" w:rsidP="00F862AA">
            <w:pPr>
              <w:ind w:left="0" w:firstLine="0"/>
              <w:rPr>
                <w:sz w:val="18"/>
                <w:szCs w:val="18"/>
              </w:rPr>
            </w:pP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Обязать отстраненного муниципального служащего, работника вызвать врача и по итогам проинформировать своего непосредственного руководителя о результатах, в дальнейшем в ежедневном режиме по возможности информировать о своем состоянии здоровья и местонахождении.</w:t>
            </w:r>
          </w:p>
        </w:tc>
        <w:tc>
          <w:tcPr>
            <w:tcW w:w="3256" w:type="dxa"/>
          </w:tcPr>
          <w:p w:rsidR="009F6E6C" w:rsidRPr="009F6E6C" w:rsidRDefault="009F6E6C" w:rsidP="00F862AA">
            <w:pPr>
              <w:ind w:left="0" w:firstLine="0"/>
              <w:rPr>
                <w:sz w:val="18"/>
                <w:szCs w:val="18"/>
              </w:rPr>
            </w:pPr>
            <w:r w:rsidRPr="009F6E6C">
              <w:rPr>
                <w:sz w:val="18"/>
                <w:szCs w:val="18"/>
              </w:rPr>
              <w:t xml:space="preserve">Начальник организационно-контрольного отдела </w:t>
            </w:r>
          </w:p>
          <w:p w:rsidR="009F6E6C" w:rsidRPr="009F6E6C" w:rsidRDefault="009F6E6C" w:rsidP="00F862AA">
            <w:pPr>
              <w:ind w:left="0" w:firstLine="0"/>
              <w:rPr>
                <w:sz w:val="18"/>
                <w:szCs w:val="18"/>
              </w:rPr>
            </w:pPr>
            <w:proofErr w:type="spellStart"/>
            <w:r w:rsidRPr="009F6E6C">
              <w:rPr>
                <w:sz w:val="18"/>
                <w:szCs w:val="18"/>
              </w:rPr>
              <w:t>Одновол</w:t>
            </w:r>
            <w:proofErr w:type="spellEnd"/>
            <w:r w:rsidRPr="009F6E6C">
              <w:rPr>
                <w:sz w:val="18"/>
                <w:szCs w:val="18"/>
              </w:rPr>
              <w:t xml:space="preserve"> Ю.Ю.</w:t>
            </w:r>
          </w:p>
          <w:p w:rsidR="009F6E6C" w:rsidRPr="009F6E6C" w:rsidRDefault="009F6E6C" w:rsidP="00F862AA">
            <w:pPr>
              <w:ind w:left="0" w:firstLine="0"/>
              <w:rPr>
                <w:sz w:val="18"/>
                <w:szCs w:val="18"/>
              </w:rPr>
            </w:pP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8.</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Соблюдать установленные требования к условиям труда, обеспечивая достаточную циркуляцию воздуха. Обеспечить контроль за использованием муниципальными служащими, работниками средств  индивидуальной Защиты органов дыхания и соблюдением правил личной гигиены, в том числе за использованием антисептических сре</w:t>
            </w:r>
            <w:proofErr w:type="gramStart"/>
            <w:r w:rsidRPr="009F6E6C">
              <w:rPr>
                <w:sz w:val="18"/>
                <w:szCs w:val="18"/>
              </w:rPr>
              <w:t>дств дл</w:t>
            </w:r>
            <w:proofErr w:type="gramEnd"/>
            <w:r w:rsidRPr="009F6E6C">
              <w:rPr>
                <w:sz w:val="18"/>
                <w:szCs w:val="18"/>
              </w:rPr>
              <w:t>я обработки рук.</w:t>
            </w:r>
          </w:p>
        </w:tc>
        <w:tc>
          <w:tcPr>
            <w:tcW w:w="3256" w:type="dxa"/>
          </w:tcPr>
          <w:p w:rsidR="009F6E6C" w:rsidRPr="009F6E6C" w:rsidRDefault="009F6E6C" w:rsidP="00F862AA">
            <w:pPr>
              <w:ind w:left="0" w:firstLine="0"/>
              <w:rPr>
                <w:sz w:val="18"/>
                <w:szCs w:val="18"/>
              </w:rPr>
            </w:pPr>
            <w:r w:rsidRPr="009F6E6C">
              <w:rPr>
                <w:sz w:val="18"/>
                <w:szCs w:val="18"/>
              </w:rPr>
              <w:t xml:space="preserve">Начальник организационно-контрольного отдела </w:t>
            </w:r>
          </w:p>
          <w:p w:rsidR="009F6E6C" w:rsidRPr="009F6E6C" w:rsidRDefault="009F6E6C" w:rsidP="00F862AA">
            <w:pPr>
              <w:ind w:left="0" w:firstLine="0"/>
              <w:rPr>
                <w:sz w:val="18"/>
                <w:szCs w:val="18"/>
              </w:rPr>
            </w:pPr>
            <w:proofErr w:type="spellStart"/>
            <w:r w:rsidRPr="009F6E6C">
              <w:rPr>
                <w:sz w:val="18"/>
                <w:szCs w:val="18"/>
              </w:rPr>
              <w:t>Одновол</w:t>
            </w:r>
            <w:proofErr w:type="spellEnd"/>
            <w:r w:rsidRPr="009F6E6C">
              <w:rPr>
                <w:sz w:val="18"/>
                <w:szCs w:val="18"/>
              </w:rPr>
              <w:t xml:space="preserve"> Ю.Ю.</w:t>
            </w:r>
          </w:p>
          <w:p w:rsidR="009F6E6C" w:rsidRPr="009F6E6C" w:rsidRDefault="009F6E6C" w:rsidP="00F862AA">
            <w:pPr>
              <w:ind w:left="0" w:firstLine="0"/>
              <w:rPr>
                <w:sz w:val="18"/>
                <w:szCs w:val="18"/>
              </w:rPr>
            </w:pP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9.</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Организовать соблюдение муниципальными служащими, работниками правил гигиены, предоставляя им советы о том, как избежать распространения микробов на рабочем месте.</w:t>
            </w:r>
          </w:p>
        </w:tc>
        <w:tc>
          <w:tcPr>
            <w:tcW w:w="3256" w:type="dxa"/>
          </w:tcPr>
          <w:p w:rsidR="009F6E6C" w:rsidRPr="009F6E6C" w:rsidRDefault="009F6E6C" w:rsidP="00F862AA">
            <w:pPr>
              <w:ind w:left="0" w:firstLine="0"/>
              <w:rPr>
                <w:sz w:val="18"/>
                <w:szCs w:val="18"/>
              </w:rPr>
            </w:pPr>
            <w:r w:rsidRPr="009F6E6C">
              <w:rPr>
                <w:sz w:val="18"/>
                <w:szCs w:val="18"/>
              </w:rPr>
              <w:t>Начальник организационно-контрольного отдела</w:t>
            </w:r>
          </w:p>
          <w:p w:rsidR="009F6E6C" w:rsidRPr="009F6E6C" w:rsidRDefault="00564F6D" w:rsidP="00F862AA">
            <w:pPr>
              <w:ind w:left="0" w:firstLine="0"/>
              <w:rPr>
                <w:sz w:val="18"/>
                <w:szCs w:val="18"/>
              </w:rPr>
            </w:pPr>
            <w:proofErr w:type="spellStart"/>
            <w:r>
              <w:rPr>
                <w:sz w:val="18"/>
                <w:szCs w:val="18"/>
              </w:rPr>
              <w:t>Одновол</w:t>
            </w:r>
            <w:proofErr w:type="spellEnd"/>
            <w:r>
              <w:rPr>
                <w:sz w:val="18"/>
                <w:szCs w:val="18"/>
              </w:rPr>
              <w:t xml:space="preserve"> Ю.Ю.</w:t>
            </w: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10.</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 xml:space="preserve">Организовать, проведение не менее двух раз в сутки качественной уборки с проведением дезинфекции дверных ручек, выключателей, поручней, перил, мест общего пользования, а также проводить </w:t>
            </w:r>
            <w:r w:rsidRPr="009F6E6C">
              <w:rPr>
                <w:sz w:val="18"/>
                <w:szCs w:val="18"/>
              </w:rPr>
              <w:lastRenderedPageBreak/>
              <w:t>дезинфекцию воздуха;</w:t>
            </w:r>
          </w:p>
        </w:tc>
        <w:tc>
          <w:tcPr>
            <w:tcW w:w="3256" w:type="dxa"/>
          </w:tcPr>
          <w:p w:rsidR="009F6E6C" w:rsidRPr="009F6E6C" w:rsidRDefault="009F6E6C" w:rsidP="00F862AA">
            <w:pPr>
              <w:ind w:left="0" w:firstLine="0"/>
              <w:rPr>
                <w:sz w:val="18"/>
                <w:szCs w:val="18"/>
              </w:rPr>
            </w:pPr>
            <w:r w:rsidRPr="009F6E6C">
              <w:rPr>
                <w:sz w:val="18"/>
                <w:szCs w:val="18"/>
              </w:rPr>
              <w:lastRenderedPageBreak/>
              <w:t>Начальник организационно-контрольного отдела</w:t>
            </w:r>
          </w:p>
          <w:p w:rsidR="009F6E6C" w:rsidRPr="009F6E6C" w:rsidRDefault="009F6E6C" w:rsidP="00F862AA">
            <w:pPr>
              <w:ind w:left="0" w:firstLine="0"/>
              <w:rPr>
                <w:sz w:val="18"/>
                <w:szCs w:val="18"/>
              </w:rPr>
            </w:pPr>
            <w:proofErr w:type="spellStart"/>
            <w:r w:rsidRPr="009F6E6C">
              <w:rPr>
                <w:sz w:val="18"/>
                <w:szCs w:val="18"/>
              </w:rPr>
              <w:t>Одновол</w:t>
            </w:r>
            <w:proofErr w:type="spellEnd"/>
            <w:r w:rsidRPr="009F6E6C">
              <w:rPr>
                <w:sz w:val="18"/>
                <w:szCs w:val="18"/>
              </w:rPr>
              <w:t xml:space="preserve"> Ю.Ю.</w:t>
            </w:r>
          </w:p>
          <w:p w:rsidR="009F6E6C" w:rsidRPr="009F6E6C" w:rsidRDefault="009F6E6C" w:rsidP="00F862AA">
            <w:pPr>
              <w:ind w:left="0" w:firstLine="0"/>
              <w:rPr>
                <w:sz w:val="18"/>
                <w:szCs w:val="18"/>
              </w:rPr>
            </w:pP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lastRenderedPageBreak/>
              <w:t>11.</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 xml:space="preserve">При поступлении информации о случае заболевания работника </w:t>
            </w:r>
            <w:proofErr w:type="spellStart"/>
            <w:r w:rsidRPr="009F6E6C">
              <w:rPr>
                <w:sz w:val="18"/>
                <w:szCs w:val="18"/>
              </w:rPr>
              <w:t>коронавирусной</w:t>
            </w:r>
            <w:proofErr w:type="spellEnd"/>
            <w:r w:rsidRPr="009F6E6C">
              <w:rPr>
                <w:sz w:val="18"/>
                <w:szCs w:val="18"/>
              </w:rPr>
              <w:t xml:space="preserve"> инфекцией организовать проведение дезинфекции помещений, где находился указанный заболевший работник, а также лица, бывшие с ним в контакте.</w:t>
            </w:r>
          </w:p>
        </w:tc>
        <w:tc>
          <w:tcPr>
            <w:tcW w:w="3256" w:type="dxa"/>
          </w:tcPr>
          <w:p w:rsidR="009F6E6C" w:rsidRPr="009F6E6C" w:rsidRDefault="009F6E6C" w:rsidP="00F862AA">
            <w:pPr>
              <w:ind w:left="0" w:firstLine="0"/>
              <w:rPr>
                <w:sz w:val="18"/>
                <w:szCs w:val="18"/>
              </w:rPr>
            </w:pPr>
            <w:r w:rsidRPr="009F6E6C">
              <w:rPr>
                <w:sz w:val="18"/>
                <w:szCs w:val="18"/>
              </w:rPr>
              <w:t xml:space="preserve">Начальник организационно-контрольного отдела </w:t>
            </w:r>
          </w:p>
          <w:p w:rsidR="009F6E6C" w:rsidRPr="009F6E6C" w:rsidRDefault="009F6E6C" w:rsidP="00F862AA">
            <w:pPr>
              <w:ind w:left="0" w:firstLine="0"/>
              <w:rPr>
                <w:sz w:val="18"/>
                <w:szCs w:val="18"/>
              </w:rPr>
            </w:pPr>
            <w:proofErr w:type="spellStart"/>
            <w:r w:rsidRPr="009F6E6C">
              <w:rPr>
                <w:sz w:val="18"/>
                <w:szCs w:val="18"/>
              </w:rPr>
              <w:t>Одновол</w:t>
            </w:r>
            <w:proofErr w:type="spellEnd"/>
            <w:r w:rsidRPr="009F6E6C">
              <w:rPr>
                <w:sz w:val="18"/>
                <w:szCs w:val="18"/>
              </w:rPr>
              <w:t xml:space="preserve"> Ю.Ю.</w:t>
            </w:r>
          </w:p>
          <w:p w:rsidR="009F6E6C" w:rsidRPr="009F6E6C" w:rsidRDefault="009F6E6C" w:rsidP="00F862AA">
            <w:pPr>
              <w:ind w:left="0" w:firstLine="0"/>
              <w:rPr>
                <w:sz w:val="18"/>
                <w:szCs w:val="18"/>
              </w:rPr>
            </w:pP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12.</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Обеспечить соблюдение Методических рекомендаций по режиму труда исполнительных органов государственной власти Иркутской области, органов местного самоуправления муниципальных образований Иркутской области, государственных и муниципальных учреждений, осуществляющих деятельность на территории Иркутской области</w:t>
            </w:r>
          </w:p>
        </w:tc>
        <w:tc>
          <w:tcPr>
            <w:tcW w:w="3256" w:type="dxa"/>
          </w:tcPr>
          <w:p w:rsidR="009F6E6C" w:rsidRPr="009F6E6C" w:rsidRDefault="009F6E6C" w:rsidP="00F862AA">
            <w:pPr>
              <w:ind w:left="0" w:firstLine="0"/>
              <w:rPr>
                <w:sz w:val="18"/>
                <w:szCs w:val="18"/>
              </w:rPr>
            </w:pPr>
            <w:r w:rsidRPr="009F6E6C">
              <w:rPr>
                <w:sz w:val="18"/>
                <w:szCs w:val="18"/>
              </w:rPr>
              <w:t>Начальник организационно-контрольного отдела</w:t>
            </w:r>
          </w:p>
          <w:p w:rsidR="009F6E6C" w:rsidRPr="009F6E6C" w:rsidRDefault="009F6E6C" w:rsidP="00F862AA">
            <w:pPr>
              <w:ind w:left="0" w:firstLine="0"/>
              <w:rPr>
                <w:sz w:val="18"/>
                <w:szCs w:val="18"/>
              </w:rPr>
            </w:pPr>
            <w:proofErr w:type="spellStart"/>
            <w:r w:rsidRPr="009F6E6C">
              <w:rPr>
                <w:sz w:val="18"/>
                <w:szCs w:val="18"/>
              </w:rPr>
              <w:t>Одновол</w:t>
            </w:r>
            <w:proofErr w:type="spellEnd"/>
            <w:r w:rsidRPr="009F6E6C">
              <w:rPr>
                <w:sz w:val="18"/>
                <w:szCs w:val="18"/>
              </w:rPr>
              <w:t xml:space="preserve"> Ю.Ю.</w:t>
            </w:r>
          </w:p>
          <w:p w:rsidR="009F6E6C" w:rsidRPr="009F6E6C" w:rsidRDefault="009F6E6C" w:rsidP="00F862AA">
            <w:pPr>
              <w:ind w:left="0" w:firstLine="0"/>
              <w:rPr>
                <w:sz w:val="18"/>
                <w:szCs w:val="18"/>
              </w:rPr>
            </w:pP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13</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 xml:space="preserve">При поступлении информации  о случае заболевания сотрудника структурного подразделения </w:t>
            </w:r>
            <w:proofErr w:type="spellStart"/>
            <w:r w:rsidRPr="009F6E6C">
              <w:rPr>
                <w:sz w:val="18"/>
                <w:szCs w:val="18"/>
              </w:rPr>
              <w:t>коронавирусной</w:t>
            </w:r>
            <w:proofErr w:type="spellEnd"/>
            <w:r w:rsidRPr="009F6E6C">
              <w:rPr>
                <w:sz w:val="18"/>
                <w:szCs w:val="18"/>
              </w:rPr>
              <w:t xml:space="preserve"> инфекцией организовать:</w:t>
            </w:r>
          </w:p>
          <w:p w:rsidR="009F6E6C" w:rsidRPr="009F6E6C" w:rsidRDefault="009F6E6C" w:rsidP="00F862AA">
            <w:pPr>
              <w:pStyle w:val="af9"/>
              <w:numPr>
                <w:ilvl w:val="0"/>
                <w:numId w:val="25"/>
              </w:numPr>
              <w:autoSpaceDE w:val="0"/>
              <w:autoSpaceDN w:val="0"/>
              <w:adjustRightInd w:val="0"/>
              <w:ind w:left="0" w:firstLine="0"/>
              <w:rPr>
                <w:sz w:val="18"/>
                <w:szCs w:val="18"/>
              </w:rPr>
            </w:pPr>
            <w:proofErr w:type="gramStart"/>
            <w:r w:rsidRPr="009F6E6C">
              <w:rPr>
                <w:sz w:val="18"/>
                <w:szCs w:val="18"/>
              </w:rPr>
              <w:t xml:space="preserve">Назначение должностного лица структурного  подразделения, ответственного  за взаимодействие со всеми сотрудниками администрации, с медицинскими организациями, Управлением Федеральной службы по надзору в сфере защиты прав  потребителей  и благополучия человека по Иркутской области, другими организациями  в связи  с выявлением  у работников </w:t>
            </w:r>
            <w:proofErr w:type="spellStart"/>
            <w:r w:rsidRPr="009F6E6C">
              <w:rPr>
                <w:sz w:val="18"/>
                <w:szCs w:val="18"/>
              </w:rPr>
              <w:t>коронавирусной</w:t>
            </w:r>
            <w:proofErr w:type="spellEnd"/>
            <w:r w:rsidRPr="009F6E6C">
              <w:rPr>
                <w:sz w:val="18"/>
                <w:szCs w:val="18"/>
              </w:rPr>
              <w:t xml:space="preserve"> инфекции (сбор информации  о выявленных случаях  заражения </w:t>
            </w:r>
            <w:proofErr w:type="spellStart"/>
            <w:r w:rsidRPr="009F6E6C">
              <w:rPr>
                <w:sz w:val="18"/>
                <w:szCs w:val="18"/>
              </w:rPr>
              <w:t>коронавирусной</w:t>
            </w:r>
            <w:proofErr w:type="spellEnd"/>
            <w:r w:rsidRPr="009F6E6C">
              <w:rPr>
                <w:sz w:val="18"/>
                <w:szCs w:val="18"/>
              </w:rPr>
              <w:t xml:space="preserve"> инфекцией, решении вопроса об удаленном  (дистанционном)   режиме работы  заболевшего работника  и находящихся</w:t>
            </w:r>
            <w:proofErr w:type="gramEnd"/>
            <w:r w:rsidRPr="009F6E6C">
              <w:rPr>
                <w:sz w:val="18"/>
                <w:szCs w:val="18"/>
              </w:rPr>
              <w:t xml:space="preserve"> с ним в контакте, предоставление оперативной информации  </w:t>
            </w:r>
            <w:proofErr w:type="gramStart"/>
            <w:r w:rsidRPr="009F6E6C">
              <w:rPr>
                <w:sz w:val="18"/>
                <w:szCs w:val="18"/>
              </w:rPr>
              <w:t>в</w:t>
            </w:r>
            <w:proofErr w:type="gramEnd"/>
            <w:r w:rsidRPr="009F6E6C">
              <w:rPr>
                <w:sz w:val="18"/>
                <w:szCs w:val="18"/>
              </w:rPr>
              <w:t xml:space="preserve"> </w:t>
            </w:r>
            <w:proofErr w:type="gramStart"/>
            <w:r w:rsidRPr="009F6E6C">
              <w:rPr>
                <w:sz w:val="18"/>
                <w:szCs w:val="18"/>
              </w:rPr>
              <w:t>Управлением</w:t>
            </w:r>
            <w:proofErr w:type="gramEnd"/>
            <w:r w:rsidRPr="009F6E6C">
              <w:rPr>
                <w:sz w:val="18"/>
                <w:szCs w:val="18"/>
              </w:rPr>
              <w:t xml:space="preserve"> Федеральной службы по надзору в сфере защиты прав  потребителей  и благополучия человека по Иркутской области о заболевшем работнике   и находящихся с ним в контакте, организация дезинфекции помещений  и т.п.).</w:t>
            </w:r>
          </w:p>
          <w:p w:rsidR="009F6E6C" w:rsidRPr="009F6E6C" w:rsidRDefault="009F6E6C" w:rsidP="00F862AA">
            <w:pPr>
              <w:pStyle w:val="af9"/>
              <w:numPr>
                <w:ilvl w:val="0"/>
                <w:numId w:val="25"/>
              </w:numPr>
              <w:autoSpaceDE w:val="0"/>
              <w:autoSpaceDN w:val="0"/>
              <w:adjustRightInd w:val="0"/>
              <w:ind w:left="0" w:firstLine="0"/>
              <w:rPr>
                <w:sz w:val="18"/>
                <w:szCs w:val="18"/>
              </w:rPr>
            </w:pPr>
            <w:r w:rsidRPr="009F6E6C">
              <w:rPr>
                <w:sz w:val="18"/>
                <w:szCs w:val="18"/>
              </w:rPr>
              <w:t>Проведение  заключительной дезинфекции помещений, где находился указанный заболевший сотрудник, и мест общего пользования (после выведения  заболевшего из очага).</w:t>
            </w:r>
          </w:p>
          <w:p w:rsidR="009F6E6C" w:rsidRPr="009F6E6C" w:rsidRDefault="009F6E6C" w:rsidP="00F862AA">
            <w:pPr>
              <w:pStyle w:val="af9"/>
              <w:numPr>
                <w:ilvl w:val="0"/>
                <w:numId w:val="25"/>
              </w:numPr>
              <w:autoSpaceDE w:val="0"/>
              <w:autoSpaceDN w:val="0"/>
              <w:adjustRightInd w:val="0"/>
              <w:ind w:left="0" w:firstLine="0"/>
              <w:rPr>
                <w:sz w:val="18"/>
                <w:szCs w:val="18"/>
              </w:rPr>
            </w:pPr>
            <w:r w:rsidRPr="009F6E6C">
              <w:rPr>
                <w:sz w:val="18"/>
                <w:szCs w:val="18"/>
              </w:rPr>
              <w:t xml:space="preserve">Направление лиц, состоявших с </w:t>
            </w:r>
            <w:proofErr w:type="gramStart"/>
            <w:r w:rsidRPr="009F6E6C">
              <w:rPr>
                <w:sz w:val="18"/>
                <w:szCs w:val="18"/>
              </w:rPr>
              <w:t>заболевшим</w:t>
            </w:r>
            <w:proofErr w:type="gramEnd"/>
            <w:r w:rsidRPr="009F6E6C">
              <w:rPr>
                <w:sz w:val="18"/>
                <w:szCs w:val="18"/>
              </w:rPr>
              <w:t xml:space="preserve"> в контакте, на удаленный (дистанционный) режим работы.</w:t>
            </w:r>
          </w:p>
          <w:p w:rsidR="009F6E6C" w:rsidRPr="009F6E6C" w:rsidRDefault="009F6E6C" w:rsidP="00F862AA">
            <w:pPr>
              <w:pStyle w:val="af9"/>
              <w:numPr>
                <w:ilvl w:val="0"/>
                <w:numId w:val="25"/>
              </w:numPr>
              <w:autoSpaceDE w:val="0"/>
              <w:autoSpaceDN w:val="0"/>
              <w:adjustRightInd w:val="0"/>
              <w:ind w:left="0" w:firstLine="0"/>
              <w:rPr>
                <w:sz w:val="18"/>
                <w:szCs w:val="18"/>
              </w:rPr>
            </w:pPr>
            <w:r w:rsidRPr="009F6E6C">
              <w:rPr>
                <w:sz w:val="18"/>
                <w:szCs w:val="18"/>
              </w:rPr>
              <w:t xml:space="preserve">Незамедлительное представление информации в Управлением Федеральной службы по надзору в сфере защиты прав  потребителей  и благополучия человека по Иркутской области </w:t>
            </w:r>
            <w:proofErr w:type="gramStart"/>
            <w:r w:rsidRPr="009F6E6C">
              <w:rPr>
                <w:sz w:val="18"/>
                <w:szCs w:val="18"/>
              </w:rPr>
              <w:t>о</w:t>
            </w:r>
            <w:proofErr w:type="gramEnd"/>
            <w:r w:rsidRPr="009F6E6C">
              <w:rPr>
                <w:sz w:val="18"/>
                <w:szCs w:val="18"/>
              </w:rPr>
              <w:t xml:space="preserve"> всех контактах  работника, заболевшего </w:t>
            </w:r>
            <w:proofErr w:type="spellStart"/>
            <w:r w:rsidRPr="009F6E6C">
              <w:rPr>
                <w:sz w:val="18"/>
                <w:szCs w:val="18"/>
              </w:rPr>
              <w:t>коронавирусной</w:t>
            </w:r>
            <w:proofErr w:type="spellEnd"/>
            <w:r w:rsidRPr="009F6E6C">
              <w:rPr>
                <w:sz w:val="18"/>
                <w:szCs w:val="18"/>
              </w:rPr>
              <w:t xml:space="preserve"> инфекцией, в связи с исполнением с ним трудовых функций.</w:t>
            </w:r>
          </w:p>
        </w:tc>
        <w:tc>
          <w:tcPr>
            <w:tcW w:w="3256" w:type="dxa"/>
          </w:tcPr>
          <w:p w:rsidR="009F6E6C" w:rsidRPr="009F6E6C" w:rsidRDefault="009F6E6C" w:rsidP="00F862AA">
            <w:pPr>
              <w:ind w:left="0" w:firstLine="0"/>
              <w:rPr>
                <w:sz w:val="18"/>
                <w:szCs w:val="18"/>
              </w:rPr>
            </w:pPr>
            <w:r w:rsidRPr="009F6E6C">
              <w:rPr>
                <w:sz w:val="18"/>
                <w:szCs w:val="18"/>
              </w:rPr>
              <w:t>Начальник организационно-контрольного отдела</w:t>
            </w:r>
          </w:p>
          <w:p w:rsidR="009F6E6C" w:rsidRPr="009F6E6C" w:rsidRDefault="009F6E6C" w:rsidP="00F862AA">
            <w:pPr>
              <w:ind w:left="0" w:firstLine="0"/>
              <w:rPr>
                <w:sz w:val="18"/>
                <w:szCs w:val="18"/>
              </w:rPr>
            </w:pPr>
            <w:proofErr w:type="spellStart"/>
            <w:r w:rsidRPr="009F6E6C">
              <w:rPr>
                <w:sz w:val="18"/>
                <w:szCs w:val="18"/>
              </w:rPr>
              <w:t>Одновол</w:t>
            </w:r>
            <w:proofErr w:type="spellEnd"/>
            <w:r w:rsidRPr="009F6E6C">
              <w:rPr>
                <w:sz w:val="18"/>
                <w:szCs w:val="18"/>
              </w:rPr>
              <w:t xml:space="preserve"> Ю.Ю.</w:t>
            </w:r>
          </w:p>
          <w:p w:rsidR="009F6E6C" w:rsidRPr="009F6E6C" w:rsidRDefault="009F6E6C" w:rsidP="00F862AA">
            <w:pPr>
              <w:ind w:left="0" w:firstLine="0"/>
              <w:rPr>
                <w:sz w:val="18"/>
                <w:szCs w:val="18"/>
              </w:rPr>
            </w:pP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14.</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 xml:space="preserve">Отменить направление  сотрудников администрации в служебные командировки в регионы Российской Федерации, где зарегистрированы случаи заболевания </w:t>
            </w:r>
            <w:proofErr w:type="spellStart"/>
            <w:r w:rsidRPr="009F6E6C">
              <w:rPr>
                <w:sz w:val="18"/>
                <w:szCs w:val="18"/>
              </w:rPr>
              <w:t>коронавирусной</w:t>
            </w:r>
            <w:proofErr w:type="spellEnd"/>
            <w:r w:rsidRPr="009F6E6C">
              <w:rPr>
                <w:sz w:val="18"/>
                <w:szCs w:val="18"/>
              </w:rPr>
              <w:t xml:space="preserve"> инфекцией, а так же воздержаться от проведения мероприятий  с участием иностранных граждан, а так же  от  принятия участия в таких мероприятиях.</w:t>
            </w:r>
          </w:p>
        </w:tc>
        <w:tc>
          <w:tcPr>
            <w:tcW w:w="3256" w:type="dxa"/>
          </w:tcPr>
          <w:p w:rsidR="009F6E6C" w:rsidRPr="009F6E6C" w:rsidRDefault="009F6E6C" w:rsidP="00F862AA">
            <w:pPr>
              <w:ind w:left="0" w:firstLine="0"/>
              <w:rPr>
                <w:sz w:val="18"/>
                <w:szCs w:val="18"/>
              </w:rPr>
            </w:pPr>
            <w:r w:rsidRPr="009F6E6C">
              <w:rPr>
                <w:sz w:val="18"/>
                <w:szCs w:val="18"/>
              </w:rPr>
              <w:t xml:space="preserve">Первый заместитель Главы администрации (Иваненко А.В.), </w:t>
            </w:r>
          </w:p>
          <w:p w:rsidR="009F6E6C" w:rsidRPr="009F6E6C" w:rsidRDefault="009F6E6C" w:rsidP="00F862AA">
            <w:pPr>
              <w:ind w:left="0" w:firstLine="0"/>
              <w:rPr>
                <w:sz w:val="18"/>
                <w:szCs w:val="18"/>
              </w:rPr>
            </w:pPr>
            <w:r w:rsidRPr="009F6E6C">
              <w:rPr>
                <w:sz w:val="18"/>
                <w:szCs w:val="18"/>
              </w:rPr>
              <w:t>Заместитель Главы администрации (</w:t>
            </w:r>
            <w:proofErr w:type="spellStart"/>
            <w:r w:rsidRPr="009F6E6C">
              <w:rPr>
                <w:sz w:val="18"/>
                <w:szCs w:val="18"/>
              </w:rPr>
              <w:t>ЕмельяноваЕ.Ю</w:t>
            </w:r>
            <w:proofErr w:type="spellEnd"/>
            <w:r w:rsidRPr="009F6E6C">
              <w:rPr>
                <w:sz w:val="18"/>
                <w:szCs w:val="18"/>
              </w:rPr>
              <w:t>.)</w:t>
            </w:r>
          </w:p>
          <w:p w:rsidR="009F6E6C" w:rsidRPr="009F6E6C" w:rsidRDefault="009F6E6C" w:rsidP="00F862AA">
            <w:pPr>
              <w:ind w:left="0" w:firstLine="0"/>
              <w:rPr>
                <w:sz w:val="18"/>
                <w:szCs w:val="18"/>
              </w:rPr>
            </w:pPr>
            <w:r w:rsidRPr="009F6E6C">
              <w:rPr>
                <w:sz w:val="18"/>
                <w:szCs w:val="18"/>
              </w:rPr>
              <w:t>Заместитель Главы администрации (</w:t>
            </w:r>
            <w:proofErr w:type="spellStart"/>
            <w:r w:rsidRPr="009F6E6C">
              <w:rPr>
                <w:sz w:val="18"/>
                <w:szCs w:val="18"/>
              </w:rPr>
              <w:t>НесмеяноваМ.Ю</w:t>
            </w:r>
            <w:proofErr w:type="spellEnd"/>
            <w:r w:rsidRPr="009F6E6C">
              <w:rPr>
                <w:sz w:val="18"/>
                <w:szCs w:val="18"/>
              </w:rPr>
              <w:t>.)</w:t>
            </w:r>
          </w:p>
          <w:p w:rsidR="009F6E6C" w:rsidRPr="009F6E6C" w:rsidRDefault="009F6E6C" w:rsidP="00F862AA">
            <w:pPr>
              <w:ind w:left="0" w:firstLine="0"/>
              <w:rPr>
                <w:sz w:val="18"/>
                <w:szCs w:val="18"/>
              </w:rPr>
            </w:pPr>
            <w:r w:rsidRPr="009F6E6C">
              <w:rPr>
                <w:sz w:val="18"/>
                <w:szCs w:val="18"/>
              </w:rPr>
              <w:t>Начальник организационно-контрольного отдела</w:t>
            </w:r>
          </w:p>
          <w:p w:rsidR="009F6E6C" w:rsidRPr="009F6E6C" w:rsidRDefault="009F6E6C" w:rsidP="00F862AA">
            <w:pPr>
              <w:ind w:left="0" w:firstLine="0"/>
              <w:rPr>
                <w:sz w:val="18"/>
                <w:szCs w:val="18"/>
              </w:rPr>
            </w:pPr>
            <w:proofErr w:type="spellStart"/>
            <w:r w:rsidRPr="009F6E6C">
              <w:rPr>
                <w:sz w:val="18"/>
                <w:szCs w:val="18"/>
              </w:rPr>
              <w:t>Одновол</w:t>
            </w:r>
            <w:proofErr w:type="spellEnd"/>
            <w:r w:rsidRPr="009F6E6C">
              <w:rPr>
                <w:sz w:val="18"/>
                <w:szCs w:val="18"/>
              </w:rPr>
              <w:t xml:space="preserve"> Ю.Ю.</w:t>
            </w: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15.</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Применять  дистанционные способы проведения массовых мероприятий с использованием  сетей связи  общего пользования.</w:t>
            </w:r>
          </w:p>
        </w:tc>
        <w:tc>
          <w:tcPr>
            <w:tcW w:w="3256" w:type="dxa"/>
          </w:tcPr>
          <w:p w:rsidR="009F6E6C" w:rsidRPr="009F6E6C" w:rsidRDefault="009F6E6C" w:rsidP="00F862AA">
            <w:pPr>
              <w:ind w:left="0" w:firstLine="0"/>
              <w:rPr>
                <w:sz w:val="18"/>
                <w:szCs w:val="18"/>
              </w:rPr>
            </w:pPr>
            <w:r w:rsidRPr="009F6E6C">
              <w:rPr>
                <w:sz w:val="18"/>
                <w:szCs w:val="18"/>
              </w:rPr>
              <w:t xml:space="preserve">Первый заместитель Главы администрации (Иваненко А.В.), </w:t>
            </w:r>
          </w:p>
          <w:p w:rsidR="009F6E6C" w:rsidRPr="009F6E6C" w:rsidRDefault="009F6E6C" w:rsidP="00F862AA">
            <w:pPr>
              <w:ind w:left="0" w:firstLine="0"/>
              <w:rPr>
                <w:sz w:val="18"/>
                <w:szCs w:val="18"/>
              </w:rPr>
            </w:pPr>
            <w:r w:rsidRPr="009F6E6C">
              <w:rPr>
                <w:sz w:val="18"/>
                <w:szCs w:val="18"/>
              </w:rPr>
              <w:t>Заместитель Главы администрации (</w:t>
            </w:r>
            <w:proofErr w:type="spellStart"/>
            <w:r w:rsidRPr="009F6E6C">
              <w:rPr>
                <w:sz w:val="18"/>
                <w:szCs w:val="18"/>
              </w:rPr>
              <w:t>ЕмельяноваЕ.Ю</w:t>
            </w:r>
            <w:proofErr w:type="spellEnd"/>
            <w:r w:rsidRPr="009F6E6C">
              <w:rPr>
                <w:sz w:val="18"/>
                <w:szCs w:val="18"/>
              </w:rPr>
              <w:t>.)</w:t>
            </w:r>
          </w:p>
          <w:p w:rsidR="009F6E6C" w:rsidRPr="009F6E6C" w:rsidRDefault="009F6E6C" w:rsidP="00F862AA">
            <w:pPr>
              <w:ind w:left="0" w:firstLine="0"/>
              <w:rPr>
                <w:sz w:val="18"/>
                <w:szCs w:val="18"/>
              </w:rPr>
            </w:pPr>
            <w:r w:rsidRPr="009F6E6C">
              <w:rPr>
                <w:sz w:val="18"/>
                <w:szCs w:val="18"/>
              </w:rPr>
              <w:t>Заместитель Главы администрации (</w:t>
            </w:r>
            <w:proofErr w:type="spellStart"/>
            <w:r w:rsidRPr="009F6E6C">
              <w:rPr>
                <w:sz w:val="18"/>
                <w:szCs w:val="18"/>
              </w:rPr>
              <w:t>НесмеяноваМ.Ю</w:t>
            </w:r>
            <w:proofErr w:type="spellEnd"/>
            <w:r w:rsidRPr="009F6E6C">
              <w:rPr>
                <w:sz w:val="18"/>
                <w:szCs w:val="18"/>
              </w:rPr>
              <w:t>.)</w:t>
            </w:r>
          </w:p>
          <w:p w:rsidR="009F6E6C" w:rsidRPr="009F6E6C" w:rsidRDefault="009F6E6C" w:rsidP="00F862AA">
            <w:pPr>
              <w:ind w:left="0" w:firstLine="0"/>
              <w:rPr>
                <w:sz w:val="18"/>
                <w:szCs w:val="18"/>
              </w:rPr>
            </w:pPr>
            <w:r w:rsidRPr="009F6E6C">
              <w:rPr>
                <w:sz w:val="18"/>
                <w:szCs w:val="18"/>
              </w:rPr>
              <w:t>Начальник организационно-контрольного отдела</w:t>
            </w:r>
          </w:p>
          <w:p w:rsidR="009F6E6C" w:rsidRPr="009F6E6C" w:rsidRDefault="009F6E6C" w:rsidP="00F862AA">
            <w:pPr>
              <w:ind w:left="0" w:firstLine="0"/>
              <w:rPr>
                <w:sz w:val="18"/>
                <w:szCs w:val="18"/>
              </w:rPr>
            </w:pPr>
            <w:proofErr w:type="spellStart"/>
            <w:r w:rsidRPr="009F6E6C">
              <w:rPr>
                <w:sz w:val="18"/>
                <w:szCs w:val="18"/>
              </w:rPr>
              <w:t>Одновол</w:t>
            </w:r>
            <w:proofErr w:type="spellEnd"/>
            <w:r w:rsidRPr="009F6E6C">
              <w:rPr>
                <w:sz w:val="18"/>
                <w:szCs w:val="18"/>
              </w:rPr>
              <w:t xml:space="preserve"> Ю.Ю.</w:t>
            </w:r>
          </w:p>
          <w:p w:rsidR="009F6E6C" w:rsidRPr="009F6E6C" w:rsidRDefault="009F6E6C" w:rsidP="00F862AA">
            <w:pPr>
              <w:ind w:left="0" w:firstLine="0"/>
              <w:rPr>
                <w:sz w:val="18"/>
                <w:szCs w:val="18"/>
              </w:rPr>
            </w:pP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16.</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Перевести граждан, обязанных соблюдать режим самоизоляции, с их согласия на дистанционный режим работы или предоставить им ежегодный оплачиваемый отпуск.</w:t>
            </w:r>
          </w:p>
        </w:tc>
        <w:tc>
          <w:tcPr>
            <w:tcW w:w="3256" w:type="dxa"/>
          </w:tcPr>
          <w:p w:rsidR="009F6E6C" w:rsidRPr="009F6E6C" w:rsidRDefault="009F6E6C" w:rsidP="00F862AA">
            <w:pPr>
              <w:ind w:left="0" w:firstLine="0"/>
              <w:rPr>
                <w:sz w:val="18"/>
                <w:szCs w:val="18"/>
              </w:rPr>
            </w:pPr>
            <w:r w:rsidRPr="009F6E6C">
              <w:rPr>
                <w:sz w:val="18"/>
                <w:szCs w:val="18"/>
              </w:rPr>
              <w:t>Начальник организационно-контрольного отдела</w:t>
            </w:r>
          </w:p>
          <w:p w:rsidR="009F6E6C" w:rsidRPr="009F6E6C" w:rsidRDefault="00564F6D" w:rsidP="00F862AA">
            <w:pPr>
              <w:ind w:left="0" w:firstLine="0"/>
              <w:rPr>
                <w:sz w:val="18"/>
                <w:szCs w:val="18"/>
              </w:rPr>
            </w:pPr>
            <w:proofErr w:type="spellStart"/>
            <w:r>
              <w:rPr>
                <w:sz w:val="18"/>
                <w:szCs w:val="18"/>
              </w:rPr>
              <w:t>Одновол</w:t>
            </w:r>
            <w:proofErr w:type="spellEnd"/>
            <w:r>
              <w:rPr>
                <w:sz w:val="18"/>
                <w:szCs w:val="18"/>
              </w:rPr>
              <w:t xml:space="preserve"> Ю.Ю.</w:t>
            </w:r>
          </w:p>
        </w:tc>
      </w:tr>
      <w:tr w:rsidR="009F6E6C" w:rsidRPr="009F6E6C" w:rsidTr="00F862AA">
        <w:tc>
          <w:tcPr>
            <w:tcW w:w="441" w:type="dxa"/>
          </w:tcPr>
          <w:p w:rsidR="009F6E6C" w:rsidRPr="009F6E6C" w:rsidRDefault="009F6E6C" w:rsidP="00F862AA">
            <w:pPr>
              <w:ind w:left="0" w:firstLine="0"/>
              <w:rPr>
                <w:sz w:val="18"/>
                <w:szCs w:val="18"/>
              </w:rPr>
            </w:pPr>
            <w:r w:rsidRPr="009F6E6C">
              <w:rPr>
                <w:sz w:val="18"/>
                <w:szCs w:val="18"/>
              </w:rPr>
              <w:t>17.</w:t>
            </w:r>
          </w:p>
        </w:tc>
        <w:tc>
          <w:tcPr>
            <w:tcW w:w="5875" w:type="dxa"/>
          </w:tcPr>
          <w:p w:rsidR="009F6E6C" w:rsidRPr="009F6E6C" w:rsidRDefault="009F6E6C" w:rsidP="00F862AA">
            <w:pPr>
              <w:autoSpaceDE w:val="0"/>
              <w:autoSpaceDN w:val="0"/>
              <w:adjustRightInd w:val="0"/>
              <w:ind w:left="0" w:firstLine="0"/>
              <w:rPr>
                <w:sz w:val="18"/>
                <w:szCs w:val="18"/>
              </w:rPr>
            </w:pPr>
            <w:r w:rsidRPr="009F6E6C">
              <w:rPr>
                <w:sz w:val="18"/>
                <w:szCs w:val="18"/>
              </w:rPr>
              <w:t xml:space="preserve">Обеспечит в пределах компетенции информирование населения  о мерах по противодействию распространению на территории Иркутской области </w:t>
            </w:r>
            <w:proofErr w:type="spellStart"/>
            <w:r w:rsidRPr="009F6E6C">
              <w:rPr>
                <w:sz w:val="18"/>
                <w:szCs w:val="18"/>
              </w:rPr>
              <w:t>коронавирусной</w:t>
            </w:r>
            <w:proofErr w:type="spellEnd"/>
            <w:r w:rsidRPr="009F6E6C">
              <w:rPr>
                <w:sz w:val="18"/>
                <w:szCs w:val="18"/>
              </w:rPr>
              <w:t xml:space="preserve"> инфекции, в том числе  о необходимости соблюдения установленных требований  и рекомендаций.</w:t>
            </w:r>
          </w:p>
        </w:tc>
        <w:tc>
          <w:tcPr>
            <w:tcW w:w="3256" w:type="dxa"/>
          </w:tcPr>
          <w:p w:rsidR="009F6E6C" w:rsidRPr="009F6E6C" w:rsidRDefault="009F6E6C" w:rsidP="00F862AA">
            <w:pPr>
              <w:ind w:left="0" w:firstLine="0"/>
              <w:rPr>
                <w:sz w:val="18"/>
                <w:szCs w:val="18"/>
              </w:rPr>
            </w:pPr>
            <w:r w:rsidRPr="009F6E6C">
              <w:rPr>
                <w:sz w:val="18"/>
                <w:szCs w:val="18"/>
              </w:rPr>
              <w:t>Заместитель Главы администрации (</w:t>
            </w:r>
            <w:proofErr w:type="spellStart"/>
            <w:r w:rsidRPr="009F6E6C">
              <w:rPr>
                <w:sz w:val="18"/>
                <w:szCs w:val="18"/>
              </w:rPr>
              <w:t>НесмеяноваМ.Ю</w:t>
            </w:r>
            <w:proofErr w:type="spellEnd"/>
            <w:r w:rsidRPr="009F6E6C">
              <w:rPr>
                <w:sz w:val="18"/>
                <w:szCs w:val="18"/>
              </w:rPr>
              <w:t>.)</w:t>
            </w:r>
          </w:p>
          <w:p w:rsidR="009F6E6C" w:rsidRPr="009F6E6C" w:rsidRDefault="009F6E6C" w:rsidP="00F862AA">
            <w:pPr>
              <w:ind w:left="0" w:firstLine="0"/>
              <w:rPr>
                <w:sz w:val="18"/>
                <w:szCs w:val="18"/>
              </w:rPr>
            </w:pPr>
            <w:r w:rsidRPr="009F6E6C">
              <w:rPr>
                <w:sz w:val="18"/>
                <w:szCs w:val="18"/>
              </w:rPr>
              <w:t xml:space="preserve">Начальник организационно-контрольного отдела </w:t>
            </w:r>
            <w:proofErr w:type="spellStart"/>
            <w:r w:rsidRPr="009F6E6C">
              <w:rPr>
                <w:sz w:val="18"/>
                <w:szCs w:val="18"/>
              </w:rPr>
              <w:t>Одновол</w:t>
            </w:r>
            <w:proofErr w:type="spellEnd"/>
            <w:r w:rsidRPr="009F6E6C">
              <w:rPr>
                <w:sz w:val="18"/>
                <w:szCs w:val="18"/>
              </w:rPr>
              <w:t xml:space="preserve"> Ю.Ю.</w:t>
            </w:r>
          </w:p>
          <w:p w:rsidR="009F6E6C" w:rsidRPr="009F6E6C" w:rsidRDefault="009F6E6C" w:rsidP="00F862AA">
            <w:pPr>
              <w:ind w:left="0" w:firstLine="0"/>
              <w:rPr>
                <w:sz w:val="18"/>
                <w:szCs w:val="18"/>
              </w:rPr>
            </w:pPr>
            <w:r w:rsidRPr="009F6E6C">
              <w:rPr>
                <w:sz w:val="18"/>
                <w:szCs w:val="18"/>
              </w:rPr>
              <w:t xml:space="preserve">Заведующая  информационным центром МУК КСК </w:t>
            </w:r>
            <w:proofErr w:type="spellStart"/>
            <w:r w:rsidRPr="009F6E6C">
              <w:rPr>
                <w:sz w:val="18"/>
                <w:szCs w:val="18"/>
              </w:rPr>
              <w:t>Хомутовского</w:t>
            </w:r>
            <w:proofErr w:type="spellEnd"/>
            <w:r w:rsidRPr="009F6E6C">
              <w:rPr>
                <w:sz w:val="18"/>
                <w:szCs w:val="18"/>
              </w:rPr>
              <w:t xml:space="preserve"> МО </w:t>
            </w:r>
            <w:proofErr w:type="spellStart"/>
            <w:r w:rsidRPr="009F6E6C">
              <w:rPr>
                <w:sz w:val="18"/>
                <w:szCs w:val="18"/>
              </w:rPr>
              <w:t>Зиборова</w:t>
            </w:r>
            <w:proofErr w:type="spellEnd"/>
            <w:r w:rsidRPr="009F6E6C">
              <w:rPr>
                <w:sz w:val="18"/>
                <w:szCs w:val="18"/>
              </w:rPr>
              <w:t xml:space="preserve"> Н.А.</w:t>
            </w:r>
          </w:p>
        </w:tc>
      </w:tr>
    </w:tbl>
    <w:p w:rsidR="009F6E6C" w:rsidRPr="00564F6D" w:rsidRDefault="009F6E6C" w:rsidP="00564F6D">
      <w:pPr>
        <w:ind w:left="0" w:firstLine="567"/>
        <w:jc w:val="right"/>
        <w:rPr>
          <w:i/>
          <w:sz w:val="18"/>
          <w:szCs w:val="18"/>
        </w:rPr>
      </w:pPr>
    </w:p>
    <w:p w:rsidR="009F6E6C" w:rsidRPr="00564F6D" w:rsidRDefault="009F6E6C" w:rsidP="00564F6D">
      <w:pPr>
        <w:ind w:left="0" w:firstLine="567"/>
        <w:jc w:val="right"/>
        <w:rPr>
          <w:i/>
          <w:sz w:val="18"/>
          <w:szCs w:val="18"/>
        </w:rPr>
      </w:pPr>
      <w:proofErr w:type="spellStart"/>
      <w:r w:rsidRPr="00564F6D">
        <w:rPr>
          <w:i/>
          <w:sz w:val="18"/>
          <w:szCs w:val="18"/>
        </w:rPr>
        <w:t>И.о</w:t>
      </w:r>
      <w:proofErr w:type="spellEnd"/>
      <w:r w:rsidRPr="00564F6D">
        <w:rPr>
          <w:i/>
          <w:sz w:val="18"/>
          <w:szCs w:val="18"/>
        </w:rPr>
        <w:t>. Начальника организационно-контрольного отдела                               Н.В. Максименко</w:t>
      </w:r>
    </w:p>
    <w:p w:rsidR="009F6E6C" w:rsidRDefault="009F6E6C" w:rsidP="007E1C3E">
      <w:pPr>
        <w:ind w:left="0" w:firstLine="567"/>
        <w:rPr>
          <w:sz w:val="18"/>
          <w:szCs w:val="18"/>
        </w:rPr>
      </w:pPr>
    </w:p>
    <w:p w:rsidR="009F6E6C" w:rsidRDefault="009F6E6C" w:rsidP="00564F6D">
      <w:pPr>
        <w:ind w:left="0" w:firstLine="0"/>
        <w:rPr>
          <w:sz w:val="18"/>
          <w:szCs w:val="18"/>
        </w:rPr>
      </w:pPr>
    </w:p>
    <w:p w:rsidR="004B2228" w:rsidRPr="00F30B89" w:rsidRDefault="004B2228" w:rsidP="004B2228">
      <w:pPr>
        <w:ind w:left="0" w:firstLine="567"/>
        <w:jc w:val="center"/>
        <w:rPr>
          <w:sz w:val="18"/>
          <w:szCs w:val="18"/>
        </w:rPr>
      </w:pPr>
      <w:r w:rsidRPr="00F30B89">
        <w:rPr>
          <w:sz w:val="18"/>
          <w:szCs w:val="18"/>
        </w:rPr>
        <w:lastRenderedPageBreak/>
        <w:t>РОССИЙСКАЯ ФЕДЕРАЦИЯ</w:t>
      </w:r>
    </w:p>
    <w:p w:rsidR="004B2228" w:rsidRPr="00F30B89" w:rsidRDefault="004B2228" w:rsidP="004B2228">
      <w:pPr>
        <w:keepNext/>
        <w:ind w:left="0" w:firstLine="567"/>
        <w:jc w:val="center"/>
        <w:outlineLvl w:val="0"/>
        <w:rPr>
          <w:sz w:val="18"/>
          <w:szCs w:val="18"/>
          <w:lang w:eastAsia="x-none"/>
        </w:rPr>
      </w:pPr>
      <w:r w:rsidRPr="00F30B89">
        <w:rPr>
          <w:sz w:val="18"/>
          <w:szCs w:val="18"/>
          <w:lang w:val="x-none" w:eastAsia="x-none"/>
        </w:rPr>
        <w:t>ИРКУТСКАЯ ОБЛАСТЬ  ИРКУТСКИЙ РАЙОН</w:t>
      </w:r>
    </w:p>
    <w:p w:rsidR="004B2228" w:rsidRPr="00F30B89" w:rsidRDefault="004B2228" w:rsidP="004B2228">
      <w:pPr>
        <w:ind w:left="0" w:firstLine="567"/>
        <w:jc w:val="center"/>
        <w:rPr>
          <w:sz w:val="18"/>
          <w:szCs w:val="18"/>
        </w:rPr>
      </w:pPr>
      <w:r w:rsidRPr="00F30B89">
        <w:rPr>
          <w:sz w:val="18"/>
          <w:szCs w:val="18"/>
        </w:rPr>
        <w:t>ХОМУТОВСКОЕ МУНИЦИПАЛЬНОЕ ОБРАЗОВАНИЕ</w:t>
      </w:r>
    </w:p>
    <w:p w:rsidR="004B2228" w:rsidRPr="00F30B89" w:rsidRDefault="004B2228" w:rsidP="004B2228">
      <w:pPr>
        <w:ind w:left="0" w:firstLine="567"/>
        <w:jc w:val="center"/>
        <w:rPr>
          <w:b/>
          <w:sz w:val="18"/>
          <w:szCs w:val="18"/>
        </w:rPr>
      </w:pPr>
      <w:r w:rsidRPr="00F30B89">
        <w:rPr>
          <w:b/>
          <w:sz w:val="18"/>
          <w:szCs w:val="18"/>
        </w:rPr>
        <w:t>АДМИНИСТРАЦИЯ</w:t>
      </w:r>
    </w:p>
    <w:p w:rsidR="004B2228" w:rsidRPr="00F30B89" w:rsidRDefault="004B2228" w:rsidP="004B2228">
      <w:pPr>
        <w:keepNext/>
        <w:ind w:left="0" w:firstLine="567"/>
        <w:jc w:val="center"/>
        <w:outlineLvl w:val="1"/>
        <w:rPr>
          <w:b/>
          <w:bCs/>
          <w:sz w:val="18"/>
          <w:szCs w:val="18"/>
          <w:lang w:eastAsia="x-none"/>
        </w:rPr>
      </w:pPr>
      <w:r w:rsidRPr="00F30B89">
        <w:rPr>
          <w:b/>
          <w:bCs/>
          <w:sz w:val="18"/>
          <w:szCs w:val="18"/>
          <w:lang w:eastAsia="x-none"/>
        </w:rPr>
        <w:t>ПОСТАНОВЛЕНИЕ</w:t>
      </w:r>
    </w:p>
    <w:p w:rsidR="004B2228" w:rsidRPr="00F30B89" w:rsidRDefault="004B2228" w:rsidP="004B2228">
      <w:pPr>
        <w:keepNext/>
        <w:ind w:left="0" w:firstLine="567"/>
        <w:outlineLvl w:val="1"/>
        <w:rPr>
          <w:b/>
          <w:bCs/>
          <w:sz w:val="18"/>
          <w:szCs w:val="18"/>
          <w:lang w:eastAsia="x-none"/>
        </w:rPr>
      </w:pPr>
    </w:p>
    <w:p w:rsidR="004B2228" w:rsidRPr="00F30B89" w:rsidRDefault="004B2228" w:rsidP="004B2228">
      <w:pPr>
        <w:ind w:left="0" w:firstLine="567"/>
        <w:rPr>
          <w:sz w:val="18"/>
          <w:szCs w:val="18"/>
          <w:u w:val="single"/>
        </w:rPr>
      </w:pPr>
      <w:r>
        <w:rPr>
          <w:sz w:val="18"/>
          <w:szCs w:val="18"/>
          <w:u w:val="single"/>
        </w:rPr>
        <w:t>02.07.2021 № 116о/д</w:t>
      </w:r>
    </w:p>
    <w:p w:rsidR="004B2228" w:rsidRDefault="004B2228" w:rsidP="004B2228">
      <w:pPr>
        <w:ind w:left="0" w:firstLine="567"/>
        <w:rPr>
          <w:sz w:val="18"/>
          <w:szCs w:val="18"/>
        </w:rPr>
      </w:pPr>
      <w:r w:rsidRPr="00F30B89">
        <w:rPr>
          <w:sz w:val="18"/>
          <w:szCs w:val="18"/>
        </w:rPr>
        <w:t xml:space="preserve">       с. Хомутово</w:t>
      </w:r>
    </w:p>
    <w:p w:rsidR="004B2228" w:rsidRDefault="004B2228" w:rsidP="00564F6D">
      <w:pPr>
        <w:ind w:left="0" w:firstLine="0"/>
        <w:rPr>
          <w:sz w:val="18"/>
          <w:szCs w:val="18"/>
        </w:rPr>
      </w:pPr>
    </w:p>
    <w:p w:rsidR="004B2228" w:rsidRPr="004B2228" w:rsidRDefault="004B2228" w:rsidP="004B2228">
      <w:pPr>
        <w:ind w:left="0" w:firstLine="567"/>
        <w:rPr>
          <w:sz w:val="18"/>
          <w:szCs w:val="18"/>
        </w:rPr>
      </w:pPr>
      <w:r w:rsidRPr="004B2228">
        <w:rPr>
          <w:sz w:val="18"/>
          <w:szCs w:val="18"/>
        </w:rPr>
        <w:t xml:space="preserve">О внесении изменений в постановление администрации </w:t>
      </w:r>
      <w:proofErr w:type="spellStart"/>
      <w:r w:rsidRPr="004B2228">
        <w:rPr>
          <w:sz w:val="18"/>
          <w:szCs w:val="18"/>
        </w:rPr>
        <w:t>Хомутовского</w:t>
      </w:r>
      <w:proofErr w:type="spellEnd"/>
      <w:r w:rsidRPr="004B2228">
        <w:rPr>
          <w:sz w:val="18"/>
          <w:szCs w:val="18"/>
        </w:rPr>
        <w:t xml:space="preserve"> муниципального образования от 19.12.2017 №205 о/д </w:t>
      </w:r>
    </w:p>
    <w:p w:rsidR="004B2228" w:rsidRPr="004B2228" w:rsidRDefault="004B2228" w:rsidP="004B2228">
      <w:pPr>
        <w:tabs>
          <w:tab w:val="left" w:pos="4275"/>
        </w:tabs>
        <w:ind w:left="0" w:firstLine="567"/>
        <w:rPr>
          <w:sz w:val="18"/>
          <w:szCs w:val="18"/>
        </w:rPr>
      </w:pPr>
      <w:r w:rsidRPr="004B2228">
        <w:rPr>
          <w:sz w:val="18"/>
          <w:szCs w:val="18"/>
        </w:rPr>
        <w:tab/>
      </w:r>
    </w:p>
    <w:p w:rsidR="004B2228" w:rsidRDefault="004B2228" w:rsidP="004B2228">
      <w:pPr>
        <w:ind w:left="0" w:firstLine="567"/>
        <w:rPr>
          <w:sz w:val="18"/>
          <w:szCs w:val="18"/>
        </w:rPr>
      </w:pPr>
      <w:proofErr w:type="gramStart"/>
      <w:r w:rsidRPr="004B2228">
        <w:rPr>
          <w:color w:val="000000" w:themeColor="text1"/>
          <w:sz w:val="18"/>
          <w:szCs w:val="18"/>
        </w:rPr>
        <w:t xml:space="preserve">В целях благоустройства населенных пунктов </w:t>
      </w:r>
      <w:proofErr w:type="spellStart"/>
      <w:r w:rsidRPr="004B2228">
        <w:rPr>
          <w:color w:val="000000" w:themeColor="text1"/>
          <w:sz w:val="18"/>
          <w:szCs w:val="18"/>
        </w:rPr>
        <w:t>Хомутовского</w:t>
      </w:r>
      <w:proofErr w:type="spellEnd"/>
      <w:r w:rsidRPr="004B2228">
        <w:rPr>
          <w:color w:val="000000" w:themeColor="text1"/>
          <w:sz w:val="18"/>
          <w:szCs w:val="18"/>
        </w:rPr>
        <w:t xml:space="preserve">  муниципального образования, в рамках реализации Г</w:t>
      </w:r>
      <w:r w:rsidRPr="004B2228">
        <w:rPr>
          <w:sz w:val="18"/>
          <w:szCs w:val="18"/>
        </w:rPr>
        <w:t>осударственной программы Иркутской области «Формирование современной городской среды» на 2018 - 2024 годы</w:t>
      </w:r>
      <w:r w:rsidRPr="004B2228">
        <w:rPr>
          <w:color w:val="000000" w:themeColor="text1"/>
          <w:sz w:val="18"/>
          <w:szCs w:val="18"/>
        </w:rPr>
        <w:t xml:space="preserve">, в соответствии с Федеральным законом от 06.10.2003  №131-ФЗ «Об общих принципах организации местного самоуправления в </w:t>
      </w:r>
      <w:r w:rsidRPr="004B2228">
        <w:rPr>
          <w:sz w:val="18"/>
          <w:szCs w:val="18"/>
        </w:rPr>
        <w:t>Российской Федерации», Постановлением Правительства Российской Федерации от 10.02.2017 №169 «Об утверждении Правил предоставления  и распределения субсидий из федерального бюджета бюджетам субъектов Российской</w:t>
      </w:r>
      <w:proofErr w:type="gramEnd"/>
      <w:r w:rsidRPr="004B2228">
        <w:rPr>
          <w:sz w:val="18"/>
          <w:szCs w:val="18"/>
        </w:rPr>
        <w:t xml:space="preserve"> </w:t>
      </w:r>
      <w:proofErr w:type="gramStart"/>
      <w:r w:rsidRPr="004B2228">
        <w:rPr>
          <w:sz w:val="18"/>
          <w:szCs w:val="18"/>
        </w:rPr>
        <w:t xml:space="preserve">Федерации на поддержку государственных программ субъектов Российской Федерации муниципальных программ формирования современной городской среды» </w:t>
      </w:r>
      <w:r w:rsidRPr="004B2228">
        <w:rPr>
          <w:color w:val="000000" w:themeColor="text1"/>
          <w:sz w:val="18"/>
          <w:szCs w:val="18"/>
        </w:rPr>
        <w:t xml:space="preserve">и в соответствии с </w:t>
      </w:r>
      <w:r w:rsidRPr="004B2228">
        <w:rPr>
          <w:sz w:val="18"/>
          <w:szCs w:val="18"/>
        </w:rPr>
        <w:t xml:space="preserve">Постановлением Правительства Российской Федерации от 09.02.2019 №106 «О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 Уставом </w:t>
      </w:r>
      <w:proofErr w:type="spellStart"/>
      <w:r w:rsidRPr="004B2228">
        <w:rPr>
          <w:sz w:val="18"/>
          <w:szCs w:val="18"/>
        </w:rPr>
        <w:t>Хомутовского</w:t>
      </w:r>
      <w:proofErr w:type="spellEnd"/>
      <w:r w:rsidRPr="004B2228">
        <w:rPr>
          <w:sz w:val="18"/>
          <w:szCs w:val="18"/>
        </w:rPr>
        <w:t xml:space="preserve"> муниципального образования, Администрация </w:t>
      </w:r>
      <w:proofErr w:type="spellStart"/>
      <w:r w:rsidRPr="004B2228">
        <w:rPr>
          <w:sz w:val="18"/>
          <w:szCs w:val="18"/>
        </w:rPr>
        <w:t>Хомутовского</w:t>
      </w:r>
      <w:proofErr w:type="spellEnd"/>
      <w:r w:rsidRPr="004B2228">
        <w:rPr>
          <w:sz w:val="18"/>
          <w:szCs w:val="18"/>
        </w:rPr>
        <w:t xml:space="preserve"> муниципального образования</w:t>
      </w:r>
      <w:proofErr w:type="gramEnd"/>
    </w:p>
    <w:p w:rsidR="004B2228" w:rsidRPr="004B2228" w:rsidRDefault="004B2228" w:rsidP="004B2228">
      <w:pPr>
        <w:ind w:left="0" w:firstLine="567"/>
        <w:rPr>
          <w:sz w:val="18"/>
          <w:szCs w:val="18"/>
        </w:rPr>
      </w:pPr>
    </w:p>
    <w:p w:rsidR="004B2228" w:rsidRDefault="004B2228" w:rsidP="004B2228">
      <w:pPr>
        <w:ind w:left="0" w:firstLine="567"/>
        <w:rPr>
          <w:sz w:val="18"/>
          <w:szCs w:val="18"/>
        </w:rPr>
      </w:pPr>
      <w:r w:rsidRPr="004B2228">
        <w:rPr>
          <w:sz w:val="18"/>
          <w:szCs w:val="18"/>
        </w:rPr>
        <w:t>ПОСТАНОВЛЯЕТ:</w:t>
      </w:r>
    </w:p>
    <w:p w:rsidR="004B2228" w:rsidRPr="004B2228" w:rsidRDefault="004B2228" w:rsidP="004B2228">
      <w:pPr>
        <w:ind w:left="0" w:firstLine="567"/>
        <w:rPr>
          <w:sz w:val="18"/>
          <w:szCs w:val="18"/>
        </w:rPr>
      </w:pPr>
    </w:p>
    <w:p w:rsidR="004B2228" w:rsidRPr="004B2228" w:rsidRDefault="004B2228" w:rsidP="004B2228">
      <w:pPr>
        <w:pStyle w:val="af9"/>
        <w:ind w:left="0" w:firstLine="567"/>
        <w:rPr>
          <w:sz w:val="18"/>
          <w:szCs w:val="18"/>
        </w:rPr>
      </w:pPr>
      <w:r w:rsidRPr="004B2228">
        <w:rPr>
          <w:sz w:val="18"/>
          <w:szCs w:val="18"/>
        </w:rPr>
        <w:t xml:space="preserve">1. В постановление администрации </w:t>
      </w:r>
      <w:proofErr w:type="spellStart"/>
      <w:r w:rsidRPr="004B2228">
        <w:rPr>
          <w:sz w:val="18"/>
          <w:szCs w:val="18"/>
        </w:rPr>
        <w:t>Хомутовского</w:t>
      </w:r>
      <w:proofErr w:type="spellEnd"/>
      <w:r w:rsidRPr="004B2228">
        <w:rPr>
          <w:sz w:val="18"/>
          <w:szCs w:val="18"/>
        </w:rPr>
        <w:t xml:space="preserve"> муниципального образования от 19.12.2017 №205 о/д «Об утверждении муниципальной программы «Формирование современной городской среды на территории </w:t>
      </w:r>
      <w:proofErr w:type="spellStart"/>
      <w:r w:rsidRPr="004B2228">
        <w:rPr>
          <w:sz w:val="18"/>
          <w:szCs w:val="18"/>
        </w:rPr>
        <w:t>Хомутовского</w:t>
      </w:r>
      <w:proofErr w:type="spellEnd"/>
      <w:r w:rsidRPr="004B2228">
        <w:rPr>
          <w:sz w:val="18"/>
          <w:szCs w:val="18"/>
        </w:rPr>
        <w:t xml:space="preserve"> муниципального образования на 2018-2024 годы» (далее постановление) внести следующие изменения:</w:t>
      </w:r>
    </w:p>
    <w:p w:rsidR="004B2228" w:rsidRPr="004B2228" w:rsidRDefault="004B2228" w:rsidP="004B2228">
      <w:pPr>
        <w:ind w:left="0" w:firstLine="567"/>
        <w:rPr>
          <w:sz w:val="18"/>
          <w:szCs w:val="18"/>
        </w:rPr>
      </w:pPr>
      <w:r w:rsidRPr="004B2228">
        <w:rPr>
          <w:sz w:val="18"/>
          <w:szCs w:val="18"/>
        </w:rPr>
        <w:t xml:space="preserve">1.1. Подраздел 6.2. муниципальной программы </w:t>
      </w:r>
      <w:proofErr w:type="spellStart"/>
      <w:r w:rsidRPr="004B2228">
        <w:rPr>
          <w:sz w:val="18"/>
          <w:szCs w:val="18"/>
        </w:rPr>
        <w:t>Хомутовского</w:t>
      </w:r>
      <w:proofErr w:type="spellEnd"/>
      <w:r w:rsidRPr="004B2228">
        <w:rPr>
          <w:sz w:val="18"/>
          <w:szCs w:val="18"/>
        </w:rPr>
        <w:t xml:space="preserve"> муниципального образования «Формирование современной городской среды на территории </w:t>
      </w:r>
      <w:proofErr w:type="spellStart"/>
      <w:r w:rsidRPr="004B2228">
        <w:rPr>
          <w:sz w:val="18"/>
          <w:szCs w:val="18"/>
        </w:rPr>
        <w:t>Хомутовского</w:t>
      </w:r>
      <w:proofErr w:type="spellEnd"/>
      <w:r w:rsidRPr="004B2228">
        <w:rPr>
          <w:sz w:val="18"/>
          <w:szCs w:val="18"/>
        </w:rPr>
        <w:t xml:space="preserve"> муниципального образования на 2018-2024 годы» изменить и изложить в следующей редакции:</w:t>
      </w:r>
    </w:p>
    <w:p w:rsidR="004B2228" w:rsidRPr="004B2228" w:rsidRDefault="004B2228" w:rsidP="004B2228">
      <w:pPr>
        <w:ind w:left="0" w:firstLine="567"/>
        <w:rPr>
          <w:sz w:val="18"/>
          <w:szCs w:val="18"/>
        </w:rPr>
      </w:pPr>
      <w:r w:rsidRPr="004B2228">
        <w:rPr>
          <w:sz w:val="18"/>
          <w:szCs w:val="18"/>
        </w:rPr>
        <w:t xml:space="preserve">«6.2. Благоустройство общественной территории </w:t>
      </w:r>
      <w:proofErr w:type="spellStart"/>
      <w:r w:rsidRPr="004B2228">
        <w:rPr>
          <w:sz w:val="18"/>
          <w:szCs w:val="18"/>
        </w:rPr>
        <w:t>Хомутовского</w:t>
      </w:r>
      <w:proofErr w:type="spellEnd"/>
      <w:r w:rsidRPr="004B2228">
        <w:rPr>
          <w:sz w:val="18"/>
          <w:szCs w:val="18"/>
        </w:rPr>
        <w:t xml:space="preserve"> муниципального образования согласно адресному перечню (Приложение 3).</w:t>
      </w:r>
    </w:p>
    <w:p w:rsidR="004B2228" w:rsidRPr="004B2228" w:rsidRDefault="004B2228" w:rsidP="004B2228">
      <w:pPr>
        <w:ind w:left="0" w:firstLine="567"/>
        <w:rPr>
          <w:sz w:val="18"/>
          <w:szCs w:val="18"/>
        </w:rPr>
      </w:pPr>
      <w:r w:rsidRPr="004B2228">
        <w:rPr>
          <w:sz w:val="18"/>
          <w:szCs w:val="18"/>
        </w:rPr>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4B2228">
        <w:rPr>
          <w:sz w:val="18"/>
          <w:szCs w:val="18"/>
        </w:rPr>
        <w:t xml:space="preserve">Общественные территории соответствующего функционального назначения (площади, набережные, улицы, пешеходные зоны, скверы, парки, иные территории). </w:t>
      </w:r>
      <w:proofErr w:type="gramEnd"/>
    </w:p>
    <w:p w:rsidR="004B2228" w:rsidRPr="004B2228" w:rsidRDefault="004B2228" w:rsidP="004B2228">
      <w:pPr>
        <w:ind w:left="0" w:firstLine="567"/>
        <w:rPr>
          <w:sz w:val="18"/>
          <w:szCs w:val="18"/>
        </w:rPr>
      </w:pPr>
      <w:r w:rsidRPr="004B2228">
        <w:rPr>
          <w:sz w:val="18"/>
          <w:szCs w:val="18"/>
        </w:rPr>
        <w:t xml:space="preserve">Данное направление включает: </w:t>
      </w:r>
    </w:p>
    <w:p w:rsidR="004B2228" w:rsidRPr="004B2228" w:rsidRDefault="004B2228" w:rsidP="004B2228">
      <w:pPr>
        <w:ind w:left="0" w:firstLine="567"/>
        <w:rPr>
          <w:sz w:val="18"/>
          <w:szCs w:val="18"/>
        </w:rPr>
      </w:pPr>
      <w:r w:rsidRPr="004B2228">
        <w:rPr>
          <w:sz w:val="18"/>
          <w:szCs w:val="18"/>
        </w:rPr>
        <w:t xml:space="preserve">- разработка проектно-сметной документации, </w:t>
      </w:r>
      <w:proofErr w:type="gramStart"/>
      <w:r w:rsidRPr="004B2228">
        <w:rPr>
          <w:sz w:val="18"/>
          <w:szCs w:val="18"/>
        </w:rPr>
        <w:t>дизайн-проектов</w:t>
      </w:r>
      <w:proofErr w:type="gramEnd"/>
      <w:r w:rsidRPr="004B2228">
        <w:rPr>
          <w:sz w:val="18"/>
          <w:szCs w:val="18"/>
        </w:rPr>
        <w:t xml:space="preserve"> общественных территорий </w:t>
      </w:r>
      <w:proofErr w:type="spellStart"/>
      <w:r w:rsidRPr="004B2228">
        <w:rPr>
          <w:sz w:val="18"/>
          <w:szCs w:val="18"/>
        </w:rPr>
        <w:t>Хомутовского</w:t>
      </w:r>
      <w:proofErr w:type="spellEnd"/>
      <w:r w:rsidRPr="004B2228">
        <w:rPr>
          <w:sz w:val="18"/>
          <w:szCs w:val="18"/>
        </w:rPr>
        <w:t xml:space="preserve"> муниципального образования, в том числе с механизмом соучастного проектирования;</w:t>
      </w:r>
    </w:p>
    <w:p w:rsidR="004B2228" w:rsidRPr="004B2228" w:rsidRDefault="004B2228" w:rsidP="004B2228">
      <w:pPr>
        <w:ind w:left="0" w:firstLine="567"/>
        <w:rPr>
          <w:sz w:val="18"/>
          <w:szCs w:val="18"/>
        </w:rPr>
      </w:pPr>
      <w:proofErr w:type="gramStart"/>
      <w:r w:rsidRPr="004B2228">
        <w:rPr>
          <w:sz w:val="18"/>
          <w:szCs w:val="18"/>
        </w:rPr>
        <w:t xml:space="preserve">- устройство, ремонт дорожных покрытий, проездов, тротуаров, беговых и велосипедных дорожек, бортового камня, лестниц, мест парковок, линий наружного освещения; </w:t>
      </w:r>
      <w:proofErr w:type="gramEnd"/>
    </w:p>
    <w:p w:rsidR="004B2228" w:rsidRPr="004B2228" w:rsidRDefault="004B2228" w:rsidP="004B2228">
      <w:pPr>
        <w:ind w:left="0" w:firstLine="567"/>
        <w:rPr>
          <w:sz w:val="18"/>
          <w:szCs w:val="18"/>
        </w:rPr>
      </w:pPr>
      <w:r w:rsidRPr="004B2228">
        <w:rPr>
          <w:sz w:val="18"/>
          <w:szCs w:val="18"/>
        </w:rPr>
        <w:t xml:space="preserve">- установку и ремонт объектов внешнего благоустройства, ограждений; </w:t>
      </w:r>
    </w:p>
    <w:p w:rsidR="004B2228" w:rsidRPr="004B2228" w:rsidRDefault="004B2228" w:rsidP="004B2228">
      <w:pPr>
        <w:ind w:left="0" w:firstLine="567"/>
        <w:rPr>
          <w:sz w:val="18"/>
          <w:szCs w:val="18"/>
        </w:rPr>
      </w:pPr>
      <w:r w:rsidRPr="004B2228">
        <w:rPr>
          <w:sz w:val="18"/>
          <w:szCs w:val="18"/>
        </w:rPr>
        <w:t xml:space="preserve">- зон для отдыха (пляж, парк, площадь); </w:t>
      </w:r>
    </w:p>
    <w:p w:rsidR="004B2228" w:rsidRPr="004B2228" w:rsidRDefault="004B2228" w:rsidP="004B2228">
      <w:pPr>
        <w:ind w:left="0" w:firstLine="567"/>
        <w:rPr>
          <w:sz w:val="18"/>
          <w:szCs w:val="18"/>
        </w:rPr>
      </w:pPr>
      <w:r w:rsidRPr="004B2228">
        <w:rPr>
          <w:sz w:val="18"/>
          <w:szCs w:val="18"/>
        </w:rPr>
        <w:t xml:space="preserve">- приобретение и установку оборудования для детских, спортивных площадок; </w:t>
      </w:r>
    </w:p>
    <w:p w:rsidR="004B2228" w:rsidRPr="004B2228" w:rsidRDefault="004B2228" w:rsidP="004B2228">
      <w:pPr>
        <w:ind w:left="0" w:firstLine="567"/>
        <w:rPr>
          <w:sz w:val="18"/>
          <w:szCs w:val="18"/>
        </w:rPr>
      </w:pPr>
      <w:r w:rsidRPr="004B2228">
        <w:rPr>
          <w:sz w:val="18"/>
          <w:szCs w:val="18"/>
        </w:rPr>
        <w:t xml:space="preserve">- приобретение и установку урн, скамеек, групп для отдыха; </w:t>
      </w:r>
    </w:p>
    <w:p w:rsidR="004B2228" w:rsidRPr="004B2228" w:rsidRDefault="004B2228" w:rsidP="004B2228">
      <w:pPr>
        <w:ind w:left="0" w:firstLine="567"/>
        <w:rPr>
          <w:sz w:val="18"/>
          <w:szCs w:val="18"/>
        </w:rPr>
      </w:pPr>
      <w:r w:rsidRPr="004B2228">
        <w:rPr>
          <w:sz w:val="18"/>
          <w:szCs w:val="18"/>
        </w:rPr>
        <w:t xml:space="preserve">- устройство ливневой канализации; </w:t>
      </w:r>
    </w:p>
    <w:p w:rsidR="004B2228" w:rsidRPr="004B2228" w:rsidRDefault="004B2228" w:rsidP="004B2228">
      <w:pPr>
        <w:ind w:left="0" w:firstLine="567"/>
        <w:rPr>
          <w:sz w:val="18"/>
          <w:szCs w:val="18"/>
        </w:rPr>
      </w:pPr>
      <w:r w:rsidRPr="004B2228">
        <w:rPr>
          <w:sz w:val="18"/>
          <w:szCs w:val="18"/>
        </w:rPr>
        <w:t xml:space="preserve">- озеленение общественных территорий и устройство современных газонов; </w:t>
      </w:r>
    </w:p>
    <w:p w:rsidR="004B2228" w:rsidRPr="004B2228" w:rsidRDefault="004B2228" w:rsidP="004B2228">
      <w:pPr>
        <w:ind w:left="0" w:firstLine="567"/>
        <w:rPr>
          <w:sz w:val="18"/>
          <w:szCs w:val="18"/>
        </w:rPr>
      </w:pPr>
      <w:r w:rsidRPr="004B2228">
        <w:rPr>
          <w:sz w:val="18"/>
          <w:szCs w:val="18"/>
        </w:rPr>
        <w:t>- возведение и установку произведений монументально-декоративного искусства и монументально-декоративной живописи, архитектурных композиций и сооружений;</w:t>
      </w:r>
    </w:p>
    <w:p w:rsidR="004B2228" w:rsidRPr="004B2228" w:rsidRDefault="004B2228" w:rsidP="004B2228">
      <w:pPr>
        <w:ind w:left="0" w:firstLine="567"/>
        <w:rPr>
          <w:sz w:val="18"/>
          <w:szCs w:val="18"/>
        </w:rPr>
      </w:pPr>
      <w:r w:rsidRPr="004B2228">
        <w:rPr>
          <w:sz w:val="18"/>
          <w:szCs w:val="18"/>
        </w:rPr>
        <w:t xml:space="preserve">- иные виды работ, соответствующие условиям программы. </w:t>
      </w:r>
    </w:p>
    <w:p w:rsidR="004B2228" w:rsidRPr="004B2228" w:rsidRDefault="004B2228" w:rsidP="004B2228">
      <w:pPr>
        <w:ind w:left="0" w:firstLine="567"/>
        <w:rPr>
          <w:sz w:val="18"/>
          <w:szCs w:val="18"/>
        </w:rPr>
      </w:pPr>
      <w:r w:rsidRPr="004B2228">
        <w:rPr>
          <w:sz w:val="18"/>
          <w:szCs w:val="18"/>
        </w:rPr>
        <w:t xml:space="preserve">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 администрации </w:t>
      </w:r>
      <w:proofErr w:type="spellStart"/>
      <w:r w:rsidRPr="004B2228">
        <w:rPr>
          <w:sz w:val="18"/>
          <w:szCs w:val="18"/>
        </w:rPr>
        <w:t>Хомутовского</w:t>
      </w:r>
      <w:proofErr w:type="spellEnd"/>
      <w:r w:rsidRPr="004B2228">
        <w:rPr>
          <w:sz w:val="18"/>
          <w:szCs w:val="18"/>
        </w:rPr>
        <w:t xml:space="preserve"> муниципального образования. </w:t>
      </w:r>
    </w:p>
    <w:p w:rsidR="004B2228" w:rsidRPr="004B2228" w:rsidRDefault="004B2228" w:rsidP="004B2228">
      <w:pPr>
        <w:ind w:left="0" w:firstLine="567"/>
        <w:rPr>
          <w:sz w:val="18"/>
          <w:szCs w:val="18"/>
        </w:rPr>
      </w:pPr>
      <w:r w:rsidRPr="004B2228">
        <w:rPr>
          <w:sz w:val="18"/>
          <w:szCs w:val="18"/>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4B2228" w:rsidRPr="004B2228" w:rsidRDefault="004B2228" w:rsidP="004B2228">
      <w:pPr>
        <w:ind w:left="0" w:firstLine="567"/>
        <w:rPr>
          <w:sz w:val="18"/>
          <w:szCs w:val="18"/>
        </w:rPr>
      </w:pPr>
      <w:r w:rsidRPr="004B2228">
        <w:rPr>
          <w:sz w:val="18"/>
          <w:szCs w:val="18"/>
        </w:rPr>
        <w:t xml:space="preserve">Дизайн-проект благоустройства общественной территории, в который включается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proofErr w:type="spellStart"/>
      <w:r w:rsidRPr="004B2228">
        <w:rPr>
          <w:sz w:val="18"/>
          <w:szCs w:val="18"/>
        </w:rPr>
        <w:t>Хомутовского</w:t>
      </w:r>
      <w:proofErr w:type="spellEnd"/>
      <w:r w:rsidRPr="004B2228">
        <w:rPr>
          <w:sz w:val="18"/>
          <w:szCs w:val="18"/>
        </w:rPr>
        <w:t xml:space="preserve"> муниципального образования. </w:t>
      </w:r>
    </w:p>
    <w:p w:rsidR="004B2228" w:rsidRPr="004B2228" w:rsidRDefault="004B2228" w:rsidP="004B2228">
      <w:pPr>
        <w:ind w:left="0" w:firstLine="567"/>
        <w:rPr>
          <w:sz w:val="18"/>
          <w:szCs w:val="18"/>
        </w:rPr>
      </w:pPr>
      <w:r w:rsidRPr="004B2228">
        <w:rPr>
          <w:sz w:val="18"/>
          <w:szCs w:val="18"/>
        </w:rPr>
        <w:t xml:space="preserve">Выбор общественных территорий, подлежащих благоустройству в первоочередном порядке с применением целевой модели по вовлечению граждан, определен порядком проведения рейтингового голосования, </w:t>
      </w:r>
      <w:proofErr w:type="gramStart"/>
      <w:r w:rsidRPr="004B2228">
        <w:rPr>
          <w:sz w:val="18"/>
          <w:szCs w:val="18"/>
        </w:rPr>
        <w:t>согласно Постановления</w:t>
      </w:r>
      <w:proofErr w:type="gramEnd"/>
      <w:r w:rsidRPr="004B2228">
        <w:rPr>
          <w:sz w:val="18"/>
          <w:szCs w:val="18"/>
        </w:rPr>
        <w:t xml:space="preserve"> администрации </w:t>
      </w:r>
      <w:proofErr w:type="spellStart"/>
      <w:r w:rsidRPr="004B2228">
        <w:rPr>
          <w:sz w:val="18"/>
          <w:szCs w:val="18"/>
        </w:rPr>
        <w:t>Хомутовского</w:t>
      </w:r>
      <w:proofErr w:type="spellEnd"/>
      <w:r w:rsidRPr="004B2228">
        <w:rPr>
          <w:sz w:val="18"/>
          <w:szCs w:val="18"/>
        </w:rPr>
        <w:t xml:space="preserve"> муниципального образования от 16.02.2021 № 29о/д.»</w:t>
      </w:r>
    </w:p>
    <w:p w:rsidR="004B2228" w:rsidRPr="004B2228" w:rsidRDefault="004B2228" w:rsidP="004B2228">
      <w:pPr>
        <w:ind w:left="0" w:firstLine="567"/>
        <w:rPr>
          <w:sz w:val="18"/>
          <w:szCs w:val="18"/>
        </w:rPr>
      </w:pPr>
      <w:r w:rsidRPr="004B2228">
        <w:rPr>
          <w:sz w:val="18"/>
          <w:szCs w:val="18"/>
        </w:rPr>
        <w:t xml:space="preserve">1.2 Приложение № 1 к муниципальной программе </w:t>
      </w:r>
      <w:proofErr w:type="spellStart"/>
      <w:r w:rsidRPr="004B2228">
        <w:rPr>
          <w:sz w:val="18"/>
          <w:szCs w:val="18"/>
        </w:rPr>
        <w:t>Хомутовского</w:t>
      </w:r>
      <w:proofErr w:type="spellEnd"/>
      <w:r w:rsidRPr="004B2228">
        <w:rPr>
          <w:sz w:val="18"/>
          <w:szCs w:val="18"/>
        </w:rPr>
        <w:t xml:space="preserve"> муниципального образования «Формирование современной городской среды на территории </w:t>
      </w:r>
      <w:proofErr w:type="spellStart"/>
      <w:r w:rsidRPr="004B2228">
        <w:rPr>
          <w:sz w:val="18"/>
          <w:szCs w:val="18"/>
        </w:rPr>
        <w:t>Хомутовского</w:t>
      </w:r>
      <w:proofErr w:type="spellEnd"/>
      <w:r w:rsidRPr="004B2228">
        <w:rPr>
          <w:sz w:val="18"/>
          <w:szCs w:val="18"/>
        </w:rPr>
        <w:t xml:space="preserve"> муниципального образования на 2018-2024 годы» изменить и изложить в новой редакции (Приложение № 1).</w:t>
      </w:r>
    </w:p>
    <w:p w:rsidR="004B2228" w:rsidRPr="004B2228" w:rsidRDefault="004B2228" w:rsidP="004B2228">
      <w:pPr>
        <w:ind w:left="0" w:firstLine="567"/>
        <w:contextualSpacing/>
        <w:rPr>
          <w:rFonts w:eastAsia="Arial Unicode MS"/>
          <w:bCs/>
          <w:color w:val="000000"/>
          <w:sz w:val="18"/>
          <w:szCs w:val="18"/>
        </w:rPr>
      </w:pPr>
      <w:r w:rsidRPr="004B2228">
        <w:rPr>
          <w:sz w:val="18"/>
          <w:szCs w:val="18"/>
        </w:rPr>
        <w:t xml:space="preserve">1.3 Приложение № 3 к муниципальной программе </w:t>
      </w:r>
      <w:proofErr w:type="spellStart"/>
      <w:r w:rsidRPr="004B2228">
        <w:rPr>
          <w:sz w:val="18"/>
          <w:szCs w:val="18"/>
        </w:rPr>
        <w:t>Хомутовского</w:t>
      </w:r>
      <w:proofErr w:type="spellEnd"/>
      <w:r w:rsidRPr="004B2228">
        <w:rPr>
          <w:sz w:val="18"/>
          <w:szCs w:val="18"/>
        </w:rPr>
        <w:t xml:space="preserve"> муниципального образования «Формирование современной городской среды на территории </w:t>
      </w:r>
      <w:proofErr w:type="spellStart"/>
      <w:r w:rsidRPr="004B2228">
        <w:rPr>
          <w:sz w:val="18"/>
          <w:szCs w:val="18"/>
        </w:rPr>
        <w:t>Хомутовского</w:t>
      </w:r>
      <w:proofErr w:type="spellEnd"/>
      <w:r w:rsidRPr="004B2228">
        <w:rPr>
          <w:sz w:val="18"/>
          <w:szCs w:val="18"/>
        </w:rPr>
        <w:t xml:space="preserve"> муниципального образования на 2018-2024 годы» изменить и изложить в новой редакции (Приложение № 2).</w:t>
      </w:r>
      <w:r w:rsidRPr="004B2228">
        <w:rPr>
          <w:rFonts w:eastAsia="Arial Unicode MS"/>
          <w:bCs/>
          <w:color w:val="000000"/>
          <w:sz w:val="18"/>
          <w:szCs w:val="18"/>
        </w:rPr>
        <w:t xml:space="preserve"> </w:t>
      </w:r>
    </w:p>
    <w:p w:rsidR="004B2228" w:rsidRPr="004B2228" w:rsidRDefault="004B2228" w:rsidP="004B2228">
      <w:pPr>
        <w:ind w:left="0" w:firstLine="567"/>
        <w:contextualSpacing/>
        <w:rPr>
          <w:rFonts w:eastAsia="Arial Unicode MS"/>
          <w:bCs/>
          <w:color w:val="000000"/>
          <w:sz w:val="18"/>
          <w:szCs w:val="18"/>
        </w:rPr>
      </w:pPr>
      <w:r w:rsidRPr="004B2228">
        <w:rPr>
          <w:sz w:val="18"/>
          <w:szCs w:val="18"/>
        </w:rPr>
        <w:t xml:space="preserve">2. Опубликовать настоящее постановление в установленном законом порядке. </w:t>
      </w:r>
    </w:p>
    <w:p w:rsidR="004B2228" w:rsidRPr="004B2228" w:rsidRDefault="004B2228" w:rsidP="004B2228">
      <w:pPr>
        <w:pStyle w:val="af9"/>
        <w:tabs>
          <w:tab w:val="left" w:pos="1134"/>
        </w:tabs>
        <w:ind w:left="0" w:firstLine="567"/>
        <w:rPr>
          <w:sz w:val="18"/>
          <w:szCs w:val="18"/>
        </w:rPr>
      </w:pPr>
      <w:r w:rsidRPr="004B2228">
        <w:rPr>
          <w:sz w:val="18"/>
          <w:szCs w:val="18"/>
        </w:rPr>
        <w:lastRenderedPageBreak/>
        <w:t xml:space="preserve">3. </w:t>
      </w:r>
      <w:proofErr w:type="gramStart"/>
      <w:r w:rsidRPr="004B2228">
        <w:rPr>
          <w:sz w:val="18"/>
          <w:szCs w:val="18"/>
        </w:rPr>
        <w:t>Контроль за</w:t>
      </w:r>
      <w:proofErr w:type="gramEnd"/>
      <w:r w:rsidRPr="004B2228">
        <w:rPr>
          <w:sz w:val="18"/>
          <w:szCs w:val="18"/>
        </w:rPr>
        <w:t xml:space="preserve"> исполнением настоящего постановления возложить на Первого заместителя Главы администрации.</w:t>
      </w:r>
    </w:p>
    <w:p w:rsidR="004B2228" w:rsidRPr="004B2228" w:rsidRDefault="004B2228" w:rsidP="004B2228">
      <w:pPr>
        <w:ind w:left="0" w:firstLine="567"/>
        <w:rPr>
          <w:sz w:val="18"/>
          <w:szCs w:val="18"/>
        </w:rPr>
      </w:pPr>
    </w:p>
    <w:p w:rsidR="004B2228" w:rsidRPr="004B2228" w:rsidRDefault="004B2228" w:rsidP="004B2228">
      <w:pPr>
        <w:ind w:left="0" w:firstLine="567"/>
        <w:jc w:val="right"/>
        <w:rPr>
          <w:i/>
          <w:sz w:val="18"/>
          <w:szCs w:val="18"/>
        </w:rPr>
      </w:pPr>
      <w:r>
        <w:rPr>
          <w:i/>
          <w:sz w:val="18"/>
          <w:szCs w:val="18"/>
        </w:rPr>
        <w:t xml:space="preserve"> </w:t>
      </w:r>
    </w:p>
    <w:p w:rsidR="004B2228" w:rsidRPr="004B2228" w:rsidRDefault="004B2228" w:rsidP="004B2228">
      <w:pPr>
        <w:ind w:left="0" w:firstLine="567"/>
        <w:jc w:val="left"/>
        <w:rPr>
          <w:i/>
          <w:sz w:val="18"/>
          <w:szCs w:val="18"/>
        </w:rPr>
      </w:pPr>
      <w:r>
        <w:rPr>
          <w:i/>
          <w:sz w:val="18"/>
          <w:szCs w:val="18"/>
        </w:rPr>
        <w:t xml:space="preserve">                                                           </w:t>
      </w:r>
      <w:proofErr w:type="gramStart"/>
      <w:r w:rsidRPr="004B2228">
        <w:rPr>
          <w:i/>
          <w:sz w:val="18"/>
          <w:szCs w:val="18"/>
        </w:rPr>
        <w:t>Исполняющий</w:t>
      </w:r>
      <w:proofErr w:type="gramEnd"/>
      <w:r w:rsidRPr="004B2228">
        <w:rPr>
          <w:i/>
          <w:sz w:val="18"/>
          <w:szCs w:val="18"/>
        </w:rPr>
        <w:t xml:space="preserve"> обязанности</w:t>
      </w:r>
    </w:p>
    <w:p w:rsidR="004B2228" w:rsidRPr="004B2228" w:rsidRDefault="004B2228" w:rsidP="004B2228">
      <w:pPr>
        <w:ind w:left="0" w:firstLine="567"/>
        <w:jc w:val="right"/>
        <w:rPr>
          <w:i/>
          <w:sz w:val="18"/>
          <w:szCs w:val="18"/>
        </w:rPr>
      </w:pPr>
      <w:r w:rsidRPr="004B2228">
        <w:rPr>
          <w:i/>
          <w:sz w:val="18"/>
          <w:szCs w:val="18"/>
        </w:rPr>
        <w:t>Главы администрации                                                                          А.В. Иваненко</w:t>
      </w:r>
    </w:p>
    <w:p w:rsidR="004B2228" w:rsidRDefault="004B2228" w:rsidP="004B2228">
      <w:pPr>
        <w:ind w:right="142"/>
        <w:rPr>
          <w:sz w:val="28"/>
          <w:szCs w:val="28"/>
        </w:rPr>
      </w:pPr>
    </w:p>
    <w:tbl>
      <w:tblPr>
        <w:tblW w:w="5000" w:type="pct"/>
        <w:tblLayout w:type="fixed"/>
        <w:tblLook w:val="04A0" w:firstRow="1" w:lastRow="0" w:firstColumn="1" w:lastColumn="0" w:noHBand="0" w:noVBand="1"/>
      </w:tblPr>
      <w:tblGrid>
        <w:gridCol w:w="1133"/>
        <w:gridCol w:w="114"/>
        <w:gridCol w:w="2960"/>
        <w:gridCol w:w="574"/>
        <w:gridCol w:w="349"/>
        <w:gridCol w:w="674"/>
        <w:gridCol w:w="10"/>
        <w:gridCol w:w="2763"/>
        <w:gridCol w:w="1277"/>
      </w:tblGrid>
      <w:tr w:rsidR="00CA1DC7" w:rsidRPr="00725780" w:rsidTr="00013E5B">
        <w:trPr>
          <w:trHeight w:val="315"/>
        </w:trPr>
        <w:tc>
          <w:tcPr>
            <w:tcW w:w="575" w:type="pct"/>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rFonts w:ascii="Calibri" w:hAnsi="Calibri"/>
                <w:color w:val="000000"/>
                <w:sz w:val="18"/>
                <w:szCs w:val="18"/>
              </w:rPr>
            </w:pPr>
          </w:p>
        </w:tc>
        <w:tc>
          <w:tcPr>
            <w:tcW w:w="156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rFonts w:ascii="Calibri" w:hAnsi="Calibri"/>
                <w:color w:val="000000"/>
                <w:sz w:val="18"/>
                <w:szCs w:val="18"/>
              </w:rPr>
            </w:pPr>
          </w:p>
        </w:tc>
        <w:tc>
          <w:tcPr>
            <w:tcW w:w="468"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rFonts w:ascii="Calibri" w:hAnsi="Calibri"/>
                <w:color w:val="000000"/>
                <w:sz w:val="22"/>
                <w:szCs w:val="22"/>
              </w:rPr>
            </w:pPr>
          </w:p>
        </w:tc>
        <w:tc>
          <w:tcPr>
            <w:tcW w:w="347"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rFonts w:ascii="Calibri" w:hAnsi="Calibri"/>
                <w:color w:val="000000"/>
                <w:sz w:val="22"/>
                <w:szCs w:val="22"/>
              </w:rPr>
            </w:pPr>
          </w:p>
        </w:tc>
        <w:tc>
          <w:tcPr>
            <w:tcW w:w="205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Приложение № 1</w:t>
            </w:r>
          </w:p>
        </w:tc>
      </w:tr>
      <w:tr w:rsidR="00CA1DC7" w:rsidRPr="00725780" w:rsidTr="00013E5B">
        <w:trPr>
          <w:trHeight w:val="315"/>
        </w:trPr>
        <w:tc>
          <w:tcPr>
            <w:tcW w:w="575" w:type="pct"/>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rFonts w:ascii="Calibri" w:hAnsi="Calibri"/>
                <w:color w:val="000000"/>
                <w:sz w:val="18"/>
                <w:szCs w:val="18"/>
              </w:rPr>
            </w:pPr>
          </w:p>
        </w:tc>
        <w:tc>
          <w:tcPr>
            <w:tcW w:w="156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rFonts w:ascii="Calibri" w:hAnsi="Calibri"/>
                <w:color w:val="000000"/>
                <w:sz w:val="18"/>
                <w:szCs w:val="18"/>
              </w:rPr>
            </w:pPr>
          </w:p>
        </w:tc>
        <w:tc>
          <w:tcPr>
            <w:tcW w:w="468"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rFonts w:ascii="Calibri" w:hAnsi="Calibri"/>
                <w:color w:val="000000"/>
                <w:sz w:val="22"/>
                <w:szCs w:val="22"/>
              </w:rPr>
            </w:pPr>
          </w:p>
        </w:tc>
        <w:tc>
          <w:tcPr>
            <w:tcW w:w="347"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rFonts w:ascii="Calibri" w:hAnsi="Calibri"/>
                <w:color w:val="000000"/>
                <w:sz w:val="22"/>
                <w:szCs w:val="22"/>
              </w:rPr>
            </w:pPr>
          </w:p>
        </w:tc>
        <w:tc>
          <w:tcPr>
            <w:tcW w:w="205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к Постановлению</w:t>
            </w:r>
          </w:p>
        </w:tc>
      </w:tr>
      <w:tr w:rsidR="00CA1DC7" w:rsidRPr="00725780" w:rsidTr="00013E5B">
        <w:trPr>
          <w:trHeight w:val="315"/>
        </w:trPr>
        <w:tc>
          <w:tcPr>
            <w:tcW w:w="575" w:type="pct"/>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rFonts w:ascii="Calibri" w:hAnsi="Calibri"/>
                <w:color w:val="000000"/>
                <w:sz w:val="18"/>
                <w:szCs w:val="18"/>
              </w:rPr>
            </w:pPr>
          </w:p>
        </w:tc>
        <w:tc>
          <w:tcPr>
            <w:tcW w:w="156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rFonts w:ascii="Calibri" w:hAnsi="Calibri"/>
                <w:color w:val="000000"/>
                <w:sz w:val="18"/>
                <w:szCs w:val="18"/>
              </w:rPr>
            </w:pPr>
          </w:p>
        </w:tc>
        <w:tc>
          <w:tcPr>
            <w:tcW w:w="468"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rFonts w:ascii="Calibri" w:hAnsi="Calibri"/>
                <w:color w:val="000000"/>
                <w:sz w:val="22"/>
                <w:szCs w:val="22"/>
              </w:rPr>
            </w:pPr>
          </w:p>
        </w:tc>
        <w:tc>
          <w:tcPr>
            <w:tcW w:w="347"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rFonts w:ascii="Calibri" w:hAnsi="Calibri"/>
                <w:color w:val="000000"/>
                <w:sz w:val="22"/>
                <w:szCs w:val="22"/>
              </w:rPr>
            </w:pPr>
          </w:p>
        </w:tc>
        <w:tc>
          <w:tcPr>
            <w:tcW w:w="205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right"/>
              <w:rPr>
                <w:color w:val="000000"/>
                <w:sz w:val="18"/>
                <w:szCs w:val="18"/>
              </w:rPr>
            </w:pPr>
            <w:proofErr w:type="spellStart"/>
            <w:r w:rsidRPr="00725780">
              <w:rPr>
                <w:color w:val="000000"/>
                <w:sz w:val="18"/>
                <w:szCs w:val="18"/>
              </w:rPr>
              <w:t>Хомутовского</w:t>
            </w:r>
            <w:proofErr w:type="spellEnd"/>
            <w:r w:rsidRPr="00725780">
              <w:rPr>
                <w:color w:val="000000"/>
                <w:sz w:val="18"/>
                <w:szCs w:val="18"/>
              </w:rPr>
              <w:t xml:space="preserve"> муниципального образования</w:t>
            </w:r>
          </w:p>
        </w:tc>
      </w:tr>
      <w:tr w:rsidR="00CA1DC7" w:rsidRPr="00725780" w:rsidTr="00013E5B">
        <w:trPr>
          <w:trHeight w:val="315"/>
        </w:trPr>
        <w:tc>
          <w:tcPr>
            <w:tcW w:w="575" w:type="pct"/>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rFonts w:ascii="Calibri" w:hAnsi="Calibri"/>
                <w:color w:val="000000"/>
                <w:sz w:val="18"/>
                <w:szCs w:val="18"/>
              </w:rPr>
            </w:pPr>
          </w:p>
        </w:tc>
        <w:tc>
          <w:tcPr>
            <w:tcW w:w="156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rFonts w:ascii="Calibri" w:hAnsi="Calibri"/>
                <w:color w:val="000000"/>
                <w:sz w:val="18"/>
                <w:szCs w:val="18"/>
              </w:rPr>
            </w:pPr>
          </w:p>
        </w:tc>
        <w:tc>
          <w:tcPr>
            <w:tcW w:w="468"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rFonts w:ascii="Calibri" w:hAnsi="Calibri"/>
                <w:color w:val="000000"/>
                <w:sz w:val="22"/>
                <w:szCs w:val="22"/>
              </w:rPr>
            </w:pPr>
          </w:p>
        </w:tc>
        <w:tc>
          <w:tcPr>
            <w:tcW w:w="347"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rFonts w:ascii="Calibri" w:hAnsi="Calibri"/>
                <w:color w:val="000000"/>
                <w:sz w:val="22"/>
                <w:szCs w:val="22"/>
              </w:rPr>
            </w:pPr>
          </w:p>
        </w:tc>
        <w:tc>
          <w:tcPr>
            <w:tcW w:w="2050" w:type="pct"/>
            <w:gridSpan w:val="2"/>
            <w:tcBorders>
              <w:top w:val="nil"/>
              <w:left w:val="nil"/>
              <w:bottom w:val="nil"/>
              <w:right w:val="nil"/>
            </w:tcBorders>
            <w:shd w:val="clear" w:color="auto" w:fill="auto"/>
            <w:noWrap/>
            <w:vAlign w:val="bottom"/>
            <w:hideMark/>
          </w:tcPr>
          <w:p w:rsidR="00CA1DC7" w:rsidRPr="00725780" w:rsidRDefault="00013E5B" w:rsidP="00013E5B">
            <w:pPr>
              <w:ind w:left="0" w:firstLine="0"/>
              <w:jc w:val="right"/>
              <w:rPr>
                <w:color w:val="000000"/>
                <w:sz w:val="18"/>
                <w:szCs w:val="18"/>
              </w:rPr>
            </w:pPr>
            <w:r>
              <w:rPr>
                <w:color w:val="000000"/>
                <w:sz w:val="18"/>
                <w:szCs w:val="18"/>
              </w:rPr>
              <w:t>от "02</w:t>
            </w:r>
            <w:r w:rsidR="00CA1DC7" w:rsidRPr="00725780">
              <w:rPr>
                <w:color w:val="000000"/>
                <w:sz w:val="18"/>
                <w:szCs w:val="18"/>
              </w:rPr>
              <w:t xml:space="preserve">" июля 2021 г. № </w:t>
            </w:r>
            <w:r>
              <w:rPr>
                <w:color w:val="000000"/>
                <w:sz w:val="18"/>
                <w:szCs w:val="18"/>
              </w:rPr>
              <w:t>116о/д</w:t>
            </w:r>
          </w:p>
        </w:tc>
      </w:tr>
      <w:tr w:rsidR="00CA1DC7" w:rsidRPr="00725780" w:rsidTr="00013E5B">
        <w:trPr>
          <w:trHeight w:val="315"/>
        </w:trPr>
        <w:tc>
          <w:tcPr>
            <w:tcW w:w="575" w:type="pct"/>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rFonts w:ascii="Calibri" w:hAnsi="Calibri"/>
                <w:color w:val="000000"/>
                <w:sz w:val="18"/>
                <w:szCs w:val="18"/>
              </w:rPr>
            </w:pPr>
          </w:p>
        </w:tc>
        <w:tc>
          <w:tcPr>
            <w:tcW w:w="156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rFonts w:ascii="Calibri" w:hAnsi="Calibri"/>
                <w:color w:val="000000"/>
                <w:sz w:val="18"/>
                <w:szCs w:val="18"/>
              </w:rPr>
            </w:pPr>
          </w:p>
        </w:tc>
        <w:tc>
          <w:tcPr>
            <w:tcW w:w="468"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rFonts w:ascii="Calibri" w:hAnsi="Calibri"/>
                <w:color w:val="000000"/>
                <w:sz w:val="22"/>
                <w:szCs w:val="22"/>
              </w:rPr>
            </w:pPr>
          </w:p>
        </w:tc>
        <w:tc>
          <w:tcPr>
            <w:tcW w:w="347"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rFonts w:ascii="Calibri" w:hAnsi="Calibri"/>
                <w:color w:val="000000"/>
                <w:sz w:val="22"/>
                <w:szCs w:val="22"/>
              </w:rPr>
            </w:pPr>
          </w:p>
        </w:tc>
        <w:tc>
          <w:tcPr>
            <w:tcW w:w="205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color w:val="000000"/>
                <w:sz w:val="18"/>
                <w:szCs w:val="18"/>
              </w:rPr>
            </w:pPr>
          </w:p>
        </w:tc>
      </w:tr>
      <w:tr w:rsidR="00CA1DC7" w:rsidRPr="00725780" w:rsidTr="00013E5B">
        <w:trPr>
          <w:trHeight w:val="315"/>
        </w:trPr>
        <w:tc>
          <w:tcPr>
            <w:tcW w:w="575" w:type="pct"/>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color w:val="000000"/>
                <w:sz w:val="18"/>
                <w:szCs w:val="18"/>
              </w:rPr>
            </w:pPr>
          </w:p>
        </w:tc>
        <w:tc>
          <w:tcPr>
            <w:tcW w:w="156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color w:val="000000"/>
                <w:sz w:val="18"/>
                <w:szCs w:val="18"/>
              </w:rPr>
            </w:pPr>
          </w:p>
        </w:tc>
        <w:tc>
          <w:tcPr>
            <w:tcW w:w="468"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color w:val="000000"/>
              </w:rPr>
            </w:pPr>
          </w:p>
        </w:tc>
        <w:tc>
          <w:tcPr>
            <w:tcW w:w="347"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color w:val="000000"/>
              </w:rPr>
            </w:pPr>
          </w:p>
        </w:tc>
        <w:tc>
          <w:tcPr>
            <w:tcW w:w="205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Приложение № 1</w:t>
            </w:r>
          </w:p>
        </w:tc>
      </w:tr>
      <w:tr w:rsidR="00CA1DC7" w:rsidRPr="00725780" w:rsidTr="00013E5B">
        <w:trPr>
          <w:trHeight w:val="285"/>
        </w:trPr>
        <w:tc>
          <w:tcPr>
            <w:tcW w:w="575" w:type="pct"/>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color w:val="000000"/>
                <w:sz w:val="18"/>
                <w:szCs w:val="18"/>
              </w:rPr>
            </w:pPr>
          </w:p>
        </w:tc>
        <w:tc>
          <w:tcPr>
            <w:tcW w:w="156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color w:val="000000"/>
                <w:sz w:val="18"/>
                <w:szCs w:val="18"/>
              </w:rPr>
            </w:pPr>
          </w:p>
        </w:tc>
        <w:tc>
          <w:tcPr>
            <w:tcW w:w="468"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color w:val="000000"/>
              </w:rPr>
            </w:pPr>
          </w:p>
        </w:tc>
        <w:tc>
          <w:tcPr>
            <w:tcW w:w="347" w:type="pct"/>
            <w:gridSpan w:val="2"/>
            <w:tcBorders>
              <w:top w:val="nil"/>
              <w:left w:val="nil"/>
              <w:bottom w:val="nil"/>
              <w:right w:val="nil"/>
            </w:tcBorders>
            <w:shd w:val="clear" w:color="auto" w:fill="auto"/>
            <w:vAlign w:val="bottom"/>
            <w:hideMark/>
          </w:tcPr>
          <w:p w:rsidR="00CA1DC7" w:rsidRPr="00CA1DC7" w:rsidRDefault="00CA1DC7" w:rsidP="00CA1DC7">
            <w:pPr>
              <w:ind w:left="0" w:firstLine="0"/>
              <w:jc w:val="right"/>
              <w:rPr>
                <w:color w:val="000000"/>
              </w:rPr>
            </w:pPr>
          </w:p>
        </w:tc>
        <w:tc>
          <w:tcPr>
            <w:tcW w:w="2050" w:type="pct"/>
            <w:gridSpan w:val="2"/>
            <w:tcBorders>
              <w:top w:val="nil"/>
              <w:left w:val="nil"/>
              <w:bottom w:val="nil"/>
              <w:right w:val="nil"/>
            </w:tcBorders>
            <w:shd w:val="clear" w:color="auto" w:fill="auto"/>
            <w:noWrap/>
            <w:hideMark/>
          </w:tcPr>
          <w:p w:rsidR="00CA1DC7" w:rsidRPr="00725780" w:rsidRDefault="00CA1DC7" w:rsidP="00CA1DC7">
            <w:pPr>
              <w:ind w:left="0" w:firstLine="0"/>
              <w:jc w:val="right"/>
              <w:rPr>
                <w:color w:val="000000"/>
                <w:sz w:val="18"/>
                <w:szCs w:val="18"/>
              </w:rPr>
            </w:pPr>
            <w:r w:rsidRPr="00725780">
              <w:rPr>
                <w:color w:val="000000"/>
                <w:sz w:val="18"/>
                <w:szCs w:val="18"/>
              </w:rPr>
              <w:t>к муниципальной программе «Формирование современной</w:t>
            </w:r>
          </w:p>
        </w:tc>
      </w:tr>
      <w:tr w:rsidR="00CA1DC7" w:rsidRPr="00725780" w:rsidTr="00013E5B">
        <w:trPr>
          <w:trHeight w:val="315"/>
        </w:trPr>
        <w:tc>
          <w:tcPr>
            <w:tcW w:w="575" w:type="pct"/>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color w:val="000000"/>
                <w:sz w:val="18"/>
                <w:szCs w:val="18"/>
              </w:rPr>
            </w:pPr>
          </w:p>
        </w:tc>
        <w:tc>
          <w:tcPr>
            <w:tcW w:w="156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color w:val="000000"/>
                <w:sz w:val="18"/>
                <w:szCs w:val="18"/>
              </w:rPr>
            </w:pPr>
          </w:p>
        </w:tc>
        <w:tc>
          <w:tcPr>
            <w:tcW w:w="468"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color w:val="000000"/>
              </w:rPr>
            </w:pPr>
          </w:p>
        </w:tc>
        <w:tc>
          <w:tcPr>
            <w:tcW w:w="347"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color w:val="000000"/>
              </w:rPr>
            </w:pPr>
          </w:p>
        </w:tc>
        <w:tc>
          <w:tcPr>
            <w:tcW w:w="205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 xml:space="preserve"> городской среды на 2018-2024 годы»</w:t>
            </w:r>
          </w:p>
        </w:tc>
      </w:tr>
      <w:tr w:rsidR="00CA1DC7" w:rsidRPr="00725780" w:rsidTr="00013E5B">
        <w:trPr>
          <w:trHeight w:val="315"/>
        </w:trPr>
        <w:tc>
          <w:tcPr>
            <w:tcW w:w="575" w:type="pct"/>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color w:val="000000"/>
                <w:sz w:val="18"/>
                <w:szCs w:val="18"/>
              </w:rPr>
            </w:pPr>
          </w:p>
        </w:tc>
        <w:tc>
          <w:tcPr>
            <w:tcW w:w="156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left"/>
              <w:rPr>
                <w:color w:val="000000"/>
                <w:sz w:val="18"/>
                <w:szCs w:val="18"/>
              </w:rPr>
            </w:pPr>
          </w:p>
        </w:tc>
        <w:tc>
          <w:tcPr>
            <w:tcW w:w="468"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color w:val="000000"/>
              </w:rPr>
            </w:pPr>
          </w:p>
        </w:tc>
        <w:tc>
          <w:tcPr>
            <w:tcW w:w="347" w:type="pct"/>
            <w:gridSpan w:val="2"/>
            <w:tcBorders>
              <w:top w:val="nil"/>
              <w:left w:val="nil"/>
              <w:bottom w:val="nil"/>
              <w:right w:val="nil"/>
            </w:tcBorders>
            <w:shd w:val="clear" w:color="auto" w:fill="auto"/>
            <w:noWrap/>
            <w:vAlign w:val="bottom"/>
            <w:hideMark/>
          </w:tcPr>
          <w:p w:rsidR="00CA1DC7" w:rsidRPr="00CA1DC7" w:rsidRDefault="00CA1DC7" w:rsidP="00CA1DC7">
            <w:pPr>
              <w:ind w:left="0" w:firstLine="0"/>
              <w:jc w:val="left"/>
              <w:rPr>
                <w:color w:val="000000"/>
              </w:rPr>
            </w:pPr>
          </w:p>
        </w:tc>
        <w:tc>
          <w:tcPr>
            <w:tcW w:w="2050" w:type="pct"/>
            <w:gridSpan w:val="2"/>
            <w:tcBorders>
              <w:top w:val="nil"/>
              <w:left w:val="nil"/>
              <w:bottom w:val="nil"/>
              <w:right w:val="nil"/>
            </w:tcBorders>
            <w:shd w:val="clear" w:color="auto" w:fill="auto"/>
            <w:noWrap/>
            <w:vAlign w:val="bottom"/>
            <w:hideMark/>
          </w:tcPr>
          <w:p w:rsidR="00CA1DC7" w:rsidRPr="00725780" w:rsidRDefault="00CA1DC7" w:rsidP="00CA1DC7">
            <w:pPr>
              <w:ind w:left="0" w:firstLine="0"/>
              <w:jc w:val="right"/>
              <w:rPr>
                <w:color w:val="000000"/>
                <w:sz w:val="18"/>
                <w:szCs w:val="18"/>
              </w:rPr>
            </w:pPr>
          </w:p>
        </w:tc>
      </w:tr>
      <w:tr w:rsidR="00013E5B" w:rsidRPr="00725780" w:rsidTr="00013E5B">
        <w:trPr>
          <w:trHeight w:val="375"/>
        </w:trPr>
        <w:tc>
          <w:tcPr>
            <w:tcW w:w="575" w:type="pct"/>
            <w:tcBorders>
              <w:top w:val="nil"/>
              <w:left w:val="nil"/>
              <w:bottom w:val="nil"/>
              <w:right w:val="nil"/>
            </w:tcBorders>
            <w:shd w:val="clear" w:color="auto" w:fill="auto"/>
            <w:noWrap/>
            <w:vAlign w:val="bottom"/>
            <w:hideMark/>
          </w:tcPr>
          <w:p w:rsidR="00013E5B" w:rsidRPr="00725780" w:rsidRDefault="00013E5B" w:rsidP="00CA1DC7">
            <w:pPr>
              <w:ind w:left="0" w:firstLine="0"/>
              <w:jc w:val="left"/>
              <w:rPr>
                <w:color w:val="000000"/>
                <w:sz w:val="18"/>
                <w:szCs w:val="18"/>
              </w:rPr>
            </w:pPr>
          </w:p>
        </w:tc>
        <w:tc>
          <w:tcPr>
            <w:tcW w:w="4425" w:type="pct"/>
            <w:gridSpan w:val="8"/>
            <w:tcBorders>
              <w:top w:val="nil"/>
              <w:left w:val="nil"/>
              <w:bottom w:val="nil"/>
              <w:right w:val="nil"/>
            </w:tcBorders>
            <w:shd w:val="clear" w:color="auto" w:fill="auto"/>
            <w:noWrap/>
            <w:vAlign w:val="center"/>
            <w:hideMark/>
          </w:tcPr>
          <w:p w:rsidR="00013E5B" w:rsidRPr="00725780" w:rsidRDefault="00013E5B" w:rsidP="00013E5B">
            <w:pPr>
              <w:ind w:left="0" w:firstLine="0"/>
              <w:jc w:val="center"/>
              <w:rPr>
                <w:color w:val="000000"/>
                <w:sz w:val="18"/>
                <w:szCs w:val="18"/>
              </w:rPr>
            </w:pPr>
            <w:r w:rsidRPr="00725780">
              <w:rPr>
                <w:b/>
                <w:bCs/>
                <w:color w:val="000000"/>
                <w:sz w:val="18"/>
                <w:szCs w:val="18"/>
              </w:rPr>
              <w:t>Ресурсное обеспечение муниципальной программы</w:t>
            </w:r>
          </w:p>
        </w:tc>
      </w:tr>
      <w:tr w:rsidR="00CA1DC7" w:rsidRPr="00725780" w:rsidTr="00013E5B">
        <w:trPr>
          <w:trHeight w:val="315"/>
        </w:trPr>
        <w:tc>
          <w:tcPr>
            <w:tcW w:w="5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t>год реализации</w:t>
            </w:r>
          </w:p>
        </w:tc>
        <w:tc>
          <w:tcPr>
            <w:tcW w:w="1851" w:type="pct"/>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t>Наименование направлений*</w:t>
            </w:r>
          </w:p>
        </w:tc>
        <w:tc>
          <w:tcPr>
            <w:tcW w:w="2575" w:type="pct"/>
            <w:gridSpan w:val="5"/>
            <w:tcBorders>
              <w:top w:val="single" w:sz="4" w:space="0" w:color="auto"/>
              <w:left w:val="nil"/>
              <w:bottom w:val="single" w:sz="4" w:space="0" w:color="auto"/>
              <w:right w:val="single" w:sz="4" w:space="0" w:color="000000"/>
            </w:tcBorders>
            <w:shd w:val="clear" w:color="auto" w:fill="auto"/>
            <w:noWrap/>
            <w:vAlign w:val="bottom"/>
            <w:hideMark/>
          </w:tcPr>
          <w:p w:rsidR="00CA1DC7" w:rsidRPr="00725780" w:rsidRDefault="00CA1DC7" w:rsidP="00CA1DC7">
            <w:pPr>
              <w:ind w:left="0" w:firstLine="0"/>
              <w:jc w:val="center"/>
              <w:rPr>
                <w:color w:val="000000"/>
                <w:sz w:val="18"/>
                <w:szCs w:val="18"/>
              </w:rPr>
            </w:pPr>
            <w:r w:rsidRPr="00725780">
              <w:rPr>
                <w:color w:val="000000"/>
                <w:sz w:val="18"/>
                <w:szCs w:val="18"/>
              </w:rPr>
              <w:t xml:space="preserve">Финансовое обеспечение *, </w:t>
            </w:r>
            <w:proofErr w:type="spellStart"/>
            <w:r w:rsidRPr="00725780">
              <w:rPr>
                <w:color w:val="000000"/>
                <w:sz w:val="18"/>
                <w:szCs w:val="18"/>
              </w:rPr>
              <w:t>тыс</w:t>
            </w:r>
            <w:proofErr w:type="gramStart"/>
            <w:r w:rsidRPr="00725780">
              <w:rPr>
                <w:color w:val="000000"/>
                <w:sz w:val="18"/>
                <w:szCs w:val="18"/>
              </w:rPr>
              <w:t>.р</w:t>
            </w:r>
            <w:proofErr w:type="gramEnd"/>
            <w:r w:rsidRPr="00725780">
              <w:rPr>
                <w:color w:val="000000"/>
                <w:sz w:val="18"/>
                <w:szCs w:val="18"/>
              </w:rPr>
              <w:t>уб</w:t>
            </w:r>
            <w:proofErr w:type="spellEnd"/>
            <w:r w:rsidRPr="00725780">
              <w:rPr>
                <w:color w:val="000000"/>
                <w:sz w:val="18"/>
                <w:szCs w:val="18"/>
              </w:rPr>
              <w:t>.</w:t>
            </w:r>
          </w:p>
        </w:tc>
      </w:tr>
      <w:tr w:rsidR="00013E5B" w:rsidRPr="00725780" w:rsidTr="00013E5B">
        <w:trPr>
          <w:trHeight w:val="945"/>
        </w:trPr>
        <w:tc>
          <w:tcPr>
            <w:tcW w:w="575" w:type="pct"/>
            <w:vMerge/>
            <w:tcBorders>
              <w:top w:val="single" w:sz="4" w:space="0" w:color="auto"/>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vMerge/>
            <w:tcBorders>
              <w:top w:val="single" w:sz="4" w:space="0" w:color="auto"/>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519" w:type="pct"/>
            <w:gridSpan w:val="2"/>
            <w:tcBorders>
              <w:top w:val="nil"/>
              <w:left w:val="nil"/>
              <w:bottom w:val="single" w:sz="4" w:space="0" w:color="auto"/>
              <w:right w:val="single" w:sz="4" w:space="0" w:color="auto"/>
            </w:tcBorders>
            <w:shd w:val="clear" w:color="auto" w:fill="auto"/>
            <w:noWrap/>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t>Всего</w:t>
            </w:r>
          </w:p>
        </w:tc>
        <w:tc>
          <w:tcPr>
            <w:tcW w:w="1407" w:type="pct"/>
            <w:gridSpan w:val="2"/>
            <w:tcBorders>
              <w:top w:val="nil"/>
              <w:left w:val="nil"/>
              <w:bottom w:val="single" w:sz="4" w:space="0" w:color="auto"/>
              <w:right w:val="single" w:sz="4" w:space="0" w:color="auto"/>
            </w:tcBorders>
            <w:shd w:val="clear" w:color="auto" w:fill="auto"/>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t>Федеральный и Областной бюджеты**</w:t>
            </w:r>
          </w:p>
        </w:tc>
        <w:tc>
          <w:tcPr>
            <w:tcW w:w="648" w:type="pct"/>
            <w:tcBorders>
              <w:top w:val="nil"/>
              <w:left w:val="nil"/>
              <w:bottom w:val="single" w:sz="4" w:space="0" w:color="auto"/>
              <w:right w:val="single" w:sz="4" w:space="0" w:color="auto"/>
            </w:tcBorders>
            <w:shd w:val="clear" w:color="auto" w:fill="auto"/>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t>Местный бюджет</w:t>
            </w:r>
          </w:p>
        </w:tc>
      </w:tr>
      <w:tr w:rsidR="00013E5B" w:rsidRPr="00725780" w:rsidTr="00013E5B">
        <w:trPr>
          <w:trHeight w:val="630"/>
        </w:trPr>
        <w:tc>
          <w:tcPr>
            <w:tcW w:w="57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t>2018</w:t>
            </w:r>
          </w:p>
        </w:tc>
        <w:tc>
          <w:tcPr>
            <w:tcW w:w="1851" w:type="pct"/>
            <w:gridSpan w:val="3"/>
            <w:tcBorders>
              <w:top w:val="nil"/>
              <w:left w:val="nil"/>
              <w:bottom w:val="single" w:sz="4" w:space="0" w:color="auto"/>
              <w:right w:val="single" w:sz="4" w:space="0" w:color="auto"/>
            </w:tcBorders>
            <w:shd w:val="clear" w:color="auto" w:fill="auto"/>
            <w:hideMark/>
          </w:tcPr>
          <w:p w:rsidR="00CA1DC7" w:rsidRPr="00725780" w:rsidRDefault="00CA1DC7" w:rsidP="00CA1DC7">
            <w:pPr>
              <w:ind w:left="0" w:firstLine="0"/>
              <w:jc w:val="left"/>
              <w:rPr>
                <w:color w:val="000000"/>
                <w:sz w:val="18"/>
                <w:szCs w:val="18"/>
              </w:rPr>
            </w:pPr>
            <w:r w:rsidRPr="00725780">
              <w:rPr>
                <w:color w:val="000000"/>
                <w:sz w:val="18"/>
                <w:szCs w:val="18"/>
              </w:rPr>
              <w:t xml:space="preserve">Подготовка дизайн проектов, проверка достоверности сметной стоимости </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435,00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435,00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дворовых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4723,3</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4671,7</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51,6</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общественных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5956,30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5908,8</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47,5</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Итого</w:t>
            </w:r>
          </w:p>
        </w:tc>
        <w:tc>
          <w:tcPr>
            <w:tcW w:w="519"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11114,60</w:t>
            </w:r>
          </w:p>
        </w:tc>
        <w:tc>
          <w:tcPr>
            <w:tcW w:w="1407"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10580,50</w:t>
            </w:r>
          </w:p>
        </w:tc>
        <w:tc>
          <w:tcPr>
            <w:tcW w:w="648" w:type="pct"/>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534,1</w:t>
            </w:r>
          </w:p>
        </w:tc>
      </w:tr>
      <w:tr w:rsidR="00013E5B" w:rsidRPr="00725780" w:rsidTr="00013E5B">
        <w:trPr>
          <w:trHeight w:val="630"/>
        </w:trPr>
        <w:tc>
          <w:tcPr>
            <w:tcW w:w="57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t>2019</w:t>
            </w:r>
          </w:p>
        </w:tc>
        <w:tc>
          <w:tcPr>
            <w:tcW w:w="1851" w:type="pct"/>
            <w:gridSpan w:val="3"/>
            <w:tcBorders>
              <w:top w:val="nil"/>
              <w:left w:val="nil"/>
              <w:bottom w:val="single" w:sz="4" w:space="0" w:color="auto"/>
              <w:right w:val="single" w:sz="4" w:space="0" w:color="auto"/>
            </w:tcBorders>
            <w:shd w:val="clear" w:color="auto" w:fill="auto"/>
            <w:hideMark/>
          </w:tcPr>
          <w:p w:rsidR="00CA1DC7" w:rsidRPr="00725780" w:rsidRDefault="00CA1DC7" w:rsidP="00CA1DC7">
            <w:pPr>
              <w:ind w:left="0" w:firstLine="0"/>
              <w:jc w:val="left"/>
              <w:rPr>
                <w:color w:val="000000"/>
                <w:sz w:val="18"/>
                <w:szCs w:val="18"/>
              </w:rPr>
            </w:pPr>
            <w:r w:rsidRPr="00725780">
              <w:rPr>
                <w:color w:val="000000"/>
                <w:sz w:val="18"/>
                <w:szCs w:val="18"/>
              </w:rPr>
              <w:t xml:space="preserve">Подготовка дизайн проектов, проверка достоверности сметной стоимости </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100,00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100,00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 xml:space="preserve">Ремонт </w:t>
            </w:r>
            <w:proofErr w:type="spellStart"/>
            <w:r w:rsidRPr="00725780">
              <w:rPr>
                <w:color w:val="000000"/>
                <w:sz w:val="18"/>
                <w:szCs w:val="18"/>
              </w:rPr>
              <w:t>доворовых</w:t>
            </w:r>
            <w:proofErr w:type="spellEnd"/>
            <w:r w:rsidRPr="00725780">
              <w:rPr>
                <w:color w:val="000000"/>
                <w:sz w:val="18"/>
                <w:szCs w:val="18"/>
              </w:rPr>
              <w:t xml:space="preserve">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1255,60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1205,40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50,20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общественных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13185,00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12135,50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1049,50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Итого</w:t>
            </w:r>
          </w:p>
        </w:tc>
        <w:tc>
          <w:tcPr>
            <w:tcW w:w="519"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14540,60</w:t>
            </w:r>
          </w:p>
        </w:tc>
        <w:tc>
          <w:tcPr>
            <w:tcW w:w="1407"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13340,90</w:t>
            </w:r>
          </w:p>
        </w:tc>
        <w:tc>
          <w:tcPr>
            <w:tcW w:w="648" w:type="pct"/>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1199,70</w:t>
            </w:r>
          </w:p>
        </w:tc>
      </w:tr>
      <w:tr w:rsidR="00013E5B" w:rsidRPr="00725780" w:rsidTr="00013E5B">
        <w:trPr>
          <w:trHeight w:val="630"/>
        </w:trPr>
        <w:tc>
          <w:tcPr>
            <w:tcW w:w="57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t>2020</w:t>
            </w:r>
          </w:p>
        </w:tc>
        <w:tc>
          <w:tcPr>
            <w:tcW w:w="1851" w:type="pct"/>
            <w:gridSpan w:val="3"/>
            <w:tcBorders>
              <w:top w:val="nil"/>
              <w:left w:val="nil"/>
              <w:bottom w:val="single" w:sz="4" w:space="0" w:color="auto"/>
              <w:right w:val="single" w:sz="4" w:space="0" w:color="auto"/>
            </w:tcBorders>
            <w:shd w:val="clear" w:color="auto" w:fill="auto"/>
            <w:hideMark/>
          </w:tcPr>
          <w:p w:rsidR="00CA1DC7" w:rsidRPr="00725780" w:rsidRDefault="00CA1DC7" w:rsidP="00CA1DC7">
            <w:pPr>
              <w:ind w:left="0" w:firstLine="0"/>
              <w:jc w:val="left"/>
              <w:rPr>
                <w:color w:val="000000"/>
                <w:sz w:val="18"/>
                <w:szCs w:val="18"/>
              </w:rPr>
            </w:pPr>
            <w:r w:rsidRPr="00725780">
              <w:rPr>
                <w:color w:val="000000"/>
                <w:sz w:val="18"/>
                <w:szCs w:val="18"/>
              </w:rPr>
              <w:t xml:space="preserve">Подготовка дизайн проектов, проверка достоверности сметной стоимости </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дворовых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6125,70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6077,20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48,50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общественных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6751,30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6697,80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53,50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Итого</w:t>
            </w:r>
          </w:p>
        </w:tc>
        <w:tc>
          <w:tcPr>
            <w:tcW w:w="519"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12877,00</w:t>
            </w:r>
          </w:p>
        </w:tc>
        <w:tc>
          <w:tcPr>
            <w:tcW w:w="1407"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12775,00</w:t>
            </w:r>
          </w:p>
        </w:tc>
        <w:tc>
          <w:tcPr>
            <w:tcW w:w="648" w:type="pct"/>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102,00</w:t>
            </w:r>
          </w:p>
        </w:tc>
      </w:tr>
      <w:tr w:rsidR="00013E5B" w:rsidRPr="00725780" w:rsidTr="00013E5B">
        <w:trPr>
          <w:trHeight w:val="630"/>
        </w:trPr>
        <w:tc>
          <w:tcPr>
            <w:tcW w:w="57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t>2021</w:t>
            </w:r>
          </w:p>
        </w:tc>
        <w:tc>
          <w:tcPr>
            <w:tcW w:w="1851" w:type="pct"/>
            <w:gridSpan w:val="3"/>
            <w:tcBorders>
              <w:top w:val="nil"/>
              <w:left w:val="nil"/>
              <w:bottom w:val="single" w:sz="4" w:space="0" w:color="auto"/>
              <w:right w:val="single" w:sz="4" w:space="0" w:color="auto"/>
            </w:tcBorders>
            <w:shd w:val="clear" w:color="auto" w:fill="auto"/>
            <w:hideMark/>
          </w:tcPr>
          <w:p w:rsidR="00CA1DC7" w:rsidRPr="00725780" w:rsidRDefault="00CA1DC7" w:rsidP="00CA1DC7">
            <w:pPr>
              <w:ind w:left="0" w:firstLine="0"/>
              <w:jc w:val="left"/>
              <w:rPr>
                <w:color w:val="000000"/>
                <w:sz w:val="18"/>
                <w:szCs w:val="18"/>
              </w:rPr>
            </w:pPr>
            <w:r w:rsidRPr="00725780">
              <w:rPr>
                <w:color w:val="000000"/>
                <w:sz w:val="18"/>
                <w:szCs w:val="18"/>
              </w:rPr>
              <w:t xml:space="preserve">Подготовка дизайн проектов, проверка достоверности сметной стоимости </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100,00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100,00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дворовых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общественных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12090,45</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11975,38</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115,07</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Итого</w:t>
            </w:r>
          </w:p>
        </w:tc>
        <w:tc>
          <w:tcPr>
            <w:tcW w:w="519"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12190,45</w:t>
            </w:r>
          </w:p>
        </w:tc>
        <w:tc>
          <w:tcPr>
            <w:tcW w:w="1407"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11975,38</w:t>
            </w:r>
          </w:p>
        </w:tc>
        <w:tc>
          <w:tcPr>
            <w:tcW w:w="648" w:type="pct"/>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215,07</w:t>
            </w:r>
          </w:p>
        </w:tc>
      </w:tr>
      <w:tr w:rsidR="00013E5B" w:rsidRPr="00725780" w:rsidTr="00013E5B">
        <w:trPr>
          <w:trHeight w:val="630"/>
        </w:trPr>
        <w:tc>
          <w:tcPr>
            <w:tcW w:w="57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t>2022</w:t>
            </w:r>
          </w:p>
        </w:tc>
        <w:tc>
          <w:tcPr>
            <w:tcW w:w="1851" w:type="pct"/>
            <w:gridSpan w:val="3"/>
            <w:tcBorders>
              <w:top w:val="nil"/>
              <w:left w:val="nil"/>
              <w:bottom w:val="single" w:sz="4" w:space="0" w:color="auto"/>
              <w:right w:val="single" w:sz="4" w:space="0" w:color="auto"/>
            </w:tcBorders>
            <w:shd w:val="clear" w:color="auto" w:fill="auto"/>
            <w:hideMark/>
          </w:tcPr>
          <w:p w:rsidR="00CA1DC7" w:rsidRPr="00725780" w:rsidRDefault="00CA1DC7" w:rsidP="00CA1DC7">
            <w:pPr>
              <w:ind w:left="0" w:firstLine="0"/>
              <w:jc w:val="left"/>
              <w:rPr>
                <w:color w:val="000000"/>
                <w:sz w:val="18"/>
                <w:szCs w:val="18"/>
              </w:rPr>
            </w:pPr>
            <w:r w:rsidRPr="00725780">
              <w:rPr>
                <w:color w:val="000000"/>
                <w:sz w:val="18"/>
                <w:szCs w:val="18"/>
              </w:rPr>
              <w:t xml:space="preserve">Подготовка дизайн проектов, проверка достоверности сметной стоимости </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100,00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100,00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дворовых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общественных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15175,00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12774,90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2400,10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Итого</w:t>
            </w:r>
          </w:p>
        </w:tc>
        <w:tc>
          <w:tcPr>
            <w:tcW w:w="519"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15275,00</w:t>
            </w:r>
          </w:p>
        </w:tc>
        <w:tc>
          <w:tcPr>
            <w:tcW w:w="1407"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12774,90</w:t>
            </w:r>
          </w:p>
        </w:tc>
        <w:tc>
          <w:tcPr>
            <w:tcW w:w="648" w:type="pct"/>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2500,10</w:t>
            </w:r>
          </w:p>
        </w:tc>
      </w:tr>
      <w:tr w:rsidR="00013E5B" w:rsidRPr="00725780" w:rsidTr="00013E5B">
        <w:trPr>
          <w:trHeight w:val="630"/>
        </w:trPr>
        <w:tc>
          <w:tcPr>
            <w:tcW w:w="57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lastRenderedPageBreak/>
              <w:t>2023</w:t>
            </w:r>
          </w:p>
        </w:tc>
        <w:tc>
          <w:tcPr>
            <w:tcW w:w="1851" w:type="pct"/>
            <w:gridSpan w:val="3"/>
            <w:tcBorders>
              <w:top w:val="nil"/>
              <w:left w:val="nil"/>
              <w:bottom w:val="single" w:sz="4" w:space="0" w:color="auto"/>
              <w:right w:val="single" w:sz="4" w:space="0" w:color="auto"/>
            </w:tcBorders>
            <w:shd w:val="clear" w:color="auto" w:fill="auto"/>
            <w:hideMark/>
          </w:tcPr>
          <w:p w:rsidR="00CA1DC7" w:rsidRPr="00725780" w:rsidRDefault="00CA1DC7" w:rsidP="00CA1DC7">
            <w:pPr>
              <w:ind w:left="0" w:firstLine="0"/>
              <w:jc w:val="left"/>
              <w:rPr>
                <w:color w:val="000000"/>
                <w:sz w:val="18"/>
                <w:szCs w:val="18"/>
              </w:rPr>
            </w:pPr>
            <w:r w:rsidRPr="00725780">
              <w:rPr>
                <w:color w:val="000000"/>
                <w:sz w:val="18"/>
                <w:szCs w:val="18"/>
              </w:rPr>
              <w:t xml:space="preserve">Подготовка дизайн проектов, проверка достоверности сметной стоимости </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100,00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100,00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дворовых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общественных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15175,00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12774,90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2400,10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Итого</w:t>
            </w:r>
          </w:p>
        </w:tc>
        <w:tc>
          <w:tcPr>
            <w:tcW w:w="519"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15275,00</w:t>
            </w:r>
          </w:p>
        </w:tc>
        <w:tc>
          <w:tcPr>
            <w:tcW w:w="1407"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12774,90</w:t>
            </w:r>
          </w:p>
        </w:tc>
        <w:tc>
          <w:tcPr>
            <w:tcW w:w="648" w:type="pct"/>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2500,10</w:t>
            </w:r>
          </w:p>
        </w:tc>
      </w:tr>
      <w:tr w:rsidR="00013E5B" w:rsidRPr="00725780" w:rsidTr="00013E5B">
        <w:trPr>
          <w:trHeight w:val="630"/>
        </w:trPr>
        <w:tc>
          <w:tcPr>
            <w:tcW w:w="575" w:type="pct"/>
            <w:vMerge w:val="restart"/>
            <w:tcBorders>
              <w:top w:val="nil"/>
              <w:left w:val="single" w:sz="4" w:space="0" w:color="auto"/>
              <w:bottom w:val="single" w:sz="4" w:space="0" w:color="000000"/>
              <w:right w:val="single" w:sz="4" w:space="0" w:color="auto"/>
            </w:tcBorders>
            <w:shd w:val="clear" w:color="auto" w:fill="auto"/>
            <w:vAlign w:val="center"/>
            <w:hideMark/>
          </w:tcPr>
          <w:p w:rsidR="00CA1DC7" w:rsidRPr="00725780" w:rsidRDefault="00CA1DC7" w:rsidP="00CA1DC7">
            <w:pPr>
              <w:ind w:left="0" w:firstLine="0"/>
              <w:jc w:val="center"/>
              <w:rPr>
                <w:color w:val="000000"/>
                <w:sz w:val="18"/>
                <w:szCs w:val="18"/>
              </w:rPr>
            </w:pPr>
            <w:r w:rsidRPr="00725780">
              <w:rPr>
                <w:color w:val="000000"/>
                <w:sz w:val="18"/>
                <w:szCs w:val="18"/>
              </w:rPr>
              <w:t>2024</w:t>
            </w:r>
          </w:p>
        </w:tc>
        <w:tc>
          <w:tcPr>
            <w:tcW w:w="1851" w:type="pct"/>
            <w:gridSpan w:val="3"/>
            <w:tcBorders>
              <w:top w:val="nil"/>
              <w:left w:val="nil"/>
              <w:bottom w:val="single" w:sz="4" w:space="0" w:color="auto"/>
              <w:right w:val="single" w:sz="4" w:space="0" w:color="auto"/>
            </w:tcBorders>
            <w:shd w:val="clear" w:color="auto" w:fill="auto"/>
            <w:hideMark/>
          </w:tcPr>
          <w:p w:rsidR="00CA1DC7" w:rsidRPr="00725780" w:rsidRDefault="00CA1DC7" w:rsidP="00CA1DC7">
            <w:pPr>
              <w:ind w:left="0" w:firstLine="0"/>
              <w:jc w:val="left"/>
              <w:rPr>
                <w:color w:val="000000"/>
                <w:sz w:val="18"/>
                <w:szCs w:val="18"/>
              </w:rPr>
            </w:pPr>
            <w:r w:rsidRPr="00725780">
              <w:rPr>
                <w:color w:val="000000"/>
                <w:sz w:val="18"/>
                <w:szCs w:val="18"/>
              </w:rPr>
              <w:t xml:space="preserve">Подготовка дизайн проектов, проверка достоверности сметной стоимости </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100,00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100,00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дворовых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общественных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16879,56</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12774,90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4104,66</w:t>
            </w:r>
          </w:p>
        </w:tc>
      </w:tr>
      <w:tr w:rsidR="00013E5B" w:rsidRPr="00725780" w:rsidTr="00013E5B">
        <w:trPr>
          <w:trHeight w:val="315"/>
        </w:trPr>
        <w:tc>
          <w:tcPr>
            <w:tcW w:w="575" w:type="pct"/>
            <w:vMerge/>
            <w:tcBorders>
              <w:top w:val="nil"/>
              <w:left w:val="single" w:sz="4" w:space="0" w:color="auto"/>
              <w:bottom w:val="single" w:sz="4" w:space="0" w:color="000000"/>
              <w:right w:val="single" w:sz="4" w:space="0" w:color="auto"/>
            </w:tcBorders>
            <w:vAlign w:val="center"/>
            <w:hideMark/>
          </w:tcPr>
          <w:p w:rsidR="00CA1DC7" w:rsidRPr="00725780" w:rsidRDefault="00CA1DC7" w:rsidP="00CA1DC7">
            <w:pPr>
              <w:ind w:left="0" w:firstLine="0"/>
              <w:jc w:val="left"/>
              <w:rPr>
                <w:color w:val="000000"/>
                <w:sz w:val="18"/>
                <w:szCs w:val="18"/>
              </w:rPr>
            </w:pPr>
          </w:p>
        </w:tc>
        <w:tc>
          <w:tcPr>
            <w:tcW w:w="1851" w:type="pct"/>
            <w:gridSpan w:val="3"/>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Итого</w:t>
            </w:r>
          </w:p>
        </w:tc>
        <w:tc>
          <w:tcPr>
            <w:tcW w:w="519"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16979,56</w:t>
            </w:r>
          </w:p>
        </w:tc>
        <w:tc>
          <w:tcPr>
            <w:tcW w:w="1407"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12774,90</w:t>
            </w:r>
          </w:p>
        </w:tc>
        <w:tc>
          <w:tcPr>
            <w:tcW w:w="648" w:type="pct"/>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4204,66</w:t>
            </w:r>
          </w:p>
        </w:tc>
      </w:tr>
      <w:tr w:rsidR="00013E5B" w:rsidRPr="00725780" w:rsidTr="00013E5B">
        <w:trPr>
          <w:trHeight w:val="315"/>
        </w:trPr>
        <w:tc>
          <w:tcPr>
            <w:tcW w:w="575" w:type="pct"/>
            <w:tcBorders>
              <w:top w:val="nil"/>
              <w:left w:val="single" w:sz="4" w:space="0" w:color="auto"/>
              <w:bottom w:val="single" w:sz="4" w:space="0" w:color="auto"/>
              <w:right w:val="single" w:sz="4" w:space="0" w:color="auto"/>
            </w:tcBorders>
            <w:shd w:val="clear" w:color="auto" w:fill="auto"/>
            <w:vAlign w:val="bottom"/>
            <w:hideMark/>
          </w:tcPr>
          <w:p w:rsidR="00CA1DC7" w:rsidRPr="00725780" w:rsidRDefault="00CA1DC7" w:rsidP="00CA1DC7">
            <w:pPr>
              <w:ind w:left="0" w:firstLine="0"/>
              <w:jc w:val="left"/>
              <w:rPr>
                <w:rFonts w:ascii="Calibri" w:hAnsi="Calibri"/>
                <w:color w:val="000000"/>
                <w:sz w:val="18"/>
                <w:szCs w:val="18"/>
              </w:rPr>
            </w:pPr>
            <w:r w:rsidRPr="00725780">
              <w:rPr>
                <w:rFonts w:ascii="Calibri" w:hAnsi="Calibri"/>
                <w:color w:val="000000"/>
                <w:sz w:val="18"/>
                <w:szCs w:val="18"/>
              </w:rPr>
              <w:t> </w:t>
            </w:r>
          </w:p>
        </w:tc>
        <w:tc>
          <w:tcPr>
            <w:tcW w:w="1851" w:type="pct"/>
            <w:gridSpan w:val="3"/>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Всего, в том числе</w:t>
            </w:r>
          </w:p>
        </w:tc>
        <w:tc>
          <w:tcPr>
            <w:tcW w:w="519"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98252,21</w:t>
            </w:r>
          </w:p>
        </w:tc>
        <w:tc>
          <w:tcPr>
            <w:tcW w:w="1407" w:type="pct"/>
            <w:gridSpan w:val="2"/>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86996,48</w:t>
            </w:r>
          </w:p>
        </w:tc>
        <w:tc>
          <w:tcPr>
            <w:tcW w:w="648" w:type="pct"/>
            <w:tcBorders>
              <w:top w:val="nil"/>
              <w:left w:val="nil"/>
              <w:bottom w:val="single" w:sz="4" w:space="0" w:color="auto"/>
              <w:right w:val="single" w:sz="4" w:space="0" w:color="auto"/>
            </w:tcBorders>
            <w:shd w:val="clear" w:color="000000" w:fill="BFBFBF"/>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11255,73</w:t>
            </w:r>
          </w:p>
        </w:tc>
      </w:tr>
      <w:tr w:rsidR="00013E5B" w:rsidRPr="00725780" w:rsidTr="00013E5B">
        <w:trPr>
          <w:trHeight w:val="630"/>
        </w:trPr>
        <w:tc>
          <w:tcPr>
            <w:tcW w:w="575" w:type="pct"/>
            <w:tcBorders>
              <w:top w:val="nil"/>
              <w:left w:val="single" w:sz="4" w:space="0" w:color="auto"/>
              <w:bottom w:val="single" w:sz="4" w:space="0" w:color="auto"/>
              <w:right w:val="single" w:sz="4" w:space="0" w:color="auto"/>
            </w:tcBorders>
            <w:shd w:val="clear" w:color="auto" w:fill="auto"/>
            <w:vAlign w:val="bottom"/>
            <w:hideMark/>
          </w:tcPr>
          <w:p w:rsidR="00CA1DC7" w:rsidRPr="00725780" w:rsidRDefault="00CA1DC7" w:rsidP="00CA1DC7">
            <w:pPr>
              <w:ind w:left="0" w:firstLine="0"/>
              <w:jc w:val="left"/>
              <w:rPr>
                <w:rFonts w:ascii="Calibri" w:hAnsi="Calibri"/>
                <w:color w:val="000000"/>
                <w:sz w:val="18"/>
                <w:szCs w:val="18"/>
              </w:rPr>
            </w:pPr>
            <w:r w:rsidRPr="00725780">
              <w:rPr>
                <w:rFonts w:ascii="Calibri" w:hAnsi="Calibri"/>
                <w:color w:val="000000"/>
                <w:sz w:val="18"/>
                <w:szCs w:val="18"/>
              </w:rPr>
              <w:t> </w:t>
            </w:r>
          </w:p>
        </w:tc>
        <w:tc>
          <w:tcPr>
            <w:tcW w:w="1851" w:type="pct"/>
            <w:gridSpan w:val="3"/>
            <w:tcBorders>
              <w:top w:val="nil"/>
              <w:left w:val="nil"/>
              <w:bottom w:val="single" w:sz="4" w:space="0" w:color="auto"/>
              <w:right w:val="single" w:sz="4" w:space="0" w:color="auto"/>
            </w:tcBorders>
            <w:shd w:val="clear" w:color="auto" w:fill="auto"/>
            <w:hideMark/>
          </w:tcPr>
          <w:p w:rsidR="00CA1DC7" w:rsidRPr="00725780" w:rsidRDefault="00CA1DC7" w:rsidP="00CA1DC7">
            <w:pPr>
              <w:ind w:left="0" w:firstLine="0"/>
              <w:jc w:val="left"/>
              <w:rPr>
                <w:color w:val="000000"/>
                <w:sz w:val="18"/>
                <w:szCs w:val="18"/>
              </w:rPr>
            </w:pPr>
            <w:r w:rsidRPr="00725780">
              <w:rPr>
                <w:color w:val="000000"/>
                <w:sz w:val="18"/>
                <w:szCs w:val="18"/>
              </w:rPr>
              <w:t xml:space="preserve">Подготовка дизайн проектов, проверка достоверности сметной стоимости </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935,00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0,00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935,00</w:t>
            </w:r>
          </w:p>
        </w:tc>
      </w:tr>
      <w:tr w:rsidR="00013E5B" w:rsidRPr="00725780" w:rsidTr="00013E5B">
        <w:trPr>
          <w:trHeight w:val="315"/>
        </w:trPr>
        <w:tc>
          <w:tcPr>
            <w:tcW w:w="575" w:type="pct"/>
            <w:tcBorders>
              <w:top w:val="nil"/>
              <w:left w:val="single" w:sz="4" w:space="0" w:color="auto"/>
              <w:bottom w:val="single" w:sz="4" w:space="0" w:color="auto"/>
              <w:right w:val="single" w:sz="4" w:space="0" w:color="auto"/>
            </w:tcBorders>
            <w:shd w:val="clear" w:color="auto" w:fill="auto"/>
            <w:vAlign w:val="bottom"/>
            <w:hideMark/>
          </w:tcPr>
          <w:p w:rsidR="00CA1DC7" w:rsidRPr="00725780" w:rsidRDefault="00CA1DC7" w:rsidP="00CA1DC7">
            <w:pPr>
              <w:ind w:left="0" w:firstLine="0"/>
              <w:jc w:val="left"/>
              <w:rPr>
                <w:rFonts w:ascii="Calibri" w:hAnsi="Calibri"/>
                <w:color w:val="000000"/>
                <w:sz w:val="18"/>
                <w:szCs w:val="18"/>
              </w:rPr>
            </w:pPr>
            <w:r w:rsidRPr="00725780">
              <w:rPr>
                <w:rFonts w:ascii="Calibri" w:hAnsi="Calibri"/>
                <w:color w:val="000000"/>
                <w:sz w:val="18"/>
                <w:szCs w:val="18"/>
              </w:rPr>
              <w:t> </w:t>
            </w: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 xml:space="preserve">Ремонт дворовых </w:t>
            </w:r>
            <w:proofErr w:type="spellStart"/>
            <w:r w:rsidRPr="00725780">
              <w:rPr>
                <w:color w:val="000000"/>
                <w:sz w:val="18"/>
                <w:szCs w:val="18"/>
              </w:rPr>
              <w:t>территоий</w:t>
            </w:r>
            <w:proofErr w:type="spellEnd"/>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12104,60</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11954,30</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150,30</w:t>
            </w:r>
          </w:p>
        </w:tc>
      </w:tr>
      <w:tr w:rsidR="00013E5B" w:rsidRPr="00725780" w:rsidTr="00013E5B">
        <w:trPr>
          <w:trHeight w:val="315"/>
        </w:trPr>
        <w:tc>
          <w:tcPr>
            <w:tcW w:w="575" w:type="pct"/>
            <w:tcBorders>
              <w:top w:val="nil"/>
              <w:left w:val="single" w:sz="4" w:space="0" w:color="auto"/>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rFonts w:ascii="Calibri" w:hAnsi="Calibri"/>
                <w:color w:val="000000"/>
                <w:sz w:val="18"/>
                <w:szCs w:val="18"/>
              </w:rPr>
            </w:pPr>
            <w:r w:rsidRPr="00725780">
              <w:rPr>
                <w:rFonts w:ascii="Calibri" w:hAnsi="Calibri"/>
                <w:color w:val="000000"/>
                <w:sz w:val="18"/>
                <w:szCs w:val="18"/>
              </w:rPr>
              <w:t> </w:t>
            </w:r>
          </w:p>
        </w:tc>
        <w:tc>
          <w:tcPr>
            <w:tcW w:w="1851" w:type="pct"/>
            <w:gridSpan w:val="3"/>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Ремонт общественных территорий</w:t>
            </w:r>
          </w:p>
        </w:tc>
        <w:tc>
          <w:tcPr>
            <w:tcW w:w="519"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85212,61</w:t>
            </w:r>
          </w:p>
        </w:tc>
        <w:tc>
          <w:tcPr>
            <w:tcW w:w="1407" w:type="pct"/>
            <w:gridSpan w:val="2"/>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75042,18</w:t>
            </w:r>
          </w:p>
        </w:tc>
        <w:tc>
          <w:tcPr>
            <w:tcW w:w="648" w:type="pct"/>
            <w:tcBorders>
              <w:top w:val="nil"/>
              <w:left w:val="nil"/>
              <w:bottom w:val="single" w:sz="4" w:space="0" w:color="auto"/>
              <w:right w:val="single" w:sz="4" w:space="0" w:color="auto"/>
            </w:tcBorders>
            <w:shd w:val="clear" w:color="auto" w:fill="auto"/>
            <w:noWrap/>
            <w:vAlign w:val="bottom"/>
            <w:hideMark/>
          </w:tcPr>
          <w:p w:rsidR="00CA1DC7" w:rsidRPr="00725780" w:rsidRDefault="00CA1DC7" w:rsidP="00CA1DC7">
            <w:pPr>
              <w:ind w:left="0" w:firstLine="0"/>
              <w:jc w:val="right"/>
              <w:rPr>
                <w:color w:val="000000"/>
                <w:sz w:val="18"/>
                <w:szCs w:val="18"/>
              </w:rPr>
            </w:pPr>
            <w:r w:rsidRPr="00725780">
              <w:rPr>
                <w:color w:val="000000"/>
                <w:sz w:val="18"/>
                <w:szCs w:val="18"/>
              </w:rPr>
              <w:t>10170,43</w:t>
            </w:r>
          </w:p>
        </w:tc>
      </w:tr>
      <w:tr w:rsidR="00CA1DC7" w:rsidRPr="00CA1DC7" w:rsidTr="00687DD0">
        <w:trPr>
          <w:trHeight w:val="523"/>
        </w:trPr>
        <w:tc>
          <w:tcPr>
            <w:tcW w:w="5000" w:type="pct"/>
            <w:gridSpan w:val="9"/>
            <w:tcBorders>
              <w:top w:val="nil"/>
              <w:left w:val="nil"/>
              <w:bottom w:val="nil"/>
              <w:right w:val="nil"/>
            </w:tcBorders>
            <w:shd w:val="clear" w:color="auto" w:fill="auto"/>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*Финансовое обеспечение программы, в том числе за счет средств подлежит корректировке в соответствии с заключенными соглашениями о предоставлении субсидии на  реализацию программы</w:t>
            </w:r>
          </w:p>
        </w:tc>
      </w:tr>
      <w:tr w:rsidR="00CA1DC7" w:rsidRPr="00CA1DC7" w:rsidTr="00687DD0">
        <w:trPr>
          <w:trHeight w:val="315"/>
        </w:trPr>
        <w:tc>
          <w:tcPr>
            <w:tcW w:w="633" w:type="pct"/>
            <w:gridSpan w:val="2"/>
            <w:tcBorders>
              <w:top w:val="nil"/>
              <w:left w:val="nil"/>
              <w:bottom w:val="nil"/>
              <w:right w:val="nil"/>
            </w:tcBorders>
            <w:shd w:val="clear" w:color="auto" w:fill="auto"/>
            <w:vAlign w:val="bottom"/>
            <w:hideMark/>
          </w:tcPr>
          <w:p w:rsidR="00CA1DC7" w:rsidRPr="00725780" w:rsidRDefault="00CA1DC7" w:rsidP="00CA1DC7">
            <w:pPr>
              <w:ind w:left="0" w:firstLine="0"/>
              <w:jc w:val="left"/>
              <w:rPr>
                <w:color w:val="000000"/>
                <w:sz w:val="18"/>
                <w:szCs w:val="18"/>
              </w:rPr>
            </w:pPr>
          </w:p>
        </w:tc>
        <w:tc>
          <w:tcPr>
            <w:tcW w:w="1502" w:type="pct"/>
            <w:tcBorders>
              <w:top w:val="nil"/>
              <w:left w:val="nil"/>
              <w:bottom w:val="nil"/>
              <w:right w:val="nil"/>
            </w:tcBorders>
            <w:shd w:val="clear" w:color="auto" w:fill="auto"/>
            <w:vAlign w:val="bottom"/>
            <w:hideMark/>
          </w:tcPr>
          <w:p w:rsidR="00CA1DC7" w:rsidRPr="00725780" w:rsidRDefault="00CA1DC7" w:rsidP="00CA1DC7">
            <w:pPr>
              <w:ind w:left="0" w:firstLine="0"/>
              <w:jc w:val="left"/>
              <w:rPr>
                <w:color w:val="000000"/>
                <w:sz w:val="18"/>
                <w:szCs w:val="18"/>
              </w:rPr>
            </w:pPr>
          </w:p>
        </w:tc>
        <w:tc>
          <w:tcPr>
            <w:tcW w:w="468" w:type="pct"/>
            <w:gridSpan w:val="2"/>
            <w:tcBorders>
              <w:top w:val="nil"/>
              <w:left w:val="nil"/>
              <w:bottom w:val="nil"/>
              <w:right w:val="nil"/>
            </w:tcBorders>
            <w:shd w:val="clear" w:color="auto" w:fill="auto"/>
            <w:vAlign w:val="bottom"/>
            <w:hideMark/>
          </w:tcPr>
          <w:p w:rsidR="00CA1DC7" w:rsidRPr="00CA1DC7" w:rsidRDefault="00CA1DC7" w:rsidP="00CA1DC7">
            <w:pPr>
              <w:ind w:left="0" w:firstLine="0"/>
              <w:jc w:val="left"/>
              <w:rPr>
                <w:color w:val="000000"/>
              </w:rPr>
            </w:pPr>
          </w:p>
        </w:tc>
        <w:tc>
          <w:tcPr>
            <w:tcW w:w="347" w:type="pct"/>
            <w:gridSpan w:val="2"/>
            <w:tcBorders>
              <w:top w:val="nil"/>
              <w:left w:val="nil"/>
              <w:bottom w:val="nil"/>
              <w:right w:val="nil"/>
            </w:tcBorders>
            <w:shd w:val="clear" w:color="auto" w:fill="auto"/>
            <w:vAlign w:val="bottom"/>
            <w:hideMark/>
          </w:tcPr>
          <w:p w:rsidR="00CA1DC7" w:rsidRPr="00CA1DC7" w:rsidRDefault="00CA1DC7" w:rsidP="00CA1DC7">
            <w:pPr>
              <w:ind w:left="0" w:firstLine="0"/>
              <w:jc w:val="left"/>
              <w:rPr>
                <w:color w:val="000000"/>
              </w:rPr>
            </w:pPr>
          </w:p>
        </w:tc>
        <w:tc>
          <w:tcPr>
            <w:tcW w:w="2050" w:type="pct"/>
            <w:gridSpan w:val="2"/>
            <w:tcBorders>
              <w:top w:val="nil"/>
              <w:left w:val="nil"/>
              <w:bottom w:val="nil"/>
              <w:right w:val="nil"/>
            </w:tcBorders>
            <w:shd w:val="clear" w:color="auto" w:fill="auto"/>
            <w:vAlign w:val="bottom"/>
            <w:hideMark/>
          </w:tcPr>
          <w:p w:rsidR="00CA1DC7" w:rsidRPr="00CA1DC7" w:rsidRDefault="00CA1DC7" w:rsidP="00CA1DC7">
            <w:pPr>
              <w:ind w:left="0" w:firstLine="0"/>
              <w:jc w:val="left"/>
              <w:rPr>
                <w:color w:val="000000"/>
              </w:rPr>
            </w:pPr>
          </w:p>
        </w:tc>
      </w:tr>
      <w:tr w:rsidR="00CA1DC7" w:rsidRPr="00CA1DC7" w:rsidTr="00687DD0">
        <w:trPr>
          <w:trHeight w:val="237"/>
        </w:trPr>
        <w:tc>
          <w:tcPr>
            <w:tcW w:w="5000" w:type="pct"/>
            <w:gridSpan w:val="9"/>
            <w:tcBorders>
              <w:top w:val="nil"/>
              <w:left w:val="nil"/>
              <w:bottom w:val="nil"/>
              <w:right w:val="nil"/>
            </w:tcBorders>
            <w:shd w:val="clear" w:color="auto" w:fill="auto"/>
            <w:vAlign w:val="bottom"/>
            <w:hideMark/>
          </w:tcPr>
          <w:p w:rsidR="00CA1DC7" w:rsidRPr="00725780" w:rsidRDefault="00CA1DC7" w:rsidP="00CA1DC7">
            <w:pPr>
              <w:ind w:left="0" w:firstLine="0"/>
              <w:jc w:val="left"/>
              <w:rPr>
                <w:color w:val="000000"/>
                <w:sz w:val="18"/>
                <w:szCs w:val="18"/>
              </w:rPr>
            </w:pPr>
            <w:r w:rsidRPr="00725780">
              <w:rPr>
                <w:color w:val="000000"/>
                <w:sz w:val="18"/>
                <w:szCs w:val="18"/>
              </w:rPr>
              <w:t>** Фина</w:t>
            </w:r>
            <w:r w:rsidR="00687DD0">
              <w:rPr>
                <w:color w:val="000000"/>
                <w:sz w:val="18"/>
                <w:szCs w:val="18"/>
              </w:rPr>
              <w:t>нсирование за счет средств облас</w:t>
            </w:r>
            <w:r w:rsidRPr="00725780">
              <w:rPr>
                <w:color w:val="000000"/>
                <w:sz w:val="18"/>
                <w:szCs w:val="18"/>
              </w:rPr>
              <w:t>тного бюджета за 2018-2019 год отражено по факту, последующие годы по предварительному прогнозу</w:t>
            </w:r>
          </w:p>
        </w:tc>
      </w:tr>
    </w:tbl>
    <w:p w:rsidR="00117AE8" w:rsidRDefault="00117AE8" w:rsidP="004B2228">
      <w:pPr>
        <w:ind w:right="142"/>
        <w:rPr>
          <w:sz w:val="28"/>
          <w:szCs w:val="28"/>
        </w:rPr>
      </w:pPr>
    </w:p>
    <w:p w:rsidR="00725780" w:rsidRDefault="00725780" w:rsidP="004B2228">
      <w:pPr>
        <w:ind w:right="142"/>
        <w:rPr>
          <w:sz w:val="28"/>
          <w:szCs w:val="28"/>
        </w:rPr>
      </w:pPr>
    </w:p>
    <w:tbl>
      <w:tblPr>
        <w:tblW w:w="10916" w:type="dxa"/>
        <w:tblInd w:w="-885" w:type="dxa"/>
        <w:tblLayout w:type="fixed"/>
        <w:tblLook w:val="04A0" w:firstRow="1" w:lastRow="0" w:firstColumn="1" w:lastColumn="0" w:noHBand="0" w:noVBand="1"/>
      </w:tblPr>
      <w:tblGrid>
        <w:gridCol w:w="274"/>
        <w:gridCol w:w="138"/>
        <w:gridCol w:w="423"/>
        <w:gridCol w:w="568"/>
        <w:gridCol w:w="568"/>
        <w:gridCol w:w="12"/>
        <w:gridCol w:w="1120"/>
        <w:gridCol w:w="427"/>
        <w:gridCol w:w="12"/>
        <w:gridCol w:w="1263"/>
        <w:gridCol w:w="13"/>
        <w:gridCol w:w="551"/>
        <w:gridCol w:w="571"/>
        <w:gridCol w:w="12"/>
        <w:gridCol w:w="674"/>
        <w:gridCol w:w="236"/>
        <w:gridCol w:w="213"/>
        <w:gridCol w:w="23"/>
        <w:gridCol w:w="255"/>
        <w:gridCol w:w="284"/>
        <w:gridCol w:w="718"/>
        <w:gridCol w:w="6"/>
        <w:gridCol w:w="1276"/>
        <w:gridCol w:w="1279"/>
      </w:tblGrid>
      <w:tr w:rsidR="00C1498B" w:rsidRPr="00C1498B" w:rsidTr="00C71148">
        <w:trPr>
          <w:trHeight w:val="315"/>
        </w:trPr>
        <w:tc>
          <w:tcPr>
            <w:tcW w:w="275" w:type="dxa"/>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563" w:type="dxa"/>
            <w:gridSpan w:val="2"/>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4534" w:type="dxa"/>
            <w:gridSpan w:val="9"/>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1257" w:type="dxa"/>
            <w:gridSpan w:val="3"/>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36" w:type="dxa"/>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36" w:type="dxa"/>
            <w:gridSpan w:val="2"/>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255" w:type="dxa"/>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284" w:type="dxa"/>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3276" w:type="dxa"/>
            <w:gridSpan w:val="4"/>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color w:val="000000"/>
                <w:sz w:val="18"/>
                <w:szCs w:val="18"/>
              </w:rPr>
            </w:pPr>
            <w:r w:rsidRPr="00F3662E">
              <w:rPr>
                <w:color w:val="000000"/>
                <w:sz w:val="18"/>
                <w:szCs w:val="18"/>
              </w:rPr>
              <w:t>Приложение № 2</w:t>
            </w:r>
          </w:p>
        </w:tc>
      </w:tr>
      <w:tr w:rsidR="00C1498B" w:rsidRPr="00C1498B" w:rsidTr="00C71148">
        <w:trPr>
          <w:trHeight w:val="315"/>
        </w:trPr>
        <w:tc>
          <w:tcPr>
            <w:tcW w:w="275" w:type="dxa"/>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831" w:type="dxa"/>
            <w:gridSpan w:val="6"/>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266" w:type="dxa"/>
            <w:gridSpan w:val="5"/>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1257" w:type="dxa"/>
            <w:gridSpan w:val="3"/>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36" w:type="dxa"/>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36" w:type="dxa"/>
            <w:gridSpan w:val="2"/>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255" w:type="dxa"/>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284" w:type="dxa"/>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3276" w:type="dxa"/>
            <w:gridSpan w:val="4"/>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color w:val="000000"/>
                <w:sz w:val="18"/>
                <w:szCs w:val="18"/>
              </w:rPr>
            </w:pPr>
            <w:r w:rsidRPr="00F3662E">
              <w:rPr>
                <w:color w:val="000000"/>
                <w:sz w:val="18"/>
                <w:szCs w:val="18"/>
              </w:rPr>
              <w:t>к Постановлению</w:t>
            </w:r>
          </w:p>
        </w:tc>
      </w:tr>
      <w:tr w:rsidR="00C1498B" w:rsidRPr="00C1498B" w:rsidTr="00C71148">
        <w:trPr>
          <w:trHeight w:val="315"/>
        </w:trPr>
        <w:tc>
          <w:tcPr>
            <w:tcW w:w="1406" w:type="dxa"/>
            <w:gridSpan w:val="4"/>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1700" w:type="dxa"/>
            <w:gridSpan w:val="3"/>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266" w:type="dxa"/>
            <w:gridSpan w:val="5"/>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1257" w:type="dxa"/>
            <w:gridSpan w:val="3"/>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36" w:type="dxa"/>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36" w:type="dxa"/>
            <w:gridSpan w:val="2"/>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255" w:type="dxa"/>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284" w:type="dxa"/>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3276" w:type="dxa"/>
            <w:gridSpan w:val="4"/>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color w:val="000000"/>
                <w:sz w:val="18"/>
                <w:szCs w:val="18"/>
              </w:rPr>
            </w:pPr>
            <w:proofErr w:type="spellStart"/>
            <w:r w:rsidRPr="00F3662E">
              <w:rPr>
                <w:color w:val="000000"/>
                <w:sz w:val="18"/>
                <w:szCs w:val="18"/>
              </w:rPr>
              <w:t>Хомутовского</w:t>
            </w:r>
            <w:proofErr w:type="spellEnd"/>
            <w:r w:rsidRPr="00F3662E">
              <w:rPr>
                <w:color w:val="000000"/>
                <w:sz w:val="18"/>
                <w:szCs w:val="18"/>
              </w:rPr>
              <w:t xml:space="preserve"> муниципального образования</w:t>
            </w:r>
          </w:p>
        </w:tc>
      </w:tr>
      <w:tr w:rsidR="00C1498B" w:rsidRPr="00C1498B" w:rsidTr="00C71148">
        <w:trPr>
          <w:trHeight w:val="315"/>
        </w:trPr>
        <w:tc>
          <w:tcPr>
            <w:tcW w:w="1406" w:type="dxa"/>
            <w:gridSpan w:val="4"/>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1700" w:type="dxa"/>
            <w:gridSpan w:val="3"/>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266" w:type="dxa"/>
            <w:gridSpan w:val="5"/>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1257" w:type="dxa"/>
            <w:gridSpan w:val="3"/>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36" w:type="dxa"/>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36" w:type="dxa"/>
            <w:gridSpan w:val="2"/>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255" w:type="dxa"/>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284" w:type="dxa"/>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3276" w:type="dxa"/>
            <w:gridSpan w:val="4"/>
            <w:tcBorders>
              <w:top w:val="nil"/>
              <w:left w:val="nil"/>
              <w:bottom w:val="nil"/>
              <w:right w:val="nil"/>
            </w:tcBorders>
            <w:shd w:val="clear" w:color="auto" w:fill="auto"/>
            <w:noWrap/>
            <w:vAlign w:val="bottom"/>
            <w:hideMark/>
          </w:tcPr>
          <w:p w:rsidR="00C1498B" w:rsidRPr="00F3662E" w:rsidRDefault="00117AE8" w:rsidP="00117AE8">
            <w:pPr>
              <w:ind w:left="0" w:firstLine="0"/>
              <w:jc w:val="right"/>
              <w:rPr>
                <w:color w:val="000000"/>
                <w:sz w:val="18"/>
                <w:szCs w:val="18"/>
              </w:rPr>
            </w:pPr>
            <w:r>
              <w:rPr>
                <w:color w:val="000000"/>
                <w:sz w:val="18"/>
                <w:szCs w:val="18"/>
              </w:rPr>
              <w:t>от "02</w:t>
            </w:r>
            <w:r w:rsidR="00C1498B" w:rsidRPr="00F3662E">
              <w:rPr>
                <w:color w:val="000000"/>
                <w:sz w:val="18"/>
                <w:szCs w:val="18"/>
              </w:rPr>
              <w:t xml:space="preserve">" июля 2021 г. № </w:t>
            </w:r>
            <w:r>
              <w:rPr>
                <w:color w:val="000000"/>
                <w:sz w:val="18"/>
                <w:szCs w:val="18"/>
              </w:rPr>
              <w:t>116о/д</w:t>
            </w:r>
          </w:p>
        </w:tc>
      </w:tr>
      <w:tr w:rsidR="00C1498B" w:rsidRPr="00C1498B" w:rsidTr="00C71148">
        <w:trPr>
          <w:trHeight w:val="300"/>
        </w:trPr>
        <w:tc>
          <w:tcPr>
            <w:tcW w:w="1406" w:type="dxa"/>
            <w:gridSpan w:val="4"/>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1700" w:type="dxa"/>
            <w:gridSpan w:val="3"/>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266" w:type="dxa"/>
            <w:gridSpan w:val="5"/>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1257" w:type="dxa"/>
            <w:gridSpan w:val="3"/>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36" w:type="dxa"/>
            <w:tcBorders>
              <w:top w:val="nil"/>
              <w:left w:val="nil"/>
              <w:bottom w:val="nil"/>
              <w:right w:val="nil"/>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p>
        </w:tc>
        <w:tc>
          <w:tcPr>
            <w:tcW w:w="236" w:type="dxa"/>
            <w:gridSpan w:val="2"/>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255" w:type="dxa"/>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284" w:type="dxa"/>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c>
          <w:tcPr>
            <w:tcW w:w="3276" w:type="dxa"/>
            <w:gridSpan w:val="4"/>
            <w:tcBorders>
              <w:top w:val="nil"/>
              <w:left w:val="nil"/>
              <w:bottom w:val="nil"/>
              <w:right w:val="nil"/>
            </w:tcBorders>
            <w:shd w:val="clear" w:color="auto" w:fill="auto"/>
            <w:noWrap/>
            <w:vAlign w:val="bottom"/>
            <w:hideMark/>
          </w:tcPr>
          <w:p w:rsidR="00C1498B" w:rsidRPr="00F3662E" w:rsidRDefault="00C1498B" w:rsidP="00F96E19">
            <w:pPr>
              <w:ind w:left="0" w:firstLine="0"/>
              <w:jc w:val="right"/>
              <w:rPr>
                <w:rFonts w:ascii="Calibri" w:hAnsi="Calibri"/>
                <w:color w:val="000000"/>
                <w:sz w:val="18"/>
                <w:szCs w:val="18"/>
              </w:rPr>
            </w:pPr>
          </w:p>
        </w:tc>
      </w:tr>
      <w:tr w:rsidR="00C1498B" w:rsidRPr="00C1498B" w:rsidTr="00C71148">
        <w:trPr>
          <w:trHeight w:val="315"/>
        </w:trPr>
        <w:tc>
          <w:tcPr>
            <w:tcW w:w="6865" w:type="dxa"/>
            <w:gridSpan w:val="16"/>
            <w:tcBorders>
              <w:top w:val="nil"/>
              <w:left w:val="nil"/>
              <w:bottom w:val="nil"/>
              <w:right w:val="nil"/>
            </w:tcBorders>
            <w:shd w:val="clear" w:color="auto" w:fill="auto"/>
            <w:noWrap/>
            <w:vAlign w:val="center"/>
            <w:hideMark/>
          </w:tcPr>
          <w:p w:rsidR="00C1498B" w:rsidRPr="00C1498B" w:rsidRDefault="00C1498B" w:rsidP="00C1498B">
            <w:pPr>
              <w:ind w:left="0" w:firstLine="0"/>
              <w:jc w:val="right"/>
              <w:rPr>
                <w:color w:val="000000"/>
                <w:sz w:val="18"/>
                <w:szCs w:val="18"/>
              </w:rPr>
            </w:pPr>
          </w:p>
        </w:tc>
        <w:tc>
          <w:tcPr>
            <w:tcW w:w="4051" w:type="dxa"/>
            <w:gridSpan w:val="8"/>
            <w:tcBorders>
              <w:top w:val="nil"/>
              <w:left w:val="nil"/>
              <w:bottom w:val="nil"/>
              <w:right w:val="nil"/>
            </w:tcBorders>
            <w:shd w:val="clear" w:color="auto" w:fill="auto"/>
            <w:noWrap/>
            <w:vAlign w:val="center"/>
            <w:hideMark/>
          </w:tcPr>
          <w:p w:rsidR="00C1498B" w:rsidRPr="00F3662E" w:rsidRDefault="00C1498B" w:rsidP="00F96E19">
            <w:pPr>
              <w:ind w:left="0" w:firstLine="0"/>
              <w:jc w:val="right"/>
              <w:rPr>
                <w:color w:val="000000"/>
                <w:sz w:val="18"/>
                <w:szCs w:val="18"/>
              </w:rPr>
            </w:pPr>
            <w:r w:rsidRPr="00F3662E">
              <w:rPr>
                <w:color w:val="000000"/>
                <w:sz w:val="18"/>
                <w:szCs w:val="18"/>
              </w:rPr>
              <w:t>Приложение № 3</w:t>
            </w:r>
          </w:p>
        </w:tc>
      </w:tr>
      <w:tr w:rsidR="00C1498B" w:rsidRPr="00C1498B" w:rsidTr="00C71148">
        <w:trPr>
          <w:trHeight w:val="315"/>
        </w:trPr>
        <w:tc>
          <w:tcPr>
            <w:tcW w:w="6865" w:type="dxa"/>
            <w:gridSpan w:val="16"/>
            <w:tcBorders>
              <w:top w:val="nil"/>
              <w:left w:val="nil"/>
              <w:bottom w:val="nil"/>
              <w:right w:val="nil"/>
            </w:tcBorders>
            <w:shd w:val="clear" w:color="auto" w:fill="auto"/>
            <w:noWrap/>
            <w:vAlign w:val="center"/>
            <w:hideMark/>
          </w:tcPr>
          <w:p w:rsidR="00C1498B" w:rsidRPr="00C1498B" w:rsidRDefault="00C1498B" w:rsidP="00C1498B">
            <w:pPr>
              <w:ind w:left="0" w:firstLine="0"/>
              <w:jc w:val="right"/>
              <w:rPr>
                <w:color w:val="000000"/>
                <w:sz w:val="18"/>
                <w:szCs w:val="18"/>
              </w:rPr>
            </w:pPr>
          </w:p>
        </w:tc>
        <w:tc>
          <w:tcPr>
            <w:tcW w:w="4051" w:type="dxa"/>
            <w:gridSpan w:val="8"/>
            <w:tcBorders>
              <w:top w:val="nil"/>
              <w:left w:val="nil"/>
              <w:bottom w:val="nil"/>
              <w:right w:val="nil"/>
            </w:tcBorders>
            <w:shd w:val="clear" w:color="auto" w:fill="auto"/>
            <w:noWrap/>
            <w:vAlign w:val="center"/>
            <w:hideMark/>
          </w:tcPr>
          <w:p w:rsidR="00C1498B" w:rsidRPr="00F3662E" w:rsidRDefault="00C1498B" w:rsidP="00F96E19">
            <w:pPr>
              <w:ind w:left="0" w:firstLine="0"/>
              <w:jc w:val="right"/>
              <w:rPr>
                <w:color w:val="000000"/>
                <w:sz w:val="18"/>
                <w:szCs w:val="18"/>
              </w:rPr>
            </w:pPr>
            <w:r w:rsidRPr="00F3662E">
              <w:rPr>
                <w:color w:val="000000"/>
                <w:sz w:val="18"/>
                <w:szCs w:val="18"/>
              </w:rPr>
              <w:t>к муниципальной программе «Формирование современной</w:t>
            </w:r>
          </w:p>
        </w:tc>
      </w:tr>
      <w:tr w:rsidR="00C1498B" w:rsidRPr="00C1498B" w:rsidTr="00C71148">
        <w:trPr>
          <w:trHeight w:val="315"/>
        </w:trPr>
        <w:tc>
          <w:tcPr>
            <w:tcW w:w="6865" w:type="dxa"/>
            <w:gridSpan w:val="16"/>
            <w:tcBorders>
              <w:top w:val="nil"/>
              <w:left w:val="nil"/>
              <w:bottom w:val="nil"/>
              <w:right w:val="nil"/>
            </w:tcBorders>
            <w:shd w:val="clear" w:color="auto" w:fill="auto"/>
            <w:noWrap/>
            <w:vAlign w:val="center"/>
            <w:hideMark/>
          </w:tcPr>
          <w:p w:rsidR="00C1498B" w:rsidRPr="00C1498B" w:rsidRDefault="00C1498B" w:rsidP="00C1498B">
            <w:pPr>
              <w:ind w:left="0" w:firstLine="0"/>
              <w:jc w:val="right"/>
              <w:rPr>
                <w:color w:val="000000"/>
                <w:sz w:val="18"/>
                <w:szCs w:val="18"/>
              </w:rPr>
            </w:pPr>
          </w:p>
        </w:tc>
        <w:tc>
          <w:tcPr>
            <w:tcW w:w="4051" w:type="dxa"/>
            <w:gridSpan w:val="8"/>
            <w:tcBorders>
              <w:top w:val="nil"/>
              <w:left w:val="nil"/>
              <w:bottom w:val="nil"/>
              <w:right w:val="nil"/>
            </w:tcBorders>
            <w:shd w:val="clear" w:color="auto" w:fill="auto"/>
            <w:noWrap/>
            <w:vAlign w:val="center"/>
            <w:hideMark/>
          </w:tcPr>
          <w:p w:rsidR="00C1498B" w:rsidRPr="00F3662E" w:rsidRDefault="00C1498B" w:rsidP="00F96E19">
            <w:pPr>
              <w:ind w:left="0" w:firstLine="0"/>
              <w:jc w:val="right"/>
              <w:rPr>
                <w:color w:val="000000"/>
                <w:sz w:val="18"/>
                <w:szCs w:val="18"/>
              </w:rPr>
            </w:pPr>
            <w:r w:rsidRPr="00F3662E">
              <w:rPr>
                <w:color w:val="000000"/>
                <w:sz w:val="18"/>
                <w:szCs w:val="18"/>
              </w:rPr>
              <w:t xml:space="preserve"> городской среды на 2018-2024 годы»</w:t>
            </w:r>
          </w:p>
        </w:tc>
      </w:tr>
      <w:tr w:rsidR="006B504E" w:rsidRPr="00C1498B" w:rsidTr="00C71148">
        <w:trPr>
          <w:trHeight w:val="315"/>
        </w:trPr>
        <w:tc>
          <w:tcPr>
            <w:tcW w:w="6865" w:type="dxa"/>
            <w:gridSpan w:val="16"/>
            <w:tcBorders>
              <w:top w:val="nil"/>
              <w:left w:val="nil"/>
              <w:bottom w:val="nil"/>
              <w:right w:val="nil"/>
            </w:tcBorders>
            <w:shd w:val="clear" w:color="auto" w:fill="auto"/>
            <w:noWrap/>
            <w:vAlign w:val="center"/>
          </w:tcPr>
          <w:p w:rsidR="006B504E" w:rsidRPr="00C1498B" w:rsidRDefault="006B504E" w:rsidP="00C1498B">
            <w:pPr>
              <w:ind w:left="0" w:firstLine="0"/>
              <w:jc w:val="right"/>
              <w:rPr>
                <w:color w:val="000000"/>
                <w:sz w:val="18"/>
                <w:szCs w:val="18"/>
              </w:rPr>
            </w:pPr>
          </w:p>
        </w:tc>
        <w:tc>
          <w:tcPr>
            <w:tcW w:w="4051" w:type="dxa"/>
            <w:gridSpan w:val="8"/>
            <w:tcBorders>
              <w:top w:val="nil"/>
              <w:left w:val="nil"/>
              <w:bottom w:val="nil"/>
              <w:right w:val="nil"/>
            </w:tcBorders>
            <w:shd w:val="clear" w:color="auto" w:fill="auto"/>
            <w:noWrap/>
            <w:vAlign w:val="center"/>
          </w:tcPr>
          <w:p w:rsidR="006B504E" w:rsidRPr="00F3662E" w:rsidRDefault="006B504E" w:rsidP="00F96E19">
            <w:pPr>
              <w:ind w:left="0" w:firstLine="0"/>
              <w:jc w:val="right"/>
              <w:rPr>
                <w:color w:val="000000"/>
                <w:sz w:val="18"/>
                <w:szCs w:val="18"/>
              </w:rPr>
            </w:pPr>
          </w:p>
        </w:tc>
      </w:tr>
      <w:tr w:rsidR="00C1498B" w:rsidRPr="00C1498B" w:rsidTr="00C71148">
        <w:trPr>
          <w:trHeight w:val="300"/>
        </w:trPr>
        <w:tc>
          <w:tcPr>
            <w:tcW w:w="10916" w:type="dxa"/>
            <w:gridSpan w:val="24"/>
            <w:tcBorders>
              <w:top w:val="nil"/>
              <w:left w:val="nil"/>
              <w:bottom w:val="single" w:sz="4" w:space="0" w:color="auto"/>
              <w:right w:val="nil"/>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xml:space="preserve"> </w:t>
            </w:r>
            <w:r w:rsidRPr="00C1498B">
              <w:rPr>
                <w:b/>
                <w:bCs/>
                <w:color w:val="000000"/>
                <w:sz w:val="18"/>
                <w:szCs w:val="18"/>
              </w:rPr>
              <w:t xml:space="preserve">Адресный перечень </w:t>
            </w:r>
            <w:proofErr w:type="spellStart"/>
            <w:r w:rsidRPr="00C1498B">
              <w:rPr>
                <w:b/>
                <w:bCs/>
                <w:color w:val="000000"/>
                <w:sz w:val="18"/>
                <w:szCs w:val="18"/>
              </w:rPr>
              <w:t>общественныхтерриторий</w:t>
            </w:r>
            <w:proofErr w:type="spellEnd"/>
            <w:r w:rsidRPr="00C1498B">
              <w:rPr>
                <w:b/>
                <w:bCs/>
                <w:color w:val="000000"/>
                <w:sz w:val="18"/>
                <w:szCs w:val="18"/>
              </w:rPr>
              <w:t>, нуждающихся в благоустройстве и подлежащих благоустройству в 2018-2024 году</w:t>
            </w:r>
          </w:p>
        </w:tc>
      </w:tr>
      <w:tr w:rsidR="00C1498B" w:rsidRPr="00C1498B" w:rsidTr="00C71148">
        <w:trPr>
          <w:trHeight w:val="315"/>
        </w:trPr>
        <w:tc>
          <w:tcPr>
            <w:tcW w:w="41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w:t>
            </w:r>
          </w:p>
        </w:tc>
        <w:tc>
          <w:tcPr>
            <w:tcW w:w="6664"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Адрес дворовой территории многоквартирного дома (домов)</w:t>
            </w:r>
          </w:p>
        </w:tc>
        <w:tc>
          <w:tcPr>
            <w:tcW w:w="128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C1498B" w:rsidRPr="008A4BF2" w:rsidRDefault="00C1498B" w:rsidP="00C1498B">
            <w:pPr>
              <w:ind w:left="0" w:firstLine="0"/>
              <w:jc w:val="center"/>
              <w:rPr>
                <w:color w:val="000000"/>
                <w:sz w:val="18"/>
                <w:szCs w:val="18"/>
              </w:rPr>
            </w:pPr>
            <w:r w:rsidRPr="008A4BF2">
              <w:rPr>
                <w:color w:val="000000"/>
                <w:sz w:val="18"/>
                <w:szCs w:val="18"/>
              </w:rPr>
              <w:t xml:space="preserve">Общая площадь территории, </w:t>
            </w:r>
            <w:proofErr w:type="spellStart"/>
            <w:r w:rsidRPr="008A4BF2">
              <w:rPr>
                <w:color w:val="000000"/>
                <w:sz w:val="18"/>
                <w:szCs w:val="18"/>
              </w:rPr>
              <w:t>кв.м</w:t>
            </w:r>
            <w:proofErr w:type="spellEnd"/>
            <w:r w:rsidRPr="008A4BF2">
              <w:rPr>
                <w:color w:val="000000"/>
                <w:sz w:val="18"/>
                <w:szCs w:val="18"/>
              </w:rPr>
              <w:t>.</w:t>
            </w:r>
          </w:p>
        </w:tc>
        <w:tc>
          <w:tcPr>
            <w:tcW w:w="127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1498B" w:rsidRPr="008A4BF2" w:rsidRDefault="00C1498B" w:rsidP="00C1498B">
            <w:pPr>
              <w:ind w:left="0" w:firstLine="0"/>
              <w:jc w:val="center"/>
              <w:rPr>
                <w:color w:val="000000"/>
                <w:sz w:val="18"/>
                <w:szCs w:val="18"/>
              </w:rPr>
            </w:pPr>
            <w:r w:rsidRPr="008A4BF2">
              <w:rPr>
                <w:color w:val="000000"/>
                <w:sz w:val="18"/>
                <w:szCs w:val="18"/>
              </w:rPr>
              <w:t>Численность населения, имеющего удобный пешеходный доступ к основным площадям территории, чел.</w:t>
            </w:r>
          </w:p>
        </w:tc>
        <w:tc>
          <w:tcPr>
            <w:tcW w:w="1279" w:type="dxa"/>
            <w:vMerge w:val="restart"/>
            <w:tcBorders>
              <w:top w:val="nil"/>
              <w:left w:val="single" w:sz="4" w:space="0" w:color="auto"/>
              <w:bottom w:val="single" w:sz="4" w:space="0" w:color="000000"/>
              <w:right w:val="single" w:sz="4" w:space="0" w:color="auto"/>
            </w:tcBorders>
            <w:shd w:val="clear" w:color="auto" w:fill="auto"/>
            <w:vAlign w:val="center"/>
            <w:hideMark/>
          </w:tcPr>
          <w:p w:rsidR="00C1498B" w:rsidRPr="008A4BF2" w:rsidRDefault="00C1498B" w:rsidP="00C1498B">
            <w:pPr>
              <w:ind w:left="0" w:firstLine="0"/>
              <w:jc w:val="center"/>
              <w:rPr>
                <w:color w:val="000000"/>
                <w:sz w:val="18"/>
                <w:szCs w:val="18"/>
              </w:rPr>
            </w:pPr>
            <w:r w:rsidRPr="008A4BF2">
              <w:rPr>
                <w:color w:val="000000"/>
                <w:sz w:val="18"/>
                <w:szCs w:val="18"/>
              </w:rPr>
              <w:t xml:space="preserve">Оценка потребности в финансировании на восстановление благоустройства территории, </w:t>
            </w:r>
            <w:proofErr w:type="spellStart"/>
            <w:r w:rsidRPr="008A4BF2">
              <w:rPr>
                <w:color w:val="000000"/>
                <w:sz w:val="18"/>
                <w:szCs w:val="18"/>
              </w:rPr>
              <w:t>тыс</w:t>
            </w:r>
            <w:proofErr w:type="gramStart"/>
            <w:r w:rsidRPr="008A4BF2">
              <w:rPr>
                <w:color w:val="000000"/>
                <w:sz w:val="18"/>
                <w:szCs w:val="18"/>
              </w:rPr>
              <w:t>.р</w:t>
            </w:r>
            <w:proofErr w:type="gramEnd"/>
            <w:r w:rsidRPr="008A4BF2">
              <w:rPr>
                <w:color w:val="000000"/>
                <w:sz w:val="18"/>
                <w:szCs w:val="18"/>
              </w:rPr>
              <w:t>уб</w:t>
            </w:r>
            <w:proofErr w:type="spellEnd"/>
            <w:r w:rsidRPr="008A4BF2">
              <w:rPr>
                <w:color w:val="000000"/>
                <w:sz w:val="18"/>
                <w:szCs w:val="18"/>
              </w:rPr>
              <w:t>.</w:t>
            </w:r>
          </w:p>
        </w:tc>
      </w:tr>
      <w:tr w:rsidR="00C1498B" w:rsidRPr="00C1498B" w:rsidTr="00C71148">
        <w:trPr>
          <w:trHeight w:val="1260"/>
        </w:trPr>
        <w:tc>
          <w:tcPr>
            <w:tcW w:w="414" w:type="dxa"/>
            <w:gridSpan w:val="2"/>
            <w:vMerge/>
            <w:tcBorders>
              <w:top w:val="nil"/>
              <w:left w:val="single" w:sz="4" w:space="0" w:color="auto"/>
              <w:bottom w:val="single" w:sz="4" w:space="0" w:color="000000"/>
              <w:right w:val="single" w:sz="4" w:space="0" w:color="auto"/>
            </w:tcBorders>
            <w:vAlign w:val="center"/>
            <w:hideMark/>
          </w:tcPr>
          <w:p w:rsidR="00C1498B" w:rsidRPr="00C1498B" w:rsidRDefault="00C1498B" w:rsidP="00C1498B">
            <w:pPr>
              <w:ind w:left="0" w:firstLine="0"/>
              <w:jc w:val="left"/>
              <w:rPr>
                <w:color w:val="000000"/>
                <w:sz w:val="18"/>
                <w:szCs w:val="18"/>
              </w:rPr>
            </w:pPr>
          </w:p>
        </w:tc>
        <w:tc>
          <w:tcPr>
            <w:tcW w:w="1560"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муниципальный район Иркутской области</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городское, сельское поселение Иркутской области</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населенный пункт</w:t>
            </w:r>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улица</w:t>
            </w:r>
          </w:p>
        </w:tc>
        <w:tc>
          <w:tcPr>
            <w:tcW w:w="1135" w:type="dxa"/>
            <w:gridSpan w:val="4"/>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номер дома, образующий дворовую территорию</w:t>
            </w:r>
          </w:p>
        </w:tc>
        <w:tc>
          <w:tcPr>
            <w:tcW w:w="1280" w:type="dxa"/>
            <w:gridSpan w:val="4"/>
            <w:vMerge/>
            <w:tcBorders>
              <w:top w:val="nil"/>
              <w:left w:val="single" w:sz="4" w:space="0" w:color="auto"/>
              <w:bottom w:val="single" w:sz="4" w:space="0" w:color="000000"/>
              <w:right w:val="single" w:sz="4" w:space="0" w:color="auto"/>
            </w:tcBorders>
            <w:vAlign w:val="center"/>
            <w:hideMark/>
          </w:tcPr>
          <w:p w:rsidR="00C1498B" w:rsidRPr="00C1498B" w:rsidRDefault="00C1498B" w:rsidP="00C1498B">
            <w:pPr>
              <w:ind w:left="0" w:firstLine="0"/>
              <w:jc w:val="left"/>
              <w:rPr>
                <w:color w:val="000000"/>
                <w:sz w:val="18"/>
                <w:szCs w:val="18"/>
              </w:rPr>
            </w:pPr>
          </w:p>
        </w:tc>
        <w:tc>
          <w:tcPr>
            <w:tcW w:w="1279" w:type="dxa"/>
            <w:gridSpan w:val="2"/>
            <w:vMerge/>
            <w:tcBorders>
              <w:top w:val="nil"/>
              <w:left w:val="single" w:sz="4" w:space="0" w:color="auto"/>
              <w:bottom w:val="single" w:sz="4" w:space="0" w:color="000000"/>
              <w:right w:val="single" w:sz="4" w:space="0" w:color="auto"/>
            </w:tcBorders>
            <w:vAlign w:val="center"/>
            <w:hideMark/>
          </w:tcPr>
          <w:p w:rsidR="00C1498B" w:rsidRPr="00C1498B" w:rsidRDefault="00C1498B" w:rsidP="00C1498B">
            <w:pPr>
              <w:ind w:left="0" w:firstLine="0"/>
              <w:jc w:val="left"/>
              <w:rPr>
                <w:color w:val="000000"/>
                <w:sz w:val="18"/>
                <w:szCs w:val="18"/>
              </w:rPr>
            </w:pPr>
          </w:p>
        </w:tc>
        <w:tc>
          <w:tcPr>
            <w:tcW w:w="1279" w:type="dxa"/>
            <w:vMerge/>
            <w:tcBorders>
              <w:top w:val="nil"/>
              <w:left w:val="single" w:sz="4" w:space="0" w:color="auto"/>
              <w:bottom w:val="single" w:sz="4" w:space="0" w:color="000000"/>
              <w:right w:val="single" w:sz="4" w:space="0" w:color="auto"/>
            </w:tcBorders>
            <w:vAlign w:val="center"/>
            <w:hideMark/>
          </w:tcPr>
          <w:p w:rsidR="00C1498B" w:rsidRPr="00C1498B" w:rsidRDefault="00C1498B" w:rsidP="00C1498B">
            <w:pPr>
              <w:ind w:left="0" w:firstLine="0"/>
              <w:jc w:val="left"/>
              <w:rPr>
                <w:color w:val="000000"/>
                <w:sz w:val="18"/>
                <w:szCs w:val="18"/>
              </w:rPr>
            </w:pP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r w:rsidRPr="00C1498B">
              <w:rPr>
                <w:rFonts w:ascii="Calibri" w:hAnsi="Calibri"/>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b/>
                <w:bCs/>
                <w:color w:val="000000"/>
                <w:sz w:val="18"/>
                <w:szCs w:val="18"/>
              </w:rPr>
            </w:pPr>
            <w:r w:rsidRPr="00C1498B">
              <w:rPr>
                <w:b/>
                <w:bCs/>
                <w:color w:val="000000"/>
                <w:sz w:val="18"/>
                <w:szCs w:val="18"/>
              </w:rPr>
              <w:t>2018 год</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135" w:type="dxa"/>
            <w:gridSpan w:val="3"/>
            <w:tcBorders>
              <w:top w:val="nil"/>
              <w:left w:val="nil"/>
              <w:bottom w:val="single" w:sz="4" w:space="0" w:color="auto"/>
              <w:right w:val="single" w:sz="4" w:space="0" w:color="auto"/>
            </w:tcBorders>
            <w:shd w:val="clear" w:color="auto" w:fill="auto"/>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135" w:type="dxa"/>
            <w:gridSpan w:val="4"/>
            <w:tcBorders>
              <w:top w:val="nil"/>
              <w:left w:val="nil"/>
              <w:bottom w:val="single" w:sz="4" w:space="0" w:color="auto"/>
              <w:right w:val="single" w:sz="4" w:space="0" w:color="auto"/>
            </w:tcBorders>
            <w:shd w:val="clear" w:color="auto" w:fill="auto"/>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279" w:type="dxa"/>
            <w:tcBorders>
              <w:top w:val="nil"/>
              <w:left w:val="nil"/>
              <w:bottom w:val="single" w:sz="4" w:space="0" w:color="auto"/>
              <w:right w:val="single" w:sz="4" w:space="0" w:color="auto"/>
            </w:tcBorders>
            <w:shd w:val="clear" w:color="auto" w:fill="auto"/>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1</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д</w:t>
            </w:r>
            <w:proofErr w:type="gramStart"/>
            <w:r w:rsidRPr="00C1498B">
              <w:rPr>
                <w:color w:val="000000"/>
                <w:sz w:val="18"/>
                <w:szCs w:val="18"/>
              </w:rPr>
              <w:t>.П</w:t>
            </w:r>
            <w:proofErr w:type="gramEnd"/>
            <w:r w:rsidRPr="00C1498B">
              <w:rPr>
                <w:color w:val="000000"/>
                <w:sz w:val="18"/>
                <w:szCs w:val="18"/>
              </w:rPr>
              <w:t>озднякова</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Ручейная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1В</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7822,2</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2300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6147,54</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b/>
                <w:bCs/>
                <w:color w:val="000000"/>
                <w:sz w:val="18"/>
                <w:szCs w:val="18"/>
              </w:rPr>
            </w:pPr>
            <w:r w:rsidRPr="00C1498B">
              <w:rPr>
                <w:b/>
                <w:bCs/>
                <w:color w:val="000000"/>
                <w:sz w:val="18"/>
                <w:szCs w:val="18"/>
              </w:rPr>
              <w:t>2019 год</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2</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Колхозная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4</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1132,3</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1200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2474,54</w:t>
            </w:r>
          </w:p>
        </w:tc>
      </w:tr>
      <w:tr w:rsidR="00C1498B" w:rsidRPr="00C1498B" w:rsidTr="00C71148">
        <w:trPr>
          <w:trHeight w:val="630"/>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lastRenderedPageBreak/>
              <w:t>3</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д</w:t>
            </w:r>
            <w:proofErr w:type="gramStart"/>
            <w:r w:rsidRPr="00C1498B">
              <w:rPr>
                <w:color w:val="000000"/>
                <w:sz w:val="18"/>
                <w:szCs w:val="18"/>
              </w:rPr>
              <w:t>.К</w:t>
            </w:r>
            <w:proofErr w:type="gramEnd"/>
            <w:r w:rsidRPr="00C1498B">
              <w:rPr>
                <w:color w:val="000000"/>
                <w:sz w:val="18"/>
                <w:szCs w:val="18"/>
              </w:rPr>
              <w:t>уда</w:t>
            </w:r>
            <w:proofErr w:type="spellEnd"/>
          </w:p>
        </w:tc>
        <w:tc>
          <w:tcPr>
            <w:tcW w:w="1135"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северо-восточнее</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кладбище</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9075,2</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12000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8713,02</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4</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Западный</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3746,75</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560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5580,56</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b/>
                <w:bCs/>
                <w:color w:val="000000"/>
                <w:sz w:val="18"/>
                <w:szCs w:val="18"/>
              </w:rPr>
            </w:pPr>
            <w:r w:rsidRPr="00C1498B">
              <w:rPr>
                <w:b/>
                <w:bCs/>
                <w:color w:val="000000"/>
                <w:sz w:val="18"/>
                <w:szCs w:val="18"/>
              </w:rPr>
              <w:t>2020 год</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r>
      <w:tr w:rsidR="00C1498B" w:rsidRPr="00C1498B" w:rsidTr="00C71148">
        <w:trPr>
          <w:trHeight w:val="630"/>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5</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д</w:t>
            </w:r>
            <w:proofErr w:type="gramStart"/>
            <w:r w:rsidRPr="00C1498B">
              <w:rPr>
                <w:color w:val="000000"/>
                <w:sz w:val="18"/>
                <w:szCs w:val="18"/>
              </w:rPr>
              <w:t>.К</w:t>
            </w:r>
            <w:proofErr w:type="gramEnd"/>
            <w:r w:rsidRPr="00C1498B">
              <w:rPr>
                <w:color w:val="000000"/>
                <w:sz w:val="18"/>
                <w:szCs w:val="18"/>
              </w:rPr>
              <w:t>уда</w:t>
            </w:r>
            <w:proofErr w:type="spellEnd"/>
          </w:p>
        </w:tc>
        <w:tc>
          <w:tcPr>
            <w:tcW w:w="1135"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gramStart"/>
            <w:r w:rsidRPr="00C1498B">
              <w:rPr>
                <w:color w:val="000000"/>
                <w:sz w:val="18"/>
                <w:szCs w:val="18"/>
              </w:rPr>
              <w:t>Майская-Некрасова</w:t>
            </w:r>
            <w:proofErr w:type="gramEnd"/>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2642,2</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320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10089,38</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6</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Кирова</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10Б</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570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12000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1767,00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7</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Ощерина</w:t>
            </w:r>
            <w:proofErr w:type="spellEnd"/>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1500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480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2016,20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8</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д</w:t>
            </w:r>
            <w:proofErr w:type="gramStart"/>
            <w:r w:rsidRPr="00C1498B">
              <w:rPr>
                <w:color w:val="000000"/>
                <w:sz w:val="18"/>
                <w:szCs w:val="18"/>
              </w:rPr>
              <w:t>.Т</w:t>
            </w:r>
            <w:proofErr w:type="gramEnd"/>
            <w:r w:rsidRPr="00C1498B">
              <w:rPr>
                <w:color w:val="000000"/>
                <w:sz w:val="18"/>
                <w:szCs w:val="18"/>
              </w:rPr>
              <w:t>алька</w:t>
            </w:r>
            <w:proofErr w:type="spellEnd"/>
            <w:r w:rsidRPr="00C1498B">
              <w:rPr>
                <w:color w:val="000000"/>
                <w:sz w:val="18"/>
                <w:szCs w:val="18"/>
              </w:rPr>
              <w:t xml:space="preserve"> </w:t>
            </w:r>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Центральная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25</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1250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600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3019,00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b/>
                <w:bCs/>
                <w:color w:val="000000"/>
                <w:sz w:val="18"/>
                <w:szCs w:val="18"/>
              </w:rPr>
            </w:pPr>
            <w:r w:rsidRPr="00C1498B">
              <w:rPr>
                <w:b/>
                <w:bCs/>
                <w:color w:val="000000"/>
                <w:sz w:val="18"/>
                <w:szCs w:val="18"/>
              </w:rPr>
              <w:t>2021 год</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r>
      <w:tr w:rsidR="00C1498B" w:rsidRPr="00C1498B" w:rsidTr="00C71148">
        <w:trPr>
          <w:trHeight w:val="94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9</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д</w:t>
            </w:r>
            <w:proofErr w:type="gramStart"/>
            <w:r w:rsidRPr="00C1498B">
              <w:rPr>
                <w:color w:val="000000"/>
                <w:sz w:val="18"/>
                <w:szCs w:val="18"/>
              </w:rPr>
              <w:t>.К</w:t>
            </w:r>
            <w:proofErr w:type="gramEnd"/>
            <w:r w:rsidRPr="00C1498B">
              <w:rPr>
                <w:color w:val="000000"/>
                <w:sz w:val="18"/>
                <w:szCs w:val="18"/>
              </w:rPr>
              <w:t>уда</w:t>
            </w:r>
            <w:proofErr w:type="spellEnd"/>
          </w:p>
        </w:tc>
        <w:tc>
          <w:tcPr>
            <w:tcW w:w="1135"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Заречна</w:t>
            </w:r>
            <w:proofErr w:type="gramStart"/>
            <w:r w:rsidRPr="00C1498B">
              <w:rPr>
                <w:color w:val="000000"/>
                <w:sz w:val="18"/>
                <w:szCs w:val="18"/>
              </w:rPr>
              <w:t>я-</w:t>
            </w:r>
            <w:proofErr w:type="gramEnd"/>
            <w:r w:rsidRPr="00C1498B">
              <w:rPr>
                <w:color w:val="000000"/>
                <w:sz w:val="18"/>
                <w:szCs w:val="18"/>
              </w:rPr>
              <w:t xml:space="preserve"> Спортивной комплекс</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2100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1300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1500,00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10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ул</w:t>
            </w:r>
            <w:proofErr w:type="gramStart"/>
            <w:r w:rsidRPr="00C1498B">
              <w:rPr>
                <w:color w:val="000000"/>
                <w:sz w:val="18"/>
                <w:szCs w:val="18"/>
              </w:rPr>
              <w:t>.З</w:t>
            </w:r>
            <w:proofErr w:type="gramEnd"/>
            <w:r w:rsidRPr="00C1498B">
              <w:rPr>
                <w:color w:val="000000"/>
                <w:sz w:val="18"/>
                <w:szCs w:val="18"/>
              </w:rPr>
              <w:t>аводская</w:t>
            </w:r>
            <w:proofErr w:type="spellEnd"/>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4200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560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1500,00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11</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пер</w:t>
            </w:r>
            <w:proofErr w:type="gramStart"/>
            <w:r w:rsidRPr="00C1498B">
              <w:rPr>
                <w:color w:val="000000"/>
                <w:sz w:val="18"/>
                <w:szCs w:val="18"/>
              </w:rPr>
              <w:t>.П</w:t>
            </w:r>
            <w:proofErr w:type="gramEnd"/>
            <w:r w:rsidRPr="00C1498B">
              <w:rPr>
                <w:color w:val="000000"/>
                <w:sz w:val="18"/>
                <w:szCs w:val="18"/>
              </w:rPr>
              <w:t>ожарный</w:t>
            </w:r>
            <w:proofErr w:type="spellEnd"/>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2Б</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780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12</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Гоголя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27/1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50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55</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b/>
                <w:bCs/>
                <w:color w:val="000000"/>
                <w:sz w:val="18"/>
                <w:szCs w:val="18"/>
              </w:rPr>
            </w:pPr>
            <w:r w:rsidRPr="00C1498B">
              <w:rPr>
                <w:b/>
                <w:bCs/>
                <w:color w:val="000000"/>
                <w:sz w:val="18"/>
                <w:szCs w:val="18"/>
              </w:rPr>
              <w:t>2022 год</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13</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Доготорева</w:t>
            </w:r>
            <w:proofErr w:type="spellEnd"/>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12000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1300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14</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д</w:t>
            </w:r>
            <w:proofErr w:type="gramStart"/>
            <w:r w:rsidRPr="00C1498B">
              <w:rPr>
                <w:color w:val="000000"/>
                <w:sz w:val="18"/>
                <w:szCs w:val="18"/>
              </w:rPr>
              <w:t>.К</w:t>
            </w:r>
            <w:proofErr w:type="gramEnd"/>
            <w:r w:rsidRPr="00C1498B">
              <w:rPr>
                <w:color w:val="000000"/>
                <w:sz w:val="18"/>
                <w:szCs w:val="18"/>
              </w:rPr>
              <w:t>уда</w:t>
            </w:r>
            <w:proofErr w:type="spellEnd"/>
          </w:p>
        </w:tc>
        <w:tc>
          <w:tcPr>
            <w:tcW w:w="1135"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Заречная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38В</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600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350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15</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Луговая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890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16</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Еловая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670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630"/>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17</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пр</w:t>
            </w:r>
            <w:proofErr w:type="spellEnd"/>
            <w:r w:rsidRPr="00C1498B">
              <w:rPr>
                <w:color w:val="000000"/>
                <w:sz w:val="18"/>
                <w:szCs w:val="18"/>
              </w:rPr>
              <w:t>-д Брусничный</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1398</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75</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1464,70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18</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пер</w:t>
            </w:r>
            <w:proofErr w:type="gramStart"/>
            <w:r w:rsidRPr="00C1498B">
              <w:rPr>
                <w:color w:val="000000"/>
                <w:sz w:val="18"/>
                <w:szCs w:val="18"/>
              </w:rPr>
              <w:t>.Ц</w:t>
            </w:r>
            <w:proofErr w:type="gramEnd"/>
            <w:r w:rsidRPr="00C1498B">
              <w:rPr>
                <w:color w:val="000000"/>
                <w:sz w:val="18"/>
                <w:szCs w:val="18"/>
              </w:rPr>
              <w:t>веточный</w:t>
            </w:r>
            <w:proofErr w:type="spellEnd"/>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1398</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120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1464,70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19</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Украинская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1398</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98</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1464,70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b/>
                <w:bCs/>
                <w:color w:val="000000"/>
                <w:sz w:val="18"/>
                <w:szCs w:val="18"/>
              </w:rPr>
            </w:pPr>
            <w:r w:rsidRPr="00C1498B">
              <w:rPr>
                <w:b/>
                <w:bCs/>
                <w:color w:val="000000"/>
                <w:sz w:val="18"/>
                <w:szCs w:val="18"/>
              </w:rPr>
              <w:t>2023 год</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20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1-ая Урожайная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2800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420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21</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2-ая Урожайная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3000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420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630"/>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22</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Маршала Белобородова</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160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600,00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lastRenderedPageBreak/>
              <w:t>23</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пер</w:t>
            </w:r>
            <w:proofErr w:type="gramStart"/>
            <w:r w:rsidRPr="00C1498B">
              <w:rPr>
                <w:color w:val="000000"/>
                <w:sz w:val="18"/>
                <w:szCs w:val="18"/>
              </w:rPr>
              <w:t>.Д</w:t>
            </w:r>
            <w:proofErr w:type="gramEnd"/>
            <w:r w:rsidRPr="00C1498B">
              <w:rPr>
                <w:color w:val="000000"/>
                <w:sz w:val="18"/>
                <w:szCs w:val="18"/>
              </w:rPr>
              <w:t>альний</w:t>
            </w:r>
            <w:proofErr w:type="spellEnd"/>
            <w:r w:rsidRPr="00C1498B">
              <w:rPr>
                <w:color w:val="000000"/>
                <w:sz w:val="18"/>
                <w:szCs w:val="18"/>
              </w:rPr>
              <w:t xml:space="preserve"> </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16/1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500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82</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24</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Лавыгина</w:t>
            </w:r>
            <w:proofErr w:type="spellEnd"/>
            <w:r w:rsidRPr="00C1498B">
              <w:rPr>
                <w:color w:val="000000"/>
                <w:sz w:val="18"/>
                <w:szCs w:val="18"/>
              </w:rPr>
              <w:t xml:space="preserve"> </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900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78</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25</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пер</w:t>
            </w:r>
            <w:proofErr w:type="gramStart"/>
            <w:r w:rsidRPr="00C1498B">
              <w:rPr>
                <w:color w:val="000000"/>
                <w:sz w:val="18"/>
                <w:szCs w:val="18"/>
              </w:rPr>
              <w:t>.Д</w:t>
            </w:r>
            <w:proofErr w:type="gramEnd"/>
            <w:r w:rsidRPr="00C1498B">
              <w:rPr>
                <w:color w:val="000000"/>
                <w:sz w:val="18"/>
                <w:szCs w:val="18"/>
              </w:rPr>
              <w:t>альний</w:t>
            </w:r>
            <w:proofErr w:type="spellEnd"/>
            <w:r w:rsidRPr="00C1498B">
              <w:rPr>
                <w:color w:val="000000"/>
                <w:sz w:val="18"/>
                <w:szCs w:val="18"/>
              </w:rPr>
              <w:t xml:space="preserve"> </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16/2</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82</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630"/>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26</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Куда</w:t>
            </w:r>
          </w:p>
        </w:tc>
        <w:tc>
          <w:tcPr>
            <w:tcW w:w="1135"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Красноармейская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14/1</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143</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27</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Плишкино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Первомайская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6</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67</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28</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Суворова</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51Б</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153</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29</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50-лет Октября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260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30</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Станкевича</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1500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31</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д</w:t>
            </w:r>
            <w:proofErr w:type="gramStart"/>
            <w:r w:rsidRPr="00C1498B">
              <w:rPr>
                <w:color w:val="000000"/>
                <w:sz w:val="18"/>
                <w:szCs w:val="18"/>
              </w:rPr>
              <w:t>.К</w:t>
            </w:r>
            <w:proofErr w:type="gramEnd"/>
            <w:r w:rsidRPr="00C1498B">
              <w:rPr>
                <w:color w:val="000000"/>
                <w:sz w:val="18"/>
                <w:szCs w:val="18"/>
              </w:rPr>
              <w:t>уда</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Луговая</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350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32</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п</w:t>
            </w:r>
            <w:proofErr w:type="gramStart"/>
            <w:r w:rsidRPr="00C1498B">
              <w:rPr>
                <w:color w:val="000000"/>
                <w:sz w:val="18"/>
                <w:szCs w:val="18"/>
              </w:rPr>
              <w:t>.П</w:t>
            </w:r>
            <w:proofErr w:type="gramEnd"/>
            <w:r w:rsidRPr="00C1498B">
              <w:rPr>
                <w:color w:val="000000"/>
                <w:sz w:val="18"/>
                <w:szCs w:val="18"/>
              </w:rPr>
              <w:t>лишкино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кладбище</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20000</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4500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13921,00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b/>
                <w:bCs/>
                <w:color w:val="000000"/>
                <w:sz w:val="18"/>
                <w:szCs w:val="18"/>
              </w:rPr>
            </w:pPr>
            <w:r w:rsidRPr="00C1498B">
              <w:rPr>
                <w:b/>
                <w:bCs/>
                <w:color w:val="000000"/>
                <w:sz w:val="18"/>
                <w:szCs w:val="18"/>
              </w:rPr>
              <w:t>2024 год</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33</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hanging="569"/>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5"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Мичурина</w:t>
            </w:r>
          </w:p>
        </w:tc>
        <w:tc>
          <w:tcPr>
            <w:tcW w:w="1135"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4</w:t>
            </w:r>
          </w:p>
        </w:tc>
        <w:tc>
          <w:tcPr>
            <w:tcW w:w="1280"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4000</w:t>
            </w:r>
          </w:p>
        </w:tc>
        <w:tc>
          <w:tcPr>
            <w:tcW w:w="1282"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980</w:t>
            </w:r>
          </w:p>
        </w:tc>
        <w:tc>
          <w:tcPr>
            <w:tcW w:w="1276"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34</w:t>
            </w:r>
          </w:p>
        </w:tc>
        <w:tc>
          <w:tcPr>
            <w:tcW w:w="1572"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Ленинградская</w:t>
            </w:r>
          </w:p>
        </w:tc>
        <w:tc>
          <w:tcPr>
            <w:tcW w:w="1146"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23</w:t>
            </w:r>
          </w:p>
        </w:tc>
        <w:tc>
          <w:tcPr>
            <w:tcW w:w="1263"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1000</w:t>
            </w:r>
          </w:p>
        </w:tc>
        <w:tc>
          <w:tcPr>
            <w:tcW w:w="1273"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230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35</w:t>
            </w:r>
          </w:p>
        </w:tc>
        <w:tc>
          <w:tcPr>
            <w:tcW w:w="1572"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с</w:t>
            </w:r>
            <w:proofErr w:type="gramStart"/>
            <w:r w:rsidRPr="00C1498B">
              <w:rPr>
                <w:color w:val="000000"/>
                <w:sz w:val="18"/>
                <w:szCs w:val="18"/>
              </w:rPr>
              <w:t>.Х</w:t>
            </w:r>
            <w:proofErr w:type="gramEnd"/>
            <w:r w:rsidRPr="00C1498B">
              <w:rPr>
                <w:color w:val="000000"/>
                <w:sz w:val="18"/>
                <w:szCs w:val="18"/>
              </w:rPr>
              <w:t>омутово</w:t>
            </w:r>
            <w:proofErr w:type="spellEnd"/>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пер</w:t>
            </w:r>
            <w:proofErr w:type="gramStart"/>
            <w:r w:rsidRPr="00C1498B">
              <w:rPr>
                <w:color w:val="000000"/>
                <w:sz w:val="18"/>
                <w:szCs w:val="18"/>
              </w:rPr>
              <w:t>.Р</w:t>
            </w:r>
            <w:proofErr w:type="gramEnd"/>
            <w:r w:rsidRPr="00C1498B">
              <w:rPr>
                <w:color w:val="000000"/>
                <w:sz w:val="18"/>
                <w:szCs w:val="18"/>
              </w:rPr>
              <w:t>адости</w:t>
            </w:r>
            <w:proofErr w:type="spellEnd"/>
          </w:p>
        </w:tc>
        <w:tc>
          <w:tcPr>
            <w:tcW w:w="1146"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9</w:t>
            </w:r>
          </w:p>
        </w:tc>
        <w:tc>
          <w:tcPr>
            <w:tcW w:w="1263"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w:t>
            </w:r>
          </w:p>
        </w:tc>
        <w:tc>
          <w:tcPr>
            <w:tcW w:w="1273"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183</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36</w:t>
            </w:r>
          </w:p>
        </w:tc>
        <w:tc>
          <w:tcPr>
            <w:tcW w:w="1572"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w:t>
            </w:r>
            <w:proofErr w:type="spellStart"/>
            <w:r w:rsidRPr="00C1498B">
              <w:rPr>
                <w:color w:val="000000"/>
                <w:sz w:val="18"/>
                <w:szCs w:val="18"/>
              </w:rPr>
              <w:t>мцниципальное</w:t>
            </w:r>
            <w:proofErr w:type="spellEnd"/>
            <w:r w:rsidRPr="00C1498B">
              <w:rPr>
                <w:color w:val="000000"/>
                <w:sz w:val="18"/>
                <w:szCs w:val="18"/>
              </w:rPr>
              <w:t xml:space="preserve"> образование</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Плишкино</w:t>
            </w:r>
            <w:proofErr w:type="spellEnd"/>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Юбилейная</w:t>
            </w:r>
          </w:p>
        </w:tc>
        <w:tc>
          <w:tcPr>
            <w:tcW w:w="1146"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63"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1000</w:t>
            </w:r>
          </w:p>
        </w:tc>
        <w:tc>
          <w:tcPr>
            <w:tcW w:w="1273"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67</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37</w:t>
            </w:r>
          </w:p>
        </w:tc>
        <w:tc>
          <w:tcPr>
            <w:tcW w:w="1572"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w:t>
            </w:r>
            <w:proofErr w:type="spellStart"/>
            <w:r w:rsidRPr="00C1498B">
              <w:rPr>
                <w:color w:val="000000"/>
                <w:sz w:val="18"/>
                <w:szCs w:val="18"/>
              </w:rPr>
              <w:t>мцниципальное</w:t>
            </w:r>
            <w:proofErr w:type="spellEnd"/>
            <w:r w:rsidRPr="00C1498B">
              <w:rPr>
                <w:color w:val="000000"/>
                <w:sz w:val="18"/>
                <w:szCs w:val="18"/>
              </w:rPr>
              <w:t xml:space="preserve"> образование</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Хомутово</w:t>
            </w:r>
          </w:p>
        </w:tc>
        <w:tc>
          <w:tcPr>
            <w:tcW w:w="1134"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Колхозная</w:t>
            </w:r>
          </w:p>
        </w:tc>
        <w:tc>
          <w:tcPr>
            <w:tcW w:w="1146"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1А</w:t>
            </w:r>
          </w:p>
        </w:tc>
        <w:tc>
          <w:tcPr>
            <w:tcW w:w="1263"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7000</w:t>
            </w:r>
          </w:p>
        </w:tc>
        <w:tc>
          <w:tcPr>
            <w:tcW w:w="1273"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38</w:t>
            </w:r>
          </w:p>
        </w:tc>
        <w:tc>
          <w:tcPr>
            <w:tcW w:w="1572"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w:t>
            </w:r>
            <w:proofErr w:type="spellStart"/>
            <w:r w:rsidRPr="00C1498B">
              <w:rPr>
                <w:color w:val="000000"/>
                <w:sz w:val="18"/>
                <w:szCs w:val="18"/>
              </w:rPr>
              <w:t>мцниципальное</w:t>
            </w:r>
            <w:proofErr w:type="spellEnd"/>
            <w:r w:rsidRPr="00C1498B">
              <w:rPr>
                <w:color w:val="000000"/>
                <w:sz w:val="18"/>
                <w:szCs w:val="18"/>
              </w:rPr>
              <w:t xml:space="preserve"> образование</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Куда</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Подгорная</w:t>
            </w:r>
          </w:p>
        </w:tc>
        <w:tc>
          <w:tcPr>
            <w:tcW w:w="1146"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15/1</w:t>
            </w:r>
          </w:p>
        </w:tc>
        <w:tc>
          <w:tcPr>
            <w:tcW w:w="1263"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1000</w:t>
            </w:r>
          </w:p>
        </w:tc>
        <w:tc>
          <w:tcPr>
            <w:tcW w:w="1273"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59</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39</w:t>
            </w:r>
          </w:p>
        </w:tc>
        <w:tc>
          <w:tcPr>
            <w:tcW w:w="1572"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w:t>
            </w:r>
            <w:proofErr w:type="spellStart"/>
            <w:r w:rsidRPr="00C1498B">
              <w:rPr>
                <w:color w:val="000000"/>
                <w:sz w:val="18"/>
                <w:szCs w:val="18"/>
              </w:rPr>
              <w:t>мцниципальное</w:t>
            </w:r>
            <w:proofErr w:type="spellEnd"/>
            <w:r w:rsidRPr="00C1498B">
              <w:rPr>
                <w:color w:val="000000"/>
                <w:sz w:val="18"/>
                <w:szCs w:val="18"/>
              </w:rPr>
              <w:t xml:space="preserve"> образование</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Позднякова</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Кузьмихинская</w:t>
            </w:r>
            <w:proofErr w:type="spellEnd"/>
          </w:p>
        </w:tc>
        <w:tc>
          <w:tcPr>
            <w:tcW w:w="1146"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2г</w:t>
            </w:r>
          </w:p>
        </w:tc>
        <w:tc>
          <w:tcPr>
            <w:tcW w:w="1263"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1000</w:t>
            </w:r>
          </w:p>
        </w:tc>
        <w:tc>
          <w:tcPr>
            <w:tcW w:w="1273"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356</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40</w:t>
            </w:r>
          </w:p>
        </w:tc>
        <w:tc>
          <w:tcPr>
            <w:tcW w:w="1572"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Позднякова</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Мостовая</w:t>
            </w:r>
          </w:p>
        </w:tc>
        <w:tc>
          <w:tcPr>
            <w:tcW w:w="1146"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6В</w:t>
            </w:r>
          </w:p>
        </w:tc>
        <w:tc>
          <w:tcPr>
            <w:tcW w:w="1263"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2000</w:t>
            </w:r>
          </w:p>
        </w:tc>
        <w:tc>
          <w:tcPr>
            <w:tcW w:w="1273"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356</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41</w:t>
            </w:r>
          </w:p>
        </w:tc>
        <w:tc>
          <w:tcPr>
            <w:tcW w:w="1572"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Куда</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Ленина</w:t>
            </w:r>
          </w:p>
        </w:tc>
        <w:tc>
          <w:tcPr>
            <w:tcW w:w="1146"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 </w:t>
            </w:r>
          </w:p>
        </w:tc>
        <w:tc>
          <w:tcPr>
            <w:tcW w:w="1263"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25000</w:t>
            </w:r>
          </w:p>
        </w:tc>
        <w:tc>
          <w:tcPr>
            <w:tcW w:w="1273"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1200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rFonts w:ascii="Calibri" w:hAnsi="Calibri"/>
                <w:color w:val="000000"/>
                <w:sz w:val="18"/>
                <w:szCs w:val="18"/>
              </w:rPr>
            </w:pPr>
            <w:r w:rsidRPr="00C1498B">
              <w:rPr>
                <w:rFonts w:ascii="Calibri" w:hAnsi="Calibri"/>
                <w:color w:val="000000"/>
                <w:sz w:val="18"/>
                <w:szCs w:val="18"/>
              </w:rPr>
              <w:t>42</w:t>
            </w:r>
          </w:p>
        </w:tc>
        <w:tc>
          <w:tcPr>
            <w:tcW w:w="1572"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Иркутский район</w:t>
            </w:r>
          </w:p>
        </w:tc>
        <w:tc>
          <w:tcPr>
            <w:tcW w:w="1559" w:type="dxa"/>
            <w:gridSpan w:val="3"/>
            <w:tcBorders>
              <w:top w:val="nil"/>
              <w:left w:val="nil"/>
              <w:bottom w:val="single" w:sz="4" w:space="0" w:color="auto"/>
              <w:right w:val="single" w:sz="4" w:space="0" w:color="auto"/>
            </w:tcBorders>
            <w:shd w:val="clear" w:color="auto" w:fill="auto"/>
            <w:vAlign w:val="center"/>
            <w:hideMark/>
          </w:tcPr>
          <w:p w:rsidR="00C1498B" w:rsidRPr="00C1498B" w:rsidRDefault="00C1498B" w:rsidP="00C1498B">
            <w:pPr>
              <w:ind w:left="0" w:firstLine="0"/>
              <w:jc w:val="center"/>
              <w:rPr>
                <w:color w:val="000000"/>
                <w:sz w:val="18"/>
                <w:szCs w:val="18"/>
              </w:rPr>
            </w:pPr>
            <w:proofErr w:type="spellStart"/>
            <w:r w:rsidRPr="00C1498B">
              <w:rPr>
                <w:color w:val="000000"/>
                <w:sz w:val="18"/>
                <w:szCs w:val="18"/>
              </w:rPr>
              <w:t>Хомутовское</w:t>
            </w:r>
            <w:proofErr w:type="spellEnd"/>
            <w:r w:rsidRPr="00C1498B">
              <w:rPr>
                <w:color w:val="000000"/>
                <w:sz w:val="18"/>
                <w:szCs w:val="18"/>
              </w:rPr>
              <w:t xml:space="preserve"> муниципальное образование</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Хомутово</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Колхозная</w:t>
            </w:r>
          </w:p>
        </w:tc>
        <w:tc>
          <w:tcPr>
            <w:tcW w:w="1146" w:type="dxa"/>
            <w:gridSpan w:val="4"/>
            <w:tcBorders>
              <w:top w:val="nil"/>
              <w:left w:val="nil"/>
              <w:bottom w:val="single" w:sz="4" w:space="0" w:color="auto"/>
              <w:right w:val="single" w:sz="4" w:space="0" w:color="auto"/>
            </w:tcBorders>
            <w:shd w:val="clear" w:color="auto" w:fill="auto"/>
            <w:noWrap/>
            <w:vAlign w:val="bottom"/>
            <w:hideMark/>
          </w:tcPr>
          <w:p w:rsidR="00C1498B" w:rsidRPr="00C1498B" w:rsidRDefault="00C1498B" w:rsidP="00C1498B">
            <w:pPr>
              <w:ind w:left="0" w:firstLine="0"/>
              <w:jc w:val="left"/>
              <w:rPr>
                <w:rFonts w:ascii="Calibri" w:hAnsi="Calibri"/>
                <w:color w:val="000000"/>
                <w:sz w:val="18"/>
                <w:szCs w:val="18"/>
              </w:rPr>
            </w:pPr>
            <w:r w:rsidRPr="00C1498B">
              <w:rPr>
                <w:rFonts w:ascii="Calibri" w:hAnsi="Calibri"/>
                <w:color w:val="000000"/>
                <w:sz w:val="18"/>
                <w:szCs w:val="18"/>
              </w:rPr>
              <w:t> </w:t>
            </w:r>
          </w:p>
        </w:tc>
        <w:tc>
          <w:tcPr>
            <w:tcW w:w="1263" w:type="dxa"/>
            <w:gridSpan w:val="4"/>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20000</w:t>
            </w:r>
          </w:p>
        </w:tc>
        <w:tc>
          <w:tcPr>
            <w:tcW w:w="1273" w:type="dxa"/>
            <w:tcBorders>
              <w:top w:val="nil"/>
              <w:left w:val="nil"/>
              <w:bottom w:val="single" w:sz="4" w:space="0" w:color="auto"/>
              <w:right w:val="single" w:sz="4" w:space="0" w:color="auto"/>
            </w:tcBorders>
            <w:shd w:val="clear" w:color="auto" w:fill="auto"/>
            <w:noWrap/>
            <w:vAlign w:val="bottom"/>
            <w:hideMark/>
          </w:tcPr>
          <w:p w:rsidR="00C1498B" w:rsidRPr="00C1498B" w:rsidRDefault="00C1498B" w:rsidP="00C1498B">
            <w:pPr>
              <w:ind w:left="0" w:firstLine="0"/>
              <w:jc w:val="right"/>
              <w:rPr>
                <w:color w:val="000000"/>
                <w:sz w:val="18"/>
                <w:szCs w:val="18"/>
              </w:rPr>
            </w:pPr>
            <w:r w:rsidRPr="00C1498B">
              <w:rPr>
                <w:color w:val="000000"/>
                <w:sz w:val="18"/>
                <w:szCs w:val="18"/>
              </w:rPr>
              <w:t>4800</w:t>
            </w:r>
          </w:p>
        </w:tc>
        <w:tc>
          <w:tcPr>
            <w:tcW w:w="1279" w:type="dxa"/>
            <w:tcBorders>
              <w:top w:val="nil"/>
              <w:left w:val="nil"/>
              <w:bottom w:val="single" w:sz="4" w:space="0" w:color="auto"/>
              <w:right w:val="single" w:sz="4" w:space="0" w:color="auto"/>
            </w:tcBorders>
            <w:shd w:val="clear" w:color="auto" w:fill="auto"/>
            <w:noWrap/>
            <w:vAlign w:val="center"/>
            <w:hideMark/>
          </w:tcPr>
          <w:p w:rsidR="00C1498B" w:rsidRPr="00C1498B" w:rsidRDefault="00C1498B" w:rsidP="00C1498B">
            <w:pPr>
              <w:ind w:left="0" w:firstLine="0"/>
              <w:jc w:val="center"/>
              <w:rPr>
                <w:color w:val="000000"/>
                <w:sz w:val="18"/>
                <w:szCs w:val="18"/>
              </w:rPr>
            </w:pPr>
            <w:r w:rsidRPr="00C1498B">
              <w:rPr>
                <w:color w:val="000000"/>
                <w:sz w:val="18"/>
                <w:szCs w:val="18"/>
              </w:rPr>
              <w:t>800,00</w:t>
            </w:r>
          </w:p>
        </w:tc>
      </w:tr>
      <w:tr w:rsidR="00C1498B" w:rsidRPr="00C1498B" w:rsidTr="00C71148">
        <w:trPr>
          <w:trHeight w:val="315"/>
        </w:trPr>
        <w:tc>
          <w:tcPr>
            <w:tcW w:w="414" w:type="dxa"/>
            <w:gridSpan w:val="2"/>
            <w:tcBorders>
              <w:top w:val="nil"/>
              <w:left w:val="single" w:sz="4" w:space="0" w:color="auto"/>
              <w:bottom w:val="single" w:sz="4" w:space="0" w:color="auto"/>
              <w:right w:val="single" w:sz="4" w:space="0" w:color="auto"/>
            </w:tcBorders>
            <w:shd w:val="clear" w:color="000000" w:fill="BFBFBF"/>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572" w:type="dxa"/>
            <w:gridSpan w:val="4"/>
            <w:tcBorders>
              <w:top w:val="nil"/>
              <w:left w:val="nil"/>
              <w:bottom w:val="single" w:sz="4" w:space="0" w:color="auto"/>
              <w:right w:val="single" w:sz="4" w:space="0" w:color="auto"/>
            </w:tcBorders>
            <w:shd w:val="clear" w:color="000000" w:fill="BFBFBF"/>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Итого</w:t>
            </w:r>
          </w:p>
        </w:tc>
        <w:tc>
          <w:tcPr>
            <w:tcW w:w="1559" w:type="dxa"/>
            <w:gridSpan w:val="3"/>
            <w:tcBorders>
              <w:top w:val="nil"/>
              <w:left w:val="nil"/>
              <w:bottom w:val="single" w:sz="4" w:space="0" w:color="auto"/>
              <w:right w:val="single" w:sz="4" w:space="0" w:color="auto"/>
            </w:tcBorders>
            <w:shd w:val="clear" w:color="000000" w:fill="BFBFBF"/>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276" w:type="dxa"/>
            <w:gridSpan w:val="2"/>
            <w:tcBorders>
              <w:top w:val="nil"/>
              <w:left w:val="nil"/>
              <w:bottom w:val="single" w:sz="4" w:space="0" w:color="auto"/>
              <w:right w:val="single" w:sz="4" w:space="0" w:color="auto"/>
            </w:tcBorders>
            <w:shd w:val="clear" w:color="000000" w:fill="BFBFBF"/>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134" w:type="dxa"/>
            <w:gridSpan w:val="3"/>
            <w:tcBorders>
              <w:top w:val="nil"/>
              <w:left w:val="nil"/>
              <w:bottom w:val="single" w:sz="4" w:space="0" w:color="auto"/>
              <w:right w:val="single" w:sz="4" w:space="0" w:color="auto"/>
            </w:tcBorders>
            <w:shd w:val="clear" w:color="000000" w:fill="BFBFBF"/>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146" w:type="dxa"/>
            <w:gridSpan w:val="4"/>
            <w:tcBorders>
              <w:top w:val="nil"/>
              <w:left w:val="nil"/>
              <w:bottom w:val="single" w:sz="4" w:space="0" w:color="auto"/>
              <w:right w:val="single" w:sz="4" w:space="0" w:color="auto"/>
            </w:tcBorders>
            <w:shd w:val="clear" w:color="000000" w:fill="BFBFBF"/>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263" w:type="dxa"/>
            <w:gridSpan w:val="4"/>
            <w:tcBorders>
              <w:top w:val="nil"/>
              <w:left w:val="nil"/>
              <w:bottom w:val="single" w:sz="4" w:space="0" w:color="auto"/>
              <w:right w:val="single" w:sz="4" w:space="0" w:color="auto"/>
            </w:tcBorders>
            <w:shd w:val="clear" w:color="000000" w:fill="BFBFBF"/>
            <w:noWrap/>
            <w:vAlign w:val="bottom"/>
            <w:hideMark/>
          </w:tcPr>
          <w:p w:rsidR="00C1498B" w:rsidRPr="00C1498B" w:rsidRDefault="00C1498B" w:rsidP="00C1498B">
            <w:pPr>
              <w:ind w:left="0" w:firstLine="0"/>
              <w:jc w:val="right"/>
              <w:rPr>
                <w:color w:val="000000"/>
                <w:sz w:val="18"/>
                <w:szCs w:val="18"/>
              </w:rPr>
            </w:pPr>
            <w:r w:rsidRPr="00C1498B">
              <w:rPr>
                <w:color w:val="000000"/>
                <w:sz w:val="18"/>
                <w:szCs w:val="18"/>
              </w:rPr>
              <w:t>153082,65</w:t>
            </w:r>
          </w:p>
        </w:tc>
        <w:tc>
          <w:tcPr>
            <w:tcW w:w="1273" w:type="dxa"/>
            <w:tcBorders>
              <w:top w:val="nil"/>
              <w:left w:val="nil"/>
              <w:bottom w:val="single" w:sz="4" w:space="0" w:color="auto"/>
              <w:right w:val="single" w:sz="4" w:space="0" w:color="auto"/>
            </w:tcBorders>
            <w:shd w:val="clear" w:color="000000" w:fill="BFBFBF"/>
            <w:noWrap/>
            <w:vAlign w:val="bottom"/>
            <w:hideMark/>
          </w:tcPr>
          <w:p w:rsidR="00C1498B" w:rsidRPr="00C1498B" w:rsidRDefault="00C1498B" w:rsidP="00C1498B">
            <w:pPr>
              <w:ind w:left="0" w:firstLine="0"/>
              <w:jc w:val="left"/>
              <w:rPr>
                <w:color w:val="000000"/>
                <w:sz w:val="18"/>
                <w:szCs w:val="18"/>
              </w:rPr>
            </w:pPr>
            <w:r w:rsidRPr="00C1498B">
              <w:rPr>
                <w:color w:val="000000"/>
                <w:sz w:val="18"/>
                <w:szCs w:val="18"/>
              </w:rPr>
              <w:t> </w:t>
            </w:r>
          </w:p>
        </w:tc>
        <w:tc>
          <w:tcPr>
            <w:tcW w:w="1279" w:type="dxa"/>
            <w:tcBorders>
              <w:top w:val="nil"/>
              <w:left w:val="nil"/>
              <w:bottom w:val="single" w:sz="4" w:space="0" w:color="auto"/>
              <w:right w:val="single" w:sz="4" w:space="0" w:color="auto"/>
            </w:tcBorders>
            <w:shd w:val="clear" w:color="000000" w:fill="BFBFBF"/>
            <w:noWrap/>
            <w:vAlign w:val="bottom"/>
            <w:hideMark/>
          </w:tcPr>
          <w:p w:rsidR="00C1498B" w:rsidRPr="00C1498B" w:rsidRDefault="00C1498B" w:rsidP="00C1498B">
            <w:pPr>
              <w:ind w:left="0" w:firstLine="0"/>
              <w:jc w:val="right"/>
              <w:rPr>
                <w:color w:val="000000"/>
                <w:sz w:val="18"/>
                <w:szCs w:val="18"/>
              </w:rPr>
            </w:pPr>
            <w:r w:rsidRPr="00C1498B">
              <w:rPr>
                <w:color w:val="000000"/>
                <w:sz w:val="18"/>
                <w:szCs w:val="18"/>
              </w:rPr>
              <w:t>83322,34</w:t>
            </w:r>
          </w:p>
        </w:tc>
      </w:tr>
    </w:tbl>
    <w:p w:rsidR="004B2228" w:rsidRDefault="004B2228" w:rsidP="00564F6D">
      <w:pPr>
        <w:ind w:left="0" w:firstLine="0"/>
        <w:rPr>
          <w:sz w:val="18"/>
          <w:szCs w:val="18"/>
        </w:rPr>
      </w:pPr>
    </w:p>
    <w:p w:rsidR="008E2928" w:rsidRPr="007E1C3E" w:rsidRDefault="008E2928" w:rsidP="007E1C3E">
      <w:pPr>
        <w:ind w:left="0" w:firstLine="567"/>
        <w:rPr>
          <w:sz w:val="18"/>
          <w:szCs w:val="18"/>
        </w:rPr>
      </w:pPr>
    </w:p>
    <w:p w:rsidR="008E2928" w:rsidRPr="00F30B89" w:rsidRDefault="008E2928" w:rsidP="008E2928">
      <w:pPr>
        <w:ind w:left="0" w:firstLine="567"/>
        <w:jc w:val="center"/>
        <w:rPr>
          <w:sz w:val="18"/>
          <w:szCs w:val="18"/>
        </w:rPr>
      </w:pPr>
      <w:r w:rsidRPr="00F30B89">
        <w:rPr>
          <w:sz w:val="18"/>
          <w:szCs w:val="18"/>
        </w:rPr>
        <w:t>РОССИЙСКАЯ ФЕДЕРАЦИЯ</w:t>
      </w:r>
    </w:p>
    <w:p w:rsidR="008E2928" w:rsidRPr="00F30B89" w:rsidRDefault="008E2928" w:rsidP="008E2928">
      <w:pPr>
        <w:keepNext/>
        <w:ind w:left="0" w:firstLine="567"/>
        <w:jc w:val="center"/>
        <w:outlineLvl w:val="0"/>
        <w:rPr>
          <w:sz w:val="18"/>
          <w:szCs w:val="18"/>
          <w:lang w:eastAsia="x-none"/>
        </w:rPr>
      </w:pPr>
      <w:r w:rsidRPr="00F30B89">
        <w:rPr>
          <w:sz w:val="18"/>
          <w:szCs w:val="18"/>
          <w:lang w:val="x-none" w:eastAsia="x-none"/>
        </w:rPr>
        <w:t>ИРКУТСКАЯ ОБЛАСТЬ  ИРКУТСКИЙ РАЙОН</w:t>
      </w:r>
    </w:p>
    <w:p w:rsidR="008E2928" w:rsidRPr="00F30B89" w:rsidRDefault="008E2928" w:rsidP="008E2928">
      <w:pPr>
        <w:ind w:left="0" w:firstLine="567"/>
        <w:jc w:val="center"/>
        <w:rPr>
          <w:sz w:val="18"/>
          <w:szCs w:val="18"/>
        </w:rPr>
      </w:pPr>
      <w:r w:rsidRPr="00F30B89">
        <w:rPr>
          <w:sz w:val="18"/>
          <w:szCs w:val="18"/>
        </w:rPr>
        <w:t>ХОМУТОВСКОЕ МУНИЦИПАЛЬНОЕ ОБРАЗОВАНИЕ</w:t>
      </w:r>
    </w:p>
    <w:p w:rsidR="008E2928" w:rsidRPr="00F30B89" w:rsidRDefault="008E2928" w:rsidP="008E2928">
      <w:pPr>
        <w:ind w:left="0" w:firstLine="567"/>
        <w:jc w:val="center"/>
        <w:rPr>
          <w:b/>
          <w:sz w:val="18"/>
          <w:szCs w:val="18"/>
        </w:rPr>
      </w:pPr>
      <w:r w:rsidRPr="00F30B89">
        <w:rPr>
          <w:b/>
          <w:sz w:val="18"/>
          <w:szCs w:val="18"/>
        </w:rPr>
        <w:t>АДМИНИСТРАЦИЯ</w:t>
      </w:r>
    </w:p>
    <w:p w:rsidR="008E2928" w:rsidRPr="00F30B89" w:rsidRDefault="008E2928" w:rsidP="008E2928">
      <w:pPr>
        <w:keepNext/>
        <w:ind w:left="0" w:firstLine="567"/>
        <w:jc w:val="center"/>
        <w:outlineLvl w:val="1"/>
        <w:rPr>
          <w:b/>
          <w:bCs/>
          <w:sz w:val="18"/>
          <w:szCs w:val="18"/>
          <w:lang w:eastAsia="x-none"/>
        </w:rPr>
      </w:pPr>
      <w:r w:rsidRPr="00F30B89">
        <w:rPr>
          <w:b/>
          <w:bCs/>
          <w:sz w:val="18"/>
          <w:szCs w:val="18"/>
          <w:lang w:eastAsia="x-none"/>
        </w:rPr>
        <w:lastRenderedPageBreak/>
        <w:t>ПОСТАНОВЛЕНИЕ</w:t>
      </w:r>
    </w:p>
    <w:p w:rsidR="008E2928" w:rsidRPr="00F30B89" w:rsidRDefault="008E2928" w:rsidP="008E2928">
      <w:pPr>
        <w:keepNext/>
        <w:ind w:left="0" w:firstLine="567"/>
        <w:outlineLvl w:val="1"/>
        <w:rPr>
          <w:b/>
          <w:bCs/>
          <w:sz w:val="18"/>
          <w:szCs w:val="18"/>
          <w:lang w:eastAsia="x-none"/>
        </w:rPr>
      </w:pPr>
    </w:p>
    <w:p w:rsidR="008E2928" w:rsidRPr="00F30B89" w:rsidRDefault="008E2928" w:rsidP="008E2928">
      <w:pPr>
        <w:ind w:left="0" w:firstLine="567"/>
        <w:rPr>
          <w:sz w:val="18"/>
          <w:szCs w:val="18"/>
          <w:u w:val="single"/>
        </w:rPr>
      </w:pPr>
      <w:r>
        <w:rPr>
          <w:sz w:val="18"/>
          <w:szCs w:val="18"/>
          <w:u w:val="single"/>
        </w:rPr>
        <w:t>06.07.2021 № 598пз</w:t>
      </w:r>
    </w:p>
    <w:p w:rsidR="008E2928" w:rsidRDefault="008E2928" w:rsidP="008E2928">
      <w:pPr>
        <w:ind w:left="0" w:firstLine="567"/>
        <w:rPr>
          <w:sz w:val="18"/>
          <w:szCs w:val="18"/>
        </w:rPr>
      </w:pPr>
      <w:r w:rsidRPr="00F30B89">
        <w:rPr>
          <w:sz w:val="18"/>
          <w:szCs w:val="18"/>
        </w:rPr>
        <w:t xml:space="preserve">       с. Хомутово</w:t>
      </w:r>
    </w:p>
    <w:p w:rsidR="007E1C3E" w:rsidRPr="007E1C3E" w:rsidRDefault="007E1C3E" w:rsidP="007E1C3E">
      <w:pPr>
        <w:ind w:left="0" w:firstLine="567"/>
        <w:rPr>
          <w:sz w:val="18"/>
          <w:szCs w:val="18"/>
        </w:rPr>
      </w:pPr>
    </w:p>
    <w:p w:rsidR="008E2928" w:rsidRPr="008E2928" w:rsidRDefault="008E2928" w:rsidP="008E2928">
      <w:pPr>
        <w:ind w:left="0" w:firstLine="567"/>
        <w:rPr>
          <w:sz w:val="18"/>
          <w:szCs w:val="18"/>
        </w:rPr>
      </w:pPr>
      <w:r w:rsidRPr="008E2928">
        <w:rPr>
          <w:sz w:val="18"/>
          <w:szCs w:val="18"/>
        </w:rPr>
        <w:t>О предоставлении разрешения</w:t>
      </w:r>
      <w:r>
        <w:rPr>
          <w:sz w:val="18"/>
          <w:szCs w:val="18"/>
        </w:rPr>
        <w:t xml:space="preserve"> </w:t>
      </w:r>
      <w:r w:rsidRPr="008E2928">
        <w:rPr>
          <w:sz w:val="18"/>
          <w:szCs w:val="18"/>
        </w:rPr>
        <w:t>на условно разрешенный вид</w:t>
      </w:r>
      <w:r>
        <w:rPr>
          <w:sz w:val="18"/>
          <w:szCs w:val="18"/>
        </w:rPr>
        <w:t xml:space="preserve"> </w:t>
      </w:r>
      <w:r w:rsidRPr="008E2928">
        <w:rPr>
          <w:sz w:val="18"/>
          <w:szCs w:val="18"/>
        </w:rPr>
        <w:t>использования земельного участка</w:t>
      </w:r>
    </w:p>
    <w:p w:rsidR="008E2928" w:rsidRPr="008E2928" w:rsidRDefault="008E2928" w:rsidP="008E2928">
      <w:pPr>
        <w:autoSpaceDE w:val="0"/>
        <w:autoSpaceDN w:val="0"/>
        <w:adjustRightInd w:val="0"/>
        <w:ind w:left="0" w:firstLine="567"/>
        <w:rPr>
          <w:sz w:val="18"/>
          <w:szCs w:val="18"/>
        </w:rPr>
      </w:pPr>
    </w:p>
    <w:p w:rsidR="008E2928" w:rsidRDefault="008E2928" w:rsidP="008E2928">
      <w:pPr>
        <w:pStyle w:val="af7"/>
        <w:spacing w:after="0"/>
        <w:ind w:left="0" w:firstLine="567"/>
        <w:rPr>
          <w:sz w:val="18"/>
          <w:szCs w:val="18"/>
        </w:rPr>
      </w:pPr>
      <w:proofErr w:type="gramStart"/>
      <w:r w:rsidRPr="008E2928">
        <w:rPr>
          <w:sz w:val="18"/>
          <w:szCs w:val="18"/>
        </w:rPr>
        <w:t xml:space="preserve">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w:t>
      </w:r>
      <w:proofErr w:type="spellStart"/>
      <w:r w:rsidRPr="008E2928">
        <w:rPr>
          <w:sz w:val="18"/>
          <w:szCs w:val="18"/>
        </w:rPr>
        <w:t>Хомутовского</w:t>
      </w:r>
      <w:proofErr w:type="spellEnd"/>
      <w:r w:rsidRPr="008E2928">
        <w:rPr>
          <w:sz w:val="18"/>
          <w:szCs w:val="18"/>
        </w:rPr>
        <w:t xml:space="preserve"> муниципального образования,  на основании рекомендаций комиссии по подготовке правил землепользования и застройки </w:t>
      </w:r>
      <w:proofErr w:type="spellStart"/>
      <w:r w:rsidRPr="008E2928">
        <w:rPr>
          <w:sz w:val="18"/>
          <w:szCs w:val="18"/>
        </w:rPr>
        <w:t>Хомутовского</w:t>
      </w:r>
      <w:proofErr w:type="spellEnd"/>
      <w:proofErr w:type="gramEnd"/>
      <w:r w:rsidRPr="008E2928">
        <w:rPr>
          <w:sz w:val="18"/>
          <w:szCs w:val="18"/>
        </w:rPr>
        <w:t xml:space="preserve"> муниципального образования от 24.06.2021, рассмотрев заявление Соколова Николая Александровича и представленные документы, Администрация </w:t>
      </w:r>
      <w:proofErr w:type="spellStart"/>
      <w:r w:rsidRPr="008E2928">
        <w:rPr>
          <w:sz w:val="18"/>
          <w:szCs w:val="18"/>
        </w:rPr>
        <w:t>Хомутовского</w:t>
      </w:r>
      <w:proofErr w:type="spellEnd"/>
      <w:r w:rsidRPr="008E2928">
        <w:rPr>
          <w:sz w:val="18"/>
          <w:szCs w:val="18"/>
        </w:rPr>
        <w:t xml:space="preserve"> муниципального образования</w:t>
      </w:r>
    </w:p>
    <w:p w:rsidR="008E2928" w:rsidRPr="008E2928" w:rsidRDefault="008E2928" w:rsidP="008E2928">
      <w:pPr>
        <w:pStyle w:val="af7"/>
        <w:spacing w:after="0"/>
        <w:ind w:left="0" w:firstLine="567"/>
        <w:rPr>
          <w:sz w:val="18"/>
          <w:szCs w:val="18"/>
        </w:rPr>
      </w:pPr>
    </w:p>
    <w:p w:rsidR="008E2928" w:rsidRDefault="008E2928" w:rsidP="008E2928">
      <w:pPr>
        <w:pStyle w:val="af7"/>
        <w:spacing w:after="0"/>
        <w:ind w:left="0" w:firstLine="567"/>
        <w:rPr>
          <w:sz w:val="18"/>
          <w:szCs w:val="18"/>
        </w:rPr>
      </w:pPr>
      <w:r w:rsidRPr="008E2928">
        <w:rPr>
          <w:sz w:val="18"/>
          <w:szCs w:val="18"/>
        </w:rPr>
        <w:t>ПОСТАНОВЛЯЕТ:</w:t>
      </w:r>
    </w:p>
    <w:p w:rsidR="008E2928" w:rsidRPr="008E2928" w:rsidRDefault="008E2928" w:rsidP="008E2928">
      <w:pPr>
        <w:pStyle w:val="af7"/>
        <w:spacing w:after="0"/>
        <w:ind w:left="0" w:firstLine="567"/>
        <w:rPr>
          <w:sz w:val="18"/>
          <w:szCs w:val="18"/>
        </w:rPr>
      </w:pPr>
    </w:p>
    <w:p w:rsidR="008E2928" w:rsidRPr="008E2928" w:rsidRDefault="008E2928" w:rsidP="008E2928">
      <w:pPr>
        <w:pStyle w:val="af9"/>
        <w:numPr>
          <w:ilvl w:val="0"/>
          <w:numId w:val="22"/>
        </w:numPr>
        <w:tabs>
          <w:tab w:val="left" w:pos="1134"/>
        </w:tabs>
        <w:ind w:left="0" w:firstLine="567"/>
        <w:rPr>
          <w:sz w:val="18"/>
          <w:szCs w:val="18"/>
        </w:rPr>
      </w:pPr>
      <w:r w:rsidRPr="008E2928">
        <w:rPr>
          <w:sz w:val="18"/>
          <w:szCs w:val="18"/>
        </w:rPr>
        <w:t xml:space="preserve">Предоставить разрешение на условно разрешенный вид использования земельного участка с кадастровым номером 38:06:100922:3591, площадью 1960 </w:t>
      </w:r>
      <w:proofErr w:type="spellStart"/>
      <w:r w:rsidRPr="008E2928">
        <w:rPr>
          <w:sz w:val="18"/>
          <w:szCs w:val="18"/>
        </w:rPr>
        <w:t>кв.м</w:t>
      </w:r>
      <w:proofErr w:type="spellEnd"/>
      <w:r w:rsidRPr="008E2928">
        <w:rPr>
          <w:sz w:val="18"/>
          <w:szCs w:val="18"/>
        </w:rPr>
        <w:t>., расположенного по адресу: Российская Федерация, Иркутская область, Иркутский район, д. Куда, пер. Добрый, 7, «Для индивидуального жилищного строительства»;</w:t>
      </w:r>
    </w:p>
    <w:p w:rsidR="008E2928" w:rsidRPr="008E2928" w:rsidRDefault="008E2928" w:rsidP="008E2928">
      <w:pPr>
        <w:ind w:left="0" w:firstLine="567"/>
        <w:rPr>
          <w:sz w:val="18"/>
          <w:szCs w:val="18"/>
        </w:rPr>
      </w:pPr>
      <w:r w:rsidRPr="008E2928">
        <w:rPr>
          <w:sz w:val="18"/>
          <w:szCs w:val="18"/>
        </w:rPr>
        <w:t>2. Опубликовать настоящее постановление в установленном законом порядке.</w:t>
      </w:r>
    </w:p>
    <w:p w:rsidR="008E2928" w:rsidRPr="008E2928" w:rsidRDefault="008E2928" w:rsidP="008E2928">
      <w:pPr>
        <w:pStyle w:val="af9"/>
        <w:ind w:left="0" w:firstLine="567"/>
        <w:rPr>
          <w:sz w:val="18"/>
          <w:szCs w:val="18"/>
        </w:rPr>
      </w:pPr>
      <w:r w:rsidRPr="008E2928">
        <w:rPr>
          <w:sz w:val="18"/>
          <w:szCs w:val="18"/>
        </w:rPr>
        <w:t xml:space="preserve">3. </w:t>
      </w:r>
      <w:proofErr w:type="gramStart"/>
      <w:r w:rsidRPr="008E2928">
        <w:rPr>
          <w:sz w:val="18"/>
          <w:szCs w:val="18"/>
        </w:rPr>
        <w:t>Контроль за</w:t>
      </w:r>
      <w:proofErr w:type="gramEnd"/>
      <w:r w:rsidRPr="008E2928">
        <w:rPr>
          <w:sz w:val="18"/>
          <w:szCs w:val="18"/>
        </w:rPr>
        <w:t xml:space="preserve"> исполнением настоящего постановления возложить на Заместителя Главы администрации </w:t>
      </w:r>
      <w:proofErr w:type="spellStart"/>
      <w:r w:rsidRPr="008E2928">
        <w:rPr>
          <w:sz w:val="18"/>
          <w:szCs w:val="18"/>
        </w:rPr>
        <w:t>Хомутовского</w:t>
      </w:r>
      <w:proofErr w:type="spellEnd"/>
      <w:r w:rsidRPr="008E2928">
        <w:rPr>
          <w:sz w:val="18"/>
          <w:szCs w:val="18"/>
        </w:rPr>
        <w:t xml:space="preserve"> муниципального образования.</w:t>
      </w:r>
    </w:p>
    <w:p w:rsidR="008E2928" w:rsidRPr="008E2928" w:rsidRDefault="008E2928" w:rsidP="008E2928">
      <w:pPr>
        <w:ind w:left="0" w:firstLine="567"/>
        <w:rPr>
          <w:sz w:val="18"/>
          <w:szCs w:val="18"/>
        </w:rPr>
      </w:pPr>
    </w:p>
    <w:p w:rsidR="008E2928" w:rsidRPr="008E2928" w:rsidRDefault="008E2928" w:rsidP="008E2928">
      <w:pPr>
        <w:ind w:left="0" w:firstLine="567"/>
        <w:rPr>
          <w:sz w:val="18"/>
          <w:szCs w:val="18"/>
        </w:rPr>
      </w:pPr>
    </w:p>
    <w:p w:rsidR="008E2928" w:rsidRPr="008E2928" w:rsidRDefault="008E2928" w:rsidP="008E2928">
      <w:pPr>
        <w:ind w:left="0" w:firstLine="567"/>
        <w:rPr>
          <w:i/>
          <w:sz w:val="18"/>
          <w:szCs w:val="18"/>
        </w:rPr>
      </w:pPr>
      <w:r>
        <w:rPr>
          <w:i/>
          <w:sz w:val="18"/>
          <w:szCs w:val="18"/>
        </w:rPr>
        <w:t xml:space="preserve">                                                                     </w:t>
      </w:r>
      <w:proofErr w:type="gramStart"/>
      <w:r w:rsidRPr="008E2928">
        <w:rPr>
          <w:i/>
          <w:sz w:val="18"/>
          <w:szCs w:val="18"/>
        </w:rPr>
        <w:t>Исполняющий</w:t>
      </w:r>
      <w:proofErr w:type="gramEnd"/>
      <w:r w:rsidRPr="008E2928">
        <w:rPr>
          <w:i/>
          <w:sz w:val="18"/>
          <w:szCs w:val="18"/>
        </w:rPr>
        <w:t xml:space="preserve"> обязанности </w:t>
      </w:r>
      <w:r>
        <w:rPr>
          <w:i/>
          <w:sz w:val="18"/>
          <w:szCs w:val="18"/>
        </w:rPr>
        <w:t xml:space="preserve">                        </w:t>
      </w:r>
    </w:p>
    <w:p w:rsidR="008E2928" w:rsidRPr="008E2928" w:rsidRDefault="008E2928" w:rsidP="008E2928">
      <w:pPr>
        <w:ind w:left="0" w:firstLine="567"/>
        <w:jc w:val="right"/>
        <w:rPr>
          <w:i/>
          <w:sz w:val="18"/>
          <w:szCs w:val="18"/>
        </w:rPr>
      </w:pPr>
      <w:r w:rsidRPr="008E2928">
        <w:rPr>
          <w:i/>
          <w:sz w:val="18"/>
          <w:szCs w:val="18"/>
        </w:rPr>
        <w:t xml:space="preserve">Главы администрации                                                                А.В. Иваненко   </w:t>
      </w:r>
    </w:p>
    <w:p w:rsidR="008E2928" w:rsidRPr="008E2928" w:rsidRDefault="008E2928" w:rsidP="008E2928">
      <w:pPr>
        <w:ind w:left="0" w:firstLine="567"/>
        <w:rPr>
          <w:sz w:val="18"/>
          <w:szCs w:val="18"/>
        </w:rPr>
      </w:pPr>
    </w:p>
    <w:p w:rsidR="007E1C3E" w:rsidRPr="008E2928" w:rsidRDefault="007E1C3E" w:rsidP="008E2928">
      <w:pPr>
        <w:ind w:left="0" w:firstLine="567"/>
        <w:rPr>
          <w:sz w:val="18"/>
          <w:szCs w:val="18"/>
        </w:rPr>
      </w:pPr>
    </w:p>
    <w:p w:rsidR="007E1C3E" w:rsidRPr="007E1C3E" w:rsidRDefault="007E1C3E" w:rsidP="007E1C3E">
      <w:pPr>
        <w:ind w:left="0" w:firstLine="567"/>
        <w:rPr>
          <w:sz w:val="18"/>
          <w:szCs w:val="18"/>
        </w:rPr>
      </w:pPr>
    </w:p>
    <w:p w:rsidR="00303F8B" w:rsidRPr="00F30B89" w:rsidRDefault="00303F8B" w:rsidP="00303F8B">
      <w:pPr>
        <w:ind w:left="0" w:firstLine="567"/>
        <w:jc w:val="center"/>
        <w:rPr>
          <w:sz w:val="18"/>
          <w:szCs w:val="18"/>
        </w:rPr>
      </w:pPr>
      <w:r w:rsidRPr="00F30B89">
        <w:rPr>
          <w:sz w:val="18"/>
          <w:szCs w:val="18"/>
        </w:rPr>
        <w:t>РОССИЙСКАЯ ФЕДЕРАЦИЯ</w:t>
      </w:r>
    </w:p>
    <w:p w:rsidR="00303F8B" w:rsidRPr="00F30B89" w:rsidRDefault="00303F8B" w:rsidP="00303F8B">
      <w:pPr>
        <w:keepNext/>
        <w:ind w:left="0" w:firstLine="567"/>
        <w:jc w:val="center"/>
        <w:outlineLvl w:val="0"/>
        <w:rPr>
          <w:sz w:val="18"/>
          <w:szCs w:val="18"/>
          <w:lang w:eastAsia="x-none"/>
        </w:rPr>
      </w:pPr>
      <w:r w:rsidRPr="00F30B89">
        <w:rPr>
          <w:sz w:val="18"/>
          <w:szCs w:val="18"/>
          <w:lang w:val="x-none" w:eastAsia="x-none"/>
        </w:rPr>
        <w:t>ИРКУТСКАЯ ОБЛАСТЬ  ИРКУТСКИЙ РАЙОН</w:t>
      </w:r>
    </w:p>
    <w:p w:rsidR="00303F8B" w:rsidRPr="00F30B89" w:rsidRDefault="00303F8B" w:rsidP="00303F8B">
      <w:pPr>
        <w:ind w:left="0" w:firstLine="567"/>
        <w:jc w:val="center"/>
        <w:rPr>
          <w:sz w:val="18"/>
          <w:szCs w:val="18"/>
        </w:rPr>
      </w:pPr>
      <w:r w:rsidRPr="00F30B89">
        <w:rPr>
          <w:sz w:val="18"/>
          <w:szCs w:val="18"/>
        </w:rPr>
        <w:t>ХОМУТОВСКОЕ МУНИЦИПАЛЬНОЕ ОБРАЗОВАНИЕ</w:t>
      </w:r>
    </w:p>
    <w:p w:rsidR="00303F8B" w:rsidRPr="00F30B89" w:rsidRDefault="00303F8B" w:rsidP="00303F8B">
      <w:pPr>
        <w:ind w:left="0" w:firstLine="567"/>
        <w:jc w:val="center"/>
        <w:rPr>
          <w:b/>
          <w:sz w:val="18"/>
          <w:szCs w:val="18"/>
        </w:rPr>
      </w:pPr>
      <w:r w:rsidRPr="00F30B89">
        <w:rPr>
          <w:b/>
          <w:sz w:val="18"/>
          <w:szCs w:val="18"/>
        </w:rPr>
        <w:t>АДМИНИСТРАЦИЯ</w:t>
      </w:r>
    </w:p>
    <w:p w:rsidR="00303F8B" w:rsidRPr="00F30B89" w:rsidRDefault="00303F8B" w:rsidP="00303F8B">
      <w:pPr>
        <w:keepNext/>
        <w:ind w:left="0" w:firstLine="567"/>
        <w:jc w:val="center"/>
        <w:outlineLvl w:val="1"/>
        <w:rPr>
          <w:b/>
          <w:bCs/>
          <w:sz w:val="18"/>
          <w:szCs w:val="18"/>
          <w:lang w:eastAsia="x-none"/>
        </w:rPr>
      </w:pPr>
      <w:r w:rsidRPr="00F30B89">
        <w:rPr>
          <w:b/>
          <w:bCs/>
          <w:sz w:val="18"/>
          <w:szCs w:val="18"/>
          <w:lang w:eastAsia="x-none"/>
        </w:rPr>
        <w:t>ПОСТАНОВЛЕНИЕ</w:t>
      </w:r>
    </w:p>
    <w:p w:rsidR="00303F8B" w:rsidRPr="00F30B89" w:rsidRDefault="00303F8B" w:rsidP="00303F8B">
      <w:pPr>
        <w:keepNext/>
        <w:ind w:left="0" w:firstLine="567"/>
        <w:outlineLvl w:val="1"/>
        <w:rPr>
          <w:b/>
          <w:bCs/>
          <w:sz w:val="18"/>
          <w:szCs w:val="18"/>
          <w:lang w:eastAsia="x-none"/>
        </w:rPr>
      </w:pPr>
    </w:p>
    <w:p w:rsidR="00303F8B" w:rsidRPr="00F30B89" w:rsidRDefault="00303F8B" w:rsidP="00303F8B">
      <w:pPr>
        <w:ind w:left="0" w:firstLine="567"/>
        <w:rPr>
          <w:sz w:val="18"/>
          <w:szCs w:val="18"/>
          <w:u w:val="single"/>
        </w:rPr>
      </w:pPr>
      <w:r>
        <w:rPr>
          <w:sz w:val="18"/>
          <w:szCs w:val="18"/>
          <w:u w:val="single"/>
        </w:rPr>
        <w:t>06.07.2021 № 599пз</w:t>
      </w:r>
    </w:p>
    <w:p w:rsidR="00303F8B" w:rsidRDefault="00303F8B" w:rsidP="00303F8B">
      <w:pPr>
        <w:ind w:left="0" w:firstLine="567"/>
        <w:rPr>
          <w:sz w:val="18"/>
          <w:szCs w:val="18"/>
        </w:rPr>
      </w:pPr>
      <w:r w:rsidRPr="00F30B89">
        <w:rPr>
          <w:sz w:val="18"/>
          <w:szCs w:val="18"/>
        </w:rPr>
        <w:t xml:space="preserve">       с. Хомутово</w:t>
      </w:r>
    </w:p>
    <w:p w:rsidR="007E1C3E" w:rsidRPr="007E1C3E" w:rsidRDefault="007E1C3E" w:rsidP="007E1C3E">
      <w:pPr>
        <w:ind w:left="0" w:firstLine="567"/>
        <w:rPr>
          <w:sz w:val="18"/>
          <w:szCs w:val="18"/>
        </w:rPr>
      </w:pPr>
    </w:p>
    <w:p w:rsidR="00303F8B" w:rsidRPr="00303F8B" w:rsidRDefault="00303F8B" w:rsidP="00303F8B">
      <w:pPr>
        <w:pStyle w:val="af7"/>
        <w:spacing w:after="0"/>
        <w:ind w:left="0" w:firstLine="567"/>
        <w:rPr>
          <w:sz w:val="18"/>
          <w:szCs w:val="18"/>
        </w:rPr>
      </w:pPr>
      <w:r w:rsidRPr="00303F8B">
        <w:rPr>
          <w:sz w:val="18"/>
          <w:szCs w:val="1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03F8B" w:rsidRPr="00303F8B" w:rsidRDefault="00303F8B" w:rsidP="00303F8B">
      <w:pPr>
        <w:pStyle w:val="af7"/>
        <w:spacing w:after="0"/>
        <w:ind w:left="0" w:firstLine="567"/>
        <w:rPr>
          <w:sz w:val="18"/>
          <w:szCs w:val="18"/>
        </w:rPr>
      </w:pPr>
    </w:p>
    <w:p w:rsidR="00303F8B" w:rsidRDefault="00303F8B" w:rsidP="00303F8B">
      <w:pPr>
        <w:pStyle w:val="af7"/>
        <w:spacing w:after="0"/>
        <w:ind w:left="0" w:firstLine="567"/>
        <w:rPr>
          <w:sz w:val="18"/>
          <w:szCs w:val="18"/>
        </w:rPr>
      </w:pPr>
      <w:proofErr w:type="gramStart"/>
      <w:r w:rsidRPr="00303F8B">
        <w:rPr>
          <w:sz w:val="18"/>
          <w:szCs w:val="18"/>
        </w:rPr>
        <w:t xml:space="preserve">В соответствии со ст. 40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ст. 6 Устава </w:t>
      </w:r>
      <w:proofErr w:type="spellStart"/>
      <w:r w:rsidRPr="00303F8B">
        <w:rPr>
          <w:sz w:val="18"/>
          <w:szCs w:val="18"/>
        </w:rPr>
        <w:t>Хомутовского</w:t>
      </w:r>
      <w:proofErr w:type="spellEnd"/>
      <w:r w:rsidRPr="00303F8B">
        <w:rPr>
          <w:sz w:val="18"/>
          <w:szCs w:val="18"/>
        </w:rPr>
        <w:t xml:space="preserve"> муниципального образования,  на основании рекомендаций комиссии по подготовке правил землепользования и застройки </w:t>
      </w:r>
      <w:proofErr w:type="spellStart"/>
      <w:r w:rsidRPr="00303F8B">
        <w:rPr>
          <w:sz w:val="18"/>
          <w:szCs w:val="18"/>
        </w:rPr>
        <w:t>Хомутовского</w:t>
      </w:r>
      <w:proofErr w:type="spellEnd"/>
      <w:r w:rsidRPr="00303F8B">
        <w:rPr>
          <w:sz w:val="18"/>
          <w:szCs w:val="18"/>
        </w:rPr>
        <w:t xml:space="preserve"> муниципального образования от 16.06.2021, рассмотрев заявление гр. Шестаковой Марины Николаевны и представленные документы, Администрация </w:t>
      </w:r>
      <w:proofErr w:type="spellStart"/>
      <w:r w:rsidRPr="00303F8B">
        <w:rPr>
          <w:sz w:val="18"/>
          <w:szCs w:val="18"/>
        </w:rPr>
        <w:t>Хомутовского</w:t>
      </w:r>
      <w:proofErr w:type="spellEnd"/>
      <w:r w:rsidRPr="00303F8B">
        <w:rPr>
          <w:sz w:val="18"/>
          <w:szCs w:val="18"/>
        </w:rPr>
        <w:t xml:space="preserve"> муниципального</w:t>
      </w:r>
      <w:proofErr w:type="gramEnd"/>
      <w:r w:rsidRPr="00303F8B">
        <w:rPr>
          <w:sz w:val="18"/>
          <w:szCs w:val="18"/>
        </w:rPr>
        <w:t xml:space="preserve"> образования</w:t>
      </w:r>
    </w:p>
    <w:p w:rsidR="00303F8B" w:rsidRPr="00303F8B" w:rsidRDefault="00303F8B" w:rsidP="00303F8B">
      <w:pPr>
        <w:pStyle w:val="af7"/>
        <w:spacing w:after="0"/>
        <w:ind w:left="0" w:firstLine="567"/>
        <w:rPr>
          <w:sz w:val="18"/>
          <w:szCs w:val="18"/>
        </w:rPr>
      </w:pPr>
    </w:p>
    <w:p w:rsidR="00303F8B" w:rsidRDefault="00303F8B" w:rsidP="00303F8B">
      <w:pPr>
        <w:pStyle w:val="af7"/>
        <w:spacing w:after="0"/>
        <w:ind w:left="0" w:firstLine="567"/>
        <w:rPr>
          <w:sz w:val="18"/>
          <w:szCs w:val="18"/>
        </w:rPr>
      </w:pPr>
      <w:r w:rsidRPr="00303F8B">
        <w:rPr>
          <w:sz w:val="18"/>
          <w:szCs w:val="18"/>
        </w:rPr>
        <w:t>ПОСТАНОВЛЯЕТ:</w:t>
      </w:r>
    </w:p>
    <w:p w:rsidR="00303F8B" w:rsidRPr="00303F8B" w:rsidRDefault="00303F8B" w:rsidP="00303F8B">
      <w:pPr>
        <w:pStyle w:val="af7"/>
        <w:spacing w:after="0"/>
        <w:ind w:left="0" w:firstLine="567"/>
        <w:rPr>
          <w:sz w:val="18"/>
          <w:szCs w:val="18"/>
        </w:rPr>
      </w:pPr>
    </w:p>
    <w:p w:rsidR="00303F8B" w:rsidRPr="00303F8B" w:rsidRDefault="00303F8B" w:rsidP="00303F8B">
      <w:pPr>
        <w:ind w:left="0" w:firstLine="567"/>
        <w:rPr>
          <w:sz w:val="18"/>
          <w:szCs w:val="18"/>
        </w:rPr>
      </w:pPr>
      <w:r w:rsidRPr="00303F8B">
        <w:rPr>
          <w:sz w:val="18"/>
          <w:szCs w:val="18"/>
        </w:rPr>
        <w:t xml:space="preserve">1. Предоставить разрешение на отклонение от предельных параметров разрешенного строительства, реконструкции объектов капитального строительства в отношении земельных участков, образованных в результате раздела земельного участка с кадастровым номером 38:06:100104:369, площадью 1529 кв. м, расположенного по адресу: Иркутская область, Иркутский район, с. Хомутово, ул. </w:t>
      </w:r>
      <w:proofErr w:type="spellStart"/>
      <w:r w:rsidRPr="00303F8B">
        <w:rPr>
          <w:sz w:val="18"/>
          <w:szCs w:val="18"/>
        </w:rPr>
        <w:t>Доготарева</w:t>
      </w:r>
      <w:proofErr w:type="spellEnd"/>
      <w:r w:rsidRPr="00303F8B">
        <w:rPr>
          <w:sz w:val="18"/>
          <w:szCs w:val="18"/>
        </w:rPr>
        <w:t>, 42-2, в части уменьшения минимального размера фронтальной стороны земельных участков ЗУ</w:t>
      </w:r>
      <w:proofErr w:type="gramStart"/>
      <w:r w:rsidRPr="00303F8B">
        <w:rPr>
          <w:sz w:val="18"/>
          <w:szCs w:val="18"/>
        </w:rPr>
        <w:t>1</w:t>
      </w:r>
      <w:proofErr w:type="gramEnd"/>
      <w:r w:rsidRPr="00303F8B">
        <w:rPr>
          <w:sz w:val="18"/>
          <w:szCs w:val="18"/>
        </w:rPr>
        <w:t xml:space="preserve"> с 16 метров до 14,79 метров, ЗУ2 с 16 метров до 15,9 метров.</w:t>
      </w:r>
    </w:p>
    <w:p w:rsidR="00303F8B" w:rsidRPr="00303F8B" w:rsidRDefault="00303F8B" w:rsidP="00303F8B">
      <w:pPr>
        <w:ind w:left="0" w:firstLine="567"/>
        <w:rPr>
          <w:sz w:val="18"/>
          <w:szCs w:val="18"/>
        </w:rPr>
      </w:pPr>
      <w:r w:rsidRPr="00303F8B">
        <w:rPr>
          <w:sz w:val="18"/>
          <w:szCs w:val="18"/>
        </w:rPr>
        <w:t>2. Опубликовать настоящее постановление в установленном законом порядке.</w:t>
      </w:r>
    </w:p>
    <w:p w:rsidR="00303F8B" w:rsidRPr="00303F8B" w:rsidRDefault="00303F8B" w:rsidP="00303F8B">
      <w:pPr>
        <w:pStyle w:val="af9"/>
        <w:ind w:left="0" w:firstLine="567"/>
        <w:rPr>
          <w:sz w:val="18"/>
          <w:szCs w:val="18"/>
        </w:rPr>
      </w:pPr>
      <w:r w:rsidRPr="00303F8B">
        <w:rPr>
          <w:sz w:val="18"/>
          <w:szCs w:val="18"/>
        </w:rPr>
        <w:t xml:space="preserve">3. </w:t>
      </w:r>
      <w:proofErr w:type="gramStart"/>
      <w:r w:rsidRPr="00303F8B">
        <w:rPr>
          <w:sz w:val="18"/>
          <w:szCs w:val="18"/>
        </w:rPr>
        <w:t>Контроль за</w:t>
      </w:r>
      <w:proofErr w:type="gramEnd"/>
      <w:r w:rsidRPr="00303F8B">
        <w:rPr>
          <w:sz w:val="18"/>
          <w:szCs w:val="18"/>
        </w:rPr>
        <w:t xml:space="preserve"> исполнением настоящего постановления возложить на Заместителя Главы администрации </w:t>
      </w:r>
      <w:proofErr w:type="spellStart"/>
      <w:r w:rsidRPr="00303F8B">
        <w:rPr>
          <w:sz w:val="18"/>
          <w:szCs w:val="18"/>
        </w:rPr>
        <w:t>Хомутовского</w:t>
      </w:r>
      <w:proofErr w:type="spellEnd"/>
      <w:r w:rsidRPr="00303F8B">
        <w:rPr>
          <w:sz w:val="18"/>
          <w:szCs w:val="18"/>
        </w:rPr>
        <w:t xml:space="preserve"> муниципального образования.</w:t>
      </w:r>
    </w:p>
    <w:p w:rsidR="00303F8B" w:rsidRPr="00303F8B" w:rsidRDefault="00303F8B" w:rsidP="00303F8B">
      <w:pPr>
        <w:ind w:left="0" w:firstLine="567"/>
        <w:rPr>
          <w:sz w:val="18"/>
          <w:szCs w:val="18"/>
        </w:rPr>
      </w:pPr>
    </w:p>
    <w:p w:rsidR="00303F8B" w:rsidRPr="00303F8B" w:rsidRDefault="00303F8B" w:rsidP="00303F8B">
      <w:pPr>
        <w:ind w:left="0" w:firstLine="567"/>
        <w:rPr>
          <w:sz w:val="18"/>
          <w:szCs w:val="18"/>
        </w:rPr>
      </w:pPr>
    </w:p>
    <w:p w:rsidR="00303F8B" w:rsidRPr="00303F8B" w:rsidRDefault="00303F8B" w:rsidP="00303F8B">
      <w:pPr>
        <w:ind w:left="0" w:firstLine="567"/>
        <w:rPr>
          <w:sz w:val="18"/>
          <w:szCs w:val="18"/>
        </w:rPr>
      </w:pPr>
      <w:r>
        <w:rPr>
          <w:i/>
          <w:sz w:val="18"/>
          <w:szCs w:val="18"/>
        </w:rPr>
        <w:t xml:space="preserve">                                                                     </w:t>
      </w:r>
      <w:proofErr w:type="gramStart"/>
      <w:r w:rsidRPr="00303F8B">
        <w:rPr>
          <w:i/>
          <w:sz w:val="18"/>
          <w:szCs w:val="18"/>
        </w:rPr>
        <w:t>Исполняющий</w:t>
      </w:r>
      <w:proofErr w:type="gramEnd"/>
      <w:r w:rsidRPr="00303F8B">
        <w:rPr>
          <w:sz w:val="18"/>
          <w:szCs w:val="18"/>
        </w:rPr>
        <w:t xml:space="preserve"> </w:t>
      </w:r>
      <w:r w:rsidRPr="00303F8B">
        <w:rPr>
          <w:i/>
          <w:sz w:val="18"/>
          <w:szCs w:val="18"/>
        </w:rPr>
        <w:t>обязанности</w:t>
      </w:r>
      <w:r w:rsidRPr="00303F8B">
        <w:rPr>
          <w:sz w:val="18"/>
          <w:szCs w:val="18"/>
        </w:rPr>
        <w:t xml:space="preserve"> </w:t>
      </w:r>
    </w:p>
    <w:p w:rsidR="00303F8B" w:rsidRPr="00303F8B" w:rsidRDefault="00303F8B" w:rsidP="00303F8B">
      <w:pPr>
        <w:ind w:left="0" w:firstLine="567"/>
        <w:jc w:val="right"/>
        <w:rPr>
          <w:i/>
          <w:sz w:val="18"/>
          <w:szCs w:val="18"/>
        </w:rPr>
      </w:pPr>
      <w:r w:rsidRPr="00303F8B">
        <w:rPr>
          <w:i/>
          <w:sz w:val="18"/>
          <w:szCs w:val="18"/>
        </w:rPr>
        <w:t xml:space="preserve">Главы администрации                                                                А.В. Иваненко   </w:t>
      </w:r>
    </w:p>
    <w:p w:rsidR="00303F8B" w:rsidRPr="00303F8B" w:rsidRDefault="00303F8B" w:rsidP="00303F8B">
      <w:pPr>
        <w:ind w:left="0" w:firstLine="567"/>
        <w:rPr>
          <w:sz w:val="18"/>
          <w:szCs w:val="18"/>
        </w:rPr>
      </w:pPr>
    </w:p>
    <w:p w:rsidR="007E1C3E" w:rsidRPr="004E2CE8" w:rsidRDefault="007E1C3E" w:rsidP="004E2CE8">
      <w:pPr>
        <w:ind w:left="0" w:firstLine="567"/>
        <w:rPr>
          <w:sz w:val="18"/>
          <w:szCs w:val="18"/>
        </w:rPr>
      </w:pPr>
    </w:p>
    <w:p w:rsidR="007E1C3E" w:rsidRPr="004E2CE8" w:rsidRDefault="007E1C3E" w:rsidP="004E2CE8">
      <w:pPr>
        <w:ind w:left="0" w:firstLine="567"/>
        <w:rPr>
          <w:sz w:val="18"/>
          <w:szCs w:val="18"/>
        </w:rPr>
      </w:pPr>
    </w:p>
    <w:p w:rsidR="00D6656A" w:rsidRPr="004E2CE8" w:rsidRDefault="00D6656A" w:rsidP="004E2CE8">
      <w:pPr>
        <w:ind w:left="0" w:firstLine="567"/>
        <w:jc w:val="center"/>
        <w:rPr>
          <w:b/>
          <w:sz w:val="18"/>
          <w:szCs w:val="18"/>
        </w:rPr>
      </w:pPr>
      <w:r w:rsidRPr="004E2CE8">
        <w:rPr>
          <w:b/>
          <w:sz w:val="18"/>
          <w:szCs w:val="18"/>
        </w:rPr>
        <w:t>Оповещение</w:t>
      </w:r>
    </w:p>
    <w:p w:rsidR="00D6656A" w:rsidRPr="004E2CE8" w:rsidRDefault="00D6656A" w:rsidP="004E2CE8">
      <w:pPr>
        <w:ind w:left="0" w:firstLine="567"/>
        <w:jc w:val="center"/>
        <w:rPr>
          <w:b/>
          <w:sz w:val="18"/>
          <w:szCs w:val="18"/>
        </w:rPr>
      </w:pPr>
      <w:r w:rsidRPr="004E2CE8">
        <w:rPr>
          <w:b/>
          <w:sz w:val="18"/>
          <w:szCs w:val="18"/>
        </w:rPr>
        <w:t xml:space="preserve">жителей </w:t>
      </w:r>
      <w:proofErr w:type="spellStart"/>
      <w:r w:rsidRPr="004E2CE8">
        <w:rPr>
          <w:b/>
          <w:sz w:val="18"/>
          <w:szCs w:val="18"/>
        </w:rPr>
        <w:t>Хомутовского</w:t>
      </w:r>
      <w:proofErr w:type="spellEnd"/>
      <w:r w:rsidRPr="004E2CE8">
        <w:rPr>
          <w:b/>
          <w:sz w:val="18"/>
          <w:szCs w:val="18"/>
        </w:rPr>
        <w:t xml:space="preserve"> муниципального образования</w:t>
      </w:r>
    </w:p>
    <w:p w:rsidR="00D6656A" w:rsidRPr="004E2CE8" w:rsidRDefault="00D6656A" w:rsidP="004E2CE8">
      <w:pPr>
        <w:ind w:left="0" w:firstLine="567"/>
        <w:jc w:val="center"/>
        <w:rPr>
          <w:b/>
          <w:sz w:val="18"/>
          <w:szCs w:val="18"/>
        </w:rPr>
      </w:pPr>
      <w:r w:rsidRPr="004E2CE8">
        <w:rPr>
          <w:b/>
          <w:sz w:val="18"/>
          <w:szCs w:val="18"/>
        </w:rPr>
        <w:t>о начале публичных слушаний</w:t>
      </w:r>
    </w:p>
    <w:p w:rsidR="00D6656A" w:rsidRPr="004E2CE8" w:rsidRDefault="00D6656A" w:rsidP="004E2CE8">
      <w:pPr>
        <w:ind w:left="0" w:firstLine="567"/>
        <w:jc w:val="center"/>
        <w:rPr>
          <w:b/>
          <w:sz w:val="18"/>
          <w:szCs w:val="18"/>
        </w:rPr>
      </w:pPr>
      <w:r w:rsidRPr="004E2CE8">
        <w:rPr>
          <w:b/>
          <w:sz w:val="18"/>
          <w:szCs w:val="18"/>
        </w:rPr>
        <w:t>по проекту решения о предоставлении разрешения</w:t>
      </w:r>
    </w:p>
    <w:p w:rsidR="00D6656A" w:rsidRPr="004E2CE8" w:rsidRDefault="00D6656A" w:rsidP="004E2CE8">
      <w:pPr>
        <w:ind w:left="0" w:firstLine="567"/>
        <w:jc w:val="center"/>
        <w:rPr>
          <w:b/>
          <w:sz w:val="18"/>
          <w:szCs w:val="18"/>
        </w:rPr>
      </w:pPr>
      <w:r w:rsidRPr="004E2CE8">
        <w:rPr>
          <w:b/>
          <w:sz w:val="18"/>
          <w:szCs w:val="18"/>
        </w:rPr>
        <w:lastRenderedPageBreak/>
        <w:t>на условно разрешенный вид использования земельного участка</w:t>
      </w:r>
    </w:p>
    <w:p w:rsidR="00D6656A" w:rsidRPr="004E2CE8" w:rsidRDefault="00D6656A" w:rsidP="004E2CE8">
      <w:pPr>
        <w:ind w:left="0" w:firstLine="567"/>
        <w:rPr>
          <w:sz w:val="18"/>
          <w:szCs w:val="18"/>
        </w:rPr>
      </w:pPr>
    </w:p>
    <w:p w:rsidR="00D6656A" w:rsidRPr="004E2CE8" w:rsidRDefault="00D6656A" w:rsidP="004E2CE8">
      <w:pPr>
        <w:ind w:left="0" w:firstLine="567"/>
        <w:rPr>
          <w:sz w:val="18"/>
          <w:szCs w:val="18"/>
        </w:rPr>
      </w:pPr>
      <w:r w:rsidRPr="004E2CE8">
        <w:rPr>
          <w:sz w:val="18"/>
          <w:szCs w:val="18"/>
        </w:rPr>
        <w:t xml:space="preserve">Комиссия по подготовке правил землепользования и застройки </w:t>
      </w:r>
      <w:proofErr w:type="spellStart"/>
      <w:r w:rsidRPr="004E2CE8">
        <w:rPr>
          <w:sz w:val="18"/>
          <w:szCs w:val="18"/>
        </w:rPr>
        <w:t>Хомутовского</w:t>
      </w:r>
      <w:proofErr w:type="spellEnd"/>
      <w:r w:rsidRPr="004E2CE8">
        <w:rPr>
          <w:sz w:val="18"/>
          <w:szCs w:val="18"/>
        </w:rPr>
        <w:t xml:space="preserve"> муниципального образования сообщает о начале публичных слушаний по проекту решений о предоставлении разрешения на условно разрешенный вид использования земельных участков: «Для индивидуального жилищного строительства» в отношении земельного участка с кадастровым номером 38:06:100801:33109, площадью 854 </w:t>
      </w:r>
      <w:proofErr w:type="spellStart"/>
      <w:r w:rsidRPr="004E2CE8">
        <w:rPr>
          <w:sz w:val="18"/>
          <w:szCs w:val="18"/>
        </w:rPr>
        <w:t>кв.м</w:t>
      </w:r>
      <w:proofErr w:type="spellEnd"/>
      <w:r w:rsidRPr="004E2CE8">
        <w:rPr>
          <w:sz w:val="18"/>
          <w:szCs w:val="18"/>
        </w:rPr>
        <w:t xml:space="preserve">., расположенного по адресу: </w:t>
      </w:r>
      <w:proofErr w:type="gramStart"/>
      <w:r w:rsidRPr="004E2CE8">
        <w:rPr>
          <w:sz w:val="18"/>
          <w:szCs w:val="18"/>
        </w:rPr>
        <w:t xml:space="preserve">Российская Федерация, Иркутская область, Иркутский муниципальный район, </w:t>
      </w:r>
      <w:proofErr w:type="spellStart"/>
      <w:r w:rsidRPr="004E2CE8">
        <w:rPr>
          <w:sz w:val="18"/>
          <w:szCs w:val="18"/>
        </w:rPr>
        <w:t>Хомутовское</w:t>
      </w:r>
      <w:proofErr w:type="spellEnd"/>
      <w:r w:rsidRPr="004E2CE8">
        <w:rPr>
          <w:sz w:val="18"/>
          <w:szCs w:val="18"/>
        </w:rPr>
        <w:t xml:space="preserve"> сельское поселение, с. Хомутово, ул. Олимпийская (далее – проект).</w:t>
      </w:r>
      <w:proofErr w:type="gramEnd"/>
    </w:p>
    <w:p w:rsidR="00D6656A" w:rsidRPr="004E2CE8" w:rsidRDefault="00D6656A" w:rsidP="004E2CE8">
      <w:pPr>
        <w:ind w:left="0" w:firstLine="567"/>
        <w:rPr>
          <w:b/>
          <w:sz w:val="18"/>
          <w:szCs w:val="18"/>
        </w:rPr>
      </w:pPr>
      <w:r w:rsidRPr="004E2CE8">
        <w:rPr>
          <w:b/>
          <w:sz w:val="18"/>
          <w:szCs w:val="18"/>
        </w:rPr>
        <w:t>Информационные материалы к проекту:</w:t>
      </w:r>
    </w:p>
    <w:p w:rsidR="00D6656A" w:rsidRPr="004E2CE8" w:rsidRDefault="00D6656A" w:rsidP="004E2CE8">
      <w:pPr>
        <w:ind w:left="0" w:firstLine="567"/>
        <w:rPr>
          <w:sz w:val="18"/>
          <w:szCs w:val="18"/>
        </w:rPr>
      </w:pPr>
      <w:r w:rsidRPr="004E2CE8">
        <w:rPr>
          <w:sz w:val="18"/>
          <w:szCs w:val="18"/>
        </w:rPr>
        <w:t>1)проект решения о предоставлении разрешения на условно разрешенный вид использования земельных участков;</w:t>
      </w:r>
    </w:p>
    <w:p w:rsidR="00D6656A" w:rsidRPr="004E2CE8" w:rsidRDefault="00D6656A" w:rsidP="004E2CE8">
      <w:pPr>
        <w:ind w:left="0" w:firstLine="567"/>
        <w:rPr>
          <w:sz w:val="18"/>
          <w:szCs w:val="18"/>
        </w:rPr>
      </w:pPr>
      <w:r w:rsidRPr="004E2CE8">
        <w:rPr>
          <w:sz w:val="18"/>
          <w:szCs w:val="18"/>
        </w:rPr>
        <w:t>2) схема расположения земельных участков, в отношении которого подготовлен проект решения о предоставлении разрешения на условно разрешенный вид использования.</w:t>
      </w:r>
    </w:p>
    <w:p w:rsidR="00D6656A" w:rsidRPr="004E2CE8" w:rsidRDefault="00D6656A" w:rsidP="004E2CE8">
      <w:pPr>
        <w:ind w:left="0" w:firstLine="567"/>
        <w:rPr>
          <w:sz w:val="18"/>
          <w:szCs w:val="18"/>
        </w:rPr>
      </w:pPr>
      <w:r w:rsidRPr="004E2CE8">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07.07.2021 г. по 03.08.2021 г.)</w:t>
      </w:r>
    </w:p>
    <w:p w:rsidR="00D6656A" w:rsidRPr="004E2CE8" w:rsidRDefault="00D6656A" w:rsidP="004E2CE8">
      <w:pPr>
        <w:shd w:val="clear" w:color="auto" w:fill="FFFFFF"/>
        <w:ind w:left="0" w:firstLine="567"/>
        <w:rPr>
          <w:sz w:val="18"/>
          <w:szCs w:val="18"/>
        </w:rPr>
      </w:pPr>
      <w:r w:rsidRPr="004E2CE8">
        <w:rPr>
          <w:b/>
          <w:sz w:val="18"/>
          <w:szCs w:val="18"/>
        </w:rPr>
        <w:t>Место экспозиции проекта:</w:t>
      </w:r>
      <w:r w:rsidRPr="004E2CE8">
        <w:rPr>
          <w:sz w:val="18"/>
          <w:szCs w:val="18"/>
        </w:rPr>
        <w:t xml:space="preserve"> в здании Администрации </w:t>
      </w:r>
      <w:proofErr w:type="spellStart"/>
      <w:r w:rsidRPr="004E2CE8">
        <w:rPr>
          <w:sz w:val="18"/>
          <w:szCs w:val="18"/>
        </w:rPr>
        <w:t>Хомутовского</w:t>
      </w:r>
      <w:proofErr w:type="spellEnd"/>
      <w:r w:rsidRPr="004E2CE8">
        <w:rPr>
          <w:sz w:val="18"/>
          <w:szCs w:val="18"/>
        </w:rPr>
        <w:t xml:space="preserve"> муниципального образования по адресу: Иркутская область, Иркутский район, с. Хомутово, ул. Кирова, 7</w:t>
      </w:r>
      <w:proofErr w:type="gramStart"/>
      <w:r w:rsidRPr="004E2CE8">
        <w:rPr>
          <w:sz w:val="18"/>
          <w:szCs w:val="18"/>
        </w:rPr>
        <w:t xml:space="preserve"> А</w:t>
      </w:r>
      <w:proofErr w:type="gramEnd"/>
      <w:r w:rsidRPr="004E2CE8">
        <w:rPr>
          <w:sz w:val="18"/>
          <w:szCs w:val="18"/>
        </w:rPr>
        <w:t>, 1 этаж, 3 кабинет (отдел градостроительства, земельных и имущественных отношений)</w:t>
      </w:r>
    </w:p>
    <w:p w:rsidR="00D6656A" w:rsidRPr="004E2CE8" w:rsidRDefault="00D6656A" w:rsidP="004E2CE8">
      <w:pPr>
        <w:shd w:val="clear" w:color="auto" w:fill="FFFFFF"/>
        <w:ind w:left="0" w:firstLine="567"/>
        <w:rPr>
          <w:b/>
          <w:sz w:val="18"/>
          <w:szCs w:val="18"/>
        </w:rPr>
      </w:pPr>
      <w:r w:rsidRPr="004E2CE8">
        <w:rPr>
          <w:b/>
          <w:sz w:val="18"/>
          <w:szCs w:val="18"/>
        </w:rPr>
        <w:t xml:space="preserve">Дата открытия экспозиции проекта: </w:t>
      </w:r>
      <w:r w:rsidRPr="004E2CE8">
        <w:rPr>
          <w:sz w:val="18"/>
          <w:szCs w:val="18"/>
          <w:u w:val="single"/>
        </w:rPr>
        <w:t>07.07.2021 г.</w:t>
      </w:r>
    </w:p>
    <w:p w:rsidR="00D6656A" w:rsidRPr="004E2CE8" w:rsidRDefault="00D6656A" w:rsidP="004E2CE8">
      <w:pPr>
        <w:shd w:val="clear" w:color="auto" w:fill="FFFFFF"/>
        <w:ind w:left="0" w:firstLine="567"/>
        <w:rPr>
          <w:sz w:val="18"/>
          <w:szCs w:val="18"/>
        </w:rPr>
      </w:pPr>
      <w:r w:rsidRPr="004E2CE8">
        <w:rPr>
          <w:sz w:val="18"/>
          <w:szCs w:val="18"/>
        </w:rPr>
        <w:t xml:space="preserve">Срок, время проведения экспозиции проекта: с 07.07.2021 по 03.08.2021 включительно. </w:t>
      </w:r>
    </w:p>
    <w:p w:rsidR="00D6656A" w:rsidRPr="004E2CE8" w:rsidRDefault="00D6656A" w:rsidP="004E2CE8">
      <w:pPr>
        <w:shd w:val="clear" w:color="auto" w:fill="FFFFFF"/>
        <w:ind w:left="0" w:firstLine="567"/>
        <w:rPr>
          <w:sz w:val="18"/>
          <w:szCs w:val="18"/>
        </w:rPr>
      </w:pPr>
      <w:r w:rsidRPr="004E2CE8">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D6656A" w:rsidRPr="004E2CE8" w:rsidRDefault="00D6656A" w:rsidP="004E2CE8">
      <w:pPr>
        <w:shd w:val="clear" w:color="auto" w:fill="FFFFFF"/>
        <w:ind w:left="0" w:firstLine="567"/>
        <w:rPr>
          <w:b/>
          <w:sz w:val="18"/>
          <w:szCs w:val="18"/>
        </w:rPr>
      </w:pPr>
      <w:r w:rsidRPr="004E2CE8">
        <w:rPr>
          <w:b/>
          <w:sz w:val="18"/>
          <w:szCs w:val="18"/>
        </w:rPr>
        <w:t xml:space="preserve">Собрания участников публичных слушаний: </w:t>
      </w:r>
    </w:p>
    <w:p w:rsidR="00D6656A" w:rsidRPr="004E2CE8" w:rsidRDefault="00D6656A" w:rsidP="004E2CE8">
      <w:pPr>
        <w:shd w:val="clear" w:color="auto" w:fill="FFFFFF"/>
        <w:ind w:left="0" w:firstLine="567"/>
        <w:rPr>
          <w:sz w:val="18"/>
          <w:szCs w:val="18"/>
        </w:rPr>
      </w:pPr>
      <w:r w:rsidRPr="004E2CE8">
        <w:rPr>
          <w:sz w:val="18"/>
          <w:szCs w:val="18"/>
        </w:rPr>
        <w:t>- Регистрация лиц, участвующих в собрании участников публичных слушаний: 03.08.2021 г.</w:t>
      </w:r>
    </w:p>
    <w:p w:rsidR="00D6656A" w:rsidRPr="004E2CE8" w:rsidRDefault="00D6656A" w:rsidP="004E2CE8">
      <w:pPr>
        <w:shd w:val="clear" w:color="auto" w:fill="FFFFFF"/>
        <w:ind w:left="0" w:firstLine="567"/>
        <w:rPr>
          <w:sz w:val="18"/>
          <w:szCs w:val="18"/>
        </w:rPr>
      </w:pPr>
      <w:r w:rsidRPr="004E2CE8">
        <w:rPr>
          <w:sz w:val="18"/>
          <w:szCs w:val="18"/>
        </w:rPr>
        <w:t xml:space="preserve">(с 15:30 до 16:00 часов) по адресу: в здании Администрации </w:t>
      </w:r>
      <w:proofErr w:type="spellStart"/>
      <w:r w:rsidRPr="004E2CE8">
        <w:rPr>
          <w:sz w:val="18"/>
          <w:szCs w:val="18"/>
        </w:rPr>
        <w:t>Хомутовского</w:t>
      </w:r>
      <w:proofErr w:type="spellEnd"/>
      <w:r w:rsidRPr="004E2CE8">
        <w:rPr>
          <w:sz w:val="18"/>
          <w:szCs w:val="18"/>
        </w:rPr>
        <w:t xml:space="preserve"> муниципального образования по адресу: Иркутская область, Иркутский район, с. Хомутово, ул. Кирова, 7</w:t>
      </w:r>
      <w:proofErr w:type="gramStart"/>
      <w:r w:rsidRPr="004E2CE8">
        <w:rPr>
          <w:sz w:val="18"/>
          <w:szCs w:val="18"/>
        </w:rPr>
        <w:t xml:space="preserve"> А</w:t>
      </w:r>
      <w:proofErr w:type="gramEnd"/>
      <w:r w:rsidRPr="004E2CE8">
        <w:rPr>
          <w:sz w:val="18"/>
          <w:szCs w:val="18"/>
        </w:rPr>
        <w:t>, 1 этаж, 3 кабинет;</w:t>
      </w:r>
    </w:p>
    <w:p w:rsidR="00D6656A" w:rsidRPr="004E2CE8" w:rsidRDefault="00D6656A" w:rsidP="004E2CE8">
      <w:pPr>
        <w:shd w:val="clear" w:color="auto" w:fill="FFFFFF"/>
        <w:ind w:left="0" w:firstLine="567"/>
        <w:rPr>
          <w:sz w:val="18"/>
          <w:szCs w:val="18"/>
        </w:rPr>
      </w:pPr>
      <w:r w:rsidRPr="004E2CE8">
        <w:rPr>
          <w:sz w:val="18"/>
          <w:szCs w:val="18"/>
        </w:rPr>
        <w:t>- Собрание участников публичных слушаний: 03.08.2021 в 16:00 часов.</w:t>
      </w:r>
    </w:p>
    <w:p w:rsidR="00D6656A" w:rsidRPr="004E2CE8" w:rsidRDefault="00D6656A" w:rsidP="004E2CE8">
      <w:pPr>
        <w:shd w:val="clear" w:color="auto" w:fill="FFFFFF"/>
        <w:ind w:left="0" w:firstLine="567"/>
        <w:rPr>
          <w:sz w:val="18"/>
          <w:szCs w:val="18"/>
        </w:rPr>
      </w:pPr>
      <w:proofErr w:type="gramStart"/>
      <w:r w:rsidRPr="004E2CE8">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D6656A" w:rsidRPr="004E2CE8" w:rsidRDefault="00D6656A" w:rsidP="004E2CE8">
      <w:pPr>
        <w:shd w:val="clear" w:color="auto" w:fill="FFFFFF"/>
        <w:ind w:left="0" w:firstLine="567"/>
        <w:rPr>
          <w:sz w:val="18"/>
          <w:szCs w:val="18"/>
        </w:rPr>
      </w:pPr>
      <w:r w:rsidRPr="004E2CE8">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D6656A" w:rsidRPr="004E2CE8" w:rsidRDefault="00D6656A" w:rsidP="004E2CE8">
      <w:pPr>
        <w:shd w:val="clear" w:color="auto" w:fill="FFFFFF"/>
        <w:ind w:left="0" w:firstLine="567"/>
        <w:rPr>
          <w:sz w:val="18"/>
          <w:szCs w:val="18"/>
        </w:rPr>
      </w:pPr>
      <w:r w:rsidRPr="004E2CE8">
        <w:rPr>
          <w:sz w:val="18"/>
          <w:szCs w:val="18"/>
        </w:rPr>
        <w:t>- в письменной или устной форме в ходе проведения собрания участников публичных слушаний;</w:t>
      </w:r>
    </w:p>
    <w:p w:rsidR="00D6656A" w:rsidRPr="004E2CE8" w:rsidRDefault="00D6656A" w:rsidP="004E2CE8">
      <w:pPr>
        <w:shd w:val="clear" w:color="auto" w:fill="FFFFFF"/>
        <w:ind w:left="0" w:firstLine="567"/>
        <w:rPr>
          <w:sz w:val="18"/>
          <w:szCs w:val="18"/>
        </w:rPr>
      </w:pPr>
      <w:r w:rsidRPr="004E2CE8">
        <w:rPr>
          <w:sz w:val="18"/>
          <w:szCs w:val="18"/>
        </w:rPr>
        <w:t xml:space="preserve">- в письменной форме в адрес Администрации </w:t>
      </w:r>
      <w:proofErr w:type="spellStart"/>
      <w:r w:rsidRPr="004E2CE8">
        <w:rPr>
          <w:sz w:val="18"/>
          <w:szCs w:val="18"/>
        </w:rPr>
        <w:t>Хомутовского</w:t>
      </w:r>
      <w:proofErr w:type="spellEnd"/>
      <w:r w:rsidRPr="004E2CE8">
        <w:rPr>
          <w:sz w:val="18"/>
          <w:szCs w:val="18"/>
        </w:rPr>
        <w:t xml:space="preserve"> муниципального образования по адресу: </w:t>
      </w:r>
      <w:proofErr w:type="gramStart"/>
      <w:r w:rsidRPr="004E2CE8">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D6656A" w:rsidRPr="004E2CE8" w:rsidRDefault="00D6656A" w:rsidP="004E2CE8">
      <w:pPr>
        <w:pStyle w:val="af7"/>
        <w:tabs>
          <w:tab w:val="left" w:pos="0"/>
        </w:tabs>
        <w:spacing w:after="0"/>
        <w:ind w:left="0" w:firstLine="567"/>
        <w:rPr>
          <w:sz w:val="18"/>
          <w:szCs w:val="18"/>
        </w:rPr>
      </w:pPr>
      <w:r w:rsidRPr="004E2CE8">
        <w:rPr>
          <w:sz w:val="18"/>
          <w:szCs w:val="18"/>
        </w:rPr>
        <w:t xml:space="preserve">Проект и информационные материалы к нему будут размещены на официальном сайте администрации </w:t>
      </w:r>
      <w:proofErr w:type="spellStart"/>
      <w:r w:rsidRPr="004E2CE8">
        <w:rPr>
          <w:sz w:val="18"/>
          <w:szCs w:val="18"/>
        </w:rPr>
        <w:t>Хомутовского</w:t>
      </w:r>
      <w:proofErr w:type="spellEnd"/>
      <w:r w:rsidRPr="004E2CE8">
        <w:rPr>
          <w:sz w:val="18"/>
          <w:szCs w:val="18"/>
        </w:rPr>
        <w:t xml:space="preserve"> муниципального образования в информационно-телекоммуникационной сети "Интернет" (</w:t>
      </w:r>
      <w:hyperlink r:id="rId9" w:history="1">
        <w:r w:rsidRPr="004E2CE8">
          <w:rPr>
            <w:rStyle w:val="af"/>
            <w:sz w:val="18"/>
            <w:szCs w:val="18"/>
          </w:rPr>
          <w:t>http://khomutovskoe-mo.ru</w:t>
        </w:r>
      </w:hyperlink>
      <w:r w:rsidRPr="004E2CE8">
        <w:rPr>
          <w:sz w:val="18"/>
          <w:szCs w:val="18"/>
        </w:rPr>
        <w:t xml:space="preserve">) и в газете «Вестник </w:t>
      </w:r>
      <w:proofErr w:type="spellStart"/>
      <w:r w:rsidRPr="004E2CE8">
        <w:rPr>
          <w:sz w:val="18"/>
          <w:szCs w:val="18"/>
        </w:rPr>
        <w:t>Хомутовского</w:t>
      </w:r>
      <w:proofErr w:type="spellEnd"/>
      <w:r w:rsidRPr="004E2CE8">
        <w:rPr>
          <w:sz w:val="18"/>
          <w:szCs w:val="18"/>
        </w:rPr>
        <w:t xml:space="preserve"> поселения»: с 07.07.2021 г. по 03.08.2021 г.</w:t>
      </w:r>
    </w:p>
    <w:p w:rsidR="00D6656A" w:rsidRPr="004E2CE8" w:rsidRDefault="00D6656A" w:rsidP="004E2CE8">
      <w:pPr>
        <w:pStyle w:val="af7"/>
        <w:tabs>
          <w:tab w:val="left" w:pos="142"/>
        </w:tabs>
        <w:spacing w:after="0"/>
        <w:ind w:left="0" w:firstLine="567"/>
        <w:rPr>
          <w:sz w:val="18"/>
          <w:szCs w:val="18"/>
        </w:rPr>
      </w:pPr>
      <w:r w:rsidRPr="004E2CE8">
        <w:rPr>
          <w:sz w:val="18"/>
          <w:szCs w:val="18"/>
        </w:rPr>
        <w:t>Справки по вопросам организации и проведения публичных слушаний по телефону: 696-182,696-501.</w:t>
      </w:r>
    </w:p>
    <w:p w:rsidR="00D6656A" w:rsidRPr="004E2CE8" w:rsidRDefault="00D6656A" w:rsidP="004E2CE8">
      <w:pPr>
        <w:pStyle w:val="af7"/>
        <w:tabs>
          <w:tab w:val="left" w:pos="0"/>
        </w:tabs>
        <w:spacing w:after="0"/>
        <w:ind w:left="0" w:firstLine="567"/>
        <w:rPr>
          <w:sz w:val="18"/>
          <w:szCs w:val="18"/>
        </w:rPr>
      </w:pPr>
    </w:p>
    <w:p w:rsidR="00D6656A" w:rsidRPr="004E2CE8" w:rsidRDefault="00D6656A" w:rsidP="004E2CE8">
      <w:pPr>
        <w:pStyle w:val="af7"/>
        <w:tabs>
          <w:tab w:val="left" w:pos="0"/>
        </w:tabs>
        <w:spacing w:after="0"/>
        <w:ind w:left="0" w:firstLine="567"/>
        <w:rPr>
          <w:sz w:val="18"/>
          <w:szCs w:val="18"/>
        </w:rPr>
      </w:pPr>
    </w:p>
    <w:p w:rsidR="00D6656A" w:rsidRPr="004E2CE8" w:rsidRDefault="00D6656A" w:rsidP="00C068C4">
      <w:pPr>
        <w:ind w:left="0" w:firstLine="567"/>
        <w:jc w:val="center"/>
        <w:rPr>
          <w:sz w:val="18"/>
          <w:szCs w:val="18"/>
        </w:rPr>
      </w:pPr>
      <w:r w:rsidRPr="004E2CE8">
        <w:rPr>
          <w:sz w:val="18"/>
          <w:szCs w:val="18"/>
        </w:rPr>
        <w:t>РОССИЙСКАЯ ФЕДЕРАЦИЯ</w:t>
      </w:r>
    </w:p>
    <w:p w:rsidR="00D6656A" w:rsidRPr="004E2CE8" w:rsidRDefault="00D6656A" w:rsidP="00C068C4">
      <w:pPr>
        <w:keepNext/>
        <w:ind w:left="0" w:firstLine="567"/>
        <w:jc w:val="center"/>
        <w:outlineLvl w:val="0"/>
        <w:rPr>
          <w:sz w:val="18"/>
          <w:szCs w:val="18"/>
          <w:lang w:eastAsia="x-none"/>
        </w:rPr>
      </w:pPr>
      <w:r w:rsidRPr="004E2CE8">
        <w:rPr>
          <w:sz w:val="18"/>
          <w:szCs w:val="18"/>
          <w:lang w:val="x-none" w:eastAsia="x-none"/>
        </w:rPr>
        <w:t>ИРКУТСКАЯ ОБЛАСТЬ  ИРКУТСКИЙ РАЙОН</w:t>
      </w:r>
    </w:p>
    <w:p w:rsidR="00D6656A" w:rsidRPr="004E2CE8" w:rsidRDefault="00D6656A" w:rsidP="00C068C4">
      <w:pPr>
        <w:ind w:left="0" w:firstLine="567"/>
        <w:jc w:val="center"/>
        <w:rPr>
          <w:sz w:val="18"/>
          <w:szCs w:val="18"/>
        </w:rPr>
      </w:pPr>
      <w:r w:rsidRPr="004E2CE8">
        <w:rPr>
          <w:sz w:val="18"/>
          <w:szCs w:val="18"/>
        </w:rPr>
        <w:t>ХОМУТОВСКОЕ МУНИЦИПАЛЬНОЕ ОБРАЗОВАНИЕ</w:t>
      </w:r>
    </w:p>
    <w:p w:rsidR="00D6656A" w:rsidRPr="004E2CE8" w:rsidRDefault="00D6656A" w:rsidP="00C068C4">
      <w:pPr>
        <w:ind w:left="0" w:firstLine="567"/>
        <w:jc w:val="center"/>
        <w:rPr>
          <w:b/>
          <w:sz w:val="18"/>
          <w:szCs w:val="18"/>
        </w:rPr>
      </w:pPr>
      <w:r w:rsidRPr="004E2CE8">
        <w:rPr>
          <w:b/>
          <w:sz w:val="18"/>
          <w:szCs w:val="18"/>
        </w:rPr>
        <w:t>АДМИНИСТРАЦИЯ</w:t>
      </w:r>
    </w:p>
    <w:p w:rsidR="00D6656A" w:rsidRPr="004E2CE8" w:rsidRDefault="00D6656A" w:rsidP="00C068C4">
      <w:pPr>
        <w:keepNext/>
        <w:ind w:left="0" w:firstLine="567"/>
        <w:jc w:val="center"/>
        <w:outlineLvl w:val="1"/>
        <w:rPr>
          <w:b/>
          <w:bCs/>
          <w:sz w:val="18"/>
          <w:szCs w:val="18"/>
          <w:lang w:eastAsia="x-none"/>
        </w:rPr>
      </w:pPr>
      <w:r w:rsidRPr="004E2CE8">
        <w:rPr>
          <w:b/>
          <w:bCs/>
          <w:sz w:val="18"/>
          <w:szCs w:val="18"/>
          <w:lang w:eastAsia="x-none"/>
        </w:rPr>
        <w:t>ПОСТАНОВЛЕНИЕ</w:t>
      </w:r>
    </w:p>
    <w:p w:rsidR="00D6656A" w:rsidRPr="004E2CE8" w:rsidRDefault="00D6656A" w:rsidP="004E2CE8">
      <w:pPr>
        <w:keepNext/>
        <w:ind w:left="0" w:firstLine="567"/>
        <w:outlineLvl w:val="1"/>
        <w:rPr>
          <w:b/>
          <w:bCs/>
          <w:sz w:val="18"/>
          <w:szCs w:val="18"/>
          <w:lang w:eastAsia="x-none"/>
        </w:rPr>
      </w:pPr>
    </w:p>
    <w:p w:rsidR="00D6656A" w:rsidRPr="004E2CE8" w:rsidRDefault="00D6656A" w:rsidP="004E2CE8">
      <w:pPr>
        <w:ind w:left="0" w:firstLine="567"/>
        <w:rPr>
          <w:sz w:val="18"/>
          <w:szCs w:val="18"/>
          <w:u w:val="single"/>
        </w:rPr>
      </w:pPr>
      <w:r w:rsidRPr="004E2CE8">
        <w:rPr>
          <w:sz w:val="18"/>
          <w:szCs w:val="18"/>
          <w:u w:val="single"/>
        </w:rPr>
        <w:t>07.07.2021 № 601пз</w:t>
      </w:r>
    </w:p>
    <w:p w:rsidR="00D6656A" w:rsidRPr="004E2CE8" w:rsidRDefault="00D6656A" w:rsidP="004E2CE8">
      <w:pPr>
        <w:ind w:left="0" w:firstLine="567"/>
        <w:rPr>
          <w:sz w:val="18"/>
          <w:szCs w:val="18"/>
        </w:rPr>
      </w:pPr>
      <w:r w:rsidRPr="004E2CE8">
        <w:rPr>
          <w:sz w:val="18"/>
          <w:szCs w:val="18"/>
        </w:rPr>
        <w:t xml:space="preserve">       с. Хомутово</w:t>
      </w:r>
    </w:p>
    <w:p w:rsidR="00D6656A" w:rsidRPr="004E2CE8" w:rsidRDefault="00D6656A" w:rsidP="004E2CE8">
      <w:pPr>
        <w:pStyle w:val="af7"/>
        <w:tabs>
          <w:tab w:val="left" w:pos="0"/>
        </w:tabs>
        <w:spacing w:after="0"/>
        <w:ind w:left="0" w:firstLine="567"/>
        <w:rPr>
          <w:sz w:val="18"/>
          <w:szCs w:val="18"/>
        </w:rPr>
      </w:pPr>
    </w:p>
    <w:p w:rsidR="00D6656A" w:rsidRPr="004E2CE8" w:rsidRDefault="00D6656A" w:rsidP="004E2CE8">
      <w:pPr>
        <w:pStyle w:val="af7"/>
        <w:tabs>
          <w:tab w:val="left" w:pos="0"/>
        </w:tabs>
        <w:spacing w:after="0"/>
        <w:ind w:left="0" w:firstLine="567"/>
        <w:rPr>
          <w:sz w:val="18"/>
          <w:szCs w:val="18"/>
        </w:rPr>
      </w:pPr>
      <w:r w:rsidRPr="004E2CE8">
        <w:rPr>
          <w:sz w:val="18"/>
          <w:szCs w:val="18"/>
        </w:rPr>
        <w:t>О назначении публичных слушаний по проекту решения о предоставлении разрешения на условно разрешенный вид  использования земельных участков</w:t>
      </w:r>
    </w:p>
    <w:p w:rsidR="00D6656A" w:rsidRPr="004E2CE8" w:rsidRDefault="00D6656A" w:rsidP="004E2CE8">
      <w:pPr>
        <w:pStyle w:val="af7"/>
        <w:tabs>
          <w:tab w:val="left" w:pos="142"/>
        </w:tabs>
        <w:spacing w:after="0"/>
        <w:ind w:left="0" w:firstLine="567"/>
        <w:rPr>
          <w:sz w:val="18"/>
          <w:szCs w:val="18"/>
        </w:rPr>
      </w:pPr>
    </w:p>
    <w:p w:rsidR="00D6656A" w:rsidRDefault="00D6656A" w:rsidP="004E2CE8">
      <w:pPr>
        <w:ind w:left="0" w:firstLine="567"/>
        <w:rPr>
          <w:sz w:val="18"/>
          <w:szCs w:val="18"/>
        </w:rPr>
      </w:pPr>
      <w:proofErr w:type="gramStart"/>
      <w:r w:rsidRPr="004E2CE8">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4E2CE8">
        <w:rPr>
          <w:sz w:val="18"/>
          <w:szCs w:val="18"/>
        </w:rPr>
        <w:t>Хомутовского</w:t>
      </w:r>
      <w:proofErr w:type="spellEnd"/>
      <w:r w:rsidRPr="004E2CE8">
        <w:rPr>
          <w:sz w:val="18"/>
          <w:szCs w:val="18"/>
        </w:rPr>
        <w:t xml:space="preserve"> муниципального образования, постановлением администрации </w:t>
      </w:r>
      <w:proofErr w:type="spellStart"/>
      <w:r w:rsidRPr="004E2CE8">
        <w:rPr>
          <w:sz w:val="18"/>
          <w:szCs w:val="18"/>
        </w:rPr>
        <w:t>Хомутовского</w:t>
      </w:r>
      <w:proofErr w:type="spellEnd"/>
      <w:r w:rsidRPr="004E2CE8">
        <w:rPr>
          <w:sz w:val="18"/>
          <w:szCs w:val="18"/>
        </w:rPr>
        <w:t xml:space="preserve"> муниципального образования от 31.10.2018 № 150 о/д</w:t>
      </w:r>
      <w:proofErr w:type="gramEnd"/>
      <w:r w:rsidRPr="004E2CE8">
        <w:rPr>
          <w:sz w:val="18"/>
          <w:szCs w:val="18"/>
        </w:rPr>
        <w:t xml:space="preserve"> «О комиссии по подготовке правил землепользования и застройки </w:t>
      </w:r>
      <w:proofErr w:type="spellStart"/>
      <w:r w:rsidRPr="004E2CE8">
        <w:rPr>
          <w:sz w:val="18"/>
          <w:szCs w:val="18"/>
        </w:rPr>
        <w:t>Хомутовского</w:t>
      </w:r>
      <w:proofErr w:type="spellEnd"/>
      <w:r w:rsidRPr="004E2CE8">
        <w:rPr>
          <w:sz w:val="18"/>
          <w:szCs w:val="18"/>
        </w:rPr>
        <w:t xml:space="preserve"> муниципального образования», Решением Думы </w:t>
      </w:r>
      <w:proofErr w:type="spellStart"/>
      <w:r w:rsidRPr="004E2CE8">
        <w:rPr>
          <w:sz w:val="18"/>
          <w:szCs w:val="18"/>
        </w:rPr>
        <w:t>Хомутовского</w:t>
      </w:r>
      <w:proofErr w:type="spellEnd"/>
      <w:r w:rsidRPr="004E2CE8">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4E2CE8">
        <w:rPr>
          <w:sz w:val="18"/>
          <w:szCs w:val="18"/>
        </w:rPr>
        <w:t>Хомутовском</w:t>
      </w:r>
      <w:proofErr w:type="spellEnd"/>
      <w:r w:rsidRPr="004E2CE8">
        <w:rPr>
          <w:sz w:val="18"/>
          <w:szCs w:val="18"/>
        </w:rPr>
        <w:t xml:space="preserve"> муниципальном образовании», Администрация </w:t>
      </w:r>
      <w:proofErr w:type="spellStart"/>
      <w:r w:rsidRPr="004E2CE8">
        <w:rPr>
          <w:sz w:val="18"/>
          <w:szCs w:val="18"/>
        </w:rPr>
        <w:t>Хомутовского</w:t>
      </w:r>
      <w:proofErr w:type="spellEnd"/>
      <w:r w:rsidRPr="004E2CE8">
        <w:rPr>
          <w:sz w:val="18"/>
          <w:szCs w:val="18"/>
        </w:rPr>
        <w:t xml:space="preserve"> муниципального образования</w:t>
      </w:r>
    </w:p>
    <w:p w:rsidR="00C068C4" w:rsidRPr="004E2CE8" w:rsidRDefault="00C068C4" w:rsidP="004E2CE8">
      <w:pPr>
        <w:ind w:left="0" w:firstLine="567"/>
        <w:rPr>
          <w:sz w:val="18"/>
          <w:szCs w:val="18"/>
        </w:rPr>
      </w:pPr>
    </w:p>
    <w:p w:rsidR="00D6656A" w:rsidRDefault="00D6656A" w:rsidP="004E2CE8">
      <w:pPr>
        <w:pStyle w:val="af7"/>
        <w:spacing w:after="0"/>
        <w:ind w:left="0" w:firstLine="567"/>
        <w:rPr>
          <w:sz w:val="18"/>
          <w:szCs w:val="18"/>
        </w:rPr>
      </w:pPr>
      <w:r w:rsidRPr="004E2CE8">
        <w:rPr>
          <w:sz w:val="18"/>
          <w:szCs w:val="18"/>
        </w:rPr>
        <w:t>ПОСТАНОВЛЯЕТ:</w:t>
      </w:r>
    </w:p>
    <w:p w:rsidR="00C068C4" w:rsidRPr="004E2CE8" w:rsidRDefault="00C068C4" w:rsidP="004E2CE8">
      <w:pPr>
        <w:pStyle w:val="af7"/>
        <w:spacing w:after="0"/>
        <w:ind w:left="0" w:firstLine="567"/>
        <w:rPr>
          <w:sz w:val="18"/>
          <w:szCs w:val="18"/>
        </w:rPr>
      </w:pPr>
    </w:p>
    <w:p w:rsidR="00D6656A" w:rsidRPr="004E2CE8" w:rsidRDefault="00D6656A" w:rsidP="004E2CE8">
      <w:pPr>
        <w:ind w:left="0" w:firstLine="567"/>
        <w:rPr>
          <w:sz w:val="18"/>
          <w:szCs w:val="18"/>
        </w:rPr>
      </w:pPr>
      <w:r w:rsidRPr="004E2CE8">
        <w:rPr>
          <w:sz w:val="18"/>
          <w:szCs w:val="18"/>
        </w:rPr>
        <w:t>1. Назначить публичные слушания по проекту решения о предоставлении разрешения на условно разрешенный вид использования земельных участков:</w:t>
      </w:r>
    </w:p>
    <w:p w:rsidR="00D6656A" w:rsidRPr="004E2CE8" w:rsidRDefault="00D6656A" w:rsidP="004E2CE8">
      <w:pPr>
        <w:ind w:left="0" w:firstLine="567"/>
        <w:rPr>
          <w:sz w:val="18"/>
          <w:szCs w:val="18"/>
        </w:rPr>
      </w:pPr>
      <w:r w:rsidRPr="004E2CE8">
        <w:rPr>
          <w:sz w:val="18"/>
          <w:szCs w:val="18"/>
        </w:rPr>
        <w:lastRenderedPageBreak/>
        <w:t xml:space="preserve">1) «Для индивидуального жилищного строительства» в отношении земельного участка с кадастровым номером 38:06:100801:33109, площадью 854 </w:t>
      </w:r>
      <w:proofErr w:type="spellStart"/>
      <w:r w:rsidRPr="004E2CE8">
        <w:rPr>
          <w:sz w:val="18"/>
          <w:szCs w:val="18"/>
        </w:rPr>
        <w:t>кв.м</w:t>
      </w:r>
      <w:proofErr w:type="spellEnd"/>
      <w:r w:rsidRPr="004E2CE8">
        <w:rPr>
          <w:sz w:val="18"/>
          <w:szCs w:val="18"/>
        </w:rPr>
        <w:t xml:space="preserve">., расположенного по адресу: </w:t>
      </w:r>
      <w:proofErr w:type="gramStart"/>
      <w:r w:rsidRPr="004E2CE8">
        <w:rPr>
          <w:sz w:val="18"/>
          <w:szCs w:val="18"/>
        </w:rPr>
        <w:t xml:space="preserve">Российская Федерация, Иркутская область, Иркутский муниципальный район, </w:t>
      </w:r>
      <w:proofErr w:type="spellStart"/>
      <w:r w:rsidRPr="004E2CE8">
        <w:rPr>
          <w:sz w:val="18"/>
          <w:szCs w:val="18"/>
        </w:rPr>
        <w:t>Хомутовское</w:t>
      </w:r>
      <w:proofErr w:type="spellEnd"/>
      <w:r w:rsidRPr="004E2CE8">
        <w:rPr>
          <w:sz w:val="18"/>
          <w:szCs w:val="18"/>
        </w:rPr>
        <w:t xml:space="preserve"> сельское поселение, с. Хомутово, ул. Олимпийская</w:t>
      </w:r>
      <w:proofErr w:type="gramEnd"/>
    </w:p>
    <w:p w:rsidR="00D6656A" w:rsidRPr="004E2CE8" w:rsidRDefault="00D6656A" w:rsidP="004E2CE8">
      <w:pPr>
        <w:ind w:left="0" w:firstLine="567"/>
        <w:rPr>
          <w:sz w:val="18"/>
          <w:szCs w:val="18"/>
        </w:rPr>
      </w:pPr>
      <w:r w:rsidRPr="004E2CE8">
        <w:rPr>
          <w:sz w:val="18"/>
          <w:szCs w:val="18"/>
        </w:rPr>
        <w:t xml:space="preserve">2. Комиссии по подготовке правил землепользования и застройки </w:t>
      </w:r>
      <w:proofErr w:type="spellStart"/>
      <w:r w:rsidRPr="004E2CE8">
        <w:rPr>
          <w:sz w:val="18"/>
          <w:szCs w:val="18"/>
        </w:rPr>
        <w:t>Хомутовского</w:t>
      </w:r>
      <w:proofErr w:type="spellEnd"/>
      <w:r w:rsidRPr="004E2CE8">
        <w:rPr>
          <w:sz w:val="18"/>
          <w:szCs w:val="18"/>
        </w:rPr>
        <w:t xml:space="preserve"> муниципального образования:</w:t>
      </w:r>
    </w:p>
    <w:p w:rsidR="00D6656A" w:rsidRPr="004E2CE8" w:rsidRDefault="00D6656A" w:rsidP="004E2CE8">
      <w:pPr>
        <w:pStyle w:val="af7"/>
        <w:tabs>
          <w:tab w:val="left" w:pos="142"/>
        </w:tabs>
        <w:spacing w:after="0"/>
        <w:ind w:left="0" w:firstLine="567"/>
        <w:rPr>
          <w:sz w:val="18"/>
          <w:szCs w:val="18"/>
        </w:rPr>
      </w:pPr>
      <w:r w:rsidRPr="004E2CE8">
        <w:rPr>
          <w:sz w:val="18"/>
          <w:szCs w:val="18"/>
        </w:rPr>
        <w:tab/>
      </w:r>
      <w:r w:rsidRPr="004E2CE8">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D6656A" w:rsidRPr="004E2CE8" w:rsidRDefault="00D6656A" w:rsidP="004E2CE8">
      <w:pPr>
        <w:pStyle w:val="af7"/>
        <w:tabs>
          <w:tab w:val="left" w:pos="142"/>
        </w:tabs>
        <w:spacing w:after="0"/>
        <w:ind w:left="0" w:firstLine="567"/>
        <w:rPr>
          <w:sz w:val="18"/>
          <w:szCs w:val="18"/>
        </w:rPr>
      </w:pPr>
      <w:r w:rsidRPr="004E2CE8">
        <w:rPr>
          <w:sz w:val="18"/>
          <w:szCs w:val="18"/>
        </w:rPr>
        <w:tab/>
      </w:r>
      <w:r w:rsidRPr="004E2CE8">
        <w:rPr>
          <w:sz w:val="18"/>
          <w:szCs w:val="18"/>
        </w:rPr>
        <w:tab/>
        <w:t xml:space="preserve">2) обеспечить опубликование в газете «Вестник </w:t>
      </w:r>
      <w:proofErr w:type="spellStart"/>
      <w:r w:rsidRPr="004E2CE8">
        <w:rPr>
          <w:sz w:val="18"/>
          <w:szCs w:val="18"/>
        </w:rPr>
        <w:t>Хомутовского</w:t>
      </w:r>
      <w:proofErr w:type="spellEnd"/>
      <w:r w:rsidRPr="004E2CE8">
        <w:rPr>
          <w:sz w:val="18"/>
          <w:szCs w:val="18"/>
        </w:rPr>
        <w:t xml:space="preserve"> поселения» и размещение на официальном сайте администрации </w:t>
      </w:r>
      <w:proofErr w:type="spellStart"/>
      <w:r w:rsidRPr="004E2CE8">
        <w:rPr>
          <w:sz w:val="18"/>
          <w:szCs w:val="18"/>
        </w:rPr>
        <w:t>Хомутовского</w:t>
      </w:r>
      <w:proofErr w:type="spellEnd"/>
      <w:r w:rsidRPr="004E2CE8">
        <w:rPr>
          <w:sz w:val="18"/>
          <w:szCs w:val="18"/>
        </w:rPr>
        <w:t xml:space="preserve"> муниципального образования в информационно-телекоммуникационной сети "Интернет" (http://khomutovskoe-mo.ru):</w:t>
      </w:r>
    </w:p>
    <w:p w:rsidR="00D6656A" w:rsidRPr="004E2CE8" w:rsidRDefault="00D6656A" w:rsidP="004E2CE8">
      <w:pPr>
        <w:pStyle w:val="af7"/>
        <w:tabs>
          <w:tab w:val="left" w:pos="142"/>
        </w:tabs>
        <w:spacing w:after="0"/>
        <w:ind w:left="0" w:firstLine="567"/>
        <w:rPr>
          <w:sz w:val="18"/>
          <w:szCs w:val="18"/>
        </w:rPr>
      </w:pPr>
      <w:r w:rsidRPr="004E2CE8">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D6656A" w:rsidRPr="004E2CE8" w:rsidRDefault="00D6656A" w:rsidP="004E2CE8">
      <w:pPr>
        <w:pStyle w:val="af7"/>
        <w:tabs>
          <w:tab w:val="left" w:pos="142"/>
        </w:tabs>
        <w:spacing w:after="0"/>
        <w:ind w:left="0" w:firstLine="567"/>
        <w:rPr>
          <w:sz w:val="18"/>
          <w:szCs w:val="18"/>
        </w:rPr>
      </w:pPr>
      <w:r w:rsidRPr="004E2CE8">
        <w:rPr>
          <w:sz w:val="18"/>
          <w:szCs w:val="18"/>
        </w:rPr>
        <w:tab/>
      </w:r>
      <w:r w:rsidRPr="004E2CE8">
        <w:rPr>
          <w:sz w:val="18"/>
          <w:szCs w:val="18"/>
        </w:rPr>
        <w:tab/>
        <w:t>б) проекта и информационных материалов к нему;</w:t>
      </w:r>
    </w:p>
    <w:p w:rsidR="00D6656A" w:rsidRPr="004E2CE8" w:rsidRDefault="00D6656A" w:rsidP="004E2CE8">
      <w:pPr>
        <w:pStyle w:val="af7"/>
        <w:tabs>
          <w:tab w:val="left" w:pos="142"/>
        </w:tabs>
        <w:spacing w:after="0"/>
        <w:ind w:left="0" w:firstLine="567"/>
        <w:rPr>
          <w:noProof/>
          <w:sz w:val="18"/>
          <w:szCs w:val="18"/>
        </w:rPr>
      </w:pPr>
      <w:r w:rsidRPr="004E2CE8">
        <w:rPr>
          <w:sz w:val="18"/>
          <w:szCs w:val="18"/>
        </w:rPr>
        <w:tab/>
      </w:r>
      <w:r w:rsidRPr="004E2CE8">
        <w:rPr>
          <w:sz w:val="18"/>
          <w:szCs w:val="18"/>
        </w:rPr>
        <w:tab/>
        <w:t xml:space="preserve">в) </w:t>
      </w:r>
      <w:r w:rsidRPr="004E2CE8">
        <w:rPr>
          <w:noProof/>
          <w:sz w:val="18"/>
          <w:szCs w:val="18"/>
        </w:rPr>
        <w:t>заключения о результатах публичных слушаний.</w:t>
      </w:r>
    </w:p>
    <w:p w:rsidR="00D6656A" w:rsidRPr="004E2CE8" w:rsidRDefault="00D6656A" w:rsidP="004E2CE8">
      <w:pPr>
        <w:pStyle w:val="af7"/>
        <w:tabs>
          <w:tab w:val="left" w:pos="142"/>
        </w:tabs>
        <w:spacing w:after="0"/>
        <w:ind w:left="0" w:firstLine="567"/>
        <w:rPr>
          <w:noProof/>
          <w:sz w:val="18"/>
          <w:szCs w:val="18"/>
        </w:rPr>
      </w:pPr>
      <w:r w:rsidRPr="004E2CE8">
        <w:rPr>
          <w:noProof/>
          <w:sz w:val="18"/>
          <w:szCs w:val="18"/>
        </w:rPr>
        <w:tab/>
      </w:r>
      <w:r w:rsidRPr="004E2CE8">
        <w:rPr>
          <w:noProof/>
          <w:sz w:val="18"/>
          <w:szCs w:val="18"/>
        </w:rPr>
        <w:tab/>
        <w:t>3. Опубликовать настоящее постановление в средствах массовой информации</w:t>
      </w:r>
      <w:r w:rsidRPr="004E2CE8">
        <w:rPr>
          <w:sz w:val="18"/>
          <w:szCs w:val="18"/>
        </w:rPr>
        <w:t xml:space="preserve"> </w:t>
      </w:r>
      <w:r w:rsidRPr="004E2CE8">
        <w:rPr>
          <w:noProof/>
          <w:sz w:val="18"/>
          <w:szCs w:val="18"/>
        </w:rPr>
        <w:t>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w:t>
      </w:r>
      <w:r w:rsidRPr="004E2CE8">
        <w:rPr>
          <w:noProof/>
          <w:sz w:val="18"/>
          <w:szCs w:val="18"/>
          <w:lang w:val="en-US"/>
        </w:rPr>
        <w:t>http</w:t>
      </w:r>
      <w:r w:rsidRPr="004E2CE8">
        <w:rPr>
          <w:noProof/>
          <w:sz w:val="18"/>
          <w:szCs w:val="18"/>
        </w:rPr>
        <w:t>://</w:t>
      </w:r>
      <w:r w:rsidRPr="004E2CE8">
        <w:rPr>
          <w:noProof/>
          <w:sz w:val="18"/>
          <w:szCs w:val="18"/>
          <w:lang w:val="en-US"/>
        </w:rPr>
        <w:t>khomutovskoe</w:t>
      </w:r>
      <w:r w:rsidRPr="004E2CE8">
        <w:rPr>
          <w:noProof/>
          <w:sz w:val="18"/>
          <w:szCs w:val="18"/>
        </w:rPr>
        <w:t>-</w:t>
      </w:r>
      <w:r w:rsidRPr="004E2CE8">
        <w:rPr>
          <w:noProof/>
          <w:sz w:val="18"/>
          <w:szCs w:val="18"/>
          <w:lang w:val="en-US"/>
        </w:rPr>
        <w:t>mo</w:t>
      </w:r>
      <w:r w:rsidRPr="004E2CE8">
        <w:rPr>
          <w:noProof/>
          <w:sz w:val="18"/>
          <w:szCs w:val="18"/>
        </w:rPr>
        <w:t>.</w:t>
      </w:r>
      <w:r w:rsidRPr="004E2CE8">
        <w:rPr>
          <w:noProof/>
          <w:sz w:val="18"/>
          <w:szCs w:val="18"/>
          <w:lang w:val="en-US"/>
        </w:rPr>
        <w:t>ru</w:t>
      </w:r>
      <w:r w:rsidRPr="004E2CE8">
        <w:rPr>
          <w:noProof/>
          <w:sz w:val="18"/>
          <w:szCs w:val="18"/>
        </w:rPr>
        <w:t>).</w:t>
      </w:r>
    </w:p>
    <w:p w:rsidR="00D6656A" w:rsidRPr="004E2CE8" w:rsidRDefault="00D6656A" w:rsidP="004E2CE8">
      <w:pPr>
        <w:pStyle w:val="af7"/>
        <w:tabs>
          <w:tab w:val="left" w:pos="142"/>
        </w:tabs>
        <w:spacing w:after="0"/>
        <w:ind w:left="0" w:firstLine="567"/>
        <w:rPr>
          <w:sz w:val="18"/>
          <w:szCs w:val="18"/>
        </w:rPr>
      </w:pPr>
      <w:r w:rsidRPr="004E2CE8">
        <w:rPr>
          <w:noProof/>
          <w:sz w:val="18"/>
          <w:szCs w:val="18"/>
        </w:rPr>
        <w:tab/>
      </w:r>
      <w:r w:rsidRPr="004E2CE8">
        <w:rPr>
          <w:noProof/>
          <w:sz w:val="18"/>
          <w:szCs w:val="18"/>
        </w:rPr>
        <w:tab/>
        <w:t xml:space="preserve">4. </w:t>
      </w:r>
      <w:proofErr w:type="gramStart"/>
      <w:r w:rsidRPr="004E2CE8">
        <w:rPr>
          <w:sz w:val="18"/>
          <w:szCs w:val="18"/>
        </w:rPr>
        <w:t>Контроль за</w:t>
      </w:r>
      <w:proofErr w:type="gramEnd"/>
      <w:r w:rsidRPr="004E2CE8">
        <w:rPr>
          <w:sz w:val="18"/>
          <w:szCs w:val="18"/>
        </w:rPr>
        <w:t xml:space="preserve"> исполнением настоящего постановления возложить на Заместителя Главы администрации </w:t>
      </w:r>
      <w:proofErr w:type="spellStart"/>
      <w:r w:rsidRPr="004E2CE8">
        <w:rPr>
          <w:sz w:val="18"/>
          <w:szCs w:val="18"/>
        </w:rPr>
        <w:t>Хомутовского</w:t>
      </w:r>
      <w:proofErr w:type="spellEnd"/>
      <w:r w:rsidRPr="004E2CE8">
        <w:rPr>
          <w:sz w:val="18"/>
          <w:szCs w:val="18"/>
        </w:rPr>
        <w:t xml:space="preserve"> муниципального образования. </w:t>
      </w:r>
    </w:p>
    <w:p w:rsidR="00D6656A" w:rsidRPr="004E2CE8" w:rsidRDefault="00D6656A" w:rsidP="004E2CE8">
      <w:pPr>
        <w:pStyle w:val="af7"/>
        <w:tabs>
          <w:tab w:val="left" w:pos="142"/>
        </w:tabs>
        <w:spacing w:after="0"/>
        <w:ind w:left="0" w:firstLine="567"/>
        <w:rPr>
          <w:sz w:val="18"/>
          <w:szCs w:val="18"/>
        </w:rPr>
      </w:pPr>
    </w:p>
    <w:p w:rsidR="00D6656A" w:rsidRPr="004E2CE8" w:rsidRDefault="00D6656A" w:rsidP="004E2CE8">
      <w:pPr>
        <w:pStyle w:val="af7"/>
        <w:tabs>
          <w:tab w:val="left" w:pos="142"/>
        </w:tabs>
        <w:spacing w:after="0"/>
        <w:ind w:left="0" w:firstLine="567"/>
        <w:rPr>
          <w:sz w:val="18"/>
          <w:szCs w:val="18"/>
        </w:rPr>
      </w:pPr>
    </w:p>
    <w:p w:rsidR="00D6656A" w:rsidRPr="00E973AC" w:rsidRDefault="00D6656A" w:rsidP="00E973AC">
      <w:pPr>
        <w:ind w:left="0" w:firstLine="567"/>
        <w:jc w:val="center"/>
        <w:rPr>
          <w:i/>
          <w:sz w:val="18"/>
          <w:szCs w:val="18"/>
        </w:rPr>
      </w:pPr>
      <w:proofErr w:type="gramStart"/>
      <w:r w:rsidRPr="00E973AC">
        <w:rPr>
          <w:i/>
          <w:sz w:val="18"/>
          <w:szCs w:val="18"/>
        </w:rPr>
        <w:t>Исполняющий</w:t>
      </w:r>
      <w:proofErr w:type="gramEnd"/>
      <w:r w:rsidRPr="00E973AC">
        <w:rPr>
          <w:i/>
          <w:sz w:val="18"/>
          <w:szCs w:val="18"/>
        </w:rPr>
        <w:t xml:space="preserve"> обязанности</w:t>
      </w:r>
    </w:p>
    <w:p w:rsidR="00D6656A" w:rsidRPr="00E973AC" w:rsidRDefault="00E973AC" w:rsidP="00E973AC">
      <w:pPr>
        <w:ind w:left="0" w:firstLine="567"/>
        <w:jc w:val="right"/>
        <w:rPr>
          <w:i/>
          <w:sz w:val="18"/>
          <w:szCs w:val="18"/>
        </w:rPr>
      </w:pPr>
      <w:r w:rsidRPr="00E973AC">
        <w:rPr>
          <w:i/>
          <w:sz w:val="18"/>
          <w:szCs w:val="18"/>
        </w:rPr>
        <w:t xml:space="preserve">Главы администрации  </w:t>
      </w:r>
      <w:r w:rsidR="00D6656A" w:rsidRPr="00E973AC">
        <w:rPr>
          <w:i/>
          <w:sz w:val="18"/>
          <w:szCs w:val="18"/>
        </w:rPr>
        <w:t xml:space="preserve">                                                           А.В. Иваненко</w:t>
      </w:r>
    </w:p>
    <w:p w:rsidR="00D6656A" w:rsidRPr="004E2CE8" w:rsidRDefault="00D6656A" w:rsidP="004E2CE8">
      <w:pPr>
        <w:pStyle w:val="aff8"/>
        <w:ind w:left="0" w:firstLine="567"/>
        <w:rPr>
          <w:rFonts w:ascii="Times New Roman" w:hAnsi="Times New Roman" w:cs="Times New Roman"/>
          <w:sz w:val="18"/>
          <w:szCs w:val="18"/>
        </w:rPr>
      </w:pPr>
    </w:p>
    <w:p w:rsidR="00D6656A" w:rsidRPr="004E2CE8" w:rsidRDefault="00D6656A" w:rsidP="004E2CE8">
      <w:pPr>
        <w:pStyle w:val="aff8"/>
        <w:ind w:left="0" w:firstLine="567"/>
        <w:rPr>
          <w:rFonts w:ascii="Times New Roman" w:hAnsi="Times New Roman" w:cs="Times New Roman"/>
          <w:sz w:val="18"/>
          <w:szCs w:val="18"/>
        </w:rPr>
      </w:pPr>
    </w:p>
    <w:p w:rsidR="00D6656A" w:rsidRPr="004E2CE8" w:rsidRDefault="00D6656A" w:rsidP="00E973AC">
      <w:pPr>
        <w:ind w:left="0" w:firstLine="567"/>
        <w:jc w:val="center"/>
        <w:rPr>
          <w:b/>
          <w:sz w:val="18"/>
          <w:szCs w:val="18"/>
          <w:u w:val="single"/>
        </w:rPr>
      </w:pPr>
      <w:r w:rsidRPr="004E2CE8">
        <w:rPr>
          <w:b/>
          <w:sz w:val="18"/>
          <w:szCs w:val="18"/>
          <w:u w:val="single"/>
        </w:rPr>
        <w:t>ПРОЕКТ</w:t>
      </w:r>
    </w:p>
    <w:p w:rsidR="00D6656A" w:rsidRPr="004E2CE8" w:rsidRDefault="00D6656A" w:rsidP="004E2CE8">
      <w:pPr>
        <w:ind w:left="0" w:firstLine="567"/>
        <w:rPr>
          <w:sz w:val="18"/>
          <w:szCs w:val="18"/>
        </w:rPr>
      </w:pPr>
      <w:r w:rsidRPr="004E2CE8">
        <w:rPr>
          <w:sz w:val="18"/>
          <w:szCs w:val="18"/>
        </w:rPr>
        <w:t>решения о предоставлении разрешения на условно разрешенный вид использования земельных участков</w:t>
      </w:r>
    </w:p>
    <w:p w:rsidR="00D6656A" w:rsidRPr="004E2CE8" w:rsidRDefault="00D6656A" w:rsidP="004E2CE8">
      <w:pPr>
        <w:ind w:left="0" w:firstLine="567"/>
        <w:rPr>
          <w:sz w:val="18"/>
          <w:szCs w:val="18"/>
        </w:rPr>
      </w:pPr>
    </w:p>
    <w:p w:rsidR="00D6656A" w:rsidRPr="004E2CE8" w:rsidRDefault="00D6656A" w:rsidP="004E2CE8">
      <w:pPr>
        <w:ind w:left="0" w:firstLine="567"/>
        <w:rPr>
          <w:sz w:val="18"/>
          <w:szCs w:val="18"/>
        </w:rPr>
      </w:pPr>
      <w:r w:rsidRPr="004E2CE8">
        <w:rPr>
          <w:sz w:val="18"/>
          <w:szCs w:val="18"/>
        </w:rPr>
        <w:t>Учитывая заявление Толмачевой Алены Алексеевны о предоставлении разрешения на условно разрешенный вид использования земельного участка: «Для индивидуального жилищного строительства»:</w:t>
      </w:r>
    </w:p>
    <w:p w:rsidR="00D6656A" w:rsidRPr="004E2CE8" w:rsidRDefault="00D6656A" w:rsidP="004E2CE8">
      <w:pPr>
        <w:ind w:left="0" w:firstLine="567"/>
        <w:rPr>
          <w:sz w:val="18"/>
          <w:szCs w:val="18"/>
        </w:rPr>
      </w:pPr>
      <w:r w:rsidRPr="004E2CE8">
        <w:rPr>
          <w:sz w:val="18"/>
          <w:szCs w:val="18"/>
        </w:rPr>
        <w:t xml:space="preserve">- в отношении земельного участка с кадастровым номером 38:06:100801:33109, площадью 854 </w:t>
      </w:r>
      <w:proofErr w:type="spellStart"/>
      <w:r w:rsidRPr="004E2CE8">
        <w:rPr>
          <w:sz w:val="18"/>
          <w:szCs w:val="18"/>
        </w:rPr>
        <w:t>кв.м</w:t>
      </w:r>
      <w:proofErr w:type="spellEnd"/>
      <w:r w:rsidRPr="004E2CE8">
        <w:rPr>
          <w:sz w:val="18"/>
          <w:szCs w:val="18"/>
        </w:rPr>
        <w:t xml:space="preserve">., расположенного по адресу: </w:t>
      </w:r>
      <w:proofErr w:type="gramStart"/>
      <w:r w:rsidRPr="004E2CE8">
        <w:rPr>
          <w:sz w:val="18"/>
          <w:szCs w:val="18"/>
        </w:rPr>
        <w:t xml:space="preserve">Российская Федерация, Иркутская область, Иркутский муниципальный район, </w:t>
      </w:r>
      <w:proofErr w:type="spellStart"/>
      <w:r w:rsidRPr="004E2CE8">
        <w:rPr>
          <w:sz w:val="18"/>
          <w:szCs w:val="18"/>
        </w:rPr>
        <w:t>Хомутовское</w:t>
      </w:r>
      <w:proofErr w:type="spellEnd"/>
      <w:r w:rsidRPr="004E2CE8">
        <w:rPr>
          <w:sz w:val="18"/>
          <w:szCs w:val="18"/>
        </w:rPr>
        <w:t xml:space="preserve"> сельское поселение, с. Хомутово, ул. Олимпийская;</w:t>
      </w:r>
      <w:proofErr w:type="gramEnd"/>
    </w:p>
    <w:p w:rsidR="00D6656A" w:rsidRPr="004E2CE8" w:rsidRDefault="00D6656A" w:rsidP="004E2CE8">
      <w:pPr>
        <w:ind w:left="0" w:firstLine="567"/>
        <w:rPr>
          <w:sz w:val="18"/>
          <w:szCs w:val="18"/>
        </w:rPr>
      </w:pPr>
    </w:p>
    <w:p w:rsidR="00D6656A" w:rsidRPr="004E2CE8" w:rsidRDefault="00D6656A" w:rsidP="004E2CE8">
      <w:pPr>
        <w:ind w:left="0" w:firstLine="567"/>
        <w:rPr>
          <w:b/>
          <w:sz w:val="18"/>
          <w:szCs w:val="18"/>
        </w:rPr>
      </w:pPr>
      <w:r w:rsidRPr="004E2CE8">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D6656A" w:rsidRPr="004E2CE8" w:rsidRDefault="00D6656A" w:rsidP="004E2CE8">
      <w:pPr>
        <w:ind w:left="0" w:firstLine="567"/>
        <w:rPr>
          <w:noProof/>
          <w:sz w:val="18"/>
          <w:szCs w:val="18"/>
        </w:rPr>
      </w:pPr>
    </w:p>
    <w:p w:rsidR="00D6656A" w:rsidRPr="004E2CE8" w:rsidRDefault="00D6656A" w:rsidP="004E2CE8">
      <w:pPr>
        <w:ind w:left="0" w:firstLine="567"/>
        <w:rPr>
          <w:noProof/>
          <w:sz w:val="18"/>
          <w:szCs w:val="18"/>
        </w:rPr>
      </w:pPr>
      <w:r w:rsidRPr="004E2CE8">
        <w:rPr>
          <w:b/>
          <w:sz w:val="18"/>
          <w:szCs w:val="18"/>
        </w:rPr>
        <w:t xml:space="preserve"> </w:t>
      </w:r>
    </w:p>
    <w:p w:rsidR="00D6656A" w:rsidRPr="004E2CE8" w:rsidRDefault="00D6656A" w:rsidP="004E2CE8">
      <w:pPr>
        <w:ind w:left="0" w:firstLine="567"/>
        <w:rPr>
          <w:noProof/>
          <w:sz w:val="18"/>
          <w:szCs w:val="18"/>
        </w:rPr>
      </w:pPr>
    </w:p>
    <w:p w:rsidR="00D6656A" w:rsidRDefault="002446B9" w:rsidP="00D6656A">
      <w:pPr>
        <w:ind w:left="-284"/>
        <w:rPr>
          <w:noProof/>
        </w:rPr>
      </w:pPr>
      <w:r>
        <w:rPr>
          <w:noProof/>
        </w:rPr>
        <w:lastRenderedPageBreak/>
        <mc:AlternateContent>
          <mc:Choice Requires="wps">
            <w:drawing>
              <wp:anchor distT="0" distB="0" distL="114300" distR="114300" simplePos="0" relativeHeight="251662848" behindDoc="0" locked="0" layoutInCell="1" allowOverlap="1" wp14:anchorId="7012BA25" wp14:editId="197C1C39">
                <wp:simplePos x="0" y="0"/>
                <wp:positionH relativeFrom="column">
                  <wp:posOffset>-176956</wp:posOffset>
                </wp:positionH>
                <wp:positionV relativeFrom="paragraph">
                  <wp:posOffset>-841</wp:posOffset>
                </wp:positionV>
                <wp:extent cx="2002705" cy="1312696"/>
                <wp:effectExtent l="0" t="0" r="17145" b="2095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05" cy="1312696"/>
                        </a:xfrm>
                        <a:prstGeom prst="rect">
                          <a:avLst/>
                        </a:prstGeom>
                        <a:solidFill>
                          <a:srgbClr val="FFFFFF"/>
                        </a:solidFill>
                        <a:ln w="9525">
                          <a:solidFill>
                            <a:srgbClr val="000000"/>
                          </a:solidFill>
                          <a:miter lim="800000"/>
                          <a:headEnd/>
                          <a:tailEnd/>
                        </a:ln>
                      </wps:spPr>
                      <wps:txbx>
                        <w:txbxContent>
                          <w:p w:rsidR="00360354" w:rsidRPr="002D7AF9" w:rsidRDefault="00360354" w:rsidP="002446B9">
                            <w:pPr>
                              <w:ind w:left="0" w:firstLine="0"/>
                              <w:rPr>
                                <w:sz w:val="20"/>
                                <w:szCs w:val="20"/>
                              </w:rPr>
                            </w:pPr>
                            <w:r w:rsidRPr="002446B9">
                              <w:rPr>
                                <w:sz w:val="18"/>
                                <w:szCs w:val="20"/>
                              </w:rPr>
                              <w:t>Земельный участок с кадастровым номером 38:06:100801:33109 площадью 854кв.м</w:t>
                            </w:r>
                            <w:proofErr w:type="gramStart"/>
                            <w:r w:rsidRPr="002446B9">
                              <w:rPr>
                                <w:sz w:val="18"/>
                                <w:szCs w:val="20"/>
                              </w:rPr>
                              <w:t xml:space="preserve">.. </w:t>
                            </w:r>
                            <w:proofErr w:type="gramEnd"/>
                            <w:r w:rsidRPr="002446B9">
                              <w:rPr>
                                <w:sz w:val="18"/>
                                <w:szCs w:val="20"/>
                              </w:rPr>
                              <w:t xml:space="preserve">расположенный  по адресу: </w:t>
                            </w:r>
                            <w:proofErr w:type="gramStart"/>
                            <w:r w:rsidRPr="002446B9">
                              <w:rPr>
                                <w:sz w:val="18"/>
                                <w:szCs w:val="20"/>
                              </w:rPr>
                              <w:t xml:space="preserve">Российская Федерация, Иркутская область, Иркутский муниципальный район, </w:t>
                            </w:r>
                            <w:proofErr w:type="spellStart"/>
                            <w:r w:rsidRPr="002446B9">
                              <w:rPr>
                                <w:sz w:val="18"/>
                                <w:szCs w:val="20"/>
                              </w:rPr>
                              <w:t>Хомутовское</w:t>
                            </w:r>
                            <w:proofErr w:type="spellEnd"/>
                            <w:r w:rsidRPr="002446B9">
                              <w:rPr>
                                <w:sz w:val="18"/>
                                <w:szCs w:val="20"/>
                              </w:rPr>
                              <w:t xml:space="preserve"> сельское поселение, с. Хомутово,</w:t>
                            </w:r>
                            <w:r w:rsidRPr="002446B9">
                              <w:rPr>
                                <w:sz w:val="16"/>
                                <w:szCs w:val="20"/>
                              </w:rPr>
                              <w:t xml:space="preserve"> </w:t>
                            </w:r>
                            <w:r w:rsidRPr="002446B9">
                              <w:rPr>
                                <w:sz w:val="18"/>
                                <w:szCs w:val="20"/>
                              </w:rPr>
                              <w:t>ул. Олимпийская</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3.95pt;margin-top:-.05pt;width:157.7pt;height:10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">
                <v:textbox>
                  <w:txbxContent>
                    <w:p w:rsidR="00360354" w:rsidRPr="002D7AF9" w:rsidRDefault="00360354" w:rsidP="002446B9">
                      <w:pPr>
                        <w:ind w:left="0" w:firstLine="0"/>
                        <w:rPr>
                          <w:sz w:val="20"/>
                          <w:szCs w:val="20"/>
                        </w:rPr>
                      </w:pPr>
                      <w:r w:rsidRPr="002446B9">
                        <w:rPr>
                          <w:sz w:val="18"/>
                          <w:szCs w:val="20"/>
                        </w:rPr>
                        <w:t>Земельный участок с кадастровым номером 38:06:100801:33109 площадью 854кв.м</w:t>
                      </w:r>
                      <w:proofErr w:type="gramStart"/>
                      <w:r w:rsidRPr="002446B9">
                        <w:rPr>
                          <w:sz w:val="18"/>
                          <w:szCs w:val="20"/>
                        </w:rPr>
                        <w:t xml:space="preserve">.. </w:t>
                      </w:r>
                      <w:proofErr w:type="gramEnd"/>
                      <w:r w:rsidRPr="002446B9">
                        <w:rPr>
                          <w:sz w:val="18"/>
                          <w:szCs w:val="20"/>
                        </w:rPr>
                        <w:t xml:space="preserve">расположенный  по адресу: </w:t>
                      </w:r>
                      <w:proofErr w:type="gramStart"/>
                      <w:r w:rsidRPr="002446B9">
                        <w:rPr>
                          <w:sz w:val="18"/>
                          <w:szCs w:val="20"/>
                        </w:rPr>
                        <w:t xml:space="preserve">Российская Федерация, Иркутская область, Иркутский муниципальный район, </w:t>
                      </w:r>
                      <w:proofErr w:type="spellStart"/>
                      <w:r w:rsidRPr="002446B9">
                        <w:rPr>
                          <w:sz w:val="18"/>
                          <w:szCs w:val="20"/>
                        </w:rPr>
                        <w:t>Хомутовское</w:t>
                      </w:r>
                      <w:proofErr w:type="spellEnd"/>
                      <w:r w:rsidRPr="002446B9">
                        <w:rPr>
                          <w:sz w:val="18"/>
                          <w:szCs w:val="20"/>
                        </w:rPr>
                        <w:t xml:space="preserve"> сельское поселение, с. Хомутово,</w:t>
                      </w:r>
                      <w:r w:rsidRPr="002446B9">
                        <w:rPr>
                          <w:sz w:val="16"/>
                          <w:szCs w:val="20"/>
                        </w:rPr>
                        <w:t xml:space="preserve"> </w:t>
                      </w:r>
                      <w:r w:rsidRPr="002446B9">
                        <w:rPr>
                          <w:sz w:val="18"/>
                          <w:szCs w:val="20"/>
                        </w:rPr>
                        <w:t>ул. Олимпийская</w:t>
                      </w:r>
                      <w:proofErr w:type="gramEnd"/>
                    </w:p>
                  </w:txbxContent>
                </v:textbox>
              </v:shape>
            </w:pict>
          </mc:Fallback>
        </mc:AlternateContent>
      </w:r>
      <w:r w:rsidR="00D6656A">
        <w:rPr>
          <w:noProof/>
        </w:rPr>
        <w:drawing>
          <wp:inline distT="0" distB="0" distL="0" distR="0" wp14:anchorId="311F14E6" wp14:editId="107192A0">
            <wp:extent cx="6143625" cy="48037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419" t="8798" r="2042" b="3002"/>
                    <a:stretch/>
                  </pic:blipFill>
                  <pic:spPr bwMode="auto">
                    <a:xfrm>
                      <a:off x="0" y="0"/>
                      <a:ext cx="6143625" cy="4803792"/>
                    </a:xfrm>
                    <a:prstGeom prst="rect">
                      <a:avLst/>
                    </a:prstGeom>
                    <a:ln>
                      <a:noFill/>
                    </a:ln>
                    <a:extLst>
                      <a:ext uri="{53640926-AAD7-44D8-BBD7-CCE9431645EC}">
                        <a14:shadowObscured xmlns:a14="http://schemas.microsoft.com/office/drawing/2010/main"/>
                      </a:ext>
                    </a:extLst>
                  </pic:spPr>
                </pic:pic>
              </a:graphicData>
            </a:graphic>
          </wp:inline>
        </w:drawing>
      </w:r>
    </w:p>
    <w:p w:rsidR="00D6656A" w:rsidRDefault="00D6656A" w:rsidP="00D6656A">
      <w:pPr>
        <w:ind w:left="-284"/>
        <w:rPr>
          <w:noProof/>
        </w:rPr>
      </w:pPr>
    </w:p>
    <w:p w:rsidR="00360354" w:rsidRDefault="00360354" w:rsidP="00D6656A">
      <w:pPr>
        <w:ind w:left="-284"/>
        <w:rPr>
          <w:noProof/>
        </w:rPr>
      </w:pPr>
    </w:p>
    <w:p w:rsidR="00360354" w:rsidRDefault="00360354" w:rsidP="00D6656A">
      <w:pPr>
        <w:ind w:left="-284"/>
        <w:rPr>
          <w:noProof/>
        </w:rPr>
      </w:pPr>
    </w:p>
    <w:p w:rsidR="00992894" w:rsidRPr="00360354" w:rsidRDefault="00992894" w:rsidP="00360354">
      <w:pPr>
        <w:ind w:left="0" w:firstLine="567"/>
        <w:jc w:val="center"/>
        <w:rPr>
          <w:b/>
          <w:sz w:val="18"/>
          <w:szCs w:val="18"/>
        </w:rPr>
      </w:pPr>
      <w:r w:rsidRPr="00360354">
        <w:rPr>
          <w:b/>
          <w:sz w:val="18"/>
          <w:szCs w:val="18"/>
        </w:rPr>
        <w:t>Оповещение</w:t>
      </w:r>
    </w:p>
    <w:p w:rsidR="00992894" w:rsidRPr="00360354" w:rsidRDefault="00992894" w:rsidP="00360354">
      <w:pPr>
        <w:ind w:left="0" w:firstLine="567"/>
        <w:jc w:val="center"/>
        <w:rPr>
          <w:b/>
          <w:sz w:val="18"/>
          <w:szCs w:val="18"/>
        </w:rPr>
      </w:pPr>
      <w:r w:rsidRPr="00360354">
        <w:rPr>
          <w:b/>
          <w:sz w:val="18"/>
          <w:szCs w:val="18"/>
        </w:rPr>
        <w:t xml:space="preserve">жителей </w:t>
      </w:r>
      <w:proofErr w:type="spellStart"/>
      <w:r w:rsidRPr="00360354">
        <w:rPr>
          <w:b/>
          <w:sz w:val="18"/>
          <w:szCs w:val="18"/>
        </w:rPr>
        <w:t>Хомутовского</w:t>
      </w:r>
      <w:proofErr w:type="spellEnd"/>
      <w:r w:rsidRPr="00360354">
        <w:rPr>
          <w:b/>
          <w:sz w:val="18"/>
          <w:szCs w:val="18"/>
        </w:rPr>
        <w:t xml:space="preserve"> муниципального образования</w:t>
      </w:r>
    </w:p>
    <w:p w:rsidR="00992894" w:rsidRPr="00360354" w:rsidRDefault="00992894" w:rsidP="00360354">
      <w:pPr>
        <w:ind w:left="0" w:firstLine="567"/>
        <w:jc w:val="center"/>
        <w:rPr>
          <w:b/>
          <w:sz w:val="18"/>
          <w:szCs w:val="18"/>
        </w:rPr>
      </w:pPr>
      <w:r w:rsidRPr="00360354">
        <w:rPr>
          <w:b/>
          <w:sz w:val="18"/>
          <w:szCs w:val="18"/>
        </w:rPr>
        <w:t>о начале публичных слушаний</w:t>
      </w:r>
    </w:p>
    <w:p w:rsidR="00992894" w:rsidRPr="00360354" w:rsidRDefault="00992894" w:rsidP="00360354">
      <w:pPr>
        <w:ind w:left="0" w:firstLine="567"/>
        <w:jc w:val="center"/>
        <w:rPr>
          <w:b/>
          <w:sz w:val="18"/>
          <w:szCs w:val="18"/>
        </w:rPr>
      </w:pPr>
      <w:r w:rsidRPr="00360354">
        <w:rPr>
          <w:b/>
          <w:sz w:val="18"/>
          <w:szCs w:val="18"/>
        </w:rPr>
        <w:t>по проекту решения о предоставлении разрешения</w:t>
      </w:r>
    </w:p>
    <w:p w:rsidR="00992894" w:rsidRPr="00360354" w:rsidRDefault="00992894" w:rsidP="00360354">
      <w:pPr>
        <w:ind w:left="0" w:firstLine="567"/>
        <w:jc w:val="center"/>
        <w:rPr>
          <w:b/>
          <w:sz w:val="18"/>
          <w:szCs w:val="18"/>
        </w:rPr>
      </w:pPr>
      <w:r w:rsidRPr="00360354">
        <w:rPr>
          <w:b/>
          <w:sz w:val="18"/>
          <w:szCs w:val="18"/>
        </w:rPr>
        <w:t>на условно разрешенный вид использования земельного участка</w:t>
      </w:r>
    </w:p>
    <w:p w:rsidR="00992894" w:rsidRPr="00360354" w:rsidRDefault="00992894" w:rsidP="00360354">
      <w:pPr>
        <w:ind w:left="0" w:firstLine="567"/>
        <w:rPr>
          <w:sz w:val="18"/>
          <w:szCs w:val="18"/>
        </w:rPr>
      </w:pPr>
    </w:p>
    <w:p w:rsidR="00992894" w:rsidRPr="00360354" w:rsidRDefault="00992894" w:rsidP="00360354">
      <w:pPr>
        <w:ind w:left="0" w:firstLine="567"/>
        <w:rPr>
          <w:sz w:val="18"/>
          <w:szCs w:val="18"/>
        </w:rPr>
      </w:pPr>
      <w:r w:rsidRPr="00360354">
        <w:rPr>
          <w:sz w:val="18"/>
          <w:szCs w:val="18"/>
        </w:rPr>
        <w:t xml:space="preserve">Комиссия по подготовке правил землепользования и застройки </w:t>
      </w:r>
      <w:proofErr w:type="spellStart"/>
      <w:r w:rsidRPr="00360354">
        <w:rPr>
          <w:sz w:val="18"/>
          <w:szCs w:val="18"/>
        </w:rPr>
        <w:t>Хомутовского</w:t>
      </w:r>
      <w:proofErr w:type="spellEnd"/>
      <w:r w:rsidRPr="00360354">
        <w:rPr>
          <w:sz w:val="18"/>
          <w:szCs w:val="18"/>
        </w:rPr>
        <w:t xml:space="preserve">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земельного участка: «Для индивидуального жилищного строительства» в отношении земельного участка с кадастровым номером 38:06:100801:11741, площадью 1000 </w:t>
      </w:r>
      <w:proofErr w:type="spellStart"/>
      <w:r w:rsidRPr="00360354">
        <w:rPr>
          <w:sz w:val="18"/>
          <w:szCs w:val="18"/>
        </w:rPr>
        <w:t>кв.м</w:t>
      </w:r>
      <w:proofErr w:type="spellEnd"/>
      <w:r w:rsidRPr="00360354">
        <w:rPr>
          <w:sz w:val="18"/>
          <w:szCs w:val="18"/>
        </w:rPr>
        <w:t>., расположенного по адресу: Российская Федерация, Иркутская область, Иркутский район (далее – проект).</w:t>
      </w:r>
    </w:p>
    <w:p w:rsidR="00992894" w:rsidRPr="00360354" w:rsidRDefault="00992894" w:rsidP="00360354">
      <w:pPr>
        <w:ind w:left="0" w:firstLine="567"/>
        <w:rPr>
          <w:b/>
          <w:sz w:val="18"/>
          <w:szCs w:val="18"/>
        </w:rPr>
      </w:pPr>
      <w:r w:rsidRPr="00360354">
        <w:rPr>
          <w:b/>
          <w:sz w:val="18"/>
          <w:szCs w:val="18"/>
        </w:rPr>
        <w:t>Информационные материалы к проекту:</w:t>
      </w:r>
    </w:p>
    <w:p w:rsidR="00992894" w:rsidRPr="00360354" w:rsidRDefault="00992894" w:rsidP="00360354">
      <w:pPr>
        <w:ind w:left="0" w:firstLine="567"/>
        <w:rPr>
          <w:sz w:val="18"/>
          <w:szCs w:val="18"/>
        </w:rPr>
      </w:pPr>
      <w:r w:rsidRPr="00360354">
        <w:rPr>
          <w:sz w:val="18"/>
          <w:szCs w:val="18"/>
        </w:rPr>
        <w:t>1)проект решения о предоставлении разрешения на условно разрешенный вид использования земельных участков;</w:t>
      </w:r>
    </w:p>
    <w:p w:rsidR="00992894" w:rsidRPr="00360354" w:rsidRDefault="00992894" w:rsidP="00360354">
      <w:pPr>
        <w:ind w:left="0" w:firstLine="567"/>
        <w:rPr>
          <w:sz w:val="18"/>
          <w:szCs w:val="18"/>
        </w:rPr>
      </w:pPr>
      <w:r w:rsidRPr="00360354">
        <w:rPr>
          <w:sz w:val="18"/>
          <w:szCs w:val="18"/>
        </w:rPr>
        <w:t>2) схема расположения земельных участков, в отношении которого подготовлен проект решения о предоставлении разрешения на условно разрешенный вид использования.</w:t>
      </w:r>
    </w:p>
    <w:p w:rsidR="00992894" w:rsidRPr="00360354" w:rsidRDefault="00992894" w:rsidP="00360354">
      <w:pPr>
        <w:ind w:left="0" w:firstLine="567"/>
        <w:rPr>
          <w:sz w:val="18"/>
          <w:szCs w:val="18"/>
        </w:rPr>
      </w:pPr>
      <w:r w:rsidRPr="00360354">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07.07.2021 г. по 03.08.2021 г.)</w:t>
      </w:r>
    </w:p>
    <w:p w:rsidR="00992894" w:rsidRPr="00360354" w:rsidRDefault="00992894" w:rsidP="00360354">
      <w:pPr>
        <w:shd w:val="clear" w:color="auto" w:fill="FFFFFF"/>
        <w:ind w:left="0" w:firstLine="567"/>
        <w:rPr>
          <w:sz w:val="18"/>
          <w:szCs w:val="18"/>
        </w:rPr>
      </w:pPr>
      <w:r w:rsidRPr="00360354">
        <w:rPr>
          <w:b/>
          <w:sz w:val="18"/>
          <w:szCs w:val="18"/>
        </w:rPr>
        <w:t>Место экспозиции проекта:</w:t>
      </w:r>
      <w:r w:rsidRPr="00360354">
        <w:rPr>
          <w:sz w:val="18"/>
          <w:szCs w:val="18"/>
        </w:rPr>
        <w:t xml:space="preserve"> в здании Администрации </w:t>
      </w:r>
      <w:proofErr w:type="spellStart"/>
      <w:r w:rsidRPr="00360354">
        <w:rPr>
          <w:sz w:val="18"/>
          <w:szCs w:val="18"/>
        </w:rPr>
        <w:t>Хомутовского</w:t>
      </w:r>
      <w:proofErr w:type="spellEnd"/>
      <w:r w:rsidRPr="00360354">
        <w:rPr>
          <w:sz w:val="18"/>
          <w:szCs w:val="18"/>
        </w:rPr>
        <w:t xml:space="preserve"> муниципального образования по адресу: Иркутская область, Иркутский район, с. Хомутово, ул. Кирова, 7</w:t>
      </w:r>
      <w:proofErr w:type="gramStart"/>
      <w:r w:rsidRPr="00360354">
        <w:rPr>
          <w:sz w:val="18"/>
          <w:szCs w:val="18"/>
        </w:rPr>
        <w:t xml:space="preserve"> А</w:t>
      </w:r>
      <w:proofErr w:type="gramEnd"/>
      <w:r w:rsidRPr="00360354">
        <w:rPr>
          <w:sz w:val="18"/>
          <w:szCs w:val="18"/>
        </w:rPr>
        <w:t>, 1 этаж, 3 кабинет (отдел градостроительства, земельных и имущественных отношений)</w:t>
      </w:r>
    </w:p>
    <w:p w:rsidR="00992894" w:rsidRPr="00360354" w:rsidRDefault="00992894" w:rsidP="00360354">
      <w:pPr>
        <w:shd w:val="clear" w:color="auto" w:fill="FFFFFF"/>
        <w:ind w:left="0" w:firstLine="567"/>
        <w:rPr>
          <w:b/>
          <w:sz w:val="18"/>
          <w:szCs w:val="18"/>
        </w:rPr>
      </w:pPr>
      <w:r w:rsidRPr="00360354">
        <w:rPr>
          <w:b/>
          <w:sz w:val="18"/>
          <w:szCs w:val="18"/>
        </w:rPr>
        <w:t xml:space="preserve">Дата открытия экспозиции проекта: </w:t>
      </w:r>
      <w:r w:rsidRPr="00360354">
        <w:rPr>
          <w:sz w:val="18"/>
          <w:szCs w:val="18"/>
          <w:u w:val="single"/>
        </w:rPr>
        <w:t>07.07.2021 г.</w:t>
      </w:r>
    </w:p>
    <w:p w:rsidR="00992894" w:rsidRPr="00360354" w:rsidRDefault="00992894" w:rsidP="00360354">
      <w:pPr>
        <w:shd w:val="clear" w:color="auto" w:fill="FFFFFF"/>
        <w:ind w:left="0" w:firstLine="567"/>
        <w:rPr>
          <w:sz w:val="18"/>
          <w:szCs w:val="18"/>
        </w:rPr>
      </w:pPr>
      <w:r w:rsidRPr="00360354">
        <w:rPr>
          <w:sz w:val="18"/>
          <w:szCs w:val="18"/>
        </w:rPr>
        <w:t xml:space="preserve">Срок, время проведения экспозиции проекта: с 07.07.2021 по 03.08.2021 включительно. </w:t>
      </w:r>
    </w:p>
    <w:p w:rsidR="00992894" w:rsidRPr="00360354" w:rsidRDefault="00992894" w:rsidP="00360354">
      <w:pPr>
        <w:shd w:val="clear" w:color="auto" w:fill="FFFFFF"/>
        <w:ind w:left="0" w:firstLine="567"/>
        <w:rPr>
          <w:sz w:val="18"/>
          <w:szCs w:val="18"/>
        </w:rPr>
      </w:pPr>
      <w:r w:rsidRPr="00360354">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992894" w:rsidRPr="00360354" w:rsidRDefault="00992894" w:rsidP="00360354">
      <w:pPr>
        <w:shd w:val="clear" w:color="auto" w:fill="FFFFFF"/>
        <w:ind w:left="0" w:firstLine="567"/>
        <w:rPr>
          <w:b/>
          <w:sz w:val="18"/>
          <w:szCs w:val="18"/>
        </w:rPr>
      </w:pPr>
      <w:r w:rsidRPr="00360354">
        <w:rPr>
          <w:b/>
          <w:sz w:val="18"/>
          <w:szCs w:val="18"/>
        </w:rPr>
        <w:t xml:space="preserve">Собрания участников публичных слушаний: </w:t>
      </w:r>
    </w:p>
    <w:p w:rsidR="00992894" w:rsidRPr="00360354" w:rsidRDefault="00992894" w:rsidP="00360354">
      <w:pPr>
        <w:shd w:val="clear" w:color="auto" w:fill="FFFFFF"/>
        <w:ind w:left="0" w:firstLine="567"/>
        <w:rPr>
          <w:sz w:val="18"/>
          <w:szCs w:val="18"/>
        </w:rPr>
      </w:pPr>
      <w:r w:rsidRPr="00360354">
        <w:rPr>
          <w:sz w:val="18"/>
          <w:szCs w:val="18"/>
        </w:rPr>
        <w:t>- Регистрация лиц, участвующих в собрании участников публичных слушаний: 03.08.2021 г.</w:t>
      </w:r>
    </w:p>
    <w:p w:rsidR="00992894" w:rsidRPr="00360354" w:rsidRDefault="00992894" w:rsidP="00360354">
      <w:pPr>
        <w:shd w:val="clear" w:color="auto" w:fill="FFFFFF"/>
        <w:ind w:left="0" w:firstLine="567"/>
        <w:rPr>
          <w:sz w:val="18"/>
          <w:szCs w:val="18"/>
        </w:rPr>
      </w:pPr>
      <w:r w:rsidRPr="00360354">
        <w:rPr>
          <w:sz w:val="18"/>
          <w:szCs w:val="18"/>
        </w:rPr>
        <w:t xml:space="preserve">(с 15:30 до 16:00 часов) по адресу: в здании Администрации </w:t>
      </w:r>
      <w:proofErr w:type="spellStart"/>
      <w:r w:rsidRPr="00360354">
        <w:rPr>
          <w:sz w:val="18"/>
          <w:szCs w:val="18"/>
        </w:rPr>
        <w:t>Хомутовского</w:t>
      </w:r>
      <w:proofErr w:type="spellEnd"/>
      <w:r w:rsidRPr="00360354">
        <w:rPr>
          <w:sz w:val="18"/>
          <w:szCs w:val="18"/>
        </w:rPr>
        <w:t xml:space="preserve"> муниципального образования по адресу: Иркутская область, Иркутский район, с. Хомутово, ул. Кирова, 7</w:t>
      </w:r>
      <w:proofErr w:type="gramStart"/>
      <w:r w:rsidRPr="00360354">
        <w:rPr>
          <w:sz w:val="18"/>
          <w:szCs w:val="18"/>
        </w:rPr>
        <w:t xml:space="preserve"> А</w:t>
      </w:r>
      <w:proofErr w:type="gramEnd"/>
      <w:r w:rsidRPr="00360354">
        <w:rPr>
          <w:sz w:val="18"/>
          <w:szCs w:val="18"/>
        </w:rPr>
        <w:t>, 1 этаж, 3 кабинет;</w:t>
      </w:r>
    </w:p>
    <w:p w:rsidR="00992894" w:rsidRPr="00360354" w:rsidRDefault="00992894" w:rsidP="00360354">
      <w:pPr>
        <w:shd w:val="clear" w:color="auto" w:fill="FFFFFF"/>
        <w:ind w:left="0" w:firstLine="567"/>
        <w:rPr>
          <w:sz w:val="18"/>
          <w:szCs w:val="18"/>
        </w:rPr>
      </w:pPr>
      <w:r w:rsidRPr="00360354">
        <w:rPr>
          <w:sz w:val="18"/>
          <w:szCs w:val="18"/>
        </w:rPr>
        <w:lastRenderedPageBreak/>
        <w:t>- Собрание участников публичных слушаний: 03.08.2021 в 16:00 часов.</w:t>
      </w:r>
    </w:p>
    <w:p w:rsidR="00992894" w:rsidRPr="00360354" w:rsidRDefault="00992894" w:rsidP="00360354">
      <w:pPr>
        <w:shd w:val="clear" w:color="auto" w:fill="FFFFFF"/>
        <w:ind w:left="0" w:firstLine="567"/>
        <w:rPr>
          <w:sz w:val="18"/>
          <w:szCs w:val="18"/>
        </w:rPr>
      </w:pPr>
      <w:proofErr w:type="gramStart"/>
      <w:r w:rsidRPr="00360354">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992894" w:rsidRPr="00360354" w:rsidRDefault="00992894" w:rsidP="00360354">
      <w:pPr>
        <w:shd w:val="clear" w:color="auto" w:fill="FFFFFF"/>
        <w:ind w:left="0" w:firstLine="567"/>
        <w:rPr>
          <w:sz w:val="18"/>
          <w:szCs w:val="18"/>
        </w:rPr>
      </w:pPr>
      <w:r w:rsidRPr="00360354">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992894" w:rsidRPr="00360354" w:rsidRDefault="00992894" w:rsidP="00360354">
      <w:pPr>
        <w:shd w:val="clear" w:color="auto" w:fill="FFFFFF"/>
        <w:ind w:left="0" w:firstLine="567"/>
        <w:rPr>
          <w:sz w:val="18"/>
          <w:szCs w:val="18"/>
        </w:rPr>
      </w:pPr>
      <w:r w:rsidRPr="00360354">
        <w:rPr>
          <w:sz w:val="18"/>
          <w:szCs w:val="18"/>
        </w:rPr>
        <w:t>- в письменной или устной форме в ходе проведения собрания участников публичных слушаний;</w:t>
      </w:r>
    </w:p>
    <w:p w:rsidR="00992894" w:rsidRPr="00360354" w:rsidRDefault="00992894" w:rsidP="00360354">
      <w:pPr>
        <w:shd w:val="clear" w:color="auto" w:fill="FFFFFF"/>
        <w:ind w:left="0" w:firstLine="567"/>
        <w:rPr>
          <w:sz w:val="18"/>
          <w:szCs w:val="18"/>
        </w:rPr>
      </w:pPr>
      <w:r w:rsidRPr="00360354">
        <w:rPr>
          <w:sz w:val="18"/>
          <w:szCs w:val="18"/>
        </w:rPr>
        <w:t xml:space="preserve">- в письменной форме в адрес Администрации </w:t>
      </w:r>
      <w:proofErr w:type="spellStart"/>
      <w:r w:rsidRPr="00360354">
        <w:rPr>
          <w:sz w:val="18"/>
          <w:szCs w:val="18"/>
        </w:rPr>
        <w:t>Хомутовского</w:t>
      </w:r>
      <w:proofErr w:type="spellEnd"/>
      <w:r w:rsidRPr="00360354">
        <w:rPr>
          <w:sz w:val="18"/>
          <w:szCs w:val="18"/>
        </w:rPr>
        <w:t xml:space="preserve"> муниципального образования по адресу: </w:t>
      </w:r>
      <w:proofErr w:type="gramStart"/>
      <w:r w:rsidRPr="00360354">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992894" w:rsidRPr="00360354" w:rsidRDefault="00992894" w:rsidP="00360354">
      <w:pPr>
        <w:pStyle w:val="af7"/>
        <w:tabs>
          <w:tab w:val="left" w:pos="0"/>
        </w:tabs>
        <w:spacing w:after="0"/>
        <w:ind w:left="0" w:firstLine="567"/>
        <w:rPr>
          <w:sz w:val="18"/>
          <w:szCs w:val="18"/>
        </w:rPr>
      </w:pPr>
      <w:r w:rsidRPr="00360354">
        <w:rPr>
          <w:sz w:val="18"/>
          <w:szCs w:val="18"/>
        </w:rPr>
        <w:t xml:space="preserve">Проект и информационные материалы к нему будут размещены на официальном сайте администрации </w:t>
      </w:r>
      <w:proofErr w:type="spellStart"/>
      <w:r w:rsidRPr="00360354">
        <w:rPr>
          <w:sz w:val="18"/>
          <w:szCs w:val="18"/>
        </w:rPr>
        <w:t>Хомутовского</w:t>
      </w:r>
      <w:proofErr w:type="spellEnd"/>
      <w:r w:rsidRPr="00360354">
        <w:rPr>
          <w:sz w:val="18"/>
          <w:szCs w:val="18"/>
        </w:rPr>
        <w:t xml:space="preserve"> муниципального образования в информационно-телекоммуникационной сети "Интернет" (</w:t>
      </w:r>
      <w:hyperlink r:id="rId11" w:history="1">
        <w:r w:rsidRPr="00360354">
          <w:rPr>
            <w:rStyle w:val="af"/>
            <w:sz w:val="18"/>
            <w:szCs w:val="18"/>
          </w:rPr>
          <w:t>http://khomutovskoe-mo.ru</w:t>
        </w:r>
      </w:hyperlink>
      <w:r w:rsidRPr="00360354">
        <w:rPr>
          <w:sz w:val="18"/>
          <w:szCs w:val="18"/>
        </w:rPr>
        <w:t xml:space="preserve">) и в газете «Вестник </w:t>
      </w:r>
      <w:proofErr w:type="spellStart"/>
      <w:r w:rsidRPr="00360354">
        <w:rPr>
          <w:sz w:val="18"/>
          <w:szCs w:val="18"/>
        </w:rPr>
        <w:t>Хомутовского</w:t>
      </w:r>
      <w:proofErr w:type="spellEnd"/>
      <w:r w:rsidRPr="00360354">
        <w:rPr>
          <w:sz w:val="18"/>
          <w:szCs w:val="18"/>
        </w:rPr>
        <w:t xml:space="preserve"> поселения»: с 07.07.2021 г. по 03.08.2021 г.</w:t>
      </w:r>
    </w:p>
    <w:p w:rsidR="00992894" w:rsidRPr="00360354" w:rsidRDefault="00992894" w:rsidP="00360354">
      <w:pPr>
        <w:pStyle w:val="af7"/>
        <w:tabs>
          <w:tab w:val="left" w:pos="142"/>
        </w:tabs>
        <w:spacing w:after="0"/>
        <w:ind w:left="0" w:firstLine="567"/>
        <w:rPr>
          <w:sz w:val="18"/>
          <w:szCs w:val="18"/>
        </w:rPr>
      </w:pPr>
      <w:r w:rsidRPr="00360354">
        <w:rPr>
          <w:sz w:val="18"/>
          <w:szCs w:val="18"/>
        </w:rPr>
        <w:t>Справки по вопросам организации и проведения публичных слушаний по телефону: 696-182,696-501.</w:t>
      </w:r>
    </w:p>
    <w:p w:rsidR="00D6656A" w:rsidRPr="00360354" w:rsidRDefault="00D6656A" w:rsidP="00360354">
      <w:pPr>
        <w:ind w:left="0" w:firstLine="567"/>
        <w:rPr>
          <w:noProof/>
          <w:sz w:val="18"/>
          <w:szCs w:val="18"/>
        </w:rPr>
      </w:pPr>
    </w:p>
    <w:p w:rsidR="00360354" w:rsidRPr="00360354" w:rsidRDefault="00360354" w:rsidP="00360354">
      <w:pPr>
        <w:ind w:left="0" w:firstLine="567"/>
        <w:rPr>
          <w:noProof/>
          <w:sz w:val="18"/>
          <w:szCs w:val="18"/>
        </w:rPr>
      </w:pPr>
    </w:p>
    <w:p w:rsidR="00360354" w:rsidRPr="00360354" w:rsidRDefault="00360354" w:rsidP="00360354">
      <w:pPr>
        <w:ind w:left="0" w:firstLine="567"/>
        <w:jc w:val="center"/>
        <w:rPr>
          <w:sz w:val="18"/>
          <w:szCs w:val="18"/>
        </w:rPr>
      </w:pPr>
      <w:r w:rsidRPr="00360354">
        <w:rPr>
          <w:sz w:val="18"/>
          <w:szCs w:val="18"/>
        </w:rPr>
        <w:t>РОССИЙСКАЯ ФЕДЕРАЦИЯ</w:t>
      </w:r>
    </w:p>
    <w:p w:rsidR="00360354" w:rsidRPr="00360354" w:rsidRDefault="00360354" w:rsidP="00360354">
      <w:pPr>
        <w:keepNext/>
        <w:ind w:left="0" w:firstLine="567"/>
        <w:jc w:val="center"/>
        <w:outlineLvl w:val="0"/>
        <w:rPr>
          <w:sz w:val="18"/>
          <w:szCs w:val="18"/>
          <w:lang w:eastAsia="x-none"/>
        </w:rPr>
      </w:pPr>
      <w:r w:rsidRPr="00360354">
        <w:rPr>
          <w:sz w:val="18"/>
          <w:szCs w:val="18"/>
          <w:lang w:val="x-none" w:eastAsia="x-none"/>
        </w:rPr>
        <w:t>ИРКУТСКАЯ ОБЛАСТЬ  ИРКУТСКИЙ РАЙОН</w:t>
      </w:r>
    </w:p>
    <w:p w:rsidR="00360354" w:rsidRPr="00360354" w:rsidRDefault="00360354" w:rsidP="00360354">
      <w:pPr>
        <w:ind w:left="0" w:firstLine="567"/>
        <w:jc w:val="center"/>
        <w:rPr>
          <w:sz w:val="18"/>
          <w:szCs w:val="18"/>
        </w:rPr>
      </w:pPr>
      <w:r w:rsidRPr="00360354">
        <w:rPr>
          <w:sz w:val="18"/>
          <w:szCs w:val="18"/>
        </w:rPr>
        <w:t>ХОМУТОВСКОЕ МУНИЦИПАЛЬНОЕ ОБРАЗОВАНИЕ</w:t>
      </w:r>
    </w:p>
    <w:p w:rsidR="00360354" w:rsidRPr="00360354" w:rsidRDefault="00360354" w:rsidP="00360354">
      <w:pPr>
        <w:ind w:left="0" w:firstLine="567"/>
        <w:jc w:val="center"/>
        <w:rPr>
          <w:b/>
          <w:sz w:val="18"/>
          <w:szCs w:val="18"/>
        </w:rPr>
      </w:pPr>
      <w:r w:rsidRPr="00360354">
        <w:rPr>
          <w:b/>
          <w:sz w:val="18"/>
          <w:szCs w:val="18"/>
        </w:rPr>
        <w:t>АДМИНИСТРАЦИЯ</w:t>
      </w:r>
    </w:p>
    <w:p w:rsidR="00360354" w:rsidRPr="00360354" w:rsidRDefault="00360354" w:rsidP="00360354">
      <w:pPr>
        <w:keepNext/>
        <w:ind w:left="0" w:firstLine="567"/>
        <w:jc w:val="center"/>
        <w:outlineLvl w:val="1"/>
        <w:rPr>
          <w:b/>
          <w:bCs/>
          <w:sz w:val="18"/>
          <w:szCs w:val="18"/>
          <w:lang w:eastAsia="x-none"/>
        </w:rPr>
      </w:pPr>
      <w:r w:rsidRPr="00360354">
        <w:rPr>
          <w:b/>
          <w:bCs/>
          <w:sz w:val="18"/>
          <w:szCs w:val="18"/>
          <w:lang w:eastAsia="x-none"/>
        </w:rPr>
        <w:t>ПОСТАНОВЛЕНИЕ</w:t>
      </w:r>
    </w:p>
    <w:p w:rsidR="00360354" w:rsidRPr="00360354" w:rsidRDefault="00360354" w:rsidP="00360354">
      <w:pPr>
        <w:keepNext/>
        <w:ind w:left="0" w:firstLine="567"/>
        <w:outlineLvl w:val="1"/>
        <w:rPr>
          <w:b/>
          <w:bCs/>
          <w:sz w:val="18"/>
          <w:szCs w:val="18"/>
          <w:lang w:eastAsia="x-none"/>
        </w:rPr>
      </w:pPr>
    </w:p>
    <w:p w:rsidR="00360354" w:rsidRPr="00360354" w:rsidRDefault="00360354" w:rsidP="00360354">
      <w:pPr>
        <w:ind w:left="0" w:firstLine="567"/>
        <w:rPr>
          <w:sz w:val="18"/>
          <w:szCs w:val="18"/>
          <w:u w:val="single"/>
        </w:rPr>
      </w:pPr>
      <w:r w:rsidRPr="00360354">
        <w:rPr>
          <w:sz w:val="18"/>
          <w:szCs w:val="18"/>
          <w:u w:val="single"/>
        </w:rPr>
        <w:t>07.07.2021 № 602пз</w:t>
      </w:r>
    </w:p>
    <w:p w:rsidR="00360354" w:rsidRPr="00360354" w:rsidRDefault="00360354" w:rsidP="00360354">
      <w:pPr>
        <w:ind w:left="0" w:firstLine="567"/>
        <w:rPr>
          <w:sz w:val="18"/>
          <w:szCs w:val="18"/>
        </w:rPr>
      </w:pPr>
      <w:r w:rsidRPr="00360354">
        <w:rPr>
          <w:sz w:val="18"/>
          <w:szCs w:val="18"/>
        </w:rPr>
        <w:t xml:space="preserve">       с. Хомутово</w:t>
      </w:r>
    </w:p>
    <w:p w:rsidR="00D6656A" w:rsidRPr="00360354" w:rsidRDefault="00D6656A" w:rsidP="00360354">
      <w:pPr>
        <w:ind w:left="0" w:firstLine="567"/>
        <w:rPr>
          <w:sz w:val="18"/>
          <w:szCs w:val="18"/>
        </w:rPr>
      </w:pPr>
    </w:p>
    <w:p w:rsidR="00360354" w:rsidRPr="00360354" w:rsidRDefault="00360354" w:rsidP="00360354">
      <w:pPr>
        <w:pStyle w:val="af7"/>
        <w:tabs>
          <w:tab w:val="left" w:pos="0"/>
        </w:tabs>
        <w:spacing w:after="0"/>
        <w:ind w:left="0" w:firstLine="567"/>
        <w:rPr>
          <w:sz w:val="18"/>
          <w:szCs w:val="18"/>
        </w:rPr>
      </w:pPr>
      <w:r w:rsidRPr="00360354">
        <w:rPr>
          <w:sz w:val="18"/>
          <w:szCs w:val="18"/>
        </w:rPr>
        <w:t>О назначении публичных слушаний по проекту решения о предоставлении разрешения на условно разрешенный вид использования земельного участка</w:t>
      </w:r>
    </w:p>
    <w:p w:rsidR="00360354" w:rsidRPr="00360354" w:rsidRDefault="00360354" w:rsidP="00360354">
      <w:pPr>
        <w:pStyle w:val="af7"/>
        <w:tabs>
          <w:tab w:val="left" w:pos="142"/>
        </w:tabs>
        <w:spacing w:after="0"/>
        <w:ind w:left="0" w:firstLine="567"/>
        <w:rPr>
          <w:sz w:val="18"/>
          <w:szCs w:val="18"/>
        </w:rPr>
      </w:pPr>
    </w:p>
    <w:p w:rsidR="00360354" w:rsidRDefault="00360354" w:rsidP="00360354">
      <w:pPr>
        <w:ind w:left="0" w:firstLine="567"/>
        <w:rPr>
          <w:sz w:val="18"/>
          <w:szCs w:val="18"/>
        </w:rPr>
      </w:pPr>
      <w:proofErr w:type="gramStart"/>
      <w:r w:rsidRPr="00360354">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360354">
        <w:rPr>
          <w:sz w:val="18"/>
          <w:szCs w:val="18"/>
        </w:rPr>
        <w:t>Хомутовского</w:t>
      </w:r>
      <w:proofErr w:type="spellEnd"/>
      <w:r w:rsidRPr="00360354">
        <w:rPr>
          <w:sz w:val="18"/>
          <w:szCs w:val="18"/>
        </w:rPr>
        <w:t xml:space="preserve"> муниципального образования, постановлением администрации </w:t>
      </w:r>
      <w:proofErr w:type="spellStart"/>
      <w:r w:rsidRPr="00360354">
        <w:rPr>
          <w:sz w:val="18"/>
          <w:szCs w:val="18"/>
        </w:rPr>
        <w:t>Хомутовского</w:t>
      </w:r>
      <w:proofErr w:type="spellEnd"/>
      <w:r w:rsidRPr="00360354">
        <w:rPr>
          <w:sz w:val="18"/>
          <w:szCs w:val="18"/>
        </w:rPr>
        <w:t xml:space="preserve"> муниципального образования от 31.10.2018 № 150 о/д</w:t>
      </w:r>
      <w:proofErr w:type="gramEnd"/>
      <w:r w:rsidRPr="00360354">
        <w:rPr>
          <w:sz w:val="18"/>
          <w:szCs w:val="18"/>
        </w:rPr>
        <w:t xml:space="preserve"> «О комиссии по подготовке правил землепользования и застройки </w:t>
      </w:r>
      <w:proofErr w:type="spellStart"/>
      <w:r w:rsidRPr="00360354">
        <w:rPr>
          <w:sz w:val="18"/>
          <w:szCs w:val="18"/>
        </w:rPr>
        <w:t>Хомутовского</w:t>
      </w:r>
      <w:proofErr w:type="spellEnd"/>
      <w:r w:rsidRPr="00360354">
        <w:rPr>
          <w:sz w:val="18"/>
          <w:szCs w:val="18"/>
        </w:rPr>
        <w:t xml:space="preserve"> муниципального образования», Решением Думы </w:t>
      </w:r>
      <w:proofErr w:type="spellStart"/>
      <w:r w:rsidRPr="00360354">
        <w:rPr>
          <w:sz w:val="18"/>
          <w:szCs w:val="18"/>
        </w:rPr>
        <w:t>Хомутовского</w:t>
      </w:r>
      <w:proofErr w:type="spellEnd"/>
      <w:r w:rsidRPr="00360354">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360354">
        <w:rPr>
          <w:sz w:val="18"/>
          <w:szCs w:val="18"/>
        </w:rPr>
        <w:t>Хомутовском</w:t>
      </w:r>
      <w:proofErr w:type="spellEnd"/>
      <w:r w:rsidRPr="00360354">
        <w:rPr>
          <w:sz w:val="18"/>
          <w:szCs w:val="18"/>
        </w:rPr>
        <w:t xml:space="preserve"> муниципальном образовании», Администрация </w:t>
      </w:r>
      <w:proofErr w:type="spellStart"/>
      <w:r w:rsidRPr="00360354">
        <w:rPr>
          <w:sz w:val="18"/>
          <w:szCs w:val="18"/>
        </w:rPr>
        <w:t>Хомутовского</w:t>
      </w:r>
      <w:proofErr w:type="spellEnd"/>
      <w:r w:rsidRPr="00360354">
        <w:rPr>
          <w:sz w:val="18"/>
          <w:szCs w:val="18"/>
        </w:rPr>
        <w:t xml:space="preserve"> муниципального образования</w:t>
      </w:r>
    </w:p>
    <w:p w:rsidR="00360354" w:rsidRPr="00360354" w:rsidRDefault="00360354" w:rsidP="00360354">
      <w:pPr>
        <w:ind w:left="0" w:firstLine="567"/>
        <w:rPr>
          <w:sz w:val="18"/>
          <w:szCs w:val="18"/>
        </w:rPr>
      </w:pPr>
    </w:p>
    <w:p w:rsidR="00360354" w:rsidRDefault="00360354" w:rsidP="00360354">
      <w:pPr>
        <w:pStyle w:val="af7"/>
        <w:spacing w:after="0"/>
        <w:ind w:left="0" w:firstLine="567"/>
        <w:rPr>
          <w:sz w:val="18"/>
          <w:szCs w:val="18"/>
        </w:rPr>
      </w:pPr>
      <w:r w:rsidRPr="00360354">
        <w:rPr>
          <w:sz w:val="18"/>
          <w:szCs w:val="18"/>
        </w:rPr>
        <w:t>ПОСТАНОВЛЯЕТ:</w:t>
      </w:r>
    </w:p>
    <w:p w:rsidR="00360354" w:rsidRPr="00360354" w:rsidRDefault="00360354" w:rsidP="00360354">
      <w:pPr>
        <w:pStyle w:val="af7"/>
        <w:spacing w:after="0"/>
        <w:ind w:left="0" w:firstLine="567"/>
        <w:rPr>
          <w:sz w:val="18"/>
          <w:szCs w:val="18"/>
        </w:rPr>
      </w:pPr>
    </w:p>
    <w:p w:rsidR="00360354" w:rsidRPr="00360354" w:rsidRDefault="00360354" w:rsidP="00360354">
      <w:pPr>
        <w:ind w:left="0" w:firstLine="567"/>
        <w:rPr>
          <w:sz w:val="18"/>
          <w:szCs w:val="18"/>
        </w:rPr>
      </w:pPr>
      <w:r w:rsidRPr="00360354">
        <w:rPr>
          <w:sz w:val="18"/>
          <w:szCs w:val="18"/>
        </w:rPr>
        <w:t>1. Назначить публичные слушания по проекту решения о предоставлении разрешения на условно разрешенный вид использования земельного участка:</w:t>
      </w:r>
    </w:p>
    <w:p w:rsidR="00360354" w:rsidRPr="00360354" w:rsidRDefault="00360354" w:rsidP="00360354">
      <w:pPr>
        <w:ind w:left="0" w:firstLine="567"/>
        <w:rPr>
          <w:sz w:val="18"/>
          <w:szCs w:val="18"/>
        </w:rPr>
      </w:pPr>
      <w:r w:rsidRPr="00360354">
        <w:rPr>
          <w:sz w:val="18"/>
          <w:szCs w:val="18"/>
        </w:rPr>
        <w:t xml:space="preserve">1) «Для индивидуального жилищного строительства» в отношении земельного участка с кадастровым номером 38:06:100801:11741, площадью 1000 </w:t>
      </w:r>
      <w:proofErr w:type="spellStart"/>
      <w:r w:rsidRPr="00360354">
        <w:rPr>
          <w:sz w:val="18"/>
          <w:szCs w:val="18"/>
        </w:rPr>
        <w:t>кв.м</w:t>
      </w:r>
      <w:proofErr w:type="spellEnd"/>
      <w:r w:rsidRPr="00360354">
        <w:rPr>
          <w:sz w:val="18"/>
          <w:szCs w:val="18"/>
        </w:rPr>
        <w:t>., расположенного по адресу: Российская Федерация, Иркутская область, Иркутский район.</w:t>
      </w:r>
    </w:p>
    <w:p w:rsidR="00360354" w:rsidRPr="00360354" w:rsidRDefault="00360354" w:rsidP="00360354">
      <w:pPr>
        <w:ind w:left="0" w:firstLine="567"/>
        <w:rPr>
          <w:sz w:val="18"/>
          <w:szCs w:val="18"/>
        </w:rPr>
      </w:pPr>
      <w:r w:rsidRPr="00360354">
        <w:rPr>
          <w:sz w:val="18"/>
          <w:szCs w:val="18"/>
        </w:rPr>
        <w:t xml:space="preserve">2. Комиссии по подготовке правил землепользования и застройки </w:t>
      </w:r>
      <w:proofErr w:type="spellStart"/>
      <w:r w:rsidRPr="00360354">
        <w:rPr>
          <w:sz w:val="18"/>
          <w:szCs w:val="18"/>
        </w:rPr>
        <w:t>Хомутовского</w:t>
      </w:r>
      <w:proofErr w:type="spellEnd"/>
      <w:r w:rsidRPr="00360354">
        <w:rPr>
          <w:sz w:val="18"/>
          <w:szCs w:val="18"/>
        </w:rPr>
        <w:t xml:space="preserve"> муниципального образования:</w:t>
      </w:r>
    </w:p>
    <w:p w:rsidR="00360354" w:rsidRPr="00360354" w:rsidRDefault="00360354" w:rsidP="00360354">
      <w:pPr>
        <w:pStyle w:val="af7"/>
        <w:tabs>
          <w:tab w:val="left" w:pos="142"/>
        </w:tabs>
        <w:spacing w:after="0"/>
        <w:ind w:left="0" w:firstLine="567"/>
        <w:rPr>
          <w:sz w:val="18"/>
          <w:szCs w:val="18"/>
        </w:rPr>
      </w:pPr>
      <w:r w:rsidRPr="00360354">
        <w:rPr>
          <w:sz w:val="18"/>
          <w:szCs w:val="18"/>
        </w:rPr>
        <w:tab/>
      </w:r>
      <w:r w:rsidRPr="00360354">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360354" w:rsidRPr="00360354" w:rsidRDefault="00360354" w:rsidP="00360354">
      <w:pPr>
        <w:pStyle w:val="af7"/>
        <w:tabs>
          <w:tab w:val="left" w:pos="142"/>
        </w:tabs>
        <w:spacing w:after="0"/>
        <w:ind w:left="0" w:firstLine="567"/>
        <w:rPr>
          <w:sz w:val="18"/>
          <w:szCs w:val="18"/>
        </w:rPr>
      </w:pPr>
      <w:r w:rsidRPr="00360354">
        <w:rPr>
          <w:sz w:val="18"/>
          <w:szCs w:val="18"/>
        </w:rPr>
        <w:tab/>
      </w:r>
      <w:r w:rsidRPr="00360354">
        <w:rPr>
          <w:sz w:val="18"/>
          <w:szCs w:val="18"/>
        </w:rPr>
        <w:tab/>
        <w:t xml:space="preserve">2) обеспечить опубликование в газете «Вестник </w:t>
      </w:r>
      <w:proofErr w:type="spellStart"/>
      <w:r w:rsidRPr="00360354">
        <w:rPr>
          <w:sz w:val="18"/>
          <w:szCs w:val="18"/>
        </w:rPr>
        <w:t>Хомутовского</w:t>
      </w:r>
      <w:proofErr w:type="spellEnd"/>
      <w:r w:rsidRPr="00360354">
        <w:rPr>
          <w:sz w:val="18"/>
          <w:szCs w:val="18"/>
        </w:rPr>
        <w:t xml:space="preserve"> поселения» и размещение на официальном сайте администрации </w:t>
      </w:r>
      <w:proofErr w:type="spellStart"/>
      <w:r w:rsidRPr="00360354">
        <w:rPr>
          <w:sz w:val="18"/>
          <w:szCs w:val="18"/>
        </w:rPr>
        <w:t>Хомутовского</w:t>
      </w:r>
      <w:proofErr w:type="spellEnd"/>
      <w:r w:rsidRPr="00360354">
        <w:rPr>
          <w:sz w:val="18"/>
          <w:szCs w:val="18"/>
        </w:rPr>
        <w:t xml:space="preserve"> муниципального образования в информационно-телекоммуникационной сети "Интернет" (http://khomutovskoe-mo.ru):</w:t>
      </w:r>
    </w:p>
    <w:p w:rsidR="00360354" w:rsidRPr="00360354" w:rsidRDefault="00360354" w:rsidP="00360354">
      <w:pPr>
        <w:pStyle w:val="af7"/>
        <w:tabs>
          <w:tab w:val="left" w:pos="142"/>
        </w:tabs>
        <w:spacing w:after="0"/>
        <w:ind w:left="0" w:firstLine="567"/>
        <w:rPr>
          <w:sz w:val="18"/>
          <w:szCs w:val="18"/>
        </w:rPr>
      </w:pPr>
      <w:r w:rsidRPr="00360354">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360354" w:rsidRPr="00360354" w:rsidRDefault="00360354" w:rsidP="00360354">
      <w:pPr>
        <w:pStyle w:val="af7"/>
        <w:tabs>
          <w:tab w:val="left" w:pos="142"/>
        </w:tabs>
        <w:spacing w:after="0"/>
        <w:ind w:left="0" w:firstLine="567"/>
        <w:rPr>
          <w:sz w:val="18"/>
          <w:szCs w:val="18"/>
        </w:rPr>
      </w:pPr>
      <w:r w:rsidRPr="00360354">
        <w:rPr>
          <w:sz w:val="18"/>
          <w:szCs w:val="18"/>
        </w:rPr>
        <w:tab/>
      </w:r>
      <w:r w:rsidRPr="00360354">
        <w:rPr>
          <w:sz w:val="18"/>
          <w:szCs w:val="18"/>
        </w:rPr>
        <w:tab/>
        <w:t>б) проекта и информационных материалов к нему;</w:t>
      </w:r>
    </w:p>
    <w:p w:rsidR="00360354" w:rsidRPr="00360354" w:rsidRDefault="00360354" w:rsidP="00360354">
      <w:pPr>
        <w:pStyle w:val="af7"/>
        <w:tabs>
          <w:tab w:val="left" w:pos="142"/>
        </w:tabs>
        <w:spacing w:after="0"/>
        <w:ind w:left="0" w:firstLine="567"/>
        <w:rPr>
          <w:noProof/>
          <w:sz w:val="18"/>
          <w:szCs w:val="18"/>
        </w:rPr>
      </w:pPr>
      <w:r w:rsidRPr="00360354">
        <w:rPr>
          <w:sz w:val="18"/>
          <w:szCs w:val="18"/>
        </w:rPr>
        <w:tab/>
      </w:r>
      <w:r w:rsidRPr="00360354">
        <w:rPr>
          <w:sz w:val="18"/>
          <w:szCs w:val="18"/>
        </w:rPr>
        <w:tab/>
        <w:t xml:space="preserve">в) </w:t>
      </w:r>
      <w:r w:rsidRPr="00360354">
        <w:rPr>
          <w:noProof/>
          <w:sz w:val="18"/>
          <w:szCs w:val="18"/>
        </w:rPr>
        <w:t>заключения о результатах публичных слушаний.</w:t>
      </w:r>
    </w:p>
    <w:p w:rsidR="00360354" w:rsidRPr="00360354" w:rsidRDefault="00360354" w:rsidP="00360354">
      <w:pPr>
        <w:pStyle w:val="af7"/>
        <w:tabs>
          <w:tab w:val="left" w:pos="142"/>
        </w:tabs>
        <w:spacing w:after="0"/>
        <w:ind w:left="0" w:firstLine="567"/>
        <w:rPr>
          <w:noProof/>
          <w:sz w:val="18"/>
          <w:szCs w:val="18"/>
        </w:rPr>
      </w:pPr>
      <w:r w:rsidRPr="00360354">
        <w:rPr>
          <w:noProof/>
          <w:sz w:val="18"/>
          <w:szCs w:val="18"/>
        </w:rPr>
        <w:tab/>
      </w:r>
      <w:r w:rsidRPr="00360354">
        <w:rPr>
          <w:noProof/>
          <w:sz w:val="18"/>
          <w:szCs w:val="18"/>
        </w:rPr>
        <w:tab/>
        <w:t>3. Опубликовать настоящее постановление в средствах массовой информации</w:t>
      </w:r>
      <w:r w:rsidRPr="00360354">
        <w:rPr>
          <w:sz w:val="18"/>
          <w:szCs w:val="18"/>
        </w:rPr>
        <w:t xml:space="preserve"> </w:t>
      </w:r>
      <w:r w:rsidRPr="00360354">
        <w:rPr>
          <w:noProof/>
          <w:sz w:val="18"/>
          <w:szCs w:val="18"/>
        </w:rPr>
        <w:t>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w:t>
      </w:r>
      <w:r w:rsidRPr="00360354">
        <w:rPr>
          <w:noProof/>
          <w:sz w:val="18"/>
          <w:szCs w:val="18"/>
          <w:lang w:val="en-US"/>
        </w:rPr>
        <w:t>http</w:t>
      </w:r>
      <w:r w:rsidRPr="00360354">
        <w:rPr>
          <w:noProof/>
          <w:sz w:val="18"/>
          <w:szCs w:val="18"/>
        </w:rPr>
        <w:t>://</w:t>
      </w:r>
      <w:r w:rsidRPr="00360354">
        <w:rPr>
          <w:noProof/>
          <w:sz w:val="18"/>
          <w:szCs w:val="18"/>
          <w:lang w:val="en-US"/>
        </w:rPr>
        <w:t>khomutovskoe</w:t>
      </w:r>
      <w:r w:rsidRPr="00360354">
        <w:rPr>
          <w:noProof/>
          <w:sz w:val="18"/>
          <w:szCs w:val="18"/>
        </w:rPr>
        <w:t>-</w:t>
      </w:r>
      <w:r w:rsidRPr="00360354">
        <w:rPr>
          <w:noProof/>
          <w:sz w:val="18"/>
          <w:szCs w:val="18"/>
          <w:lang w:val="en-US"/>
        </w:rPr>
        <w:t>mo</w:t>
      </w:r>
      <w:r w:rsidRPr="00360354">
        <w:rPr>
          <w:noProof/>
          <w:sz w:val="18"/>
          <w:szCs w:val="18"/>
        </w:rPr>
        <w:t>.</w:t>
      </w:r>
      <w:r w:rsidRPr="00360354">
        <w:rPr>
          <w:noProof/>
          <w:sz w:val="18"/>
          <w:szCs w:val="18"/>
          <w:lang w:val="en-US"/>
        </w:rPr>
        <w:t>ru</w:t>
      </w:r>
      <w:r w:rsidRPr="00360354">
        <w:rPr>
          <w:noProof/>
          <w:sz w:val="18"/>
          <w:szCs w:val="18"/>
        </w:rPr>
        <w:t>).</w:t>
      </w:r>
    </w:p>
    <w:p w:rsidR="00360354" w:rsidRPr="00360354" w:rsidRDefault="00360354" w:rsidP="00360354">
      <w:pPr>
        <w:pStyle w:val="af7"/>
        <w:tabs>
          <w:tab w:val="left" w:pos="142"/>
        </w:tabs>
        <w:spacing w:after="0"/>
        <w:ind w:left="0" w:firstLine="567"/>
        <w:rPr>
          <w:sz w:val="18"/>
          <w:szCs w:val="18"/>
        </w:rPr>
      </w:pPr>
      <w:r w:rsidRPr="00360354">
        <w:rPr>
          <w:noProof/>
          <w:sz w:val="18"/>
          <w:szCs w:val="18"/>
        </w:rPr>
        <w:tab/>
      </w:r>
      <w:r w:rsidRPr="00360354">
        <w:rPr>
          <w:noProof/>
          <w:sz w:val="18"/>
          <w:szCs w:val="18"/>
        </w:rPr>
        <w:tab/>
        <w:t xml:space="preserve">4. </w:t>
      </w:r>
      <w:proofErr w:type="gramStart"/>
      <w:r w:rsidRPr="00360354">
        <w:rPr>
          <w:sz w:val="18"/>
          <w:szCs w:val="18"/>
        </w:rPr>
        <w:t>Контроль за</w:t>
      </w:r>
      <w:proofErr w:type="gramEnd"/>
      <w:r w:rsidRPr="00360354">
        <w:rPr>
          <w:sz w:val="18"/>
          <w:szCs w:val="18"/>
        </w:rPr>
        <w:t xml:space="preserve"> исполнением настоящего постановления возложить на Заместителя Главы администрации </w:t>
      </w:r>
      <w:proofErr w:type="spellStart"/>
      <w:r w:rsidRPr="00360354">
        <w:rPr>
          <w:sz w:val="18"/>
          <w:szCs w:val="18"/>
        </w:rPr>
        <w:t>Хомутовского</w:t>
      </w:r>
      <w:proofErr w:type="spellEnd"/>
      <w:r w:rsidRPr="00360354">
        <w:rPr>
          <w:sz w:val="18"/>
          <w:szCs w:val="18"/>
        </w:rPr>
        <w:t xml:space="preserve"> муниципального образования.</w:t>
      </w:r>
    </w:p>
    <w:p w:rsidR="00360354" w:rsidRPr="00360354" w:rsidRDefault="00360354" w:rsidP="00360354">
      <w:pPr>
        <w:pStyle w:val="af7"/>
        <w:tabs>
          <w:tab w:val="left" w:pos="142"/>
        </w:tabs>
        <w:spacing w:after="0"/>
        <w:ind w:left="0" w:firstLine="567"/>
        <w:rPr>
          <w:sz w:val="18"/>
          <w:szCs w:val="18"/>
        </w:rPr>
      </w:pPr>
    </w:p>
    <w:p w:rsidR="00360354" w:rsidRPr="00360354" w:rsidRDefault="00360354" w:rsidP="00360354">
      <w:pPr>
        <w:pStyle w:val="af7"/>
        <w:tabs>
          <w:tab w:val="left" w:pos="142"/>
        </w:tabs>
        <w:spacing w:after="0"/>
        <w:ind w:left="0" w:firstLine="567"/>
        <w:rPr>
          <w:sz w:val="18"/>
          <w:szCs w:val="18"/>
        </w:rPr>
      </w:pPr>
    </w:p>
    <w:p w:rsidR="00360354" w:rsidRPr="00360354" w:rsidRDefault="00360354" w:rsidP="00360354">
      <w:pPr>
        <w:ind w:left="0" w:firstLine="567"/>
        <w:jc w:val="center"/>
        <w:rPr>
          <w:i/>
          <w:sz w:val="18"/>
          <w:szCs w:val="18"/>
        </w:rPr>
      </w:pPr>
      <w:proofErr w:type="gramStart"/>
      <w:r w:rsidRPr="00360354">
        <w:rPr>
          <w:i/>
          <w:sz w:val="18"/>
          <w:szCs w:val="18"/>
        </w:rPr>
        <w:t>Исполняющий</w:t>
      </w:r>
      <w:proofErr w:type="gramEnd"/>
      <w:r w:rsidRPr="00360354">
        <w:rPr>
          <w:i/>
          <w:sz w:val="18"/>
          <w:szCs w:val="18"/>
        </w:rPr>
        <w:t xml:space="preserve"> обязанности</w:t>
      </w:r>
    </w:p>
    <w:p w:rsidR="00360354" w:rsidRPr="00360354" w:rsidRDefault="00360354" w:rsidP="00360354">
      <w:pPr>
        <w:ind w:left="0" w:firstLine="567"/>
        <w:jc w:val="right"/>
        <w:rPr>
          <w:i/>
          <w:sz w:val="18"/>
          <w:szCs w:val="18"/>
        </w:rPr>
      </w:pPr>
      <w:r w:rsidRPr="00360354">
        <w:rPr>
          <w:i/>
          <w:sz w:val="18"/>
          <w:szCs w:val="18"/>
        </w:rPr>
        <w:t>Главы администрации                                                             А.В. Иваненко</w:t>
      </w:r>
    </w:p>
    <w:p w:rsidR="00360354" w:rsidRPr="00360354" w:rsidRDefault="00360354" w:rsidP="00360354">
      <w:pPr>
        <w:pStyle w:val="aff8"/>
        <w:ind w:left="0" w:firstLine="567"/>
        <w:rPr>
          <w:rFonts w:ascii="Times New Roman" w:hAnsi="Times New Roman" w:cs="Times New Roman"/>
          <w:i/>
          <w:sz w:val="18"/>
          <w:szCs w:val="18"/>
        </w:rPr>
      </w:pPr>
    </w:p>
    <w:p w:rsidR="00360354" w:rsidRDefault="00360354" w:rsidP="00360354"/>
    <w:p w:rsidR="00360354" w:rsidRPr="00360354" w:rsidRDefault="00360354" w:rsidP="00360354"/>
    <w:p w:rsidR="00360354" w:rsidRPr="00360354" w:rsidRDefault="00360354" w:rsidP="00360354">
      <w:pPr>
        <w:ind w:left="0" w:firstLine="567"/>
        <w:jc w:val="center"/>
        <w:rPr>
          <w:b/>
          <w:sz w:val="18"/>
          <w:szCs w:val="18"/>
          <w:u w:val="single"/>
        </w:rPr>
      </w:pPr>
      <w:r w:rsidRPr="00360354">
        <w:rPr>
          <w:b/>
          <w:sz w:val="18"/>
          <w:szCs w:val="18"/>
          <w:u w:val="single"/>
        </w:rPr>
        <w:lastRenderedPageBreak/>
        <w:t>ПРОЕКТ</w:t>
      </w:r>
    </w:p>
    <w:p w:rsidR="00360354" w:rsidRPr="00360354" w:rsidRDefault="00360354" w:rsidP="00360354">
      <w:pPr>
        <w:ind w:left="0" w:firstLine="567"/>
        <w:rPr>
          <w:sz w:val="18"/>
          <w:szCs w:val="18"/>
        </w:rPr>
      </w:pPr>
      <w:r w:rsidRPr="00360354">
        <w:rPr>
          <w:sz w:val="18"/>
          <w:szCs w:val="18"/>
        </w:rPr>
        <w:t>решения о предоставлении разрешения на условно разрешенный вид использования земельных участков</w:t>
      </w:r>
    </w:p>
    <w:p w:rsidR="00360354" w:rsidRPr="00360354" w:rsidRDefault="00360354" w:rsidP="00360354">
      <w:pPr>
        <w:ind w:left="0" w:firstLine="567"/>
        <w:rPr>
          <w:sz w:val="18"/>
          <w:szCs w:val="18"/>
        </w:rPr>
      </w:pPr>
    </w:p>
    <w:p w:rsidR="00360354" w:rsidRPr="00360354" w:rsidRDefault="00360354" w:rsidP="00360354">
      <w:pPr>
        <w:ind w:left="0" w:firstLine="567"/>
        <w:rPr>
          <w:sz w:val="18"/>
          <w:szCs w:val="18"/>
        </w:rPr>
      </w:pPr>
      <w:r w:rsidRPr="00360354">
        <w:rPr>
          <w:sz w:val="18"/>
          <w:szCs w:val="18"/>
        </w:rPr>
        <w:t>Учитывая заявление Карнаухова Виктора Егоровича о предоставлении разрешения на условно разрешенный вид использования земельного участка: «Для индивидуального жилищного строительства»:</w:t>
      </w:r>
    </w:p>
    <w:p w:rsidR="00360354" w:rsidRPr="00360354" w:rsidRDefault="00360354" w:rsidP="00360354">
      <w:pPr>
        <w:ind w:left="0" w:firstLine="567"/>
        <w:rPr>
          <w:sz w:val="18"/>
          <w:szCs w:val="18"/>
        </w:rPr>
      </w:pPr>
      <w:r w:rsidRPr="00360354">
        <w:rPr>
          <w:sz w:val="18"/>
          <w:szCs w:val="18"/>
        </w:rPr>
        <w:t xml:space="preserve">- в отношении земельного участка с кадастровым номером 38:06:100801:11741, площадью 1000 </w:t>
      </w:r>
      <w:proofErr w:type="spellStart"/>
      <w:r w:rsidRPr="00360354">
        <w:rPr>
          <w:sz w:val="18"/>
          <w:szCs w:val="18"/>
        </w:rPr>
        <w:t>кв.м</w:t>
      </w:r>
      <w:proofErr w:type="spellEnd"/>
      <w:r w:rsidRPr="00360354">
        <w:rPr>
          <w:sz w:val="18"/>
          <w:szCs w:val="18"/>
        </w:rPr>
        <w:t>., расположенного по адресу: Российская Федерация, Иркутская область, Иркутский район.</w:t>
      </w:r>
    </w:p>
    <w:p w:rsidR="00360354" w:rsidRPr="00360354" w:rsidRDefault="00360354" w:rsidP="00360354">
      <w:pPr>
        <w:ind w:left="0" w:firstLine="567"/>
        <w:rPr>
          <w:sz w:val="18"/>
          <w:szCs w:val="18"/>
        </w:rPr>
      </w:pPr>
    </w:p>
    <w:p w:rsidR="00360354" w:rsidRPr="00360354" w:rsidRDefault="00360354" w:rsidP="00360354">
      <w:pPr>
        <w:ind w:left="0" w:firstLine="567"/>
        <w:rPr>
          <w:b/>
          <w:sz w:val="18"/>
          <w:szCs w:val="18"/>
        </w:rPr>
      </w:pPr>
      <w:r w:rsidRPr="00360354">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360354" w:rsidRPr="00360354" w:rsidRDefault="00360354" w:rsidP="00360354">
      <w:pPr>
        <w:ind w:left="0" w:firstLine="567"/>
        <w:rPr>
          <w:noProof/>
          <w:sz w:val="18"/>
          <w:szCs w:val="18"/>
        </w:rPr>
      </w:pPr>
    </w:p>
    <w:p w:rsidR="00360354" w:rsidRPr="00360354" w:rsidRDefault="00360354" w:rsidP="00360354">
      <w:pPr>
        <w:ind w:left="0" w:firstLine="567"/>
        <w:rPr>
          <w:noProof/>
          <w:sz w:val="18"/>
          <w:szCs w:val="18"/>
        </w:rPr>
      </w:pPr>
      <w:r w:rsidRPr="00360354">
        <w:rPr>
          <w:b/>
          <w:sz w:val="18"/>
          <w:szCs w:val="18"/>
        </w:rPr>
        <w:t xml:space="preserve"> </w:t>
      </w:r>
    </w:p>
    <w:p w:rsidR="00360354" w:rsidRPr="00360354" w:rsidRDefault="00360354" w:rsidP="00360354">
      <w:pPr>
        <w:ind w:left="0" w:firstLine="0"/>
        <w:rPr>
          <w:noProof/>
          <w:sz w:val="18"/>
          <w:szCs w:val="18"/>
        </w:rPr>
      </w:pPr>
      <w:r w:rsidRPr="00360354">
        <w:rPr>
          <w:noProof/>
          <w:sz w:val="18"/>
          <w:szCs w:val="18"/>
        </w:rPr>
        <mc:AlternateContent>
          <mc:Choice Requires="wps">
            <w:drawing>
              <wp:anchor distT="0" distB="0" distL="114300" distR="114300" simplePos="0" relativeHeight="251664896" behindDoc="0" locked="0" layoutInCell="1" allowOverlap="1" wp14:anchorId="4409B661" wp14:editId="43A66F52">
                <wp:simplePos x="0" y="0"/>
                <wp:positionH relativeFrom="column">
                  <wp:posOffset>-184785</wp:posOffset>
                </wp:positionH>
                <wp:positionV relativeFrom="paragraph">
                  <wp:posOffset>6350</wp:posOffset>
                </wp:positionV>
                <wp:extent cx="2070100" cy="1104900"/>
                <wp:effectExtent l="0" t="0" r="25400" b="1905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104900"/>
                        </a:xfrm>
                        <a:prstGeom prst="rect">
                          <a:avLst/>
                        </a:prstGeom>
                        <a:solidFill>
                          <a:srgbClr val="FFFFFF"/>
                        </a:solidFill>
                        <a:ln w="9525">
                          <a:solidFill>
                            <a:srgbClr val="000000"/>
                          </a:solidFill>
                          <a:miter lim="800000"/>
                          <a:headEnd/>
                          <a:tailEnd/>
                        </a:ln>
                      </wps:spPr>
                      <wps:txbx>
                        <w:txbxContent>
                          <w:p w:rsidR="00360354" w:rsidRPr="00360354" w:rsidRDefault="00360354" w:rsidP="00360354">
                            <w:pPr>
                              <w:ind w:left="0" w:firstLine="0"/>
                              <w:rPr>
                                <w:sz w:val="18"/>
                                <w:szCs w:val="18"/>
                              </w:rPr>
                            </w:pPr>
                            <w:r w:rsidRPr="00360354">
                              <w:rPr>
                                <w:sz w:val="18"/>
                                <w:szCs w:val="18"/>
                              </w:rPr>
                              <w:t xml:space="preserve">Земельный участок с кадастровым номером 38:06:100801:11741, площадью 1000 </w:t>
                            </w:r>
                            <w:proofErr w:type="spellStart"/>
                            <w:r w:rsidRPr="00360354">
                              <w:rPr>
                                <w:sz w:val="18"/>
                                <w:szCs w:val="18"/>
                              </w:rPr>
                              <w:t>кв.м</w:t>
                            </w:r>
                            <w:proofErr w:type="spellEnd"/>
                            <w:r w:rsidRPr="00360354">
                              <w:rPr>
                                <w:sz w:val="18"/>
                                <w:szCs w:val="18"/>
                              </w:rPr>
                              <w:t xml:space="preserve">., </w:t>
                            </w:r>
                            <w:proofErr w:type="gramStart"/>
                            <w:r w:rsidRPr="00360354">
                              <w:rPr>
                                <w:sz w:val="18"/>
                                <w:szCs w:val="18"/>
                              </w:rPr>
                              <w:t>расположенного</w:t>
                            </w:r>
                            <w:proofErr w:type="gramEnd"/>
                            <w:r w:rsidRPr="00360354">
                              <w:rPr>
                                <w:sz w:val="18"/>
                                <w:szCs w:val="18"/>
                              </w:rPr>
                              <w:t xml:space="preserve"> по адресу: Российская Федерация, Иркутская область, Иркутский район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55pt;margin-top:.5pt;width:163pt;height: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">
                <v:textbox>
                  <w:txbxContent>
                    <w:p w:rsidR="00360354" w:rsidRPr="00360354" w:rsidRDefault="00360354" w:rsidP="00360354">
                      <w:pPr>
                        <w:ind w:left="0" w:firstLine="0"/>
                        <w:rPr>
                          <w:sz w:val="18"/>
                          <w:szCs w:val="18"/>
                        </w:rPr>
                      </w:pPr>
                      <w:r w:rsidRPr="00360354">
                        <w:rPr>
                          <w:sz w:val="18"/>
                          <w:szCs w:val="18"/>
                        </w:rPr>
                        <w:t xml:space="preserve">Земельный участок с кадастровым номером 38:06:100801:11741, площадью 1000 </w:t>
                      </w:r>
                      <w:proofErr w:type="spellStart"/>
                      <w:r w:rsidRPr="00360354">
                        <w:rPr>
                          <w:sz w:val="18"/>
                          <w:szCs w:val="18"/>
                        </w:rPr>
                        <w:t>кв.м</w:t>
                      </w:r>
                      <w:proofErr w:type="spellEnd"/>
                      <w:r w:rsidRPr="00360354">
                        <w:rPr>
                          <w:sz w:val="18"/>
                          <w:szCs w:val="18"/>
                        </w:rPr>
                        <w:t xml:space="preserve">., </w:t>
                      </w:r>
                      <w:proofErr w:type="gramStart"/>
                      <w:r w:rsidRPr="00360354">
                        <w:rPr>
                          <w:sz w:val="18"/>
                          <w:szCs w:val="18"/>
                        </w:rPr>
                        <w:t>расположенного</w:t>
                      </w:r>
                      <w:proofErr w:type="gramEnd"/>
                      <w:r w:rsidRPr="00360354">
                        <w:rPr>
                          <w:sz w:val="18"/>
                          <w:szCs w:val="18"/>
                        </w:rPr>
                        <w:t xml:space="preserve"> по адресу: Российская Федерация, Иркутская область, Иркутский район</w:t>
                      </w:r>
                    </w:p>
                  </w:txbxContent>
                </v:textbox>
              </v:shape>
            </w:pict>
          </mc:Fallback>
        </mc:AlternateContent>
      </w:r>
      <w:r w:rsidRPr="00360354">
        <w:rPr>
          <w:noProof/>
          <w:sz w:val="18"/>
          <w:szCs w:val="18"/>
        </w:rPr>
        <w:drawing>
          <wp:inline distT="0" distB="0" distL="0" distR="0" wp14:anchorId="63098397" wp14:editId="7F0A19C9">
            <wp:extent cx="5929576" cy="38922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288" t="8071" r="961" b="5829"/>
                    <a:stretch/>
                  </pic:blipFill>
                  <pic:spPr bwMode="auto">
                    <a:xfrm>
                      <a:off x="0" y="0"/>
                      <a:ext cx="5927314" cy="3890748"/>
                    </a:xfrm>
                    <a:prstGeom prst="rect">
                      <a:avLst/>
                    </a:prstGeom>
                    <a:ln>
                      <a:noFill/>
                    </a:ln>
                    <a:extLst>
                      <a:ext uri="{53640926-AAD7-44D8-BBD7-CCE9431645EC}">
                        <a14:shadowObscured xmlns:a14="http://schemas.microsoft.com/office/drawing/2010/main"/>
                      </a:ext>
                    </a:extLst>
                  </pic:spPr>
                </pic:pic>
              </a:graphicData>
            </a:graphic>
          </wp:inline>
        </w:drawing>
      </w:r>
    </w:p>
    <w:p w:rsidR="00D6656A" w:rsidRDefault="00D6656A" w:rsidP="00360354">
      <w:pPr>
        <w:pStyle w:val="aff8"/>
        <w:ind w:left="0" w:firstLine="567"/>
        <w:rPr>
          <w:rFonts w:ascii="Times New Roman" w:hAnsi="Times New Roman" w:cs="Times New Roman"/>
          <w:sz w:val="18"/>
          <w:szCs w:val="18"/>
        </w:rPr>
      </w:pPr>
    </w:p>
    <w:p w:rsidR="00BF3C8E" w:rsidRDefault="00BF3C8E" w:rsidP="00BF3C8E"/>
    <w:p w:rsidR="00BF3C8E" w:rsidRPr="00BF3C8E" w:rsidRDefault="00BF3C8E" w:rsidP="00BF3C8E"/>
    <w:p w:rsidR="00BF3C8E" w:rsidRPr="00BF3C8E" w:rsidRDefault="00BF3C8E" w:rsidP="00BF3C8E">
      <w:pPr>
        <w:ind w:left="0" w:firstLine="567"/>
        <w:jc w:val="center"/>
        <w:rPr>
          <w:b/>
          <w:sz w:val="18"/>
          <w:szCs w:val="18"/>
        </w:rPr>
      </w:pPr>
      <w:r w:rsidRPr="00BF3C8E">
        <w:rPr>
          <w:b/>
          <w:sz w:val="18"/>
          <w:szCs w:val="18"/>
        </w:rPr>
        <w:t>Оповещение</w:t>
      </w:r>
    </w:p>
    <w:p w:rsidR="00BF3C8E" w:rsidRPr="00BF3C8E" w:rsidRDefault="00BF3C8E" w:rsidP="00BF3C8E">
      <w:pPr>
        <w:ind w:left="0" w:firstLine="567"/>
        <w:jc w:val="center"/>
        <w:rPr>
          <w:b/>
          <w:sz w:val="18"/>
          <w:szCs w:val="18"/>
        </w:rPr>
      </w:pPr>
      <w:r w:rsidRPr="00BF3C8E">
        <w:rPr>
          <w:b/>
          <w:sz w:val="18"/>
          <w:szCs w:val="18"/>
        </w:rPr>
        <w:t xml:space="preserve">жителей </w:t>
      </w:r>
      <w:proofErr w:type="spellStart"/>
      <w:r w:rsidRPr="00BF3C8E">
        <w:rPr>
          <w:b/>
          <w:sz w:val="18"/>
          <w:szCs w:val="18"/>
        </w:rPr>
        <w:t>Хомутовского</w:t>
      </w:r>
      <w:proofErr w:type="spellEnd"/>
      <w:r w:rsidRPr="00BF3C8E">
        <w:rPr>
          <w:b/>
          <w:sz w:val="18"/>
          <w:szCs w:val="18"/>
        </w:rPr>
        <w:t xml:space="preserve"> муниципального образования</w:t>
      </w:r>
    </w:p>
    <w:p w:rsidR="00BF3C8E" w:rsidRPr="00BF3C8E" w:rsidRDefault="00BF3C8E" w:rsidP="00BF3C8E">
      <w:pPr>
        <w:ind w:left="0" w:firstLine="567"/>
        <w:jc w:val="center"/>
        <w:rPr>
          <w:b/>
          <w:sz w:val="18"/>
          <w:szCs w:val="18"/>
        </w:rPr>
      </w:pPr>
      <w:r w:rsidRPr="00BF3C8E">
        <w:rPr>
          <w:b/>
          <w:sz w:val="18"/>
          <w:szCs w:val="18"/>
        </w:rPr>
        <w:t>о переносе публичных слушаний</w:t>
      </w:r>
    </w:p>
    <w:p w:rsidR="00BF3C8E" w:rsidRPr="00BF3C8E" w:rsidRDefault="00BF3C8E" w:rsidP="00BF3C8E">
      <w:pPr>
        <w:ind w:left="0" w:firstLine="567"/>
        <w:jc w:val="center"/>
        <w:rPr>
          <w:b/>
          <w:sz w:val="18"/>
          <w:szCs w:val="18"/>
        </w:rPr>
      </w:pPr>
      <w:r w:rsidRPr="00BF3C8E">
        <w:rPr>
          <w:b/>
          <w:sz w:val="18"/>
          <w:szCs w:val="18"/>
        </w:rPr>
        <w:t>по проекту решения о предоставлении разрешения</w:t>
      </w:r>
    </w:p>
    <w:p w:rsidR="00BF3C8E" w:rsidRPr="00BF3C8E" w:rsidRDefault="00BF3C8E" w:rsidP="00BF3C8E">
      <w:pPr>
        <w:ind w:left="0" w:firstLine="567"/>
        <w:jc w:val="center"/>
        <w:rPr>
          <w:b/>
          <w:sz w:val="18"/>
          <w:szCs w:val="18"/>
        </w:rPr>
      </w:pPr>
      <w:r w:rsidRPr="00BF3C8E">
        <w:rPr>
          <w:b/>
          <w:sz w:val="18"/>
          <w:szCs w:val="18"/>
        </w:rPr>
        <w:t>на отклонение от предельных параметров разрешенного строительства, реконструкции объектов капитального строительства</w:t>
      </w:r>
    </w:p>
    <w:p w:rsidR="00BF3C8E" w:rsidRPr="00BF3C8E" w:rsidRDefault="00BF3C8E" w:rsidP="00BF3C8E">
      <w:pPr>
        <w:ind w:left="0" w:firstLine="567"/>
        <w:rPr>
          <w:sz w:val="18"/>
          <w:szCs w:val="18"/>
        </w:rPr>
      </w:pPr>
    </w:p>
    <w:p w:rsidR="00BF3C8E" w:rsidRPr="00BF3C8E" w:rsidRDefault="00BF3C8E" w:rsidP="00BF3C8E">
      <w:pPr>
        <w:ind w:left="0" w:firstLine="567"/>
        <w:rPr>
          <w:sz w:val="18"/>
          <w:szCs w:val="18"/>
        </w:rPr>
      </w:pPr>
      <w:r w:rsidRPr="00BF3C8E">
        <w:rPr>
          <w:sz w:val="18"/>
          <w:szCs w:val="18"/>
        </w:rPr>
        <w:t xml:space="preserve">Комиссия по подготовке правил землепользования и застройки </w:t>
      </w:r>
      <w:proofErr w:type="spellStart"/>
      <w:r w:rsidRPr="00BF3C8E">
        <w:rPr>
          <w:sz w:val="18"/>
          <w:szCs w:val="18"/>
        </w:rPr>
        <w:t>Хомутовского</w:t>
      </w:r>
      <w:proofErr w:type="spellEnd"/>
      <w:r w:rsidRPr="00BF3C8E">
        <w:rPr>
          <w:sz w:val="18"/>
          <w:szCs w:val="18"/>
        </w:rPr>
        <w:t xml:space="preserve"> муниципального образования сообщает о начале публичных слушаний по проекту решения о </w:t>
      </w:r>
      <w:proofErr w:type="spellStart"/>
      <w:proofErr w:type="gramStart"/>
      <w:r w:rsidRPr="00BF3C8E">
        <w:rPr>
          <w:sz w:val="18"/>
          <w:szCs w:val="18"/>
        </w:rPr>
        <w:t>о</w:t>
      </w:r>
      <w:proofErr w:type="spellEnd"/>
      <w:proofErr w:type="gramEnd"/>
      <w:r w:rsidRPr="00BF3C8E">
        <w:rPr>
          <w:sz w:val="18"/>
          <w:szCs w:val="18"/>
        </w:rPr>
        <w:t xml:space="preserve"> предоставлении разрешения </w:t>
      </w:r>
    </w:p>
    <w:p w:rsidR="00BF3C8E" w:rsidRPr="00BF3C8E" w:rsidRDefault="00BF3C8E" w:rsidP="00BF3C8E">
      <w:pPr>
        <w:ind w:left="0" w:firstLine="567"/>
        <w:rPr>
          <w:sz w:val="18"/>
          <w:szCs w:val="18"/>
        </w:rPr>
      </w:pPr>
      <w:r w:rsidRPr="00BF3C8E">
        <w:rPr>
          <w:sz w:val="18"/>
          <w:szCs w:val="18"/>
        </w:rPr>
        <w:t xml:space="preserve">- в отношении земельного участка расположенного по адресу: Иркутская область, Иркутский район, с. Хомутово, ул. Садовая, площадью 750 </w:t>
      </w:r>
      <w:proofErr w:type="spellStart"/>
      <w:r w:rsidRPr="00BF3C8E">
        <w:rPr>
          <w:sz w:val="18"/>
          <w:szCs w:val="18"/>
        </w:rPr>
        <w:t>кв.м</w:t>
      </w:r>
      <w:proofErr w:type="spellEnd"/>
      <w:r w:rsidRPr="00BF3C8E">
        <w:rPr>
          <w:sz w:val="18"/>
          <w:szCs w:val="18"/>
        </w:rPr>
        <w:t>., кадастровый номер 38:06:100104:3944, в части уменьшения минимального размера фронтальной  стороны земельного участка с 16 метров до 15метра;</w:t>
      </w:r>
    </w:p>
    <w:p w:rsidR="00BF3C8E" w:rsidRPr="00BF3C8E" w:rsidRDefault="00BF3C8E" w:rsidP="00BF3C8E">
      <w:pPr>
        <w:ind w:left="0" w:firstLine="567"/>
        <w:rPr>
          <w:sz w:val="18"/>
          <w:szCs w:val="18"/>
        </w:rPr>
      </w:pPr>
      <w:r w:rsidRPr="00BF3C8E">
        <w:rPr>
          <w:sz w:val="18"/>
          <w:szCs w:val="18"/>
        </w:rPr>
        <w:t xml:space="preserve">- в отношении земельного участка расположенного по адресу: Иркутская область, Иркутский район, с. Хомутово, ул. Садовая, площадью 750 </w:t>
      </w:r>
      <w:proofErr w:type="spellStart"/>
      <w:r w:rsidRPr="00BF3C8E">
        <w:rPr>
          <w:sz w:val="18"/>
          <w:szCs w:val="18"/>
        </w:rPr>
        <w:t>кв.м</w:t>
      </w:r>
      <w:proofErr w:type="spellEnd"/>
      <w:r w:rsidRPr="00BF3C8E">
        <w:rPr>
          <w:sz w:val="18"/>
          <w:szCs w:val="18"/>
        </w:rPr>
        <w:t>., кадастровый номер 38:06:100104:3943, в части уменьшения минимального размера фронтальной  стороны земельного участка с 16 метров до 15метра; (далее – проект).</w:t>
      </w:r>
    </w:p>
    <w:p w:rsidR="00BF3C8E" w:rsidRPr="00BF3C8E" w:rsidRDefault="00BF3C8E" w:rsidP="00BF3C8E">
      <w:pPr>
        <w:ind w:left="0" w:firstLine="567"/>
        <w:rPr>
          <w:b/>
          <w:sz w:val="18"/>
          <w:szCs w:val="18"/>
        </w:rPr>
      </w:pPr>
      <w:r w:rsidRPr="00BF3C8E">
        <w:rPr>
          <w:b/>
          <w:sz w:val="18"/>
          <w:szCs w:val="18"/>
        </w:rPr>
        <w:t>Информационные материалы к проекту:</w:t>
      </w:r>
    </w:p>
    <w:p w:rsidR="00BF3C8E" w:rsidRPr="00BF3C8E" w:rsidRDefault="00BF3C8E" w:rsidP="00BF3C8E">
      <w:pPr>
        <w:ind w:left="0" w:firstLine="567"/>
        <w:rPr>
          <w:sz w:val="18"/>
          <w:szCs w:val="18"/>
        </w:rPr>
      </w:pPr>
      <w:r w:rsidRPr="00BF3C8E">
        <w:rPr>
          <w:sz w:val="18"/>
          <w:szCs w:val="18"/>
        </w:rPr>
        <w:t>1)проект решения о предоставлении разрешения на условно разрешенный вид использования земельного участка;</w:t>
      </w:r>
    </w:p>
    <w:p w:rsidR="00BF3C8E" w:rsidRPr="00BF3C8E" w:rsidRDefault="00BF3C8E" w:rsidP="00BF3C8E">
      <w:pPr>
        <w:ind w:left="0" w:firstLine="567"/>
        <w:rPr>
          <w:sz w:val="18"/>
          <w:szCs w:val="18"/>
        </w:rPr>
      </w:pPr>
      <w:r w:rsidRPr="00BF3C8E">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BF3C8E" w:rsidRPr="00BF3C8E" w:rsidRDefault="00BF3C8E" w:rsidP="00BF3C8E">
      <w:pPr>
        <w:ind w:left="0" w:firstLine="567"/>
        <w:rPr>
          <w:sz w:val="18"/>
          <w:szCs w:val="18"/>
        </w:rPr>
      </w:pPr>
      <w:r w:rsidRPr="00BF3C8E">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08.07.2021 г. по 05.08.2021 г.)</w:t>
      </w:r>
    </w:p>
    <w:p w:rsidR="00BF3C8E" w:rsidRPr="00BF3C8E" w:rsidRDefault="00BF3C8E" w:rsidP="00BF3C8E">
      <w:pPr>
        <w:shd w:val="clear" w:color="auto" w:fill="FFFFFF"/>
        <w:ind w:left="0" w:firstLine="567"/>
        <w:rPr>
          <w:sz w:val="18"/>
          <w:szCs w:val="18"/>
        </w:rPr>
      </w:pPr>
      <w:r w:rsidRPr="00BF3C8E">
        <w:rPr>
          <w:b/>
          <w:sz w:val="18"/>
          <w:szCs w:val="18"/>
        </w:rPr>
        <w:t>Место экспозиции проекта:</w:t>
      </w:r>
      <w:r w:rsidRPr="00BF3C8E">
        <w:rPr>
          <w:sz w:val="18"/>
          <w:szCs w:val="18"/>
        </w:rPr>
        <w:t xml:space="preserve"> в здании Администрации </w:t>
      </w:r>
      <w:proofErr w:type="spellStart"/>
      <w:r w:rsidRPr="00BF3C8E">
        <w:rPr>
          <w:sz w:val="18"/>
          <w:szCs w:val="18"/>
        </w:rPr>
        <w:t>Хомутовского</w:t>
      </w:r>
      <w:proofErr w:type="spellEnd"/>
      <w:r w:rsidRPr="00BF3C8E">
        <w:rPr>
          <w:sz w:val="18"/>
          <w:szCs w:val="18"/>
        </w:rPr>
        <w:t xml:space="preserve"> муниципального образования по адресу: Иркутская область, Иркутский район, с. Хомутово, ул. Кирова, 7</w:t>
      </w:r>
      <w:proofErr w:type="gramStart"/>
      <w:r w:rsidRPr="00BF3C8E">
        <w:rPr>
          <w:sz w:val="18"/>
          <w:szCs w:val="18"/>
        </w:rPr>
        <w:t xml:space="preserve"> А</w:t>
      </w:r>
      <w:proofErr w:type="gramEnd"/>
      <w:r w:rsidRPr="00BF3C8E">
        <w:rPr>
          <w:sz w:val="18"/>
          <w:szCs w:val="18"/>
        </w:rPr>
        <w:t>, 1 этаж, 3 кабинет (отдел градостроительства, земельных и имущественных отношений)</w:t>
      </w:r>
    </w:p>
    <w:p w:rsidR="00BF3C8E" w:rsidRPr="00BF3C8E" w:rsidRDefault="00BF3C8E" w:rsidP="00BF3C8E">
      <w:pPr>
        <w:shd w:val="clear" w:color="auto" w:fill="FFFFFF"/>
        <w:ind w:left="0" w:firstLine="567"/>
        <w:rPr>
          <w:b/>
          <w:sz w:val="18"/>
          <w:szCs w:val="18"/>
        </w:rPr>
      </w:pPr>
      <w:r w:rsidRPr="00BF3C8E">
        <w:rPr>
          <w:b/>
          <w:sz w:val="18"/>
          <w:szCs w:val="18"/>
        </w:rPr>
        <w:lastRenderedPageBreak/>
        <w:t xml:space="preserve">Дата открытия экспозиции проекта: </w:t>
      </w:r>
      <w:r w:rsidRPr="00BF3C8E">
        <w:rPr>
          <w:sz w:val="18"/>
          <w:szCs w:val="18"/>
        </w:rPr>
        <w:t>08.07</w:t>
      </w:r>
      <w:r w:rsidRPr="00BF3C8E">
        <w:rPr>
          <w:sz w:val="18"/>
          <w:szCs w:val="18"/>
          <w:u w:val="single"/>
        </w:rPr>
        <w:t>.2021 г.</w:t>
      </w:r>
    </w:p>
    <w:p w:rsidR="00BF3C8E" w:rsidRPr="00BF3C8E" w:rsidRDefault="00BF3C8E" w:rsidP="00BF3C8E">
      <w:pPr>
        <w:shd w:val="clear" w:color="auto" w:fill="FFFFFF"/>
        <w:ind w:left="0" w:firstLine="567"/>
        <w:rPr>
          <w:sz w:val="18"/>
          <w:szCs w:val="18"/>
        </w:rPr>
      </w:pPr>
      <w:r w:rsidRPr="00BF3C8E">
        <w:rPr>
          <w:sz w:val="18"/>
          <w:szCs w:val="18"/>
        </w:rPr>
        <w:t xml:space="preserve">Срок, время проведения экспозиции проекта: с 08.07.2021 по 05.08.2021 включительно. </w:t>
      </w:r>
    </w:p>
    <w:p w:rsidR="00BF3C8E" w:rsidRPr="00BF3C8E" w:rsidRDefault="00BF3C8E" w:rsidP="00BF3C8E">
      <w:pPr>
        <w:shd w:val="clear" w:color="auto" w:fill="FFFFFF"/>
        <w:ind w:left="0" w:firstLine="567"/>
        <w:rPr>
          <w:sz w:val="18"/>
          <w:szCs w:val="18"/>
        </w:rPr>
      </w:pPr>
      <w:r w:rsidRPr="00BF3C8E">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BF3C8E" w:rsidRPr="00BF3C8E" w:rsidRDefault="00BF3C8E" w:rsidP="00BF3C8E">
      <w:pPr>
        <w:shd w:val="clear" w:color="auto" w:fill="FFFFFF"/>
        <w:ind w:left="0" w:firstLine="567"/>
        <w:rPr>
          <w:b/>
          <w:sz w:val="18"/>
          <w:szCs w:val="18"/>
        </w:rPr>
      </w:pPr>
      <w:r w:rsidRPr="00BF3C8E">
        <w:rPr>
          <w:b/>
          <w:sz w:val="18"/>
          <w:szCs w:val="18"/>
        </w:rPr>
        <w:t xml:space="preserve">Собрания участников публичных слушаний: </w:t>
      </w:r>
    </w:p>
    <w:p w:rsidR="00BF3C8E" w:rsidRPr="00BF3C8E" w:rsidRDefault="00BF3C8E" w:rsidP="00BF3C8E">
      <w:pPr>
        <w:shd w:val="clear" w:color="auto" w:fill="FFFFFF"/>
        <w:ind w:left="0" w:firstLine="567"/>
        <w:rPr>
          <w:sz w:val="18"/>
          <w:szCs w:val="18"/>
        </w:rPr>
      </w:pPr>
      <w:r w:rsidRPr="00BF3C8E">
        <w:rPr>
          <w:sz w:val="18"/>
          <w:szCs w:val="18"/>
        </w:rPr>
        <w:t>- Регистрация лиц, участвующих в собрании участников публичных слушаний: 05.08.2021 г.</w:t>
      </w:r>
    </w:p>
    <w:p w:rsidR="00BF3C8E" w:rsidRPr="00BF3C8E" w:rsidRDefault="00BF3C8E" w:rsidP="00BF3C8E">
      <w:pPr>
        <w:shd w:val="clear" w:color="auto" w:fill="FFFFFF"/>
        <w:ind w:left="0" w:firstLine="567"/>
        <w:rPr>
          <w:sz w:val="18"/>
          <w:szCs w:val="18"/>
        </w:rPr>
      </w:pPr>
      <w:r w:rsidRPr="00BF3C8E">
        <w:rPr>
          <w:sz w:val="18"/>
          <w:szCs w:val="18"/>
        </w:rPr>
        <w:t xml:space="preserve">(с 15:30 до 16:00 часов) по адресу: в здании Администрации </w:t>
      </w:r>
      <w:proofErr w:type="spellStart"/>
      <w:r w:rsidRPr="00BF3C8E">
        <w:rPr>
          <w:sz w:val="18"/>
          <w:szCs w:val="18"/>
        </w:rPr>
        <w:t>Хомутовского</w:t>
      </w:r>
      <w:proofErr w:type="spellEnd"/>
      <w:r w:rsidRPr="00BF3C8E">
        <w:rPr>
          <w:sz w:val="18"/>
          <w:szCs w:val="18"/>
        </w:rPr>
        <w:t xml:space="preserve"> муниципального образования по адресу: Иркутская область, Иркутский район, с. Хомутово, ул. Кирова, 7</w:t>
      </w:r>
      <w:proofErr w:type="gramStart"/>
      <w:r w:rsidRPr="00BF3C8E">
        <w:rPr>
          <w:sz w:val="18"/>
          <w:szCs w:val="18"/>
        </w:rPr>
        <w:t xml:space="preserve"> А</w:t>
      </w:r>
      <w:proofErr w:type="gramEnd"/>
      <w:r w:rsidRPr="00BF3C8E">
        <w:rPr>
          <w:sz w:val="18"/>
          <w:szCs w:val="18"/>
        </w:rPr>
        <w:t>, 1 этаж, 3 кабинет;</w:t>
      </w:r>
    </w:p>
    <w:p w:rsidR="00BF3C8E" w:rsidRPr="00BF3C8E" w:rsidRDefault="00BF3C8E" w:rsidP="00BF3C8E">
      <w:pPr>
        <w:shd w:val="clear" w:color="auto" w:fill="FFFFFF"/>
        <w:ind w:left="0" w:firstLine="567"/>
        <w:rPr>
          <w:sz w:val="18"/>
          <w:szCs w:val="18"/>
        </w:rPr>
      </w:pPr>
      <w:r w:rsidRPr="00BF3C8E">
        <w:rPr>
          <w:sz w:val="18"/>
          <w:szCs w:val="18"/>
        </w:rPr>
        <w:t>- Собрание участников публичных слушаний: 05.08.2021 в 16:00 часов.</w:t>
      </w:r>
    </w:p>
    <w:p w:rsidR="00BF3C8E" w:rsidRPr="00BF3C8E" w:rsidRDefault="00BF3C8E" w:rsidP="00BF3C8E">
      <w:pPr>
        <w:shd w:val="clear" w:color="auto" w:fill="FFFFFF"/>
        <w:ind w:left="0" w:firstLine="567"/>
        <w:rPr>
          <w:sz w:val="18"/>
          <w:szCs w:val="18"/>
        </w:rPr>
      </w:pPr>
      <w:proofErr w:type="gramStart"/>
      <w:r w:rsidRPr="00BF3C8E">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BF3C8E" w:rsidRPr="00BF3C8E" w:rsidRDefault="00BF3C8E" w:rsidP="00BF3C8E">
      <w:pPr>
        <w:shd w:val="clear" w:color="auto" w:fill="FFFFFF"/>
        <w:ind w:left="0" w:firstLine="567"/>
        <w:rPr>
          <w:sz w:val="18"/>
          <w:szCs w:val="18"/>
        </w:rPr>
      </w:pPr>
      <w:r w:rsidRPr="00BF3C8E">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BF3C8E" w:rsidRPr="00BF3C8E" w:rsidRDefault="00BF3C8E" w:rsidP="00BF3C8E">
      <w:pPr>
        <w:shd w:val="clear" w:color="auto" w:fill="FFFFFF"/>
        <w:ind w:left="0" w:firstLine="567"/>
        <w:rPr>
          <w:sz w:val="18"/>
          <w:szCs w:val="18"/>
        </w:rPr>
      </w:pPr>
      <w:r w:rsidRPr="00BF3C8E">
        <w:rPr>
          <w:sz w:val="18"/>
          <w:szCs w:val="18"/>
        </w:rPr>
        <w:t>- в письменной или устной форме в ходе проведения собрания участников публичных слушаний;</w:t>
      </w:r>
    </w:p>
    <w:p w:rsidR="00BF3C8E" w:rsidRPr="00BF3C8E" w:rsidRDefault="00BF3C8E" w:rsidP="00BF3C8E">
      <w:pPr>
        <w:shd w:val="clear" w:color="auto" w:fill="FFFFFF"/>
        <w:ind w:left="0" w:firstLine="567"/>
        <w:rPr>
          <w:sz w:val="18"/>
          <w:szCs w:val="18"/>
        </w:rPr>
      </w:pPr>
      <w:r w:rsidRPr="00BF3C8E">
        <w:rPr>
          <w:sz w:val="18"/>
          <w:szCs w:val="18"/>
        </w:rPr>
        <w:t xml:space="preserve">- в письменной форме в адрес Администрации </w:t>
      </w:r>
      <w:proofErr w:type="spellStart"/>
      <w:r w:rsidRPr="00BF3C8E">
        <w:rPr>
          <w:sz w:val="18"/>
          <w:szCs w:val="18"/>
        </w:rPr>
        <w:t>Хомутовского</w:t>
      </w:r>
      <w:proofErr w:type="spellEnd"/>
      <w:r w:rsidRPr="00BF3C8E">
        <w:rPr>
          <w:sz w:val="18"/>
          <w:szCs w:val="18"/>
        </w:rPr>
        <w:t xml:space="preserve"> муниципального образования по адресу: 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
    <w:p w:rsidR="00BF3C8E" w:rsidRPr="00BF3C8E" w:rsidRDefault="00BF3C8E" w:rsidP="00BF3C8E">
      <w:pPr>
        <w:pStyle w:val="af7"/>
        <w:tabs>
          <w:tab w:val="left" w:pos="0"/>
        </w:tabs>
        <w:spacing w:after="0"/>
        <w:ind w:left="0" w:firstLine="567"/>
        <w:rPr>
          <w:sz w:val="18"/>
          <w:szCs w:val="18"/>
        </w:rPr>
      </w:pPr>
      <w:r w:rsidRPr="00BF3C8E">
        <w:rPr>
          <w:sz w:val="18"/>
          <w:szCs w:val="18"/>
        </w:rPr>
        <w:t xml:space="preserve">Проект и информационные материалы к нему будут размещены на официальном сайте администрации </w:t>
      </w:r>
      <w:proofErr w:type="spellStart"/>
      <w:r w:rsidRPr="00BF3C8E">
        <w:rPr>
          <w:sz w:val="18"/>
          <w:szCs w:val="18"/>
        </w:rPr>
        <w:t>Хомутовского</w:t>
      </w:r>
      <w:proofErr w:type="spellEnd"/>
      <w:r w:rsidRPr="00BF3C8E">
        <w:rPr>
          <w:sz w:val="18"/>
          <w:szCs w:val="18"/>
        </w:rPr>
        <w:t xml:space="preserve"> муниципального образования в информационно-телекоммуникационной с 08.07.2021 по 05.08.2021 г.</w:t>
      </w:r>
    </w:p>
    <w:p w:rsidR="00BF3C8E" w:rsidRPr="00BF3C8E" w:rsidRDefault="00BF3C8E" w:rsidP="00BF3C8E">
      <w:pPr>
        <w:pStyle w:val="af7"/>
        <w:tabs>
          <w:tab w:val="left" w:pos="142"/>
        </w:tabs>
        <w:spacing w:after="0"/>
        <w:ind w:left="0" w:firstLine="567"/>
        <w:rPr>
          <w:sz w:val="18"/>
          <w:szCs w:val="18"/>
        </w:rPr>
      </w:pPr>
      <w:r w:rsidRPr="00BF3C8E">
        <w:rPr>
          <w:sz w:val="18"/>
          <w:szCs w:val="18"/>
        </w:rPr>
        <w:t>Справки по вопросам организации и проведения публичных слушаний по телефону: 696-182,696-501.</w:t>
      </w:r>
    </w:p>
    <w:p w:rsidR="00D6656A" w:rsidRDefault="00D6656A" w:rsidP="00BF3C8E">
      <w:pPr>
        <w:ind w:left="0" w:firstLine="567"/>
        <w:rPr>
          <w:sz w:val="18"/>
          <w:szCs w:val="18"/>
        </w:rPr>
      </w:pPr>
    </w:p>
    <w:p w:rsidR="00BF3C8E" w:rsidRDefault="00BF3C8E" w:rsidP="00BF3C8E">
      <w:pPr>
        <w:ind w:left="0" w:firstLine="567"/>
        <w:rPr>
          <w:sz w:val="18"/>
          <w:szCs w:val="18"/>
        </w:rPr>
      </w:pPr>
    </w:p>
    <w:p w:rsidR="00BF3C8E" w:rsidRPr="00BF3C8E" w:rsidRDefault="00BF3C8E" w:rsidP="00BF3C8E">
      <w:pPr>
        <w:ind w:left="0" w:firstLine="567"/>
        <w:rPr>
          <w:sz w:val="18"/>
          <w:szCs w:val="18"/>
        </w:rPr>
      </w:pPr>
    </w:p>
    <w:p w:rsidR="00BF3C8E" w:rsidRPr="00BF3C8E" w:rsidRDefault="00BF3C8E" w:rsidP="00BF3C8E">
      <w:pPr>
        <w:ind w:left="0" w:firstLine="567"/>
        <w:jc w:val="center"/>
        <w:rPr>
          <w:b/>
          <w:sz w:val="18"/>
          <w:szCs w:val="18"/>
        </w:rPr>
      </w:pPr>
      <w:r w:rsidRPr="00BF3C8E">
        <w:rPr>
          <w:b/>
          <w:sz w:val="18"/>
          <w:szCs w:val="18"/>
        </w:rPr>
        <w:t>Оповещение</w:t>
      </w:r>
    </w:p>
    <w:p w:rsidR="00BF3C8E" w:rsidRPr="00BF3C8E" w:rsidRDefault="00BF3C8E" w:rsidP="00BF3C8E">
      <w:pPr>
        <w:ind w:left="0" w:firstLine="567"/>
        <w:jc w:val="center"/>
        <w:rPr>
          <w:b/>
          <w:sz w:val="18"/>
          <w:szCs w:val="18"/>
        </w:rPr>
      </w:pPr>
      <w:r w:rsidRPr="00BF3C8E">
        <w:rPr>
          <w:b/>
          <w:sz w:val="18"/>
          <w:szCs w:val="18"/>
        </w:rPr>
        <w:t xml:space="preserve">жителей </w:t>
      </w:r>
      <w:proofErr w:type="spellStart"/>
      <w:r w:rsidRPr="00BF3C8E">
        <w:rPr>
          <w:b/>
          <w:sz w:val="18"/>
          <w:szCs w:val="18"/>
        </w:rPr>
        <w:t>Хомутовского</w:t>
      </w:r>
      <w:proofErr w:type="spellEnd"/>
      <w:r w:rsidRPr="00BF3C8E">
        <w:rPr>
          <w:b/>
          <w:sz w:val="18"/>
          <w:szCs w:val="18"/>
        </w:rPr>
        <w:t xml:space="preserve"> муниципального образования</w:t>
      </w:r>
    </w:p>
    <w:p w:rsidR="00BF3C8E" w:rsidRPr="00BF3C8E" w:rsidRDefault="00BF3C8E" w:rsidP="00BF3C8E">
      <w:pPr>
        <w:ind w:left="0" w:firstLine="567"/>
        <w:jc w:val="center"/>
        <w:rPr>
          <w:b/>
          <w:sz w:val="18"/>
          <w:szCs w:val="18"/>
        </w:rPr>
      </w:pPr>
      <w:r w:rsidRPr="00BF3C8E">
        <w:rPr>
          <w:b/>
          <w:sz w:val="18"/>
          <w:szCs w:val="18"/>
        </w:rPr>
        <w:t>о переносе публичных слушаний</w:t>
      </w:r>
    </w:p>
    <w:p w:rsidR="00BF3C8E" w:rsidRPr="00BF3C8E" w:rsidRDefault="00BF3C8E" w:rsidP="00BF3C8E">
      <w:pPr>
        <w:ind w:left="0" w:firstLine="567"/>
        <w:jc w:val="center"/>
        <w:rPr>
          <w:b/>
          <w:sz w:val="18"/>
          <w:szCs w:val="18"/>
        </w:rPr>
      </w:pPr>
      <w:r w:rsidRPr="00BF3C8E">
        <w:rPr>
          <w:b/>
          <w:sz w:val="18"/>
          <w:szCs w:val="18"/>
        </w:rPr>
        <w:t>по проекту решения о предоставлении разрешения</w:t>
      </w:r>
    </w:p>
    <w:p w:rsidR="00BF3C8E" w:rsidRPr="00BF3C8E" w:rsidRDefault="00BF3C8E" w:rsidP="00BF3C8E">
      <w:pPr>
        <w:ind w:left="0" w:firstLine="567"/>
        <w:jc w:val="center"/>
        <w:rPr>
          <w:b/>
          <w:sz w:val="18"/>
          <w:szCs w:val="18"/>
        </w:rPr>
      </w:pPr>
      <w:r w:rsidRPr="00BF3C8E">
        <w:rPr>
          <w:b/>
          <w:sz w:val="18"/>
          <w:szCs w:val="18"/>
        </w:rPr>
        <w:t>на отклонение от предельных параметров разрешенного строительства, реконструкции объектов капитального строительства</w:t>
      </w:r>
    </w:p>
    <w:p w:rsidR="00BF3C8E" w:rsidRPr="00BF3C8E" w:rsidRDefault="00BF3C8E" w:rsidP="00BF3C8E">
      <w:pPr>
        <w:ind w:left="0" w:firstLine="567"/>
        <w:rPr>
          <w:sz w:val="18"/>
          <w:szCs w:val="18"/>
        </w:rPr>
      </w:pPr>
    </w:p>
    <w:p w:rsidR="00BF3C8E" w:rsidRPr="00BF3C8E" w:rsidRDefault="00BF3C8E" w:rsidP="00BF3C8E">
      <w:pPr>
        <w:ind w:left="0" w:firstLine="567"/>
        <w:rPr>
          <w:sz w:val="18"/>
          <w:szCs w:val="18"/>
        </w:rPr>
      </w:pPr>
      <w:r w:rsidRPr="00BF3C8E">
        <w:rPr>
          <w:sz w:val="18"/>
          <w:szCs w:val="18"/>
        </w:rPr>
        <w:t xml:space="preserve">Комиссия по подготовке правил землепользования и застройки </w:t>
      </w:r>
      <w:proofErr w:type="spellStart"/>
      <w:r w:rsidRPr="00BF3C8E">
        <w:rPr>
          <w:sz w:val="18"/>
          <w:szCs w:val="18"/>
        </w:rPr>
        <w:t>Хомутовского</w:t>
      </w:r>
      <w:proofErr w:type="spellEnd"/>
      <w:r w:rsidRPr="00BF3C8E">
        <w:rPr>
          <w:sz w:val="18"/>
          <w:szCs w:val="18"/>
        </w:rPr>
        <w:t xml:space="preserve"> муниципального образования сообщает о начале публичных слушаний по проекту решения о </w:t>
      </w:r>
      <w:proofErr w:type="spellStart"/>
      <w:proofErr w:type="gramStart"/>
      <w:r w:rsidRPr="00BF3C8E">
        <w:rPr>
          <w:sz w:val="18"/>
          <w:szCs w:val="18"/>
        </w:rPr>
        <w:t>о</w:t>
      </w:r>
      <w:proofErr w:type="spellEnd"/>
      <w:proofErr w:type="gramEnd"/>
      <w:r w:rsidRPr="00BF3C8E">
        <w:rPr>
          <w:sz w:val="18"/>
          <w:szCs w:val="18"/>
        </w:rPr>
        <w:t xml:space="preserve"> предоставлении разрешения </w:t>
      </w:r>
    </w:p>
    <w:p w:rsidR="00BF3C8E" w:rsidRPr="00BF3C8E" w:rsidRDefault="00BF3C8E" w:rsidP="00BF3C8E">
      <w:pPr>
        <w:ind w:left="0" w:firstLine="567"/>
        <w:rPr>
          <w:sz w:val="18"/>
          <w:szCs w:val="18"/>
        </w:rPr>
      </w:pPr>
      <w:r w:rsidRPr="00BF3C8E">
        <w:rPr>
          <w:sz w:val="18"/>
          <w:szCs w:val="18"/>
        </w:rPr>
        <w:t>-в отношении земельного участка ЗУ</w:t>
      </w:r>
      <w:proofErr w:type="gramStart"/>
      <w:r w:rsidRPr="00BF3C8E">
        <w:rPr>
          <w:sz w:val="18"/>
          <w:szCs w:val="18"/>
        </w:rPr>
        <w:t>1</w:t>
      </w:r>
      <w:proofErr w:type="gramEnd"/>
      <w:r w:rsidRPr="00BF3C8E">
        <w:rPr>
          <w:sz w:val="18"/>
          <w:szCs w:val="18"/>
        </w:rPr>
        <w:t xml:space="preserve">, площадью 600 </w:t>
      </w:r>
      <w:proofErr w:type="spellStart"/>
      <w:r w:rsidRPr="00BF3C8E">
        <w:rPr>
          <w:sz w:val="18"/>
          <w:szCs w:val="18"/>
        </w:rPr>
        <w:t>кв.м</w:t>
      </w:r>
      <w:proofErr w:type="spellEnd"/>
      <w:r w:rsidRPr="00BF3C8E">
        <w:rPr>
          <w:sz w:val="18"/>
          <w:szCs w:val="18"/>
        </w:rPr>
        <w:t xml:space="preserve">., в отношении земельного участка ЗУ2, площадью 600 </w:t>
      </w:r>
      <w:proofErr w:type="spellStart"/>
      <w:r w:rsidRPr="00BF3C8E">
        <w:rPr>
          <w:sz w:val="18"/>
          <w:szCs w:val="18"/>
        </w:rPr>
        <w:t>кв.м</w:t>
      </w:r>
      <w:proofErr w:type="spellEnd"/>
      <w:r w:rsidRPr="00BF3C8E">
        <w:rPr>
          <w:sz w:val="18"/>
          <w:szCs w:val="18"/>
        </w:rPr>
        <w:t xml:space="preserve">., образованных в результате перераспределения земельного участка с кадастровым номером 38:06:100922:1391, расположенного по адресу: Иркутский район, д. Куда, ул. </w:t>
      </w:r>
      <w:proofErr w:type="gramStart"/>
      <w:r w:rsidRPr="00BF3C8E">
        <w:rPr>
          <w:sz w:val="18"/>
          <w:szCs w:val="18"/>
        </w:rPr>
        <w:t>Фартовая</w:t>
      </w:r>
      <w:proofErr w:type="gramEnd"/>
      <w:r w:rsidRPr="00BF3C8E">
        <w:rPr>
          <w:sz w:val="18"/>
          <w:szCs w:val="18"/>
        </w:rPr>
        <w:t xml:space="preserve">, 30 в части уменьшения отступа от фронтальной стороны до основного строения с 16 метров до 15 метров </w:t>
      </w:r>
    </w:p>
    <w:p w:rsidR="00BF3C8E" w:rsidRPr="00BF3C8E" w:rsidRDefault="00BF3C8E" w:rsidP="00BF3C8E">
      <w:pPr>
        <w:ind w:left="0" w:firstLine="567"/>
        <w:rPr>
          <w:sz w:val="18"/>
          <w:szCs w:val="18"/>
        </w:rPr>
      </w:pPr>
      <w:r w:rsidRPr="00BF3C8E">
        <w:rPr>
          <w:sz w:val="18"/>
          <w:szCs w:val="18"/>
        </w:rPr>
        <w:t xml:space="preserve">- в отношении земельного участка ЗУ3, площадью 600 </w:t>
      </w:r>
      <w:proofErr w:type="spellStart"/>
      <w:r w:rsidRPr="00BF3C8E">
        <w:rPr>
          <w:sz w:val="18"/>
          <w:szCs w:val="18"/>
        </w:rPr>
        <w:t>кв.м</w:t>
      </w:r>
      <w:proofErr w:type="spellEnd"/>
      <w:r w:rsidRPr="00BF3C8E">
        <w:rPr>
          <w:sz w:val="18"/>
          <w:szCs w:val="18"/>
        </w:rPr>
        <w:t>., в отношении земельного участка ЗУ</w:t>
      </w:r>
      <w:proofErr w:type="gramStart"/>
      <w:r w:rsidRPr="00BF3C8E">
        <w:rPr>
          <w:sz w:val="18"/>
          <w:szCs w:val="18"/>
        </w:rPr>
        <w:t>4</w:t>
      </w:r>
      <w:proofErr w:type="gramEnd"/>
      <w:r w:rsidRPr="00BF3C8E">
        <w:rPr>
          <w:sz w:val="18"/>
          <w:szCs w:val="18"/>
        </w:rPr>
        <w:t xml:space="preserve">, площадью 600 </w:t>
      </w:r>
      <w:proofErr w:type="spellStart"/>
      <w:r w:rsidRPr="00BF3C8E">
        <w:rPr>
          <w:sz w:val="18"/>
          <w:szCs w:val="18"/>
        </w:rPr>
        <w:t>кв.м</w:t>
      </w:r>
      <w:proofErr w:type="spellEnd"/>
      <w:r w:rsidRPr="00BF3C8E">
        <w:rPr>
          <w:sz w:val="18"/>
          <w:szCs w:val="18"/>
        </w:rPr>
        <w:t xml:space="preserve">., образованных в результате перераспределения земельного участка с кадастровым номером 38:06:100922:1362, расположенного по адресу: Иркутский район, д. Куда, ул. </w:t>
      </w:r>
      <w:proofErr w:type="gramStart"/>
      <w:r w:rsidRPr="00BF3C8E">
        <w:rPr>
          <w:sz w:val="18"/>
          <w:szCs w:val="18"/>
        </w:rPr>
        <w:t>Фартовая</w:t>
      </w:r>
      <w:proofErr w:type="gramEnd"/>
      <w:r w:rsidRPr="00BF3C8E">
        <w:rPr>
          <w:sz w:val="18"/>
          <w:szCs w:val="18"/>
        </w:rPr>
        <w:t>, 32 в части уменьшения отступа от фронтальной стороны до основного строения с 16 метров до 15 метров (далее – проект).</w:t>
      </w:r>
    </w:p>
    <w:p w:rsidR="00BF3C8E" w:rsidRPr="00BF3C8E" w:rsidRDefault="00BF3C8E" w:rsidP="00BF3C8E">
      <w:pPr>
        <w:ind w:left="0" w:firstLine="567"/>
        <w:rPr>
          <w:b/>
          <w:sz w:val="18"/>
          <w:szCs w:val="18"/>
        </w:rPr>
      </w:pPr>
      <w:r w:rsidRPr="00BF3C8E">
        <w:rPr>
          <w:b/>
          <w:sz w:val="18"/>
          <w:szCs w:val="18"/>
        </w:rPr>
        <w:t>Информационные материалы к проекту:</w:t>
      </w:r>
    </w:p>
    <w:p w:rsidR="00BF3C8E" w:rsidRPr="00BF3C8E" w:rsidRDefault="00BF3C8E" w:rsidP="00BF3C8E">
      <w:pPr>
        <w:ind w:left="0" w:firstLine="567"/>
        <w:rPr>
          <w:sz w:val="18"/>
          <w:szCs w:val="18"/>
        </w:rPr>
      </w:pPr>
      <w:r w:rsidRPr="00BF3C8E">
        <w:rPr>
          <w:sz w:val="18"/>
          <w:szCs w:val="18"/>
        </w:rPr>
        <w:t>1)проект решения о предоставлении разрешения на условно разрешенный вид использования земельного участка;</w:t>
      </w:r>
    </w:p>
    <w:p w:rsidR="00BF3C8E" w:rsidRPr="00BF3C8E" w:rsidRDefault="00BF3C8E" w:rsidP="00BF3C8E">
      <w:pPr>
        <w:ind w:left="0" w:firstLine="567"/>
        <w:rPr>
          <w:sz w:val="18"/>
          <w:szCs w:val="18"/>
        </w:rPr>
      </w:pPr>
      <w:r w:rsidRPr="00BF3C8E">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BF3C8E" w:rsidRPr="00BF3C8E" w:rsidRDefault="00BF3C8E" w:rsidP="00BF3C8E">
      <w:pPr>
        <w:ind w:left="0" w:firstLine="567"/>
        <w:rPr>
          <w:sz w:val="18"/>
          <w:szCs w:val="18"/>
        </w:rPr>
      </w:pPr>
      <w:r w:rsidRPr="00BF3C8E">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08.07.2021 г. по 05.08.2021 г.)</w:t>
      </w:r>
    </w:p>
    <w:p w:rsidR="00BF3C8E" w:rsidRPr="00BF3C8E" w:rsidRDefault="00BF3C8E" w:rsidP="00BF3C8E">
      <w:pPr>
        <w:shd w:val="clear" w:color="auto" w:fill="FFFFFF"/>
        <w:ind w:left="0" w:firstLine="567"/>
        <w:rPr>
          <w:sz w:val="18"/>
          <w:szCs w:val="18"/>
        </w:rPr>
      </w:pPr>
      <w:r w:rsidRPr="00BF3C8E">
        <w:rPr>
          <w:b/>
          <w:sz w:val="18"/>
          <w:szCs w:val="18"/>
        </w:rPr>
        <w:t>Место экспозиции проекта:</w:t>
      </w:r>
      <w:r w:rsidRPr="00BF3C8E">
        <w:rPr>
          <w:sz w:val="18"/>
          <w:szCs w:val="18"/>
        </w:rPr>
        <w:t xml:space="preserve"> в здании Администрации </w:t>
      </w:r>
      <w:proofErr w:type="spellStart"/>
      <w:r w:rsidRPr="00BF3C8E">
        <w:rPr>
          <w:sz w:val="18"/>
          <w:szCs w:val="18"/>
        </w:rPr>
        <w:t>Хомутовского</w:t>
      </w:r>
      <w:proofErr w:type="spellEnd"/>
      <w:r w:rsidRPr="00BF3C8E">
        <w:rPr>
          <w:sz w:val="18"/>
          <w:szCs w:val="18"/>
        </w:rPr>
        <w:t xml:space="preserve"> муниципального образования по адресу: Иркутская область, Иркутский район, с. Хомутово, ул. Кирова, 7</w:t>
      </w:r>
      <w:proofErr w:type="gramStart"/>
      <w:r w:rsidRPr="00BF3C8E">
        <w:rPr>
          <w:sz w:val="18"/>
          <w:szCs w:val="18"/>
        </w:rPr>
        <w:t xml:space="preserve"> А</w:t>
      </w:r>
      <w:proofErr w:type="gramEnd"/>
      <w:r w:rsidRPr="00BF3C8E">
        <w:rPr>
          <w:sz w:val="18"/>
          <w:szCs w:val="18"/>
        </w:rPr>
        <w:t>, 1 этаж, 3 кабинет (отдел градостроительства, земельных и имущественных отношений)</w:t>
      </w:r>
    </w:p>
    <w:p w:rsidR="00BF3C8E" w:rsidRPr="00BF3C8E" w:rsidRDefault="00BF3C8E" w:rsidP="00BF3C8E">
      <w:pPr>
        <w:shd w:val="clear" w:color="auto" w:fill="FFFFFF"/>
        <w:ind w:left="0" w:firstLine="567"/>
        <w:rPr>
          <w:b/>
          <w:sz w:val="18"/>
          <w:szCs w:val="18"/>
        </w:rPr>
      </w:pPr>
      <w:r w:rsidRPr="00BF3C8E">
        <w:rPr>
          <w:b/>
          <w:sz w:val="18"/>
          <w:szCs w:val="18"/>
        </w:rPr>
        <w:t xml:space="preserve">Дата открытия экспозиции проекта: </w:t>
      </w:r>
      <w:r w:rsidRPr="00BF3C8E">
        <w:rPr>
          <w:sz w:val="18"/>
          <w:szCs w:val="18"/>
          <w:u w:val="single"/>
        </w:rPr>
        <w:t>08.07.2021 г.</w:t>
      </w:r>
    </w:p>
    <w:p w:rsidR="00BF3C8E" w:rsidRPr="00BF3C8E" w:rsidRDefault="00BF3C8E" w:rsidP="00BF3C8E">
      <w:pPr>
        <w:shd w:val="clear" w:color="auto" w:fill="FFFFFF"/>
        <w:ind w:left="0" w:firstLine="567"/>
        <w:rPr>
          <w:sz w:val="18"/>
          <w:szCs w:val="18"/>
        </w:rPr>
      </w:pPr>
      <w:r w:rsidRPr="00BF3C8E">
        <w:rPr>
          <w:sz w:val="18"/>
          <w:szCs w:val="18"/>
        </w:rPr>
        <w:t xml:space="preserve">Срок, время проведения экспозиции проекта: с 08.07.2021 по 05.08.2021 включительно. </w:t>
      </w:r>
    </w:p>
    <w:p w:rsidR="00BF3C8E" w:rsidRPr="00BF3C8E" w:rsidRDefault="00BF3C8E" w:rsidP="00BF3C8E">
      <w:pPr>
        <w:shd w:val="clear" w:color="auto" w:fill="FFFFFF"/>
        <w:ind w:left="0" w:firstLine="567"/>
        <w:rPr>
          <w:sz w:val="18"/>
          <w:szCs w:val="18"/>
        </w:rPr>
      </w:pPr>
      <w:r w:rsidRPr="00BF3C8E">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BF3C8E" w:rsidRPr="00BF3C8E" w:rsidRDefault="00BF3C8E" w:rsidP="00BF3C8E">
      <w:pPr>
        <w:shd w:val="clear" w:color="auto" w:fill="FFFFFF"/>
        <w:ind w:left="0" w:firstLine="567"/>
        <w:rPr>
          <w:b/>
          <w:sz w:val="18"/>
          <w:szCs w:val="18"/>
        </w:rPr>
      </w:pPr>
      <w:r w:rsidRPr="00BF3C8E">
        <w:rPr>
          <w:b/>
          <w:sz w:val="18"/>
          <w:szCs w:val="18"/>
        </w:rPr>
        <w:t xml:space="preserve">Собрания участников публичных слушаний: </w:t>
      </w:r>
    </w:p>
    <w:p w:rsidR="00BF3C8E" w:rsidRPr="00BF3C8E" w:rsidRDefault="00BF3C8E" w:rsidP="00BF3C8E">
      <w:pPr>
        <w:shd w:val="clear" w:color="auto" w:fill="FFFFFF"/>
        <w:ind w:left="0" w:firstLine="567"/>
        <w:rPr>
          <w:sz w:val="18"/>
          <w:szCs w:val="18"/>
        </w:rPr>
      </w:pPr>
      <w:r w:rsidRPr="00BF3C8E">
        <w:rPr>
          <w:sz w:val="18"/>
          <w:szCs w:val="18"/>
        </w:rPr>
        <w:t>- Регистрация лиц, участвующих в собрании участников публичных слушаний: 05.08.2021 г.</w:t>
      </w:r>
    </w:p>
    <w:p w:rsidR="00BF3C8E" w:rsidRPr="00BF3C8E" w:rsidRDefault="00BF3C8E" w:rsidP="00BF3C8E">
      <w:pPr>
        <w:shd w:val="clear" w:color="auto" w:fill="FFFFFF"/>
        <w:ind w:left="0" w:firstLine="567"/>
        <w:rPr>
          <w:sz w:val="18"/>
          <w:szCs w:val="18"/>
        </w:rPr>
      </w:pPr>
      <w:r w:rsidRPr="00BF3C8E">
        <w:rPr>
          <w:sz w:val="18"/>
          <w:szCs w:val="18"/>
        </w:rPr>
        <w:t xml:space="preserve">(с 15:30 до 16:00 часов) по адресу: в здании Администрации </w:t>
      </w:r>
      <w:proofErr w:type="spellStart"/>
      <w:r w:rsidRPr="00BF3C8E">
        <w:rPr>
          <w:sz w:val="18"/>
          <w:szCs w:val="18"/>
        </w:rPr>
        <w:t>Хомутовского</w:t>
      </w:r>
      <w:proofErr w:type="spellEnd"/>
      <w:r w:rsidRPr="00BF3C8E">
        <w:rPr>
          <w:sz w:val="18"/>
          <w:szCs w:val="18"/>
        </w:rPr>
        <w:t xml:space="preserve"> муниципального образования по адресу: Иркутская область, Иркутский район, с. Хомутово, ул. Кирова, 7</w:t>
      </w:r>
      <w:proofErr w:type="gramStart"/>
      <w:r w:rsidRPr="00BF3C8E">
        <w:rPr>
          <w:sz w:val="18"/>
          <w:szCs w:val="18"/>
        </w:rPr>
        <w:t xml:space="preserve"> А</w:t>
      </w:r>
      <w:proofErr w:type="gramEnd"/>
      <w:r w:rsidRPr="00BF3C8E">
        <w:rPr>
          <w:sz w:val="18"/>
          <w:szCs w:val="18"/>
        </w:rPr>
        <w:t>, 1 этаж, 3 кабинет;</w:t>
      </w:r>
    </w:p>
    <w:p w:rsidR="00BF3C8E" w:rsidRPr="00BF3C8E" w:rsidRDefault="00BF3C8E" w:rsidP="00BF3C8E">
      <w:pPr>
        <w:shd w:val="clear" w:color="auto" w:fill="FFFFFF"/>
        <w:ind w:left="0" w:firstLine="567"/>
        <w:rPr>
          <w:sz w:val="18"/>
          <w:szCs w:val="18"/>
        </w:rPr>
      </w:pPr>
      <w:r w:rsidRPr="00BF3C8E">
        <w:rPr>
          <w:sz w:val="18"/>
          <w:szCs w:val="18"/>
        </w:rPr>
        <w:t>- Собрание участников публичных слушаний: 05.08.2021 в 16:00 часов.</w:t>
      </w:r>
    </w:p>
    <w:p w:rsidR="00BF3C8E" w:rsidRPr="00BF3C8E" w:rsidRDefault="00BF3C8E" w:rsidP="00BF3C8E">
      <w:pPr>
        <w:shd w:val="clear" w:color="auto" w:fill="FFFFFF"/>
        <w:ind w:left="0" w:firstLine="567"/>
        <w:rPr>
          <w:sz w:val="18"/>
          <w:szCs w:val="18"/>
        </w:rPr>
      </w:pPr>
      <w:proofErr w:type="gramStart"/>
      <w:r w:rsidRPr="00BF3C8E">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BF3C8E" w:rsidRPr="00BF3C8E" w:rsidRDefault="00BF3C8E" w:rsidP="00BF3C8E">
      <w:pPr>
        <w:shd w:val="clear" w:color="auto" w:fill="FFFFFF"/>
        <w:ind w:left="0" w:firstLine="567"/>
        <w:rPr>
          <w:sz w:val="18"/>
          <w:szCs w:val="18"/>
        </w:rPr>
      </w:pPr>
      <w:r w:rsidRPr="00BF3C8E">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BF3C8E" w:rsidRPr="00BF3C8E" w:rsidRDefault="00BF3C8E" w:rsidP="00BF3C8E">
      <w:pPr>
        <w:shd w:val="clear" w:color="auto" w:fill="FFFFFF"/>
        <w:ind w:left="0" w:firstLine="567"/>
        <w:rPr>
          <w:sz w:val="18"/>
          <w:szCs w:val="18"/>
        </w:rPr>
      </w:pPr>
      <w:r w:rsidRPr="00BF3C8E">
        <w:rPr>
          <w:sz w:val="18"/>
          <w:szCs w:val="18"/>
        </w:rPr>
        <w:t>- в письменной или устной форме в ходе проведения собрания участников публичных слушаний;</w:t>
      </w:r>
    </w:p>
    <w:p w:rsidR="00BF3C8E" w:rsidRPr="00BF3C8E" w:rsidRDefault="00BF3C8E" w:rsidP="00BF3C8E">
      <w:pPr>
        <w:shd w:val="clear" w:color="auto" w:fill="FFFFFF"/>
        <w:ind w:left="0" w:firstLine="567"/>
        <w:rPr>
          <w:sz w:val="18"/>
          <w:szCs w:val="18"/>
        </w:rPr>
      </w:pPr>
      <w:r w:rsidRPr="00BF3C8E">
        <w:rPr>
          <w:sz w:val="18"/>
          <w:szCs w:val="18"/>
        </w:rPr>
        <w:lastRenderedPageBreak/>
        <w:t xml:space="preserve">- в письменной форме в адрес Администрации </w:t>
      </w:r>
      <w:proofErr w:type="spellStart"/>
      <w:r w:rsidRPr="00BF3C8E">
        <w:rPr>
          <w:sz w:val="18"/>
          <w:szCs w:val="18"/>
        </w:rPr>
        <w:t>Хомутовского</w:t>
      </w:r>
      <w:proofErr w:type="spellEnd"/>
      <w:r w:rsidRPr="00BF3C8E">
        <w:rPr>
          <w:sz w:val="18"/>
          <w:szCs w:val="18"/>
        </w:rPr>
        <w:t xml:space="preserve"> муниципального образования по адресу: </w:t>
      </w:r>
      <w:proofErr w:type="gramStart"/>
      <w:r w:rsidRPr="00BF3C8E">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BF3C8E" w:rsidRPr="00BF3C8E" w:rsidRDefault="00BF3C8E" w:rsidP="00BF3C8E">
      <w:pPr>
        <w:pStyle w:val="af7"/>
        <w:tabs>
          <w:tab w:val="left" w:pos="0"/>
        </w:tabs>
        <w:spacing w:after="0"/>
        <w:ind w:left="0" w:firstLine="567"/>
        <w:rPr>
          <w:sz w:val="18"/>
          <w:szCs w:val="18"/>
        </w:rPr>
      </w:pPr>
      <w:r w:rsidRPr="00BF3C8E">
        <w:rPr>
          <w:sz w:val="18"/>
          <w:szCs w:val="18"/>
        </w:rPr>
        <w:t xml:space="preserve">Проект и информационные материалы к нему будут размещены на официальном сайте администрации </w:t>
      </w:r>
      <w:proofErr w:type="spellStart"/>
      <w:r w:rsidRPr="00BF3C8E">
        <w:rPr>
          <w:sz w:val="18"/>
          <w:szCs w:val="18"/>
        </w:rPr>
        <w:t>Хомутовского</w:t>
      </w:r>
      <w:proofErr w:type="spellEnd"/>
      <w:r w:rsidRPr="00BF3C8E">
        <w:rPr>
          <w:sz w:val="18"/>
          <w:szCs w:val="18"/>
        </w:rPr>
        <w:t xml:space="preserve"> муниципального образования в информационно-телекоммуникационной сети "Интернет" (</w:t>
      </w:r>
      <w:hyperlink r:id="rId13" w:history="1">
        <w:r w:rsidRPr="00BF3C8E">
          <w:rPr>
            <w:rStyle w:val="af"/>
            <w:sz w:val="18"/>
            <w:szCs w:val="18"/>
          </w:rPr>
          <w:t>http://khomutovskoe-mo.ru</w:t>
        </w:r>
      </w:hyperlink>
      <w:r w:rsidRPr="00BF3C8E">
        <w:rPr>
          <w:sz w:val="18"/>
          <w:szCs w:val="18"/>
        </w:rPr>
        <w:t xml:space="preserve">) и в газете «Вестник </w:t>
      </w:r>
      <w:proofErr w:type="spellStart"/>
      <w:r w:rsidRPr="00BF3C8E">
        <w:rPr>
          <w:sz w:val="18"/>
          <w:szCs w:val="18"/>
        </w:rPr>
        <w:t>Хомутовского</w:t>
      </w:r>
      <w:proofErr w:type="spellEnd"/>
      <w:r w:rsidRPr="00BF3C8E">
        <w:rPr>
          <w:sz w:val="18"/>
          <w:szCs w:val="18"/>
        </w:rPr>
        <w:t xml:space="preserve"> поселения»: с 08.07.2021 г. по 05.08.2021 г.</w:t>
      </w:r>
    </w:p>
    <w:p w:rsidR="00BF3C8E" w:rsidRPr="00BF3C8E" w:rsidRDefault="00BF3C8E" w:rsidP="00BF3C8E">
      <w:pPr>
        <w:pStyle w:val="af7"/>
        <w:tabs>
          <w:tab w:val="left" w:pos="142"/>
        </w:tabs>
        <w:spacing w:after="0"/>
        <w:ind w:left="0" w:firstLine="567"/>
        <w:rPr>
          <w:sz w:val="18"/>
          <w:szCs w:val="18"/>
        </w:rPr>
      </w:pPr>
      <w:r w:rsidRPr="00BF3C8E">
        <w:rPr>
          <w:sz w:val="18"/>
          <w:szCs w:val="18"/>
        </w:rPr>
        <w:t>Справки по вопросам организации и проведения публичных слушаний по телефону: 696-182,696-501.</w:t>
      </w:r>
    </w:p>
    <w:p w:rsidR="00BF3C8E" w:rsidRPr="007E1C3E" w:rsidRDefault="00BF3C8E" w:rsidP="00BF3C8E">
      <w:pPr>
        <w:ind w:left="0" w:firstLine="0"/>
        <w:rPr>
          <w:sz w:val="18"/>
          <w:szCs w:val="18"/>
        </w:rPr>
      </w:pPr>
      <w:bookmarkStart w:id="0" w:name="_GoBack"/>
      <w:bookmarkEnd w:id="0"/>
    </w:p>
    <w:p w:rsidR="007E1C3E" w:rsidRPr="007E1C3E" w:rsidRDefault="007E1C3E" w:rsidP="007E1C3E">
      <w:pPr>
        <w:ind w:left="0" w:firstLine="567"/>
        <w:rPr>
          <w:sz w:val="18"/>
          <w:szCs w:val="18"/>
        </w:rPr>
      </w:pPr>
    </w:p>
    <w:p w:rsidR="00702373" w:rsidRPr="00F30B89" w:rsidRDefault="00702373" w:rsidP="00702373">
      <w:pPr>
        <w:ind w:left="0" w:firstLine="567"/>
        <w:jc w:val="center"/>
        <w:rPr>
          <w:sz w:val="18"/>
          <w:szCs w:val="18"/>
        </w:rPr>
      </w:pPr>
      <w:r w:rsidRPr="00F30B89">
        <w:rPr>
          <w:sz w:val="18"/>
          <w:szCs w:val="18"/>
        </w:rPr>
        <w:t>РОССИЙСКАЯ ФЕДЕРАЦИЯ</w:t>
      </w:r>
    </w:p>
    <w:p w:rsidR="00702373" w:rsidRPr="00F30B89" w:rsidRDefault="00702373" w:rsidP="00702373">
      <w:pPr>
        <w:keepNext/>
        <w:ind w:left="0" w:firstLine="567"/>
        <w:jc w:val="center"/>
        <w:outlineLvl w:val="0"/>
        <w:rPr>
          <w:sz w:val="18"/>
          <w:szCs w:val="18"/>
          <w:lang w:eastAsia="x-none"/>
        </w:rPr>
      </w:pPr>
      <w:r w:rsidRPr="00F30B89">
        <w:rPr>
          <w:sz w:val="18"/>
          <w:szCs w:val="18"/>
          <w:lang w:val="x-none" w:eastAsia="x-none"/>
        </w:rPr>
        <w:t>ИРКУТСКАЯ ОБЛАСТЬ  ИРКУТСКИЙ РАЙОН</w:t>
      </w:r>
    </w:p>
    <w:p w:rsidR="00702373" w:rsidRPr="00F30B89" w:rsidRDefault="00702373" w:rsidP="00702373">
      <w:pPr>
        <w:ind w:left="0" w:firstLine="567"/>
        <w:jc w:val="center"/>
        <w:rPr>
          <w:sz w:val="18"/>
          <w:szCs w:val="18"/>
        </w:rPr>
      </w:pPr>
      <w:r w:rsidRPr="00F30B89">
        <w:rPr>
          <w:sz w:val="18"/>
          <w:szCs w:val="18"/>
        </w:rPr>
        <w:t>ХОМУТОВСКОЕ МУНИЦИПАЛЬНОЕ ОБРАЗОВАНИЕ</w:t>
      </w:r>
    </w:p>
    <w:p w:rsidR="00702373" w:rsidRPr="00F30B89" w:rsidRDefault="00702373" w:rsidP="00702373">
      <w:pPr>
        <w:ind w:left="0" w:firstLine="567"/>
        <w:jc w:val="center"/>
        <w:rPr>
          <w:b/>
          <w:sz w:val="18"/>
          <w:szCs w:val="18"/>
        </w:rPr>
      </w:pPr>
      <w:r w:rsidRPr="00F30B89">
        <w:rPr>
          <w:b/>
          <w:sz w:val="18"/>
          <w:szCs w:val="18"/>
        </w:rPr>
        <w:t>АДМИНИСТРАЦИЯ</w:t>
      </w:r>
    </w:p>
    <w:p w:rsidR="00702373" w:rsidRPr="00F30B89" w:rsidRDefault="00702373" w:rsidP="00702373">
      <w:pPr>
        <w:keepNext/>
        <w:ind w:left="0" w:firstLine="567"/>
        <w:jc w:val="center"/>
        <w:outlineLvl w:val="1"/>
        <w:rPr>
          <w:b/>
          <w:bCs/>
          <w:sz w:val="18"/>
          <w:szCs w:val="18"/>
          <w:lang w:eastAsia="x-none"/>
        </w:rPr>
      </w:pPr>
      <w:r w:rsidRPr="00F30B89">
        <w:rPr>
          <w:b/>
          <w:bCs/>
          <w:sz w:val="18"/>
          <w:szCs w:val="18"/>
          <w:lang w:eastAsia="x-none"/>
        </w:rPr>
        <w:t>ПОСТАНОВЛЕНИЕ</w:t>
      </w:r>
    </w:p>
    <w:p w:rsidR="00702373" w:rsidRPr="00F30B89" w:rsidRDefault="00702373" w:rsidP="00702373">
      <w:pPr>
        <w:keepNext/>
        <w:ind w:left="0" w:firstLine="567"/>
        <w:outlineLvl w:val="1"/>
        <w:rPr>
          <w:b/>
          <w:bCs/>
          <w:sz w:val="18"/>
          <w:szCs w:val="18"/>
          <w:lang w:eastAsia="x-none"/>
        </w:rPr>
      </w:pPr>
    </w:p>
    <w:p w:rsidR="00702373" w:rsidRPr="00F30B89" w:rsidRDefault="00702373" w:rsidP="00702373">
      <w:pPr>
        <w:ind w:left="0" w:firstLine="567"/>
        <w:rPr>
          <w:sz w:val="18"/>
          <w:szCs w:val="18"/>
          <w:u w:val="single"/>
        </w:rPr>
      </w:pPr>
      <w:r>
        <w:rPr>
          <w:sz w:val="18"/>
          <w:szCs w:val="18"/>
          <w:u w:val="single"/>
        </w:rPr>
        <w:t>07.07.2021 № 118о/д</w:t>
      </w:r>
    </w:p>
    <w:p w:rsidR="00702373" w:rsidRDefault="00702373" w:rsidP="00702373">
      <w:pPr>
        <w:ind w:left="0" w:firstLine="567"/>
        <w:rPr>
          <w:sz w:val="18"/>
          <w:szCs w:val="18"/>
        </w:rPr>
      </w:pPr>
      <w:r w:rsidRPr="00F30B89">
        <w:rPr>
          <w:sz w:val="18"/>
          <w:szCs w:val="18"/>
        </w:rPr>
        <w:t xml:space="preserve">       с. Хомутово</w:t>
      </w:r>
    </w:p>
    <w:p w:rsidR="00702373" w:rsidRPr="00823D9C" w:rsidRDefault="00702373" w:rsidP="00702373">
      <w:pPr>
        <w:ind w:left="0" w:right="141" w:firstLine="0"/>
        <w:rPr>
          <w:sz w:val="26"/>
          <w:szCs w:val="26"/>
        </w:rPr>
      </w:pPr>
    </w:p>
    <w:p w:rsidR="00702373" w:rsidRPr="00702373" w:rsidRDefault="00702373" w:rsidP="00702373">
      <w:pPr>
        <w:ind w:left="0" w:firstLine="567"/>
        <w:rPr>
          <w:sz w:val="18"/>
          <w:szCs w:val="18"/>
        </w:rPr>
      </w:pPr>
      <w:r w:rsidRPr="00702373">
        <w:rPr>
          <w:sz w:val="18"/>
          <w:szCs w:val="18"/>
        </w:rPr>
        <w:t xml:space="preserve">О внесении изменений в постановление администрации </w:t>
      </w:r>
      <w:proofErr w:type="spellStart"/>
      <w:r w:rsidRPr="00702373">
        <w:rPr>
          <w:sz w:val="18"/>
          <w:szCs w:val="18"/>
        </w:rPr>
        <w:t>Хомутовского</w:t>
      </w:r>
      <w:proofErr w:type="spellEnd"/>
      <w:r w:rsidRPr="00702373">
        <w:rPr>
          <w:sz w:val="18"/>
          <w:szCs w:val="18"/>
        </w:rPr>
        <w:t xml:space="preserve"> муниципального образования от 11.09.2019 №166 о/д «Об утверждении муниципальной программы «Переселение граждан, проживающих на территории </w:t>
      </w:r>
      <w:proofErr w:type="spellStart"/>
      <w:r w:rsidRPr="00702373">
        <w:rPr>
          <w:sz w:val="18"/>
          <w:szCs w:val="18"/>
        </w:rPr>
        <w:t>Хомутовского</w:t>
      </w:r>
      <w:proofErr w:type="spellEnd"/>
      <w:r w:rsidRPr="00702373">
        <w:rPr>
          <w:sz w:val="18"/>
          <w:szCs w:val="18"/>
        </w:rPr>
        <w:t xml:space="preserve"> муниципального образования, из аварийного жилищного фонда, признанного таковым до 1 января 2017 года, на 2019-2024 годы»»</w:t>
      </w:r>
    </w:p>
    <w:p w:rsidR="00702373" w:rsidRPr="00702373" w:rsidRDefault="00702373" w:rsidP="00702373">
      <w:pPr>
        <w:ind w:left="0" w:firstLine="567"/>
        <w:rPr>
          <w:sz w:val="18"/>
          <w:szCs w:val="18"/>
        </w:rPr>
      </w:pPr>
    </w:p>
    <w:p w:rsidR="00B2678A" w:rsidRDefault="00702373" w:rsidP="00702373">
      <w:pPr>
        <w:ind w:left="0" w:firstLine="567"/>
        <w:rPr>
          <w:sz w:val="18"/>
          <w:szCs w:val="18"/>
        </w:rPr>
      </w:pPr>
      <w:proofErr w:type="gramStart"/>
      <w:r w:rsidRPr="00702373">
        <w:rPr>
          <w:sz w:val="18"/>
          <w:szCs w:val="18"/>
        </w:rPr>
        <w:t xml:space="preserve">Руководствуясь ст. 179 Бюджетного кодекса Российской Федерации, ст.14 Федерального закона от 06.10.2003 №131-ФЗ «Об общих принципах организации местного самоуправления в Российской Федерации», в рамках Подпрограммы «Обеспечение устойчивого сокращения непригодного для проживания жилищного фонда» на 2019-2024 годы государственной программы Иркутской области «Доступное жилье» на 2019-2024 годы, в соответствии с Порядком принятия решений о разработке муниципальных Программ </w:t>
      </w:r>
      <w:proofErr w:type="spellStart"/>
      <w:r w:rsidRPr="00702373">
        <w:rPr>
          <w:sz w:val="18"/>
          <w:szCs w:val="18"/>
        </w:rPr>
        <w:t>Хомутовского</w:t>
      </w:r>
      <w:proofErr w:type="spellEnd"/>
      <w:r w:rsidRPr="00702373">
        <w:rPr>
          <w:sz w:val="18"/>
          <w:szCs w:val="18"/>
        </w:rPr>
        <w:t xml:space="preserve"> муниципального образования, их</w:t>
      </w:r>
      <w:proofErr w:type="gramEnd"/>
      <w:r w:rsidRPr="00702373">
        <w:rPr>
          <w:sz w:val="18"/>
          <w:szCs w:val="18"/>
        </w:rPr>
        <w:t xml:space="preserve"> формирования и реализации, и Порядком проведения </w:t>
      </w:r>
      <w:proofErr w:type="gramStart"/>
      <w:r w:rsidRPr="00702373">
        <w:rPr>
          <w:sz w:val="18"/>
          <w:szCs w:val="18"/>
        </w:rPr>
        <w:t>критериев оценки эффективности реализации муниципальных программ</w:t>
      </w:r>
      <w:proofErr w:type="gramEnd"/>
      <w:r w:rsidRPr="00702373">
        <w:rPr>
          <w:sz w:val="18"/>
          <w:szCs w:val="18"/>
        </w:rPr>
        <w:t xml:space="preserve"> </w:t>
      </w:r>
      <w:proofErr w:type="spellStart"/>
      <w:r w:rsidRPr="00702373">
        <w:rPr>
          <w:sz w:val="18"/>
          <w:szCs w:val="18"/>
        </w:rPr>
        <w:t>Хомутовского</w:t>
      </w:r>
      <w:proofErr w:type="spellEnd"/>
      <w:r w:rsidRPr="00702373">
        <w:rPr>
          <w:sz w:val="18"/>
          <w:szCs w:val="18"/>
        </w:rPr>
        <w:t xml:space="preserve"> муниципального образования, утвержденными Постановлением Главы администрации от 06.11.2013 №197 о/д, Уставом </w:t>
      </w:r>
      <w:proofErr w:type="spellStart"/>
      <w:r w:rsidRPr="00702373">
        <w:rPr>
          <w:sz w:val="18"/>
          <w:szCs w:val="18"/>
        </w:rPr>
        <w:t>Хомутовского</w:t>
      </w:r>
      <w:proofErr w:type="spellEnd"/>
      <w:r w:rsidRPr="00702373">
        <w:rPr>
          <w:sz w:val="18"/>
          <w:szCs w:val="18"/>
        </w:rPr>
        <w:t xml:space="preserve"> муниципального образования, Администрация </w:t>
      </w:r>
      <w:proofErr w:type="spellStart"/>
      <w:r w:rsidRPr="00702373">
        <w:rPr>
          <w:sz w:val="18"/>
          <w:szCs w:val="18"/>
        </w:rPr>
        <w:t>Хомутовского</w:t>
      </w:r>
      <w:proofErr w:type="spellEnd"/>
      <w:r w:rsidRPr="00702373">
        <w:rPr>
          <w:sz w:val="18"/>
          <w:szCs w:val="18"/>
        </w:rPr>
        <w:t xml:space="preserve"> муниципального образования</w:t>
      </w:r>
    </w:p>
    <w:p w:rsidR="00702373" w:rsidRPr="00702373" w:rsidRDefault="00702373" w:rsidP="00702373">
      <w:pPr>
        <w:ind w:left="0" w:firstLine="567"/>
        <w:rPr>
          <w:sz w:val="18"/>
          <w:szCs w:val="18"/>
        </w:rPr>
      </w:pPr>
      <w:r w:rsidRPr="00702373">
        <w:rPr>
          <w:sz w:val="18"/>
          <w:szCs w:val="18"/>
        </w:rPr>
        <w:t xml:space="preserve"> </w:t>
      </w:r>
    </w:p>
    <w:p w:rsidR="00702373" w:rsidRDefault="00702373" w:rsidP="00702373">
      <w:pPr>
        <w:ind w:left="0" w:firstLine="567"/>
        <w:rPr>
          <w:sz w:val="18"/>
          <w:szCs w:val="18"/>
        </w:rPr>
      </w:pPr>
      <w:r w:rsidRPr="00702373">
        <w:rPr>
          <w:sz w:val="18"/>
          <w:szCs w:val="18"/>
        </w:rPr>
        <w:t>ПОСТАНОВЛЯЕТ:</w:t>
      </w:r>
    </w:p>
    <w:p w:rsidR="00B2678A" w:rsidRPr="00702373" w:rsidRDefault="00B2678A" w:rsidP="00702373">
      <w:pPr>
        <w:ind w:left="0" w:firstLine="567"/>
        <w:rPr>
          <w:sz w:val="18"/>
          <w:szCs w:val="18"/>
        </w:rPr>
      </w:pPr>
    </w:p>
    <w:p w:rsidR="00702373" w:rsidRPr="00702373" w:rsidRDefault="00702373" w:rsidP="00702373">
      <w:pPr>
        <w:numPr>
          <w:ilvl w:val="0"/>
          <w:numId w:val="26"/>
        </w:numPr>
        <w:tabs>
          <w:tab w:val="left" w:pos="1276"/>
        </w:tabs>
        <w:ind w:left="0" w:firstLine="567"/>
        <w:rPr>
          <w:sz w:val="18"/>
          <w:szCs w:val="18"/>
        </w:rPr>
      </w:pPr>
      <w:r w:rsidRPr="00702373">
        <w:rPr>
          <w:sz w:val="18"/>
          <w:szCs w:val="18"/>
        </w:rPr>
        <w:t xml:space="preserve">Внести изменения в постановление администрации </w:t>
      </w:r>
      <w:proofErr w:type="spellStart"/>
      <w:r w:rsidRPr="00702373">
        <w:rPr>
          <w:sz w:val="18"/>
          <w:szCs w:val="18"/>
        </w:rPr>
        <w:t>Хомутовского</w:t>
      </w:r>
      <w:proofErr w:type="spellEnd"/>
      <w:r w:rsidRPr="00702373">
        <w:rPr>
          <w:sz w:val="18"/>
          <w:szCs w:val="18"/>
        </w:rPr>
        <w:t xml:space="preserve"> муниципального образования от 11.09.2019 №166 о/д «Об утверждении муниципальной программы «Переселение граждан, проживающих на территории </w:t>
      </w:r>
      <w:proofErr w:type="spellStart"/>
      <w:r w:rsidRPr="00702373">
        <w:rPr>
          <w:sz w:val="18"/>
          <w:szCs w:val="18"/>
        </w:rPr>
        <w:t>Хомутовского</w:t>
      </w:r>
      <w:proofErr w:type="spellEnd"/>
      <w:r w:rsidRPr="00702373">
        <w:rPr>
          <w:sz w:val="18"/>
          <w:szCs w:val="18"/>
        </w:rPr>
        <w:t xml:space="preserve"> муниципального образования, из аварийного жилищного фонда, признанного таковым до 1 января 2017 года, на 2019-2024 годы»»: приложение к постановлению изменить и изложить в новой редакции (Приложение).</w:t>
      </w:r>
    </w:p>
    <w:p w:rsidR="00702373" w:rsidRPr="00702373" w:rsidRDefault="00702373" w:rsidP="00702373">
      <w:pPr>
        <w:numPr>
          <w:ilvl w:val="0"/>
          <w:numId w:val="26"/>
        </w:numPr>
        <w:tabs>
          <w:tab w:val="left" w:pos="1276"/>
        </w:tabs>
        <w:ind w:left="0" w:firstLine="567"/>
        <w:rPr>
          <w:sz w:val="18"/>
          <w:szCs w:val="18"/>
        </w:rPr>
      </w:pPr>
      <w:r w:rsidRPr="00702373">
        <w:rPr>
          <w:sz w:val="18"/>
          <w:szCs w:val="18"/>
        </w:rPr>
        <w:t>Опубликовать настоящее постановление в установленном законом порядке.</w:t>
      </w:r>
    </w:p>
    <w:p w:rsidR="00702373" w:rsidRPr="00702373" w:rsidRDefault="00702373" w:rsidP="00702373">
      <w:pPr>
        <w:numPr>
          <w:ilvl w:val="0"/>
          <w:numId w:val="26"/>
        </w:numPr>
        <w:tabs>
          <w:tab w:val="left" w:pos="1276"/>
        </w:tabs>
        <w:ind w:left="0" w:firstLine="567"/>
        <w:rPr>
          <w:sz w:val="18"/>
          <w:szCs w:val="18"/>
        </w:rPr>
      </w:pPr>
      <w:proofErr w:type="gramStart"/>
      <w:r w:rsidRPr="00702373">
        <w:rPr>
          <w:sz w:val="18"/>
          <w:szCs w:val="18"/>
        </w:rPr>
        <w:t>Контроль за</w:t>
      </w:r>
      <w:proofErr w:type="gramEnd"/>
      <w:r w:rsidRPr="00702373">
        <w:rPr>
          <w:sz w:val="18"/>
          <w:szCs w:val="18"/>
        </w:rPr>
        <w:t xml:space="preserve"> исполнением настоящего постановления возложить на заместителя Главы администрации. </w:t>
      </w:r>
    </w:p>
    <w:p w:rsidR="00702373" w:rsidRPr="00702373" w:rsidRDefault="00702373" w:rsidP="00702373">
      <w:pPr>
        <w:tabs>
          <w:tab w:val="left" w:pos="1276"/>
        </w:tabs>
        <w:ind w:left="0" w:firstLine="567"/>
        <w:rPr>
          <w:sz w:val="18"/>
          <w:szCs w:val="18"/>
        </w:rPr>
      </w:pPr>
    </w:p>
    <w:p w:rsidR="00702373" w:rsidRPr="00702373" w:rsidRDefault="00702373" w:rsidP="00702373">
      <w:pPr>
        <w:tabs>
          <w:tab w:val="left" w:pos="1276"/>
        </w:tabs>
        <w:ind w:left="0" w:firstLine="567"/>
        <w:rPr>
          <w:sz w:val="18"/>
          <w:szCs w:val="18"/>
        </w:rPr>
      </w:pPr>
    </w:p>
    <w:p w:rsidR="00702373" w:rsidRPr="00B2678A" w:rsidRDefault="00B2678A" w:rsidP="00B2678A">
      <w:pPr>
        <w:tabs>
          <w:tab w:val="left" w:pos="1276"/>
        </w:tabs>
        <w:ind w:left="0" w:firstLine="567"/>
        <w:jc w:val="left"/>
        <w:rPr>
          <w:i/>
          <w:sz w:val="18"/>
          <w:szCs w:val="18"/>
        </w:rPr>
      </w:pPr>
      <w:r>
        <w:rPr>
          <w:i/>
          <w:sz w:val="18"/>
          <w:szCs w:val="18"/>
        </w:rPr>
        <w:t xml:space="preserve">                                                                                  </w:t>
      </w:r>
      <w:proofErr w:type="gramStart"/>
      <w:r w:rsidR="00702373" w:rsidRPr="00B2678A">
        <w:rPr>
          <w:i/>
          <w:sz w:val="18"/>
          <w:szCs w:val="18"/>
        </w:rPr>
        <w:t>Исполняющий</w:t>
      </w:r>
      <w:proofErr w:type="gramEnd"/>
      <w:r w:rsidR="00702373" w:rsidRPr="00B2678A">
        <w:rPr>
          <w:i/>
          <w:sz w:val="18"/>
          <w:szCs w:val="18"/>
        </w:rPr>
        <w:t xml:space="preserve"> обязанности </w:t>
      </w:r>
    </w:p>
    <w:p w:rsidR="00702373" w:rsidRPr="00B2678A" w:rsidRDefault="00702373" w:rsidP="00B2678A">
      <w:pPr>
        <w:tabs>
          <w:tab w:val="left" w:pos="1276"/>
        </w:tabs>
        <w:ind w:left="0" w:firstLine="567"/>
        <w:jc w:val="right"/>
        <w:rPr>
          <w:i/>
          <w:sz w:val="18"/>
          <w:szCs w:val="18"/>
        </w:rPr>
      </w:pPr>
      <w:r w:rsidRPr="00B2678A">
        <w:rPr>
          <w:i/>
          <w:sz w:val="18"/>
          <w:szCs w:val="18"/>
        </w:rPr>
        <w:t>Главы администрации                                                        А.В. Иваненко</w:t>
      </w:r>
    </w:p>
    <w:p w:rsidR="00B2678A" w:rsidRDefault="00B2678A" w:rsidP="00702373">
      <w:pPr>
        <w:pStyle w:val="formattext0"/>
        <w:spacing w:before="0" w:beforeAutospacing="0" w:after="0" w:afterAutospacing="0"/>
        <w:ind w:left="0" w:firstLine="567"/>
        <w:rPr>
          <w:sz w:val="18"/>
          <w:szCs w:val="18"/>
        </w:rPr>
      </w:pPr>
    </w:p>
    <w:p w:rsidR="00B2678A" w:rsidRDefault="00B2678A" w:rsidP="00702373">
      <w:pPr>
        <w:pStyle w:val="formattext0"/>
        <w:spacing w:before="0" w:beforeAutospacing="0" w:after="0" w:afterAutospacing="0"/>
        <w:ind w:left="0" w:firstLine="567"/>
        <w:rPr>
          <w:sz w:val="18"/>
          <w:szCs w:val="18"/>
        </w:rPr>
      </w:pPr>
    </w:p>
    <w:p w:rsidR="00702373" w:rsidRPr="00702373" w:rsidRDefault="00702373" w:rsidP="00B2678A">
      <w:pPr>
        <w:pStyle w:val="formattext0"/>
        <w:spacing w:before="0" w:beforeAutospacing="0" w:after="0" w:afterAutospacing="0"/>
        <w:ind w:left="0" w:firstLine="567"/>
        <w:jc w:val="right"/>
        <w:rPr>
          <w:sz w:val="18"/>
          <w:szCs w:val="18"/>
        </w:rPr>
      </w:pPr>
      <w:r w:rsidRPr="00702373">
        <w:rPr>
          <w:sz w:val="18"/>
          <w:szCs w:val="18"/>
        </w:rPr>
        <w:t>Приложение</w:t>
      </w:r>
    </w:p>
    <w:p w:rsidR="00702373" w:rsidRPr="00702373" w:rsidRDefault="00702373" w:rsidP="00B2678A">
      <w:pPr>
        <w:pStyle w:val="formattext0"/>
        <w:spacing w:before="0" w:beforeAutospacing="0" w:after="0" w:afterAutospacing="0"/>
        <w:ind w:left="0" w:firstLine="567"/>
        <w:jc w:val="right"/>
        <w:rPr>
          <w:sz w:val="18"/>
          <w:szCs w:val="18"/>
        </w:rPr>
      </w:pPr>
      <w:r w:rsidRPr="00702373">
        <w:rPr>
          <w:sz w:val="18"/>
          <w:szCs w:val="18"/>
        </w:rPr>
        <w:t>к постановлению администрации</w:t>
      </w:r>
    </w:p>
    <w:p w:rsidR="00702373" w:rsidRPr="00702373" w:rsidRDefault="00702373" w:rsidP="00B2678A">
      <w:pPr>
        <w:pStyle w:val="formattext0"/>
        <w:spacing w:before="0" w:beforeAutospacing="0" w:after="0" w:afterAutospacing="0"/>
        <w:ind w:left="0" w:firstLine="567"/>
        <w:jc w:val="right"/>
        <w:rPr>
          <w:sz w:val="18"/>
          <w:szCs w:val="18"/>
        </w:rPr>
      </w:pPr>
      <w:proofErr w:type="spellStart"/>
      <w:r w:rsidRPr="00702373">
        <w:rPr>
          <w:sz w:val="18"/>
          <w:szCs w:val="18"/>
        </w:rPr>
        <w:t>Хомутовского</w:t>
      </w:r>
      <w:proofErr w:type="spellEnd"/>
      <w:r w:rsidRPr="00702373">
        <w:rPr>
          <w:sz w:val="18"/>
          <w:szCs w:val="18"/>
        </w:rPr>
        <w:t xml:space="preserve"> муниципального образования</w:t>
      </w:r>
    </w:p>
    <w:p w:rsidR="00702373" w:rsidRPr="00702373" w:rsidRDefault="00B2678A" w:rsidP="00B2678A">
      <w:pPr>
        <w:pStyle w:val="formattext0"/>
        <w:spacing w:before="0" w:beforeAutospacing="0" w:after="0" w:afterAutospacing="0"/>
        <w:ind w:left="0" w:firstLine="567"/>
        <w:jc w:val="right"/>
        <w:rPr>
          <w:sz w:val="18"/>
          <w:szCs w:val="18"/>
        </w:rPr>
      </w:pPr>
      <w:r>
        <w:rPr>
          <w:sz w:val="18"/>
          <w:szCs w:val="18"/>
        </w:rPr>
        <w:t>от «07» июля</w:t>
      </w:r>
      <w:r w:rsidR="00702373" w:rsidRPr="00702373">
        <w:rPr>
          <w:sz w:val="18"/>
          <w:szCs w:val="18"/>
        </w:rPr>
        <w:t xml:space="preserve"> 2021 г. № </w:t>
      </w:r>
      <w:r>
        <w:rPr>
          <w:sz w:val="18"/>
          <w:szCs w:val="18"/>
        </w:rPr>
        <w:t>118о/д</w:t>
      </w:r>
    </w:p>
    <w:p w:rsidR="00702373" w:rsidRPr="00702373" w:rsidRDefault="00702373" w:rsidP="00B2678A">
      <w:pPr>
        <w:pStyle w:val="formattext0"/>
        <w:spacing w:before="0" w:beforeAutospacing="0" w:after="0" w:afterAutospacing="0"/>
        <w:ind w:left="0" w:firstLine="567"/>
        <w:jc w:val="right"/>
        <w:rPr>
          <w:sz w:val="18"/>
          <w:szCs w:val="18"/>
        </w:rPr>
      </w:pPr>
    </w:p>
    <w:p w:rsidR="00702373" w:rsidRPr="00702373" w:rsidRDefault="00702373" w:rsidP="00B2678A">
      <w:pPr>
        <w:pStyle w:val="formattext0"/>
        <w:spacing w:before="0" w:beforeAutospacing="0" w:after="0" w:afterAutospacing="0"/>
        <w:ind w:left="0" w:firstLine="567"/>
        <w:jc w:val="right"/>
        <w:rPr>
          <w:sz w:val="18"/>
          <w:szCs w:val="18"/>
        </w:rPr>
      </w:pPr>
      <w:r w:rsidRPr="00702373">
        <w:rPr>
          <w:sz w:val="18"/>
          <w:szCs w:val="18"/>
        </w:rPr>
        <w:t>Приложение</w:t>
      </w:r>
    </w:p>
    <w:p w:rsidR="00702373" w:rsidRPr="00702373" w:rsidRDefault="00702373" w:rsidP="00B2678A">
      <w:pPr>
        <w:pStyle w:val="formattext0"/>
        <w:spacing w:before="0" w:beforeAutospacing="0" w:after="0" w:afterAutospacing="0"/>
        <w:ind w:left="0" w:firstLine="567"/>
        <w:jc w:val="right"/>
        <w:rPr>
          <w:sz w:val="18"/>
          <w:szCs w:val="18"/>
        </w:rPr>
      </w:pPr>
      <w:r w:rsidRPr="00702373">
        <w:rPr>
          <w:sz w:val="18"/>
          <w:szCs w:val="18"/>
        </w:rPr>
        <w:t>Утверждено</w:t>
      </w:r>
    </w:p>
    <w:p w:rsidR="00702373" w:rsidRPr="00702373" w:rsidRDefault="00702373" w:rsidP="00B2678A">
      <w:pPr>
        <w:pStyle w:val="formattext0"/>
        <w:spacing w:before="0" w:beforeAutospacing="0" w:after="0" w:afterAutospacing="0"/>
        <w:ind w:left="0" w:firstLine="567"/>
        <w:jc w:val="right"/>
        <w:rPr>
          <w:sz w:val="18"/>
          <w:szCs w:val="18"/>
        </w:rPr>
      </w:pPr>
      <w:r w:rsidRPr="00702373">
        <w:rPr>
          <w:sz w:val="18"/>
          <w:szCs w:val="18"/>
        </w:rPr>
        <w:t>Постановлением администрации</w:t>
      </w:r>
    </w:p>
    <w:p w:rsidR="00702373" w:rsidRPr="00702373" w:rsidRDefault="00702373" w:rsidP="00B2678A">
      <w:pPr>
        <w:pStyle w:val="formattext0"/>
        <w:spacing w:before="0" w:beforeAutospacing="0" w:after="0" w:afterAutospacing="0"/>
        <w:ind w:left="0" w:firstLine="567"/>
        <w:jc w:val="right"/>
        <w:rPr>
          <w:sz w:val="18"/>
          <w:szCs w:val="18"/>
        </w:rPr>
      </w:pPr>
      <w:proofErr w:type="spellStart"/>
      <w:r w:rsidRPr="00702373">
        <w:rPr>
          <w:sz w:val="18"/>
          <w:szCs w:val="18"/>
        </w:rPr>
        <w:t>Хомутовского</w:t>
      </w:r>
      <w:proofErr w:type="spellEnd"/>
      <w:r w:rsidRPr="00702373">
        <w:rPr>
          <w:sz w:val="18"/>
          <w:szCs w:val="18"/>
        </w:rPr>
        <w:t xml:space="preserve"> муниципального образования</w:t>
      </w:r>
    </w:p>
    <w:p w:rsidR="00702373" w:rsidRPr="00702373" w:rsidRDefault="00702373" w:rsidP="00B2678A">
      <w:pPr>
        <w:pStyle w:val="formattext0"/>
        <w:spacing w:before="0" w:beforeAutospacing="0" w:after="0" w:afterAutospacing="0"/>
        <w:ind w:left="0" w:firstLine="567"/>
        <w:jc w:val="right"/>
        <w:rPr>
          <w:sz w:val="18"/>
          <w:szCs w:val="18"/>
        </w:rPr>
      </w:pPr>
      <w:r w:rsidRPr="00702373">
        <w:rPr>
          <w:sz w:val="18"/>
          <w:szCs w:val="18"/>
        </w:rPr>
        <w:t xml:space="preserve">от </w:t>
      </w:r>
      <w:r w:rsidR="00B2678A">
        <w:rPr>
          <w:sz w:val="18"/>
          <w:szCs w:val="18"/>
        </w:rPr>
        <w:t>«11» сентября 2019 г. № 166 о/д</w:t>
      </w:r>
    </w:p>
    <w:p w:rsidR="007D6C1F" w:rsidRDefault="007D6C1F" w:rsidP="007D6C1F">
      <w:pPr>
        <w:pStyle w:val="formattext0"/>
        <w:spacing w:before="0" w:beforeAutospacing="0" w:after="0" w:afterAutospacing="0"/>
        <w:ind w:left="0" w:firstLine="567"/>
        <w:jc w:val="center"/>
        <w:rPr>
          <w:b/>
          <w:sz w:val="18"/>
          <w:szCs w:val="18"/>
        </w:rPr>
      </w:pPr>
    </w:p>
    <w:p w:rsidR="007D6C1F" w:rsidRDefault="007D6C1F" w:rsidP="007D6C1F">
      <w:pPr>
        <w:pStyle w:val="formattext0"/>
        <w:spacing w:before="0" w:beforeAutospacing="0" w:after="0" w:afterAutospacing="0"/>
        <w:ind w:left="0" w:firstLine="567"/>
        <w:jc w:val="center"/>
        <w:rPr>
          <w:b/>
          <w:sz w:val="18"/>
          <w:szCs w:val="18"/>
        </w:rPr>
      </w:pPr>
    </w:p>
    <w:p w:rsidR="007D6C1F" w:rsidRPr="00702373" w:rsidRDefault="00702373" w:rsidP="007D6C1F">
      <w:pPr>
        <w:pStyle w:val="formattext0"/>
        <w:spacing w:before="0" w:beforeAutospacing="0" w:after="0" w:afterAutospacing="0"/>
        <w:ind w:left="0" w:firstLine="567"/>
        <w:jc w:val="center"/>
        <w:rPr>
          <w:b/>
          <w:sz w:val="18"/>
          <w:szCs w:val="18"/>
        </w:rPr>
      </w:pPr>
      <w:r w:rsidRPr="00702373">
        <w:rPr>
          <w:b/>
          <w:sz w:val="18"/>
          <w:szCs w:val="18"/>
        </w:rPr>
        <w:t>МУНИЦИПАЛЬНАЯ ПРОГРАММА</w:t>
      </w:r>
    </w:p>
    <w:p w:rsidR="00702373" w:rsidRPr="00702373" w:rsidRDefault="00702373" w:rsidP="00B2678A">
      <w:pPr>
        <w:pStyle w:val="formattext0"/>
        <w:spacing w:before="0" w:beforeAutospacing="0" w:after="0" w:afterAutospacing="0"/>
        <w:ind w:left="0" w:firstLine="567"/>
        <w:jc w:val="center"/>
        <w:rPr>
          <w:b/>
          <w:sz w:val="18"/>
          <w:szCs w:val="18"/>
        </w:rPr>
      </w:pPr>
      <w:r w:rsidRPr="00702373">
        <w:rPr>
          <w:b/>
          <w:sz w:val="18"/>
          <w:szCs w:val="18"/>
        </w:rPr>
        <w:t>«ПЕРЕСЕЛЕНИЕ ГРАЖДАН, ПРОЖИВАЮЩИХ НА ТЕРРИТОРИИ ХОМУТОВСКОГО МУНИЦИПАЛЬНОГО ОБРАЗОВАНИЯ, ИЗ АВАРИЙНОГО ЖИЛИЩНОГО ФОНДА, ПРИЗНАННОГО ТАКОВЫМ ДО 1 ЯНВАРЯ 2017 ГОДА, НА 2019-2024 ГОДЫ»</w:t>
      </w:r>
    </w:p>
    <w:p w:rsidR="00702373" w:rsidRPr="00702373" w:rsidRDefault="00702373" w:rsidP="00B2678A">
      <w:pPr>
        <w:pStyle w:val="formattext0"/>
        <w:spacing w:before="0" w:beforeAutospacing="0" w:after="0" w:afterAutospacing="0"/>
        <w:ind w:left="0" w:firstLine="0"/>
        <w:rPr>
          <w:b/>
          <w:sz w:val="18"/>
          <w:szCs w:val="18"/>
        </w:rPr>
      </w:pPr>
    </w:p>
    <w:p w:rsidR="00702373" w:rsidRPr="00702373" w:rsidRDefault="00702373" w:rsidP="00702373">
      <w:pPr>
        <w:pStyle w:val="formattext0"/>
        <w:spacing w:before="0" w:beforeAutospacing="0" w:after="0" w:afterAutospacing="0"/>
        <w:ind w:left="0" w:firstLine="567"/>
        <w:rPr>
          <w:b/>
          <w:sz w:val="18"/>
          <w:szCs w:val="18"/>
        </w:rPr>
      </w:pPr>
    </w:p>
    <w:p w:rsidR="00702373" w:rsidRPr="00702373" w:rsidRDefault="00702373" w:rsidP="00B2678A">
      <w:pPr>
        <w:pStyle w:val="formattext0"/>
        <w:spacing w:before="0" w:beforeAutospacing="0" w:after="0" w:afterAutospacing="0"/>
        <w:ind w:left="0" w:firstLine="567"/>
        <w:jc w:val="center"/>
        <w:rPr>
          <w:b/>
          <w:sz w:val="18"/>
          <w:szCs w:val="18"/>
        </w:rPr>
      </w:pPr>
      <w:r w:rsidRPr="00702373">
        <w:rPr>
          <w:b/>
          <w:sz w:val="18"/>
          <w:szCs w:val="18"/>
        </w:rPr>
        <w:t>ПАСПОРТ</w:t>
      </w:r>
    </w:p>
    <w:p w:rsidR="00702373" w:rsidRPr="00702373" w:rsidRDefault="00702373" w:rsidP="00B2678A">
      <w:pPr>
        <w:pStyle w:val="formattext0"/>
        <w:spacing w:before="0" w:beforeAutospacing="0" w:after="0" w:afterAutospacing="0"/>
        <w:ind w:left="0" w:firstLine="567"/>
        <w:jc w:val="center"/>
        <w:rPr>
          <w:b/>
          <w:sz w:val="18"/>
          <w:szCs w:val="18"/>
        </w:rPr>
      </w:pPr>
      <w:r w:rsidRPr="00702373">
        <w:rPr>
          <w:b/>
          <w:sz w:val="18"/>
          <w:szCs w:val="18"/>
        </w:rPr>
        <w:t>Муниципальной программы</w:t>
      </w:r>
    </w:p>
    <w:p w:rsidR="00702373" w:rsidRPr="00702373" w:rsidRDefault="00702373" w:rsidP="00B2678A">
      <w:pPr>
        <w:pStyle w:val="formattext0"/>
        <w:spacing w:before="0" w:beforeAutospacing="0" w:after="0" w:afterAutospacing="0"/>
        <w:ind w:left="0" w:firstLine="567"/>
        <w:jc w:val="center"/>
        <w:rPr>
          <w:b/>
          <w:sz w:val="18"/>
          <w:szCs w:val="18"/>
        </w:rPr>
      </w:pPr>
      <w:r w:rsidRPr="00702373">
        <w:rPr>
          <w:b/>
          <w:sz w:val="18"/>
          <w:szCs w:val="18"/>
        </w:rPr>
        <w:t xml:space="preserve">«Переселение граждан, проживающих на территории </w:t>
      </w:r>
      <w:proofErr w:type="spellStart"/>
      <w:r w:rsidRPr="00702373">
        <w:rPr>
          <w:b/>
          <w:sz w:val="18"/>
          <w:szCs w:val="18"/>
        </w:rPr>
        <w:t>Хомутовского</w:t>
      </w:r>
      <w:proofErr w:type="spellEnd"/>
    </w:p>
    <w:p w:rsidR="00702373" w:rsidRPr="00702373" w:rsidRDefault="00702373" w:rsidP="00B2678A">
      <w:pPr>
        <w:pStyle w:val="formattext0"/>
        <w:spacing w:before="0" w:beforeAutospacing="0" w:after="0" w:afterAutospacing="0"/>
        <w:ind w:left="0" w:firstLine="567"/>
        <w:jc w:val="center"/>
        <w:rPr>
          <w:b/>
          <w:sz w:val="18"/>
          <w:szCs w:val="18"/>
        </w:rPr>
      </w:pPr>
      <w:r w:rsidRPr="00702373">
        <w:rPr>
          <w:b/>
          <w:sz w:val="18"/>
          <w:szCs w:val="18"/>
        </w:rPr>
        <w:t>муниципального образования, из аварийного жилищного фонда,</w:t>
      </w:r>
    </w:p>
    <w:p w:rsidR="00702373" w:rsidRPr="00702373" w:rsidRDefault="00702373" w:rsidP="00B2678A">
      <w:pPr>
        <w:pStyle w:val="formattext0"/>
        <w:spacing w:before="0" w:beforeAutospacing="0" w:after="0" w:afterAutospacing="0"/>
        <w:ind w:left="0" w:firstLine="567"/>
        <w:jc w:val="center"/>
        <w:rPr>
          <w:sz w:val="18"/>
          <w:szCs w:val="18"/>
        </w:rPr>
      </w:pPr>
      <w:r w:rsidRPr="00702373">
        <w:rPr>
          <w:b/>
          <w:sz w:val="18"/>
          <w:szCs w:val="18"/>
        </w:rPr>
        <w:t>признанного таковым до 1 января 2017 года в 2019-2024 годах»</w:t>
      </w:r>
    </w:p>
    <w:tbl>
      <w:tblPr>
        <w:tblpPr w:leftFromText="180" w:rightFromText="180" w:vertAnchor="text" w:horzAnchor="margin" w:tblpX="324" w:tblpY="226"/>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gridCol w:w="5353"/>
      </w:tblGrid>
      <w:tr w:rsidR="00702373" w:rsidRPr="00702373" w:rsidTr="00B2678A">
        <w:trPr>
          <w:trHeight w:val="273"/>
        </w:trPr>
        <w:tc>
          <w:tcPr>
            <w:tcW w:w="3969"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jc w:val="center"/>
              <w:rPr>
                <w:sz w:val="18"/>
                <w:szCs w:val="18"/>
              </w:rPr>
            </w:pPr>
            <w:r w:rsidRPr="00702373">
              <w:rPr>
                <w:sz w:val="18"/>
                <w:szCs w:val="18"/>
              </w:rPr>
              <w:lastRenderedPageBreak/>
              <w:t>Наименование характеристик Программы</w:t>
            </w:r>
          </w:p>
        </w:tc>
        <w:tc>
          <w:tcPr>
            <w:tcW w:w="5353"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jc w:val="center"/>
              <w:rPr>
                <w:sz w:val="18"/>
                <w:szCs w:val="18"/>
              </w:rPr>
            </w:pPr>
            <w:r w:rsidRPr="00702373">
              <w:rPr>
                <w:sz w:val="18"/>
                <w:szCs w:val="18"/>
              </w:rPr>
              <w:t>Содержание характеристик Программы</w:t>
            </w:r>
          </w:p>
        </w:tc>
      </w:tr>
      <w:tr w:rsidR="00702373" w:rsidRPr="00702373" w:rsidTr="00702373">
        <w:trPr>
          <w:trHeight w:val="844"/>
        </w:trPr>
        <w:tc>
          <w:tcPr>
            <w:tcW w:w="3969" w:type="dxa"/>
            <w:tcBorders>
              <w:top w:val="single" w:sz="4" w:space="0" w:color="000000"/>
              <w:left w:val="single" w:sz="4" w:space="0" w:color="000000"/>
              <w:bottom w:val="single" w:sz="4" w:space="0" w:color="000000"/>
              <w:right w:val="single" w:sz="4" w:space="0" w:color="000000"/>
            </w:tcBorders>
            <w:hideMark/>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 Наименование </w:t>
            </w:r>
          </w:p>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 муниципальной программы</w:t>
            </w:r>
          </w:p>
        </w:tc>
        <w:tc>
          <w:tcPr>
            <w:tcW w:w="5353"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Муниципальная программа «Переселение граждан, проживающих на территории </w:t>
            </w:r>
            <w:proofErr w:type="spellStart"/>
            <w:r w:rsidRPr="00702373">
              <w:rPr>
                <w:sz w:val="18"/>
                <w:szCs w:val="18"/>
              </w:rPr>
              <w:t>Хомутовского</w:t>
            </w:r>
            <w:proofErr w:type="spellEnd"/>
            <w:r w:rsidRPr="00702373">
              <w:rPr>
                <w:sz w:val="18"/>
                <w:szCs w:val="18"/>
              </w:rPr>
              <w:t xml:space="preserve"> муниципального образования, из аварийного жилищного фонда, признанного таковым до 1 января 2017 года, в 2019-2024 годах» (далее – Программа) </w:t>
            </w:r>
          </w:p>
        </w:tc>
      </w:tr>
      <w:tr w:rsidR="00702373" w:rsidRPr="00702373" w:rsidTr="00702373">
        <w:trPr>
          <w:trHeight w:val="665"/>
        </w:trPr>
        <w:tc>
          <w:tcPr>
            <w:tcW w:w="3969" w:type="dxa"/>
            <w:tcBorders>
              <w:top w:val="single" w:sz="4" w:space="0" w:color="000000"/>
              <w:left w:val="single" w:sz="4" w:space="0" w:color="000000"/>
              <w:bottom w:val="single" w:sz="4" w:space="0" w:color="000000"/>
              <w:right w:val="single" w:sz="4" w:space="0" w:color="000000"/>
            </w:tcBorders>
            <w:hideMark/>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Ответственный </w:t>
            </w:r>
          </w:p>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исполнитель муниципальной программы</w:t>
            </w:r>
          </w:p>
        </w:tc>
        <w:tc>
          <w:tcPr>
            <w:tcW w:w="5353"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Отдел градостроительства, земельных и имущественных отношений администрации </w:t>
            </w:r>
            <w:proofErr w:type="spellStart"/>
            <w:r w:rsidRPr="00702373">
              <w:rPr>
                <w:sz w:val="18"/>
                <w:szCs w:val="18"/>
              </w:rPr>
              <w:t>Хомутовского</w:t>
            </w:r>
            <w:proofErr w:type="spellEnd"/>
            <w:r w:rsidRPr="00702373">
              <w:rPr>
                <w:sz w:val="18"/>
                <w:szCs w:val="18"/>
              </w:rPr>
              <w:t xml:space="preserve"> муниципального образования </w:t>
            </w:r>
          </w:p>
        </w:tc>
      </w:tr>
      <w:tr w:rsidR="00702373" w:rsidRPr="00702373" w:rsidTr="00B3742E">
        <w:trPr>
          <w:trHeight w:val="698"/>
        </w:trPr>
        <w:tc>
          <w:tcPr>
            <w:tcW w:w="3969" w:type="dxa"/>
            <w:tcBorders>
              <w:top w:val="single" w:sz="4" w:space="0" w:color="000000"/>
              <w:left w:val="single" w:sz="4" w:space="0" w:color="000000"/>
              <w:bottom w:val="single" w:sz="4" w:space="0" w:color="000000"/>
              <w:right w:val="single" w:sz="4" w:space="0" w:color="000000"/>
            </w:tcBorders>
            <w:hideMark/>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 Цель </w:t>
            </w:r>
            <w:proofErr w:type="gramStart"/>
            <w:r w:rsidRPr="00702373">
              <w:rPr>
                <w:sz w:val="18"/>
                <w:szCs w:val="18"/>
              </w:rPr>
              <w:t>муниципальной</w:t>
            </w:r>
            <w:proofErr w:type="gramEnd"/>
          </w:p>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 программы</w:t>
            </w:r>
          </w:p>
        </w:tc>
        <w:tc>
          <w:tcPr>
            <w:tcW w:w="5353"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Обеспечение устойчивого сокращения непригодного для проживания жилищного фонда </w:t>
            </w:r>
            <w:proofErr w:type="spellStart"/>
            <w:r w:rsidRPr="00702373">
              <w:rPr>
                <w:sz w:val="18"/>
                <w:szCs w:val="18"/>
              </w:rPr>
              <w:t>Хомутовского</w:t>
            </w:r>
            <w:proofErr w:type="spellEnd"/>
            <w:r w:rsidRPr="00702373">
              <w:rPr>
                <w:sz w:val="18"/>
                <w:szCs w:val="18"/>
              </w:rPr>
              <w:t xml:space="preserve"> муниципального образования </w:t>
            </w:r>
          </w:p>
        </w:tc>
      </w:tr>
      <w:tr w:rsidR="00702373" w:rsidRPr="00702373" w:rsidTr="00B3742E">
        <w:trPr>
          <w:trHeight w:val="584"/>
        </w:trPr>
        <w:tc>
          <w:tcPr>
            <w:tcW w:w="3969" w:type="dxa"/>
            <w:tcBorders>
              <w:top w:val="single" w:sz="4" w:space="0" w:color="000000"/>
              <w:left w:val="single" w:sz="4" w:space="0" w:color="000000"/>
              <w:bottom w:val="single" w:sz="4" w:space="0" w:color="000000"/>
              <w:right w:val="single" w:sz="4" w:space="0" w:color="000000"/>
            </w:tcBorders>
            <w:hideMark/>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Задачи муниципальной </w:t>
            </w:r>
          </w:p>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программы</w:t>
            </w:r>
          </w:p>
        </w:tc>
        <w:tc>
          <w:tcPr>
            <w:tcW w:w="5353"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Обеспечение жильём граждан, проживающих в домах, признанных непригодными для постоянного проживания  </w:t>
            </w:r>
          </w:p>
        </w:tc>
      </w:tr>
      <w:tr w:rsidR="00702373" w:rsidRPr="00702373" w:rsidTr="00B3742E">
        <w:trPr>
          <w:trHeight w:val="532"/>
        </w:trPr>
        <w:tc>
          <w:tcPr>
            <w:tcW w:w="3969"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Участники Программы </w:t>
            </w:r>
          </w:p>
        </w:tc>
        <w:tc>
          <w:tcPr>
            <w:tcW w:w="5353"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Социальный отдел, экономический отдел администрации </w:t>
            </w:r>
            <w:proofErr w:type="spellStart"/>
            <w:r w:rsidRPr="00702373">
              <w:rPr>
                <w:sz w:val="18"/>
                <w:szCs w:val="18"/>
              </w:rPr>
              <w:t>Хомутовского</w:t>
            </w:r>
            <w:proofErr w:type="spellEnd"/>
            <w:r w:rsidRPr="00702373">
              <w:rPr>
                <w:sz w:val="18"/>
                <w:szCs w:val="18"/>
              </w:rPr>
              <w:t xml:space="preserve"> муниципального образования </w:t>
            </w:r>
          </w:p>
        </w:tc>
      </w:tr>
      <w:tr w:rsidR="00702373" w:rsidRPr="00702373" w:rsidTr="00B3742E">
        <w:trPr>
          <w:trHeight w:val="413"/>
        </w:trPr>
        <w:tc>
          <w:tcPr>
            <w:tcW w:w="3969" w:type="dxa"/>
            <w:tcBorders>
              <w:top w:val="single" w:sz="4" w:space="0" w:color="000000"/>
              <w:left w:val="single" w:sz="4" w:space="0" w:color="000000"/>
              <w:bottom w:val="single" w:sz="4" w:space="0" w:color="000000"/>
              <w:right w:val="single" w:sz="4" w:space="0" w:color="000000"/>
            </w:tcBorders>
            <w:hideMark/>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 Сроки реализации </w:t>
            </w:r>
          </w:p>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муниципальной программы</w:t>
            </w:r>
          </w:p>
        </w:tc>
        <w:tc>
          <w:tcPr>
            <w:tcW w:w="5353"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Срок реализации Программы: 2021 год – 1 сентября 2024 года </w:t>
            </w:r>
          </w:p>
        </w:tc>
      </w:tr>
      <w:tr w:rsidR="00702373" w:rsidRPr="00702373" w:rsidTr="00702373">
        <w:trPr>
          <w:trHeight w:val="850"/>
        </w:trPr>
        <w:tc>
          <w:tcPr>
            <w:tcW w:w="3969"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Объёмы и источники финансирования Программы </w:t>
            </w:r>
          </w:p>
        </w:tc>
        <w:tc>
          <w:tcPr>
            <w:tcW w:w="5353"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Общий объём финансирования Программы на 2021 год составляет – 3 301 427,00 руб. в том числе: </w:t>
            </w:r>
          </w:p>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Объём средств областного бюджета, необходимый для реализации Программы, составляет – 2 904 600,00 руб.;</w:t>
            </w:r>
          </w:p>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Объём средств местного бюджета, необходимый для реализации Программы, составляет – 121 100,00 руб.;</w:t>
            </w:r>
          </w:p>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Дополнительный объём средств местного бюджета, необходимый для реализации Программы, составляет – 275 727,00 руб.</w:t>
            </w:r>
          </w:p>
        </w:tc>
      </w:tr>
      <w:tr w:rsidR="00702373" w:rsidRPr="00702373" w:rsidTr="00702373">
        <w:trPr>
          <w:trHeight w:val="850"/>
        </w:trPr>
        <w:tc>
          <w:tcPr>
            <w:tcW w:w="3969"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Ожидаемый конечный результат реализации Программы </w:t>
            </w:r>
          </w:p>
        </w:tc>
        <w:tc>
          <w:tcPr>
            <w:tcW w:w="5353" w:type="dxa"/>
            <w:tcBorders>
              <w:top w:val="single" w:sz="4" w:space="0" w:color="000000"/>
              <w:left w:val="single" w:sz="4" w:space="0" w:color="000000"/>
              <w:bottom w:val="single" w:sz="4" w:space="0" w:color="000000"/>
              <w:right w:val="single" w:sz="4" w:space="0" w:color="000000"/>
            </w:tcBorders>
          </w:tcPr>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Планируется на 2021 год: </w:t>
            </w:r>
          </w:p>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переселение 4 человек, проживающих в аварийном фонде; </w:t>
            </w:r>
          </w:p>
          <w:p w:rsidR="00702373" w:rsidRPr="00702373" w:rsidRDefault="00702373" w:rsidP="00B2678A">
            <w:pPr>
              <w:pStyle w:val="formattext0"/>
              <w:spacing w:before="0" w:beforeAutospacing="0" w:after="0" w:afterAutospacing="0"/>
              <w:ind w:left="0" w:firstLine="0"/>
              <w:rPr>
                <w:sz w:val="18"/>
                <w:szCs w:val="18"/>
              </w:rPr>
            </w:pPr>
            <w:r w:rsidRPr="00702373">
              <w:rPr>
                <w:sz w:val="18"/>
                <w:szCs w:val="18"/>
              </w:rPr>
              <w:t xml:space="preserve">расселение аварийного жилищного фонда общей площадью 62,30 кв. м. </w:t>
            </w:r>
          </w:p>
        </w:tc>
      </w:tr>
    </w:tbl>
    <w:p w:rsidR="00B3742E" w:rsidRDefault="00B3742E"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Раздел 1. ТЕКУЩЕЕ СОСТОЯНИЕ ЖИЛИЩНОГО ФОНДА НА ТЕРРИТОРИИ ХОМУТОВСКОГО МУНИЦИПАЛЬНОГО ОБРАЗОВАНИЯ</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Жилищная проблема остаётся одной из наиболее </w:t>
      </w:r>
      <w:proofErr w:type="gramStart"/>
      <w:r w:rsidRPr="00702373">
        <w:rPr>
          <w:sz w:val="18"/>
          <w:szCs w:val="18"/>
        </w:rPr>
        <w:t>актуальных</w:t>
      </w:r>
      <w:proofErr w:type="gramEnd"/>
      <w:r w:rsidRPr="00702373">
        <w:rPr>
          <w:sz w:val="18"/>
          <w:szCs w:val="18"/>
        </w:rPr>
        <w:t xml:space="preserve"> в социальной сфере. В настоящее время дефицит жилых помещений усугубляется большой степенью износа жилищного фонда, несоответствием условий проживания в нем нормативным требованиям.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Проблема аварийного жилищного фонда – источник целого ряда отрицательных социальных тенденций. Такой жилищный фонд негативно влияет и на здоровье граждан, и на демографическую ситуацию. Проживание в нём понижает социальный статус гражданина, не даёт возможности реализовать право на приватизацию жилого помещения. Проживание в аварийном фонде практически всегда сопряжено с низким уровнем благоустройства, что создаёт неравенство доступа граждан к ресурсам городского хозяйства и сужает возможности их использования.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В результате обследования жилищного фонда, проведённого комиссией назначенной распоряжением Главы администрации </w:t>
      </w:r>
      <w:proofErr w:type="spellStart"/>
      <w:r w:rsidRPr="00702373">
        <w:rPr>
          <w:sz w:val="18"/>
          <w:szCs w:val="18"/>
        </w:rPr>
        <w:t>Хомутовского</w:t>
      </w:r>
      <w:proofErr w:type="spellEnd"/>
      <w:r w:rsidRPr="00702373">
        <w:rPr>
          <w:sz w:val="18"/>
          <w:szCs w:val="18"/>
        </w:rPr>
        <w:t xml:space="preserve"> муниципального образования № 105 о/д от 25.06.2015 года, был сформирован реестр аварийного жилищного фонда, требующий переселения граждан и сноса аварийных домов. По состоянию на 30 декабря 2016 года аварийный фонд </w:t>
      </w:r>
      <w:proofErr w:type="spellStart"/>
      <w:r w:rsidRPr="00702373">
        <w:rPr>
          <w:sz w:val="18"/>
          <w:szCs w:val="18"/>
        </w:rPr>
        <w:t>Хомутовского</w:t>
      </w:r>
      <w:proofErr w:type="spellEnd"/>
      <w:r w:rsidRPr="00702373">
        <w:rPr>
          <w:sz w:val="18"/>
          <w:szCs w:val="18"/>
        </w:rPr>
        <w:t xml:space="preserve"> муниципального образования составляет – 1092,60 кв. м. – это 2 многоквартирных жилых дома, в которых проживает 69 человек, находящиеся по адресу п. </w:t>
      </w:r>
      <w:proofErr w:type="spellStart"/>
      <w:r w:rsidRPr="00702373">
        <w:rPr>
          <w:sz w:val="18"/>
          <w:szCs w:val="18"/>
        </w:rPr>
        <w:t>Плишкино</w:t>
      </w:r>
      <w:proofErr w:type="spellEnd"/>
      <w:r w:rsidRPr="00702373">
        <w:rPr>
          <w:sz w:val="18"/>
          <w:szCs w:val="18"/>
        </w:rPr>
        <w:t xml:space="preserve">, ул. </w:t>
      </w:r>
      <w:proofErr w:type="gramStart"/>
      <w:r w:rsidRPr="00702373">
        <w:rPr>
          <w:sz w:val="18"/>
          <w:szCs w:val="18"/>
        </w:rPr>
        <w:t>Подгорная</w:t>
      </w:r>
      <w:proofErr w:type="gramEnd"/>
      <w:r w:rsidRPr="00702373">
        <w:rPr>
          <w:sz w:val="18"/>
          <w:szCs w:val="18"/>
        </w:rPr>
        <w:t xml:space="preserve">, д. 33 и п. </w:t>
      </w:r>
      <w:proofErr w:type="spellStart"/>
      <w:r w:rsidRPr="00702373">
        <w:rPr>
          <w:sz w:val="18"/>
          <w:szCs w:val="18"/>
        </w:rPr>
        <w:t>Плишкино</w:t>
      </w:r>
      <w:proofErr w:type="spellEnd"/>
      <w:r w:rsidRPr="00702373">
        <w:rPr>
          <w:sz w:val="18"/>
          <w:szCs w:val="18"/>
        </w:rPr>
        <w:t>, ул. Подгорная, д. 35.</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Масштабы проблемы велики, поскольку и в период переходной экономики произошёл спад, как в строительстве новых жилых помещений, так и в поддержании в пригодном для проживания состоянии существующего жилищного фонда.</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Наличие аварийного жилищного фонда повышает социальную напряженность в обществе, ухудшает качество предоставляемых коммунальных услуг, сдерживает развитие инфраструктуры, создаёт потенциальную угрозу безопасности и комфортности проживания граждан.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Однако решение жилищной проблемы граждан не заканчивается только переселением из аварийного жилого дома в другое помещение. Важно заменить существующий аварийный жилищный фонд новым, соответствующим стандартам качества жилищного фонда.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Российской Федерации) аварийный жилищный фонд должен быть расселён до 1 сентября 2024 года. </w:t>
      </w:r>
    </w:p>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Раздел 2. ОБЕСПЕЧЕНИЕ ПОЛНОТЫ И ДОСТОВЕРНОСТИ СВЕДЕНИЙ ОБ АВАРИЙНОМ ЖИЛИЩНОМ ФОНДЕ ХОМУТОВСКОГО МУНИЦИПАЛЬНОГО ОБРАЗОВАНИЯ</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В соответствии с приказом Министерства строительства и жилищно-коммунального хозяйства Российской Федерации от 30 июля 2015 года №536/</w:t>
      </w:r>
      <w:proofErr w:type="spellStart"/>
      <w:proofErr w:type="gramStart"/>
      <w:r w:rsidRPr="00702373">
        <w:rPr>
          <w:sz w:val="18"/>
          <w:szCs w:val="18"/>
        </w:rPr>
        <w:t>пр</w:t>
      </w:r>
      <w:proofErr w:type="spellEnd"/>
      <w:proofErr w:type="gramEnd"/>
      <w:r w:rsidRPr="00702373">
        <w:rPr>
          <w:sz w:val="18"/>
          <w:szCs w:val="18"/>
        </w:rPr>
        <w:t xml:space="preserve"> «Об утверждении Методических рекомендаций по порядку формирования и ведения реестров многоквартирных домов и жилых домов, признанных аварийными», постановлением Правительства Иркутской области от 30 мая 2016 года № 325-пп «О реестре многоквартирных домов и жилых домов, признанных аварийными, на территории Иркутской области» Министерство строительства, дорожного хозяйства Иркутской области (далее – Министерство) определено уполномоченным исполнительным органом государственной власти Иркутской области </w:t>
      </w:r>
      <w:r w:rsidRPr="00702373">
        <w:rPr>
          <w:sz w:val="18"/>
          <w:szCs w:val="18"/>
        </w:rPr>
        <w:lastRenderedPageBreak/>
        <w:t>на ведение реестра многоквартирных домов и жилых домов, признанных аварийными, на территории Иркутской области (далее-Реестр аварийных домов).</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Администрация </w:t>
      </w:r>
      <w:proofErr w:type="spellStart"/>
      <w:r w:rsidRPr="00702373">
        <w:rPr>
          <w:sz w:val="18"/>
          <w:szCs w:val="18"/>
        </w:rPr>
        <w:t>Хомутовского</w:t>
      </w:r>
      <w:proofErr w:type="spellEnd"/>
      <w:r w:rsidRPr="00702373">
        <w:rPr>
          <w:sz w:val="18"/>
          <w:szCs w:val="18"/>
        </w:rPr>
        <w:t xml:space="preserve"> муниципального образования предоставила информацию о многоквартирных домах, признанных аварийными на территории </w:t>
      </w:r>
      <w:proofErr w:type="spellStart"/>
      <w:r w:rsidRPr="00702373">
        <w:rPr>
          <w:sz w:val="18"/>
          <w:szCs w:val="18"/>
        </w:rPr>
        <w:t>Хомутовского</w:t>
      </w:r>
      <w:proofErr w:type="spellEnd"/>
      <w:r w:rsidRPr="00702373">
        <w:rPr>
          <w:sz w:val="18"/>
          <w:szCs w:val="18"/>
        </w:rPr>
        <w:t xml:space="preserve"> муниципального образования, путём внесения соответствующих сведений в автоматизированную информационную систему «Реформа ЖКХ» (далее – Система), Министерство осуществляет контроль указанных сведений.</w:t>
      </w:r>
    </w:p>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Раздел 3. ТРЕБОВАНИЯ К ПРОЕКТИРУЕМЫМ, СТРОЯЩИМСЯ И ПРИОБРЕТАЕМЫМ ЖИЛЫМ ПОМЕЩЕНИЯМ</w:t>
      </w:r>
    </w:p>
    <w:p w:rsidR="00702373" w:rsidRPr="00702373" w:rsidRDefault="00702373" w:rsidP="00702373">
      <w:pPr>
        <w:pStyle w:val="formattext0"/>
        <w:spacing w:before="0" w:beforeAutospacing="0" w:after="0" w:afterAutospacing="0"/>
        <w:ind w:left="0" w:firstLine="567"/>
        <w:rPr>
          <w:sz w:val="18"/>
          <w:szCs w:val="18"/>
        </w:rPr>
      </w:pPr>
      <w:proofErr w:type="gramStart"/>
      <w:r w:rsidRPr="00702373">
        <w:rPr>
          <w:sz w:val="18"/>
          <w:szCs w:val="18"/>
        </w:rPr>
        <w:t xml:space="preserve">Администрация </w:t>
      </w:r>
      <w:proofErr w:type="spellStart"/>
      <w:r w:rsidRPr="00702373">
        <w:rPr>
          <w:sz w:val="18"/>
          <w:szCs w:val="18"/>
        </w:rPr>
        <w:t>Хомутовского</w:t>
      </w:r>
      <w:proofErr w:type="spellEnd"/>
      <w:r w:rsidRPr="00702373">
        <w:rPr>
          <w:sz w:val="18"/>
          <w:szCs w:val="18"/>
        </w:rPr>
        <w:t xml:space="preserve"> муниципального образования при подготовке документации на проведение закупок в целях реализации Программы, за исключением контрактов на выкуп помещений у собственников и контрактов на покупку жилых помещений у лиц, не являющихся застройщиками в домах, введённых в эксплуатацию, руководствуется Рекомендуемыми требованиями к жилью, строящемуся или приобретаемому в рамках Программы по переселению граждан из аварийного жилищного фонда, представленными в приложении 2</w:t>
      </w:r>
      <w:proofErr w:type="gramEnd"/>
      <w:r w:rsidRPr="00702373">
        <w:rPr>
          <w:sz w:val="18"/>
          <w:szCs w:val="18"/>
        </w:rPr>
        <w:t xml:space="preserve"> к Методическим рекомендациям </w:t>
      </w:r>
      <w:proofErr w:type="gramStart"/>
      <w:r w:rsidRPr="00702373">
        <w:rPr>
          <w:sz w:val="18"/>
          <w:szCs w:val="18"/>
        </w:rPr>
        <w:t>утверждённых</w:t>
      </w:r>
      <w:proofErr w:type="gramEnd"/>
      <w:r w:rsidRPr="00702373">
        <w:rPr>
          <w:sz w:val="18"/>
          <w:szCs w:val="18"/>
        </w:rPr>
        <w:t xml:space="preserve"> приказом Министерства строительства и жилищно-коммунального хозяйства Российской Федерации от 31 января 2019 года № 65/пр.</w:t>
      </w:r>
    </w:p>
    <w:p w:rsidR="00702373" w:rsidRPr="00702373" w:rsidRDefault="00702373" w:rsidP="00702373">
      <w:pPr>
        <w:pStyle w:val="formattext0"/>
        <w:spacing w:before="0" w:beforeAutospacing="0" w:after="0" w:afterAutospacing="0"/>
        <w:ind w:left="0" w:firstLine="567"/>
        <w:rPr>
          <w:sz w:val="18"/>
          <w:szCs w:val="18"/>
        </w:rPr>
      </w:pPr>
      <w:proofErr w:type="gramStart"/>
      <w:r w:rsidRPr="00702373">
        <w:rPr>
          <w:sz w:val="18"/>
          <w:szCs w:val="18"/>
        </w:rPr>
        <w:t xml:space="preserve">В случае заключения </w:t>
      </w:r>
      <w:proofErr w:type="spellStart"/>
      <w:r w:rsidRPr="00702373">
        <w:rPr>
          <w:sz w:val="18"/>
          <w:szCs w:val="18"/>
        </w:rPr>
        <w:t>Хомутовским</w:t>
      </w:r>
      <w:proofErr w:type="spellEnd"/>
      <w:r w:rsidRPr="00702373">
        <w:rPr>
          <w:sz w:val="18"/>
          <w:szCs w:val="18"/>
        </w:rPr>
        <w:t xml:space="preserve"> муниципальным образованием муниципального контракта на приобретение (договора купли-продажи) жилого помещения на «вторичном» рынке уровень износа такого жилого помещения не должен превышать 40 %. Уровень определяется по результатам обследования жилого приобретаемого помещения и на основании заключения, выданного органами по государственному техническому учету и (или) технической инвентаризации объектов капитального строительства в срок не позднее 6 месяцев до даты приобретения</w:t>
      </w:r>
      <w:proofErr w:type="gramEnd"/>
      <w:r w:rsidRPr="00702373">
        <w:rPr>
          <w:sz w:val="18"/>
          <w:szCs w:val="18"/>
        </w:rPr>
        <w:t xml:space="preserve"> жилого помещения. В случае заключения муниципального контракта на приобретение (договора купли-продажи) жилого помещения, бывшего в эксплуатации менее 5 лет, определение уровня износа приобретаемого жилого помещения не требуется. </w:t>
      </w:r>
    </w:p>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Раздел 4. МЕХАНИЗМЫ РЕАЛИЗАЦИИ ПРОГРАММЫ</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Цель Программы – обеспечить устойчивое сокращение непригодного для проживания жилищного фонда </w:t>
      </w:r>
      <w:proofErr w:type="spellStart"/>
      <w:r w:rsidRPr="00702373">
        <w:rPr>
          <w:sz w:val="18"/>
          <w:szCs w:val="18"/>
        </w:rPr>
        <w:t>Хомутовского</w:t>
      </w:r>
      <w:proofErr w:type="spellEnd"/>
      <w:r w:rsidRPr="00702373">
        <w:rPr>
          <w:sz w:val="18"/>
          <w:szCs w:val="18"/>
        </w:rPr>
        <w:t xml:space="preserve"> муниципального образования.</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Для достижения указанной цели необходимо решить задачу по обеспечению жильём граждан, проживающих в домах, признанных непригодными для постоянного проживания.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Целевыми показателями оценки хода реализации Программы являются:</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Количество кв. м. расселённого аварийного жилищного фонда – 62,30.</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Количество человек, переселённых из аварийного жилищного фонда – 4.</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Срок реализации Программы: 2021 год – 1 сентября 2024 года.</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Реализация Программы планируется посредством «быстрого» способа: выплата возмещений за изъятые у собственников жилые помещения.</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Механизм реализации Программы:</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Заключение соглашения о предоставлении субсидий между Министерством и Администрацией </w:t>
      </w:r>
      <w:proofErr w:type="spellStart"/>
      <w:r w:rsidRPr="00702373">
        <w:rPr>
          <w:sz w:val="18"/>
          <w:szCs w:val="18"/>
        </w:rPr>
        <w:t>Хомутовского</w:t>
      </w:r>
      <w:proofErr w:type="spellEnd"/>
      <w:r w:rsidRPr="00702373">
        <w:rPr>
          <w:sz w:val="18"/>
          <w:szCs w:val="18"/>
        </w:rPr>
        <w:t xml:space="preserve"> муниципального образования.</w:t>
      </w:r>
    </w:p>
    <w:p w:rsidR="00702373" w:rsidRPr="00702373" w:rsidRDefault="00702373" w:rsidP="00702373">
      <w:pPr>
        <w:pStyle w:val="formattext0"/>
        <w:spacing w:before="0" w:beforeAutospacing="0" w:after="0" w:afterAutospacing="0"/>
        <w:ind w:left="0" w:firstLine="567"/>
        <w:rPr>
          <w:sz w:val="18"/>
          <w:szCs w:val="18"/>
        </w:rPr>
      </w:pPr>
      <w:proofErr w:type="gramStart"/>
      <w:r w:rsidRPr="00702373">
        <w:rPr>
          <w:sz w:val="18"/>
          <w:szCs w:val="18"/>
        </w:rPr>
        <w:t>Заключение муниципальных контрактов (договоров) на приобретение жилых помещений для переселения граждан из аварийного жилищного фонда,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а также заключение соглашений с собственниками жилых помещений аварийного жилищного фонда о предоставлении выплат лицам, в чьей собственности находятся</w:t>
      </w:r>
      <w:proofErr w:type="gramEnd"/>
      <w:r w:rsidRPr="00702373">
        <w:rPr>
          <w:sz w:val="18"/>
          <w:szCs w:val="18"/>
        </w:rPr>
        <w:t xml:space="preserve"> жилые помещения, входящие в аварийный жилищный фонд, возмещения за изымаемые жилые помещения в соответствии со статьей 32 Жилищного кодекса Российской Федерации.</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Переселение граждан из аварийного жилищного фонда.</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Снос аварийного жилищного фонда. </w:t>
      </w:r>
    </w:p>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Раздел 5. ПОРЯДОК ОПРЕДЕЛЕНИЯ РАЗМЕРА ВОЗМЕЩЕНИЯ ЗА ИЗЫМАЕМОЕ ЖИЛОЕ ПОМЕЩЕНИЕ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Заключение соглашений с собственниками жилых помещений осуществляется в порядке и в сроки, установленные федеральным законодательством, в том числе статьёй 32 Жилищного кодекса Российской Федерации. </w:t>
      </w:r>
    </w:p>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Раздел 6. ОБЪЁМ СРЕДСТВ НА РЕАЛИЗАЦИЮ ПРОГРАММЫ</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Обоснование объёма средств на реализацию Программы с указанием способов переселения граждан из аварийного жилищного фонда представлено в приложении 2 к Программе.</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Финансовое обеспечение Программы осуществляется за счет средств областного бюджета, средств местного бюджета.</w:t>
      </w:r>
    </w:p>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Раздел 7. ДОЛЕВОЕ ФИНАНСИРОВАНИЕ ЗА СЧЕТ СРЕДСТВ БЮДЖЕТА ИРКУТСКОЙ ОБЛАСТИ И МЕСТНОГО БЮДЖЕТА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Объёмы финансирования за счет средств областного и местного бюджетов определяется в соответствии правовым актом Правительства Иркутской области, утверждающим предельный уровень </w:t>
      </w:r>
      <w:proofErr w:type="spellStart"/>
      <w:r w:rsidRPr="00702373">
        <w:rPr>
          <w:sz w:val="18"/>
          <w:szCs w:val="18"/>
        </w:rPr>
        <w:t>софинансирования</w:t>
      </w:r>
      <w:proofErr w:type="spellEnd"/>
      <w:r w:rsidRPr="00702373">
        <w:rPr>
          <w:sz w:val="18"/>
          <w:szCs w:val="18"/>
        </w:rPr>
        <w:t xml:space="preserve"> Иркутской области объёма расходного обязательства </w:t>
      </w:r>
      <w:proofErr w:type="spellStart"/>
      <w:r w:rsidRPr="00702373">
        <w:rPr>
          <w:sz w:val="18"/>
          <w:szCs w:val="18"/>
        </w:rPr>
        <w:t>Хомутовского</w:t>
      </w:r>
      <w:proofErr w:type="spellEnd"/>
      <w:r w:rsidRPr="00702373">
        <w:rPr>
          <w:sz w:val="18"/>
          <w:szCs w:val="18"/>
        </w:rPr>
        <w:t xml:space="preserve"> муниципального образования на соответствующий год и плановый период.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Финансирование мероприятий по переселению граждан из аварийного жилищного фонда, признанного таковым до 1 января 2017 года, по источникам финансирования изложен в приложении 3 к Программе. </w:t>
      </w:r>
    </w:p>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Раздел 8. ПЛАНИРУЕМЫЕ ПОКАЗАТЕЛИ</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Планируется: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переселение 4 человек из аварийного жилищного фонда;</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расселение аварийного жилищного фонда общей площадью 62,30 </w:t>
      </w:r>
      <w:proofErr w:type="spellStart"/>
      <w:r w:rsidRPr="00702373">
        <w:rPr>
          <w:sz w:val="18"/>
          <w:szCs w:val="18"/>
        </w:rPr>
        <w:t>кв.м</w:t>
      </w:r>
      <w:proofErr w:type="spellEnd"/>
      <w:r w:rsidRPr="00702373">
        <w:rPr>
          <w:sz w:val="18"/>
          <w:szCs w:val="18"/>
        </w:rPr>
        <w:t xml:space="preserve">. </w:t>
      </w:r>
    </w:p>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lastRenderedPageBreak/>
        <w:t>Раздел 9. МОНИТОРИНГ РЕАЛИЗАЦИИ И КОНТРОЛЬ ИСПОЛНЕНИЯ ПРОГРАММЫ</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Министерство осуществляет мониторинг реализации Программы путём сбора и анализа отчётности о ходе реализации мероприятий.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Администрация </w:t>
      </w:r>
      <w:proofErr w:type="spellStart"/>
      <w:r w:rsidRPr="00702373">
        <w:rPr>
          <w:sz w:val="18"/>
          <w:szCs w:val="18"/>
        </w:rPr>
        <w:t>Хомутовского</w:t>
      </w:r>
      <w:proofErr w:type="spellEnd"/>
      <w:r w:rsidRPr="00702373">
        <w:rPr>
          <w:sz w:val="18"/>
          <w:szCs w:val="18"/>
        </w:rPr>
        <w:t xml:space="preserve"> муниципального образования представляет Министерству отчетность о ходе реализации мероприятий Программы в соответствии со сроками и формами отчетности, установленными Министерством.</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Координацию исполнения Программы осуществляет Министерство.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Финансовый </w:t>
      </w:r>
      <w:proofErr w:type="gramStart"/>
      <w:r w:rsidRPr="00702373">
        <w:rPr>
          <w:sz w:val="18"/>
          <w:szCs w:val="18"/>
        </w:rPr>
        <w:t>контроль за</w:t>
      </w:r>
      <w:proofErr w:type="gramEnd"/>
      <w:r w:rsidRPr="00702373">
        <w:rPr>
          <w:sz w:val="18"/>
          <w:szCs w:val="18"/>
        </w:rPr>
        <w:t xml:space="preserve"> целевым использованием бюджетных средств осуществляется в установленном законом порядке. </w:t>
      </w:r>
    </w:p>
    <w:p w:rsidR="00702373" w:rsidRPr="00702373" w:rsidRDefault="00702373" w:rsidP="00702373">
      <w:pPr>
        <w:pStyle w:val="formattext0"/>
        <w:spacing w:before="0" w:beforeAutospacing="0" w:after="0" w:afterAutospacing="0"/>
        <w:ind w:left="0" w:firstLine="567"/>
        <w:rPr>
          <w:sz w:val="18"/>
          <w:szCs w:val="18"/>
        </w:rPr>
      </w:pPr>
      <w:r w:rsidRPr="00702373">
        <w:rPr>
          <w:sz w:val="18"/>
          <w:szCs w:val="18"/>
        </w:rPr>
        <w:t xml:space="preserve">Администрация </w:t>
      </w:r>
      <w:proofErr w:type="spellStart"/>
      <w:r w:rsidRPr="00702373">
        <w:rPr>
          <w:sz w:val="18"/>
          <w:szCs w:val="18"/>
        </w:rPr>
        <w:t>Хомутовского</w:t>
      </w:r>
      <w:proofErr w:type="spellEnd"/>
      <w:r w:rsidRPr="00702373">
        <w:rPr>
          <w:sz w:val="18"/>
          <w:szCs w:val="18"/>
        </w:rPr>
        <w:t xml:space="preserve"> муниципального образования в установленные сроки формирует и представляет в Министерство отчеты о ходе реализации Программы.</w:t>
      </w:r>
    </w:p>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p>
    <w:p w:rsidR="00702373" w:rsidRPr="00B3742E" w:rsidRDefault="00702373" w:rsidP="00B3742E">
      <w:pPr>
        <w:pStyle w:val="formattext0"/>
        <w:spacing w:before="0" w:beforeAutospacing="0" w:after="0" w:afterAutospacing="0"/>
        <w:ind w:left="0" w:firstLine="567"/>
        <w:jc w:val="right"/>
        <w:rPr>
          <w:i/>
          <w:sz w:val="18"/>
          <w:szCs w:val="18"/>
        </w:rPr>
      </w:pPr>
      <w:r w:rsidRPr="00B3742E">
        <w:rPr>
          <w:i/>
          <w:sz w:val="18"/>
          <w:szCs w:val="18"/>
        </w:rPr>
        <w:t>Начальник экономического отдела                                    Е.Н. Дубровина</w:t>
      </w:r>
    </w:p>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B3742E">
      <w:pPr>
        <w:pStyle w:val="formattext0"/>
        <w:spacing w:before="0" w:beforeAutospacing="0" w:after="0" w:afterAutospacing="0"/>
        <w:ind w:left="0" w:firstLine="0"/>
        <w:rPr>
          <w:sz w:val="18"/>
          <w:szCs w:val="18"/>
        </w:rPr>
      </w:pPr>
    </w:p>
    <w:p w:rsidR="00702373" w:rsidRPr="00702373" w:rsidRDefault="00702373" w:rsidP="00B3742E">
      <w:pPr>
        <w:pStyle w:val="formattext0"/>
        <w:spacing w:before="0" w:beforeAutospacing="0" w:after="0" w:afterAutospacing="0"/>
        <w:ind w:left="0" w:firstLine="567"/>
        <w:jc w:val="right"/>
        <w:rPr>
          <w:sz w:val="18"/>
          <w:szCs w:val="18"/>
        </w:rPr>
      </w:pPr>
      <w:r w:rsidRPr="00702373">
        <w:rPr>
          <w:sz w:val="18"/>
          <w:szCs w:val="18"/>
        </w:rPr>
        <w:t>Приложение 1</w:t>
      </w:r>
    </w:p>
    <w:p w:rsidR="00702373" w:rsidRPr="00702373" w:rsidRDefault="00702373" w:rsidP="00B3742E">
      <w:pPr>
        <w:pStyle w:val="formattext0"/>
        <w:spacing w:before="0" w:beforeAutospacing="0" w:after="0" w:afterAutospacing="0"/>
        <w:ind w:left="0" w:firstLine="567"/>
        <w:jc w:val="right"/>
        <w:rPr>
          <w:sz w:val="18"/>
          <w:szCs w:val="18"/>
        </w:rPr>
      </w:pPr>
      <w:r w:rsidRPr="00702373">
        <w:rPr>
          <w:sz w:val="18"/>
          <w:szCs w:val="18"/>
        </w:rPr>
        <w:t>к муниципальной программе</w:t>
      </w:r>
    </w:p>
    <w:p w:rsidR="00702373" w:rsidRPr="00702373" w:rsidRDefault="00702373" w:rsidP="00B3742E">
      <w:pPr>
        <w:pStyle w:val="formattext0"/>
        <w:spacing w:before="0" w:beforeAutospacing="0" w:after="0" w:afterAutospacing="0"/>
        <w:ind w:left="0" w:firstLine="567"/>
        <w:jc w:val="right"/>
        <w:rPr>
          <w:b/>
          <w:sz w:val="18"/>
          <w:szCs w:val="18"/>
        </w:rPr>
      </w:pPr>
    </w:p>
    <w:p w:rsidR="00702373" w:rsidRPr="00702373" w:rsidRDefault="00702373" w:rsidP="00B3742E">
      <w:pPr>
        <w:pStyle w:val="formattext0"/>
        <w:spacing w:before="0" w:beforeAutospacing="0" w:after="0" w:afterAutospacing="0"/>
        <w:ind w:left="0" w:firstLine="567"/>
        <w:jc w:val="center"/>
        <w:rPr>
          <w:b/>
          <w:sz w:val="18"/>
          <w:szCs w:val="18"/>
        </w:rPr>
      </w:pPr>
      <w:r w:rsidRPr="00702373">
        <w:rPr>
          <w:b/>
          <w:sz w:val="18"/>
          <w:szCs w:val="18"/>
        </w:rPr>
        <w:t>Перечень многоквартирных домов, признанных аварийными</w:t>
      </w:r>
    </w:p>
    <w:p w:rsidR="00702373" w:rsidRDefault="00702373" w:rsidP="00B3742E">
      <w:pPr>
        <w:pStyle w:val="formattext0"/>
        <w:spacing w:before="0" w:beforeAutospacing="0" w:after="0" w:afterAutospacing="0"/>
        <w:ind w:left="0" w:firstLine="567"/>
        <w:jc w:val="center"/>
        <w:rPr>
          <w:b/>
          <w:sz w:val="18"/>
          <w:szCs w:val="18"/>
        </w:rPr>
      </w:pPr>
      <w:r w:rsidRPr="00702373">
        <w:rPr>
          <w:b/>
          <w:sz w:val="18"/>
          <w:szCs w:val="18"/>
        </w:rPr>
        <w:t>до 1 января 2017 года</w:t>
      </w:r>
    </w:p>
    <w:p w:rsidR="00745BCD" w:rsidRPr="00702373" w:rsidRDefault="00745BCD" w:rsidP="00B3742E">
      <w:pPr>
        <w:pStyle w:val="formattext0"/>
        <w:spacing w:before="0" w:beforeAutospacing="0" w:after="0" w:afterAutospacing="0"/>
        <w:ind w:left="0" w:firstLine="567"/>
        <w:jc w:val="center"/>
        <w:rPr>
          <w:b/>
          <w:sz w:val="18"/>
          <w:szCs w:val="18"/>
        </w:rPr>
      </w:pPr>
    </w:p>
    <w:tbl>
      <w:tblPr>
        <w:tblStyle w:val="aa"/>
        <w:tblW w:w="0" w:type="auto"/>
        <w:tblLayout w:type="fixed"/>
        <w:tblLook w:val="04A0" w:firstRow="1" w:lastRow="0" w:firstColumn="1" w:lastColumn="0" w:noHBand="0" w:noVBand="1"/>
      </w:tblPr>
      <w:tblGrid>
        <w:gridCol w:w="605"/>
        <w:gridCol w:w="1963"/>
        <w:gridCol w:w="1550"/>
        <w:gridCol w:w="1891"/>
        <w:gridCol w:w="1253"/>
        <w:gridCol w:w="1068"/>
        <w:gridCol w:w="1321"/>
      </w:tblGrid>
      <w:tr w:rsidR="00702373" w:rsidRPr="00702373" w:rsidTr="00702373">
        <w:trPr>
          <w:trHeight w:val="398"/>
        </w:trPr>
        <w:tc>
          <w:tcPr>
            <w:tcW w:w="605" w:type="dxa"/>
            <w:vMerge w:val="restart"/>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 xml:space="preserve">№ </w:t>
            </w:r>
            <w:proofErr w:type="gramStart"/>
            <w:r w:rsidRPr="00702373">
              <w:rPr>
                <w:sz w:val="18"/>
                <w:szCs w:val="18"/>
              </w:rPr>
              <w:t>п</w:t>
            </w:r>
            <w:proofErr w:type="gramEnd"/>
            <w:r w:rsidRPr="00702373">
              <w:rPr>
                <w:sz w:val="18"/>
                <w:szCs w:val="18"/>
              </w:rPr>
              <w:t>/п</w:t>
            </w:r>
          </w:p>
        </w:tc>
        <w:tc>
          <w:tcPr>
            <w:tcW w:w="1963" w:type="dxa"/>
            <w:vMerge w:val="restart"/>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 xml:space="preserve">Адрес многоквартирного дома </w:t>
            </w:r>
          </w:p>
        </w:tc>
        <w:tc>
          <w:tcPr>
            <w:tcW w:w="1550" w:type="dxa"/>
            <w:vMerge w:val="restart"/>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 xml:space="preserve">Год ввода дома в эксплуатацию </w:t>
            </w:r>
          </w:p>
        </w:tc>
        <w:tc>
          <w:tcPr>
            <w:tcW w:w="1891" w:type="dxa"/>
            <w:vMerge w:val="restart"/>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 xml:space="preserve">Дата признания многоквартирного дома </w:t>
            </w:r>
            <w:proofErr w:type="gramStart"/>
            <w:r w:rsidRPr="00702373">
              <w:rPr>
                <w:sz w:val="18"/>
                <w:szCs w:val="18"/>
              </w:rPr>
              <w:t>аварийным</w:t>
            </w:r>
            <w:proofErr w:type="gramEnd"/>
            <w:r w:rsidRPr="00702373">
              <w:rPr>
                <w:sz w:val="18"/>
                <w:szCs w:val="18"/>
              </w:rPr>
              <w:t xml:space="preserve"> </w:t>
            </w:r>
          </w:p>
        </w:tc>
        <w:tc>
          <w:tcPr>
            <w:tcW w:w="2321" w:type="dxa"/>
            <w:gridSpan w:val="2"/>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Сведения об аварийном жилищном фонде, подлежащем расселению до 1 сентября 2024 года</w:t>
            </w:r>
          </w:p>
        </w:tc>
        <w:tc>
          <w:tcPr>
            <w:tcW w:w="1321" w:type="dxa"/>
            <w:vMerge w:val="restart"/>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 xml:space="preserve">Планируемая дата окончания переселения </w:t>
            </w:r>
          </w:p>
        </w:tc>
      </w:tr>
      <w:tr w:rsidR="00702373" w:rsidRPr="00702373" w:rsidTr="00702373">
        <w:trPr>
          <w:trHeight w:val="397"/>
        </w:trPr>
        <w:tc>
          <w:tcPr>
            <w:tcW w:w="605" w:type="dxa"/>
            <w:vMerge/>
          </w:tcPr>
          <w:p w:rsidR="00702373" w:rsidRPr="00702373" w:rsidRDefault="00702373" w:rsidP="00745BCD">
            <w:pPr>
              <w:pStyle w:val="formattext0"/>
              <w:spacing w:before="0" w:beforeAutospacing="0" w:after="0" w:afterAutospacing="0"/>
              <w:ind w:left="0" w:firstLine="0"/>
              <w:rPr>
                <w:sz w:val="18"/>
                <w:szCs w:val="18"/>
              </w:rPr>
            </w:pPr>
          </w:p>
        </w:tc>
        <w:tc>
          <w:tcPr>
            <w:tcW w:w="1963" w:type="dxa"/>
            <w:vMerge/>
          </w:tcPr>
          <w:p w:rsidR="00702373" w:rsidRPr="00702373" w:rsidRDefault="00702373" w:rsidP="00745BCD">
            <w:pPr>
              <w:pStyle w:val="formattext0"/>
              <w:spacing w:before="0" w:beforeAutospacing="0" w:after="0" w:afterAutospacing="0"/>
              <w:ind w:left="0" w:firstLine="0"/>
              <w:rPr>
                <w:sz w:val="18"/>
                <w:szCs w:val="18"/>
              </w:rPr>
            </w:pPr>
          </w:p>
        </w:tc>
        <w:tc>
          <w:tcPr>
            <w:tcW w:w="1550" w:type="dxa"/>
            <w:vMerge/>
          </w:tcPr>
          <w:p w:rsidR="00702373" w:rsidRPr="00702373" w:rsidRDefault="00702373" w:rsidP="00745BCD">
            <w:pPr>
              <w:pStyle w:val="formattext0"/>
              <w:spacing w:before="0" w:beforeAutospacing="0" w:after="0" w:afterAutospacing="0"/>
              <w:ind w:left="0" w:firstLine="0"/>
              <w:rPr>
                <w:sz w:val="18"/>
                <w:szCs w:val="18"/>
              </w:rPr>
            </w:pPr>
          </w:p>
        </w:tc>
        <w:tc>
          <w:tcPr>
            <w:tcW w:w="1891" w:type="dxa"/>
            <w:vMerge/>
          </w:tcPr>
          <w:p w:rsidR="00702373" w:rsidRPr="00702373" w:rsidRDefault="00702373" w:rsidP="00745BCD">
            <w:pPr>
              <w:pStyle w:val="formattext0"/>
              <w:spacing w:before="0" w:beforeAutospacing="0" w:after="0" w:afterAutospacing="0"/>
              <w:ind w:left="0" w:firstLine="0"/>
              <w:rPr>
                <w:sz w:val="18"/>
                <w:szCs w:val="18"/>
              </w:rPr>
            </w:pPr>
          </w:p>
        </w:tc>
        <w:tc>
          <w:tcPr>
            <w:tcW w:w="1253"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Площадь, кв. м.</w:t>
            </w:r>
          </w:p>
        </w:tc>
        <w:tc>
          <w:tcPr>
            <w:tcW w:w="1068"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Кол-во человек</w:t>
            </w:r>
          </w:p>
        </w:tc>
        <w:tc>
          <w:tcPr>
            <w:tcW w:w="1321" w:type="dxa"/>
            <w:vMerge/>
          </w:tcPr>
          <w:p w:rsidR="00702373" w:rsidRPr="00702373" w:rsidRDefault="00702373" w:rsidP="00745BCD">
            <w:pPr>
              <w:pStyle w:val="formattext0"/>
              <w:spacing w:before="0" w:beforeAutospacing="0" w:after="0" w:afterAutospacing="0"/>
              <w:ind w:left="0" w:firstLine="0"/>
              <w:rPr>
                <w:sz w:val="18"/>
                <w:szCs w:val="18"/>
              </w:rPr>
            </w:pPr>
          </w:p>
        </w:tc>
      </w:tr>
      <w:tr w:rsidR="00702373" w:rsidRPr="00702373" w:rsidTr="00702373">
        <w:tc>
          <w:tcPr>
            <w:tcW w:w="605"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1</w:t>
            </w:r>
          </w:p>
        </w:tc>
        <w:tc>
          <w:tcPr>
            <w:tcW w:w="1963"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 xml:space="preserve">п. </w:t>
            </w:r>
            <w:proofErr w:type="spellStart"/>
            <w:r w:rsidRPr="00702373">
              <w:rPr>
                <w:b/>
                <w:sz w:val="18"/>
                <w:szCs w:val="18"/>
              </w:rPr>
              <w:t>Плишкино</w:t>
            </w:r>
            <w:proofErr w:type="spellEnd"/>
            <w:r w:rsidRPr="00702373">
              <w:rPr>
                <w:b/>
                <w:sz w:val="18"/>
                <w:szCs w:val="18"/>
              </w:rPr>
              <w:t>, ул. Подгорная, 33</w:t>
            </w:r>
          </w:p>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 xml:space="preserve"> в том числе: </w:t>
            </w:r>
          </w:p>
        </w:tc>
        <w:tc>
          <w:tcPr>
            <w:tcW w:w="1550"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1966</w:t>
            </w:r>
          </w:p>
        </w:tc>
        <w:tc>
          <w:tcPr>
            <w:tcW w:w="1891"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30.12.2016</w:t>
            </w:r>
          </w:p>
        </w:tc>
        <w:tc>
          <w:tcPr>
            <w:tcW w:w="1253"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38,1</w:t>
            </w:r>
          </w:p>
        </w:tc>
        <w:tc>
          <w:tcPr>
            <w:tcW w:w="1068"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3</w:t>
            </w:r>
          </w:p>
        </w:tc>
        <w:tc>
          <w:tcPr>
            <w:tcW w:w="1321"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01.09.2024</w:t>
            </w:r>
          </w:p>
        </w:tc>
      </w:tr>
      <w:tr w:rsidR="00702373" w:rsidRPr="00702373" w:rsidTr="00702373">
        <w:tc>
          <w:tcPr>
            <w:tcW w:w="605"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1.1.</w:t>
            </w:r>
          </w:p>
        </w:tc>
        <w:tc>
          <w:tcPr>
            <w:tcW w:w="1963"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кв. 6</w:t>
            </w:r>
          </w:p>
        </w:tc>
        <w:tc>
          <w:tcPr>
            <w:tcW w:w="1550"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1966</w:t>
            </w:r>
          </w:p>
        </w:tc>
        <w:tc>
          <w:tcPr>
            <w:tcW w:w="1891"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30.12.2016</w:t>
            </w:r>
          </w:p>
        </w:tc>
        <w:tc>
          <w:tcPr>
            <w:tcW w:w="1253"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38,1</w:t>
            </w:r>
          </w:p>
        </w:tc>
        <w:tc>
          <w:tcPr>
            <w:tcW w:w="1068"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3</w:t>
            </w:r>
          </w:p>
        </w:tc>
        <w:tc>
          <w:tcPr>
            <w:tcW w:w="1321"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01.09.2024</w:t>
            </w:r>
          </w:p>
        </w:tc>
      </w:tr>
      <w:tr w:rsidR="00702373" w:rsidRPr="00702373" w:rsidTr="00702373">
        <w:tc>
          <w:tcPr>
            <w:tcW w:w="605"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2</w:t>
            </w:r>
          </w:p>
        </w:tc>
        <w:tc>
          <w:tcPr>
            <w:tcW w:w="1963"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 xml:space="preserve">п. </w:t>
            </w:r>
            <w:proofErr w:type="spellStart"/>
            <w:r w:rsidRPr="00702373">
              <w:rPr>
                <w:b/>
                <w:sz w:val="18"/>
                <w:szCs w:val="18"/>
              </w:rPr>
              <w:t>Плишкино</w:t>
            </w:r>
            <w:proofErr w:type="spellEnd"/>
            <w:r w:rsidRPr="00702373">
              <w:rPr>
                <w:b/>
                <w:sz w:val="18"/>
                <w:szCs w:val="18"/>
              </w:rPr>
              <w:t xml:space="preserve">, ул. Подгорная, 35 </w:t>
            </w:r>
          </w:p>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в том числе:</w:t>
            </w:r>
          </w:p>
        </w:tc>
        <w:tc>
          <w:tcPr>
            <w:tcW w:w="1550"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1966</w:t>
            </w:r>
          </w:p>
        </w:tc>
        <w:tc>
          <w:tcPr>
            <w:tcW w:w="1891"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30.12.2016</w:t>
            </w:r>
          </w:p>
        </w:tc>
        <w:tc>
          <w:tcPr>
            <w:tcW w:w="1253"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24,2</w:t>
            </w:r>
          </w:p>
        </w:tc>
        <w:tc>
          <w:tcPr>
            <w:tcW w:w="1068"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1</w:t>
            </w:r>
          </w:p>
        </w:tc>
        <w:tc>
          <w:tcPr>
            <w:tcW w:w="1321"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01.09.2024</w:t>
            </w:r>
          </w:p>
        </w:tc>
      </w:tr>
      <w:tr w:rsidR="00702373" w:rsidRPr="00702373" w:rsidTr="00702373">
        <w:tc>
          <w:tcPr>
            <w:tcW w:w="605"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2.1.</w:t>
            </w:r>
          </w:p>
        </w:tc>
        <w:tc>
          <w:tcPr>
            <w:tcW w:w="1963"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кв. 10</w:t>
            </w:r>
          </w:p>
        </w:tc>
        <w:tc>
          <w:tcPr>
            <w:tcW w:w="1550"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1966</w:t>
            </w:r>
          </w:p>
        </w:tc>
        <w:tc>
          <w:tcPr>
            <w:tcW w:w="1891"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30.12.2016</w:t>
            </w:r>
          </w:p>
        </w:tc>
        <w:tc>
          <w:tcPr>
            <w:tcW w:w="1253"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24,2</w:t>
            </w:r>
          </w:p>
        </w:tc>
        <w:tc>
          <w:tcPr>
            <w:tcW w:w="1068"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1</w:t>
            </w:r>
          </w:p>
        </w:tc>
        <w:tc>
          <w:tcPr>
            <w:tcW w:w="1321" w:type="dxa"/>
          </w:tcPr>
          <w:p w:rsidR="00702373" w:rsidRPr="00702373" w:rsidRDefault="00702373" w:rsidP="00745BCD">
            <w:pPr>
              <w:pStyle w:val="formattext0"/>
              <w:spacing w:before="0" w:beforeAutospacing="0" w:after="0" w:afterAutospacing="0"/>
              <w:ind w:left="0" w:firstLine="0"/>
              <w:rPr>
                <w:sz w:val="18"/>
                <w:szCs w:val="18"/>
              </w:rPr>
            </w:pPr>
            <w:r w:rsidRPr="00702373">
              <w:rPr>
                <w:sz w:val="18"/>
                <w:szCs w:val="18"/>
              </w:rPr>
              <w:t>01.09.2024</w:t>
            </w:r>
          </w:p>
        </w:tc>
      </w:tr>
      <w:tr w:rsidR="00702373" w:rsidRPr="00702373" w:rsidTr="00702373">
        <w:tc>
          <w:tcPr>
            <w:tcW w:w="6009" w:type="dxa"/>
            <w:gridSpan w:val="4"/>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 xml:space="preserve">Итого по </w:t>
            </w:r>
            <w:proofErr w:type="spellStart"/>
            <w:r w:rsidRPr="00702373">
              <w:rPr>
                <w:b/>
                <w:sz w:val="18"/>
                <w:szCs w:val="18"/>
              </w:rPr>
              <w:t>Хомутовскому</w:t>
            </w:r>
            <w:proofErr w:type="spellEnd"/>
            <w:r w:rsidRPr="00702373">
              <w:rPr>
                <w:b/>
                <w:sz w:val="18"/>
                <w:szCs w:val="18"/>
              </w:rPr>
              <w:t xml:space="preserve"> муниципальному образованию</w:t>
            </w:r>
          </w:p>
        </w:tc>
        <w:tc>
          <w:tcPr>
            <w:tcW w:w="1253"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62,3</w:t>
            </w:r>
          </w:p>
        </w:tc>
        <w:tc>
          <w:tcPr>
            <w:tcW w:w="1068"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4</w:t>
            </w:r>
          </w:p>
        </w:tc>
        <w:tc>
          <w:tcPr>
            <w:tcW w:w="1321" w:type="dxa"/>
          </w:tcPr>
          <w:p w:rsidR="00702373" w:rsidRPr="00702373" w:rsidRDefault="00702373" w:rsidP="00745BCD">
            <w:pPr>
              <w:pStyle w:val="formattext0"/>
              <w:spacing w:before="0" w:beforeAutospacing="0" w:after="0" w:afterAutospacing="0"/>
              <w:ind w:left="0" w:firstLine="0"/>
              <w:rPr>
                <w:b/>
                <w:sz w:val="18"/>
                <w:szCs w:val="18"/>
              </w:rPr>
            </w:pPr>
            <w:r w:rsidRPr="00702373">
              <w:rPr>
                <w:b/>
                <w:sz w:val="18"/>
                <w:szCs w:val="18"/>
              </w:rPr>
              <w:t>х</w:t>
            </w:r>
          </w:p>
        </w:tc>
      </w:tr>
    </w:tbl>
    <w:p w:rsidR="00702373" w:rsidRPr="00702373" w:rsidRDefault="00702373" w:rsidP="00702373">
      <w:pPr>
        <w:pStyle w:val="formattext0"/>
        <w:spacing w:before="0" w:beforeAutospacing="0" w:after="0" w:afterAutospacing="0"/>
        <w:ind w:left="0" w:firstLine="567"/>
        <w:rPr>
          <w:sz w:val="18"/>
          <w:szCs w:val="18"/>
        </w:rPr>
      </w:pPr>
    </w:p>
    <w:p w:rsidR="00702373" w:rsidRPr="00702373" w:rsidRDefault="00702373" w:rsidP="00702373">
      <w:pPr>
        <w:pStyle w:val="formattext0"/>
        <w:spacing w:before="0" w:beforeAutospacing="0" w:after="0" w:afterAutospacing="0"/>
        <w:ind w:left="0" w:firstLine="567"/>
        <w:rPr>
          <w:sz w:val="18"/>
          <w:szCs w:val="18"/>
        </w:rPr>
      </w:pPr>
    </w:p>
    <w:p w:rsidR="00702373" w:rsidRPr="00745BCD" w:rsidRDefault="00745BCD" w:rsidP="00745BCD">
      <w:pPr>
        <w:pStyle w:val="formattext0"/>
        <w:spacing w:before="0" w:beforeAutospacing="0" w:after="0" w:afterAutospacing="0"/>
        <w:ind w:left="0" w:firstLine="567"/>
        <w:jc w:val="left"/>
        <w:rPr>
          <w:i/>
          <w:sz w:val="18"/>
          <w:szCs w:val="18"/>
        </w:rPr>
      </w:pPr>
      <w:r>
        <w:rPr>
          <w:i/>
          <w:sz w:val="18"/>
          <w:szCs w:val="18"/>
        </w:rPr>
        <w:t xml:space="preserve">                                           </w:t>
      </w:r>
      <w:proofErr w:type="spellStart"/>
      <w:r w:rsidR="00702373" w:rsidRPr="00745BCD">
        <w:rPr>
          <w:i/>
          <w:sz w:val="18"/>
          <w:szCs w:val="18"/>
        </w:rPr>
        <w:t>И.о</w:t>
      </w:r>
      <w:proofErr w:type="spellEnd"/>
      <w:r w:rsidR="00702373" w:rsidRPr="00745BCD">
        <w:rPr>
          <w:i/>
          <w:sz w:val="18"/>
          <w:szCs w:val="18"/>
        </w:rPr>
        <w:t xml:space="preserve">. начальника отдела градостроительства, </w:t>
      </w:r>
    </w:p>
    <w:p w:rsidR="00702373" w:rsidRPr="00745BCD" w:rsidRDefault="00702373" w:rsidP="00745BCD">
      <w:pPr>
        <w:pStyle w:val="formattext0"/>
        <w:spacing w:before="0" w:beforeAutospacing="0" w:after="0" w:afterAutospacing="0"/>
        <w:ind w:left="0" w:firstLine="567"/>
        <w:jc w:val="right"/>
        <w:rPr>
          <w:i/>
          <w:sz w:val="18"/>
          <w:szCs w:val="18"/>
        </w:rPr>
        <w:sectPr w:rsidR="00702373" w:rsidRPr="00745BCD" w:rsidSect="00702373">
          <w:pgSz w:w="11906" w:h="16838"/>
          <w:pgMar w:top="1134" w:right="567" w:bottom="1134" w:left="1701" w:header="709" w:footer="709" w:gutter="0"/>
          <w:cols w:space="708"/>
          <w:docGrid w:linePitch="360"/>
        </w:sectPr>
      </w:pPr>
      <w:r w:rsidRPr="00745BCD">
        <w:rPr>
          <w:i/>
          <w:sz w:val="18"/>
          <w:szCs w:val="18"/>
        </w:rPr>
        <w:t>земельных и имущественных отношений                                                               А.А. Кучеренко</w:t>
      </w:r>
    </w:p>
    <w:p w:rsidR="007E1C3E" w:rsidRPr="00702373" w:rsidRDefault="007E1C3E" w:rsidP="005070A3">
      <w:pPr>
        <w:ind w:left="0" w:firstLine="0"/>
        <w:rPr>
          <w:sz w:val="18"/>
          <w:szCs w:val="18"/>
        </w:rPr>
      </w:pPr>
    </w:p>
    <w:p w:rsidR="007D6C1F" w:rsidRPr="005070A3" w:rsidRDefault="007D6C1F" w:rsidP="007D6C1F">
      <w:pPr>
        <w:pStyle w:val="af9"/>
        <w:ind w:left="927" w:right="-11"/>
        <w:jc w:val="right"/>
        <w:rPr>
          <w:sz w:val="18"/>
          <w:szCs w:val="20"/>
        </w:rPr>
      </w:pPr>
      <w:r w:rsidRPr="005070A3">
        <w:rPr>
          <w:sz w:val="18"/>
          <w:szCs w:val="20"/>
        </w:rPr>
        <w:t>Приложение 2</w:t>
      </w:r>
    </w:p>
    <w:p w:rsidR="007D6C1F" w:rsidRPr="005070A3" w:rsidRDefault="007D6C1F" w:rsidP="007D6C1F">
      <w:pPr>
        <w:pStyle w:val="af9"/>
        <w:ind w:left="927" w:right="-11"/>
        <w:jc w:val="right"/>
        <w:rPr>
          <w:sz w:val="18"/>
          <w:szCs w:val="20"/>
        </w:rPr>
      </w:pPr>
      <w:r w:rsidRPr="005070A3">
        <w:rPr>
          <w:sz w:val="18"/>
          <w:szCs w:val="20"/>
        </w:rPr>
        <w:t>к муниципальной программе</w:t>
      </w:r>
    </w:p>
    <w:p w:rsidR="007D6C1F" w:rsidRPr="005070A3" w:rsidRDefault="007D6C1F" w:rsidP="005070A3">
      <w:pPr>
        <w:ind w:left="0" w:right="-11" w:firstLine="0"/>
        <w:rPr>
          <w:sz w:val="20"/>
          <w:szCs w:val="20"/>
        </w:rPr>
      </w:pPr>
    </w:p>
    <w:p w:rsidR="007D6C1F" w:rsidRPr="007D6C1F" w:rsidRDefault="007D6C1F" w:rsidP="007D6C1F">
      <w:pPr>
        <w:pStyle w:val="af9"/>
        <w:ind w:left="0" w:right="-11" w:firstLine="709"/>
        <w:jc w:val="center"/>
        <w:rPr>
          <w:b/>
          <w:sz w:val="18"/>
          <w:szCs w:val="18"/>
        </w:rPr>
      </w:pPr>
      <w:r w:rsidRPr="007D6C1F">
        <w:rPr>
          <w:b/>
          <w:sz w:val="18"/>
          <w:szCs w:val="18"/>
        </w:rPr>
        <w:t>План реализации мероприятий по переселению граждан из аварийного жилищного фонда, признанного таковым до 1 января 2017 года, по способам переселения</w:t>
      </w:r>
    </w:p>
    <w:p w:rsidR="007D6C1F" w:rsidRPr="007D6C1F" w:rsidRDefault="007D6C1F" w:rsidP="007D6C1F">
      <w:pPr>
        <w:pStyle w:val="af9"/>
        <w:ind w:left="0" w:right="-11" w:firstLine="709"/>
        <w:jc w:val="center"/>
        <w:rPr>
          <w:b/>
          <w:sz w:val="18"/>
          <w:szCs w:val="18"/>
        </w:rPr>
      </w:pPr>
    </w:p>
    <w:tbl>
      <w:tblPr>
        <w:tblStyle w:val="aa"/>
        <w:tblW w:w="0" w:type="auto"/>
        <w:tblLayout w:type="fixed"/>
        <w:tblLook w:val="04A0" w:firstRow="1" w:lastRow="0" w:firstColumn="1" w:lastColumn="0" w:noHBand="0" w:noVBand="1"/>
      </w:tblPr>
      <w:tblGrid>
        <w:gridCol w:w="468"/>
        <w:gridCol w:w="1483"/>
        <w:gridCol w:w="1155"/>
        <w:gridCol w:w="1165"/>
        <w:gridCol w:w="1366"/>
        <w:gridCol w:w="1134"/>
        <w:gridCol w:w="1525"/>
        <w:gridCol w:w="1276"/>
      </w:tblGrid>
      <w:tr w:rsidR="007D6C1F" w:rsidRPr="007D6C1F" w:rsidTr="005070A3">
        <w:trPr>
          <w:trHeight w:val="414"/>
        </w:trPr>
        <w:tc>
          <w:tcPr>
            <w:tcW w:w="468" w:type="dxa"/>
            <w:vMerge w:val="restart"/>
          </w:tcPr>
          <w:p w:rsidR="007D6C1F" w:rsidRPr="007D6C1F" w:rsidRDefault="007D6C1F" w:rsidP="005070A3">
            <w:pPr>
              <w:pStyle w:val="af9"/>
              <w:ind w:left="0" w:firstLine="0"/>
              <w:jc w:val="center"/>
              <w:rPr>
                <w:sz w:val="18"/>
                <w:szCs w:val="18"/>
              </w:rPr>
            </w:pPr>
            <w:r w:rsidRPr="007D6C1F">
              <w:rPr>
                <w:sz w:val="18"/>
                <w:szCs w:val="18"/>
              </w:rPr>
              <w:t xml:space="preserve">№ </w:t>
            </w:r>
            <w:proofErr w:type="gramStart"/>
            <w:r w:rsidRPr="007D6C1F">
              <w:rPr>
                <w:sz w:val="18"/>
                <w:szCs w:val="18"/>
              </w:rPr>
              <w:t>п</w:t>
            </w:r>
            <w:proofErr w:type="gramEnd"/>
            <w:r w:rsidRPr="007D6C1F">
              <w:rPr>
                <w:sz w:val="18"/>
                <w:szCs w:val="18"/>
              </w:rPr>
              <w:t xml:space="preserve">/п </w:t>
            </w:r>
          </w:p>
        </w:tc>
        <w:tc>
          <w:tcPr>
            <w:tcW w:w="1483" w:type="dxa"/>
            <w:vMerge w:val="restart"/>
          </w:tcPr>
          <w:p w:rsidR="007D6C1F" w:rsidRPr="007D6C1F" w:rsidRDefault="007D6C1F" w:rsidP="005070A3">
            <w:pPr>
              <w:pStyle w:val="af9"/>
              <w:ind w:left="0" w:firstLine="0"/>
              <w:jc w:val="center"/>
              <w:rPr>
                <w:sz w:val="18"/>
                <w:szCs w:val="18"/>
              </w:rPr>
            </w:pPr>
            <w:r w:rsidRPr="007D6C1F">
              <w:rPr>
                <w:sz w:val="18"/>
                <w:szCs w:val="18"/>
              </w:rPr>
              <w:t xml:space="preserve">Муниципальное образование </w:t>
            </w:r>
          </w:p>
        </w:tc>
        <w:tc>
          <w:tcPr>
            <w:tcW w:w="1155" w:type="dxa"/>
            <w:vMerge w:val="restart"/>
          </w:tcPr>
          <w:p w:rsidR="007D6C1F" w:rsidRPr="007D6C1F" w:rsidRDefault="007D6C1F" w:rsidP="005070A3">
            <w:pPr>
              <w:pStyle w:val="af9"/>
              <w:ind w:left="0" w:firstLine="0"/>
              <w:jc w:val="center"/>
              <w:rPr>
                <w:sz w:val="18"/>
                <w:szCs w:val="18"/>
              </w:rPr>
            </w:pPr>
            <w:r w:rsidRPr="007D6C1F">
              <w:rPr>
                <w:sz w:val="18"/>
                <w:szCs w:val="18"/>
              </w:rPr>
              <w:t>Всего расселяемая площадь жилых помещений</w:t>
            </w:r>
          </w:p>
        </w:tc>
        <w:tc>
          <w:tcPr>
            <w:tcW w:w="3665" w:type="dxa"/>
            <w:gridSpan w:val="3"/>
          </w:tcPr>
          <w:p w:rsidR="007D6C1F" w:rsidRPr="007D6C1F" w:rsidRDefault="007D6C1F" w:rsidP="005070A3">
            <w:pPr>
              <w:pStyle w:val="af9"/>
              <w:ind w:left="0" w:firstLine="0"/>
              <w:jc w:val="center"/>
              <w:rPr>
                <w:sz w:val="18"/>
                <w:szCs w:val="18"/>
              </w:rPr>
            </w:pPr>
            <w:r w:rsidRPr="007D6C1F">
              <w:rPr>
                <w:sz w:val="18"/>
                <w:szCs w:val="18"/>
              </w:rPr>
              <w:t>Всего</w:t>
            </w:r>
          </w:p>
        </w:tc>
        <w:tc>
          <w:tcPr>
            <w:tcW w:w="2801" w:type="dxa"/>
            <w:gridSpan w:val="2"/>
          </w:tcPr>
          <w:p w:rsidR="007D6C1F" w:rsidRPr="007D6C1F" w:rsidRDefault="007D6C1F" w:rsidP="005070A3">
            <w:pPr>
              <w:pStyle w:val="af9"/>
              <w:ind w:left="0" w:firstLine="0"/>
              <w:jc w:val="center"/>
              <w:rPr>
                <w:sz w:val="18"/>
                <w:szCs w:val="18"/>
              </w:rPr>
            </w:pPr>
            <w:proofErr w:type="gramStart"/>
            <w:r w:rsidRPr="007D6C1F">
              <w:rPr>
                <w:sz w:val="18"/>
                <w:szCs w:val="18"/>
              </w:rPr>
              <w:t>Способы переселения (заключение муниципальных контрактов (договоров) на приобретение жилых помещений для переселения граждан из аварийного жилищного фонда, в соответствии с Федеральным законом  от 5 апреля 2013 № 44-ФЗ «О контрактной системе в сфере закупок товаров, работ, услуг для обеспечения государственных и муниципальных нужд», а также заключение соглашений с собственниками жилых помещений аварийного жилищного фонда о предоставлении выплат лицам, в чьей собственности</w:t>
            </w:r>
            <w:proofErr w:type="gramEnd"/>
            <w:r w:rsidRPr="007D6C1F">
              <w:rPr>
                <w:sz w:val="18"/>
                <w:szCs w:val="18"/>
              </w:rPr>
              <w:t xml:space="preserve"> находятся жилые помещения, входящие в аварийный жилищный фонд, возмещения за изымаемые жилые помещения в соответствии со статьей 32 Жилищного кодекса Российской Федерации)</w:t>
            </w:r>
          </w:p>
        </w:tc>
      </w:tr>
      <w:tr w:rsidR="007D6C1F" w:rsidRPr="007D6C1F" w:rsidTr="005070A3">
        <w:trPr>
          <w:trHeight w:val="413"/>
        </w:trPr>
        <w:tc>
          <w:tcPr>
            <w:tcW w:w="468" w:type="dxa"/>
            <w:vMerge/>
          </w:tcPr>
          <w:p w:rsidR="007D6C1F" w:rsidRPr="007D6C1F" w:rsidRDefault="007D6C1F" w:rsidP="005070A3">
            <w:pPr>
              <w:pStyle w:val="af9"/>
              <w:ind w:left="0" w:firstLine="0"/>
              <w:jc w:val="center"/>
              <w:rPr>
                <w:sz w:val="18"/>
                <w:szCs w:val="18"/>
              </w:rPr>
            </w:pPr>
          </w:p>
        </w:tc>
        <w:tc>
          <w:tcPr>
            <w:tcW w:w="1483" w:type="dxa"/>
            <w:vMerge/>
          </w:tcPr>
          <w:p w:rsidR="007D6C1F" w:rsidRPr="007D6C1F" w:rsidRDefault="007D6C1F" w:rsidP="005070A3">
            <w:pPr>
              <w:pStyle w:val="af9"/>
              <w:ind w:left="0" w:firstLine="0"/>
              <w:jc w:val="center"/>
              <w:rPr>
                <w:sz w:val="18"/>
                <w:szCs w:val="18"/>
              </w:rPr>
            </w:pPr>
          </w:p>
        </w:tc>
        <w:tc>
          <w:tcPr>
            <w:tcW w:w="1155" w:type="dxa"/>
            <w:vMerge/>
          </w:tcPr>
          <w:p w:rsidR="007D6C1F" w:rsidRPr="007D6C1F" w:rsidRDefault="007D6C1F" w:rsidP="005070A3">
            <w:pPr>
              <w:pStyle w:val="af9"/>
              <w:ind w:left="0" w:firstLine="0"/>
              <w:jc w:val="center"/>
              <w:rPr>
                <w:sz w:val="18"/>
                <w:szCs w:val="18"/>
              </w:rPr>
            </w:pPr>
          </w:p>
        </w:tc>
        <w:tc>
          <w:tcPr>
            <w:tcW w:w="1165" w:type="dxa"/>
          </w:tcPr>
          <w:p w:rsidR="007D6C1F" w:rsidRPr="007D6C1F" w:rsidRDefault="007D6C1F" w:rsidP="005070A3">
            <w:pPr>
              <w:pStyle w:val="af9"/>
              <w:ind w:left="0" w:firstLine="0"/>
              <w:jc w:val="center"/>
              <w:rPr>
                <w:sz w:val="18"/>
                <w:szCs w:val="18"/>
              </w:rPr>
            </w:pPr>
            <w:r w:rsidRPr="007D6C1F">
              <w:rPr>
                <w:sz w:val="18"/>
                <w:szCs w:val="18"/>
              </w:rPr>
              <w:t xml:space="preserve">Расселяемая площадь, кв. м. </w:t>
            </w:r>
          </w:p>
        </w:tc>
        <w:tc>
          <w:tcPr>
            <w:tcW w:w="1366" w:type="dxa"/>
          </w:tcPr>
          <w:p w:rsidR="007D6C1F" w:rsidRPr="007D6C1F" w:rsidRDefault="007D6C1F" w:rsidP="005070A3">
            <w:pPr>
              <w:pStyle w:val="af9"/>
              <w:ind w:left="0" w:firstLine="0"/>
              <w:jc w:val="center"/>
              <w:rPr>
                <w:sz w:val="18"/>
                <w:szCs w:val="18"/>
              </w:rPr>
            </w:pPr>
            <w:r w:rsidRPr="007D6C1F">
              <w:rPr>
                <w:sz w:val="18"/>
                <w:szCs w:val="18"/>
              </w:rPr>
              <w:t xml:space="preserve">Приобретаемая площадь, кв. м. </w:t>
            </w:r>
          </w:p>
        </w:tc>
        <w:tc>
          <w:tcPr>
            <w:tcW w:w="1134" w:type="dxa"/>
          </w:tcPr>
          <w:p w:rsidR="007D6C1F" w:rsidRPr="007D6C1F" w:rsidRDefault="007D6C1F" w:rsidP="005070A3">
            <w:pPr>
              <w:pStyle w:val="af9"/>
              <w:ind w:left="0" w:firstLine="0"/>
              <w:jc w:val="center"/>
              <w:rPr>
                <w:sz w:val="18"/>
                <w:szCs w:val="18"/>
              </w:rPr>
            </w:pPr>
            <w:r w:rsidRPr="007D6C1F">
              <w:rPr>
                <w:sz w:val="18"/>
                <w:szCs w:val="18"/>
              </w:rPr>
              <w:t xml:space="preserve">Стоимость, руб. </w:t>
            </w:r>
          </w:p>
        </w:tc>
        <w:tc>
          <w:tcPr>
            <w:tcW w:w="1525" w:type="dxa"/>
          </w:tcPr>
          <w:p w:rsidR="007D6C1F" w:rsidRPr="007D6C1F" w:rsidRDefault="007D6C1F" w:rsidP="005070A3">
            <w:pPr>
              <w:pStyle w:val="af9"/>
              <w:ind w:left="0" w:firstLine="0"/>
              <w:jc w:val="center"/>
              <w:rPr>
                <w:sz w:val="18"/>
                <w:szCs w:val="18"/>
              </w:rPr>
            </w:pPr>
            <w:r w:rsidRPr="007D6C1F">
              <w:rPr>
                <w:sz w:val="18"/>
                <w:szCs w:val="18"/>
              </w:rPr>
              <w:t>Площадь, кв. м.</w:t>
            </w:r>
          </w:p>
        </w:tc>
        <w:tc>
          <w:tcPr>
            <w:tcW w:w="1276" w:type="dxa"/>
          </w:tcPr>
          <w:p w:rsidR="007D6C1F" w:rsidRPr="007D6C1F" w:rsidRDefault="007D6C1F" w:rsidP="005070A3">
            <w:pPr>
              <w:pStyle w:val="af9"/>
              <w:ind w:left="0" w:firstLine="0"/>
              <w:jc w:val="center"/>
              <w:rPr>
                <w:sz w:val="18"/>
                <w:szCs w:val="18"/>
              </w:rPr>
            </w:pPr>
            <w:r w:rsidRPr="007D6C1F">
              <w:rPr>
                <w:sz w:val="18"/>
                <w:szCs w:val="18"/>
              </w:rPr>
              <w:t xml:space="preserve">Стоимость, руб. </w:t>
            </w:r>
          </w:p>
        </w:tc>
      </w:tr>
      <w:tr w:rsidR="007D6C1F" w:rsidRPr="007D6C1F" w:rsidTr="005070A3">
        <w:tc>
          <w:tcPr>
            <w:tcW w:w="468" w:type="dxa"/>
          </w:tcPr>
          <w:p w:rsidR="007D6C1F" w:rsidRPr="007D6C1F" w:rsidRDefault="007D6C1F" w:rsidP="005070A3">
            <w:pPr>
              <w:pStyle w:val="af9"/>
              <w:ind w:left="0" w:firstLine="0"/>
              <w:jc w:val="center"/>
              <w:rPr>
                <w:sz w:val="18"/>
                <w:szCs w:val="18"/>
              </w:rPr>
            </w:pPr>
            <w:r w:rsidRPr="007D6C1F">
              <w:rPr>
                <w:sz w:val="18"/>
                <w:szCs w:val="18"/>
              </w:rPr>
              <w:t>1</w:t>
            </w:r>
          </w:p>
        </w:tc>
        <w:tc>
          <w:tcPr>
            <w:tcW w:w="1483" w:type="dxa"/>
          </w:tcPr>
          <w:p w:rsidR="007D6C1F" w:rsidRPr="007D6C1F" w:rsidRDefault="007D6C1F" w:rsidP="005070A3">
            <w:pPr>
              <w:pStyle w:val="af9"/>
              <w:ind w:left="0" w:firstLine="0"/>
              <w:jc w:val="center"/>
              <w:rPr>
                <w:sz w:val="18"/>
                <w:szCs w:val="18"/>
              </w:rPr>
            </w:pPr>
            <w:proofErr w:type="spellStart"/>
            <w:r w:rsidRPr="007D6C1F">
              <w:rPr>
                <w:sz w:val="18"/>
                <w:szCs w:val="18"/>
              </w:rPr>
              <w:t>Хомутовское</w:t>
            </w:r>
            <w:proofErr w:type="spellEnd"/>
            <w:r w:rsidRPr="007D6C1F">
              <w:rPr>
                <w:sz w:val="18"/>
                <w:szCs w:val="18"/>
              </w:rPr>
              <w:t xml:space="preserve"> муниципальное образование</w:t>
            </w:r>
          </w:p>
        </w:tc>
        <w:tc>
          <w:tcPr>
            <w:tcW w:w="1155" w:type="dxa"/>
          </w:tcPr>
          <w:p w:rsidR="007D6C1F" w:rsidRPr="007D6C1F" w:rsidRDefault="007D6C1F" w:rsidP="005070A3">
            <w:pPr>
              <w:pStyle w:val="af9"/>
              <w:ind w:left="0" w:firstLine="0"/>
              <w:jc w:val="center"/>
              <w:rPr>
                <w:sz w:val="18"/>
                <w:szCs w:val="18"/>
              </w:rPr>
            </w:pPr>
            <w:r w:rsidRPr="007D6C1F">
              <w:rPr>
                <w:sz w:val="18"/>
                <w:szCs w:val="18"/>
              </w:rPr>
              <w:t>62,3</w:t>
            </w:r>
          </w:p>
        </w:tc>
        <w:tc>
          <w:tcPr>
            <w:tcW w:w="1165" w:type="dxa"/>
          </w:tcPr>
          <w:p w:rsidR="007D6C1F" w:rsidRPr="007D6C1F" w:rsidRDefault="007D6C1F" w:rsidP="005070A3">
            <w:pPr>
              <w:ind w:left="0" w:firstLine="0"/>
              <w:jc w:val="center"/>
              <w:rPr>
                <w:sz w:val="18"/>
                <w:szCs w:val="18"/>
              </w:rPr>
            </w:pPr>
            <w:r w:rsidRPr="007D6C1F">
              <w:rPr>
                <w:sz w:val="18"/>
                <w:szCs w:val="18"/>
              </w:rPr>
              <w:t>62,3</w:t>
            </w:r>
          </w:p>
        </w:tc>
        <w:tc>
          <w:tcPr>
            <w:tcW w:w="1366" w:type="dxa"/>
          </w:tcPr>
          <w:p w:rsidR="007D6C1F" w:rsidRPr="007D6C1F" w:rsidRDefault="007D6C1F" w:rsidP="005070A3">
            <w:pPr>
              <w:ind w:left="0" w:firstLine="0"/>
              <w:jc w:val="center"/>
              <w:rPr>
                <w:sz w:val="18"/>
                <w:szCs w:val="18"/>
              </w:rPr>
            </w:pPr>
            <w:r w:rsidRPr="007D6C1F">
              <w:rPr>
                <w:sz w:val="18"/>
                <w:szCs w:val="18"/>
              </w:rPr>
              <w:t>62,3</w:t>
            </w:r>
          </w:p>
        </w:tc>
        <w:tc>
          <w:tcPr>
            <w:tcW w:w="1134" w:type="dxa"/>
          </w:tcPr>
          <w:p w:rsidR="007D6C1F" w:rsidRPr="007D6C1F" w:rsidRDefault="007D6C1F" w:rsidP="005070A3">
            <w:pPr>
              <w:pStyle w:val="af9"/>
              <w:ind w:left="0" w:firstLine="0"/>
              <w:jc w:val="center"/>
              <w:rPr>
                <w:sz w:val="18"/>
                <w:szCs w:val="18"/>
              </w:rPr>
            </w:pPr>
            <w:r w:rsidRPr="007D6C1F">
              <w:rPr>
                <w:sz w:val="18"/>
                <w:szCs w:val="18"/>
              </w:rPr>
              <w:t>3 301 427,00</w:t>
            </w:r>
          </w:p>
        </w:tc>
        <w:tc>
          <w:tcPr>
            <w:tcW w:w="1525" w:type="dxa"/>
          </w:tcPr>
          <w:p w:rsidR="007D6C1F" w:rsidRPr="007D6C1F" w:rsidRDefault="007D6C1F" w:rsidP="005070A3">
            <w:pPr>
              <w:pStyle w:val="af9"/>
              <w:ind w:left="0" w:firstLine="0"/>
              <w:jc w:val="center"/>
              <w:rPr>
                <w:sz w:val="18"/>
                <w:szCs w:val="18"/>
              </w:rPr>
            </w:pPr>
            <w:r w:rsidRPr="007D6C1F">
              <w:rPr>
                <w:sz w:val="18"/>
                <w:szCs w:val="18"/>
              </w:rPr>
              <w:t>62,3</w:t>
            </w:r>
          </w:p>
        </w:tc>
        <w:tc>
          <w:tcPr>
            <w:tcW w:w="1276" w:type="dxa"/>
          </w:tcPr>
          <w:p w:rsidR="007D6C1F" w:rsidRPr="007D6C1F" w:rsidRDefault="007D6C1F" w:rsidP="005070A3">
            <w:pPr>
              <w:pStyle w:val="af9"/>
              <w:ind w:left="0" w:firstLine="0"/>
              <w:jc w:val="center"/>
              <w:rPr>
                <w:sz w:val="18"/>
                <w:szCs w:val="18"/>
              </w:rPr>
            </w:pPr>
            <w:r w:rsidRPr="007D6C1F">
              <w:rPr>
                <w:sz w:val="18"/>
                <w:szCs w:val="18"/>
              </w:rPr>
              <w:t>3 301 427,00</w:t>
            </w:r>
          </w:p>
        </w:tc>
      </w:tr>
    </w:tbl>
    <w:p w:rsidR="007D6C1F" w:rsidRPr="007D6C1F" w:rsidRDefault="007D6C1F" w:rsidP="005070A3">
      <w:pPr>
        <w:pStyle w:val="af9"/>
        <w:ind w:left="0" w:firstLine="0"/>
        <w:jc w:val="center"/>
        <w:rPr>
          <w:b/>
          <w:sz w:val="18"/>
          <w:szCs w:val="18"/>
        </w:rPr>
      </w:pPr>
      <w:r w:rsidRPr="007D6C1F">
        <w:rPr>
          <w:b/>
          <w:sz w:val="18"/>
          <w:szCs w:val="18"/>
        </w:rPr>
        <w:t xml:space="preserve"> </w:t>
      </w:r>
    </w:p>
    <w:p w:rsidR="007D6C1F" w:rsidRPr="00DA62FE" w:rsidRDefault="007D6C1F" w:rsidP="00426614">
      <w:pPr>
        <w:pStyle w:val="af9"/>
        <w:ind w:left="0" w:firstLine="0"/>
        <w:jc w:val="right"/>
        <w:rPr>
          <w:i/>
          <w:sz w:val="18"/>
          <w:szCs w:val="18"/>
        </w:rPr>
      </w:pPr>
    </w:p>
    <w:p w:rsidR="007D6C1F" w:rsidRPr="00DA62FE" w:rsidRDefault="007D6C1F" w:rsidP="00426614">
      <w:pPr>
        <w:pStyle w:val="af9"/>
        <w:ind w:left="0" w:firstLine="0"/>
        <w:jc w:val="right"/>
        <w:rPr>
          <w:i/>
          <w:sz w:val="18"/>
          <w:szCs w:val="18"/>
        </w:rPr>
      </w:pPr>
      <w:r w:rsidRPr="00DA62FE">
        <w:rPr>
          <w:i/>
          <w:sz w:val="18"/>
          <w:szCs w:val="18"/>
        </w:rPr>
        <w:t>Начальник экономичес</w:t>
      </w:r>
      <w:r w:rsidR="00DA62FE" w:rsidRPr="00DA62FE">
        <w:rPr>
          <w:i/>
          <w:sz w:val="18"/>
          <w:szCs w:val="18"/>
        </w:rPr>
        <w:t xml:space="preserve">кого отдела            </w:t>
      </w:r>
      <w:r w:rsidRPr="00DA62FE">
        <w:rPr>
          <w:i/>
          <w:sz w:val="18"/>
          <w:szCs w:val="18"/>
        </w:rPr>
        <w:t xml:space="preserve">                        Е.Н. Дубровина </w:t>
      </w:r>
    </w:p>
    <w:p w:rsidR="007D6C1F" w:rsidRPr="007D6C1F" w:rsidRDefault="007D6C1F" w:rsidP="005070A3">
      <w:pPr>
        <w:pStyle w:val="af9"/>
        <w:ind w:left="0" w:firstLine="0"/>
        <w:jc w:val="center"/>
        <w:rPr>
          <w:b/>
          <w:sz w:val="18"/>
          <w:szCs w:val="18"/>
        </w:rPr>
      </w:pPr>
    </w:p>
    <w:p w:rsidR="003C264E" w:rsidRDefault="003C264E" w:rsidP="00DA62FE">
      <w:pPr>
        <w:pStyle w:val="af9"/>
        <w:ind w:left="0" w:firstLine="0"/>
        <w:rPr>
          <w:b/>
          <w:sz w:val="18"/>
          <w:szCs w:val="18"/>
        </w:rPr>
        <w:sectPr w:rsidR="003C264E" w:rsidSect="00725780">
          <w:pgSz w:w="11906" w:h="16838"/>
          <w:pgMar w:top="993" w:right="849" w:bottom="1276" w:left="1701" w:header="708" w:footer="708" w:gutter="0"/>
          <w:cols w:space="708"/>
          <w:docGrid w:linePitch="360"/>
        </w:sectPr>
      </w:pPr>
    </w:p>
    <w:p w:rsidR="003C264E" w:rsidRDefault="003C264E" w:rsidP="00DA62FE">
      <w:pPr>
        <w:pStyle w:val="af9"/>
        <w:ind w:left="0" w:firstLine="0"/>
        <w:rPr>
          <w:b/>
          <w:sz w:val="18"/>
          <w:szCs w:val="18"/>
        </w:rPr>
        <w:sectPr w:rsidR="003C264E" w:rsidSect="003C264E">
          <w:type w:val="continuous"/>
          <w:pgSz w:w="11906" w:h="16838"/>
          <w:pgMar w:top="993" w:right="849" w:bottom="1276" w:left="1701" w:header="708" w:footer="708" w:gutter="0"/>
          <w:cols w:space="708"/>
          <w:docGrid w:linePitch="360"/>
        </w:sectPr>
      </w:pPr>
    </w:p>
    <w:p w:rsidR="007D6C1F" w:rsidRPr="007D6C1F" w:rsidRDefault="007D6C1F" w:rsidP="00DA62FE">
      <w:pPr>
        <w:pStyle w:val="af9"/>
        <w:ind w:left="0" w:firstLine="0"/>
        <w:rPr>
          <w:b/>
          <w:sz w:val="18"/>
          <w:szCs w:val="18"/>
        </w:rPr>
      </w:pPr>
    </w:p>
    <w:p w:rsidR="007D6C1F" w:rsidRPr="007D6C1F" w:rsidRDefault="007D6C1F" w:rsidP="005070A3">
      <w:pPr>
        <w:pStyle w:val="af9"/>
        <w:ind w:left="0" w:firstLine="0"/>
        <w:jc w:val="right"/>
        <w:rPr>
          <w:sz w:val="18"/>
          <w:szCs w:val="18"/>
        </w:rPr>
      </w:pPr>
      <w:r w:rsidRPr="007D6C1F">
        <w:rPr>
          <w:sz w:val="18"/>
          <w:szCs w:val="18"/>
        </w:rPr>
        <w:t>Приложение 3</w:t>
      </w:r>
    </w:p>
    <w:p w:rsidR="007D6C1F" w:rsidRPr="007D6C1F" w:rsidRDefault="007D6C1F" w:rsidP="005070A3">
      <w:pPr>
        <w:pStyle w:val="af9"/>
        <w:ind w:left="0" w:firstLine="0"/>
        <w:jc w:val="right"/>
        <w:rPr>
          <w:sz w:val="18"/>
          <w:szCs w:val="18"/>
        </w:rPr>
      </w:pPr>
      <w:r w:rsidRPr="007D6C1F">
        <w:rPr>
          <w:sz w:val="18"/>
          <w:szCs w:val="18"/>
        </w:rPr>
        <w:t>к муниципальной программе</w:t>
      </w:r>
    </w:p>
    <w:p w:rsidR="007D6C1F" w:rsidRPr="007D6C1F" w:rsidRDefault="007D6C1F" w:rsidP="005070A3">
      <w:pPr>
        <w:pStyle w:val="af9"/>
        <w:ind w:left="0" w:firstLine="0"/>
        <w:jc w:val="right"/>
        <w:rPr>
          <w:sz w:val="18"/>
          <w:szCs w:val="18"/>
        </w:rPr>
      </w:pPr>
    </w:p>
    <w:p w:rsidR="007D6C1F" w:rsidRPr="007D6C1F" w:rsidRDefault="007D6C1F" w:rsidP="005070A3">
      <w:pPr>
        <w:pStyle w:val="af9"/>
        <w:ind w:left="0" w:firstLine="0"/>
        <w:jc w:val="right"/>
        <w:rPr>
          <w:sz w:val="18"/>
          <w:szCs w:val="18"/>
        </w:rPr>
      </w:pPr>
    </w:p>
    <w:p w:rsidR="007D6C1F" w:rsidRPr="007D6C1F" w:rsidRDefault="007D6C1F" w:rsidP="005070A3">
      <w:pPr>
        <w:pStyle w:val="af9"/>
        <w:ind w:left="0" w:firstLine="0"/>
        <w:jc w:val="center"/>
        <w:rPr>
          <w:b/>
          <w:sz w:val="18"/>
          <w:szCs w:val="18"/>
        </w:rPr>
      </w:pPr>
      <w:r w:rsidRPr="007D6C1F">
        <w:rPr>
          <w:b/>
          <w:sz w:val="18"/>
          <w:szCs w:val="18"/>
        </w:rPr>
        <w:t>План мероприятий по переселению граждан из аварийного жилищного фонда, признанного таковым до 1 января 2017 года</w:t>
      </w:r>
    </w:p>
    <w:p w:rsidR="007D6C1F" w:rsidRPr="007D6C1F" w:rsidRDefault="007D6C1F" w:rsidP="005070A3">
      <w:pPr>
        <w:pStyle w:val="af9"/>
        <w:ind w:left="0" w:firstLine="0"/>
        <w:jc w:val="center"/>
        <w:rPr>
          <w:b/>
          <w:sz w:val="18"/>
          <w:szCs w:val="18"/>
        </w:rPr>
      </w:pPr>
    </w:p>
    <w:tbl>
      <w:tblPr>
        <w:tblStyle w:val="aa"/>
        <w:tblW w:w="14902" w:type="dxa"/>
        <w:tblLayout w:type="fixed"/>
        <w:tblLook w:val="04A0" w:firstRow="1" w:lastRow="0" w:firstColumn="1" w:lastColumn="0" w:noHBand="0" w:noVBand="1"/>
      </w:tblPr>
      <w:tblGrid>
        <w:gridCol w:w="534"/>
        <w:gridCol w:w="1417"/>
        <w:gridCol w:w="1134"/>
        <w:gridCol w:w="709"/>
        <w:gridCol w:w="1134"/>
        <w:gridCol w:w="1156"/>
        <w:gridCol w:w="828"/>
        <w:gridCol w:w="993"/>
        <w:gridCol w:w="1134"/>
        <w:gridCol w:w="850"/>
        <w:gridCol w:w="2179"/>
        <w:gridCol w:w="1417"/>
        <w:gridCol w:w="1417"/>
      </w:tblGrid>
      <w:tr w:rsidR="007D6C1F" w:rsidRPr="007D6C1F" w:rsidTr="00DA62FE">
        <w:trPr>
          <w:trHeight w:val="328"/>
        </w:trPr>
        <w:tc>
          <w:tcPr>
            <w:tcW w:w="534" w:type="dxa"/>
            <w:vMerge w:val="restart"/>
          </w:tcPr>
          <w:p w:rsidR="007D6C1F" w:rsidRPr="007D6C1F" w:rsidRDefault="007D6C1F" w:rsidP="005070A3">
            <w:pPr>
              <w:pStyle w:val="af9"/>
              <w:ind w:left="0" w:firstLine="0"/>
              <w:jc w:val="center"/>
              <w:rPr>
                <w:sz w:val="18"/>
                <w:szCs w:val="18"/>
              </w:rPr>
            </w:pPr>
            <w:r w:rsidRPr="007D6C1F">
              <w:rPr>
                <w:sz w:val="18"/>
                <w:szCs w:val="18"/>
              </w:rPr>
              <w:t xml:space="preserve">№ </w:t>
            </w:r>
            <w:proofErr w:type="gramStart"/>
            <w:r w:rsidRPr="007D6C1F">
              <w:rPr>
                <w:sz w:val="18"/>
                <w:szCs w:val="18"/>
              </w:rPr>
              <w:t>п</w:t>
            </w:r>
            <w:proofErr w:type="gramEnd"/>
            <w:r w:rsidRPr="007D6C1F">
              <w:rPr>
                <w:sz w:val="18"/>
                <w:szCs w:val="18"/>
              </w:rPr>
              <w:t xml:space="preserve">/п </w:t>
            </w:r>
          </w:p>
        </w:tc>
        <w:tc>
          <w:tcPr>
            <w:tcW w:w="1417" w:type="dxa"/>
            <w:vMerge w:val="restart"/>
          </w:tcPr>
          <w:p w:rsidR="007D6C1F" w:rsidRPr="007D6C1F" w:rsidRDefault="007D6C1F" w:rsidP="005070A3">
            <w:pPr>
              <w:pStyle w:val="af9"/>
              <w:ind w:left="0" w:firstLine="0"/>
              <w:jc w:val="center"/>
              <w:rPr>
                <w:sz w:val="18"/>
                <w:szCs w:val="18"/>
              </w:rPr>
            </w:pPr>
            <w:r w:rsidRPr="007D6C1F">
              <w:rPr>
                <w:sz w:val="18"/>
                <w:szCs w:val="18"/>
              </w:rPr>
              <w:t xml:space="preserve">Муниципальное образование </w:t>
            </w:r>
          </w:p>
        </w:tc>
        <w:tc>
          <w:tcPr>
            <w:tcW w:w="1134" w:type="dxa"/>
            <w:vMerge w:val="restart"/>
          </w:tcPr>
          <w:p w:rsidR="007D6C1F" w:rsidRPr="007D6C1F" w:rsidRDefault="007D6C1F" w:rsidP="005070A3">
            <w:pPr>
              <w:pStyle w:val="af9"/>
              <w:ind w:left="0" w:firstLine="0"/>
              <w:jc w:val="center"/>
              <w:rPr>
                <w:sz w:val="18"/>
                <w:szCs w:val="18"/>
              </w:rPr>
            </w:pPr>
            <w:r w:rsidRPr="007D6C1F">
              <w:rPr>
                <w:sz w:val="18"/>
                <w:szCs w:val="18"/>
              </w:rPr>
              <w:t xml:space="preserve">Число жителей, планируемых к переселению, чел.  </w:t>
            </w:r>
          </w:p>
        </w:tc>
        <w:tc>
          <w:tcPr>
            <w:tcW w:w="2999" w:type="dxa"/>
            <w:gridSpan w:val="3"/>
          </w:tcPr>
          <w:p w:rsidR="007D6C1F" w:rsidRPr="007D6C1F" w:rsidRDefault="007D6C1F" w:rsidP="005070A3">
            <w:pPr>
              <w:pStyle w:val="af9"/>
              <w:ind w:left="0" w:firstLine="0"/>
              <w:jc w:val="center"/>
              <w:rPr>
                <w:sz w:val="18"/>
                <w:szCs w:val="18"/>
              </w:rPr>
            </w:pPr>
            <w:r w:rsidRPr="007D6C1F">
              <w:rPr>
                <w:sz w:val="18"/>
                <w:szCs w:val="18"/>
              </w:rPr>
              <w:t xml:space="preserve">Количество расселяемых жилых помещений </w:t>
            </w:r>
          </w:p>
        </w:tc>
        <w:tc>
          <w:tcPr>
            <w:tcW w:w="2955" w:type="dxa"/>
            <w:gridSpan w:val="3"/>
          </w:tcPr>
          <w:p w:rsidR="007D6C1F" w:rsidRPr="007D6C1F" w:rsidRDefault="007D6C1F" w:rsidP="005070A3">
            <w:pPr>
              <w:pStyle w:val="af9"/>
              <w:ind w:left="0" w:firstLine="0"/>
              <w:jc w:val="center"/>
              <w:rPr>
                <w:sz w:val="18"/>
                <w:szCs w:val="18"/>
              </w:rPr>
            </w:pPr>
            <w:r w:rsidRPr="007D6C1F">
              <w:rPr>
                <w:sz w:val="18"/>
                <w:szCs w:val="18"/>
              </w:rPr>
              <w:t xml:space="preserve">Расселяемая площадь жилых помещений </w:t>
            </w:r>
          </w:p>
        </w:tc>
        <w:tc>
          <w:tcPr>
            <w:tcW w:w="5863" w:type="dxa"/>
            <w:gridSpan w:val="4"/>
          </w:tcPr>
          <w:p w:rsidR="007D6C1F" w:rsidRPr="007D6C1F" w:rsidRDefault="007D6C1F" w:rsidP="005070A3">
            <w:pPr>
              <w:pStyle w:val="af9"/>
              <w:ind w:left="0" w:firstLine="0"/>
              <w:jc w:val="center"/>
              <w:rPr>
                <w:sz w:val="18"/>
                <w:szCs w:val="18"/>
              </w:rPr>
            </w:pPr>
            <w:r w:rsidRPr="007D6C1F">
              <w:rPr>
                <w:sz w:val="18"/>
                <w:szCs w:val="18"/>
              </w:rPr>
              <w:t>Источники финансирования</w:t>
            </w:r>
          </w:p>
        </w:tc>
      </w:tr>
      <w:tr w:rsidR="007D6C1F" w:rsidRPr="007D6C1F" w:rsidTr="00DA62FE">
        <w:trPr>
          <w:trHeight w:val="210"/>
        </w:trPr>
        <w:tc>
          <w:tcPr>
            <w:tcW w:w="534" w:type="dxa"/>
            <w:vMerge/>
          </w:tcPr>
          <w:p w:rsidR="007D6C1F" w:rsidRPr="007D6C1F" w:rsidRDefault="007D6C1F" w:rsidP="005070A3">
            <w:pPr>
              <w:pStyle w:val="af9"/>
              <w:ind w:left="0" w:firstLine="0"/>
              <w:jc w:val="center"/>
              <w:rPr>
                <w:sz w:val="18"/>
                <w:szCs w:val="18"/>
              </w:rPr>
            </w:pPr>
          </w:p>
        </w:tc>
        <w:tc>
          <w:tcPr>
            <w:tcW w:w="1417" w:type="dxa"/>
            <w:vMerge/>
          </w:tcPr>
          <w:p w:rsidR="007D6C1F" w:rsidRPr="007D6C1F" w:rsidRDefault="007D6C1F" w:rsidP="005070A3">
            <w:pPr>
              <w:pStyle w:val="af9"/>
              <w:ind w:left="0" w:firstLine="0"/>
              <w:jc w:val="center"/>
              <w:rPr>
                <w:sz w:val="18"/>
                <w:szCs w:val="18"/>
              </w:rPr>
            </w:pPr>
          </w:p>
        </w:tc>
        <w:tc>
          <w:tcPr>
            <w:tcW w:w="1134" w:type="dxa"/>
            <w:vMerge/>
          </w:tcPr>
          <w:p w:rsidR="007D6C1F" w:rsidRPr="007D6C1F" w:rsidRDefault="007D6C1F" w:rsidP="005070A3">
            <w:pPr>
              <w:pStyle w:val="af9"/>
              <w:ind w:left="0" w:firstLine="0"/>
              <w:jc w:val="center"/>
              <w:rPr>
                <w:sz w:val="18"/>
                <w:szCs w:val="18"/>
              </w:rPr>
            </w:pPr>
          </w:p>
        </w:tc>
        <w:tc>
          <w:tcPr>
            <w:tcW w:w="709" w:type="dxa"/>
            <w:vMerge w:val="restart"/>
          </w:tcPr>
          <w:p w:rsidR="007D6C1F" w:rsidRPr="007D6C1F" w:rsidRDefault="007D6C1F" w:rsidP="005070A3">
            <w:pPr>
              <w:pStyle w:val="af9"/>
              <w:ind w:left="0" w:firstLine="0"/>
              <w:jc w:val="center"/>
              <w:rPr>
                <w:sz w:val="18"/>
                <w:szCs w:val="18"/>
              </w:rPr>
            </w:pPr>
            <w:r w:rsidRPr="007D6C1F">
              <w:rPr>
                <w:sz w:val="18"/>
                <w:szCs w:val="18"/>
              </w:rPr>
              <w:t>Всего, ед.</w:t>
            </w:r>
          </w:p>
        </w:tc>
        <w:tc>
          <w:tcPr>
            <w:tcW w:w="2290" w:type="dxa"/>
            <w:gridSpan w:val="2"/>
          </w:tcPr>
          <w:p w:rsidR="007D6C1F" w:rsidRPr="007D6C1F" w:rsidRDefault="007D6C1F" w:rsidP="005070A3">
            <w:pPr>
              <w:pStyle w:val="af9"/>
              <w:ind w:left="0" w:firstLine="0"/>
              <w:jc w:val="center"/>
              <w:rPr>
                <w:sz w:val="18"/>
                <w:szCs w:val="18"/>
              </w:rPr>
            </w:pPr>
            <w:r w:rsidRPr="007D6C1F">
              <w:rPr>
                <w:sz w:val="18"/>
                <w:szCs w:val="18"/>
              </w:rPr>
              <w:t xml:space="preserve">в том числе: </w:t>
            </w:r>
          </w:p>
        </w:tc>
        <w:tc>
          <w:tcPr>
            <w:tcW w:w="828" w:type="dxa"/>
            <w:vMerge w:val="restart"/>
          </w:tcPr>
          <w:p w:rsidR="007D6C1F" w:rsidRPr="007D6C1F" w:rsidRDefault="007D6C1F" w:rsidP="005070A3">
            <w:pPr>
              <w:pStyle w:val="af9"/>
              <w:ind w:left="0" w:firstLine="0"/>
              <w:jc w:val="center"/>
              <w:rPr>
                <w:sz w:val="18"/>
                <w:szCs w:val="18"/>
              </w:rPr>
            </w:pPr>
            <w:r w:rsidRPr="007D6C1F">
              <w:rPr>
                <w:sz w:val="18"/>
                <w:szCs w:val="18"/>
              </w:rPr>
              <w:t>Всего, кв. м.</w:t>
            </w:r>
          </w:p>
        </w:tc>
        <w:tc>
          <w:tcPr>
            <w:tcW w:w="2127" w:type="dxa"/>
            <w:gridSpan w:val="2"/>
          </w:tcPr>
          <w:p w:rsidR="007D6C1F" w:rsidRPr="007D6C1F" w:rsidRDefault="007D6C1F" w:rsidP="005070A3">
            <w:pPr>
              <w:pStyle w:val="af9"/>
              <w:ind w:left="0" w:firstLine="0"/>
              <w:jc w:val="center"/>
              <w:rPr>
                <w:sz w:val="18"/>
                <w:szCs w:val="18"/>
              </w:rPr>
            </w:pPr>
            <w:r w:rsidRPr="007D6C1F">
              <w:rPr>
                <w:sz w:val="18"/>
                <w:szCs w:val="18"/>
              </w:rPr>
              <w:t xml:space="preserve"> в том числе</w:t>
            </w:r>
          </w:p>
        </w:tc>
        <w:tc>
          <w:tcPr>
            <w:tcW w:w="850" w:type="dxa"/>
            <w:vMerge w:val="restart"/>
          </w:tcPr>
          <w:p w:rsidR="007D6C1F" w:rsidRPr="007D6C1F" w:rsidRDefault="007D6C1F" w:rsidP="005070A3">
            <w:pPr>
              <w:pStyle w:val="af9"/>
              <w:ind w:left="0" w:firstLine="0"/>
              <w:jc w:val="center"/>
              <w:rPr>
                <w:sz w:val="18"/>
                <w:szCs w:val="18"/>
              </w:rPr>
            </w:pPr>
            <w:r w:rsidRPr="007D6C1F">
              <w:rPr>
                <w:sz w:val="18"/>
                <w:szCs w:val="18"/>
              </w:rPr>
              <w:t>Всего, руб.</w:t>
            </w:r>
          </w:p>
        </w:tc>
        <w:tc>
          <w:tcPr>
            <w:tcW w:w="5013" w:type="dxa"/>
            <w:gridSpan w:val="3"/>
          </w:tcPr>
          <w:p w:rsidR="007D6C1F" w:rsidRPr="007D6C1F" w:rsidRDefault="007D6C1F" w:rsidP="005070A3">
            <w:pPr>
              <w:pStyle w:val="af9"/>
              <w:ind w:left="0" w:firstLine="0"/>
              <w:jc w:val="center"/>
              <w:rPr>
                <w:sz w:val="18"/>
                <w:szCs w:val="18"/>
              </w:rPr>
            </w:pPr>
            <w:r w:rsidRPr="007D6C1F">
              <w:rPr>
                <w:sz w:val="18"/>
                <w:szCs w:val="18"/>
              </w:rPr>
              <w:t>в том числе</w:t>
            </w:r>
          </w:p>
        </w:tc>
      </w:tr>
      <w:tr w:rsidR="007D6C1F" w:rsidRPr="007D6C1F" w:rsidTr="00DA62FE">
        <w:trPr>
          <w:trHeight w:val="994"/>
        </w:trPr>
        <w:tc>
          <w:tcPr>
            <w:tcW w:w="534" w:type="dxa"/>
            <w:vMerge/>
          </w:tcPr>
          <w:p w:rsidR="007D6C1F" w:rsidRPr="007D6C1F" w:rsidRDefault="007D6C1F" w:rsidP="005070A3">
            <w:pPr>
              <w:pStyle w:val="af9"/>
              <w:ind w:left="0" w:firstLine="0"/>
              <w:jc w:val="center"/>
              <w:rPr>
                <w:sz w:val="18"/>
                <w:szCs w:val="18"/>
              </w:rPr>
            </w:pPr>
          </w:p>
        </w:tc>
        <w:tc>
          <w:tcPr>
            <w:tcW w:w="1417" w:type="dxa"/>
            <w:vMerge/>
          </w:tcPr>
          <w:p w:rsidR="007D6C1F" w:rsidRPr="007D6C1F" w:rsidRDefault="007D6C1F" w:rsidP="005070A3">
            <w:pPr>
              <w:pStyle w:val="af9"/>
              <w:ind w:left="0" w:firstLine="0"/>
              <w:jc w:val="center"/>
              <w:rPr>
                <w:sz w:val="18"/>
                <w:szCs w:val="18"/>
              </w:rPr>
            </w:pPr>
          </w:p>
        </w:tc>
        <w:tc>
          <w:tcPr>
            <w:tcW w:w="1134" w:type="dxa"/>
            <w:vMerge/>
          </w:tcPr>
          <w:p w:rsidR="007D6C1F" w:rsidRPr="007D6C1F" w:rsidRDefault="007D6C1F" w:rsidP="005070A3">
            <w:pPr>
              <w:pStyle w:val="af9"/>
              <w:ind w:left="0" w:firstLine="0"/>
              <w:jc w:val="center"/>
              <w:rPr>
                <w:sz w:val="18"/>
                <w:szCs w:val="18"/>
              </w:rPr>
            </w:pPr>
          </w:p>
        </w:tc>
        <w:tc>
          <w:tcPr>
            <w:tcW w:w="709" w:type="dxa"/>
            <w:vMerge/>
          </w:tcPr>
          <w:p w:rsidR="007D6C1F" w:rsidRPr="007D6C1F" w:rsidRDefault="007D6C1F" w:rsidP="005070A3">
            <w:pPr>
              <w:pStyle w:val="af9"/>
              <w:ind w:left="0" w:firstLine="0"/>
              <w:jc w:val="center"/>
              <w:rPr>
                <w:sz w:val="18"/>
                <w:szCs w:val="18"/>
              </w:rPr>
            </w:pPr>
          </w:p>
        </w:tc>
        <w:tc>
          <w:tcPr>
            <w:tcW w:w="1134" w:type="dxa"/>
          </w:tcPr>
          <w:p w:rsidR="007D6C1F" w:rsidRPr="007D6C1F" w:rsidRDefault="007D6C1F" w:rsidP="005070A3">
            <w:pPr>
              <w:pStyle w:val="af9"/>
              <w:ind w:left="0" w:firstLine="0"/>
              <w:jc w:val="center"/>
              <w:rPr>
                <w:sz w:val="18"/>
                <w:szCs w:val="18"/>
              </w:rPr>
            </w:pPr>
            <w:r w:rsidRPr="007D6C1F">
              <w:rPr>
                <w:sz w:val="18"/>
                <w:szCs w:val="18"/>
              </w:rPr>
              <w:t>Собственность граждан, ед.</w:t>
            </w:r>
          </w:p>
        </w:tc>
        <w:tc>
          <w:tcPr>
            <w:tcW w:w="1156" w:type="dxa"/>
          </w:tcPr>
          <w:p w:rsidR="007D6C1F" w:rsidRPr="007D6C1F" w:rsidRDefault="007D6C1F" w:rsidP="005070A3">
            <w:pPr>
              <w:pStyle w:val="af9"/>
              <w:ind w:left="0" w:firstLine="0"/>
              <w:jc w:val="center"/>
              <w:rPr>
                <w:sz w:val="18"/>
                <w:szCs w:val="18"/>
              </w:rPr>
            </w:pPr>
            <w:r w:rsidRPr="007D6C1F">
              <w:rPr>
                <w:sz w:val="18"/>
                <w:szCs w:val="18"/>
              </w:rPr>
              <w:t>Муниципальная собственность, ед.</w:t>
            </w:r>
          </w:p>
        </w:tc>
        <w:tc>
          <w:tcPr>
            <w:tcW w:w="828" w:type="dxa"/>
            <w:vMerge/>
          </w:tcPr>
          <w:p w:rsidR="007D6C1F" w:rsidRPr="007D6C1F" w:rsidRDefault="007D6C1F" w:rsidP="005070A3">
            <w:pPr>
              <w:pStyle w:val="af9"/>
              <w:ind w:left="0" w:firstLine="0"/>
              <w:jc w:val="center"/>
              <w:rPr>
                <w:sz w:val="18"/>
                <w:szCs w:val="18"/>
              </w:rPr>
            </w:pPr>
          </w:p>
        </w:tc>
        <w:tc>
          <w:tcPr>
            <w:tcW w:w="993" w:type="dxa"/>
          </w:tcPr>
          <w:p w:rsidR="007D6C1F" w:rsidRPr="007D6C1F" w:rsidRDefault="007D6C1F" w:rsidP="005070A3">
            <w:pPr>
              <w:pStyle w:val="af9"/>
              <w:ind w:left="0" w:firstLine="0"/>
              <w:jc w:val="center"/>
              <w:rPr>
                <w:sz w:val="18"/>
                <w:szCs w:val="18"/>
              </w:rPr>
            </w:pPr>
            <w:r w:rsidRPr="007D6C1F">
              <w:rPr>
                <w:sz w:val="18"/>
                <w:szCs w:val="18"/>
              </w:rPr>
              <w:t xml:space="preserve">Собственность граждан, </w:t>
            </w:r>
            <w:proofErr w:type="spellStart"/>
            <w:r w:rsidRPr="007D6C1F">
              <w:rPr>
                <w:sz w:val="18"/>
                <w:szCs w:val="18"/>
              </w:rPr>
              <w:t>кв.м</w:t>
            </w:r>
            <w:proofErr w:type="spellEnd"/>
            <w:r w:rsidRPr="007D6C1F">
              <w:rPr>
                <w:sz w:val="18"/>
                <w:szCs w:val="18"/>
              </w:rPr>
              <w:t>.</w:t>
            </w:r>
          </w:p>
        </w:tc>
        <w:tc>
          <w:tcPr>
            <w:tcW w:w="1134" w:type="dxa"/>
          </w:tcPr>
          <w:p w:rsidR="007D6C1F" w:rsidRPr="007D6C1F" w:rsidRDefault="007D6C1F" w:rsidP="005070A3">
            <w:pPr>
              <w:pStyle w:val="af9"/>
              <w:ind w:left="0" w:firstLine="0"/>
              <w:jc w:val="center"/>
              <w:rPr>
                <w:sz w:val="18"/>
                <w:szCs w:val="18"/>
              </w:rPr>
            </w:pPr>
            <w:r w:rsidRPr="007D6C1F">
              <w:rPr>
                <w:sz w:val="18"/>
                <w:szCs w:val="18"/>
              </w:rPr>
              <w:t xml:space="preserve">Муниципальная собственность, </w:t>
            </w:r>
            <w:proofErr w:type="spellStart"/>
            <w:r w:rsidRPr="007D6C1F">
              <w:rPr>
                <w:sz w:val="18"/>
                <w:szCs w:val="18"/>
              </w:rPr>
              <w:t>кв.м</w:t>
            </w:r>
            <w:proofErr w:type="spellEnd"/>
            <w:r w:rsidRPr="007D6C1F">
              <w:rPr>
                <w:sz w:val="18"/>
                <w:szCs w:val="18"/>
              </w:rPr>
              <w:t>.</w:t>
            </w:r>
          </w:p>
        </w:tc>
        <w:tc>
          <w:tcPr>
            <w:tcW w:w="850" w:type="dxa"/>
            <w:vMerge/>
          </w:tcPr>
          <w:p w:rsidR="007D6C1F" w:rsidRPr="007D6C1F" w:rsidRDefault="007D6C1F" w:rsidP="005070A3">
            <w:pPr>
              <w:pStyle w:val="af9"/>
              <w:ind w:left="0" w:firstLine="0"/>
              <w:jc w:val="center"/>
              <w:rPr>
                <w:sz w:val="18"/>
                <w:szCs w:val="18"/>
              </w:rPr>
            </w:pPr>
          </w:p>
        </w:tc>
        <w:tc>
          <w:tcPr>
            <w:tcW w:w="2179" w:type="dxa"/>
          </w:tcPr>
          <w:p w:rsidR="007D6C1F" w:rsidRPr="007D6C1F" w:rsidRDefault="007D6C1F" w:rsidP="005070A3">
            <w:pPr>
              <w:pStyle w:val="af9"/>
              <w:ind w:left="0" w:firstLine="0"/>
              <w:jc w:val="center"/>
              <w:rPr>
                <w:sz w:val="18"/>
                <w:szCs w:val="18"/>
              </w:rPr>
            </w:pPr>
            <w:r w:rsidRPr="007D6C1F">
              <w:rPr>
                <w:sz w:val="18"/>
                <w:szCs w:val="18"/>
              </w:rPr>
              <w:t xml:space="preserve">За счет средств бюджета субъекта Российской Федерации </w:t>
            </w:r>
          </w:p>
        </w:tc>
        <w:tc>
          <w:tcPr>
            <w:tcW w:w="1417" w:type="dxa"/>
          </w:tcPr>
          <w:p w:rsidR="007D6C1F" w:rsidRPr="007D6C1F" w:rsidRDefault="007D6C1F" w:rsidP="005070A3">
            <w:pPr>
              <w:pStyle w:val="af9"/>
              <w:ind w:left="0" w:firstLine="0"/>
              <w:jc w:val="center"/>
              <w:rPr>
                <w:sz w:val="18"/>
                <w:szCs w:val="18"/>
              </w:rPr>
            </w:pPr>
            <w:r w:rsidRPr="007D6C1F">
              <w:rPr>
                <w:sz w:val="18"/>
                <w:szCs w:val="18"/>
              </w:rPr>
              <w:t>За счет средств местного бюджета, руб.</w:t>
            </w:r>
          </w:p>
        </w:tc>
        <w:tc>
          <w:tcPr>
            <w:tcW w:w="1417" w:type="dxa"/>
          </w:tcPr>
          <w:p w:rsidR="007D6C1F" w:rsidRPr="007D6C1F" w:rsidRDefault="007D6C1F" w:rsidP="005070A3">
            <w:pPr>
              <w:pStyle w:val="af9"/>
              <w:ind w:left="0" w:firstLine="0"/>
              <w:jc w:val="center"/>
              <w:rPr>
                <w:sz w:val="18"/>
                <w:szCs w:val="18"/>
              </w:rPr>
            </w:pPr>
            <w:r w:rsidRPr="007D6C1F">
              <w:rPr>
                <w:sz w:val="18"/>
                <w:szCs w:val="18"/>
              </w:rPr>
              <w:t>За счет дополнительных средств местного бюджета, руб.</w:t>
            </w:r>
          </w:p>
        </w:tc>
      </w:tr>
      <w:tr w:rsidR="007D6C1F" w:rsidRPr="007D6C1F" w:rsidTr="00DA62FE">
        <w:tc>
          <w:tcPr>
            <w:tcW w:w="534" w:type="dxa"/>
          </w:tcPr>
          <w:p w:rsidR="007D6C1F" w:rsidRPr="007D6C1F" w:rsidRDefault="007D6C1F" w:rsidP="005070A3">
            <w:pPr>
              <w:pStyle w:val="af9"/>
              <w:ind w:left="0" w:firstLine="0"/>
              <w:jc w:val="center"/>
              <w:rPr>
                <w:sz w:val="18"/>
                <w:szCs w:val="18"/>
              </w:rPr>
            </w:pPr>
            <w:r w:rsidRPr="007D6C1F">
              <w:rPr>
                <w:sz w:val="18"/>
                <w:szCs w:val="18"/>
              </w:rPr>
              <w:t>1</w:t>
            </w:r>
          </w:p>
        </w:tc>
        <w:tc>
          <w:tcPr>
            <w:tcW w:w="1417" w:type="dxa"/>
          </w:tcPr>
          <w:p w:rsidR="007D6C1F" w:rsidRPr="007D6C1F" w:rsidRDefault="007D6C1F" w:rsidP="005070A3">
            <w:pPr>
              <w:pStyle w:val="af9"/>
              <w:ind w:left="0" w:firstLine="0"/>
              <w:jc w:val="center"/>
              <w:rPr>
                <w:sz w:val="18"/>
                <w:szCs w:val="18"/>
              </w:rPr>
            </w:pPr>
            <w:proofErr w:type="spellStart"/>
            <w:r w:rsidRPr="007D6C1F">
              <w:rPr>
                <w:sz w:val="18"/>
                <w:szCs w:val="18"/>
              </w:rPr>
              <w:t>Хомутовское</w:t>
            </w:r>
            <w:proofErr w:type="spellEnd"/>
            <w:r w:rsidRPr="007D6C1F">
              <w:rPr>
                <w:sz w:val="18"/>
                <w:szCs w:val="18"/>
              </w:rPr>
              <w:t xml:space="preserve"> муниципальное образование </w:t>
            </w:r>
          </w:p>
        </w:tc>
        <w:tc>
          <w:tcPr>
            <w:tcW w:w="1134" w:type="dxa"/>
          </w:tcPr>
          <w:p w:rsidR="007D6C1F" w:rsidRPr="007D6C1F" w:rsidRDefault="007D6C1F" w:rsidP="005070A3">
            <w:pPr>
              <w:pStyle w:val="af9"/>
              <w:ind w:left="0" w:firstLine="0"/>
              <w:jc w:val="center"/>
              <w:rPr>
                <w:sz w:val="18"/>
                <w:szCs w:val="18"/>
              </w:rPr>
            </w:pPr>
            <w:r w:rsidRPr="007D6C1F">
              <w:rPr>
                <w:sz w:val="18"/>
                <w:szCs w:val="18"/>
              </w:rPr>
              <w:t>4</w:t>
            </w:r>
          </w:p>
        </w:tc>
        <w:tc>
          <w:tcPr>
            <w:tcW w:w="709" w:type="dxa"/>
          </w:tcPr>
          <w:p w:rsidR="007D6C1F" w:rsidRPr="007D6C1F" w:rsidRDefault="007D6C1F" w:rsidP="005070A3">
            <w:pPr>
              <w:pStyle w:val="af9"/>
              <w:ind w:left="0" w:firstLine="0"/>
              <w:jc w:val="center"/>
              <w:rPr>
                <w:sz w:val="18"/>
                <w:szCs w:val="18"/>
              </w:rPr>
            </w:pPr>
            <w:r w:rsidRPr="007D6C1F">
              <w:rPr>
                <w:sz w:val="18"/>
                <w:szCs w:val="18"/>
              </w:rPr>
              <w:t>2</w:t>
            </w:r>
          </w:p>
        </w:tc>
        <w:tc>
          <w:tcPr>
            <w:tcW w:w="1134" w:type="dxa"/>
          </w:tcPr>
          <w:p w:rsidR="007D6C1F" w:rsidRPr="007D6C1F" w:rsidRDefault="007D6C1F" w:rsidP="005070A3">
            <w:pPr>
              <w:pStyle w:val="af9"/>
              <w:ind w:left="0" w:firstLine="0"/>
              <w:jc w:val="center"/>
              <w:rPr>
                <w:sz w:val="18"/>
                <w:szCs w:val="18"/>
              </w:rPr>
            </w:pPr>
            <w:r w:rsidRPr="007D6C1F">
              <w:rPr>
                <w:sz w:val="18"/>
                <w:szCs w:val="18"/>
              </w:rPr>
              <w:t>1</w:t>
            </w:r>
          </w:p>
        </w:tc>
        <w:tc>
          <w:tcPr>
            <w:tcW w:w="1156" w:type="dxa"/>
          </w:tcPr>
          <w:p w:rsidR="007D6C1F" w:rsidRPr="007D6C1F" w:rsidRDefault="007D6C1F" w:rsidP="005070A3">
            <w:pPr>
              <w:pStyle w:val="af9"/>
              <w:ind w:left="0" w:firstLine="0"/>
              <w:jc w:val="center"/>
              <w:rPr>
                <w:sz w:val="18"/>
                <w:szCs w:val="18"/>
              </w:rPr>
            </w:pPr>
            <w:r w:rsidRPr="007D6C1F">
              <w:rPr>
                <w:sz w:val="18"/>
                <w:szCs w:val="18"/>
              </w:rPr>
              <w:t>1</w:t>
            </w:r>
          </w:p>
        </w:tc>
        <w:tc>
          <w:tcPr>
            <w:tcW w:w="828" w:type="dxa"/>
          </w:tcPr>
          <w:p w:rsidR="007D6C1F" w:rsidRPr="007D6C1F" w:rsidRDefault="007D6C1F" w:rsidP="005070A3">
            <w:pPr>
              <w:pStyle w:val="af9"/>
              <w:ind w:left="0" w:firstLine="0"/>
              <w:jc w:val="center"/>
              <w:rPr>
                <w:sz w:val="18"/>
                <w:szCs w:val="18"/>
              </w:rPr>
            </w:pPr>
            <w:r w:rsidRPr="007D6C1F">
              <w:rPr>
                <w:sz w:val="18"/>
                <w:szCs w:val="18"/>
              </w:rPr>
              <w:t>62,30</w:t>
            </w:r>
          </w:p>
        </w:tc>
        <w:tc>
          <w:tcPr>
            <w:tcW w:w="993" w:type="dxa"/>
          </w:tcPr>
          <w:p w:rsidR="007D6C1F" w:rsidRPr="007D6C1F" w:rsidRDefault="007D6C1F" w:rsidP="005070A3">
            <w:pPr>
              <w:pStyle w:val="af9"/>
              <w:ind w:left="0" w:firstLine="0"/>
              <w:jc w:val="center"/>
              <w:rPr>
                <w:sz w:val="18"/>
                <w:szCs w:val="18"/>
              </w:rPr>
            </w:pPr>
            <w:r w:rsidRPr="007D6C1F">
              <w:rPr>
                <w:sz w:val="18"/>
                <w:szCs w:val="18"/>
              </w:rPr>
              <w:t>24,20</w:t>
            </w:r>
          </w:p>
        </w:tc>
        <w:tc>
          <w:tcPr>
            <w:tcW w:w="1134" w:type="dxa"/>
          </w:tcPr>
          <w:p w:rsidR="007D6C1F" w:rsidRPr="007D6C1F" w:rsidRDefault="007D6C1F" w:rsidP="005070A3">
            <w:pPr>
              <w:pStyle w:val="af9"/>
              <w:ind w:left="0" w:firstLine="0"/>
              <w:jc w:val="center"/>
              <w:rPr>
                <w:sz w:val="18"/>
                <w:szCs w:val="18"/>
              </w:rPr>
            </w:pPr>
            <w:r w:rsidRPr="007D6C1F">
              <w:rPr>
                <w:sz w:val="18"/>
                <w:szCs w:val="18"/>
              </w:rPr>
              <w:t>38,10</w:t>
            </w:r>
          </w:p>
        </w:tc>
        <w:tc>
          <w:tcPr>
            <w:tcW w:w="850" w:type="dxa"/>
          </w:tcPr>
          <w:p w:rsidR="007D6C1F" w:rsidRPr="007D6C1F" w:rsidRDefault="007D6C1F" w:rsidP="005070A3">
            <w:pPr>
              <w:pStyle w:val="af9"/>
              <w:ind w:left="0" w:firstLine="0"/>
              <w:jc w:val="center"/>
              <w:rPr>
                <w:sz w:val="18"/>
                <w:szCs w:val="18"/>
              </w:rPr>
            </w:pPr>
            <w:r w:rsidRPr="007D6C1F">
              <w:rPr>
                <w:sz w:val="18"/>
                <w:szCs w:val="18"/>
              </w:rPr>
              <w:t>3 301 427,00</w:t>
            </w:r>
          </w:p>
        </w:tc>
        <w:tc>
          <w:tcPr>
            <w:tcW w:w="2179" w:type="dxa"/>
          </w:tcPr>
          <w:p w:rsidR="007D6C1F" w:rsidRPr="007D6C1F" w:rsidRDefault="007D6C1F" w:rsidP="005070A3">
            <w:pPr>
              <w:pStyle w:val="af9"/>
              <w:ind w:left="0" w:firstLine="0"/>
              <w:jc w:val="center"/>
              <w:rPr>
                <w:sz w:val="18"/>
                <w:szCs w:val="18"/>
              </w:rPr>
            </w:pPr>
            <w:r w:rsidRPr="007D6C1F">
              <w:rPr>
                <w:sz w:val="18"/>
                <w:szCs w:val="18"/>
              </w:rPr>
              <w:t>2 904 600,00</w:t>
            </w:r>
          </w:p>
        </w:tc>
        <w:tc>
          <w:tcPr>
            <w:tcW w:w="1417" w:type="dxa"/>
          </w:tcPr>
          <w:p w:rsidR="007D6C1F" w:rsidRPr="007D6C1F" w:rsidRDefault="007D6C1F" w:rsidP="005070A3">
            <w:pPr>
              <w:pStyle w:val="af9"/>
              <w:ind w:left="0" w:firstLine="0"/>
              <w:jc w:val="center"/>
              <w:rPr>
                <w:sz w:val="18"/>
                <w:szCs w:val="18"/>
              </w:rPr>
            </w:pPr>
            <w:r w:rsidRPr="007D6C1F">
              <w:rPr>
                <w:sz w:val="18"/>
                <w:szCs w:val="18"/>
              </w:rPr>
              <w:t>121 100,00</w:t>
            </w:r>
          </w:p>
        </w:tc>
        <w:tc>
          <w:tcPr>
            <w:tcW w:w="1417" w:type="dxa"/>
          </w:tcPr>
          <w:p w:rsidR="007D6C1F" w:rsidRPr="007D6C1F" w:rsidRDefault="007D6C1F" w:rsidP="005070A3">
            <w:pPr>
              <w:pStyle w:val="af9"/>
              <w:ind w:left="0" w:firstLine="0"/>
              <w:jc w:val="center"/>
              <w:rPr>
                <w:sz w:val="18"/>
                <w:szCs w:val="18"/>
              </w:rPr>
            </w:pPr>
            <w:r w:rsidRPr="007D6C1F">
              <w:rPr>
                <w:sz w:val="18"/>
                <w:szCs w:val="18"/>
              </w:rPr>
              <w:t>275 727,00</w:t>
            </w:r>
          </w:p>
        </w:tc>
      </w:tr>
    </w:tbl>
    <w:p w:rsidR="007D6C1F" w:rsidRPr="007D6C1F" w:rsidRDefault="007D6C1F" w:rsidP="005070A3">
      <w:pPr>
        <w:pStyle w:val="af9"/>
        <w:ind w:left="0" w:firstLine="0"/>
        <w:jc w:val="center"/>
        <w:rPr>
          <w:sz w:val="18"/>
          <w:szCs w:val="18"/>
        </w:rPr>
      </w:pPr>
    </w:p>
    <w:p w:rsidR="007D6C1F" w:rsidRPr="007D6C1F" w:rsidRDefault="007D6C1F" w:rsidP="005070A3">
      <w:pPr>
        <w:pStyle w:val="af9"/>
        <w:ind w:left="0" w:firstLine="0"/>
        <w:jc w:val="center"/>
        <w:rPr>
          <w:sz w:val="18"/>
          <w:szCs w:val="18"/>
        </w:rPr>
      </w:pPr>
    </w:p>
    <w:p w:rsidR="007D6C1F" w:rsidRPr="007D6C1F" w:rsidRDefault="007D6C1F" w:rsidP="005070A3">
      <w:pPr>
        <w:pStyle w:val="af9"/>
        <w:ind w:left="0" w:firstLine="0"/>
        <w:jc w:val="center"/>
        <w:rPr>
          <w:sz w:val="18"/>
          <w:szCs w:val="18"/>
        </w:rPr>
      </w:pPr>
    </w:p>
    <w:p w:rsidR="007D6C1F" w:rsidRPr="003C264E" w:rsidRDefault="007D6C1F" w:rsidP="003C264E">
      <w:pPr>
        <w:pStyle w:val="af9"/>
        <w:ind w:left="0" w:firstLine="0"/>
        <w:jc w:val="right"/>
        <w:rPr>
          <w:i/>
          <w:sz w:val="18"/>
          <w:szCs w:val="18"/>
        </w:rPr>
      </w:pPr>
      <w:r w:rsidRPr="003C264E">
        <w:rPr>
          <w:i/>
          <w:sz w:val="18"/>
          <w:szCs w:val="18"/>
        </w:rPr>
        <w:t xml:space="preserve">Начальник экономического отдела                                </w:t>
      </w:r>
      <w:r w:rsidR="003C264E">
        <w:rPr>
          <w:i/>
          <w:sz w:val="18"/>
          <w:szCs w:val="18"/>
        </w:rPr>
        <w:t xml:space="preserve">                              </w:t>
      </w:r>
      <w:r w:rsidRPr="003C264E">
        <w:rPr>
          <w:i/>
          <w:sz w:val="18"/>
          <w:szCs w:val="18"/>
        </w:rPr>
        <w:t xml:space="preserve">                                                    Е.Н. Дубровина </w:t>
      </w:r>
    </w:p>
    <w:p w:rsidR="007E1C3E" w:rsidRPr="007D6C1F" w:rsidRDefault="007E1C3E" w:rsidP="005070A3">
      <w:pPr>
        <w:ind w:left="0" w:firstLine="0"/>
        <w:rPr>
          <w:sz w:val="18"/>
          <w:szCs w:val="18"/>
        </w:rPr>
      </w:pPr>
    </w:p>
    <w:p w:rsidR="007E1C3E" w:rsidRPr="00702373" w:rsidRDefault="007E1C3E" w:rsidP="005070A3">
      <w:pPr>
        <w:ind w:left="0" w:firstLine="0"/>
        <w:rPr>
          <w:sz w:val="18"/>
          <w:szCs w:val="18"/>
        </w:rPr>
      </w:pPr>
    </w:p>
    <w:p w:rsidR="007E1C3E" w:rsidRPr="00702373" w:rsidRDefault="007E1C3E" w:rsidP="005070A3">
      <w:pPr>
        <w:ind w:left="0" w:firstLine="0"/>
        <w:rPr>
          <w:sz w:val="18"/>
          <w:szCs w:val="18"/>
        </w:rPr>
      </w:pPr>
    </w:p>
    <w:p w:rsidR="00E66F5C" w:rsidRPr="00702373" w:rsidRDefault="00E66F5C" w:rsidP="005070A3">
      <w:pPr>
        <w:ind w:left="0" w:firstLine="0"/>
        <w:rPr>
          <w:sz w:val="18"/>
          <w:szCs w:val="18"/>
        </w:rPr>
      </w:pPr>
    </w:p>
    <w:sectPr w:rsidR="00E66F5C" w:rsidRPr="00702373" w:rsidSect="003C264E">
      <w:pgSz w:w="16838" w:h="11906" w:orient="landscape"/>
      <w:pgMar w:top="1701" w:right="993" w:bottom="84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354" w:rsidRDefault="00360354" w:rsidP="00BD744E">
      <w:r>
        <w:separator/>
      </w:r>
    </w:p>
  </w:endnote>
  <w:endnote w:type="continuationSeparator" w:id="0">
    <w:p w:rsidR="00360354" w:rsidRDefault="00360354"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354" w:rsidRDefault="00360354" w:rsidP="00BD744E">
      <w:r>
        <w:separator/>
      </w:r>
    </w:p>
  </w:footnote>
  <w:footnote w:type="continuationSeparator" w:id="0">
    <w:p w:rsidR="00360354" w:rsidRDefault="00360354"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9A6267"/>
    <w:multiLevelType w:val="multilevel"/>
    <w:tmpl w:val="F88E2392"/>
    <w:lvl w:ilvl="0">
      <w:start w:val="1"/>
      <w:numFmt w:val="decimal"/>
      <w:lvlText w:val="%1."/>
      <w:lvlJc w:val="left"/>
      <w:pPr>
        <w:ind w:left="4510" w:hanging="540"/>
      </w:pPr>
      <w:rPr>
        <w:rFonts w:ascii="Times New Roman" w:eastAsiaTheme="minorEastAsia" w:hAnsi="Times New Roman" w:cs="Times New Roman"/>
      </w:rPr>
    </w:lvl>
    <w:lvl w:ilvl="1">
      <w:start w:val="3"/>
      <w:numFmt w:val="decimal"/>
      <w:isLgl/>
      <w:lvlText w:val="%1.%2."/>
      <w:lvlJc w:val="left"/>
      <w:pPr>
        <w:ind w:left="4330" w:hanging="36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8">
    <w:nsid w:val="19114BBD"/>
    <w:multiLevelType w:val="hybridMultilevel"/>
    <w:tmpl w:val="DCF09ED8"/>
    <w:lvl w:ilvl="0" w:tplc="D7C8A5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AB97417"/>
    <w:multiLevelType w:val="hybridMultilevel"/>
    <w:tmpl w:val="F828A726"/>
    <w:lvl w:ilvl="0" w:tplc="49CA52F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B94B14"/>
    <w:multiLevelType w:val="hybridMultilevel"/>
    <w:tmpl w:val="EFAAF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E001B2"/>
    <w:multiLevelType w:val="hybridMultilevel"/>
    <w:tmpl w:val="F57651A8"/>
    <w:lvl w:ilvl="0" w:tplc="0632006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3379FF"/>
    <w:multiLevelType w:val="multilevel"/>
    <w:tmpl w:val="2AB6DD58"/>
    <w:lvl w:ilvl="0">
      <w:start w:val="1"/>
      <w:numFmt w:val="decimal"/>
      <w:lvlText w:val="%1."/>
      <w:lvlJc w:val="left"/>
      <w:pPr>
        <w:ind w:left="928" w:hanging="360"/>
      </w:pPr>
    </w:lvl>
    <w:lvl w:ilvl="1">
      <w:start w:val="1"/>
      <w:numFmt w:val="decimal"/>
      <w:isLgl/>
      <w:lvlText w:val="%1.%2."/>
      <w:lvlJc w:val="left"/>
      <w:pPr>
        <w:ind w:left="1648" w:hanging="720"/>
      </w:pPr>
    </w:lvl>
    <w:lvl w:ilvl="2">
      <w:start w:val="1"/>
      <w:numFmt w:val="decimal"/>
      <w:isLgl/>
      <w:lvlText w:val="%1.%2.%3."/>
      <w:lvlJc w:val="left"/>
      <w:pPr>
        <w:ind w:left="2008" w:hanging="720"/>
      </w:pPr>
    </w:lvl>
    <w:lvl w:ilvl="3">
      <w:start w:val="1"/>
      <w:numFmt w:val="decimal"/>
      <w:isLgl/>
      <w:lvlText w:val="%1.%2.%3.%4."/>
      <w:lvlJc w:val="left"/>
      <w:pPr>
        <w:ind w:left="2728" w:hanging="1080"/>
      </w:pPr>
    </w:lvl>
    <w:lvl w:ilvl="4">
      <w:start w:val="1"/>
      <w:numFmt w:val="decimal"/>
      <w:isLgl/>
      <w:lvlText w:val="%1.%2.%3.%4.%5."/>
      <w:lvlJc w:val="left"/>
      <w:pPr>
        <w:ind w:left="3088" w:hanging="1080"/>
      </w:pPr>
    </w:lvl>
    <w:lvl w:ilvl="5">
      <w:start w:val="1"/>
      <w:numFmt w:val="decimal"/>
      <w:isLgl/>
      <w:lvlText w:val="%1.%2.%3.%4.%5.%6."/>
      <w:lvlJc w:val="left"/>
      <w:pPr>
        <w:ind w:left="3808" w:hanging="1440"/>
      </w:pPr>
    </w:lvl>
    <w:lvl w:ilvl="6">
      <w:start w:val="1"/>
      <w:numFmt w:val="decimal"/>
      <w:isLgl/>
      <w:lvlText w:val="%1.%2.%3.%4.%5.%6.%7."/>
      <w:lvlJc w:val="left"/>
      <w:pPr>
        <w:ind w:left="4168" w:hanging="1440"/>
      </w:pPr>
    </w:lvl>
    <w:lvl w:ilvl="7">
      <w:start w:val="1"/>
      <w:numFmt w:val="decimal"/>
      <w:isLgl/>
      <w:lvlText w:val="%1.%2.%3.%4.%5.%6.%7.%8."/>
      <w:lvlJc w:val="left"/>
      <w:pPr>
        <w:ind w:left="4888" w:hanging="1800"/>
      </w:pPr>
    </w:lvl>
    <w:lvl w:ilvl="8">
      <w:start w:val="1"/>
      <w:numFmt w:val="decimal"/>
      <w:isLgl/>
      <w:lvlText w:val="%1.%2.%3.%4.%5.%6.%7.%8.%9."/>
      <w:lvlJc w:val="left"/>
      <w:pPr>
        <w:ind w:left="5608" w:hanging="2160"/>
      </w:pPr>
    </w:lvl>
  </w:abstractNum>
  <w:abstractNum w:abstractNumId="13">
    <w:nsid w:val="263B68FC"/>
    <w:multiLevelType w:val="multilevel"/>
    <w:tmpl w:val="BDE206BA"/>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266D4B3D"/>
    <w:multiLevelType w:val="hybridMultilevel"/>
    <w:tmpl w:val="0AC6CA20"/>
    <w:lvl w:ilvl="0" w:tplc="CB9479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6">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8">
    <w:nsid w:val="32755ED1"/>
    <w:multiLevelType w:val="hybridMultilevel"/>
    <w:tmpl w:val="47D04868"/>
    <w:lvl w:ilvl="0" w:tplc="C2A836F8">
      <w:start w:val="1"/>
      <w:numFmt w:val="decimal"/>
      <w:lvlText w:val="%1."/>
      <w:lvlJc w:val="left"/>
      <w:pPr>
        <w:tabs>
          <w:tab w:val="num" w:pos="510"/>
        </w:tabs>
        <w:ind w:left="510" w:hanging="51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9">
    <w:nsid w:val="3507040C"/>
    <w:multiLevelType w:val="hybridMultilevel"/>
    <w:tmpl w:val="1054ED96"/>
    <w:lvl w:ilvl="0" w:tplc="2D4AE1CA">
      <w:start w:val="1"/>
      <w:numFmt w:val="decimal"/>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C8D39DC"/>
    <w:multiLevelType w:val="hybridMultilevel"/>
    <w:tmpl w:val="1AD0F93A"/>
    <w:lvl w:ilvl="0" w:tplc="C8BEDA4C">
      <w:start w:val="1"/>
      <w:numFmt w:val="decimal"/>
      <w:lvlText w:val="%1."/>
      <w:lvlJc w:val="left"/>
      <w:pPr>
        <w:ind w:left="1211" w:hanging="360"/>
      </w:pPr>
      <w:rPr>
        <w:rFonts w:ascii="Times New Roman" w:eastAsia="Times New Roman" w:hAnsi="Times New Roman" w:cs="Calibr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2366644"/>
    <w:multiLevelType w:val="multilevel"/>
    <w:tmpl w:val="B55E829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ascii="Times New Roman" w:hAnsi="Times New Roman" w:cs="Times New Roman" w:hint="default"/>
        <w:color w:val="auto"/>
        <w:sz w:val="18"/>
        <w:szCs w:val="1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3154905"/>
    <w:multiLevelType w:val="hybridMultilevel"/>
    <w:tmpl w:val="63EA99CC"/>
    <w:lvl w:ilvl="0" w:tplc="9D8A5776">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5">
    <w:nsid w:val="4EED2AA6"/>
    <w:multiLevelType w:val="hybridMultilevel"/>
    <w:tmpl w:val="95CEADAC"/>
    <w:lvl w:ilvl="0" w:tplc="2DEC31F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8">
    <w:nsid w:val="5D93159C"/>
    <w:multiLevelType w:val="hybridMultilevel"/>
    <w:tmpl w:val="839699CA"/>
    <w:lvl w:ilvl="0" w:tplc="8058381E">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nsid w:val="5E6C1F63"/>
    <w:multiLevelType w:val="hybridMultilevel"/>
    <w:tmpl w:val="ABD215C0"/>
    <w:lvl w:ilvl="0" w:tplc="10C4A920">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1327BC7"/>
    <w:multiLevelType w:val="hybridMultilevel"/>
    <w:tmpl w:val="A7F0441A"/>
    <w:lvl w:ilvl="0" w:tplc="28B285F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1">
    <w:nsid w:val="76654E48"/>
    <w:multiLevelType w:val="hybridMultilevel"/>
    <w:tmpl w:val="3DEAA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6"/>
  </w:num>
  <w:num w:numId="5">
    <w:abstractNumId w:val="15"/>
  </w:num>
  <w:num w:numId="6">
    <w:abstractNumId w:val="17"/>
  </w:num>
  <w:num w:numId="7">
    <w:abstractNumId w:val="6"/>
  </w:num>
  <w:num w:numId="8">
    <w:abstractNumId w:val="23"/>
  </w:num>
  <w:num w:numId="9">
    <w:abstractNumId w:val="27"/>
  </w:num>
  <w:num w:numId="10">
    <w:abstractNumId w:val="24"/>
  </w:num>
  <w:num w:numId="11">
    <w:abstractNumId w:val="29"/>
  </w:num>
  <w:num w:numId="12">
    <w:abstractNumId w:val="12"/>
  </w:num>
  <w:num w:numId="13">
    <w:abstractNumId w:val="22"/>
  </w:num>
  <w:num w:numId="14">
    <w:abstractNumId w:val="20"/>
  </w:num>
  <w:num w:numId="15">
    <w:abstractNumId w:val="11"/>
  </w:num>
  <w:num w:numId="16">
    <w:abstractNumId w:val="9"/>
  </w:num>
  <w:num w:numId="17">
    <w:abstractNumId w:val="10"/>
  </w:num>
  <w:num w:numId="18">
    <w:abstractNumId w:val="30"/>
  </w:num>
  <w:num w:numId="19">
    <w:abstractNumId w:val="19"/>
  </w:num>
  <w:num w:numId="20">
    <w:abstractNumId w:val="28"/>
  </w:num>
  <w:num w:numId="21">
    <w:abstractNumId w:val="21"/>
  </w:num>
  <w:num w:numId="22">
    <w:abstractNumId w:val="25"/>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31"/>
  </w:num>
  <w:num w:numId="26">
    <w:abstractNumId w:val="7"/>
  </w:num>
  <w:num w:numId="27">
    <w:abstractNumId w:val="14"/>
  </w:num>
  <w:num w:numId="2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proofState w:spelling="clean" w:grammar="clean"/>
  <w:defaultTabStop w:val="0"/>
  <w:drawingGridHorizontalSpacing w:val="120"/>
  <w:drawingGridVerticalSpacing w:val="381"/>
  <w:displayHorizontalDrawingGridEvery w:val="2"/>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543C"/>
    <w:rsid w:val="000070CD"/>
    <w:rsid w:val="000075A7"/>
    <w:rsid w:val="000100A2"/>
    <w:rsid w:val="000109CB"/>
    <w:rsid w:val="00010C9B"/>
    <w:rsid w:val="0001142F"/>
    <w:rsid w:val="00012532"/>
    <w:rsid w:val="000128B2"/>
    <w:rsid w:val="000138C4"/>
    <w:rsid w:val="00013E5B"/>
    <w:rsid w:val="00013F3E"/>
    <w:rsid w:val="0001442E"/>
    <w:rsid w:val="00015A2C"/>
    <w:rsid w:val="000165EC"/>
    <w:rsid w:val="00016B05"/>
    <w:rsid w:val="00016FD2"/>
    <w:rsid w:val="000176C8"/>
    <w:rsid w:val="00020041"/>
    <w:rsid w:val="00020D21"/>
    <w:rsid w:val="000222BA"/>
    <w:rsid w:val="0002368D"/>
    <w:rsid w:val="00023E2D"/>
    <w:rsid w:val="00024EE2"/>
    <w:rsid w:val="00027800"/>
    <w:rsid w:val="000278EC"/>
    <w:rsid w:val="00027992"/>
    <w:rsid w:val="00027FC6"/>
    <w:rsid w:val="00030830"/>
    <w:rsid w:val="000316E2"/>
    <w:rsid w:val="00031CA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524"/>
    <w:rsid w:val="000444A1"/>
    <w:rsid w:val="0004575F"/>
    <w:rsid w:val="00046476"/>
    <w:rsid w:val="000467C7"/>
    <w:rsid w:val="00046B10"/>
    <w:rsid w:val="00046B75"/>
    <w:rsid w:val="00047544"/>
    <w:rsid w:val="000477E1"/>
    <w:rsid w:val="000509AE"/>
    <w:rsid w:val="00050B8C"/>
    <w:rsid w:val="00050ED6"/>
    <w:rsid w:val="000515C7"/>
    <w:rsid w:val="00051B06"/>
    <w:rsid w:val="0005435F"/>
    <w:rsid w:val="000543F8"/>
    <w:rsid w:val="000546F2"/>
    <w:rsid w:val="00054D4B"/>
    <w:rsid w:val="0005581B"/>
    <w:rsid w:val="000563CA"/>
    <w:rsid w:val="000565B3"/>
    <w:rsid w:val="000565F9"/>
    <w:rsid w:val="000566C9"/>
    <w:rsid w:val="0005790D"/>
    <w:rsid w:val="0006043E"/>
    <w:rsid w:val="00061CB4"/>
    <w:rsid w:val="0006530B"/>
    <w:rsid w:val="00065707"/>
    <w:rsid w:val="00065EBA"/>
    <w:rsid w:val="00066500"/>
    <w:rsid w:val="00067B51"/>
    <w:rsid w:val="00067C0A"/>
    <w:rsid w:val="0007059B"/>
    <w:rsid w:val="000709CE"/>
    <w:rsid w:val="00071B52"/>
    <w:rsid w:val="00071E07"/>
    <w:rsid w:val="000732AA"/>
    <w:rsid w:val="0007332D"/>
    <w:rsid w:val="00073419"/>
    <w:rsid w:val="0007383A"/>
    <w:rsid w:val="00074382"/>
    <w:rsid w:val="00074A7B"/>
    <w:rsid w:val="00074C57"/>
    <w:rsid w:val="00075B84"/>
    <w:rsid w:val="00077345"/>
    <w:rsid w:val="00077EFF"/>
    <w:rsid w:val="0008022C"/>
    <w:rsid w:val="000802D7"/>
    <w:rsid w:val="00080C8C"/>
    <w:rsid w:val="0008183D"/>
    <w:rsid w:val="00081BFB"/>
    <w:rsid w:val="000834D5"/>
    <w:rsid w:val="00085292"/>
    <w:rsid w:val="00087F94"/>
    <w:rsid w:val="00090C70"/>
    <w:rsid w:val="0009165A"/>
    <w:rsid w:val="00093730"/>
    <w:rsid w:val="00093D7E"/>
    <w:rsid w:val="00094583"/>
    <w:rsid w:val="00095E83"/>
    <w:rsid w:val="00096327"/>
    <w:rsid w:val="000966B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678"/>
    <w:rsid w:val="000B3AC5"/>
    <w:rsid w:val="000B3ADC"/>
    <w:rsid w:val="000B3D53"/>
    <w:rsid w:val="000B3DAA"/>
    <w:rsid w:val="000B3DB1"/>
    <w:rsid w:val="000B4874"/>
    <w:rsid w:val="000B48D0"/>
    <w:rsid w:val="000B6F20"/>
    <w:rsid w:val="000B7E3F"/>
    <w:rsid w:val="000C07DA"/>
    <w:rsid w:val="000C1D3E"/>
    <w:rsid w:val="000C2439"/>
    <w:rsid w:val="000C255B"/>
    <w:rsid w:val="000C35F9"/>
    <w:rsid w:val="000C48DB"/>
    <w:rsid w:val="000C4D39"/>
    <w:rsid w:val="000C50F9"/>
    <w:rsid w:val="000C5B17"/>
    <w:rsid w:val="000C6C08"/>
    <w:rsid w:val="000C737C"/>
    <w:rsid w:val="000D0E99"/>
    <w:rsid w:val="000D2463"/>
    <w:rsid w:val="000D24FB"/>
    <w:rsid w:val="000D349B"/>
    <w:rsid w:val="000D374B"/>
    <w:rsid w:val="000D40F6"/>
    <w:rsid w:val="000D486C"/>
    <w:rsid w:val="000D4DC2"/>
    <w:rsid w:val="000D4FC2"/>
    <w:rsid w:val="000D5DF5"/>
    <w:rsid w:val="000D6E0F"/>
    <w:rsid w:val="000D7BB2"/>
    <w:rsid w:val="000E0143"/>
    <w:rsid w:val="000E1236"/>
    <w:rsid w:val="000E1A1B"/>
    <w:rsid w:val="000E28DA"/>
    <w:rsid w:val="000E2EBB"/>
    <w:rsid w:val="000E3456"/>
    <w:rsid w:val="000E359B"/>
    <w:rsid w:val="000E5131"/>
    <w:rsid w:val="000E63A3"/>
    <w:rsid w:val="000E7020"/>
    <w:rsid w:val="000E79A5"/>
    <w:rsid w:val="000F029E"/>
    <w:rsid w:val="000F0BDB"/>
    <w:rsid w:val="000F0E67"/>
    <w:rsid w:val="000F14FD"/>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E9A"/>
    <w:rsid w:val="00110306"/>
    <w:rsid w:val="00111264"/>
    <w:rsid w:val="00111E21"/>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C60"/>
    <w:rsid w:val="0012705B"/>
    <w:rsid w:val="00127181"/>
    <w:rsid w:val="00127E11"/>
    <w:rsid w:val="00130AAB"/>
    <w:rsid w:val="00130E18"/>
    <w:rsid w:val="00131AF5"/>
    <w:rsid w:val="00131C0E"/>
    <w:rsid w:val="001322D0"/>
    <w:rsid w:val="001356CC"/>
    <w:rsid w:val="00135F8C"/>
    <w:rsid w:val="0013649B"/>
    <w:rsid w:val="0013741E"/>
    <w:rsid w:val="001408DB"/>
    <w:rsid w:val="0014245D"/>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5F4"/>
    <w:rsid w:val="00163898"/>
    <w:rsid w:val="001640DD"/>
    <w:rsid w:val="001641BE"/>
    <w:rsid w:val="00164204"/>
    <w:rsid w:val="00164C1E"/>
    <w:rsid w:val="001652D6"/>
    <w:rsid w:val="00165FF2"/>
    <w:rsid w:val="001667A5"/>
    <w:rsid w:val="00166954"/>
    <w:rsid w:val="00166DA3"/>
    <w:rsid w:val="0016751F"/>
    <w:rsid w:val="001676D1"/>
    <w:rsid w:val="001677F6"/>
    <w:rsid w:val="00171038"/>
    <w:rsid w:val="00171085"/>
    <w:rsid w:val="00172557"/>
    <w:rsid w:val="00172593"/>
    <w:rsid w:val="0017301D"/>
    <w:rsid w:val="00173416"/>
    <w:rsid w:val="00173BF4"/>
    <w:rsid w:val="00173E50"/>
    <w:rsid w:val="001750B7"/>
    <w:rsid w:val="001759B1"/>
    <w:rsid w:val="00176464"/>
    <w:rsid w:val="001768FF"/>
    <w:rsid w:val="00177692"/>
    <w:rsid w:val="00180394"/>
    <w:rsid w:val="00180B2B"/>
    <w:rsid w:val="00181048"/>
    <w:rsid w:val="00181402"/>
    <w:rsid w:val="00182372"/>
    <w:rsid w:val="001823AD"/>
    <w:rsid w:val="00183607"/>
    <w:rsid w:val="00183E24"/>
    <w:rsid w:val="00184B0F"/>
    <w:rsid w:val="00184CB7"/>
    <w:rsid w:val="00184EA2"/>
    <w:rsid w:val="00185C4B"/>
    <w:rsid w:val="001868AC"/>
    <w:rsid w:val="00187BF6"/>
    <w:rsid w:val="00187EA6"/>
    <w:rsid w:val="00191529"/>
    <w:rsid w:val="00191968"/>
    <w:rsid w:val="00192DB9"/>
    <w:rsid w:val="001932BE"/>
    <w:rsid w:val="00193FB4"/>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58B"/>
    <w:rsid w:val="001A2FDB"/>
    <w:rsid w:val="001A3372"/>
    <w:rsid w:val="001A37D1"/>
    <w:rsid w:val="001A4C08"/>
    <w:rsid w:val="001A545D"/>
    <w:rsid w:val="001B05BB"/>
    <w:rsid w:val="001B0AAA"/>
    <w:rsid w:val="001B15A3"/>
    <w:rsid w:val="001B16B2"/>
    <w:rsid w:val="001B1D93"/>
    <w:rsid w:val="001B20BC"/>
    <w:rsid w:val="001B2307"/>
    <w:rsid w:val="001B3A69"/>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429"/>
    <w:rsid w:val="001C75AE"/>
    <w:rsid w:val="001D18AB"/>
    <w:rsid w:val="001D1B63"/>
    <w:rsid w:val="001D24D2"/>
    <w:rsid w:val="001D2CA9"/>
    <w:rsid w:val="001D5B04"/>
    <w:rsid w:val="001D5CE7"/>
    <w:rsid w:val="001D5DD2"/>
    <w:rsid w:val="001D6078"/>
    <w:rsid w:val="001D6C7A"/>
    <w:rsid w:val="001D70D3"/>
    <w:rsid w:val="001E037A"/>
    <w:rsid w:val="001E04FA"/>
    <w:rsid w:val="001E161C"/>
    <w:rsid w:val="001E2320"/>
    <w:rsid w:val="001E2395"/>
    <w:rsid w:val="001E2B13"/>
    <w:rsid w:val="001E4B6A"/>
    <w:rsid w:val="001E5C81"/>
    <w:rsid w:val="001E690A"/>
    <w:rsid w:val="001F14BA"/>
    <w:rsid w:val="001F1979"/>
    <w:rsid w:val="001F1FC4"/>
    <w:rsid w:val="001F20D9"/>
    <w:rsid w:val="001F39EA"/>
    <w:rsid w:val="001F4719"/>
    <w:rsid w:val="001F5C13"/>
    <w:rsid w:val="001F6362"/>
    <w:rsid w:val="001F673F"/>
    <w:rsid w:val="001F695A"/>
    <w:rsid w:val="0020033A"/>
    <w:rsid w:val="00200610"/>
    <w:rsid w:val="002009EF"/>
    <w:rsid w:val="00201E82"/>
    <w:rsid w:val="00202BCA"/>
    <w:rsid w:val="00202F0E"/>
    <w:rsid w:val="0020301B"/>
    <w:rsid w:val="00203E63"/>
    <w:rsid w:val="0020440C"/>
    <w:rsid w:val="002045F4"/>
    <w:rsid w:val="002046CD"/>
    <w:rsid w:val="002055FB"/>
    <w:rsid w:val="00207878"/>
    <w:rsid w:val="00207BCA"/>
    <w:rsid w:val="0021159D"/>
    <w:rsid w:val="002119AC"/>
    <w:rsid w:val="002123B3"/>
    <w:rsid w:val="00212C34"/>
    <w:rsid w:val="00213BFB"/>
    <w:rsid w:val="00214983"/>
    <w:rsid w:val="0021563E"/>
    <w:rsid w:val="0021624E"/>
    <w:rsid w:val="0021632B"/>
    <w:rsid w:val="00217609"/>
    <w:rsid w:val="0021795E"/>
    <w:rsid w:val="00217DF3"/>
    <w:rsid w:val="00220DDA"/>
    <w:rsid w:val="0022182E"/>
    <w:rsid w:val="002219EB"/>
    <w:rsid w:val="00221AD4"/>
    <w:rsid w:val="00222526"/>
    <w:rsid w:val="00222EE7"/>
    <w:rsid w:val="00223A49"/>
    <w:rsid w:val="00223D1A"/>
    <w:rsid w:val="00224476"/>
    <w:rsid w:val="002246B9"/>
    <w:rsid w:val="00224E36"/>
    <w:rsid w:val="00224EB9"/>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7C5"/>
    <w:rsid w:val="002446B9"/>
    <w:rsid w:val="002451F4"/>
    <w:rsid w:val="00246EDB"/>
    <w:rsid w:val="002470C6"/>
    <w:rsid w:val="00250176"/>
    <w:rsid w:val="002509FD"/>
    <w:rsid w:val="00252DE1"/>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CBC"/>
    <w:rsid w:val="00272D15"/>
    <w:rsid w:val="00274B87"/>
    <w:rsid w:val="00274E04"/>
    <w:rsid w:val="00275461"/>
    <w:rsid w:val="0027575C"/>
    <w:rsid w:val="00276CE0"/>
    <w:rsid w:val="0027732B"/>
    <w:rsid w:val="00277598"/>
    <w:rsid w:val="00277B18"/>
    <w:rsid w:val="0028044D"/>
    <w:rsid w:val="00280BE6"/>
    <w:rsid w:val="00280FF2"/>
    <w:rsid w:val="00281E60"/>
    <w:rsid w:val="00281EE1"/>
    <w:rsid w:val="00283010"/>
    <w:rsid w:val="00283322"/>
    <w:rsid w:val="00285250"/>
    <w:rsid w:val="00285E11"/>
    <w:rsid w:val="00286020"/>
    <w:rsid w:val="00286C62"/>
    <w:rsid w:val="00287D44"/>
    <w:rsid w:val="00290042"/>
    <w:rsid w:val="00290BCF"/>
    <w:rsid w:val="002928FE"/>
    <w:rsid w:val="00293156"/>
    <w:rsid w:val="00293291"/>
    <w:rsid w:val="00294F81"/>
    <w:rsid w:val="00295546"/>
    <w:rsid w:val="00297040"/>
    <w:rsid w:val="0029776E"/>
    <w:rsid w:val="002A02A1"/>
    <w:rsid w:val="002A05F1"/>
    <w:rsid w:val="002A0A45"/>
    <w:rsid w:val="002A0B71"/>
    <w:rsid w:val="002A1BD3"/>
    <w:rsid w:val="002A245F"/>
    <w:rsid w:val="002A2483"/>
    <w:rsid w:val="002A3578"/>
    <w:rsid w:val="002A3C91"/>
    <w:rsid w:val="002A43C8"/>
    <w:rsid w:val="002A4E1B"/>
    <w:rsid w:val="002A5135"/>
    <w:rsid w:val="002A5302"/>
    <w:rsid w:val="002A5E6C"/>
    <w:rsid w:val="002A68E0"/>
    <w:rsid w:val="002A7A95"/>
    <w:rsid w:val="002B0445"/>
    <w:rsid w:val="002B0C30"/>
    <w:rsid w:val="002B1707"/>
    <w:rsid w:val="002B1E47"/>
    <w:rsid w:val="002B2EF7"/>
    <w:rsid w:val="002B4C27"/>
    <w:rsid w:val="002B4D7D"/>
    <w:rsid w:val="002B4ED9"/>
    <w:rsid w:val="002B50BF"/>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408"/>
    <w:rsid w:val="002C5BF6"/>
    <w:rsid w:val="002C5D76"/>
    <w:rsid w:val="002C5E1B"/>
    <w:rsid w:val="002C682C"/>
    <w:rsid w:val="002C7742"/>
    <w:rsid w:val="002D1D30"/>
    <w:rsid w:val="002D2126"/>
    <w:rsid w:val="002D217D"/>
    <w:rsid w:val="002D590F"/>
    <w:rsid w:val="002D6308"/>
    <w:rsid w:val="002D69E4"/>
    <w:rsid w:val="002D7FEB"/>
    <w:rsid w:val="002E0FB2"/>
    <w:rsid w:val="002E133F"/>
    <w:rsid w:val="002E1B18"/>
    <w:rsid w:val="002E258D"/>
    <w:rsid w:val="002E33B2"/>
    <w:rsid w:val="002E47C5"/>
    <w:rsid w:val="002E488D"/>
    <w:rsid w:val="002E6823"/>
    <w:rsid w:val="002E6A63"/>
    <w:rsid w:val="002E6BA2"/>
    <w:rsid w:val="002E7C5E"/>
    <w:rsid w:val="002F02E2"/>
    <w:rsid w:val="002F1FA0"/>
    <w:rsid w:val="002F2587"/>
    <w:rsid w:val="002F2AB4"/>
    <w:rsid w:val="002F2E1E"/>
    <w:rsid w:val="002F32F3"/>
    <w:rsid w:val="002F4214"/>
    <w:rsid w:val="002F46DD"/>
    <w:rsid w:val="002F4C49"/>
    <w:rsid w:val="002F5D20"/>
    <w:rsid w:val="002F6E7E"/>
    <w:rsid w:val="002F7989"/>
    <w:rsid w:val="00300096"/>
    <w:rsid w:val="00300606"/>
    <w:rsid w:val="00300F7D"/>
    <w:rsid w:val="00301879"/>
    <w:rsid w:val="00301A67"/>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E9C"/>
    <w:rsid w:val="00310A2D"/>
    <w:rsid w:val="00310D26"/>
    <w:rsid w:val="00310D7A"/>
    <w:rsid w:val="00311B6C"/>
    <w:rsid w:val="003126D3"/>
    <w:rsid w:val="00312AA2"/>
    <w:rsid w:val="00312C11"/>
    <w:rsid w:val="00312FC2"/>
    <w:rsid w:val="00314057"/>
    <w:rsid w:val="00315040"/>
    <w:rsid w:val="003151C7"/>
    <w:rsid w:val="00315C72"/>
    <w:rsid w:val="00316147"/>
    <w:rsid w:val="0031681E"/>
    <w:rsid w:val="00317A2E"/>
    <w:rsid w:val="0032074A"/>
    <w:rsid w:val="003215EF"/>
    <w:rsid w:val="00321DC3"/>
    <w:rsid w:val="003229A0"/>
    <w:rsid w:val="0032441A"/>
    <w:rsid w:val="00324530"/>
    <w:rsid w:val="0032487C"/>
    <w:rsid w:val="00324D29"/>
    <w:rsid w:val="003252DB"/>
    <w:rsid w:val="00326909"/>
    <w:rsid w:val="00327324"/>
    <w:rsid w:val="003279CD"/>
    <w:rsid w:val="00330975"/>
    <w:rsid w:val="00330CB9"/>
    <w:rsid w:val="00330E81"/>
    <w:rsid w:val="00331BB2"/>
    <w:rsid w:val="00331C6C"/>
    <w:rsid w:val="0033212C"/>
    <w:rsid w:val="003323D2"/>
    <w:rsid w:val="00332517"/>
    <w:rsid w:val="00334167"/>
    <w:rsid w:val="00334BDF"/>
    <w:rsid w:val="00334EA9"/>
    <w:rsid w:val="003362C5"/>
    <w:rsid w:val="00336A87"/>
    <w:rsid w:val="00336B97"/>
    <w:rsid w:val="00336CEB"/>
    <w:rsid w:val="003370F8"/>
    <w:rsid w:val="00337B2C"/>
    <w:rsid w:val="00337F63"/>
    <w:rsid w:val="00337FA2"/>
    <w:rsid w:val="003405DE"/>
    <w:rsid w:val="003415D3"/>
    <w:rsid w:val="00341A7B"/>
    <w:rsid w:val="00342537"/>
    <w:rsid w:val="0034324A"/>
    <w:rsid w:val="00345334"/>
    <w:rsid w:val="00345979"/>
    <w:rsid w:val="003463CF"/>
    <w:rsid w:val="00347418"/>
    <w:rsid w:val="00350250"/>
    <w:rsid w:val="00350E95"/>
    <w:rsid w:val="0035114C"/>
    <w:rsid w:val="003511D1"/>
    <w:rsid w:val="003517D9"/>
    <w:rsid w:val="0035196B"/>
    <w:rsid w:val="00352476"/>
    <w:rsid w:val="003534BB"/>
    <w:rsid w:val="00353C37"/>
    <w:rsid w:val="00356A3D"/>
    <w:rsid w:val="0035701D"/>
    <w:rsid w:val="003574D1"/>
    <w:rsid w:val="00357598"/>
    <w:rsid w:val="0036015F"/>
    <w:rsid w:val="00360354"/>
    <w:rsid w:val="003609BB"/>
    <w:rsid w:val="00360E10"/>
    <w:rsid w:val="00360F4B"/>
    <w:rsid w:val="00360FC0"/>
    <w:rsid w:val="00361287"/>
    <w:rsid w:val="003618B7"/>
    <w:rsid w:val="0036308A"/>
    <w:rsid w:val="00363324"/>
    <w:rsid w:val="0036454D"/>
    <w:rsid w:val="0036541C"/>
    <w:rsid w:val="00366963"/>
    <w:rsid w:val="003671DB"/>
    <w:rsid w:val="00367946"/>
    <w:rsid w:val="0036797A"/>
    <w:rsid w:val="00367D5F"/>
    <w:rsid w:val="00370CA4"/>
    <w:rsid w:val="003712CF"/>
    <w:rsid w:val="003719AD"/>
    <w:rsid w:val="003759E2"/>
    <w:rsid w:val="00376554"/>
    <w:rsid w:val="00377658"/>
    <w:rsid w:val="0037793D"/>
    <w:rsid w:val="00377CA8"/>
    <w:rsid w:val="00377EC8"/>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3ABD"/>
    <w:rsid w:val="00393F5A"/>
    <w:rsid w:val="00395736"/>
    <w:rsid w:val="00396F03"/>
    <w:rsid w:val="003A1AB9"/>
    <w:rsid w:val="003A2849"/>
    <w:rsid w:val="003A3C64"/>
    <w:rsid w:val="003A5113"/>
    <w:rsid w:val="003A526E"/>
    <w:rsid w:val="003A5621"/>
    <w:rsid w:val="003A571B"/>
    <w:rsid w:val="003A5954"/>
    <w:rsid w:val="003A5EFB"/>
    <w:rsid w:val="003A6CDD"/>
    <w:rsid w:val="003B00D2"/>
    <w:rsid w:val="003B0C0C"/>
    <w:rsid w:val="003B3E76"/>
    <w:rsid w:val="003B4355"/>
    <w:rsid w:val="003B4933"/>
    <w:rsid w:val="003B4F56"/>
    <w:rsid w:val="003B62A9"/>
    <w:rsid w:val="003B66A6"/>
    <w:rsid w:val="003B7574"/>
    <w:rsid w:val="003B7A32"/>
    <w:rsid w:val="003C0A96"/>
    <w:rsid w:val="003C0B7A"/>
    <w:rsid w:val="003C264E"/>
    <w:rsid w:val="003C33FE"/>
    <w:rsid w:val="003C4AF0"/>
    <w:rsid w:val="003C580A"/>
    <w:rsid w:val="003C6529"/>
    <w:rsid w:val="003C7454"/>
    <w:rsid w:val="003C7751"/>
    <w:rsid w:val="003D158C"/>
    <w:rsid w:val="003D15D4"/>
    <w:rsid w:val="003D2C68"/>
    <w:rsid w:val="003D3340"/>
    <w:rsid w:val="003D3952"/>
    <w:rsid w:val="003D3D7C"/>
    <w:rsid w:val="003D3F56"/>
    <w:rsid w:val="003D41EB"/>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F0061"/>
    <w:rsid w:val="003F02C7"/>
    <w:rsid w:val="003F0E24"/>
    <w:rsid w:val="003F1BD4"/>
    <w:rsid w:val="003F31EC"/>
    <w:rsid w:val="003F46F3"/>
    <w:rsid w:val="003F4862"/>
    <w:rsid w:val="003F5193"/>
    <w:rsid w:val="003F51FC"/>
    <w:rsid w:val="003F548A"/>
    <w:rsid w:val="003F5826"/>
    <w:rsid w:val="003F58DE"/>
    <w:rsid w:val="003F5B56"/>
    <w:rsid w:val="003F6047"/>
    <w:rsid w:val="003F6386"/>
    <w:rsid w:val="003F67DD"/>
    <w:rsid w:val="003F694A"/>
    <w:rsid w:val="003F7467"/>
    <w:rsid w:val="004002C7"/>
    <w:rsid w:val="00401608"/>
    <w:rsid w:val="004020F5"/>
    <w:rsid w:val="0040257A"/>
    <w:rsid w:val="00402870"/>
    <w:rsid w:val="0040368F"/>
    <w:rsid w:val="00403789"/>
    <w:rsid w:val="00404E43"/>
    <w:rsid w:val="00406643"/>
    <w:rsid w:val="0040674B"/>
    <w:rsid w:val="00407543"/>
    <w:rsid w:val="00407CEA"/>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CAE"/>
    <w:rsid w:val="00434D45"/>
    <w:rsid w:val="00435BEF"/>
    <w:rsid w:val="00436F79"/>
    <w:rsid w:val="00436FAD"/>
    <w:rsid w:val="004377FE"/>
    <w:rsid w:val="004401CB"/>
    <w:rsid w:val="004409B0"/>
    <w:rsid w:val="00440EC1"/>
    <w:rsid w:val="004422A9"/>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EC8"/>
    <w:rsid w:val="004505EF"/>
    <w:rsid w:val="004522F2"/>
    <w:rsid w:val="00452DC6"/>
    <w:rsid w:val="004537C5"/>
    <w:rsid w:val="00453858"/>
    <w:rsid w:val="0045481F"/>
    <w:rsid w:val="00454EB7"/>
    <w:rsid w:val="00455150"/>
    <w:rsid w:val="00455B59"/>
    <w:rsid w:val="00455C63"/>
    <w:rsid w:val="00455C6E"/>
    <w:rsid w:val="00455EBD"/>
    <w:rsid w:val="00457AD5"/>
    <w:rsid w:val="00460EC9"/>
    <w:rsid w:val="00460F3E"/>
    <w:rsid w:val="00461ADE"/>
    <w:rsid w:val="00461ED0"/>
    <w:rsid w:val="00461EDD"/>
    <w:rsid w:val="004623F1"/>
    <w:rsid w:val="00462E9C"/>
    <w:rsid w:val="004646DE"/>
    <w:rsid w:val="0046513F"/>
    <w:rsid w:val="004659C1"/>
    <w:rsid w:val="004675C4"/>
    <w:rsid w:val="00467771"/>
    <w:rsid w:val="00471374"/>
    <w:rsid w:val="00471B35"/>
    <w:rsid w:val="00471DE4"/>
    <w:rsid w:val="0047218B"/>
    <w:rsid w:val="0047286F"/>
    <w:rsid w:val="00472E41"/>
    <w:rsid w:val="00473486"/>
    <w:rsid w:val="00473C10"/>
    <w:rsid w:val="00474621"/>
    <w:rsid w:val="004757BF"/>
    <w:rsid w:val="00475A40"/>
    <w:rsid w:val="0047693E"/>
    <w:rsid w:val="00477101"/>
    <w:rsid w:val="00477717"/>
    <w:rsid w:val="00480CFB"/>
    <w:rsid w:val="00481272"/>
    <w:rsid w:val="00481C2D"/>
    <w:rsid w:val="00482255"/>
    <w:rsid w:val="00483605"/>
    <w:rsid w:val="0048397A"/>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D82"/>
    <w:rsid w:val="004C7040"/>
    <w:rsid w:val="004C7625"/>
    <w:rsid w:val="004C7714"/>
    <w:rsid w:val="004C792C"/>
    <w:rsid w:val="004C7950"/>
    <w:rsid w:val="004D1252"/>
    <w:rsid w:val="004D1EE7"/>
    <w:rsid w:val="004D24FE"/>
    <w:rsid w:val="004D2F7B"/>
    <w:rsid w:val="004D3FD4"/>
    <w:rsid w:val="004D41AB"/>
    <w:rsid w:val="004D4B02"/>
    <w:rsid w:val="004D59AE"/>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6CAD"/>
    <w:rsid w:val="005070A3"/>
    <w:rsid w:val="00507DFA"/>
    <w:rsid w:val="005116B2"/>
    <w:rsid w:val="00513BE2"/>
    <w:rsid w:val="00513F75"/>
    <w:rsid w:val="00514962"/>
    <w:rsid w:val="00515F71"/>
    <w:rsid w:val="005164DC"/>
    <w:rsid w:val="00516BD3"/>
    <w:rsid w:val="00516E2C"/>
    <w:rsid w:val="00520402"/>
    <w:rsid w:val="005215BB"/>
    <w:rsid w:val="00521C34"/>
    <w:rsid w:val="005238F1"/>
    <w:rsid w:val="00523DD0"/>
    <w:rsid w:val="00523F80"/>
    <w:rsid w:val="005279DC"/>
    <w:rsid w:val="00527DA2"/>
    <w:rsid w:val="00530295"/>
    <w:rsid w:val="00530819"/>
    <w:rsid w:val="00530CBB"/>
    <w:rsid w:val="0053168F"/>
    <w:rsid w:val="00531FC8"/>
    <w:rsid w:val="00532B95"/>
    <w:rsid w:val="00533415"/>
    <w:rsid w:val="00533F89"/>
    <w:rsid w:val="00534494"/>
    <w:rsid w:val="00534716"/>
    <w:rsid w:val="00535231"/>
    <w:rsid w:val="00535248"/>
    <w:rsid w:val="005367B7"/>
    <w:rsid w:val="005376D5"/>
    <w:rsid w:val="00541F23"/>
    <w:rsid w:val="005421B9"/>
    <w:rsid w:val="00542CDC"/>
    <w:rsid w:val="00545513"/>
    <w:rsid w:val="0054562A"/>
    <w:rsid w:val="0054611E"/>
    <w:rsid w:val="0054631D"/>
    <w:rsid w:val="005465E9"/>
    <w:rsid w:val="00546DFB"/>
    <w:rsid w:val="0054721D"/>
    <w:rsid w:val="00550A16"/>
    <w:rsid w:val="0055100D"/>
    <w:rsid w:val="005517E8"/>
    <w:rsid w:val="00551EB1"/>
    <w:rsid w:val="00552258"/>
    <w:rsid w:val="00552579"/>
    <w:rsid w:val="00552BDB"/>
    <w:rsid w:val="00552C22"/>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6997"/>
    <w:rsid w:val="00576DBA"/>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6681"/>
    <w:rsid w:val="00597188"/>
    <w:rsid w:val="005975C6"/>
    <w:rsid w:val="005A040F"/>
    <w:rsid w:val="005A1E0E"/>
    <w:rsid w:val="005A3312"/>
    <w:rsid w:val="005A341F"/>
    <w:rsid w:val="005A450D"/>
    <w:rsid w:val="005A46E4"/>
    <w:rsid w:val="005A476A"/>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AB5"/>
    <w:rsid w:val="005B2E00"/>
    <w:rsid w:val="005B46AD"/>
    <w:rsid w:val="005B48C9"/>
    <w:rsid w:val="005B51C6"/>
    <w:rsid w:val="005B5293"/>
    <w:rsid w:val="005B5633"/>
    <w:rsid w:val="005B6E45"/>
    <w:rsid w:val="005C0CC2"/>
    <w:rsid w:val="005C1AE1"/>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F87"/>
    <w:rsid w:val="005D654B"/>
    <w:rsid w:val="005D6C51"/>
    <w:rsid w:val="005D72B6"/>
    <w:rsid w:val="005D7857"/>
    <w:rsid w:val="005E1581"/>
    <w:rsid w:val="005E1753"/>
    <w:rsid w:val="005E1DA5"/>
    <w:rsid w:val="005E3A33"/>
    <w:rsid w:val="005E3C71"/>
    <w:rsid w:val="005E4E22"/>
    <w:rsid w:val="005E5518"/>
    <w:rsid w:val="005E57BD"/>
    <w:rsid w:val="005E58DD"/>
    <w:rsid w:val="005E6CDD"/>
    <w:rsid w:val="005E7720"/>
    <w:rsid w:val="005E773D"/>
    <w:rsid w:val="005E7A11"/>
    <w:rsid w:val="005F09A7"/>
    <w:rsid w:val="005F0BC2"/>
    <w:rsid w:val="005F1C5C"/>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E43"/>
    <w:rsid w:val="00612090"/>
    <w:rsid w:val="00612848"/>
    <w:rsid w:val="00612AD5"/>
    <w:rsid w:val="0061348D"/>
    <w:rsid w:val="00613A7D"/>
    <w:rsid w:val="00615345"/>
    <w:rsid w:val="00615775"/>
    <w:rsid w:val="00617D21"/>
    <w:rsid w:val="00620154"/>
    <w:rsid w:val="006210E0"/>
    <w:rsid w:val="0062222C"/>
    <w:rsid w:val="006223FE"/>
    <w:rsid w:val="00622B03"/>
    <w:rsid w:val="006231CA"/>
    <w:rsid w:val="00624365"/>
    <w:rsid w:val="0062521C"/>
    <w:rsid w:val="00625853"/>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785C"/>
    <w:rsid w:val="00660217"/>
    <w:rsid w:val="00660430"/>
    <w:rsid w:val="00660C1C"/>
    <w:rsid w:val="00660FEC"/>
    <w:rsid w:val="0066128D"/>
    <w:rsid w:val="00662874"/>
    <w:rsid w:val="00663087"/>
    <w:rsid w:val="00663B45"/>
    <w:rsid w:val="0066412D"/>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DD0"/>
    <w:rsid w:val="00690ADB"/>
    <w:rsid w:val="0069190C"/>
    <w:rsid w:val="00694C9E"/>
    <w:rsid w:val="00694FFB"/>
    <w:rsid w:val="006950EE"/>
    <w:rsid w:val="00695FF9"/>
    <w:rsid w:val="00696969"/>
    <w:rsid w:val="006969CF"/>
    <w:rsid w:val="00697340"/>
    <w:rsid w:val="006A0907"/>
    <w:rsid w:val="006A0C98"/>
    <w:rsid w:val="006A1BB9"/>
    <w:rsid w:val="006A2F78"/>
    <w:rsid w:val="006A3569"/>
    <w:rsid w:val="006A4549"/>
    <w:rsid w:val="006A6050"/>
    <w:rsid w:val="006A60CA"/>
    <w:rsid w:val="006A7377"/>
    <w:rsid w:val="006A769C"/>
    <w:rsid w:val="006A7E2A"/>
    <w:rsid w:val="006B17D3"/>
    <w:rsid w:val="006B1B3F"/>
    <w:rsid w:val="006B2324"/>
    <w:rsid w:val="006B30CB"/>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7D2"/>
    <w:rsid w:val="006C393D"/>
    <w:rsid w:val="006C3DEF"/>
    <w:rsid w:val="006C56D1"/>
    <w:rsid w:val="006C56EF"/>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219C"/>
    <w:rsid w:val="006E2356"/>
    <w:rsid w:val="006E247E"/>
    <w:rsid w:val="006E2880"/>
    <w:rsid w:val="006E6C7E"/>
    <w:rsid w:val="006F027D"/>
    <w:rsid w:val="006F0798"/>
    <w:rsid w:val="006F0FF9"/>
    <w:rsid w:val="006F1204"/>
    <w:rsid w:val="006F1A03"/>
    <w:rsid w:val="006F2093"/>
    <w:rsid w:val="006F2334"/>
    <w:rsid w:val="006F36F1"/>
    <w:rsid w:val="006F39BF"/>
    <w:rsid w:val="006F43AC"/>
    <w:rsid w:val="006F451E"/>
    <w:rsid w:val="006F5A5E"/>
    <w:rsid w:val="006F5FAA"/>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360"/>
    <w:rsid w:val="0071253A"/>
    <w:rsid w:val="007137B8"/>
    <w:rsid w:val="00713B80"/>
    <w:rsid w:val="007140D1"/>
    <w:rsid w:val="00714F62"/>
    <w:rsid w:val="00715403"/>
    <w:rsid w:val="0071593D"/>
    <w:rsid w:val="00715963"/>
    <w:rsid w:val="00715B3E"/>
    <w:rsid w:val="00717158"/>
    <w:rsid w:val="00717537"/>
    <w:rsid w:val="00717552"/>
    <w:rsid w:val="007218C9"/>
    <w:rsid w:val="00721F56"/>
    <w:rsid w:val="00721F65"/>
    <w:rsid w:val="00722077"/>
    <w:rsid w:val="00722486"/>
    <w:rsid w:val="00723415"/>
    <w:rsid w:val="00723DE5"/>
    <w:rsid w:val="0072414D"/>
    <w:rsid w:val="007251DC"/>
    <w:rsid w:val="00725780"/>
    <w:rsid w:val="007262B7"/>
    <w:rsid w:val="00726F03"/>
    <w:rsid w:val="00727275"/>
    <w:rsid w:val="00727C0C"/>
    <w:rsid w:val="0073039E"/>
    <w:rsid w:val="007303B4"/>
    <w:rsid w:val="00730682"/>
    <w:rsid w:val="007315F9"/>
    <w:rsid w:val="007319B5"/>
    <w:rsid w:val="00734516"/>
    <w:rsid w:val="00734BAE"/>
    <w:rsid w:val="007350F2"/>
    <w:rsid w:val="007357D7"/>
    <w:rsid w:val="00736032"/>
    <w:rsid w:val="00736F6D"/>
    <w:rsid w:val="00737694"/>
    <w:rsid w:val="007376DE"/>
    <w:rsid w:val="00737C95"/>
    <w:rsid w:val="00737D1F"/>
    <w:rsid w:val="00740A17"/>
    <w:rsid w:val="00742E22"/>
    <w:rsid w:val="00743662"/>
    <w:rsid w:val="00743977"/>
    <w:rsid w:val="007440AB"/>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C42"/>
    <w:rsid w:val="00763672"/>
    <w:rsid w:val="00765638"/>
    <w:rsid w:val="00766E27"/>
    <w:rsid w:val="00767348"/>
    <w:rsid w:val="00767779"/>
    <w:rsid w:val="00767CA3"/>
    <w:rsid w:val="0077074C"/>
    <w:rsid w:val="00771A02"/>
    <w:rsid w:val="00771F5B"/>
    <w:rsid w:val="00772D81"/>
    <w:rsid w:val="00775369"/>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DB3"/>
    <w:rsid w:val="007953F5"/>
    <w:rsid w:val="00795A56"/>
    <w:rsid w:val="0079632F"/>
    <w:rsid w:val="00797200"/>
    <w:rsid w:val="007A0338"/>
    <w:rsid w:val="007A04CB"/>
    <w:rsid w:val="007A09DC"/>
    <w:rsid w:val="007A1674"/>
    <w:rsid w:val="007A19D8"/>
    <w:rsid w:val="007A1F3B"/>
    <w:rsid w:val="007A2442"/>
    <w:rsid w:val="007A3716"/>
    <w:rsid w:val="007A6C57"/>
    <w:rsid w:val="007A7113"/>
    <w:rsid w:val="007A751A"/>
    <w:rsid w:val="007A75D2"/>
    <w:rsid w:val="007A7D08"/>
    <w:rsid w:val="007A7ED6"/>
    <w:rsid w:val="007A7F99"/>
    <w:rsid w:val="007B03D9"/>
    <w:rsid w:val="007B16DC"/>
    <w:rsid w:val="007B1A72"/>
    <w:rsid w:val="007B34F6"/>
    <w:rsid w:val="007B3B0E"/>
    <w:rsid w:val="007B3C7C"/>
    <w:rsid w:val="007B3F28"/>
    <w:rsid w:val="007B47E8"/>
    <w:rsid w:val="007B502D"/>
    <w:rsid w:val="007B5CEA"/>
    <w:rsid w:val="007B60ED"/>
    <w:rsid w:val="007B6165"/>
    <w:rsid w:val="007B7AEE"/>
    <w:rsid w:val="007B7DA7"/>
    <w:rsid w:val="007B7DE1"/>
    <w:rsid w:val="007C0CE4"/>
    <w:rsid w:val="007C0EC8"/>
    <w:rsid w:val="007C3A22"/>
    <w:rsid w:val="007C3BA5"/>
    <w:rsid w:val="007C41D7"/>
    <w:rsid w:val="007C672A"/>
    <w:rsid w:val="007C6902"/>
    <w:rsid w:val="007D218D"/>
    <w:rsid w:val="007D2CDD"/>
    <w:rsid w:val="007D325A"/>
    <w:rsid w:val="007D35EE"/>
    <w:rsid w:val="007D41EC"/>
    <w:rsid w:val="007D53A1"/>
    <w:rsid w:val="007D59D5"/>
    <w:rsid w:val="007D5A53"/>
    <w:rsid w:val="007D5BC5"/>
    <w:rsid w:val="007D698C"/>
    <w:rsid w:val="007D6C1F"/>
    <w:rsid w:val="007D7FC0"/>
    <w:rsid w:val="007E0347"/>
    <w:rsid w:val="007E09BE"/>
    <w:rsid w:val="007E0EAA"/>
    <w:rsid w:val="007E11B5"/>
    <w:rsid w:val="007E1294"/>
    <w:rsid w:val="007E1C3E"/>
    <w:rsid w:val="007E3620"/>
    <w:rsid w:val="007E405E"/>
    <w:rsid w:val="007E4857"/>
    <w:rsid w:val="007E5101"/>
    <w:rsid w:val="007E5263"/>
    <w:rsid w:val="007E560B"/>
    <w:rsid w:val="007E6912"/>
    <w:rsid w:val="007E6BB3"/>
    <w:rsid w:val="007E73EE"/>
    <w:rsid w:val="007E748E"/>
    <w:rsid w:val="007E7EF7"/>
    <w:rsid w:val="007F0219"/>
    <w:rsid w:val="007F02D0"/>
    <w:rsid w:val="007F0364"/>
    <w:rsid w:val="007F038F"/>
    <w:rsid w:val="007F044D"/>
    <w:rsid w:val="007F0EFB"/>
    <w:rsid w:val="007F105F"/>
    <w:rsid w:val="007F177C"/>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3048"/>
    <w:rsid w:val="008233B1"/>
    <w:rsid w:val="00825389"/>
    <w:rsid w:val="00825509"/>
    <w:rsid w:val="0082601F"/>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603F"/>
    <w:rsid w:val="0084653C"/>
    <w:rsid w:val="00846DD5"/>
    <w:rsid w:val="00846E73"/>
    <w:rsid w:val="008501C6"/>
    <w:rsid w:val="00851532"/>
    <w:rsid w:val="008518AB"/>
    <w:rsid w:val="00851CAA"/>
    <w:rsid w:val="00852C77"/>
    <w:rsid w:val="00853416"/>
    <w:rsid w:val="00853FC6"/>
    <w:rsid w:val="008542F4"/>
    <w:rsid w:val="00855694"/>
    <w:rsid w:val="008561A5"/>
    <w:rsid w:val="008578A1"/>
    <w:rsid w:val="00860BE3"/>
    <w:rsid w:val="00860C79"/>
    <w:rsid w:val="00861A05"/>
    <w:rsid w:val="00862961"/>
    <w:rsid w:val="008634C8"/>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982"/>
    <w:rsid w:val="008811FC"/>
    <w:rsid w:val="00881462"/>
    <w:rsid w:val="00882311"/>
    <w:rsid w:val="00882A68"/>
    <w:rsid w:val="00882E25"/>
    <w:rsid w:val="00883637"/>
    <w:rsid w:val="00884315"/>
    <w:rsid w:val="00884580"/>
    <w:rsid w:val="008846ED"/>
    <w:rsid w:val="00884722"/>
    <w:rsid w:val="008848B0"/>
    <w:rsid w:val="00885208"/>
    <w:rsid w:val="0088597D"/>
    <w:rsid w:val="00885A97"/>
    <w:rsid w:val="0088639C"/>
    <w:rsid w:val="00886542"/>
    <w:rsid w:val="0088693A"/>
    <w:rsid w:val="00886BFC"/>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DC"/>
    <w:rsid w:val="008A3236"/>
    <w:rsid w:val="008A3CFF"/>
    <w:rsid w:val="008A4BF2"/>
    <w:rsid w:val="008A521F"/>
    <w:rsid w:val="008A6C02"/>
    <w:rsid w:val="008A792E"/>
    <w:rsid w:val="008A7B82"/>
    <w:rsid w:val="008B0590"/>
    <w:rsid w:val="008B2B31"/>
    <w:rsid w:val="008B433D"/>
    <w:rsid w:val="008B5484"/>
    <w:rsid w:val="008B7634"/>
    <w:rsid w:val="008B7DB0"/>
    <w:rsid w:val="008B7F50"/>
    <w:rsid w:val="008C0662"/>
    <w:rsid w:val="008C211B"/>
    <w:rsid w:val="008C319E"/>
    <w:rsid w:val="008C3D24"/>
    <w:rsid w:val="008C4128"/>
    <w:rsid w:val="008C51F0"/>
    <w:rsid w:val="008C55C3"/>
    <w:rsid w:val="008C670D"/>
    <w:rsid w:val="008C759B"/>
    <w:rsid w:val="008C79DB"/>
    <w:rsid w:val="008C7E40"/>
    <w:rsid w:val="008D084B"/>
    <w:rsid w:val="008D1105"/>
    <w:rsid w:val="008D163D"/>
    <w:rsid w:val="008D17A0"/>
    <w:rsid w:val="008D2EBC"/>
    <w:rsid w:val="008D3685"/>
    <w:rsid w:val="008D422C"/>
    <w:rsid w:val="008D4814"/>
    <w:rsid w:val="008D4965"/>
    <w:rsid w:val="008D7656"/>
    <w:rsid w:val="008D76CC"/>
    <w:rsid w:val="008D77DC"/>
    <w:rsid w:val="008E0E3C"/>
    <w:rsid w:val="008E1381"/>
    <w:rsid w:val="008E164F"/>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89"/>
    <w:rsid w:val="008F6CDC"/>
    <w:rsid w:val="008F73A3"/>
    <w:rsid w:val="00901ADF"/>
    <w:rsid w:val="00901EBC"/>
    <w:rsid w:val="00903059"/>
    <w:rsid w:val="009030EA"/>
    <w:rsid w:val="00903A3A"/>
    <w:rsid w:val="00904F3B"/>
    <w:rsid w:val="00906E8E"/>
    <w:rsid w:val="009073CB"/>
    <w:rsid w:val="00907AA9"/>
    <w:rsid w:val="0091061E"/>
    <w:rsid w:val="0091272E"/>
    <w:rsid w:val="009149B0"/>
    <w:rsid w:val="00914D13"/>
    <w:rsid w:val="00915944"/>
    <w:rsid w:val="00916181"/>
    <w:rsid w:val="00917EF8"/>
    <w:rsid w:val="009209EB"/>
    <w:rsid w:val="00920B5E"/>
    <w:rsid w:val="00921A25"/>
    <w:rsid w:val="00921C79"/>
    <w:rsid w:val="009225CB"/>
    <w:rsid w:val="009227AB"/>
    <w:rsid w:val="009237CB"/>
    <w:rsid w:val="00924730"/>
    <w:rsid w:val="00925089"/>
    <w:rsid w:val="00925F93"/>
    <w:rsid w:val="009261A6"/>
    <w:rsid w:val="009266AA"/>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736"/>
    <w:rsid w:val="00943A77"/>
    <w:rsid w:val="0094482F"/>
    <w:rsid w:val="00945F14"/>
    <w:rsid w:val="00947175"/>
    <w:rsid w:val="009476E5"/>
    <w:rsid w:val="00947758"/>
    <w:rsid w:val="00950029"/>
    <w:rsid w:val="00950D9D"/>
    <w:rsid w:val="00951541"/>
    <w:rsid w:val="0095181D"/>
    <w:rsid w:val="00952415"/>
    <w:rsid w:val="009541B9"/>
    <w:rsid w:val="0095518C"/>
    <w:rsid w:val="00955C67"/>
    <w:rsid w:val="00955D98"/>
    <w:rsid w:val="00955F0A"/>
    <w:rsid w:val="009560A5"/>
    <w:rsid w:val="00957314"/>
    <w:rsid w:val="00957D45"/>
    <w:rsid w:val="009612D4"/>
    <w:rsid w:val="00961CB8"/>
    <w:rsid w:val="00963C75"/>
    <w:rsid w:val="00963E35"/>
    <w:rsid w:val="00964432"/>
    <w:rsid w:val="009667B9"/>
    <w:rsid w:val="00966CF6"/>
    <w:rsid w:val="009705CB"/>
    <w:rsid w:val="00970BF4"/>
    <w:rsid w:val="00971898"/>
    <w:rsid w:val="0097231C"/>
    <w:rsid w:val="0097334D"/>
    <w:rsid w:val="00973428"/>
    <w:rsid w:val="00973839"/>
    <w:rsid w:val="00973EC3"/>
    <w:rsid w:val="0097452B"/>
    <w:rsid w:val="009745BC"/>
    <w:rsid w:val="00975DA1"/>
    <w:rsid w:val="00977882"/>
    <w:rsid w:val="00980142"/>
    <w:rsid w:val="009817A2"/>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887"/>
    <w:rsid w:val="00996EBB"/>
    <w:rsid w:val="00997136"/>
    <w:rsid w:val="00997496"/>
    <w:rsid w:val="009A15A5"/>
    <w:rsid w:val="009A2CD5"/>
    <w:rsid w:val="009A30F7"/>
    <w:rsid w:val="009A364A"/>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44EB"/>
    <w:rsid w:val="009D5F38"/>
    <w:rsid w:val="009D61C2"/>
    <w:rsid w:val="009D63D7"/>
    <w:rsid w:val="009D752F"/>
    <w:rsid w:val="009D7B5C"/>
    <w:rsid w:val="009D7E20"/>
    <w:rsid w:val="009E037E"/>
    <w:rsid w:val="009E0890"/>
    <w:rsid w:val="009E32B7"/>
    <w:rsid w:val="009E451A"/>
    <w:rsid w:val="009E7B56"/>
    <w:rsid w:val="009E7EAB"/>
    <w:rsid w:val="009F06A2"/>
    <w:rsid w:val="009F08AA"/>
    <w:rsid w:val="009F0911"/>
    <w:rsid w:val="009F2015"/>
    <w:rsid w:val="009F2677"/>
    <w:rsid w:val="009F3479"/>
    <w:rsid w:val="009F3AD7"/>
    <w:rsid w:val="009F3D67"/>
    <w:rsid w:val="009F41F2"/>
    <w:rsid w:val="009F4DA8"/>
    <w:rsid w:val="009F6E6C"/>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C30"/>
    <w:rsid w:val="00A166CC"/>
    <w:rsid w:val="00A16E53"/>
    <w:rsid w:val="00A17337"/>
    <w:rsid w:val="00A2012F"/>
    <w:rsid w:val="00A20EDA"/>
    <w:rsid w:val="00A22ACE"/>
    <w:rsid w:val="00A22EE7"/>
    <w:rsid w:val="00A22FF0"/>
    <w:rsid w:val="00A2387E"/>
    <w:rsid w:val="00A23D9B"/>
    <w:rsid w:val="00A23DF8"/>
    <w:rsid w:val="00A2450C"/>
    <w:rsid w:val="00A24F4D"/>
    <w:rsid w:val="00A25475"/>
    <w:rsid w:val="00A26B3A"/>
    <w:rsid w:val="00A270BA"/>
    <w:rsid w:val="00A27BDE"/>
    <w:rsid w:val="00A30191"/>
    <w:rsid w:val="00A30B81"/>
    <w:rsid w:val="00A31FE2"/>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40C0"/>
    <w:rsid w:val="00A457E0"/>
    <w:rsid w:val="00A45DFC"/>
    <w:rsid w:val="00A46152"/>
    <w:rsid w:val="00A4615C"/>
    <w:rsid w:val="00A471D9"/>
    <w:rsid w:val="00A47251"/>
    <w:rsid w:val="00A5087D"/>
    <w:rsid w:val="00A51500"/>
    <w:rsid w:val="00A51853"/>
    <w:rsid w:val="00A51E8E"/>
    <w:rsid w:val="00A51EDC"/>
    <w:rsid w:val="00A52B7C"/>
    <w:rsid w:val="00A53AB2"/>
    <w:rsid w:val="00A53E3A"/>
    <w:rsid w:val="00A54729"/>
    <w:rsid w:val="00A55B2A"/>
    <w:rsid w:val="00A55F42"/>
    <w:rsid w:val="00A57172"/>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5D7"/>
    <w:rsid w:val="00A75999"/>
    <w:rsid w:val="00A77796"/>
    <w:rsid w:val="00A80970"/>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2876"/>
    <w:rsid w:val="00AA3B83"/>
    <w:rsid w:val="00AA49E2"/>
    <w:rsid w:val="00AA52AB"/>
    <w:rsid w:val="00AA5597"/>
    <w:rsid w:val="00AA691A"/>
    <w:rsid w:val="00AA769D"/>
    <w:rsid w:val="00AB096B"/>
    <w:rsid w:val="00AB123C"/>
    <w:rsid w:val="00AB1980"/>
    <w:rsid w:val="00AB227F"/>
    <w:rsid w:val="00AB257E"/>
    <w:rsid w:val="00AB2823"/>
    <w:rsid w:val="00AB427E"/>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E0F31"/>
    <w:rsid w:val="00AE1233"/>
    <w:rsid w:val="00AE2386"/>
    <w:rsid w:val="00AE2D96"/>
    <w:rsid w:val="00AE3446"/>
    <w:rsid w:val="00AE3FA3"/>
    <w:rsid w:val="00AE40B5"/>
    <w:rsid w:val="00AE42CA"/>
    <w:rsid w:val="00AE4DD3"/>
    <w:rsid w:val="00AE563B"/>
    <w:rsid w:val="00AE7A97"/>
    <w:rsid w:val="00AE7BC5"/>
    <w:rsid w:val="00AE7E83"/>
    <w:rsid w:val="00AF02AD"/>
    <w:rsid w:val="00AF05A4"/>
    <w:rsid w:val="00AF12EC"/>
    <w:rsid w:val="00AF2727"/>
    <w:rsid w:val="00AF36C9"/>
    <w:rsid w:val="00AF44D7"/>
    <w:rsid w:val="00AF5C62"/>
    <w:rsid w:val="00AF6243"/>
    <w:rsid w:val="00AF6BC6"/>
    <w:rsid w:val="00B00E30"/>
    <w:rsid w:val="00B0113C"/>
    <w:rsid w:val="00B01DDC"/>
    <w:rsid w:val="00B02770"/>
    <w:rsid w:val="00B043AE"/>
    <w:rsid w:val="00B045C6"/>
    <w:rsid w:val="00B04EA0"/>
    <w:rsid w:val="00B052D3"/>
    <w:rsid w:val="00B05668"/>
    <w:rsid w:val="00B05C96"/>
    <w:rsid w:val="00B06382"/>
    <w:rsid w:val="00B0721F"/>
    <w:rsid w:val="00B078E6"/>
    <w:rsid w:val="00B07B04"/>
    <w:rsid w:val="00B10229"/>
    <w:rsid w:val="00B107E5"/>
    <w:rsid w:val="00B10EEA"/>
    <w:rsid w:val="00B11C59"/>
    <w:rsid w:val="00B12410"/>
    <w:rsid w:val="00B12E09"/>
    <w:rsid w:val="00B13660"/>
    <w:rsid w:val="00B151F9"/>
    <w:rsid w:val="00B155B8"/>
    <w:rsid w:val="00B159F9"/>
    <w:rsid w:val="00B15A2B"/>
    <w:rsid w:val="00B161B6"/>
    <w:rsid w:val="00B16AAF"/>
    <w:rsid w:val="00B17687"/>
    <w:rsid w:val="00B204CB"/>
    <w:rsid w:val="00B2199C"/>
    <w:rsid w:val="00B21BA5"/>
    <w:rsid w:val="00B21BD3"/>
    <w:rsid w:val="00B21CE4"/>
    <w:rsid w:val="00B226E1"/>
    <w:rsid w:val="00B22A79"/>
    <w:rsid w:val="00B22A99"/>
    <w:rsid w:val="00B23223"/>
    <w:rsid w:val="00B24D4A"/>
    <w:rsid w:val="00B253F8"/>
    <w:rsid w:val="00B2678A"/>
    <w:rsid w:val="00B27762"/>
    <w:rsid w:val="00B27930"/>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DCC"/>
    <w:rsid w:val="00B61E72"/>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3307"/>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57CF"/>
    <w:rsid w:val="00B95985"/>
    <w:rsid w:val="00B969C3"/>
    <w:rsid w:val="00B969EC"/>
    <w:rsid w:val="00BA041A"/>
    <w:rsid w:val="00BA1A8D"/>
    <w:rsid w:val="00BA2045"/>
    <w:rsid w:val="00BA23B7"/>
    <w:rsid w:val="00BA25FB"/>
    <w:rsid w:val="00BA3809"/>
    <w:rsid w:val="00BA42F1"/>
    <w:rsid w:val="00BA7615"/>
    <w:rsid w:val="00BA764E"/>
    <w:rsid w:val="00BB01EE"/>
    <w:rsid w:val="00BB01FE"/>
    <w:rsid w:val="00BB06C1"/>
    <w:rsid w:val="00BB0D8D"/>
    <w:rsid w:val="00BB19C1"/>
    <w:rsid w:val="00BB1D9C"/>
    <w:rsid w:val="00BB1E6D"/>
    <w:rsid w:val="00BB297A"/>
    <w:rsid w:val="00BB3798"/>
    <w:rsid w:val="00BB5A35"/>
    <w:rsid w:val="00BB644C"/>
    <w:rsid w:val="00BB6712"/>
    <w:rsid w:val="00BB6A50"/>
    <w:rsid w:val="00BC0C95"/>
    <w:rsid w:val="00BC1442"/>
    <w:rsid w:val="00BC17B1"/>
    <w:rsid w:val="00BC201F"/>
    <w:rsid w:val="00BC232E"/>
    <w:rsid w:val="00BC291F"/>
    <w:rsid w:val="00BC3FEA"/>
    <w:rsid w:val="00BC422C"/>
    <w:rsid w:val="00BC4EC1"/>
    <w:rsid w:val="00BC6CE0"/>
    <w:rsid w:val="00BC71CA"/>
    <w:rsid w:val="00BD0830"/>
    <w:rsid w:val="00BD16AD"/>
    <w:rsid w:val="00BD2639"/>
    <w:rsid w:val="00BD27B1"/>
    <w:rsid w:val="00BD2F04"/>
    <w:rsid w:val="00BD3025"/>
    <w:rsid w:val="00BD4279"/>
    <w:rsid w:val="00BD744E"/>
    <w:rsid w:val="00BE046A"/>
    <w:rsid w:val="00BE1459"/>
    <w:rsid w:val="00BE155F"/>
    <w:rsid w:val="00BE195E"/>
    <w:rsid w:val="00BE3A30"/>
    <w:rsid w:val="00BE3F7E"/>
    <w:rsid w:val="00BE54D6"/>
    <w:rsid w:val="00BE599D"/>
    <w:rsid w:val="00BE6351"/>
    <w:rsid w:val="00BE6806"/>
    <w:rsid w:val="00BE6C70"/>
    <w:rsid w:val="00BF01CD"/>
    <w:rsid w:val="00BF3157"/>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92"/>
    <w:rsid w:val="00C20843"/>
    <w:rsid w:val="00C2152E"/>
    <w:rsid w:val="00C21768"/>
    <w:rsid w:val="00C21E59"/>
    <w:rsid w:val="00C21EB1"/>
    <w:rsid w:val="00C23372"/>
    <w:rsid w:val="00C238C5"/>
    <w:rsid w:val="00C23AA7"/>
    <w:rsid w:val="00C23EB6"/>
    <w:rsid w:val="00C257AA"/>
    <w:rsid w:val="00C27671"/>
    <w:rsid w:val="00C30618"/>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754"/>
    <w:rsid w:val="00C73219"/>
    <w:rsid w:val="00C7332C"/>
    <w:rsid w:val="00C73E37"/>
    <w:rsid w:val="00C73E5C"/>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B9"/>
    <w:rsid w:val="00C93A07"/>
    <w:rsid w:val="00C93E0D"/>
    <w:rsid w:val="00C93FE0"/>
    <w:rsid w:val="00C9468C"/>
    <w:rsid w:val="00C95ED2"/>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1F4D"/>
    <w:rsid w:val="00CB213B"/>
    <w:rsid w:val="00CB2263"/>
    <w:rsid w:val="00CB2B97"/>
    <w:rsid w:val="00CB2F7C"/>
    <w:rsid w:val="00CB3A23"/>
    <w:rsid w:val="00CB4CB3"/>
    <w:rsid w:val="00CB64A1"/>
    <w:rsid w:val="00CB6782"/>
    <w:rsid w:val="00CB6E20"/>
    <w:rsid w:val="00CB7335"/>
    <w:rsid w:val="00CB795F"/>
    <w:rsid w:val="00CC1410"/>
    <w:rsid w:val="00CC1EFF"/>
    <w:rsid w:val="00CC2E6E"/>
    <w:rsid w:val="00CC3166"/>
    <w:rsid w:val="00CC379D"/>
    <w:rsid w:val="00CC3E39"/>
    <w:rsid w:val="00CC4206"/>
    <w:rsid w:val="00CC45B2"/>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D8C"/>
    <w:rsid w:val="00D04722"/>
    <w:rsid w:val="00D04A5D"/>
    <w:rsid w:val="00D055D9"/>
    <w:rsid w:val="00D062CD"/>
    <w:rsid w:val="00D06CBA"/>
    <w:rsid w:val="00D07C17"/>
    <w:rsid w:val="00D11304"/>
    <w:rsid w:val="00D11F71"/>
    <w:rsid w:val="00D12712"/>
    <w:rsid w:val="00D132D8"/>
    <w:rsid w:val="00D13ACD"/>
    <w:rsid w:val="00D13D27"/>
    <w:rsid w:val="00D14196"/>
    <w:rsid w:val="00D14532"/>
    <w:rsid w:val="00D16B07"/>
    <w:rsid w:val="00D16ECB"/>
    <w:rsid w:val="00D21BC6"/>
    <w:rsid w:val="00D2288F"/>
    <w:rsid w:val="00D25DCB"/>
    <w:rsid w:val="00D273EF"/>
    <w:rsid w:val="00D30204"/>
    <w:rsid w:val="00D30263"/>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50342"/>
    <w:rsid w:val="00D509B2"/>
    <w:rsid w:val="00D50E07"/>
    <w:rsid w:val="00D51677"/>
    <w:rsid w:val="00D5186B"/>
    <w:rsid w:val="00D5191E"/>
    <w:rsid w:val="00D530C0"/>
    <w:rsid w:val="00D5366E"/>
    <w:rsid w:val="00D53766"/>
    <w:rsid w:val="00D53EAE"/>
    <w:rsid w:val="00D553CB"/>
    <w:rsid w:val="00D555A5"/>
    <w:rsid w:val="00D55F2D"/>
    <w:rsid w:val="00D60725"/>
    <w:rsid w:val="00D6248D"/>
    <w:rsid w:val="00D63CFA"/>
    <w:rsid w:val="00D65A54"/>
    <w:rsid w:val="00D65A5F"/>
    <w:rsid w:val="00D660F5"/>
    <w:rsid w:val="00D6656A"/>
    <w:rsid w:val="00D709A1"/>
    <w:rsid w:val="00D70A6E"/>
    <w:rsid w:val="00D71645"/>
    <w:rsid w:val="00D71BAB"/>
    <w:rsid w:val="00D71CD5"/>
    <w:rsid w:val="00D71D09"/>
    <w:rsid w:val="00D726C7"/>
    <w:rsid w:val="00D7336E"/>
    <w:rsid w:val="00D7369E"/>
    <w:rsid w:val="00D738BB"/>
    <w:rsid w:val="00D73C1E"/>
    <w:rsid w:val="00D74132"/>
    <w:rsid w:val="00D76461"/>
    <w:rsid w:val="00D771DC"/>
    <w:rsid w:val="00D77397"/>
    <w:rsid w:val="00D80D74"/>
    <w:rsid w:val="00D8217E"/>
    <w:rsid w:val="00D83365"/>
    <w:rsid w:val="00D84015"/>
    <w:rsid w:val="00D85B02"/>
    <w:rsid w:val="00D85BFD"/>
    <w:rsid w:val="00D86595"/>
    <w:rsid w:val="00D87AAA"/>
    <w:rsid w:val="00D87F3B"/>
    <w:rsid w:val="00D9056B"/>
    <w:rsid w:val="00D907C2"/>
    <w:rsid w:val="00D90A9C"/>
    <w:rsid w:val="00D90D98"/>
    <w:rsid w:val="00D91271"/>
    <w:rsid w:val="00D91656"/>
    <w:rsid w:val="00D91760"/>
    <w:rsid w:val="00D92EDA"/>
    <w:rsid w:val="00D93D7E"/>
    <w:rsid w:val="00D93F25"/>
    <w:rsid w:val="00D949EE"/>
    <w:rsid w:val="00D95598"/>
    <w:rsid w:val="00D9590E"/>
    <w:rsid w:val="00D95EF3"/>
    <w:rsid w:val="00D96C49"/>
    <w:rsid w:val="00D97BA4"/>
    <w:rsid w:val="00DA00F6"/>
    <w:rsid w:val="00DA1D1F"/>
    <w:rsid w:val="00DA242A"/>
    <w:rsid w:val="00DA2BAC"/>
    <w:rsid w:val="00DA3402"/>
    <w:rsid w:val="00DA4608"/>
    <w:rsid w:val="00DA4747"/>
    <w:rsid w:val="00DA599D"/>
    <w:rsid w:val="00DA5BA7"/>
    <w:rsid w:val="00DA5EE6"/>
    <w:rsid w:val="00DA5F82"/>
    <w:rsid w:val="00DA62FE"/>
    <w:rsid w:val="00DA78E3"/>
    <w:rsid w:val="00DB0CAB"/>
    <w:rsid w:val="00DB10E7"/>
    <w:rsid w:val="00DB147C"/>
    <w:rsid w:val="00DB2E60"/>
    <w:rsid w:val="00DB2EB0"/>
    <w:rsid w:val="00DB4B32"/>
    <w:rsid w:val="00DB5DF4"/>
    <w:rsid w:val="00DC07FB"/>
    <w:rsid w:val="00DC1802"/>
    <w:rsid w:val="00DC1E95"/>
    <w:rsid w:val="00DC2762"/>
    <w:rsid w:val="00DC2DF0"/>
    <w:rsid w:val="00DC359B"/>
    <w:rsid w:val="00DC4053"/>
    <w:rsid w:val="00DC49E4"/>
    <w:rsid w:val="00DC62AC"/>
    <w:rsid w:val="00DC66D9"/>
    <w:rsid w:val="00DC7A2C"/>
    <w:rsid w:val="00DC7F97"/>
    <w:rsid w:val="00DD02A8"/>
    <w:rsid w:val="00DD0BFB"/>
    <w:rsid w:val="00DD2DCE"/>
    <w:rsid w:val="00DD2F68"/>
    <w:rsid w:val="00DD464B"/>
    <w:rsid w:val="00DD6CA7"/>
    <w:rsid w:val="00DE0D3C"/>
    <w:rsid w:val="00DE1297"/>
    <w:rsid w:val="00DE1C34"/>
    <w:rsid w:val="00DE1F1B"/>
    <w:rsid w:val="00DE393A"/>
    <w:rsid w:val="00DE4059"/>
    <w:rsid w:val="00DE47B5"/>
    <w:rsid w:val="00DE4997"/>
    <w:rsid w:val="00DE6CAE"/>
    <w:rsid w:val="00DE7B2B"/>
    <w:rsid w:val="00DF094C"/>
    <w:rsid w:val="00DF1422"/>
    <w:rsid w:val="00DF21EC"/>
    <w:rsid w:val="00DF2F8B"/>
    <w:rsid w:val="00DF33B8"/>
    <w:rsid w:val="00DF3635"/>
    <w:rsid w:val="00DF39FB"/>
    <w:rsid w:val="00DF4086"/>
    <w:rsid w:val="00DF49D6"/>
    <w:rsid w:val="00DF4B39"/>
    <w:rsid w:val="00DF4E41"/>
    <w:rsid w:val="00DF60EC"/>
    <w:rsid w:val="00DF6346"/>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57E"/>
    <w:rsid w:val="00E16A92"/>
    <w:rsid w:val="00E17756"/>
    <w:rsid w:val="00E17B3E"/>
    <w:rsid w:val="00E204E3"/>
    <w:rsid w:val="00E2189D"/>
    <w:rsid w:val="00E22193"/>
    <w:rsid w:val="00E243B1"/>
    <w:rsid w:val="00E24775"/>
    <w:rsid w:val="00E26C5A"/>
    <w:rsid w:val="00E271C8"/>
    <w:rsid w:val="00E273E2"/>
    <w:rsid w:val="00E3194F"/>
    <w:rsid w:val="00E31A72"/>
    <w:rsid w:val="00E32C5D"/>
    <w:rsid w:val="00E33730"/>
    <w:rsid w:val="00E338EC"/>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3052"/>
    <w:rsid w:val="00E54BD7"/>
    <w:rsid w:val="00E5707E"/>
    <w:rsid w:val="00E57FA2"/>
    <w:rsid w:val="00E6015B"/>
    <w:rsid w:val="00E60459"/>
    <w:rsid w:val="00E606E9"/>
    <w:rsid w:val="00E6071F"/>
    <w:rsid w:val="00E6092D"/>
    <w:rsid w:val="00E60E62"/>
    <w:rsid w:val="00E61C87"/>
    <w:rsid w:val="00E61D51"/>
    <w:rsid w:val="00E62284"/>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F90"/>
    <w:rsid w:val="00E72392"/>
    <w:rsid w:val="00E727D2"/>
    <w:rsid w:val="00E72825"/>
    <w:rsid w:val="00E72E4F"/>
    <w:rsid w:val="00E73719"/>
    <w:rsid w:val="00E739DC"/>
    <w:rsid w:val="00E73A59"/>
    <w:rsid w:val="00E73ACB"/>
    <w:rsid w:val="00E747AA"/>
    <w:rsid w:val="00E74EF8"/>
    <w:rsid w:val="00E75384"/>
    <w:rsid w:val="00E7620D"/>
    <w:rsid w:val="00E776EF"/>
    <w:rsid w:val="00E779A6"/>
    <w:rsid w:val="00E80591"/>
    <w:rsid w:val="00E81F64"/>
    <w:rsid w:val="00E826FB"/>
    <w:rsid w:val="00E82707"/>
    <w:rsid w:val="00E82805"/>
    <w:rsid w:val="00E8285C"/>
    <w:rsid w:val="00E83FA2"/>
    <w:rsid w:val="00E8563B"/>
    <w:rsid w:val="00E859E3"/>
    <w:rsid w:val="00E85B87"/>
    <w:rsid w:val="00E86300"/>
    <w:rsid w:val="00E86D9D"/>
    <w:rsid w:val="00E8702F"/>
    <w:rsid w:val="00E872CC"/>
    <w:rsid w:val="00E87BD7"/>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37A"/>
    <w:rsid w:val="00EC3186"/>
    <w:rsid w:val="00EC56CC"/>
    <w:rsid w:val="00EC6445"/>
    <w:rsid w:val="00EC7980"/>
    <w:rsid w:val="00ED1B36"/>
    <w:rsid w:val="00ED26C3"/>
    <w:rsid w:val="00ED43C6"/>
    <w:rsid w:val="00ED4806"/>
    <w:rsid w:val="00ED7D30"/>
    <w:rsid w:val="00EE016C"/>
    <w:rsid w:val="00EE0888"/>
    <w:rsid w:val="00EE0C40"/>
    <w:rsid w:val="00EE1B9D"/>
    <w:rsid w:val="00EE1DDD"/>
    <w:rsid w:val="00EE24F4"/>
    <w:rsid w:val="00EE2F7D"/>
    <w:rsid w:val="00EE6006"/>
    <w:rsid w:val="00EF0181"/>
    <w:rsid w:val="00EF0253"/>
    <w:rsid w:val="00EF0259"/>
    <w:rsid w:val="00EF06A3"/>
    <w:rsid w:val="00EF06E0"/>
    <w:rsid w:val="00EF10E1"/>
    <w:rsid w:val="00EF5228"/>
    <w:rsid w:val="00EF6392"/>
    <w:rsid w:val="00EF676B"/>
    <w:rsid w:val="00EF6BAC"/>
    <w:rsid w:val="00EF6F13"/>
    <w:rsid w:val="00F01663"/>
    <w:rsid w:val="00F050F5"/>
    <w:rsid w:val="00F0516B"/>
    <w:rsid w:val="00F05551"/>
    <w:rsid w:val="00F06135"/>
    <w:rsid w:val="00F06234"/>
    <w:rsid w:val="00F07EE0"/>
    <w:rsid w:val="00F10325"/>
    <w:rsid w:val="00F10DC0"/>
    <w:rsid w:val="00F11982"/>
    <w:rsid w:val="00F120DE"/>
    <w:rsid w:val="00F1233D"/>
    <w:rsid w:val="00F146DF"/>
    <w:rsid w:val="00F15A43"/>
    <w:rsid w:val="00F16610"/>
    <w:rsid w:val="00F16B1D"/>
    <w:rsid w:val="00F16FE7"/>
    <w:rsid w:val="00F17084"/>
    <w:rsid w:val="00F17383"/>
    <w:rsid w:val="00F20FD4"/>
    <w:rsid w:val="00F2114D"/>
    <w:rsid w:val="00F21214"/>
    <w:rsid w:val="00F21D93"/>
    <w:rsid w:val="00F21E56"/>
    <w:rsid w:val="00F22072"/>
    <w:rsid w:val="00F224F0"/>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DB"/>
    <w:rsid w:val="00F44CC5"/>
    <w:rsid w:val="00F455C6"/>
    <w:rsid w:val="00F46C00"/>
    <w:rsid w:val="00F470E5"/>
    <w:rsid w:val="00F478C0"/>
    <w:rsid w:val="00F47ECD"/>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5658"/>
    <w:rsid w:val="00F664E6"/>
    <w:rsid w:val="00F66790"/>
    <w:rsid w:val="00F674BB"/>
    <w:rsid w:val="00F6762D"/>
    <w:rsid w:val="00F703FC"/>
    <w:rsid w:val="00F706C7"/>
    <w:rsid w:val="00F70B43"/>
    <w:rsid w:val="00F72EB6"/>
    <w:rsid w:val="00F734D5"/>
    <w:rsid w:val="00F73699"/>
    <w:rsid w:val="00F73F82"/>
    <w:rsid w:val="00F741ED"/>
    <w:rsid w:val="00F74FE4"/>
    <w:rsid w:val="00F75EBE"/>
    <w:rsid w:val="00F76E98"/>
    <w:rsid w:val="00F771C3"/>
    <w:rsid w:val="00F80092"/>
    <w:rsid w:val="00F8037B"/>
    <w:rsid w:val="00F809C6"/>
    <w:rsid w:val="00F80C78"/>
    <w:rsid w:val="00F80E46"/>
    <w:rsid w:val="00F8187C"/>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23D4"/>
    <w:rsid w:val="00FC289B"/>
    <w:rsid w:val="00FC38A5"/>
    <w:rsid w:val="00FC4326"/>
    <w:rsid w:val="00FC4814"/>
    <w:rsid w:val="00FC7F40"/>
    <w:rsid w:val="00FD07F4"/>
    <w:rsid w:val="00FD1E12"/>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EE7"/>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AF2727"/>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99"/>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AF2727"/>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99"/>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homutovskoe-mo.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homutovskoe-mo.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khomutovskoe-mo.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EF5C1-9884-44B5-8E30-F579F06F7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24</Pages>
  <Words>11156</Words>
  <Characters>63595</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25</cp:revision>
  <cp:lastPrinted>2019-12-26T07:15:00Z</cp:lastPrinted>
  <dcterms:created xsi:type="dcterms:W3CDTF">2021-04-09T02:23:00Z</dcterms:created>
  <dcterms:modified xsi:type="dcterms:W3CDTF">2021-07-13T07:33:00Z</dcterms:modified>
</cp:coreProperties>
</file>