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597688" w:rsidP="00294B0D">
      <w:pPr>
        <w:pStyle w:val="afffffff7"/>
        <w:ind w:left="0" w:right="142" w:firstLine="426"/>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05pt;margin-top:10.0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7144"/>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BF6171" w:rsidP="0067748A">
            <w:pPr>
              <w:tabs>
                <w:tab w:val="left" w:pos="4384"/>
              </w:tabs>
              <w:ind w:left="0" w:right="142" w:firstLine="426"/>
              <w:jc w:val="center"/>
              <w:rPr>
                <w:i/>
                <w:sz w:val="18"/>
                <w:szCs w:val="18"/>
              </w:rPr>
            </w:pPr>
            <w:r>
              <w:rPr>
                <w:i/>
                <w:sz w:val="18"/>
                <w:szCs w:val="18"/>
              </w:rPr>
              <w:t>Август</w:t>
            </w:r>
            <w:r w:rsidR="00282898">
              <w:rPr>
                <w:i/>
                <w:sz w:val="18"/>
                <w:szCs w:val="18"/>
              </w:rPr>
              <w:t xml:space="preserve"> 08</w:t>
            </w:r>
          </w:p>
          <w:p w:rsidR="002A0101" w:rsidRDefault="00A54E24" w:rsidP="002A0101">
            <w:pPr>
              <w:tabs>
                <w:tab w:val="left" w:pos="4384"/>
              </w:tabs>
              <w:ind w:left="0" w:right="142" w:firstLine="426"/>
              <w:jc w:val="center"/>
              <w:rPr>
                <w:i/>
                <w:sz w:val="18"/>
                <w:szCs w:val="18"/>
              </w:rPr>
            </w:pPr>
            <w:r>
              <w:rPr>
                <w:i/>
                <w:sz w:val="18"/>
                <w:szCs w:val="18"/>
              </w:rPr>
              <w:t xml:space="preserve"> </w:t>
            </w:r>
            <w:r w:rsidR="0076694B">
              <w:rPr>
                <w:i/>
                <w:sz w:val="18"/>
                <w:szCs w:val="18"/>
              </w:rPr>
              <w:t>2022</w:t>
            </w:r>
            <w:r w:rsidR="00510221" w:rsidRPr="006A464D">
              <w:rPr>
                <w:i/>
                <w:sz w:val="18"/>
                <w:szCs w:val="18"/>
              </w:rPr>
              <w:t>г.</w:t>
            </w:r>
          </w:p>
          <w:p w:rsidR="00510221" w:rsidRPr="006A464D" w:rsidRDefault="002A0101" w:rsidP="00BF6171">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3624E9">
              <w:rPr>
                <w:b/>
                <w:i/>
                <w:sz w:val="18"/>
                <w:szCs w:val="18"/>
              </w:rPr>
              <w:t>2</w:t>
            </w:r>
            <w:r w:rsidR="00BF6171">
              <w:rPr>
                <w:b/>
                <w:i/>
                <w:sz w:val="18"/>
                <w:szCs w:val="18"/>
              </w:rPr>
              <w:t>3</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w:t>
            </w:r>
            <w:proofErr w:type="spellStart"/>
            <w:r w:rsidRPr="006A464D">
              <w:rPr>
                <w:b/>
                <w:i/>
                <w:sz w:val="18"/>
                <w:szCs w:val="18"/>
              </w:rPr>
              <w:t>Хомутовского</w:t>
            </w:r>
            <w:proofErr w:type="spellEnd"/>
            <w:r w:rsidRPr="006A464D">
              <w:rPr>
                <w:b/>
                <w:i/>
                <w:sz w:val="18"/>
                <w:szCs w:val="18"/>
              </w:rPr>
              <w:t xml:space="preserve">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16ADB1C6" wp14:editId="2089A92E">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CE7BD8" w:rsidRPr="00CE7BD8" w:rsidRDefault="00CE7BD8" w:rsidP="00294B0D">
      <w:pPr>
        <w:tabs>
          <w:tab w:val="left" w:pos="426"/>
          <w:tab w:val="left" w:pos="3976"/>
        </w:tabs>
        <w:ind w:left="0" w:right="-142" w:firstLine="426"/>
        <w:jc w:val="center"/>
        <w:rPr>
          <w:sz w:val="18"/>
          <w:szCs w:val="18"/>
        </w:rPr>
      </w:pPr>
    </w:p>
    <w:p w:rsidR="00801120" w:rsidRPr="007A6408" w:rsidRDefault="00801120" w:rsidP="00801120">
      <w:pPr>
        <w:tabs>
          <w:tab w:val="left" w:pos="426"/>
          <w:tab w:val="left" w:pos="3976"/>
        </w:tabs>
        <w:ind w:left="0" w:right="-142" w:firstLine="426"/>
        <w:jc w:val="center"/>
        <w:rPr>
          <w:b/>
          <w:sz w:val="18"/>
          <w:szCs w:val="18"/>
        </w:rPr>
      </w:pPr>
      <w:r w:rsidRPr="007A6408">
        <w:rPr>
          <w:sz w:val="18"/>
          <w:szCs w:val="18"/>
        </w:rPr>
        <w:t>РОССИЙСКАЯ ФЕДЕРАЦИЯ</w:t>
      </w:r>
    </w:p>
    <w:p w:rsidR="00801120" w:rsidRPr="007A6408" w:rsidRDefault="00801120" w:rsidP="00801120">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801120" w:rsidRPr="007A6408" w:rsidRDefault="00801120" w:rsidP="00801120">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801120" w:rsidRDefault="00801120" w:rsidP="00801120">
      <w:pPr>
        <w:tabs>
          <w:tab w:val="left" w:pos="426"/>
          <w:tab w:val="left" w:pos="3976"/>
        </w:tabs>
        <w:ind w:left="426" w:right="282" w:firstLine="426"/>
        <w:jc w:val="center"/>
        <w:rPr>
          <w:b/>
          <w:bCs/>
          <w:sz w:val="18"/>
          <w:szCs w:val="18"/>
        </w:rPr>
      </w:pPr>
      <w:r w:rsidRPr="007A6408">
        <w:rPr>
          <w:b/>
          <w:bCs/>
          <w:sz w:val="18"/>
          <w:szCs w:val="18"/>
        </w:rPr>
        <w:t>АДМИНИСТРАЦИЯ</w:t>
      </w:r>
    </w:p>
    <w:p w:rsidR="00801120" w:rsidRPr="007A6408" w:rsidRDefault="00801120" w:rsidP="00801120">
      <w:pPr>
        <w:tabs>
          <w:tab w:val="left" w:pos="426"/>
          <w:tab w:val="left" w:pos="3976"/>
        </w:tabs>
        <w:ind w:left="426" w:right="282" w:firstLine="426"/>
        <w:jc w:val="center"/>
        <w:rPr>
          <w:b/>
          <w:bCs/>
          <w:sz w:val="18"/>
          <w:szCs w:val="18"/>
        </w:rPr>
      </w:pPr>
      <w:r>
        <w:rPr>
          <w:b/>
          <w:bCs/>
          <w:sz w:val="18"/>
          <w:szCs w:val="18"/>
        </w:rPr>
        <w:t>ПОСТАНОВЛЕНИЕ</w:t>
      </w:r>
    </w:p>
    <w:p w:rsidR="00801120" w:rsidRPr="007A6408" w:rsidRDefault="00801120" w:rsidP="00801120">
      <w:pPr>
        <w:tabs>
          <w:tab w:val="left" w:pos="426"/>
          <w:tab w:val="left" w:pos="3976"/>
        </w:tabs>
        <w:ind w:left="426" w:right="282" w:firstLine="426"/>
        <w:rPr>
          <w:sz w:val="18"/>
          <w:szCs w:val="18"/>
        </w:rPr>
      </w:pPr>
      <w:r>
        <w:rPr>
          <w:bCs/>
          <w:sz w:val="18"/>
          <w:szCs w:val="18"/>
          <w:u w:val="single"/>
        </w:rPr>
        <w:t>01.08</w:t>
      </w:r>
      <w:r w:rsidRPr="00B20ADA">
        <w:rPr>
          <w:sz w:val="18"/>
          <w:szCs w:val="18"/>
          <w:u w:val="single"/>
        </w:rPr>
        <w:t>.2022</w:t>
      </w:r>
      <w:r>
        <w:rPr>
          <w:sz w:val="18"/>
          <w:szCs w:val="18"/>
          <w:u w:val="single"/>
        </w:rPr>
        <w:t xml:space="preserve">  № 201 о/д</w:t>
      </w:r>
    </w:p>
    <w:p w:rsidR="00801120" w:rsidRPr="007A6408" w:rsidRDefault="00801120" w:rsidP="00801120">
      <w:pPr>
        <w:tabs>
          <w:tab w:val="left" w:pos="426"/>
          <w:tab w:val="left" w:pos="3976"/>
        </w:tabs>
        <w:ind w:left="426" w:right="282" w:firstLine="426"/>
        <w:rPr>
          <w:sz w:val="18"/>
          <w:szCs w:val="18"/>
        </w:rPr>
      </w:pPr>
      <w:r w:rsidRPr="007A6408">
        <w:rPr>
          <w:sz w:val="18"/>
          <w:szCs w:val="18"/>
        </w:rPr>
        <w:t xml:space="preserve">       с. Хомутово </w:t>
      </w: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left="142" w:right="-142" w:firstLine="425"/>
        <w:rPr>
          <w:sz w:val="18"/>
          <w:szCs w:val="18"/>
        </w:rPr>
      </w:pPr>
      <w:proofErr w:type="gramStart"/>
      <w:r w:rsidRPr="00A961FF">
        <w:rPr>
          <w:sz w:val="18"/>
          <w:szCs w:val="18"/>
        </w:rPr>
        <w:t xml:space="preserve">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w:t>
      </w:r>
      <w:proofErr w:type="spellStart"/>
      <w:r w:rsidRPr="00A961FF">
        <w:rPr>
          <w:sz w:val="18"/>
          <w:szCs w:val="18"/>
        </w:rPr>
        <w:t>Хомутовского</w:t>
      </w:r>
      <w:proofErr w:type="spellEnd"/>
      <w:r w:rsidRPr="00A961FF">
        <w:rPr>
          <w:sz w:val="18"/>
          <w:szCs w:val="18"/>
        </w:rPr>
        <w:t xml:space="preserve">  муниципального образования, а также посадки (взлета) на расположенные в границах населенных пунктов на территории </w:t>
      </w:r>
      <w:proofErr w:type="spellStart"/>
      <w:r w:rsidRPr="00A961FF">
        <w:rPr>
          <w:sz w:val="18"/>
          <w:szCs w:val="18"/>
        </w:rPr>
        <w:t>Хомутовского</w:t>
      </w:r>
      <w:proofErr w:type="spellEnd"/>
      <w:proofErr w:type="gramEnd"/>
      <w:r w:rsidRPr="00A961FF">
        <w:rPr>
          <w:sz w:val="18"/>
          <w:szCs w:val="18"/>
        </w:rPr>
        <w:t xml:space="preserve"> муниципального образования площадки, сведения о которых не опубликованы в документах аэронавигационной информации».</w:t>
      </w:r>
    </w:p>
    <w:p w:rsidR="00A961FF" w:rsidRPr="00A961FF" w:rsidRDefault="00A961FF" w:rsidP="00A961FF">
      <w:pPr>
        <w:tabs>
          <w:tab w:val="left" w:pos="426"/>
          <w:tab w:val="left" w:pos="3976"/>
        </w:tabs>
        <w:ind w:left="142" w:right="-142" w:firstLine="425"/>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left="142" w:right="-142" w:firstLine="425"/>
        <w:rPr>
          <w:sz w:val="18"/>
          <w:szCs w:val="18"/>
        </w:rPr>
      </w:pPr>
      <w:proofErr w:type="gramStart"/>
      <w:r w:rsidRPr="00A961FF">
        <w:rPr>
          <w:sz w:val="18"/>
          <w:szCs w:val="18"/>
        </w:rPr>
        <w:t xml:space="preserve">В целях организации работы </w:t>
      </w:r>
      <w:proofErr w:type="spellStart"/>
      <w:r w:rsidRPr="00A961FF">
        <w:rPr>
          <w:sz w:val="18"/>
          <w:szCs w:val="18"/>
        </w:rPr>
        <w:t>Хомутовского</w:t>
      </w:r>
      <w:proofErr w:type="spellEnd"/>
      <w:r w:rsidRPr="00A961FF">
        <w:rPr>
          <w:sz w:val="18"/>
          <w:szCs w:val="18"/>
        </w:rPr>
        <w:t xml:space="preserve"> муниципального образования, руководствуясь Федеральным законом от 27 июля 2010г. № 210-ФЗ «Об организации предоставления государственных и муниципальных услуг»,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года N 138, постановлением Главы </w:t>
      </w:r>
      <w:proofErr w:type="spellStart"/>
      <w:r w:rsidRPr="00A961FF">
        <w:rPr>
          <w:sz w:val="18"/>
          <w:szCs w:val="18"/>
        </w:rPr>
        <w:t>Хомутовского</w:t>
      </w:r>
      <w:proofErr w:type="spellEnd"/>
      <w:r w:rsidRPr="00A961FF">
        <w:rPr>
          <w:sz w:val="18"/>
          <w:szCs w:val="18"/>
        </w:rPr>
        <w:t xml:space="preserve"> муниципального образования от 20.05.2013 № 98 о/д «Об утверждении порядка разработки и утверждения административных</w:t>
      </w:r>
      <w:proofErr w:type="gramEnd"/>
      <w:r w:rsidRPr="00A961FF">
        <w:rPr>
          <w:sz w:val="18"/>
          <w:szCs w:val="18"/>
        </w:rPr>
        <w:t xml:space="preserve"> регламентов предоставления муниципальных услуг администрацией </w:t>
      </w:r>
      <w:proofErr w:type="spellStart"/>
      <w:r w:rsidRPr="00A961FF">
        <w:rPr>
          <w:sz w:val="18"/>
          <w:szCs w:val="18"/>
        </w:rPr>
        <w:t>Хомутовского</w:t>
      </w:r>
      <w:proofErr w:type="spellEnd"/>
      <w:r w:rsidRPr="00A961FF">
        <w:rPr>
          <w:sz w:val="18"/>
          <w:szCs w:val="18"/>
        </w:rPr>
        <w:t xml:space="preserve"> муниципального образования», статьей 51 Устава </w:t>
      </w:r>
      <w:proofErr w:type="spellStart"/>
      <w:r w:rsidRPr="00A961FF">
        <w:rPr>
          <w:sz w:val="18"/>
          <w:szCs w:val="18"/>
        </w:rPr>
        <w:t>Хомутовского</w:t>
      </w:r>
      <w:proofErr w:type="spellEnd"/>
      <w:r w:rsidRPr="00A961FF">
        <w:rPr>
          <w:sz w:val="18"/>
          <w:szCs w:val="18"/>
        </w:rPr>
        <w:t xml:space="preserve"> муниципального образования, в связи с представлением Байкало-Ангарской транспортной прокуратуры «Об устранении нарушений требований воздушного законодательства РФ» от 01.07.2022 №прдр-20009306-102-22/-20009306, Администрация </w:t>
      </w:r>
      <w:proofErr w:type="spellStart"/>
      <w:r w:rsidRPr="00A961FF">
        <w:rPr>
          <w:sz w:val="18"/>
          <w:szCs w:val="18"/>
        </w:rPr>
        <w:t>Хомутовского</w:t>
      </w:r>
      <w:proofErr w:type="spellEnd"/>
      <w:r w:rsidRPr="00A961FF">
        <w:rPr>
          <w:sz w:val="18"/>
          <w:szCs w:val="18"/>
        </w:rPr>
        <w:t xml:space="preserve"> муниципального образования </w:t>
      </w:r>
    </w:p>
    <w:p w:rsidR="00A961FF" w:rsidRDefault="00A961FF" w:rsidP="00A961FF">
      <w:pPr>
        <w:tabs>
          <w:tab w:val="left" w:pos="426"/>
          <w:tab w:val="left" w:pos="3976"/>
        </w:tabs>
        <w:ind w:left="142" w:right="-142" w:firstLine="425"/>
        <w:rPr>
          <w:sz w:val="18"/>
          <w:szCs w:val="18"/>
        </w:rPr>
      </w:pPr>
    </w:p>
    <w:p w:rsidR="00A961FF" w:rsidRDefault="00A961FF" w:rsidP="00A961FF">
      <w:pPr>
        <w:tabs>
          <w:tab w:val="left" w:pos="426"/>
          <w:tab w:val="left" w:pos="3976"/>
        </w:tabs>
        <w:ind w:left="142" w:right="-142" w:firstLine="425"/>
        <w:rPr>
          <w:sz w:val="18"/>
          <w:szCs w:val="18"/>
        </w:rPr>
      </w:pPr>
      <w:r w:rsidRPr="00A961FF">
        <w:rPr>
          <w:sz w:val="18"/>
          <w:szCs w:val="18"/>
        </w:rPr>
        <w:t>ПОСТАНОВЛЯЕТ:</w:t>
      </w:r>
    </w:p>
    <w:p w:rsidR="00A961FF" w:rsidRPr="00A961FF" w:rsidRDefault="00A961FF" w:rsidP="00A961FF">
      <w:pPr>
        <w:tabs>
          <w:tab w:val="left" w:pos="426"/>
          <w:tab w:val="left" w:pos="3976"/>
        </w:tabs>
        <w:ind w:left="142" w:right="-142" w:firstLine="425"/>
        <w:rPr>
          <w:sz w:val="18"/>
          <w:szCs w:val="18"/>
        </w:rPr>
      </w:pPr>
    </w:p>
    <w:p w:rsidR="00A961FF" w:rsidRPr="00A961FF" w:rsidRDefault="00A961FF" w:rsidP="00A961FF">
      <w:pPr>
        <w:tabs>
          <w:tab w:val="left" w:pos="426"/>
          <w:tab w:val="left" w:pos="3976"/>
        </w:tabs>
        <w:ind w:left="142" w:right="-142" w:firstLine="425"/>
        <w:rPr>
          <w:sz w:val="18"/>
          <w:szCs w:val="18"/>
        </w:rPr>
      </w:pPr>
      <w:proofErr w:type="gramStart"/>
      <w:r w:rsidRPr="00A961FF">
        <w:rPr>
          <w:sz w:val="18"/>
          <w:szCs w:val="18"/>
        </w:rPr>
        <w:t xml:space="preserve">1.Утвердить 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w:t>
      </w:r>
      <w:proofErr w:type="spellStart"/>
      <w:r w:rsidRPr="00A961FF">
        <w:rPr>
          <w:sz w:val="18"/>
          <w:szCs w:val="18"/>
        </w:rPr>
        <w:t>Хомутовского</w:t>
      </w:r>
      <w:proofErr w:type="spellEnd"/>
      <w:r w:rsidRPr="00A961FF">
        <w:rPr>
          <w:sz w:val="18"/>
          <w:szCs w:val="18"/>
        </w:rPr>
        <w:t xml:space="preserve"> муниципального образования, а также посадки (взлета) на расположенные в границах населенных пунктов на территории </w:t>
      </w:r>
      <w:proofErr w:type="spellStart"/>
      <w:r w:rsidRPr="00A961FF">
        <w:rPr>
          <w:sz w:val="18"/>
          <w:szCs w:val="18"/>
        </w:rPr>
        <w:t>Хомутовского</w:t>
      </w:r>
      <w:proofErr w:type="spellEnd"/>
      <w:proofErr w:type="gramEnd"/>
      <w:r w:rsidRPr="00A961FF">
        <w:rPr>
          <w:sz w:val="18"/>
          <w:szCs w:val="18"/>
        </w:rPr>
        <w:t xml:space="preserve"> муниципального образования площадки, сведения о которых не опубликованы в документах аэронавигационной информации» (приложение).</w:t>
      </w:r>
    </w:p>
    <w:p w:rsidR="00A961FF" w:rsidRPr="00A961FF" w:rsidRDefault="00A961FF" w:rsidP="00A961FF">
      <w:pPr>
        <w:tabs>
          <w:tab w:val="left" w:pos="426"/>
          <w:tab w:val="left" w:pos="3976"/>
        </w:tabs>
        <w:ind w:left="142" w:right="-142" w:firstLine="425"/>
        <w:rPr>
          <w:sz w:val="18"/>
          <w:szCs w:val="18"/>
        </w:rPr>
      </w:pPr>
      <w:r w:rsidRPr="00A961FF">
        <w:rPr>
          <w:sz w:val="18"/>
          <w:szCs w:val="18"/>
        </w:rPr>
        <w:t>2. Лицам, ответственным за предоставление муниципальной услуги, оказывать муниципальную услугу в соответствии с административным регламентом, утвержденным настоящим постановлением.</w:t>
      </w:r>
    </w:p>
    <w:p w:rsidR="00A961FF" w:rsidRPr="00A961FF" w:rsidRDefault="00A961FF" w:rsidP="00A961FF">
      <w:pPr>
        <w:tabs>
          <w:tab w:val="left" w:pos="426"/>
          <w:tab w:val="left" w:pos="3976"/>
        </w:tabs>
        <w:ind w:left="142" w:right="-142" w:firstLine="425"/>
        <w:rPr>
          <w:sz w:val="18"/>
          <w:szCs w:val="18"/>
        </w:rPr>
      </w:pPr>
      <w:r w:rsidRPr="00A961FF">
        <w:rPr>
          <w:sz w:val="18"/>
          <w:szCs w:val="18"/>
        </w:rPr>
        <w:t xml:space="preserve">3. Опубликовать настоящее постановление в газете «Вестник </w:t>
      </w:r>
      <w:proofErr w:type="spellStart"/>
      <w:r w:rsidRPr="00A961FF">
        <w:rPr>
          <w:sz w:val="18"/>
          <w:szCs w:val="18"/>
        </w:rPr>
        <w:t>Хомутовского</w:t>
      </w:r>
      <w:proofErr w:type="spellEnd"/>
      <w:r w:rsidRPr="00A961FF">
        <w:rPr>
          <w:sz w:val="18"/>
          <w:szCs w:val="18"/>
        </w:rPr>
        <w:t xml:space="preserve"> поселения» и разместить на официальном сайте администрации </w:t>
      </w:r>
      <w:proofErr w:type="spellStart"/>
      <w:r w:rsidRPr="00A961FF">
        <w:rPr>
          <w:sz w:val="18"/>
          <w:szCs w:val="18"/>
        </w:rPr>
        <w:t>Хомутовского</w:t>
      </w:r>
      <w:proofErr w:type="spellEnd"/>
      <w:r w:rsidRPr="00A961FF">
        <w:rPr>
          <w:sz w:val="18"/>
          <w:szCs w:val="18"/>
        </w:rPr>
        <w:t xml:space="preserve"> муниципального образования.</w:t>
      </w:r>
    </w:p>
    <w:p w:rsidR="00A961FF" w:rsidRPr="00A961FF" w:rsidRDefault="00A961FF" w:rsidP="00A961FF">
      <w:pPr>
        <w:tabs>
          <w:tab w:val="left" w:pos="426"/>
          <w:tab w:val="left" w:pos="3976"/>
        </w:tabs>
        <w:ind w:left="142" w:right="-142" w:firstLine="425"/>
        <w:rPr>
          <w:sz w:val="18"/>
          <w:szCs w:val="18"/>
        </w:rPr>
      </w:pPr>
      <w:r w:rsidRPr="00A961FF">
        <w:rPr>
          <w:sz w:val="18"/>
          <w:szCs w:val="18"/>
        </w:rPr>
        <w:t xml:space="preserve">4. </w:t>
      </w:r>
      <w:proofErr w:type="gramStart"/>
      <w:r w:rsidRPr="00A961FF">
        <w:rPr>
          <w:sz w:val="18"/>
          <w:szCs w:val="18"/>
        </w:rPr>
        <w:t>Контроль за</w:t>
      </w:r>
      <w:proofErr w:type="gramEnd"/>
      <w:r w:rsidRPr="00A961FF">
        <w:rPr>
          <w:sz w:val="18"/>
          <w:szCs w:val="18"/>
        </w:rPr>
        <w:t xml:space="preserve"> исполнением настоящего постановления возложить на Заместителя главы администрации.</w:t>
      </w: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jc w:val="center"/>
        <w:rPr>
          <w:i/>
          <w:sz w:val="18"/>
          <w:szCs w:val="18"/>
        </w:rPr>
      </w:pPr>
      <w:proofErr w:type="gramStart"/>
      <w:r w:rsidRPr="00A961FF">
        <w:rPr>
          <w:i/>
          <w:sz w:val="18"/>
          <w:szCs w:val="18"/>
        </w:rPr>
        <w:t>Исполняющий</w:t>
      </w:r>
      <w:proofErr w:type="gramEnd"/>
      <w:r w:rsidRPr="00A961FF">
        <w:rPr>
          <w:i/>
          <w:sz w:val="18"/>
          <w:szCs w:val="18"/>
        </w:rPr>
        <w:t xml:space="preserve"> обязанности</w:t>
      </w:r>
    </w:p>
    <w:p w:rsidR="00A961FF" w:rsidRPr="00A961FF" w:rsidRDefault="00A961FF" w:rsidP="00A961FF">
      <w:pPr>
        <w:tabs>
          <w:tab w:val="left" w:pos="426"/>
          <w:tab w:val="left" w:pos="3976"/>
        </w:tabs>
        <w:ind w:right="-142"/>
        <w:jc w:val="right"/>
        <w:rPr>
          <w:i/>
          <w:sz w:val="18"/>
          <w:szCs w:val="18"/>
        </w:rPr>
      </w:pPr>
      <w:r w:rsidRPr="00A961FF">
        <w:rPr>
          <w:i/>
          <w:sz w:val="18"/>
          <w:szCs w:val="18"/>
        </w:rPr>
        <w:t xml:space="preserve">Главы администрации             </w:t>
      </w:r>
      <w:r>
        <w:rPr>
          <w:i/>
          <w:sz w:val="18"/>
          <w:szCs w:val="18"/>
        </w:rPr>
        <w:t xml:space="preserve">                                    </w:t>
      </w:r>
      <w:r w:rsidRPr="00A961FF">
        <w:rPr>
          <w:i/>
          <w:sz w:val="18"/>
          <w:szCs w:val="18"/>
        </w:rPr>
        <w:t xml:space="preserve">                          А.В. Иваненко</w:t>
      </w:r>
    </w:p>
    <w:p w:rsidR="00A961FF" w:rsidRPr="00A961FF" w:rsidRDefault="00A961FF" w:rsidP="00A961FF">
      <w:pPr>
        <w:tabs>
          <w:tab w:val="left" w:pos="426"/>
          <w:tab w:val="left" w:pos="3976"/>
        </w:tabs>
        <w:ind w:right="-142"/>
        <w:rPr>
          <w:sz w:val="18"/>
          <w:szCs w:val="18"/>
        </w:rPr>
      </w:pPr>
      <w:r>
        <w:rPr>
          <w:sz w:val="18"/>
          <w:szCs w:val="18"/>
        </w:rPr>
        <w:t xml:space="preserve">                </w:t>
      </w: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rPr>
          <w:sz w:val="18"/>
          <w:szCs w:val="18"/>
        </w:rPr>
      </w:pPr>
    </w:p>
    <w:p w:rsidR="00A961FF" w:rsidRPr="00A961FF" w:rsidRDefault="00A961FF" w:rsidP="00A961FF">
      <w:pPr>
        <w:tabs>
          <w:tab w:val="left" w:pos="426"/>
          <w:tab w:val="left" w:pos="3976"/>
        </w:tabs>
        <w:ind w:right="-142"/>
        <w:jc w:val="right"/>
        <w:rPr>
          <w:i/>
          <w:sz w:val="18"/>
          <w:szCs w:val="18"/>
        </w:rPr>
      </w:pPr>
    </w:p>
    <w:p w:rsidR="00A961FF" w:rsidRPr="00A961FF" w:rsidRDefault="00A961FF" w:rsidP="00A961FF">
      <w:pPr>
        <w:tabs>
          <w:tab w:val="left" w:pos="426"/>
          <w:tab w:val="left" w:pos="3976"/>
        </w:tabs>
        <w:ind w:right="-142"/>
        <w:jc w:val="right"/>
        <w:rPr>
          <w:i/>
          <w:sz w:val="18"/>
          <w:szCs w:val="18"/>
        </w:rPr>
      </w:pPr>
      <w:r w:rsidRPr="00A961FF">
        <w:rPr>
          <w:i/>
          <w:sz w:val="18"/>
          <w:szCs w:val="18"/>
        </w:rPr>
        <w:t xml:space="preserve">Приложение </w:t>
      </w:r>
    </w:p>
    <w:p w:rsidR="00A961FF" w:rsidRPr="00A961FF" w:rsidRDefault="00A961FF" w:rsidP="00A961FF">
      <w:pPr>
        <w:tabs>
          <w:tab w:val="left" w:pos="426"/>
          <w:tab w:val="left" w:pos="3976"/>
        </w:tabs>
        <w:ind w:right="-142"/>
        <w:jc w:val="right"/>
        <w:rPr>
          <w:i/>
          <w:sz w:val="18"/>
          <w:szCs w:val="18"/>
        </w:rPr>
      </w:pPr>
      <w:r w:rsidRPr="00A961FF">
        <w:rPr>
          <w:i/>
          <w:sz w:val="18"/>
          <w:szCs w:val="18"/>
        </w:rPr>
        <w:t xml:space="preserve">к Постановлению Администрации </w:t>
      </w:r>
    </w:p>
    <w:p w:rsidR="00A961FF" w:rsidRPr="00A961FF" w:rsidRDefault="00A961FF" w:rsidP="00A961FF">
      <w:pPr>
        <w:tabs>
          <w:tab w:val="left" w:pos="426"/>
          <w:tab w:val="left" w:pos="3976"/>
        </w:tabs>
        <w:ind w:right="-142"/>
        <w:jc w:val="right"/>
        <w:rPr>
          <w:i/>
          <w:sz w:val="18"/>
          <w:szCs w:val="18"/>
        </w:rPr>
      </w:pPr>
      <w:proofErr w:type="spellStart"/>
      <w:r w:rsidRPr="00A961FF">
        <w:rPr>
          <w:i/>
          <w:sz w:val="18"/>
          <w:szCs w:val="18"/>
        </w:rPr>
        <w:t>Хомутовского</w:t>
      </w:r>
      <w:proofErr w:type="spellEnd"/>
      <w:r w:rsidRPr="00A961FF">
        <w:rPr>
          <w:i/>
          <w:sz w:val="18"/>
          <w:szCs w:val="18"/>
        </w:rPr>
        <w:t xml:space="preserve"> муниципального образования</w:t>
      </w:r>
    </w:p>
    <w:p w:rsidR="00BA4E69" w:rsidRDefault="00A961FF" w:rsidP="00A961FF">
      <w:pPr>
        <w:tabs>
          <w:tab w:val="left" w:pos="426"/>
          <w:tab w:val="left" w:pos="3976"/>
        </w:tabs>
        <w:ind w:right="-142"/>
        <w:jc w:val="right"/>
        <w:rPr>
          <w:i/>
          <w:sz w:val="18"/>
          <w:szCs w:val="18"/>
          <w:u w:val="single"/>
        </w:rPr>
      </w:pPr>
      <w:r w:rsidRPr="00A961FF">
        <w:rPr>
          <w:i/>
          <w:sz w:val="18"/>
          <w:szCs w:val="18"/>
        </w:rPr>
        <w:t xml:space="preserve">от </w:t>
      </w:r>
      <w:r w:rsidR="00BA4E69">
        <w:rPr>
          <w:i/>
          <w:sz w:val="18"/>
          <w:szCs w:val="18"/>
          <w:u w:val="single"/>
        </w:rPr>
        <w:t>01.08.2022</w:t>
      </w:r>
      <w:r w:rsidRPr="00A961FF">
        <w:rPr>
          <w:i/>
          <w:sz w:val="18"/>
          <w:szCs w:val="18"/>
        </w:rPr>
        <w:t>_ №_</w:t>
      </w:r>
      <w:r w:rsidR="00BA4E69">
        <w:rPr>
          <w:i/>
          <w:sz w:val="18"/>
          <w:szCs w:val="18"/>
          <w:u w:val="single"/>
        </w:rPr>
        <w:t>201 о/д</w:t>
      </w:r>
    </w:p>
    <w:p w:rsidR="00A961FF" w:rsidRPr="00A961FF" w:rsidRDefault="00A961FF" w:rsidP="00A961FF">
      <w:pPr>
        <w:tabs>
          <w:tab w:val="left" w:pos="426"/>
          <w:tab w:val="left" w:pos="3976"/>
        </w:tabs>
        <w:ind w:right="-142"/>
        <w:jc w:val="right"/>
        <w:rPr>
          <w:i/>
          <w:sz w:val="18"/>
          <w:szCs w:val="18"/>
        </w:rPr>
      </w:pPr>
      <w:r w:rsidRPr="00A961FF">
        <w:rPr>
          <w:i/>
          <w:sz w:val="18"/>
          <w:szCs w:val="18"/>
        </w:rPr>
        <w:t>_</w:t>
      </w:r>
    </w:p>
    <w:p w:rsidR="00A961FF" w:rsidRPr="00A961FF" w:rsidRDefault="00A961FF" w:rsidP="00A961FF">
      <w:pPr>
        <w:tabs>
          <w:tab w:val="left" w:pos="426"/>
          <w:tab w:val="left" w:pos="3976"/>
        </w:tabs>
        <w:ind w:right="-142"/>
        <w:rPr>
          <w:sz w:val="18"/>
          <w:szCs w:val="18"/>
        </w:rPr>
      </w:pPr>
    </w:p>
    <w:p w:rsidR="00A961FF" w:rsidRPr="00BA4E69" w:rsidRDefault="00A961FF" w:rsidP="00BA4E69">
      <w:pPr>
        <w:tabs>
          <w:tab w:val="left" w:pos="426"/>
          <w:tab w:val="left" w:pos="3976"/>
        </w:tabs>
        <w:ind w:right="-142"/>
        <w:jc w:val="center"/>
        <w:rPr>
          <w:b/>
          <w:sz w:val="18"/>
          <w:szCs w:val="18"/>
        </w:rPr>
      </w:pPr>
    </w:p>
    <w:p w:rsidR="00A961FF" w:rsidRPr="00BA4E69" w:rsidRDefault="00A961FF" w:rsidP="00BA4E69">
      <w:pPr>
        <w:tabs>
          <w:tab w:val="left" w:pos="426"/>
          <w:tab w:val="left" w:pos="3976"/>
        </w:tabs>
        <w:ind w:right="-142"/>
        <w:jc w:val="center"/>
        <w:rPr>
          <w:b/>
          <w:sz w:val="18"/>
          <w:szCs w:val="18"/>
        </w:rPr>
      </w:pPr>
      <w:r w:rsidRPr="00BA4E69">
        <w:rPr>
          <w:b/>
          <w:sz w:val="18"/>
          <w:szCs w:val="18"/>
        </w:rPr>
        <w:t>АДМИНИСТРАТИВНЫЙ РЕГЛАМЕНТ</w:t>
      </w:r>
    </w:p>
    <w:p w:rsidR="00A961FF" w:rsidRPr="00BA4E69" w:rsidRDefault="00A961FF" w:rsidP="00BA4E69">
      <w:pPr>
        <w:tabs>
          <w:tab w:val="left" w:pos="426"/>
          <w:tab w:val="left" w:pos="3976"/>
        </w:tabs>
        <w:ind w:right="-142"/>
        <w:jc w:val="center"/>
        <w:rPr>
          <w:b/>
          <w:sz w:val="18"/>
          <w:szCs w:val="18"/>
        </w:rPr>
      </w:pPr>
      <w:r w:rsidRPr="00BA4E69">
        <w:rPr>
          <w:b/>
          <w:sz w:val="18"/>
          <w:szCs w:val="18"/>
        </w:rPr>
        <w:t>ПРЕДОСТАВЛЕНИЯ МУНИЦИПАЛЬНОЙ УСЛУГИ</w:t>
      </w:r>
    </w:p>
    <w:p w:rsidR="00A961FF" w:rsidRPr="00BA4E69" w:rsidRDefault="00A961FF" w:rsidP="00BA4E69">
      <w:pPr>
        <w:tabs>
          <w:tab w:val="left" w:pos="426"/>
          <w:tab w:val="left" w:pos="3976"/>
        </w:tabs>
        <w:ind w:right="-142"/>
        <w:jc w:val="center"/>
        <w:rPr>
          <w:b/>
          <w:sz w:val="18"/>
          <w:szCs w:val="18"/>
        </w:rPr>
      </w:pPr>
      <w:proofErr w:type="gramStart"/>
      <w:r w:rsidRPr="00BA4E69">
        <w:rPr>
          <w:b/>
          <w:sz w:val="18"/>
          <w:szCs w:val="18"/>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ХОМУТОВСКОГО МУНИЦИПАЛЬНОГО ОБРАЗОВАНИЯ, А ТАКЖЕ ПОСАДКИ (ВЗЛЕТА) НА РАСПОЛОЖЕННЫЕ В ГРАНИЦАХ НАСЕЛЕННЫХ ПУНКТОВ НА ТЕРРИТОРИИ ХОМУТОВСКОГО МУНИЦИПАЛЬНОГО ОБРАЗОВАНИЯ ПЛОЩАДКИ, СВЕДЕНИЯ О КОТОРЫХ НЕ</w:t>
      </w:r>
      <w:proofErr w:type="gramEnd"/>
      <w:r w:rsidRPr="00BA4E69">
        <w:rPr>
          <w:b/>
          <w:sz w:val="18"/>
          <w:szCs w:val="18"/>
        </w:rPr>
        <w:t xml:space="preserve"> </w:t>
      </w:r>
      <w:proofErr w:type="gramStart"/>
      <w:r w:rsidRPr="00BA4E69">
        <w:rPr>
          <w:b/>
          <w:sz w:val="18"/>
          <w:szCs w:val="18"/>
        </w:rPr>
        <w:t>ОПУБЛИКОВАНЫ В ДОКУМЕНТАХ АЭРОНАВИГАЦИОННОЙ ИНФОРМАЦИИ»</w:t>
      </w:r>
      <w:proofErr w:type="gramEnd"/>
    </w:p>
    <w:p w:rsidR="00A961FF" w:rsidRPr="00A961FF" w:rsidRDefault="00A961FF" w:rsidP="00BA4E69">
      <w:pPr>
        <w:tabs>
          <w:tab w:val="left" w:pos="426"/>
          <w:tab w:val="left" w:pos="3976"/>
        </w:tabs>
        <w:ind w:right="-142"/>
        <w:jc w:val="center"/>
        <w:rPr>
          <w:sz w:val="18"/>
          <w:szCs w:val="18"/>
        </w:rPr>
      </w:pPr>
    </w:p>
    <w:p w:rsidR="00A961FF" w:rsidRPr="00A961FF" w:rsidRDefault="00A961FF" w:rsidP="00BA4E69">
      <w:pPr>
        <w:tabs>
          <w:tab w:val="left" w:pos="426"/>
          <w:tab w:val="left" w:pos="3976"/>
        </w:tabs>
        <w:ind w:right="-142"/>
        <w:jc w:val="center"/>
        <w:rPr>
          <w:sz w:val="18"/>
          <w:szCs w:val="18"/>
        </w:rPr>
      </w:pPr>
      <w:r w:rsidRPr="00A961FF">
        <w:rPr>
          <w:sz w:val="18"/>
          <w:szCs w:val="18"/>
        </w:rPr>
        <w:t>РАЗДЕЛ I. ОБЩИЕ ПОЛОЖЕНИЯ</w:t>
      </w:r>
    </w:p>
    <w:p w:rsidR="00A961FF" w:rsidRPr="00A961FF" w:rsidRDefault="00A961FF" w:rsidP="00A961FF">
      <w:pPr>
        <w:tabs>
          <w:tab w:val="left" w:pos="426"/>
          <w:tab w:val="left" w:pos="3976"/>
        </w:tabs>
        <w:ind w:right="-142"/>
        <w:rPr>
          <w:sz w:val="18"/>
          <w:szCs w:val="18"/>
        </w:rPr>
      </w:pPr>
    </w:p>
    <w:p w:rsidR="00A961FF" w:rsidRPr="00A961FF" w:rsidRDefault="00A961FF" w:rsidP="00597688">
      <w:pPr>
        <w:tabs>
          <w:tab w:val="left" w:pos="426"/>
          <w:tab w:val="left" w:pos="3976"/>
        </w:tabs>
        <w:ind w:right="-142"/>
        <w:jc w:val="center"/>
        <w:rPr>
          <w:sz w:val="18"/>
          <w:szCs w:val="18"/>
        </w:rPr>
      </w:pPr>
      <w:r w:rsidRPr="00A961FF">
        <w:rPr>
          <w:sz w:val="18"/>
          <w:szCs w:val="18"/>
        </w:rPr>
        <w:t>Глава 1. Предмет регулирования административного регламента</w:t>
      </w:r>
    </w:p>
    <w:p w:rsidR="00A961FF" w:rsidRPr="00A961FF" w:rsidRDefault="00A961FF" w:rsidP="00723C96">
      <w:pPr>
        <w:tabs>
          <w:tab w:val="left" w:pos="426"/>
          <w:tab w:val="left" w:pos="3976"/>
        </w:tabs>
        <w:ind w:left="142" w:right="-142" w:firstLine="426"/>
        <w:jc w:val="center"/>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 Настоящий административный регламент устанавливает порядок и стандарт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w:t>
      </w:r>
      <w:proofErr w:type="spellStart"/>
      <w:r w:rsidRPr="00A961FF">
        <w:rPr>
          <w:sz w:val="18"/>
          <w:szCs w:val="18"/>
        </w:rPr>
        <w:t>Хомутовского</w:t>
      </w:r>
      <w:proofErr w:type="spellEnd"/>
      <w:r w:rsidRPr="00A961FF">
        <w:rPr>
          <w:sz w:val="18"/>
          <w:szCs w:val="18"/>
        </w:rPr>
        <w:t xml:space="preserve"> муниципального образования (далее </w:t>
      </w:r>
      <w:proofErr w:type="gramStart"/>
      <w:r w:rsidRPr="00A961FF">
        <w:rPr>
          <w:sz w:val="18"/>
          <w:szCs w:val="18"/>
        </w:rPr>
        <w:t>–м</w:t>
      </w:r>
      <w:proofErr w:type="gramEnd"/>
      <w:r w:rsidRPr="00A961FF">
        <w:rPr>
          <w:sz w:val="18"/>
          <w:szCs w:val="18"/>
        </w:rPr>
        <w:t xml:space="preserve">униципальное образование), а также посадки (взлета) на расположенные в </w:t>
      </w:r>
      <w:proofErr w:type="gramStart"/>
      <w:r w:rsidRPr="00A961FF">
        <w:rPr>
          <w:sz w:val="18"/>
          <w:szCs w:val="18"/>
        </w:rPr>
        <w:t xml:space="preserve">границах населенных пунктов на территории муниципального образования площадки, сведения о которых не опубликованы в документах аэронавигационной информации», в том числе порядок взаимодействия местной администрации </w:t>
      </w:r>
      <w:proofErr w:type="spellStart"/>
      <w:r w:rsidRPr="00A961FF">
        <w:rPr>
          <w:sz w:val="18"/>
          <w:szCs w:val="18"/>
        </w:rPr>
        <w:t>Хомутовского</w:t>
      </w:r>
      <w:proofErr w:type="spellEnd"/>
      <w:r w:rsidRPr="00A961FF">
        <w:rPr>
          <w:sz w:val="18"/>
          <w:szCs w:val="18"/>
        </w:rPr>
        <w:t xml:space="preserve"> муниципального образования (далее – администрация) с гражданами Российской Федерации, иностранными гражданами, лицами без гражданства и их уполномоченными представителями, сроки и последовательность административных процедур (действий), осуществляемых администрацией в процессе реализации полномочий по выдаче разрешения на выполнение авиационных</w:t>
      </w:r>
      <w:proofErr w:type="gramEnd"/>
      <w:r w:rsidRPr="00A961FF">
        <w:rPr>
          <w:sz w:val="18"/>
          <w:szCs w:val="18"/>
        </w:rPr>
        <w:t xml:space="preserve"> </w:t>
      </w:r>
      <w:proofErr w:type="gramStart"/>
      <w:r w:rsidRPr="00A961FF">
        <w:rPr>
          <w:sz w:val="18"/>
          <w:szCs w:val="18"/>
        </w:rPr>
        <w:t>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муниципального образования, а также посадки (взлета) на расположенные в границах населенных пунктов на территории муниципального образования площадки, сведения о которых не опубликованы в документах аэронавигационной информации.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2. Целью настоящего административного регламента является обеспечение открытости порядка предоставления муниципальной услуги, предусмотренной пунктом 1 настоящего административного регламента (далее – муниципальная услуга), повышения качества ее исполнения, создания условий для участия граждан Российской Федерации, иностранных граждан, лиц без гражданства в отношениях, возникающих при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Глава 2. Круг заявителей</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3. </w:t>
      </w:r>
      <w:proofErr w:type="gramStart"/>
      <w:r w:rsidRPr="00A961FF">
        <w:rPr>
          <w:sz w:val="18"/>
          <w:szCs w:val="18"/>
        </w:rPr>
        <w:t>Муниципальная услуга предоставляется физическим и юридическим лицам, имеющим намерение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муниципального образования, а также посадки (взлета) на расположенные в границах населенных пунктов на территории муниципального образования</w:t>
      </w:r>
      <w:proofErr w:type="gramEnd"/>
      <w:r w:rsidRPr="00A961FF">
        <w:rPr>
          <w:sz w:val="18"/>
          <w:szCs w:val="18"/>
        </w:rPr>
        <w:t xml:space="preserve"> площадки, сведения о которых не опубликованы в документах аэронавигационной информации (далее – заявители).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От имени заявителя за предоставлением муниципальной услуги может обратиться его уполномоченный представитель (далее – представитель).</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Глава 3. Требования к порядку информирования о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5. Для получения информации по вопросам предоставления муниципальной услуги и о ходе предоставления муниципальной услуги заявитель или его представитель обращается в администрацию.</w:t>
      </w:r>
    </w:p>
    <w:p w:rsidR="00A961FF" w:rsidRPr="00A961FF" w:rsidRDefault="00A961FF" w:rsidP="00723C96">
      <w:pPr>
        <w:tabs>
          <w:tab w:val="left" w:pos="426"/>
          <w:tab w:val="left" w:pos="3976"/>
        </w:tabs>
        <w:ind w:left="142" w:right="-142" w:firstLine="426"/>
        <w:rPr>
          <w:sz w:val="18"/>
          <w:szCs w:val="18"/>
        </w:rPr>
      </w:pPr>
      <w:r w:rsidRPr="00A961FF">
        <w:rPr>
          <w:sz w:val="18"/>
          <w:szCs w:val="18"/>
        </w:rPr>
        <w:t>6. Информация по вопросам предоставления муниципальной услуги предоставляется: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при личном контакте с заявителем или его представителем;</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 xml:space="preserve">2) с использованием телефонной связи, через официальный сайт администрации в информационно-телекоммуникационной сети «Интернет» (далее – сеть «Интернет») по адресу khomutovskoe-mo.ru (далее – официальный сайт администрации), посредством федеральной государственной информационной системы «Единый </w:t>
      </w:r>
      <w:r w:rsidRPr="00A961FF">
        <w:rPr>
          <w:sz w:val="18"/>
          <w:szCs w:val="18"/>
        </w:rPr>
        <w:lastRenderedPageBreak/>
        <w:t>портал государственных и муниципальных услуг (функций)» в сети «Интернет» по адресу https://www.gosuslugi.ru (далее – Портал), по электронной почте администрации admkhom@yandex.ru (далее – электронная почта администрации);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3) письменно в случае письменного обращения заявителя или его представителя.</w:t>
      </w:r>
    </w:p>
    <w:p w:rsidR="00A961FF" w:rsidRPr="00A961FF" w:rsidRDefault="00A961FF" w:rsidP="00723C96">
      <w:pPr>
        <w:tabs>
          <w:tab w:val="left" w:pos="426"/>
          <w:tab w:val="left" w:pos="3976"/>
        </w:tabs>
        <w:ind w:left="142" w:right="-142" w:firstLine="426"/>
        <w:rPr>
          <w:sz w:val="18"/>
          <w:szCs w:val="18"/>
        </w:rPr>
      </w:pPr>
      <w:r w:rsidRPr="00A961FF">
        <w:rPr>
          <w:sz w:val="18"/>
          <w:szCs w:val="18"/>
        </w:rPr>
        <w:t>7. Информация по вопросам предоставления муниципальной услуги и о ходе предоставления муниципальной услуги предоставляется: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при личном контакте с заявителем или его представителем;</w:t>
      </w:r>
    </w:p>
    <w:p w:rsidR="00A961FF" w:rsidRPr="00A961FF" w:rsidRDefault="00A961FF" w:rsidP="00723C96">
      <w:pPr>
        <w:tabs>
          <w:tab w:val="left" w:pos="426"/>
          <w:tab w:val="left" w:pos="3976"/>
        </w:tabs>
        <w:ind w:left="142" w:right="-142" w:firstLine="426"/>
        <w:rPr>
          <w:sz w:val="18"/>
          <w:szCs w:val="18"/>
        </w:rPr>
      </w:pPr>
      <w:r w:rsidRPr="00A961FF">
        <w:rPr>
          <w:sz w:val="18"/>
          <w:szCs w:val="18"/>
        </w:rPr>
        <w:t>2) с использованием телефонной связи, через официальный сайт администрации, по электронной почте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письменно в случае письменного обращения заявителя или его представителя.</w:t>
      </w:r>
    </w:p>
    <w:p w:rsidR="00A961FF" w:rsidRPr="00A961FF" w:rsidRDefault="00A961FF" w:rsidP="00723C96">
      <w:pPr>
        <w:tabs>
          <w:tab w:val="left" w:pos="426"/>
          <w:tab w:val="left" w:pos="3976"/>
        </w:tabs>
        <w:ind w:left="142" w:right="-142" w:firstLine="426"/>
        <w:rPr>
          <w:sz w:val="18"/>
          <w:szCs w:val="18"/>
        </w:rPr>
      </w:pPr>
      <w:r w:rsidRPr="00A961FF">
        <w:rPr>
          <w:sz w:val="18"/>
          <w:szCs w:val="18"/>
        </w:rPr>
        <w:t>8.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или его представителю исчерпывающей информации по вопросам их обращений, в том числе с привлечением других должностных лиц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9. Должностные лица администрации предоставляют следующую информацию по вопросам предоставления муниципальной услуги и о ходе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 об органе местного самоуправления муниципального образования; </w:t>
      </w:r>
    </w:p>
    <w:p w:rsidR="00A961FF" w:rsidRPr="00A961FF" w:rsidRDefault="00A961FF" w:rsidP="00723C96">
      <w:pPr>
        <w:tabs>
          <w:tab w:val="left" w:pos="426"/>
          <w:tab w:val="left" w:pos="3976"/>
        </w:tabs>
        <w:ind w:left="142" w:right="-142" w:firstLine="426"/>
        <w:rPr>
          <w:sz w:val="18"/>
          <w:szCs w:val="18"/>
        </w:rPr>
      </w:pPr>
      <w:r w:rsidRPr="00A961FF">
        <w:rPr>
          <w:sz w:val="18"/>
          <w:szCs w:val="18"/>
        </w:rPr>
        <w:t>2) о порядке предоставления муниципальной услуги и ходе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о перечне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о времени приема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5) о сроке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6) об основаниях отказа в приеме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7) об основаниях отказа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8) о порядке обжалования решений и действий (бездействия), принимаемых (совершаемых) в рамках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10.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актуальность;</w:t>
      </w:r>
    </w:p>
    <w:p w:rsidR="00A961FF" w:rsidRPr="00A961FF" w:rsidRDefault="00A961FF" w:rsidP="00723C96">
      <w:pPr>
        <w:tabs>
          <w:tab w:val="left" w:pos="426"/>
          <w:tab w:val="left" w:pos="3976"/>
        </w:tabs>
        <w:ind w:left="142" w:right="-142" w:firstLine="426"/>
        <w:rPr>
          <w:sz w:val="18"/>
          <w:szCs w:val="18"/>
        </w:rPr>
      </w:pPr>
      <w:r w:rsidRPr="00A961FF">
        <w:rPr>
          <w:sz w:val="18"/>
          <w:szCs w:val="18"/>
        </w:rPr>
        <w:t>2) своевременность;</w:t>
      </w:r>
    </w:p>
    <w:p w:rsidR="00A961FF" w:rsidRPr="00A961FF" w:rsidRDefault="00A961FF" w:rsidP="00723C96">
      <w:pPr>
        <w:tabs>
          <w:tab w:val="left" w:pos="426"/>
          <w:tab w:val="left" w:pos="3976"/>
        </w:tabs>
        <w:ind w:left="142" w:right="-142" w:firstLine="426"/>
        <w:rPr>
          <w:sz w:val="18"/>
          <w:szCs w:val="18"/>
        </w:rPr>
      </w:pPr>
      <w:r w:rsidRPr="00A961FF">
        <w:rPr>
          <w:sz w:val="18"/>
          <w:szCs w:val="18"/>
        </w:rPr>
        <w:t>3) четкость и доступность в изложении информации;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полнота информации;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5) соответствие информации требованиям законодательства.</w:t>
      </w:r>
    </w:p>
    <w:p w:rsidR="00A961FF" w:rsidRPr="00A961FF" w:rsidRDefault="00A961FF" w:rsidP="00723C96">
      <w:pPr>
        <w:tabs>
          <w:tab w:val="left" w:pos="426"/>
          <w:tab w:val="left" w:pos="3976"/>
        </w:tabs>
        <w:ind w:left="142" w:right="-142" w:firstLine="426"/>
        <w:rPr>
          <w:sz w:val="18"/>
          <w:szCs w:val="18"/>
        </w:rPr>
      </w:pPr>
      <w:r w:rsidRPr="00A961FF">
        <w:rPr>
          <w:sz w:val="18"/>
          <w:szCs w:val="18"/>
        </w:rPr>
        <w:t>11.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rsidR="00A961FF" w:rsidRPr="00A961FF" w:rsidRDefault="00A961FF" w:rsidP="00723C96">
      <w:pPr>
        <w:tabs>
          <w:tab w:val="left" w:pos="426"/>
          <w:tab w:val="left" w:pos="3976"/>
        </w:tabs>
        <w:ind w:left="142" w:right="-142" w:firstLine="426"/>
        <w:rPr>
          <w:sz w:val="18"/>
          <w:szCs w:val="18"/>
        </w:rPr>
      </w:pPr>
      <w:r w:rsidRPr="00A961FF">
        <w:rPr>
          <w:sz w:val="18"/>
          <w:szCs w:val="18"/>
        </w:rPr>
        <w:t>12.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rsidR="00A961FF" w:rsidRPr="00A961FF" w:rsidRDefault="00A961FF" w:rsidP="00723C96">
      <w:pPr>
        <w:tabs>
          <w:tab w:val="left" w:pos="426"/>
          <w:tab w:val="left" w:pos="3976"/>
        </w:tabs>
        <w:ind w:left="142" w:right="-142" w:firstLine="426"/>
        <w:rPr>
          <w:sz w:val="18"/>
          <w:szCs w:val="18"/>
        </w:rPr>
      </w:pPr>
      <w:r w:rsidRPr="00A961FF">
        <w:rPr>
          <w:sz w:val="18"/>
          <w:szCs w:val="18"/>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13.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к Главе администрации или лицу, исполняющему его полномочия (далее – глава администрации), в соответствии с графиком приема заявителей или их представителей.</w:t>
      </w:r>
    </w:p>
    <w:p w:rsidR="00A961FF" w:rsidRPr="00A961FF" w:rsidRDefault="00A961FF" w:rsidP="00723C96">
      <w:pPr>
        <w:tabs>
          <w:tab w:val="left" w:pos="426"/>
          <w:tab w:val="left" w:pos="3976"/>
        </w:tabs>
        <w:ind w:left="142" w:right="-142" w:firstLine="426"/>
        <w:rPr>
          <w:sz w:val="18"/>
          <w:szCs w:val="18"/>
        </w:rPr>
      </w:pPr>
      <w:r w:rsidRPr="00A961FF">
        <w:rPr>
          <w:sz w:val="18"/>
          <w:szCs w:val="18"/>
        </w:rPr>
        <w:t>Прием заявителей или их представителей Главой администрации проводится по предварительной записи, которая осуществляется по телефону 8(3952)696501.</w:t>
      </w:r>
    </w:p>
    <w:p w:rsidR="00A961FF" w:rsidRPr="00A961FF" w:rsidRDefault="00A961FF" w:rsidP="00723C96">
      <w:pPr>
        <w:tabs>
          <w:tab w:val="left" w:pos="426"/>
          <w:tab w:val="left" w:pos="3976"/>
        </w:tabs>
        <w:ind w:left="142" w:right="-142" w:firstLine="426"/>
        <w:rPr>
          <w:sz w:val="18"/>
          <w:szCs w:val="18"/>
        </w:rPr>
      </w:pPr>
      <w:r w:rsidRPr="00A961FF">
        <w:rPr>
          <w:sz w:val="18"/>
          <w:szCs w:val="18"/>
        </w:rPr>
        <w:t>14. Обращения заявителя или его представителя о предоставлении информации по вопросам предоставления муниципальной услуги рассматриваются в течение 30 календарных дней со дня регистрации обращения. Обращения заявителей или их представителей о ходе предоставления муниципальной услуги рассматриваются не позднее рабочего дня, следующего за днем регистрации обращения.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Днем регистрации обращения является день его поступления в администрацию.</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w:t>
      </w:r>
    </w:p>
    <w:p w:rsidR="00A961FF" w:rsidRPr="00A961FF" w:rsidRDefault="00A961FF" w:rsidP="00723C96">
      <w:pPr>
        <w:tabs>
          <w:tab w:val="left" w:pos="426"/>
          <w:tab w:val="left" w:pos="3976"/>
        </w:tabs>
        <w:ind w:left="142" w:right="-142" w:firstLine="426"/>
        <w:rPr>
          <w:sz w:val="18"/>
          <w:szCs w:val="18"/>
        </w:rPr>
      </w:pPr>
      <w:r w:rsidRPr="00A961FF">
        <w:rPr>
          <w:sz w:val="18"/>
          <w:szCs w:val="18"/>
        </w:rPr>
        <w:t>Ответ на обращение, поступившее в администрацию в письменной форме, направляется по почтовому адресу, указанному в данном обращении.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15. Информация о месте нахождения и графике работы администрации, контактные телефоны, адрес официального сайта администрации и электронной почты администрации, порядке предоставления муниципальной услуги, а также порядке получения информации по вопросам предоставления муниципальной услуги и о ходе предоставления муниципальной услуги размещается: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на официальном сайте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2) на Портале.</w:t>
      </w:r>
    </w:p>
    <w:p w:rsidR="00A961FF" w:rsidRPr="00A961FF" w:rsidRDefault="00A961FF" w:rsidP="00723C96">
      <w:pPr>
        <w:tabs>
          <w:tab w:val="left" w:pos="426"/>
          <w:tab w:val="left" w:pos="3976"/>
        </w:tabs>
        <w:ind w:left="142" w:right="-142" w:firstLine="426"/>
        <w:rPr>
          <w:sz w:val="18"/>
          <w:szCs w:val="18"/>
        </w:rPr>
      </w:pPr>
      <w:r w:rsidRPr="00A961FF">
        <w:rPr>
          <w:sz w:val="18"/>
          <w:szCs w:val="18"/>
        </w:rPr>
        <w:t>16. На информационных стендах, расположенных в помещениях, занимаемых администрацией, размещается следующая информация: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о перечне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о времени приема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5) о сроке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6) об основаниях отказа в приеме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7) об основаниях отказа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8) о порядке обжалования решений и действий (бездействия), принимаемых (совершаемых) в рамках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9) извлечения из законодательных и иных нормативных правовых актов, содержащих нормы, регулирующие предоставление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10) текст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p>
    <w:p w:rsidR="00723C96" w:rsidRDefault="00723C96" w:rsidP="00723C96">
      <w:pPr>
        <w:tabs>
          <w:tab w:val="left" w:pos="426"/>
          <w:tab w:val="left" w:pos="3976"/>
        </w:tabs>
        <w:ind w:left="142" w:right="-142" w:firstLine="426"/>
        <w:jc w:val="center"/>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РАЗДЕЛ II. СТАНДАРТ ПРЕДОСТАВЛЕНИЯ МУНИЦИПАЛЬНОЙ УСЛУГИ</w:t>
      </w:r>
    </w:p>
    <w:p w:rsidR="00A961FF" w:rsidRPr="00A961FF" w:rsidRDefault="00A961FF" w:rsidP="00723C96">
      <w:pPr>
        <w:tabs>
          <w:tab w:val="left" w:pos="426"/>
          <w:tab w:val="left" w:pos="3976"/>
        </w:tabs>
        <w:ind w:left="142" w:right="-142" w:firstLine="426"/>
        <w:jc w:val="center"/>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Глава 4. Наименование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17. </w:t>
      </w:r>
      <w:proofErr w:type="gramStart"/>
      <w:r w:rsidRPr="00A961FF">
        <w:rPr>
          <w:sz w:val="18"/>
          <w:szCs w:val="18"/>
        </w:rPr>
        <w:t>Под муниципальной услугой в настоящем административном регламенте понимается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муниципального образования, а также посадки (взлета) на расположенные в границах населенных пунктов на территории муниципального</w:t>
      </w:r>
      <w:proofErr w:type="gramEnd"/>
      <w:r w:rsidRPr="00A961FF">
        <w:rPr>
          <w:sz w:val="18"/>
          <w:szCs w:val="18"/>
        </w:rPr>
        <w:t xml:space="preserve"> образования площадки, сведения о которых не опубликованы в документах аэронавигационной информации.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Глава 5. Наименование органа местного самоуправления, предоставляющего муниципальную услугу</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18. Органом местного самоуправления, предоставляющим муниципальную услугу, является администрация </w:t>
      </w:r>
      <w:proofErr w:type="spellStart"/>
      <w:r w:rsidRPr="00A961FF">
        <w:rPr>
          <w:sz w:val="18"/>
          <w:szCs w:val="18"/>
        </w:rPr>
        <w:t>Хомутовского</w:t>
      </w:r>
      <w:proofErr w:type="spellEnd"/>
      <w:r w:rsidRPr="00A961FF">
        <w:rPr>
          <w:sz w:val="18"/>
          <w:szCs w:val="18"/>
        </w:rPr>
        <w:t xml:space="preserve"> муниципального образования.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19. В предоставлении муниципальной услуги участвует Федеральная налоговая служба.</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20. </w:t>
      </w:r>
      <w:proofErr w:type="gramStart"/>
      <w:r w:rsidRPr="00A961FF">
        <w:rPr>
          <w:sz w:val="18"/>
          <w:szCs w:val="18"/>
        </w:rPr>
        <w:t>При предоставлении муниципальной услуги администрация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roofErr w:type="gramEnd"/>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Глава 6. Описание результата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21. Результатом предоставления муниципальной услуги является: </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1) разрешение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муниципального образования, а также посадки (взлета) на расположенные в границах населенных пунктов на территории муниципального образования площадки, сведения о которых не опубликованы в</w:t>
      </w:r>
      <w:proofErr w:type="gramEnd"/>
      <w:r w:rsidRPr="00A961FF">
        <w:rPr>
          <w:sz w:val="18"/>
          <w:szCs w:val="18"/>
        </w:rPr>
        <w:t xml:space="preserve"> </w:t>
      </w:r>
      <w:proofErr w:type="gramStart"/>
      <w:r w:rsidRPr="00A961FF">
        <w:rPr>
          <w:sz w:val="18"/>
          <w:szCs w:val="18"/>
        </w:rPr>
        <w:t>документах</w:t>
      </w:r>
      <w:proofErr w:type="gramEnd"/>
      <w:r w:rsidRPr="00A961FF">
        <w:rPr>
          <w:sz w:val="18"/>
          <w:szCs w:val="18"/>
        </w:rPr>
        <w:t xml:space="preserve"> аэронавигационной информации (далее – разрешение);</w:t>
      </w:r>
    </w:p>
    <w:p w:rsidR="00A961FF" w:rsidRPr="00A961FF" w:rsidRDefault="00A961FF" w:rsidP="00723C96">
      <w:pPr>
        <w:tabs>
          <w:tab w:val="left" w:pos="426"/>
          <w:tab w:val="left" w:pos="3976"/>
        </w:tabs>
        <w:ind w:left="142" w:right="-142" w:firstLine="426"/>
        <w:rPr>
          <w:sz w:val="18"/>
          <w:szCs w:val="18"/>
        </w:rPr>
      </w:pPr>
      <w:r w:rsidRPr="00A961FF">
        <w:rPr>
          <w:sz w:val="18"/>
          <w:szCs w:val="18"/>
        </w:rPr>
        <w:t>2) уведомление об отказе в выдаче разрешения.</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Глава 7. Срок предоставления муниципальной услуги, срок выдачи документов, являющихся результатом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22. Муниципальная услуга предоставляется не позднее 30 календарных дней со дня поступления в администрацию документов, обязанность по представлению которых возложена на заявителя. </w:t>
      </w:r>
    </w:p>
    <w:p w:rsidR="00A961FF" w:rsidRPr="00A961FF" w:rsidRDefault="00A961FF" w:rsidP="00723C96">
      <w:pPr>
        <w:tabs>
          <w:tab w:val="left" w:pos="426"/>
          <w:tab w:val="left" w:pos="3976"/>
        </w:tabs>
        <w:ind w:left="142" w:right="-142" w:firstLine="426"/>
        <w:rPr>
          <w:sz w:val="18"/>
          <w:szCs w:val="18"/>
        </w:rPr>
      </w:pPr>
      <w:r w:rsidRPr="00A961FF">
        <w:rPr>
          <w:sz w:val="18"/>
          <w:szCs w:val="18"/>
        </w:rPr>
        <w:t>23. Разрешение или уведомление об отказе в выдаче разрешения выдается (направляется) заявителю или его представителю в течение трех рабочих дней со дня его подготовки.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jc w:val="center"/>
        <w:rPr>
          <w:sz w:val="18"/>
          <w:szCs w:val="18"/>
        </w:rPr>
      </w:pPr>
      <w:r w:rsidRPr="00A961FF">
        <w:rPr>
          <w:sz w:val="18"/>
          <w:szCs w:val="18"/>
        </w:rPr>
        <w:t>Глава 8. Нормативные правовые акты, регулирующие предоставление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24.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и на Портале.</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или его представителя, способы их получения заявителем или его представителем, в том числе в электронной форме, порядок их представления</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25. С целью выдачи разрешения заявитель или его представитель представляет (направляет) в администрацию запрос о предоставлении муниципальной услуги в форме заявления о выдаче разрешения (далее – заявление) по форме согласно приложению 1 к настоящему административному регламенту.</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26. К заявлению заявитель или его представитель прилагает следующие документы:</w:t>
      </w:r>
    </w:p>
    <w:p w:rsidR="00A961FF" w:rsidRPr="00A961FF" w:rsidRDefault="00A961FF" w:rsidP="00723C96">
      <w:pPr>
        <w:tabs>
          <w:tab w:val="left" w:pos="426"/>
          <w:tab w:val="left" w:pos="3976"/>
        </w:tabs>
        <w:ind w:left="142" w:right="-142" w:firstLine="426"/>
        <w:rPr>
          <w:sz w:val="18"/>
          <w:szCs w:val="18"/>
        </w:rPr>
      </w:pPr>
      <w:r w:rsidRPr="00A961FF">
        <w:rPr>
          <w:sz w:val="18"/>
          <w:szCs w:val="18"/>
        </w:rPr>
        <w:t>1) копия документа, удостоверяющего личность заявителя (если заявителем является гражданин) или представителя (в случае обращения представителя);</w:t>
      </w:r>
    </w:p>
    <w:p w:rsidR="00A961FF" w:rsidRPr="00A961FF" w:rsidRDefault="00A961FF" w:rsidP="00723C96">
      <w:pPr>
        <w:tabs>
          <w:tab w:val="left" w:pos="426"/>
          <w:tab w:val="left" w:pos="3976"/>
        </w:tabs>
        <w:ind w:left="142" w:right="-142" w:firstLine="426"/>
        <w:rPr>
          <w:sz w:val="18"/>
          <w:szCs w:val="18"/>
        </w:rPr>
      </w:pPr>
      <w:r w:rsidRPr="00A961FF">
        <w:rPr>
          <w:sz w:val="18"/>
          <w:szCs w:val="18"/>
        </w:rPr>
        <w:t>2) копия документа, подтверждающего полномочия представителя действовать от имени заявителя (за исключением случая обращения представителя юридического лица, имеющего право действовать от имени юридического лица без доверенности, сведения о котором внесены в единый государственный реестр юридических лиц);</w:t>
      </w:r>
    </w:p>
    <w:p w:rsidR="00A961FF" w:rsidRPr="00A961FF" w:rsidRDefault="00A961FF" w:rsidP="00723C96">
      <w:pPr>
        <w:tabs>
          <w:tab w:val="left" w:pos="426"/>
          <w:tab w:val="left" w:pos="3976"/>
        </w:tabs>
        <w:ind w:left="142" w:right="-142" w:firstLine="426"/>
        <w:rPr>
          <w:sz w:val="18"/>
          <w:szCs w:val="18"/>
        </w:rPr>
      </w:pPr>
      <w:r w:rsidRPr="00A961FF">
        <w:rPr>
          <w:sz w:val="18"/>
          <w:szCs w:val="18"/>
        </w:rPr>
        <w:t>3) учредительный документ либо информация за подписью руководителя юридического лица о том, что оно действует на основании типового устава, утвержденного уполномоченным государственным органом (в случае, если заявителем является юридическое лицо);</w:t>
      </w:r>
    </w:p>
    <w:p w:rsidR="00A961FF" w:rsidRPr="00A961FF" w:rsidRDefault="00A961FF" w:rsidP="00723C96">
      <w:pPr>
        <w:tabs>
          <w:tab w:val="left" w:pos="426"/>
          <w:tab w:val="left" w:pos="3976"/>
        </w:tabs>
        <w:ind w:left="142" w:right="-142" w:firstLine="426"/>
        <w:rPr>
          <w:sz w:val="18"/>
          <w:szCs w:val="18"/>
        </w:rPr>
      </w:pPr>
      <w:r w:rsidRPr="00A961FF">
        <w:rPr>
          <w:sz w:val="18"/>
          <w:szCs w:val="18"/>
        </w:rPr>
        <w:t>4) правоустанавливающий документ на воздушное судно либо уведомление о постановке на учет беспилотного воздушного судна;</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5) копия сертификат </w:t>
      </w:r>
      <w:proofErr w:type="spellStart"/>
      <w:r w:rsidRPr="00A961FF">
        <w:rPr>
          <w:sz w:val="18"/>
          <w:szCs w:val="18"/>
        </w:rPr>
        <w:t>эксплуатанта</w:t>
      </w:r>
      <w:proofErr w:type="spellEnd"/>
      <w:r w:rsidRPr="00A961FF">
        <w:rPr>
          <w:sz w:val="18"/>
          <w:szCs w:val="18"/>
        </w:rPr>
        <w:t xml:space="preserve"> со спецификацией;</w:t>
      </w:r>
    </w:p>
    <w:p w:rsidR="00A961FF" w:rsidRPr="00A961FF" w:rsidRDefault="00A961FF" w:rsidP="00723C96">
      <w:pPr>
        <w:tabs>
          <w:tab w:val="left" w:pos="426"/>
          <w:tab w:val="left" w:pos="3976"/>
        </w:tabs>
        <w:ind w:left="142" w:right="-142" w:firstLine="426"/>
        <w:rPr>
          <w:sz w:val="18"/>
          <w:szCs w:val="18"/>
        </w:rPr>
      </w:pPr>
      <w:r w:rsidRPr="00A961FF">
        <w:rPr>
          <w:sz w:val="18"/>
          <w:szCs w:val="18"/>
        </w:rPr>
        <w:t>6) договор обязательного страхования ответственности владельца воздушного судна перед третьими лицами в соответствии с Воздушным кодексом Российской Федерации или полис (сертификат) к данному договору;</w:t>
      </w:r>
    </w:p>
    <w:p w:rsidR="00A961FF" w:rsidRPr="00A961FF" w:rsidRDefault="00A961FF" w:rsidP="00723C96">
      <w:pPr>
        <w:tabs>
          <w:tab w:val="left" w:pos="426"/>
          <w:tab w:val="left" w:pos="3976"/>
        </w:tabs>
        <w:ind w:left="142" w:right="-142" w:firstLine="426"/>
        <w:rPr>
          <w:sz w:val="18"/>
          <w:szCs w:val="18"/>
        </w:rPr>
      </w:pPr>
      <w:r w:rsidRPr="00A961FF">
        <w:rPr>
          <w:sz w:val="18"/>
          <w:szCs w:val="18"/>
        </w:rPr>
        <w:t>7) в случае получения разрешения на использование пилотируемых гражданских воздушных судов с массой конструкции 115 килограммов и более, а также беспилотных гражданских воздушных судов, имеющих максимальную взлетную массу более 30 килограммов: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а) сертификат летной годности воздушного судна;</w:t>
      </w:r>
    </w:p>
    <w:p w:rsidR="00A961FF" w:rsidRPr="00A961FF" w:rsidRDefault="00A961FF" w:rsidP="00723C96">
      <w:pPr>
        <w:tabs>
          <w:tab w:val="left" w:pos="426"/>
          <w:tab w:val="left" w:pos="3976"/>
        </w:tabs>
        <w:ind w:left="142" w:right="-142" w:firstLine="426"/>
        <w:rPr>
          <w:sz w:val="18"/>
          <w:szCs w:val="18"/>
        </w:rPr>
      </w:pPr>
      <w:r w:rsidRPr="00A961FF">
        <w:rPr>
          <w:sz w:val="18"/>
          <w:szCs w:val="18"/>
        </w:rPr>
        <w:t>б) свидетельства членов экипажа воздушного судна, подтверждающие допуск указанных лиц к выполнению функций членов экипажа гражданского воздушного судна, в том числе свидетельство пилота (летчика, внешнего пилота) для командира воздушного судна;</w:t>
      </w:r>
    </w:p>
    <w:p w:rsidR="00A961FF" w:rsidRPr="00A961FF" w:rsidRDefault="00A961FF" w:rsidP="00723C96">
      <w:pPr>
        <w:tabs>
          <w:tab w:val="left" w:pos="426"/>
          <w:tab w:val="left" w:pos="3976"/>
        </w:tabs>
        <w:ind w:left="142" w:right="-142" w:firstLine="426"/>
        <w:rPr>
          <w:sz w:val="18"/>
          <w:szCs w:val="18"/>
        </w:rPr>
      </w:pPr>
      <w:r w:rsidRPr="00A961FF">
        <w:rPr>
          <w:sz w:val="18"/>
          <w:szCs w:val="18"/>
        </w:rPr>
        <w:t>в) письменное согласие членов экипажа воздушного судна на обработку администрацией персональных данных по форме согласно Приложению N 3 к настоящему административному регламенту;</w:t>
      </w:r>
    </w:p>
    <w:p w:rsidR="00A961FF" w:rsidRPr="00A961FF" w:rsidRDefault="00A961FF" w:rsidP="00723C96">
      <w:pPr>
        <w:tabs>
          <w:tab w:val="left" w:pos="426"/>
          <w:tab w:val="left" w:pos="3976"/>
        </w:tabs>
        <w:ind w:left="142" w:right="-142" w:firstLine="426"/>
        <w:rPr>
          <w:sz w:val="18"/>
          <w:szCs w:val="18"/>
        </w:rPr>
      </w:pPr>
      <w:r w:rsidRPr="00A961FF">
        <w:rPr>
          <w:sz w:val="18"/>
          <w:szCs w:val="18"/>
        </w:rPr>
        <w:t>8) в случае получения разрешения на выполнение авиационных работ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A961FF" w:rsidRPr="00A961FF" w:rsidRDefault="00A961FF" w:rsidP="00723C96">
      <w:pPr>
        <w:tabs>
          <w:tab w:val="left" w:pos="426"/>
          <w:tab w:val="left" w:pos="3976"/>
        </w:tabs>
        <w:ind w:left="142" w:right="-142" w:firstLine="426"/>
        <w:rPr>
          <w:sz w:val="18"/>
          <w:szCs w:val="18"/>
        </w:rPr>
      </w:pPr>
      <w:r w:rsidRPr="00A961FF">
        <w:rPr>
          <w:sz w:val="18"/>
          <w:szCs w:val="18"/>
        </w:rPr>
        <w:t>9) в случае получения разрешения на использование беспилотного воздушного судна в воздушном пространстве классов A, C и G - план полета воздушного судна;</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10) в случае получения разрешения на использование сверхлегкого пилотируемого гражданского воздушного судна с массой конструкции 115 килограммов и менее, а также беспилотного гражданского воздушного судна, имеющего максимальную взлетную массу 30 килограммов и менее, - документ, подтверждающий технические характеристики воздушного судна (паспорт или руководство пользователя воздушного судна с указанием его максимальной взлетной массы (массы конструкции));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11) в случае получения разрешения на выполнение парашютных прыжков - проект порядка выполнения десантирования парашютистов с указанием времени, места, высоты выброски и количества подъемов воздушного судна;</w:t>
      </w:r>
    </w:p>
    <w:p w:rsidR="00A961FF" w:rsidRPr="00A961FF" w:rsidRDefault="00A961FF" w:rsidP="00723C96">
      <w:pPr>
        <w:tabs>
          <w:tab w:val="left" w:pos="426"/>
          <w:tab w:val="left" w:pos="3976"/>
        </w:tabs>
        <w:ind w:left="142" w:right="-142" w:firstLine="426"/>
        <w:rPr>
          <w:sz w:val="18"/>
          <w:szCs w:val="18"/>
        </w:rPr>
      </w:pPr>
      <w:r w:rsidRPr="00A961FF">
        <w:rPr>
          <w:sz w:val="18"/>
          <w:szCs w:val="18"/>
        </w:rPr>
        <w:t>12) в случае получения разрешения на выполнение подъемов привязных аэростатов - проект порядка выполнения подъемов привязных аэростатов с указанием времени, места, высоты подъема привязных аэростатов;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13) в случае получения разрешения на выполнение демонстрационных полетов воздушных судов - проект порядка выполнения демонстрационных полетов с указанием информации о времени, месте, высоте полетов;</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 xml:space="preserve">14) в случае получения разрешения на посадку (взлет) на расположенные в границах </w:t>
      </w:r>
      <w:proofErr w:type="spellStart"/>
      <w:r w:rsidRPr="00A961FF">
        <w:rPr>
          <w:sz w:val="18"/>
          <w:szCs w:val="18"/>
        </w:rPr>
        <w:t>Хомутовского</w:t>
      </w:r>
      <w:proofErr w:type="spellEnd"/>
      <w:r w:rsidRPr="00A961FF">
        <w:rPr>
          <w:sz w:val="18"/>
          <w:szCs w:val="18"/>
        </w:rPr>
        <w:t xml:space="preserve"> муниципального образования площадки, сведения о которых не опубликованы в документах аэронавигационной информации, - сведения о месте расположения площадки, времени, высоте полета, маршруте подхода и отхода к месту посадки (взлета).</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27. Заявитель или его представитель представляет (направляет) заявление и документы, указанные в пункте 26 настоящего административного регламента, одним из следующих способов: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1) путем личного обращения в администрацию;</w:t>
      </w:r>
    </w:p>
    <w:p w:rsidR="00A961FF" w:rsidRPr="00A961FF" w:rsidRDefault="00A961FF" w:rsidP="00723C96">
      <w:pPr>
        <w:tabs>
          <w:tab w:val="left" w:pos="426"/>
          <w:tab w:val="left" w:pos="3976"/>
        </w:tabs>
        <w:ind w:left="142" w:right="-142" w:firstLine="426"/>
        <w:rPr>
          <w:sz w:val="18"/>
          <w:szCs w:val="18"/>
        </w:rPr>
      </w:pPr>
      <w:r w:rsidRPr="00A961FF">
        <w:rPr>
          <w:sz w:val="18"/>
          <w:szCs w:val="18"/>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3) через личный кабинет на Портале;</w:t>
      </w:r>
    </w:p>
    <w:p w:rsidR="00A961FF" w:rsidRPr="00A961FF" w:rsidRDefault="00A961FF" w:rsidP="00723C96">
      <w:pPr>
        <w:tabs>
          <w:tab w:val="left" w:pos="426"/>
          <w:tab w:val="left" w:pos="3976"/>
        </w:tabs>
        <w:ind w:left="142" w:right="-142" w:firstLine="426"/>
        <w:rPr>
          <w:sz w:val="18"/>
          <w:szCs w:val="18"/>
        </w:rPr>
      </w:pPr>
      <w:r w:rsidRPr="00A961FF">
        <w:rPr>
          <w:sz w:val="18"/>
          <w:szCs w:val="18"/>
        </w:rPr>
        <w:t>4) путем направления на официальный адрес электронной почты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28. При предоставлении муниципальной услуги администрация не вправе требовать от заявителей или их представителей документы, не указанные в пункте 26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29. Требования к документам, представляемым заявителем или его представителем:</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67 настоящего административного регламента).</w:t>
      </w:r>
      <w:proofErr w:type="gramEnd"/>
      <w:r w:rsidRPr="00A961FF">
        <w:rPr>
          <w:sz w:val="18"/>
          <w:szCs w:val="18"/>
        </w:rPr>
        <w:t xml:space="preserve"> Требование о наличии печати не распространяется на документы, выданные хозяйственными обществами, у которых в соответствии с законодательством Российской Федерации и (или) учредительными документами отсутствует печать;</w:t>
      </w:r>
    </w:p>
    <w:p w:rsidR="00A961FF" w:rsidRPr="00A961FF" w:rsidRDefault="00A961FF" w:rsidP="00723C96">
      <w:pPr>
        <w:tabs>
          <w:tab w:val="left" w:pos="426"/>
          <w:tab w:val="left" w:pos="3976"/>
        </w:tabs>
        <w:ind w:left="142" w:right="-142" w:firstLine="426"/>
        <w:rPr>
          <w:sz w:val="18"/>
          <w:szCs w:val="18"/>
        </w:rPr>
      </w:pPr>
      <w:r w:rsidRPr="00A961FF">
        <w:rPr>
          <w:sz w:val="18"/>
          <w:szCs w:val="18"/>
        </w:rPr>
        <w:t>2) тексты документов должны быть написаны разборчиво;</w:t>
      </w:r>
    </w:p>
    <w:p w:rsidR="00A961FF" w:rsidRPr="00A961FF" w:rsidRDefault="00A961FF" w:rsidP="00723C96">
      <w:pPr>
        <w:tabs>
          <w:tab w:val="left" w:pos="426"/>
          <w:tab w:val="left" w:pos="3976"/>
        </w:tabs>
        <w:ind w:left="142" w:right="-142" w:firstLine="426"/>
        <w:rPr>
          <w:sz w:val="18"/>
          <w:szCs w:val="18"/>
        </w:rPr>
      </w:pPr>
      <w:r w:rsidRPr="00A961FF">
        <w:rPr>
          <w:sz w:val="18"/>
          <w:szCs w:val="18"/>
        </w:rPr>
        <w:t>3) документы не должны иметь подчисток, приписок, зачеркнутых слов и не оговоренных в них исправлений;</w:t>
      </w:r>
    </w:p>
    <w:p w:rsidR="00A961FF" w:rsidRPr="00A961FF" w:rsidRDefault="00A961FF" w:rsidP="00723C96">
      <w:pPr>
        <w:tabs>
          <w:tab w:val="left" w:pos="426"/>
          <w:tab w:val="left" w:pos="3976"/>
        </w:tabs>
        <w:ind w:left="142" w:right="-142" w:firstLine="426"/>
        <w:rPr>
          <w:sz w:val="18"/>
          <w:szCs w:val="18"/>
        </w:rPr>
      </w:pPr>
      <w:r w:rsidRPr="00A961FF">
        <w:rPr>
          <w:sz w:val="18"/>
          <w:szCs w:val="18"/>
        </w:rPr>
        <w:t>4) документы не должны быть исполнены карандашом;</w:t>
      </w:r>
    </w:p>
    <w:p w:rsidR="00A961FF" w:rsidRPr="00A961FF" w:rsidRDefault="00A961FF" w:rsidP="00723C96">
      <w:pPr>
        <w:tabs>
          <w:tab w:val="left" w:pos="426"/>
          <w:tab w:val="left" w:pos="3976"/>
        </w:tabs>
        <w:ind w:left="142" w:right="-142" w:firstLine="426"/>
        <w:rPr>
          <w:sz w:val="18"/>
          <w:szCs w:val="18"/>
        </w:rPr>
      </w:pPr>
      <w:r w:rsidRPr="00A961FF">
        <w:rPr>
          <w:sz w:val="18"/>
          <w:szCs w:val="18"/>
        </w:rPr>
        <w:t>5) документы не должны иметь повреждений, наличие которых не позволяет однозначно истолковать их содержание.</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10. Исчерпывающий перечень документов, необходимых в соответствии с нормативными правовыми актами для предоставления</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или его представитель вправе представить, а также способы их получения заявителями или их представителями, в том числе в электронной форме, порядок их представления</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30. </w:t>
      </w:r>
      <w:proofErr w:type="gramStart"/>
      <w:r w:rsidRPr="00A961FF">
        <w:rPr>
          <w:sz w:val="18"/>
          <w:szCs w:val="18"/>
        </w:rPr>
        <w:t>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относится выписка из Единого государственного реестра индивидуальных предпринимателей (для заявителей, являющихся индивидуальными предпринимателями) или выписка из Единого государственного реестра юридических лиц (для заявителей, являющихся юридическими лицами).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31. Для получения документа, указанного в пункте 30 настоящего административного регламента, заявитель или его представитель вправе обратиться в Федеральную налоговую службу или ее территориальные органы с запросом в виде бумажного документа путем направления по почте, представления непосредственно в орган, либо через многофункциональный центр предоставления государственных и муниципальных услуг (далее – МФЦ); в электронной форме с использованием </w:t>
      </w:r>
      <w:proofErr w:type="gramStart"/>
      <w:r w:rsidRPr="00A961FF">
        <w:rPr>
          <w:sz w:val="18"/>
          <w:szCs w:val="18"/>
        </w:rPr>
        <w:t>интернет-технологий</w:t>
      </w:r>
      <w:proofErr w:type="gramEnd"/>
      <w:r w:rsidRPr="00A961FF">
        <w:rPr>
          <w:sz w:val="18"/>
          <w:szCs w:val="18"/>
        </w:rPr>
        <w:t>, включая Единый портал государственных и муниципальных услуг (функций).</w:t>
      </w:r>
    </w:p>
    <w:p w:rsidR="00A961FF" w:rsidRPr="00A961FF" w:rsidRDefault="00A961FF" w:rsidP="00723C96">
      <w:pPr>
        <w:tabs>
          <w:tab w:val="left" w:pos="426"/>
          <w:tab w:val="left" w:pos="3976"/>
        </w:tabs>
        <w:ind w:left="142" w:right="-142" w:firstLine="426"/>
        <w:rPr>
          <w:sz w:val="18"/>
          <w:szCs w:val="18"/>
        </w:rPr>
      </w:pPr>
      <w:r w:rsidRPr="00A961FF">
        <w:rPr>
          <w:sz w:val="18"/>
          <w:szCs w:val="18"/>
        </w:rPr>
        <w:t>32. Заявитель или его представитель вправе представить в администрацию документ, указанный в пункте 30 настоящего административного регламента, способами, установленными в пункте 27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11. Запрет требовать от заявителя представления документов и информации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33. Администрация при предоставлении муниципальной услуги не вправе требовать от заявителей или их представителей:</w:t>
      </w:r>
    </w:p>
    <w:p w:rsidR="00A961FF" w:rsidRPr="00A961FF" w:rsidRDefault="00A961FF" w:rsidP="00723C96">
      <w:pPr>
        <w:tabs>
          <w:tab w:val="left" w:pos="426"/>
          <w:tab w:val="left" w:pos="3976"/>
        </w:tabs>
        <w:ind w:left="142" w:right="-142" w:firstLine="426"/>
        <w:rPr>
          <w:sz w:val="18"/>
          <w:szCs w:val="18"/>
        </w:rPr>
      </w:pPr>
      <w:r w:rsidRPr="00A961FF">
        <w:rPr>
          <w:sz w:val="18"/>
          <w:szCs w:val="1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в соответствии с нормативными правовыми актами Российской Федерации, нормативными правовыми актами Иркутской области, муниципальными правовыми</w:t>
      </w:r>
      <w:proofErr w:type="gramEnd"/>
      <w:r w:rsidRPr="00A961FF">
        <w:rPr>
          <w:sz w:val="18"/>
          <w:szCs w:val="18"/>
        </w:rPr>
        <w:t xml:space="preserve"> актами, за исключением документов, включенных в определенный частью 6 статьи 7 Федерального закона от 27 июля 2010 года № 210 ФЗ «Об организации предоставления государственных и муниципальных услуг» перечень документов; </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в пункте 4 части 1 статьи 7 Федерального закона от 27 июля 2010 года № 210-ФЗ «Об организации предоставления государственных и муниципальных услуг»;</w:t>
      </w:r>
      <w:proofErr w:type="gramEnd"/>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4) предоставления на бумажном носителе документов и информации, электронные образы которых ранее были заверены в соответствии с пунктом 7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w:t>
      </w:r>
      <w:proofErr w:type="gramEnd"/>
      <w:r w:rsidRPr="00A961FF">
        <w:rPr>
          <w:sz w:val="18"/>
          <w:szCs w:val="18"/>
        </w:rPr>
        <w:t xml:space="preserve"> федеральными законами.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12. Исчерпывающий перечень оснований для отказа в приеме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34. Основаниями для отказа в приеме документов являются следующие обстоятельства:</w:t>
      </w:r>
    </w:p>
    <w:p w:rsidR="00A961FF" w:rsidRPr="00A961FF" w:rsidRDefault="00A961FF" w:rsidP="00723C96">
      <w:pPr>
        <w:tabs>
          <w:tab w:val="left" w:pos="426"/>
          <w:tab w:val="left" w:pos="3976"/>
        </w:tabs>
        <w:ind w:left="142" w:right="-142" w:firstLine="426"/>
        <w:rPr>
          <w:sz w:val="18"/>
          <w:szCs w:val="18"/>
        </w:rPr>
      </w:pPr>
      <w:r w:rsidRPr="00A961FF">
        <w:rPr>
          <w:sz w:val="18"/>
          <w:szCs w:val="18"/>
        </w:rPr>
        <w:t>1) несоответствие заявления форме заявления, установленной приложением 1 к настоящему административному регламенту;</w:t>
      </w:r>
    </w:p>
    <w:p w:rsidR="00A961FF" w:rsidRPr="00A961FF" w:rsidRDefault="00A961FF" w:rsidP="00723C96">
      <w:pPr>
        <w:tabs>
          <w:tab w:val="left" w:pos="426"/>
          <w:tab w:val="left" w:pos="3976"/>
        </w:tabs>
        <w:ind w:left="142" w:right="-142" w:firstLine="426"/>
        <w:rPr>
          <w:sz w:val="18"/>
          <w:szCs w:val="18"/>
        </w:rPr>
      </w:pPr>
      <w:r w:rsidRPr="00A961FF">
        <w:rPr>
          <w:sz w:val="18"/>
          <w:szCs w:val="18"/>
        </w:rPr>
        <w:t>2) непредставление заявителем или его представителем документов, указанных в пункте 26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3) несоответствие представленных заявителем или его представителем документов требованиям, указанным в пункте 29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4) наличие в документах нецензурных либо оскорбительных выражений, угроз жизни, здоровью и имуществу должностных лиц администрации, а также членов их семей.</w:t>
      </w:r>
    </w:p>
    <w:p w:rsidR="00A961FF" w:rsidRPr="00A961FF" w:rsidRDefault="00A961FF" w:rsidP="00723C96">
      <w:pPr>
        <w:tabs>
          <w:tab w:val="left" w:pos="426"/>
          <w:tab w:val="left" w:pos="3976"/>
        </w:tabs>
        <w:ind w:left="142" w:right="-142" w:firstLine="426"/>
        <w:rPr>
          <w:sz w:val="18"/>
          <w:szCs w:val="18"/>
        </w:rPr>
      </w:pPr>
      <w:r w:rsidRPr="00A961FF">
        <w:rPr>
          <w:sz w:val="18"/>
          <w:szCs w:val="18"/>
        </w:rPr>
        <w:t>35. В случае установления оснований для отказа в принятии документов должностное лицо администрации, ответственное за прием и регистрацию документов, совершает действия по уведомлению заявителя или его представителя в порядке, предусмотренном пунктами 76 и 77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36. Отказ в приеме документов не препятствует повторному обращению заявителей или их представителей за предоставлением муниципальной услуги и может быть обжалован заявителем или его представителем в порядке, установленном действующим законодательством.</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13. Исчерпывающий перечень оснований для приостановления или отказа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37. Основания для приостановления предоставления муниципальной услуги законодательством не предусмотрены.</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38. Основаниями для отказа в предоставлении муниципальной услуги являются: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информация, изложенная в заявлении, противоречит сведениям, содержащимся в представленных заявителем или его представителем документах, и (или) сведениям, полученным в рамках межведомственного информационного взаимодействия;</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2)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населенных пунктов и сведения о которых не опубликованы в документах аэронавигационной информации, запланировано не на территории муниципального образования;</w:t>
      </w:r>
      <w:proofErr w:type="gramEnd"/>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3) цели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населенных пунктов и сведения о которых не опубликованы в документах аэронавигационной информации, не соответствуют вопросам местного значения муниципального образования.</w:t>
      </w:r>
      <w:proofErr w:type="gramEnd"/>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14. Перечень услуг, которые являются необходимыми и обязательными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39. Услуги, которые являются необходимыми и обязательными для предоставления муниципальной услуги, отсутствуют.</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15. Порядок, размер и основания взимания государственной пошлины или иной платы, взимаемой за предоставление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40. Муниципальная услуга предоставляется без взимания государственной пошлины или иной платы.</w:t>
      </w:r>
    </w:p>
    <w:p w:rsidR="00A961FF" w:rsidRPr="00A961FF" w:rsidRDefault="00A961FF" w:rsidP="00723C96">
      <w:pPr>
        <w:tabs>
          <w:tab w:val="left" w:pos="426"/>
          <w:tab w:val="left" w:pos="3976"/>
        </w:tabs>
        <w:ind w:left="142" w:right="-142" w:firstLine="426"/>
        <w:rPr>
          <w:sz w:val="18"/>
          <w:szCs w:val="18"/>
        </w:rPr>
      </w:pPr>
      <w:r w:rsidRPr="00A961FF">
        <w:rPr>
          <w:sz w:val="18"/>
          <w:szCs w:val="18"/>
        </w:rPr>
        <w:t>41.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а также должностных лиц администрации плата с заявителя не взимается.</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42. Плата за услуги, которые являются необходимыми и обязательными для предоставления муниципальной услуги, отсутствует.</w:t>
      </w:r>
    </w:p>
    <w:p w:rsidR="00A961FF" w:rsidRPr="00A961FF" w:rsidRDefault="00A961FF" w:rsidP="00723C96">
      <w:pPr>
        <w:tabs>
          <w:tab w:val="left" w:pos="426"/>
          <w:tab w:val="left" w:pos="3976"/>
        </w:tabs>
        <w:ind w:left="142" w:right="-142" w:firstLine="426"/>
        <w:rPr>
          <w:sz w:val="18"/>
          <w:szCs w:val="18"/>
        </w:rPr>
      </w:pPr>
    </w:p>
    <w:p w:rsidR="00F90922" w:rsidRDefault="00F90922" w:rsidP="00F90922">
      <w:pPr>
        <w:tabs>
          <w:tab w:val="left" w:pos="426"/>
          <w:tab w:val="left" w:pos="3976"/>
        </w:tabs>
        <w:ind w:left="142" w:right="-142" w:firstLine="426"/>
        <w:jc w:val="center"/>
        <w:rPr>
          <w:sz w:val="18"/>
          <w:szCs w:val="18"/>
        </w:rPr>
      </w:pPr>
    </w:p>
    <w:p w:rsidR="00F90922" w:rsidRDefault="00F90922" w:rsidP="00F90922">
      <w:pPr>
        <w:tabs>
          <w:tab w:val="left" w:pos="426"/>
          <w:tab w:val="left" w:pos="3976"/>
        </w:tabs>
        <w:ind w:left="142" w:right="-142" w:firstLine="426"/>
        <w:jc w:val="center"/>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17. Максимальный срок ожидания в очереди при подаче заявления и при получении результата предоставления такой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43. Максимальное время ожидания в очереди при подаче заявления и документов не должно превышать 15 минут.</w:t>
      </w:r>
    </w:p>
    <w:p w:rsidR="00A961FF" w:rsidRPr="00A961FF" w:rsidRDefault="00A961FF" w:rsidP="00723C96">
      <w:pPr>
        <w:tabs>
          <w:tab w:val="left" w:pos="426"/>
          <w:tab w:val="left" w:pos="3976"/>
        </w:tabs>
        <w:ind w:left="142" w:right="-142" w:firstLine="426"/>
        <w:rPr>
          <w:sz w:val="18"/>
          <w:szCs w:val="18"/>
        </w:rPr>
      </w:pPr>
      <w:r w:rsidRPr="00A961FF">
        <w:rPr>
          <w:sz w:val="18"/>
          <w:szCs w:val="18"/>
        </w:rPr>
        <w:t>44. Максимальное время ожидания в очереди при получении результата муниципальной услуги не должно превышать 15 минут.</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90922">
      <w:pPr>
        <w:tabs>
          <w:tab w:val="left" w:pos="426"/>
          <w:tab w:val="left" w:pos="3976"/>
        </w:tabs>
        <w:ind w:left="142" w:right="-142" w:firstLine="426"/>
        <w:jc w:val="center"/>
        <w:rPr>
          <w:sz w:val="18"/>
          <w:szCs w:val="18"/>
        </w:rPr>
      </w:pPr>
      <w:r w:rsidRPr="00A961FF">
        <w:rPr>
          <w:sz w:val="18"/>
          <w:szCs w:val="18"/>
        </w:rPr>
        <w:t>Глава 18. Срок и порядок регистрации заявления, в том числе в электронной форме</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45. Регистрацию заявления и документов, предоставленных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информационной системе электронного управления документами администрации путем присвоения указанным документам входящего номера с указанием даты получения.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46. 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47. Днем регистрации документов является день их поступления в администрацию (до 16-00). При поступлении документов после 16-00 их регистрация осуществляется следующим рабочим днем.</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C086F">
      <w:pPr>
        <w:tabs>
          <w:tab w:val="left" w:pos="426"/>
          <w:tab w:val="left" w:pos="3976"/>
        </w:tabs>
        <w:ind w:left="142" w:right="-142" w:firstLine="426"/>
        <w:jc w:val="center"/>
        <w:rPr>
          <w:sz w:val="18"/>
          <w:szCs w:val="18"/>
        </w:rPr>
      </w:pPr>
      <w:r w:rsidRPr="00A961FF">
        <w:rPr>
          <w:sz w:val="18"/>
          <w:szCs w:val="18"/>
        </w:rPr>
        <w:t>Глава 19. Требования к помещениям, в которых предоставляется муниципальная услуга</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48. Вход в здание администрации оборудуется информационной табличкой (вывеской), содержащей информацию о полном наименовании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49. Администрация обеспечивает инвалидам (включая инвалидов, использующих кресла-коляски и собак-проводников):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2)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3)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A961FF" w:rsidRPr="00A961FF" w:rsidRDefault="00A961FF" w:rsidP="00723C96">
      <w:pPr>
        <w:tabs>
          <w:tab w:val="left" w:pos="426"/>
          <w:tab w:val="left" w:pos="3976"/>
        </w:tabs>
        <w:ind w:left="142" w:right="-142" w:firstLine="426"/>
        <w:rPr>
          <w:sz w:val="18"/>
          <w:szCs w:val="18"/>
        </w:rPr>
      </w:pPr>
      <w:r w:rsidRPr="00A961FF">
        <w:rPr>
          <w:sz w:val="18"/>
          <w:szCs w:val="18"/>
        </w:rPr>
        <w:t>50. Информационные таблички (вывески) размещаются рядом с входом в здание администрации либо на двери входа в здание администрации так, чтобы они были хорошо видны заявителям или их представителям.</w:t>
      </w:r>
    </w:p>
    <w:p w:rsidR="00A961FF" w:rsidRPr="00A961FF" w:rsidRDefault="00A961FF" w:rsidP="00723C96">
      <w:pPr>
        <w:tabs>
          <w:tab w:val="left" w:pos="426"/>
          <w:tab w:val="left" w:pos="3976"/>
        </w:tabs>
        <w:ind w:left="142" w:right="-142" w:firstLine="426"/>
        <w:rPr>
          <w:sz w:val="18"/>
          <w:szCs w:val="18"/>
        </w:rPr>
      </w:pPr>
      <w:r w:rsidRPr="00A961FF">
        <w:rPr>
          <w:sz w:val="18"/>
          <w:szCs w:val="18"/>
        </w:rPr>
        <w:t>51.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52.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53.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A961FF" w:rsidRPr="00A961FF" w:rsidRDefault="00A961FF" w:rsidP="00723C96">
      <w:pPr>
        <w:tabs>
          <w:tab w:val="left" w:pos="426"/>
          <w:tab w:val="left" w:pos="3976"/>
        </w:tabs>
        <w:ind w:left="142" w:right="-142" w:firstLine="426"/>
        <w:rPr>
          <w:sz w:val="18"/>
          <w:szCs w:val="18"/>
        </w:rPr>
      </w:pPr>
      <w:r w:rsidRPr="00A961FF">
        <w:rPr>
          <w:sz w:val="18"/>
          <w:szCs w:val="18"/>
        </w:rPr>
        <w:t>54.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55.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A961FF" w:rsidRPr="00A961FF" w:rsidRDefault="00A961FF" w:rsidP="00723C96">
      <w:pPr>
        <w:tabs>
          <w:tab w:val="left" w:pos="426"/>
          <w:tab w:val="left" w:pos="3976"/>
        </w:tabs>
        <w:ind w:left="142" w:right="-142" w:firstLine="426"/>
        <w:rPr>
          <w:sz w:val="18"/>
          <w:szCs w:val="18"/>
        </w:rPr>
      </w:pPr>
      <w:r w:rsidRPr="00A961FF">
        <w:rPr>
          <w:sz w:val="18"/>
          <w:szCs w:val="18"/>
        </w:rPr>
        <w:t>56. Места для заполнения документов оборудуются информационными стендами, стульями и столами для возможности оформления документов.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57. 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 xml:space="preserve">Глава 20. </w:t>
      </w:r>
      <w:proofErr w:type="gramStart"/>
      <w:r w:rsidRPr="00A961FF">
        <w:rPr>
          <w:sz w:val="18"/>
          <w:szCs w:val="1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 числе в полном объеме), посредством комплексного запроса</w:t>
      </w:r>
      <w:proofErr w:type="gramEnd"/>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58. Основными показателями доступности и качества муниципальной услуги являются: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соблюдение требований к местам предоставления муниципальной услуги, их транспортной доступности;</w:t>
      </w:r>
    </w:p>
    <w:p w:rsidR="00A961FF" w:rsidRPr="00A961FF" w:rsidRDefault="00A961FF" w:rsidP="00723C96">
      <w:pPr>
        <w:tabs>
          <w:tab w:val="left" w:pos="426"/>
          <w:tab w:val="left" w:pos="3976"/>
        </w:tabs>
        <w:ind w:left="142" w:right="-142" w:firstLine="426"/>
        <w:rPr>
          <w:sz w:val="18"/>
          <w:szCs w:val="18"/>
        </w:rPr>
      </w:pPr>
      <w:r w:rsidRPr="00A961FF">
        <w:rPr>
          <w:sz w:val="18"/>
          <w:szCs w:val="18"/>
        </w:rPr>
        <w:t>2) среднее время ожидания в очереди при подаче документов;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3) количество обращений об обжаловании решений и действий (бездействия) администрации, а также должностных лиц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количество взаимодействий заявителя или его представителя с должностными лицами, их продолжительность;</w:t>
      </w:r>
    </w:p>
    <w:p w:rsidR="00A961FF" w:rsidRPr="00A961FF" w:rsidRDefault="00A961FF" w:rsidP="00723C96">
      <w:pPr>
        <w:tabs>
          <w:tab w:val="left" w:pos="426"/>
          <w:tab w:val="left" w:pos="3976"/>
        </w:tabs>
        <w:ind w:left="142" w:right="-142" w:firstLine="426"/>
        <w:rPr>
          <w:sz w:val="18"/>
          <w:szCs w:val="18"/>
        </w:rPr>
      </w:pPr>
      <w:r w:rsidRPr="00A961FF">
        <w:rPr>
          <w:sz w:val="18"/>
          <w:szCs w:val="18"/>
        </w:rPr>
        <w:t>5) возможность получения информации о ходе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59.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60.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для подачи документов, необходимых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2) для получения результата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61.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 по каждому из указанных в пункте 60 настоящего административного регламента видов взаимодействия.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62.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rsidR="00A961FF" w:rsidRPr="00A961FF" w:rsidRDefault="00A961FF" w:rsidP="00723C96">
      <w:pPr>
        <w:tabs>
          <w:tab w:val="left" w:pos="426"/>
          <w:tab w:val="left" w:pos="3976"/>
        </w:tabs>
        <w:ind w:left="142" w:right="-142" w:firstLine="426"/>
        <w:rPr>
          <w:sz w:val="18"/>
          <w:szCs w:val="18"/>
        </w:rPr>
      </w:pPr>
      <w:r w:rsidRPr="00A961FF">
        <w:rPr>
          <w:sz w:val="18"/>
          <w:szCs w:val="18"/>
        </w:rPr>
        <w:t>63. Заявителю обеспечивается возможность подачи запроса о предоставлении муниципальной услуги посредством использования электронной почты администрации, Портала.</w:t>
      </w:r>
    </w:p>
    <w:p w:rsidR="00A961FF" w:rsidRPr="00A961FF" w:rsidRDefault="00A961FF" w:rsidP="00723C96">
      <w:pPr>
        <w:tabs>
          <w:tab w:val="left" w:pos="426"/>
          <w:tab w:val="left" w:pos="3976"/>
        </w:tabs>
        <w:ind w:left="142" w:right="-142" w:firstLine="426"/>
        <w:rPr>
          <w:sz w:val="18"/>
          <w:szCs w:val="18"/>
        </w:rPr>
      </w:pPr>
      <w:r w:rsidRPr="00A961FF">
        <w:rPr>
          <w:sz w:val="18"/>
          <w:szCs w:val="18"/>
        </w:rPr>
        <w:t>Возможность обращения заявителя с запросом о предоставлении муниципальной услуги в МФЦ, в том числе с комплексным запросом, а также получения результата муниципальной услуги в МФЦ не предусмотрена.</w:t>
      </w:r>
    </w:p>
    <w:p w:rsidR="00A961FF" w:rsidRPr="00A961FF" w:rsidRDefault="00A961FF" w:rsidP="00723C96">
      <w:pPr>
        <w:tabs>
          <w:tab w:val="left" w:pos="426"/>
          <w:tab w:val="left" w:pos="3976"/>
        </w:tabs>
        <w:ind w:left="142" w:right="-142" w:firstLine="426"/>
        <w:rPr>
          <w:sz w:val="18"/>
          <w:szCs w:val="18"/>
        </w:rPr>
      </w:pPr>
      <w:r w:rsidRPr="00A961FF">
        <w:rPr>
          <w:sz w:val="18"/>
          <w:szCs w:val="18"/>
        </w:rPr>
        <w:t>64. Заявитель и его представитель имеют возможность получить информацию о ходе предоставления муниципальной услуги в администрации в порядке, установленном пунктами 6 –13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Глава 21. Иные требования, в том числе учитывающие особенности предоставления муниципальной услуги по экстерриториальному принципу, особенности предоставления муниципальной услуги в электронной форме</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65. </w:t>
      </w:r>
      <w:proofErr w:type="gramStart"/>
      <w:r w:rsidRPr="00A961FF">
        <w:rPr>
          <w:sz w:val="18"/>
          <w:szCs w:val="18"/>
        </w:rPr>
        <w:t>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66.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Подача заявителем заявления в форме электронного документа посредством электронной почты осуществляется в виде файлов в формате </w:t>
      </w:r>
      <w:proofErr w:type="spellStart"/>
      <w:r w:rsidRPr="00A961FF">
        <w:rPr>
          <w:sz w:val="18"/>
          <w:szCs w:val="18"/>
        </w:rPr>
        <w:t>doc</w:t>
      </w:r>
      <w:proofErr w:type="spellEnd"/>
      <w:r w:rsidRPr="00A961FF">
        <w:rPr>
          <w:sz w:val="18"/>
          <w:szCs w:val="18"/>
        </w:rPr>
        <w:t xml:space="preserve">, </w:t>
      </w:r>
      <w:proofErr w:type="spellStart"/>
      <w:r w:rsidRPr="00A961FF">
        <w:rPr>
          <w:sz w:val="18"/>
          <w:szCs w:val="18"/>
        </w:rPr>
        <w:t>docx</w:t>
      </w:r>
      <w:proofErr w:type="spellEnd"/>
      <w:r w:rsidRPr="00A961FF">
        <w:rPr>
          <w:sz w:val="18"/>
          <w:szCs w:val="18"/>
        </w:rPr>
        <w:t xml:space="preserve">, </w:t>
      </w:r>
      <w:proofErr w:type="spellStart"/>
      <w:r w:rsidRPr="00A961FF">
        <w:rPr>
          <w:sz w:val="18"/>
          <w:szCs w:val="18"/>
        </w:rPr>
        <w:t>odt</w:t>
      </w:r>
      <w:proofErr w:type="spellEnd"/>
      <w:r w:rsidRPr="00A961FF">
        <w:rPr>
          <w:sz w:val="18"/>
          <w:szCs w:val="18"/>
        </w:rPr>
        <w:t xml:space="preserve">, </w:t>
      </w:r>
      <w:proofErr w:type="spellStart"/>
      <w:r w:rsidRPr="00A961FF">
        <w:rPr>
          <w:sz w:val="18"/>
          <w:szCs w:val="18"/>
        </w:rPr>
        <w:t>txt</w:t>
      </w:r>
      <w:proofErr w:type="spellEnd"/>
      <w:r w:rsidRPr="00A961FF">
        <w:rPr>
          <w:sz w:val="18"/>
          <w:szCs w:val="18"/>
        </w:rPr>
        <w:t xml:space="preserve">, </w:t>
      </w:r>
      <w:proofErr w:type="spellStart"/>
      <w:r w:rsidRPr="00A961FF">
        <w:rPr>
          <w:sz w:val="18"/>
          <w:szCs w:val="18"/>
        </w:rPr>
        <w:t>xls</w:t>
      </w:r>
      <w:proofErr w:type="spellEnd"/>
      <w:r w:rsidRPr="00A961FF">
        <w:rPr>
          <w:sz w:val="18"/>
          <w:szCs w:val="18"/>
        </w:rPr>
        <w:t xml:space="preserve">, </w:t>
      </w:r>
      <w:proofErr w:type="spellStart"/>
      <w:r w:rsidRPr="00A961FF">
        <w:rPr>
          <w:sz w:val="18"/>
          <w:szCs w:val="18"/>
        </w:rPr>
        <w:t>xlsx</w:t>
      </w:r>
      <w:proofErr w:type="spellEnd"/>
      <w:r w:rsidRPr="00A961FF">
        <w:rPr>
          <w:sz w:val="18"/>
          <w:szCs w:val="18"/>
        </w:rPr>
        <w:t xml:space="preserve">, </w:t>
      </w:r>
      <w:proofErr w:type="spellStart"/>
      <w:r w:rsidRPr="00A961FF">
        <w:rPr>
          <w:sz w:val="18"/>
          <w:szCs w:val="18"/>
        </w:rPr>
        <w:t>ods</w:t>
      </w:r>
      <w:proofErr w:type="spellEnd"/>
      <w:r w:rsidRPr="00A961FF">
        <w:rPr>
          <w:sz w:val="18"/>
          <w:szCs w:val="18"/>
        </w:rPr>
        <w:t xml:space="preserve">, </w:t>
      </w:r>
      <w:proofErr w:type="spellStart"/>
      <w:r w:rsidRPr="00A961FF">
        <w:rPr>
          <w:sz w:val="18"/>
          <w:szCs w:val="18"/>
        </w:rPr>
        <w:t>rtf</w:t>
      </w:r>
      <w:proofErr w:type="spellEnd"/>
      <w:r w:rsidRPr="00A961FF">
        <w:rPr>
          <w:sz w:val="18"/>
          <w:szCs w:val="18"/>
        </w:rPr>
        <w:t>.</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961FF" w:rsidRPr="00A961FF" w:rsidRDefault="00A961FF" w:rsidP="00723C96">
      <w:pPr>
        <w:tabs>
          <w:tab w:val="left" w:pos="426"/>
          <w:tab w:val="left" w:pos="3976"/>
        </w:tabs>
        <w:ind w:left="142" w:right="-142" w:firstLine="426"/>
        <w:rPr>
          <w:sz w:val="18"/>
          <w:szCs w:val="18"/>
        </w:rPr>
      </w:pPr>
      <w:r w:rsidRPr="00A961FF">
        <w:rPr>
          <w:sz w:val="18"/>
          <w:szCs w:val="18"/>
        </w:rPr>
        <w:t>67.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Усиленная квалифицированная электронная подпись должна соответствовать требованиям, установленным Федеральным законом </w:t>
      </w:r>
      <w:proofErr w:type="gramStart"/>
      <w:r w:rsidRPr="00A961FF">
        <w:rPr>
          <w:sz w:val="18"/>
          <w:szCs w:val="18"/>
        </w:rPr>
        <w:t>от</w:t>
      </w:r>
      <w:proofErr w:type="gramEnd"/>
      <w:r w:rsidRPr="00A961FF">
        <w:rPr>
          <w:sz w:val="18"/>
          <w:szCs w:val="18"/>
        </w:rPr>
        <w:t xml:space="preserve"> </w:t>
      </w:r>
    </w:p>
    <w:p w:rsidR="00A961FF" w:rsidRPr="00A961FF" w:rsidRDefault="00A961FF" w:rsidP="00723C96">
      <w:pPr>
        <w:tabs>
          <w:tab w:val="left" w:pos="426"/>
          <w:tab w:val="left" w:pos="3976"/>
        </w:tabs>
        <w:ind w:left="142" w:right="-142" w:firstLine="426"/>
        <w:rPr>
          <w:sz w:val="18"/>
          <w:szCs w:val="18"/>
        </w:rPr>
      </w:pPr>
      <w:r w:rsidRPr="00A961FF">
        <w:rPr>
          <w:sz w:val="18"/>
          <w:szCs w:val="18"/>
        </w:rPr>
        <w:t>6 апреля 2011 года № 63-ФЗ «Об электронной подписи».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68. </w:t>
      </w:r>
      <w:proofErr w:type="gramStart"/>
      <w:r w:rsidRPr="00A961FF">
        <w:rPr>
          <w:sz w:val="18"/>
          <w:szCs w:val="18"/>
        </w:rPr>
        <w:t>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roofErr w:type="gramEnd"/>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961FF" w:rsidRPr="00A961FF" w:rsidRDefault="00A961FF" w:rsidP="00C27338">
      <w:pPr>
        <w:tabs>
          <w:tab w:val="left" w:pos="426"/>
          <w:tab w:val="left" w:pos="3976"/>
        </w:tabs>
        <w:ind w:left="142" w:right="-142" w:firstLine="426"/>
        <w:jc w:val="center"/>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Глава 22. Состав и последовательность административных процедур</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69. Предоставление муниципальной услуги включает в себя следующие административные процедуры:</w:t>
      </w:r>
    </w:p>
    <w:p w:rsidR="00A961FF" w:rsidRPr="00A961FF" w:rsidRDefault="00A961FF" w:rsidP="00723C96">
      <w:pPr>
        <w:tabs>
          <w:tab w:val="left" w:pos="426"/>
          <w:tab w:val="left" w:pos="3976"/>
        </w:tabs>
        <w:ind w:left="142" w:right="-142" w:firstLine="426"/>
        <w:rPr>
          <w:sz w:val="18"/>
          <w:szCs w:val="18"/>
        </w:rPr>
      </w:pPr>
      <w:r w:rsidRPr="00A961FF">
        <w:rPr>
          <w:sz w:val="18"/>
          <w:szCs w:val="18"/>
        </w:rPr>
        <w:t>1) прием, регистрация заявления и документов, подлежащих представлению заявителем или его представителем;</w:t>
      </w:r>
    </w:p>
    <w:p w:rsidR="00A961FF" w:rsidRPr="00A961FF" w:rsidRDefault="00A961FF" w:rsidP="00723C96">
      <w:pPr>
        <w:tabs>
          <w:tab w:val="left" w:pos="426"/>
          <w:tab w:val="left" w:pos="3976"/>
        </w:tabs>
        <w:ind w:left="142" w:right="-142" w:firstLine="426"/>
        <w:rPr>
          <w:sz w:val="18"/>
          <w:szCs w:val="18"/>
        </w:rPr>
      </w:pPr>
      <w:r w:rsidRPr="00A961FF">
        <w:rPr>
          <w:sz w:val="18"/>
          <w:szCs w:val="18"/>
        </w:rPr>
        <w:t>2) формирование и направление межведомственных запросов в органы (организации), участвующие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рассмотрение заявления и подготовка результата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направление (выдача) заявителю или его представителю результата предоставления муниципальной услуги либо уведомления об отказе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70. В электронной форме при предоставлении муниципальной услуги осуществляются следующие административные процедуры (действия):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прием, регистрация  заявления и документов, представленных заявителем;</w:t>
      </w:r>
    </w:p>
    <w:p w:rsidR="00A961FF" w:rsidRPr="00A961FF" w:rsidRDefault="00A961FF" w:rsidP="00723C96">
      <w:pPr>
        <w:tabs>
          <w:tab w:val="left" w:pos="426"/>
          <w:tab w:val="left" w:pos="3976"/>
        </w:tabs>
        <w:ind w:left="142" w:right="-142" w:firstLine="426"/>
        <w:rPr>
          <w:sz w:val="18"/>
          <w:szCs w:val="18"/>
        </w:rPr>
      </w:pPr>
      <w:r w:rsidRPr="00A961FF">
        <w:rPr>
          <w:sz w:val="18"/>
          <w:szCs w:val="18"/>
        </w:rPr>
        <w:t>2) формирование и направление межведомственных запросов в органы (организации), участвующие в предоставлении муниципальной услуги;</w:t>
      </w:r>
    </w:p>
    <w:p w:rsidR="00A961FF" w:rsidRPr="00A961FF" w:rsidRDefault="00C27338" w:rsidP="00723C96">
      <w:pPr>
        <w:tabs>
          <w:tab w:val="left" w:pos="426"/>
          <w:tab w:val="left" w:pos="3976"/>
        </w:tabs>
        <w:ind w:left="142" w:right="-142" w:firstLine="426"/>
        <w:rPr>
          <w:sz w:val="18"/>
          <w:szCs w:val="18"/>
        </w:rPr>
      </w:pPr>
      <w:r>
        <w:rPr>
          <w:sz w:val="18"/>
          <w:szCs w:val="18"/>
        </w:rPr>
        <w:t>-</w:t>
      </w:r>
      <w:r w:rsidR="00A961FF" w:rsidRPr="00A961FF">
        <w:rPr>
          <w:sz w:val="18"/>
          <w:szCs w:val="18"/>
        </w:rPr>
        <w:t>3) получение результатов предоставления муниципальной услуги;</w:t>
      </w:r>
    </w:p>
    <w:p w:rsidR="00A961FF" w:rsidRPr="00A961FF" w:rsidRDefault="00C27338" w:rsidP="00723C96">
      <w:pPr>
        <w:tabs>
          <w:tab w:val="left" w:pos="426"/>
          <w:tab w:val="left" w:pos="3976"/>
        </w:tabs>
        <w:ind w:left="142" w:right="-142" w:firstLine="426"/>
        <w:rPr>
          <w:sz w:val="18"/>
          <w:szCs w:val="18"/>
        </w:rPr>
      </w:pPr>
      <w:r>
        <w:rPr>
          <w:sz w:val="18"/>
          <w:szCs w:val="18"/>
        </w:rPr>
        <w:t>-</w:t>
      </w:r>
      <w:r w:rsidR="00A961FF" w:rsidRPr="00A961FF">
        <w:rPr>
          <w:sz w:val="18"/>
          <w:szCs w:val="18"/>
        </w:rPr>
        <w:t>4) получение сведений о ходе выполнения запроса.</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Глава 23. Прием, регистрация заявления и документов, представленных заявителем или его представителем</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71.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27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72. В целях предоставления муниципальной услуги осуществляется прием заявителей и их представителей в администрации по предварительной записи, которая осуществляется по телефону, указанному на официальном сайте администрации, либо при личном обращении заявителя или его представителя в администрацию.</w:t>
      </w:r>
    </w:p>
    <w:p w:rsidR="00A961FF" w:rsidRPr="00A961FF" w:rsidRDefault="00A961FF" w:rsidP="00723C96">
      <w:pPr>
        <w:tabs>
          <w:tab w:val="left" w:pos="426"/>
          <w:tab w:val="left" w:pos="3976"/>
        </w:tabs>
        <w:ind w:left="142" w:right="-142" w:firstLine="426"/>
        <w:rPr>
          <w:sz w:val="18"/>
          <w:szCs w:val="18"/>
        </w:rPr>
      </w:pPr>
      <w:r w:rsidRPr="00A961FF">
        <w:rPr>
          <w:sz w:val="18"/>
          <w:szCs w:val="18"/>
        </w:rPr>
        <w:t>73. В день поступления (получения через организации почтовой связи, по адресу электронной почты администрации) заявление регистрируется должностным лицом администрации, ответственным за прием и регистрацию документов, в информационной системе электронного управления документами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74. Должностное лицо администрации, ответственное за прием и регистрацию документов, просматривает поступившие документы, проверяет их целостность и комплектность, устанавливает наличие или отсутствие оснований, предусмотренных пунктом 34 настоящего административного регламента, не позднее двух рабочих дней со дня получения заявления и документов.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75. </w:t>
      </w:r>
      <w:proofErr w:type="gramStart"/>
      <w:r w:rsidRPr="00A961FF">
        <w:rPr>
          <w:sz w:val="18"/>
          <w:szCs w:val="18"/>
        </w:rPr>
        <w:t>В случае поступления заявления, подписанного усиленной квалифицированной электронной подписью, должностным лицом администрации, ответственным за прием и регистрацию документов, в ходе проверки, предусмотренной пунктом 76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требований, предусмотренных пунктом 69 настоящего административного регламента.</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76. </w:t>
      </w:r>
      <w:proofErr w:type="gramStart"/>
      <w:r w:rsidRPr="00A961FF">
        <w:rPr>
          <w:sz w:val="18"/>
          <w:szCs w:val="18"/>
        </w:rPr>
        <w:t>Проверка усиленной квалифицированной электронной подписи может осуществляться должностным лицом администрации,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77. </w:t>
      </w:r>
      <w:proofErr w:type="gramStart"/>
      <w:r w:rsidRPr="00A961FF">
        <w:rPr>
          <w:sz w:val="18"/>
          <w:szCs w:val="18"/>
        </w:rPr>
        <w:t xml:space="preserve">В случае выявления в представленных документах хотя бы одного из оснований, предусмотренных пунктом 34 настоящего административного регламента, должностное лицо администрации, ответственное за прием и регистрацию документов, не позднее срока, предусмотренного пунктом 74 настоящего административного регламента, принимает </w:t>
      </w:r>
      <w:r w:rsidRPr="00A961FF">
        <w:rPr>
          <w:sz w:val="18"/>
          <w:szCs w:val="18"/>
        </w:rPr>
        <w:lastRenderedPageBreak/>
        <w:t>решение об отказе в приеме документов и подготавливает уведомление об отказе в приеме документов с указанием оснований отказа в приеме документов.</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78. </w:t>
      </w:r>
      <w:proofErr w:type="gramStart"/>
      <w:r w:rsidRPr="00A961FF">
        <w:rPr>
          <w:sz w:val="18"/>
          <w:szCs w:val="18"/>
        </w:rPr>
        <w:t>В случае отказа в приеме документов, поданных путем личного обращения, должностное лицо администрации, ответственное за прием и регистрацию документов, в течение трех рабочих дней со дня получения заявления и документов направляет заявителю или его представителю уведомление об отказе в приеме документов почтовым отправлением по почтовому адресу, указанному в заявлении, либо по обращению заявителя или его представителя вручает его лично.</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В случае отказа в приеме документов, поданных через организации почтовой связи,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заявителю или его представителю почтовым отправлением уведомление об отказе в приеме документов по почтовому адресу, указанному в заявлении.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В случае отказа в приеме документов, поданных через личный кабинет на Портале,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заявителю или его представителю уведомление об отказе в приеме документов в личный кабинет на Портале.</w:t>
      </w:r>
    </w:p>
    <w:p w:rsidR="00A961FF" w:rsidRPr="00A961FF" w:rsidRDefault="00A961FF" w:rsidP="00723C96">
      <w:pPr>
        <w:tabs>
          <w:tab w:val="left" w:pos="426"/>
          <w:tab w:val="left" w:pos="3976"/>
        </w:tabs>
        <w:ind w:left="142" w:right="-142" w:firstLine="426"/>
        <w:rPr>
          <w:sz w:val="18"/>
          <w:szCs w:val="18"/>
        </w:rPr>
      </w:pPr>
      <w:r w:rsidRPr="00A961FF">
        <w:rPr>
          <w:sz w:val="18"/>
          <w:szCs w:val="18"/>
        </w:rPr>
        <w:t>В случае отказа в приеме документов, поданных путем направления на официальный адрес электронной почты администрации,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уведомление об отказе в приеме документов на адрес электронной почты, указанный в заявлении.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79. </w:t>
      </w:r>
      <w:proofErr w:type="gramStart"/>
      <w:r w:rsidRPr="00A961FF">
        <w:rPr>
          <w:sz w:val="18"/>
          <w:szCs w:val="18"/>
        </w:rPr>
        <w:t>При отсутствии в представленных заявителем или его представителем документах оснований, предусмотренных пунктом 34 настоящего административного регламента, должностное лицо администрации, ответственное за прием и регистрацию документов, не позднее срока, предусмотренного пунктом 74 настоящего административного регламента, передает представленные заявителем или его представителем документы должностному лицу администрации, ответственному за предоставление муниципальной услуги.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80. Результатом административной процедуры является прием представленных заявителем или его представителем документов и их передача должностному лицу, ответственному за предоставление муниципальной услуги, либо направление заявителю или его представителю уведомления об отказе в приеме представленных документов.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81. Способом фиксации результата административной процедуры является регистрация должностным лицом администрации, ответственным за прием и регистрацию корреспонденции, факта передачи представленных документов должностному лицу администрации, ответственному за предоставление муниципальной услуги, либо уведомления об отказе в приеме представленных документов в информационной системе электронного управления документами администрации.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Глава 24. Формирование и направление межведомственных запросов в органы (организации), участвующие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82. Основанием для начала административной процедуры является непредставление заявителем или его представителем документа, указанного в пункте 30 настоящего административного регламента, если в заявлении указано, что заявителем является юридическое лицо или индивидуальный предприниматель.</w:t>
      </w:r>
    </w:p>
    <w:p w:rsidR="00A961FF" w:rsidRPr="00A961FF" w:rsidRDefault="00A961FF" w:rsidP="00723C96">
      <w:pPr>
        <w:tabs>
          <w:tab w:val="left" w:pos="426"/>
          <w:tab w:val="left" w:pos="3976"/>
        </w:tabs>
        <w:ind w:left="142" w:right="-142" w:firstLine="426"/>
        <w:rPr>
          <w:sz w:val="18"/>
          <w:szCs w:val="18"/>
        </w:rPr>
      </w:pPr>
      <w:r w:rsidRPr="00A961FF">
        <w:rPr>
          <w:sz w:val="18"/>
          <w:szCs w:val="18"/>
        </w:rPr>
        <w:t>83. Должностное лицо, ответственное за предоставление муниципальной услуги, не позднее двух рабочих дней со дня передачи ему представленных заявителем или его представителем документов формирует и направляет межведомственный запрос в Федеральную налоговую службу.</w:t>
      </w:r>
    </w:p>
    <w:p w:rsidR="00A961FF" w:rsidRPr="00A961FF" w:rsidRDefault="00A961FF" w:rsidP="00723C96">
      <w:pPr>
        <w:tabs>
          <w:tab w:val="left" w:pos="426"/>
          <w:tab w:val="left" w:pos="3976"/>
        </w:tabs>
        <w:ind w:left="142" w:right="-142" w:firstLine="426"/>
        <w:rPr>
          <w:sz w:val="18"/>
          <w:szCs w:val="18"/>
        </w:rPr>
      </w:pPr>
      <w:r w:rsidRPr="00A961FF">
        <w:rPr>
          <w:sz w:val="18"/>
          <w:szCs w:val="18"/>
        </w:rPr>
        <w:t>84. Межведомственный запрос о представлении документа, указанного в пункте 30 настоящего административного регламента, формируется в соответствии с требованиями статьи 7 Федерального закона от 27 июля 2010 года № 210 ФЗ «Об организации предоставления государственных и муниципальных услуг».</w:t>
      </w:r>
    </w:p>
    <w:p w:rsidR="00A961FF" w:rsidRPr="00A961FF" w:rsidRDefault="00A961FF" w:rsidP="00723C96">
      <w:pPr>
        <w:tabs>
          <w:tab w:val="left" w:pos="426"/>
          <w:tab w:val="left" w:pos="3976"/>
        </w:tabs>
        <w:ind w:left="142" w:right="-142" w:firstLine="426"/>
        <w:rPr>
          <w:sz w:val="18"/>
          <w:szCs w:val="18"/>
        </w:rPr>
      </w:pPr>
      <w:r w:rsidRPr="00A961FF">
        <w:rPr>
          <w:sz w:val="18"/>
          <w:szCs w:val="18"/>
        </w:rPr>
        <w:t>85.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Портала, а в случае отсутствия доступа к этой системе – на бумажном носителе.</w:t>
      </w:r>
    </w:p>
    <w:p w:rsidR="00A961FF" w:rsidRPr="00A961FF" w:rsidRDefault="00A961FF" w:rsidP="00723C96">
      <w:pPr>
        <w:tabs>
          <w:tab w:val="left" w:pos="426"/>
          <w:tab w:val="left" w:pos="3976"/>
        </w:tabs>
        <w:ind w:left="142" w:right="-142" w:firstLine="426"/>
        <w:rPr>
          <w:sz w:val="18"/>
          <w:szCs w:val="18"/>
        </w:rPr>
      </w:pPr>
      <w:r w:rsidRPr="00A961FF">
        <w:rPr>
          <w:sz w:val="18"/>
          <w:szCs w:val="18"/>
        </w:rPr>
        <w:t>86. В день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в информационной системе электронного управления документами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87. Результатом административной процедуры является получение в рамках межведомственного взаимодействия документа, указанного в пункте 30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88.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информационной системе электронного управления документами администрации.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Глава 25. Рассмотрение заявления и подготовка результата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89.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документов, необходимых для предоставления муниципальной услуги, указанных в пунктах 27, 28 и 33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90. </w:t>
      </w:r>
      <w:proofErr w:type="gramStart"/>
      <w:r w:rsidRPr="00A961FF">
        <w:rPr>
          <w:sz w:val="18"/>
          <w:szCs w:val="18"/>
        </w:rPr>
        <w:t>Должностное лицо администрации, ответственное за предоставление муниципальной услуги, в течение десяти рабочих дней со дня передачи ему представленных заявителем или его представителем документов, а в случае, если в соответствии с пунктом 82 настоящего административного регламента направлялся межведомственный запрос, в течение двух рабочих дней со дня регистрации ответа на межведомственный запрос, осуществляет рассмотрение заявления и устанавливает:</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1) наличие или отсутствие оснований для отказа в предоставлении муниципальной услуги, предусмотренных пунктом 38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2) наличие или отсутствие оснований к отказу в выдаче разрешения, предусмотренных пунктом 91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91. Отказ в выдаче разрешения производится в случае наличия следующих обстоятельств:</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1) ранее выдано разрешение другому гражданину или юридическому лицу, которым предусмотрено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посадки (взлета) на площадки, расположенные в границах населенных пунктов и сведения о которых не опубликованы в документах аэронавигационной информации, в</w:t>
      </w:r>
      <w:proofErr w:type="gramEnd"/>
      <w:r w:rsidRPr="00A961FF">
        <w:rPr>
          <w:sz w:val="18"/>
          <w:szCs w:val="18"/>
        </w:rPr>
        <w:t xml:space="preserve"> том же месте и (или) на той же высоте, в то же время, которое указано в заявлении;</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2)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посадки (взлета) на площадки, сведения о которых не опубликованы в документах аэронавигационной информации, во время и (или) в месте (на высоте), которые указаны в заявлении, приведет к нарушению тишины и</w:t>
      </w:r>
      <w:proofErr w:type="gramEnd"/>
      <w:r w:rsidRPr="00A961FF">
        <w:rPr>
          <w:sz w:val="18"/>
          <w:szCs w:val="18"/>
        </w:rPr>
        <w:t xml:space="preserve"> покоя граждан в соответствии с Законом Иркутской области от 12 ноября 2007 года № 107-оз «Об административной ответственности за отдельные правонарушения в сфере охраны общественного порядка в Иркутской области»;</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3)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посадки (взлета) на площадки, сведения о которых не опубликованы в документах аэронавигационной информации, во время и (или) в месте (на высоте), которые указаны в заявлении, приведет к временному ограничению или</w:t>
      </w:r>
      <w:proofErr w:type="gramEnd"/>
      <w:r w:rsidRPr="00A961FF">
        <w:rPr>
          <w:sz w:val="18"/>
          <w:szCs w:val="18"/>
        </w:rPr>
        <w:t xml:space="preserve"> прекращению движения транспортных средств по автомобильным дорогам, если введение таких ограничений (прекращения) не обеспечивает эффективность дорожного движения и (или) не допускается в соответствии с законодательством.</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92. Установление обстоятельств, указанных в подпунктах 2, 3 </w:t>
      </w:r>
    </w:p>
    <w:p w:rsidR="00A961FF" w:rsidRPr="00A961FF" w:rsidRDefault="00A961FF" w:rsidP="00723C96">
      <w:pPr>
        <w:tabs>
          <w:tab w:val="left" w:pos="426"/>
          <w:tab w:val="left" w:pos="3976"/>
        </w:tabs>
        <w:ind w:left="142" w:right="-142" w:firstLine="426"/>
        <w:rPr>
          <w:sz w:val="18"/>
          <w:szCs w:val="18"/>
        </w:rPr>
      </w:pPr>
      <w:r w:rsidRPr="00A961FF">
        <w:rPr>
          <w:sz w:val="18"/>
          <w:szCs w:val="18"/>
        </w:rPr>
        <w:t>пункта 91 настоящего административного регламента, осуществляется должностным лицом администрации, ответственным за предоставление муниципальной услуги, на основании общедоступной информации, и (или) с привлечением специалистов и (или) экспертов.</w:t>
      </w:r>
    </w:p>
    <w:p w:rsidR="00A961FF" w:rsidRPr="00A961FF" w:rsidRDefault="00A961FF" w:rsidP="00723C96">
      <w:pPr>
        <w:tabs>
          <w:tab w:val="left" w:pos="426"/>
          <w:tab w:val="left" w:pos="3976"/>
        </w:tabs>
        <w:ind w:left="142" w:right="-142" w:firstLine="426"/>
        <w:rPr>
          <w:sz w:val="18"/>
          <w:szCs w:val="18"/>
        </w:rPr>
      </w:pPr>
      <w:r w:rsidRPr="00A961FF">
        <w:rPr>
          <w:sz w:val="18"/>
          <w:szCs w:val="18"/>
        </w:rPr>
        <w:t>Привлечение специалистов и (или) экспертов осуществляется в соответствии с законодательством исходя из необходимости установления соответствующих обстоятель</w:t>
      </w:r>
      <w:proofErr w:type="gramStart"/>
      <w:r w:rsidRPr="00A961FF">
        <w:rPr>
          <w:sz w:val="18"/>
          <w:szCs w:val="18"/>
        </w:rPr>
        <w:t>ств в ср</w:t>
      </w:r>
      <w:proofErr w:type="gramEnd"/>
      <w:r w:rsidRPr="00A961FF">
        <w:rPr>
          <w:sz w:val="18"/>
          <w:szCs w:val="18"/>
        </w:rPr>
        <w:t>ок, указанный в абзаце первом пункта 90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93. </w:t>
      </w:r>
      <w:proofErr w:type="gramStart"/>
      <w:r w:rsidRPr="00A961FF">
        <w:rPr>
          <w:sz w:val="18"/>
          <w:szCs w:val="18"/>
        </w:rPr>
        <w:t>В случае наличия хотя бы одного основания для отказа в предоставлении муниципальной услуги должностное лицо администрации, ответственное за предоставление муниципальной услуги, в течение одного рабочего дня после дня установления наличия обстоятельств, указанных в пункте 38 настоящего административного регламента, оформляет уведомление об отказе в предоставлении муниципальной услуги и передает его на подписание должностному лицу администрации, уполномоченному на подписание уведомлений об отказе</w:t>
      </w:r>
      <w:proofErr w:type="gramEnd"/>
      <w:r w:rsidRPr="00A961FF">
        <w:rPr>
          <w:sz w:val="18"/>
          <w:szCs w:val="18"/>
        </w:rPr>
        <w:t xml:space="preserve"> в выдаче разрешения.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Уведомление об отказе в предоставлении муниципальной услуги должно содержать мотивированные причины отказа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94. </w:t>
      </w:r>
      <w:proofErr w:type="gramStart"/>
      <w:r w:rsidRPr="00A961FF">
        <w:rPr>
          <w:sz w:val="18"/>
          <w:szCs w:val="18"/>
        </w:rPr>
        <w:t>В случае отсутствия оснований для отказа в предоставлении муниципальной услуги и наличия хотя бы одного основания для отказа в выдаче разрешения, должностное лицо администрации, ответственное за предоставление муниципальной услуги, в течение одного рабочего дня после дня установления наличия обстоятельств, указанных в пункте 91 настоящего административного регламента, оформляет результат муниципальной услуги – уведомление об отказе в выдаче разрешения и передает его на</w:t>
      </w:r>
      <w:proofErr w:type="gramEnd"/>
      <w:r w:rsidRPr="00A961FF">
        <w:rPr>
          <w:sz w:val="18"/>
          <w:szCs w:val="18"/>
        </w:rPr>
        <w:t xml:space="preserve"> подписание должностному лицу администрации, уполномоченному на подписание уведомлений об отказе в выдаче разрешения.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Уведомление об отказе в выдаче разрешения должно содержать мотивированные причины отказа в выдаче разрешения.</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95. </w:t>
      </w:r>
      <w:proofErr w:type="gramStart"/>
      <w:r w:rsidRPr="00A961FF">
        <w:rPr>
          <w:sz w:val="18"/>
          <w:szCs w:val="18"/>
        </w:rPr>
        <w:t>В случае отсутствия оснований для отказа в предоставлении муниципальной услуги, а также отсутствия оснований отказа в выдаче разрешения должностное лицо администрации, ответственное за предоставление муниципальной услуги, в течение одного рабочего дня после дня установления отсутствия обстоятельств, указанных в пункте 90 настоящего административного регламента, оформляет результат муниципальной услуги – разрешение по форме согласно приложению 2 к настоящему административному регламенту и передает его</w:t>
      </w:r>
      <w:proofErr w:type="gramEnd"/>
      <w:r w:rsidRPr="00A961FF">
        <w:rPr>
          <w:sz w:val="18"/>
          <w:szCs w:val="18"/>
        </w:rPr>
        <w:t xml:space="preserve"> на подписание должностному лицу администрации, уполномоченному на подписание разрешений.</w:t>
      </w:r>
    </w:p>
    <w:p w:rsidR="00A961FF" w:rsidRPr="00A961FF" w:rsidRDefault="00A961FF" w:rsidP="00723C96">
      <w:pPr>
        <w:tabs>
          <w:tab w:val="left" w:pos="426"/>
          <w:tab w:val="left" w:pos="3976"/>
        </w:tabs>
        <w:ind w:left="142" w:right="-142" w:firstLine="426"/>
        <w:rPr>
          <w:sz w:val="18"/>
          <w:szCs w:val="18"/>
        </w:rPr>
      </w:pPr>
      <w:r w:rsidRPr="00A961FF">
        <w:rPr>
          <w:sz w:val="18"/>
          <w:szCs w:val="18"/>
        </w:rPr>
        <w:t>96. Должностное лицо администрации, уполномоченное на подписание разрешений, должностное лицо администрации, уполномоченное на подписание уведомлений об отказе в выдаче разрешений, обеспечивают подписание разрешения, уведомления об отказе в выдаче разрешения либо уведомления об отказе в предоставлении муниципальной услуги в течение трех рабочих дней со дня их передачи на подписание. В день подписания разрешение, уведомление об отказе в выдаче разрешения, уведомление об отказе в предоставлении муниципальной услуги передаются должностному лицу, уполномоченному на регистрацию результата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97. </w:t>
      </w:r>
      <w:proofErr w:type="gramStart"/>
      <w:r w:rsidRPr="00A961FF">
        <w:rPr>
          <w:sz w:val="18"/>
          <w:szCs w:val="18"/>
        </w:rPr>
        <w:t>Должностное лицо, уполномоченное на регистрацию результата муниципальной услуги, обеспечивает регистрацию разрешения, уведомления об отказе в выдаче разрешения, уведомления об отказе в предоставлении муниципальной услуги в информационной системе электронного управления документами администрации не позднее одного рабочего дня со дня поступления соответствующего документа на регистрацию и в день регистрации передает разрешение, уведомление об отказе в выдаче разрешения, уведомление об отказе в предоставлении</w:t>
      </w:r>
      <w:proofErr w:type="gramEnd"/>
      <w:r w:rsidRPr="00A961FF">
        <w:rPr>
          <w:sz w:val="18"/>
          <w:szCs w:val="18"/>
        </w:rPr>
        <w:t xml:space="preserve"> муниципальной услуги должностному лицу администрации, ответственному за направление (выдачу) заявителю или его представителю результата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98. Результатом административной процедуры является подготовленный результат предоставления муниципальной услуги либо уведомление об отказе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99. Способом фиксации результата административной процедуры является регистрация результата предоставления муниципальной услуги либо уведомления об отказе в предоставлении муниципальной услуги в соответствии с пунктом 97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lastRenderedPageBreak/>
        <w:t>Глава 26. Направление (выдача) заявителю или его представителю результата предоставления муниципальной услуги либо уведомления об отказе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100. Основанием для начала административной процедуры является регистрация результата предоставления муниципальной услуги либо уведомления об отказе в предоставлении муниципальной услуги в соответствии с пунктом 97 настоящего административного регламента.</w:t>
      </w:r>
      <w:r w:rsidRPr="00A961FF">
        <w:rPr>
          <w:sz w:val="18"/>
          <w:szCs w:val="18"/>
        </w:rPr>
        <w:cr/>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101. </w:t>
      </w:r>
      <w:proofErr w:type="gramStart"/>
      <w:r w:rsidRPr="00A961FF">
        <w:rPr>
          <w:sz w:val="18"/>
          <w:szCs w:val="18"/>
        </w:rPr>
        <w:t>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регистрации результата предоставления муниципальной услуги либо уведомления об отказе в предоставлении муниципальной услуги в соответствии с пунктом 97 настоящего административного регламента направляет заявителю или его представителю результат предоставления муниципальной услуги либо уведомление об отказе в предоставлении муниципальной услуги почтовым</w:t>
      </w:r>
      <w:proofErr w:type="gramEnd"/>
      <w:r w:rsidRPr="00A961FF">
        <w:rPr>
          <w:sz w:val="18"/>
          <w:szCs w:val="18"/>
        </w:rPr>
        <w:t xml:space="preserve"> отправлением по почтовому адресу, указанному в заявлении, либо по обращению заявителя или его представителя вручает его лично.</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102. </w:t>
      </w:r>
      <w:proofErr w:type="gramStart"/>
      <w:r w:rsidRPr="00A961FF">
        <w:rPr>
          <w:sz w:val="18"/>
          <w:szCs w:val="18"/>
        </w:rPr>
        <w:t>В случае личной явки заявителя или его представителя и предъявления ими документа, удостоверяющего личность, должностное лицо администрации, ответственное за направление (выдачу) заявителю или его представителю результата муниципальной услуги, выдает результат предоставления муниципальной услуги либо уведомление об отказе в предоставлении муниципальной услуги заявителю или его представителю, при этом заявитель или его представитель расписывается в их получении.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103. Результатом административной процедуры является выдача заявителю или его представителю результата предоставления муниципальной услуги либо уведомления об отказе в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104. Способом фиксации результата административной процедуры является занесение должностным лицом администрации, ответственным за выдачу заявителю или его представителю результата муниципальной услуги, в информационной системе электронного управления документами администрации отметки о выдаче результата предоставления муниципальной услуги либо уведомления об отказе в предоставлении муниципальной услуги заявителю или его представителю.</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C27338">
      <w:pPr>
        <w:tabs>
          <w:tab w:val="left" w:pos="426"/>
          <w:tab w:val="left" w:pos="3976"/>
        </w:tabs>
        <w:ind w:left="142" w:right="-142" w:firstLine="426"/>
        <w:jc w:val="center"/>
        <w:rPr>
          <w:sz w:val="18"/>
          <w:szCs w:val="18"/>
        </w:rPr>
      </w:pPr>
      <w:r w:rsidRPr="00A961FF">
        <w:rPr>
          <w:sz w:val="18"/>
          <w:szCs w:val="18"/>
        </w:rPr>
        <w:t>Глава 27. Исправление допущенных опечаток и ошибок в выданных в результате предоставления муниципальной услуги документах</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105. Основанием для исправления допущенных опечаток и ошибок в выданном в результате предоставления муниципальной услуги разрешении или уведомлении об отказе в выдаче разрешения (далее – техническая ошибка) является получение администрацией заявления об исправлении технической ошибки от заявителя или его представителя.</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106. Заявление об исправлении технической ошибки подается заявителем или его представителем в администрацию одним из способов, указанным в пункте 27 настоящего административного регламента. </w:t>
      </w:r>
    </w:p>
    <w:p w:rsidR="00A961FF" w:rsidRPr="00A961FF" w:rsidRDefault="00A961FF" w:rsidP="00723C96">
      <w:pPr>
        <w:tabs>
          <w:tab w:val="left" w:pos="426"/>
          <w:tab w:val="left" w:pos="3976"/>
        </w:tabs>
        <w:ind w:left="142" w:right="-142" w:firstLine="426"/>
        <w:rPr>
          <w:sz w:val="18"/>
          <w:szCs w:val="18"/>
        </w:rPr>
      </w:pPr>
      <w:r w:rsidRPr="00A961FF">
        <w:rPr>
          <w:sz w:val="18"/>
          <w:szCs w:val="18"/>
        </w:rPr>
        <w:t>107. 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главой 18 настоящего административного регламента, и направляется должностному лицу, ответственному за предоставление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108. </w:t>
      </w:r>
      <w:proofErr w:type="gramStart"/>
      <w:r w:rsidRPr="00A961FF">
        <w:rPr>
          <w:sz w:val="18"/>
          <w:szCs w:val="18"/>
        </w:rPr>
        <w:t>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из следующих решений:</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1) об исправлении технической ошибки;</w:t>
      </w:r>
    </w:p>
    <w:p w:rsidR="00A961FF" w:rsidRPr="00A961FF" w:rsidRDefault="00A961FF" w:rsidP="00723C96">
      <w:pPr>
        <w:tabs>
          <w:tab w:val="left" w:pos="426"/>
          <w:tab w:val="left" w:pos="3976"/>
        </w:tabs>
        <w:ind w:left="142" w:right="-142" w:firstLine="426"/>
        <w:rPr>
          <w:sz w:val="18"/>
          <w:szCs w:val="18"/>
        </w:rPr>
      </w:pPr>
      <w:r w:rsidRPr="00A961FF">
        <w:rPr>
          <w:sz w:val="18"/>
          <w:szCs w:val="18"/>
        </w:rPr>
        <w:t>2) об отсутствии технической ошибки.</w:t>
      </w:r>
    </w:p>
    <w:p w:rsidR="00A961FF" w:rsidRPr="00A961FF" w:rsidRDefault="00A961FF" w:rsidP="00723C96">
      <w:pPr>
        <w:tabs>
          <w:tab w:val="left" w:pos="426"/>
          <w:tab w:val="left" w:pos="3976"/>
        </w:tabs>
        <w:ind w:left="142" w:right="-142" w:firstLine="426"/>
        <w:rPr>
          <w:sz w:val="18"/>
          <w:szCs w:val="18"/>
        </w:rPr>
      </w:pPr>
      <w:r w:rsidRPr="00A961FF">
        <w:rPr>
          <w:sz w:val="18"/>
          <w:szCs w:val="18"/>
        </w:rPr>
        <w:t>109. Критерием принятия решения, указанного в пункте 108 настоящего административного регламента,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110. В случае принятия решения, указанного в подпункте 1 пункта 108 настоящего административного регламента, должностное лицо администрации, ответственное за предоставление муниципальной услуги, подготавливает разрешение или уведомление об отказе в выдаче разрешения с исправленной технической ошибкой в порядке, предусмотренном пунктами 93–97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111. </w:t>
      </w:r>
      <w:proofErr w:type="gramStart"/>
      <w:r w:rsidRPr="00A961FF">
        <w:rPr>
          <w:sz w:val="18"/>
          <w:szCs w:val="18"/>
        </w:rPr>
        <w:t>В случае принятия решения, указанного в подпункте 2 пункта 108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 обеспечивает его подписание главой администрации, после чего немедленно передает его должностному лицу администрации, ответственному за направление (выдачу) заявителю или его представителю результата муниципальной услуги.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112. 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документа, указанного в пункте 110 или 111 настоящего административного регламента, в порядке, предусмотренном пунктами 101–103 настоящего административного регламента, выдает его заявителю или его представителю.</w:t>
      </w:r>
    </w:p>
    <w:p w:rsidR="00A961FF" w:rsidRPr="00A961FF" w:rsidRDefault="00A961FF" w:rsidP="00723C96">
      <w:pPr>
        <w:tabs>
          <w:tab w:val="left" w:pos="426"/>
          <w:tab w:val="left" w:pos="3976"/>
        </w:tabs>
        <w:ind w:left="142" w:right="-142" w:firstLine="426"/>
        <w:rPr>
          <w:sz w:val="18"/>
          <w:szCs w:val="18"/>
        </w:rPr>
      </w:pPr>
      <w:r w:rsidRPr="00A961FF">
        <w:rPr>
          <w:sz w:val="18"/>
          <w:szCs w:val="18"/>
        </w:rPr>
        <w:t>113.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в случае наличия технической ошибки в выданном в результате предоставления муниципальной услуги документе – разрешение или уведомление об отказе в выдаче разрешения с исправленной технической ошибкой;</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 xml:space="preserve">114. </w:t>
      </w:r>
      <w:proofErr w:type="gramStart"/>
      <w:r w:rsidRPr="00A961FF">
        <w:rPr>
          <w:sz w:val="18"/>
          <w:szCs w:val="18"/>
        </w:rPr>
        <w:t>Способом фиксации результата рассмотрения заявления об исправлении технической ошибки является занесение должностным лицом администрации, ответственным за направление (выдачу) заявителю или его представителю результата муниципальной услуги, в информационной системе электронного управления документами администрации отметки о выдаче разрешения или уведомления об отказе в выдаче разрешения с исправленной технической ошибкой либо уведомления об отсутствии технической ошибки в выданном в результате предоставления муниципальной услуги</w:t>
      </w:r>
      <w:proofErr w:type="gramEnd"/>
      <w:r w:rsidRPr="00A961FF">
        <w:rPr>
          <w:sz w:val="18"/>
          <w:szCs w:val="18"/>
        </w:rPr>
        <w:t xml:space="preserve"> </w:t>
      </w:r>
      <w:proofErr w:type="gramStart"/>
      <w:r w:rsidRPr="00A961FF">
        <w:rPr>
          <w:sz w:val="18"/>
          <w:szCs w:val="18"/>
        </w:rPr>
        <w:t>документе</w:t>
      </w:r>
      <w:proofErr w:type="gramEnd"/>
      <w:r w:rsidRPr="00A961FF">
        <w:rPr>
          <w:sz w:val="18"/>
          <w:szCs w:val="18"/>
        </w:rPr>
        <w:t xml:space="preserve"> заявителю или его представителю.</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 xml:space="preserve">РАЗДЕЛ IV. ФОРМЫ </w:t>
      </w:r>
      <w:proofErr w:type="gramStart"/>
      <w:r w:rsidRPr="00A961FF">
        <w:rPr>
          <w:sz w:val="18"/>
          <w:szCs w:val="18"/>
        </w:rPr>
        <w:t>КОНТРОЛЯ ЗА</w:t>
      </w:r>
      <w:proofErr w:type="gramEnd"/>
      <w:r w:rsidRPr="00A961FF">
        <w:rPr>
          <w:sz w:val="18"/>
          <w:szCs w:val="18"/>
        </w:rPr>
        <w:t xml:space="preserve"> ПРЕДОСТАВЛЕНИЕМ МУНИЦИПАЛЬНОЙ УСЛУГИ</w:t>
      </w:r>
    </w:p>
    <w:p w:rsidR="00A961FF" w:rsidRPr="00A961FF" w:rsidRDefault="00A961FF" w:rsidP="00F6786F">
      <w:pPr>
        <w:tabs>
          <w:tab w:val="left" w:pos="426"/>
          <w:tab w:val="left" w:pos="3976"/>
        </w:tabs>
        <w:ind w:left="142" w:right="-142" w:firstLine="426"/>
        <w:jc w:val="center"/>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 xml:space="preserve">Глава 28. Порядок осуществления текущего </w:t>
      </w:r>
      <w:proofErr w:type="gramStart"/>
      <w:r w:rsidRPr="00A961FF">
        <w:rPr>
          <w:sz w:val="18"/>
          <w:szCs w:val="18"/>
        </w:rPr>
        <w:t>контроля за</w:t>
      </w:r>
      <w:proofErr w:type="gramEnd"/>
      <w:r w:rsidRPr="00A961FF">
        <w:rPr>
          <w:sz w:val="18"/>
          <w:szCs w:val="18"/>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115. Текущий </w:t>
      </w:r>
      <w:proofErr w:type="gramStart"/>
      <w:r w:rsidRPr="00A961FF">
        <w:rPr>
          <w:sz w:val="18"/>
          <w:szCs w:val="18"/>
        </w:rPr>
        <w:t>контроль за</w:t>
      </w:r>
      <w:proofErr w:type="gramEnd"/>
      <w:r w:rsidRPr="00A961FF">
        <w:rPr>
          <w:sz w:val="18"/>
          <w:szCs w:val="18"/>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или их представителей.</w:t>
      </w:r>
    </w:p>
    <w:p w:rsidR="00A961FF" w:rsidRPr="00A961FF" w:rsidRDefault="00A961FF" w:rsidP="00723C96">
      <w:pPr>
        <w:tabs>
          <w:tab w:val="left" w:pos="426"/>
          <w:tab w:val="left" w:pos="3976"/>
        </w:tabs>
        <w:ind w:left="142" w:right="-142" w:firstLine="426"/>
        <w:rPr>
          <w:sz w:val="18"/>
          <w:szCs w:val="18"/>
        </w:rPr>
      </w:pPr>
      <w:r w:rsidRPr="00A961FF">
        <w:rPr>
          <w:sz w:val="18"/>
          <w:szCs w:val="18"/>
        </w:rPr>
        <w:t>116. Основными задачами текущего контроля являются:</w:t>
      </w:r>
    </w:p>
    <w:p w:rsidR="00A961FF" w:rsidRPr="00A961FF" w:rsidRDefault="00A961FF" w:rsidP="00723C96">
      <w:pPr>
        <w:tabs>
          <w:tab w:val="left" w:pos="426"/>
          <w:tab w:val="left" w:pos="3976"/>
        </w:tabs>
        <w:ind w:left="142" w:right="-142" w:firstLine="426"/>
        <w:rPr>
          <w:sz w:val="18"/>
          <w:szCs w:val="18"/>
        </w:rPr>
      </w:pPr>
      <w:r w:rsidRPr="00A961FF">
        <w:rPr>
          <w:sz w:val="18"/>
          <w:szCs w:val="18"/>
        </w:rPr>
        <w:t>1) обеспечение своевременного и качественного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2) выявление нарушений в сроках и качестве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выявление и устранение причин и условий, способствующих ненадлежащему предоставлению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принятие мер по надлежащему предоставлению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117. Текущий контроль осуществляется на постоянной основе.</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 xml:space="preserve">Глава 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A961FF">
        <w:rPr>
          <w:sz w:val="18"/>
          <w:szCs w:val="18"/>
        </w:rPr>
        <w:t>контроля за</w:t>
      </w:r>
      <w:proofErr w:type="gramEnd"/>
      <w:r w:rsidRPr="00A961FF">
        <w:rPr>
          <w:sz w:val="18"/>
          <w:szCs w:val="18"/>
        </w:rPr>
        <w:t xml:space="preserve"> полнотой и качеством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118. </w:t>
      </w:r>
      <w:proofErr w:type="gramStart"/>
      <w:r w:rsidRPr="00A961FF">
        <w:rPr>
          <w:sz w:val="18"/>
          <w:szCs w:val="18"/>
        </w:rPr>
        <w:t>Контроль за</w:t>
      </w:r>
      <w:proofErr w:type="gramEnd"/>
      <w:r w:rsidRPr="00A961FF">
        <w:rPr>
          <w:sz w:val="18"/>
          <w:szCs w:val="18"/>
        </w:rPr>
        <w:t xml:space="preserve">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A961FF" w:rsidRPr="00A961FF" w:rsidRDefault="00A961FF" w:rsidP="00723C96">
      <w:pPr>
        <w:tabs>
          <w:tab w:val="left" w:pos="426"/>
          <w:tab w:val="left" w:pos="3976"/>
        </w:tabs>
        <w:ind w:left="142" w:right="-142" w:firstLine="426"/>
        <w:rPr>
          <w:sz w:val="18"/>
          <w:szCs w:val="18"/>
        </w:rPr>
      </w:pPr>
      <w:r w:rsidRPr="00A961FF">
        <w:rPr>
          <w:sz w:val="18"/>
          <w:szCs w:val="18"/>
        </w:rPr>
        <w:t>119. 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120. </w:t>
      </w:r>
      <w:proofErr w:type="gramStart"/>
      <w:r w:rsidRPr="00A961FF">
        <w:rPr>
          <w:sz w:val="18"/>
          <w:szCs w:val="18"/>
        </w:rPr>
        <w:t>Контроль за</w:t>
      </w:r>
      <w:proofErr w:type="gramEnd"/>
      <w:r w:rsidRPr="00A961FF">
        <w:rPr>
          <w:sz w:val="18"/>
          <w:szCs w:val="18"/>
        </w:rPr>
        <w:t xml:space="preserve"> полнотой и качеством предоставления должностными лицами администрации муниципальной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121.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A961FF" w:rsidRPr="00A961FF" w:rsidRDefault="00A961FF" w:rsidP="00723C96">
      <w:pPr>
        <w:tabs>
          <w:tab w:val="left" w:pos="426"/>
          <w:tab w:val="left" w:pos="3976"/>
        </w:tabs>
        <w:ind w:left="142" w:right="-142" w:firstLine="426"/>
        <w:rPr>
          <w:sz w:val="18"/>
          <w:szCs w:val="18"/>
        </w:rPr>
      </w:pPr>
      <w:r w:rsidRPr="00A961FF">
        <w:rPr>
          <w:sz w:val="18"/>
          <w:szCs w:val="18"/>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11Федерального закона от 27 июля 2010 года № 210 ФЗ «Об организации предоставления государственных и муниципальных услуг».</w:t>
      </w:r>
    </w:p>
    <w:p w:rsidR="00A961FF" w:rsidRPr="00A961FF" w:rsidRDefault="00A961FF" w:rsidP="00723C96">
      <w:pPr>
        <w:tabs>
          <w:tab w:val="left" w:pos="426"/>
          <w:tab w:val="left" w:pos="3976"/>
        </w:tabs>
        <w:ind w:left="142" w:right="-142" w:firstLine="426"/>
        <w:rPr>
          <w:sz w:val="18"/>
          <w:szCs w:val="18"/>
        </w:rPr>
      </w:pPr>
      <w:r w:rsidRPr="00A961FF">
        <w:rPr>
          <w:sz w:val="18"/>
          <w:szCs w:val="18"/>
        </w:rPr>
        <w:t>122.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Глава 30.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123. 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124.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 xml:space="preserve">Глава 31. Положения, характеризующие требования к порядку и формам </w:t>
      </w:r>
      <w:proofErr w:type="gramStart"/>
      <w:r w:rsidRPr="00A961FF">
        <w:rPr>
          <w:sz w:val="18"/>
          <w:szCs w:val="18"/>
        </w:rPr>
        <w:t>контроля за</w:t>
      </w:r>
      <w:proofErr w:type="gramEnd"/>
      <w:r w:rsidRPr="00A961FF">
        <w:rPr>
          <w:sz w:val="18"/>
          <w:szCs w:val="18"/>
        </w:rPr>
        <w:t xml:space="preserve"> предоставлением муниципальной услуги, в том числе со стороны граждан, их объединений и организаций</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125. </w:t>
      </w:r>
      <w:proofErr w:type="gramStart"/>
      <w:r w:rsidRPr="00A961FF">
        <w:rPr>
          <w:sz w:val="18"/>
          <w:szCs w:val="18"/>
        </w:rPr>
        <w:t>Контроль за</w:t>
      </w:r>
      <w:proofErr w:type="gramEnd"/>
      <w:r w:rsidRPr="00A961FF">
        <w:rPr>
          <w:sz w:val="18"/>
          <w:szCs w:val="18"/>
        </w:rPr>
        <w:t xml:space="preserve">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A961FF" w:rsidRPr="00A961FF" w:rsidRDefault="00A961FF" w:rsidP="00723C96">
      <w:pPr>
        <w:tabs>
          <w:tab w:val="left" w:pos="426"/>
          <w:tab w:val="left" w:pos="3976"/>
        </w:tabs>
        <w:ind w:left="142" w:right="-142" w:firstLine="426"/>
        <w:rPr>
          <w:sz w:val="18"/>
          <w:szCs w:val="18"/>
        </w:rPr>
      </w:pPr>
      <w:r w:rsidRPr="00A961FF">
        <w:rPr>
          <w:sz w:val="18"/>
          <w:szCs w:val="18"/>
        </w:rPr>
        <w:t>1) нарушения прав и законных интересов заявителей или их представителей решением, действием (бездействием) администрац</w:t>
      </w:r>
      <w:proofErr w:type="gramStart"/>
      <w:r w:rsidRPr="00A961FF">
        <w:rPr>
          <w:sz w:val="18"/>
          <w:szCs w:val="18"/>
        </w:rPr>
        <w:t>ии и ее</w:t>
      </w:r>
      <w:proofErr w:type="gramEnd"/>
      <w:r w:rsidRPr="00A961FF">
        <w:rPr>
          <w:sz w:val="18"/>
          <w:szCs w:val="18"/>
        </w:rPr>
        <w:t xml:space="preserve"> должностных лиц;</w:t>
      </w:r>
    </w:p>
    <w:p w:rsidR="00A961FF" w:rsidRPr="00A961FF" w:rsidRDefault="00A961FF" w:rsidP="00723C96">
      <w:pPr>
        <w:tabs>
          <w:tab w:val="left" w:pos="426"/>
          <w:tab w:val="left" w:pos="3976"/>
        </w:tabs>
        <w:ind w:left="142" w:right="-142" w:firstLine="426"/>
        <w:rPr>
          <w:sz w:val="18"/>
          <w:szCs w:val="18"/>
        </w:rPr>
      </w:pPr>
      <w:r w:rsidRPr="00A961FF">
        <w:rPr>
          <w:sz w:val="18"/>
          <w:szCs w:val="18"/>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некорректного поведения должностных лиц администрации, нарушения правил служебной этики при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126. Информацию, указанную в пункте 125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127. </w:t>
      </w:r>
      <w:proofErr w:type="gramStart"/>
      <w:r w:rsidRPr="00A961FF">
        <w:rPr>
          <w:sz w:val="18"/>
          <w:szCs w:val="18"/>
        </w:rPr>
        <w:t>Контроль за</w:t>
      </w:r>
      <w:proofErr w:type="gramEnd"/>
      <w:r w:rsidRPr="00A961FF">
        <w:rPr>
          <w:sz w:val="18"/>
          <w:szCs w:val="18"/>
        </w:rPr>
        <w:t xml:space="preserve"> предоставлением муниципальной услуги осуществляется в соответствии с действующим законодательством.</w:t>
      </w:r>
    </w:p>
    <w:p w:rsidR="00A961FF" w:rsidRPr="00A961FF" w:rsidRDefault="00A961FF" w:rsidP="00723C96">
      <w:pPr>
        <w:tabs>
          <w:tab w:val="left" w:pos="426"/>
          <w:tab w:val="left" w:pos="3976"/>
        </w:tabs>
        <w:ind w:left="142" w:right="-142" w:firstLine="426"/>
        <w:rPr>
          <w:sz w:val="18"/>
          <w:szCs w:val="18"/>
        </w:rPr>
      </w:pPr>
      <w:r w:rsidRPr="00A961FF">
        <w:rPr>
          <w:sz w:val="18"/>
          <w:szCs w:val="18"/>
        </w:rPr>
        <w:t>128. Срок рассмотрения обращений со стороны граждан, их объединений и организаций составляет 30 календарных дней с момента их регистрации.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Днем регистрации обращения является день его поступления в администрацию (до 16-00). При поступлении обращения после 16-00 его регистрация происходит следующим рабочим днем.</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РАЗДЕЛ V. ДОСУДЕБНЫЙ (ВНЕСУДЕБНЫЙ) ПОРЯДОК ОБЖАЛОВАНИЯ РЕШЕНИЙ И ДЕЙСТВИЙ (БЕЗДЕЙСТВИЯ) АДМИНИСТРАЦИИ ЛИБО ЕЕ ДОЛЖНОСТНОГО ЛИЦА, МУНИЦИПАЛЬНОГО СЛУЖАЩЕГО</w:t>
      </w:r>
    </w:p>
    <w:p w:rsidR="00A961FF" w:rsidRPr="00A961FF" w:rsidRDefault="00A961FF" w:rsidP="00F6786F">
      <w:pPr>
        <w:tabs>
          <w:tab w:val="left" w:pos="426"/>
          <w:tab w:val="left" w:pos="3976"/>
        </w:tabs>
        <w:ind w:left="142" w:right="-142" w:firstLine="426"/>
        <w:jc w:val="center"/>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 xml:space="preserve">Глава 32. </w:t>
      </w:r>
      <w:proofErr w:type="gramStart"/>
      <w:r w:rsidRPr="00A961FF">
        <w:rPr>
          <w:sz w:val="18"/>
          <w:szCs w:val="18"/>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129. Заявитель или его представитель вправе подать жалобу на решение и (или) действие (бездействие) администрации либо ее муниципального служащего (далее – жалоба).</w:t>
      </w:r>
    </w:p>
    <w:p w:rsidR="00A961FF" w:rsidRPr="00A961FF" w:rsidRDefault="00A961FF" w:rsidP="00723C96">
      <w:pPr>
        <w:tabs>
          <w:tab w:val="left" w:pos="426"/>
          <w:tab w:val="left" w:pos="3976"/>
        </w:tabs>
        <w:ind w:left="142" w:right="-142" w:firstLine="426"/>
        <w:rPr>
          <w:sz w:val="18"/>
          <w:szCs w:val="18"/>
        </w:rPr>
      </w:pPr>
      <w:r w:rsidRPr="00A961FF">
        <w:rPr>
          <w:sz w:val="18"/>
          <w:szCs w:val="18"/>
        </w:rPr>
        <w:t>130. Заявитель или его представитель может обратиться с жалобой, в том числе в следующих случаях:</w:t>
      </w:r>
    </w:p>
    <w:p w:rsidR="00A961FF" w:rsidRPr="00A961FF" w:rsidRDefault="00A961FF" w:rsidP="00723C96">
      <w:pPr>
        <w:tabs>
          <w:tab w:val="left" w:pos="426"/>
          <w:tab w:val="left" w:pos="3976"/>
        </w:tabs>
        <w:ind w:left="142" w:right="-142" w:firstLine="426"/>
        <w:rPr>
          <w:sz w:val="18"/>
          <w:szCs w:val="18"/>
        </w:rPr>
      </w:pPr>
      <w:r w:rsidRPr="00A961FF">
        <w:rPr>
          <w:sz w:val="18"/>
          <w:szCs w:val="18"/>
        </w:rPr>
        <w:t>1) нарушение срока регистрации заявления о предоставлении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2) нарушение срока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r w:rsidRPr="00A961FF">
        <w:rPr>
          <w:sz w:val="18"/>
          <w:szCs w:val="1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 для предоставления муниципальной услуги, у заявителя или его представителя;</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5) отказ в предоставлении муниципальной услуги по основаниям, которые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 для предоставления муниципальной услуги;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6) затребование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8) нарушение срока или порядка выдачи документов по результатам предоставления муниципальной услуги;</w:t>
      </w:r>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 для предоставления муниципальной услуги;</w:t>
      </w:r>
      <w:proofErr w:type="gramEnd"/>
    </w:p>
    <w:p w:rsidR="00A961FF" w:rsidRPr="00A961FF" w:rsidRDefault="00A961FF" w:rsidP="00723C96">
      <w:pPr>
        <w:tabs>
          <w:tab w:val="left" w:pos="426"/>
          <w:tab w:val="left" w:pos="3976"/>
        </w:tabs>
        <w:ind w:left="142" w:right="-142" w:firstLine="426"/>
        <w:rPr>
          <w:sz w:val="18"/>
          <w:szCs w:val="18"/>
        </w:rPr>
      </w:pPr>
      <w:proofErr w:type="gramStart"/>
      <w:r w:rsidRPr="00A961FF">
        <w:rPr>
          <w:sz w:val="18"/>
          <w:szCs w:val="18"/>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 ФЗ «Об организации предоставления государственных</w:t>
      </w:r>
      <w:proofErr w:type="gramEnd"/>
      <w:r w:rsidRPr="00A961FF">
        <w:rPr>
          <w:sz w:val="18"/>
          <w:szCs w:val="18"/>
        </w:rPr>
        <w:t xml:space="preserve"> и муниципальных услуг».</w:t>
      </w:r>
    </w:p>
    <w:p w:rsidR="00A961FF" w:rsidRPr="00A961FF" w:rsidRDefault="00A961FF" w:rsidP="00723C96">
      <w:pPr>
        <w:tabs>
          <w:tab w:val="left" w:pos="426"/>
          <w:tab w:val="left" w:pos="3976"/>
        </w:tabs>
        <w:ind w:left="142" w:right="-142" w:firstLine="426"/>
        <w:rPr>
          <w:sz w:val="18"/>
          <w:szCs w:val="18"/>
        </w:rPr>
      </w:pPr>
      <w:r w:rsidRPr="00A961FF">
        <w:rPr>
          <w:sz w:val="18"/>
          <w:szCs w:val="18"/>
        </w:rPr>
        <w:t>131. Рассмотрение жалобы осуществляется в порядке и сроки, установленные статьей 11.2 Федерального закона от 27 июля 2010 года № 210 ФЗ «Об организации предоставления государственных и муниципальных услуг».</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Глава 33. 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или его представителя в досудебном (внесудебном) порядке</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132. Жалоба на решения и действия (бездействие) главы администрации подается Главе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133. Жалобы на решения и действия (бездействие) должностных лиц и муниципальных служащих администрации подается Главе администрации.</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Глава 34. Способы информирования заявителей или их представителей о порядке подачи и рассмотрения жалобы, в том числе с использованием единого портала государственных и муниципальных услуг (функций)</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134. Информацию о порядке подачи и рассмотрения жалобы заявитель или его представитель могут получить:</w:t>
      </w:r>
    </w:p>
    <w:p w:rsidR="00A961FF" w:rsidRPr="00A961FF" w:rsidRDefault="00A961FF" w:rsidP="00723C96">
      <w:pPr>
        <w:tabs>
          <w:tab w:val="left" w:pos="426"/>
          <w:tab w:val="left" w:pos="3976"/>
        </w:tabs>
        <w:ind w:left="142" w:right="-142" w:firstLine="426"/>
        <w:rPr>
          <w:sz w:val="18"/>
          <w:szCs w:val="18"/>
        </w:rPr>
      </w:pPr>
      <w:r w:rsidRPr="00A961FF">
        <w:rPr>
          <w:sz w:val="18"/>
          <w:szCs w:val="18"/>
        </w:rPr>
        <w:t>1) на информационных стендах, расположенных в помещениях, занимаемых администрацией;</w:t>
      </w:r>
    </w:p>
    <w:p w:rsidR="00A961FF" w:rsidRPr="00A961FF" w:rsidRDefault="00A961FF" w:rsidP="00723C96">
      <w:pPr>
        <w:tabs>
          <w:tab w:val="left" w:pos="426"/>
          <w:tab w:val="left" w:pos="3976"/>
        </w:tabs>
        <w:ind w:left="142" w:right="-142" w:firstLine="426"/>
        <w:rPr>
          <w:sz w:val="18"/>
          <w:szCs w:val="18"/>
        </w:rPr>
      </w:pPr>
      <w:r w:rsidRPr="00A961FF">
        <w:rPr>
          <w:sz w:val="18"/>
          <w:szCs w:val="18"/>
        </w:rPr>
        <w:t>2) на официальном сайте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3) на Портале;</w:t>
      </w:r>
    </w:p>
    <w:p w:rsidR="00A961FF" w:rsidRPr="00A961FF" w:rsidRDefault="00A961FF" w:rsidP="00723C96">
      <w:pPr>
        <w:tabs>
          <w:tab w:val="left" w:pos="426"/>
          <w:tab w:val="left" w:pos="3976"/>
        </w:tabs>
        <w:ind w:left="142" w:right="-142" w:firstLine="426"/>
        <w:rPr>
          <w:sz w:val="18"/>
          <w:szCs w:val="18"/>
        </w:rPr>
      </w:pPr>
      <w:r w:rsidRPr="00A961FF">
        <w:rPr>
          <w:sz w:val="18"/>
          <w:szCs w:val="18"/>
        </w:rPr>
        <w:t>4) лично у должностного лица или муниципального служащего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5) путем обращения заявителя или его представителя в администрацию с использованием средств телефонной связи;</w:t>
      </w:r>
    </w:p>
    <w:p w:rsidR="00A961FF" w:rsidRPr="00A961FF" w:rsidRDefault="00A961FF" w:rsidP="00723C96">
      <w:pPr>
        <w:tabs>
          <w:tab w:val="left" w:pos="426"/>
          <w:tab w:val="left" w:pos="3976"/>
        </w:tabs>
        <w:ind w:left="142" w:right="-142" w:firstLine="426"/>
        <w:rPr>
          <w:sz w:val="18"/>
          <w:szCs w:val="18"/>
        </w:rPr>
      </w:pPr>
      <w:r w:rsidRPr="00A961FF">
        <w:rPr>
          <w:sz w:val="18"/>
          <w:szCs w:val="18"/>
        </w:rPr>
        <w:t>6) путем обращения заявителя или его представителя через организации почтовой связи в администрацию;</w:t>
      </w:r>
    </w:p>
    <w:p w:rsidR="00A961FF" w:rsidRPr="00A961FF" w:rsidRDefault="00A961FF" w:rsidP="00723C96">
      <w:pPr>
        <w:tabs>
          <w:tab w:val="left" w:pos="426"/>
          <w:tab w:val="left" w:pos="3976"/>
        </w:tabs>
        <w:ind w:left="142" w:right="-142" w:firstLine="426"/>
        <w:rPr>
          <w:sz w:val="18"/>
          <w:szCs w:val="18"/>
        </w:rPr>
      </w:pPr>
      <w:r w:rsidRPr="00A961FF">
        <w:rPr>
          <w:sz w:val="18"/>
          <w:szCs w:val="18"/>
        </w:rPr>
        <w:lastRenderedPageBreak/>
        <w:t>7) по электронной почте администрации.</w:t>
      </w:r>
    </w:p>
    <w:p w:rsidR="00A961FF" w:rsidRPr="00A961FF" w:rsidRDefault="00A961FF" w:rsidP="00723C96">
      <w:pPr>
        <w:tabs>
          <w:tab w:val="left" w:pos="426"/>
          <w:tab w:val="left" w:pos="3976"/>
        </w:tabs>
        <w:ind w:left="142" w:right="-142" w:firstLine="426"/>
        <w:rPr>
          <w:sz w:val="18"/>
          <w:szCs w:val="18"/>
        </w:rPr>
      </w:pPr>
      <w:r w:rsidRPr="00A961FF">
        <w:rPr>
          <w:sz w:val="18"/>
          <w:szCs w:val="18"/>
        </w:rPr>
        <w:t>135. При обращении заявителя или его представителя в администрацию лично или с использованием средств телефонной связи, по электронной почте администрации информация о порядке подачи и рассмотрения жалобы предоставляется в порядке, установленном в пунктах 11 – 13 настоящего административного регламента.</w:t>
      </w:r>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F6786F">
      <w:pPr>
        <w:tabs>
          <w:tab w:val="left" w:pos="426"/>
          <w:tab w:val="left" w:pos="3976"/>
        </w:tabs>
        <w:ind w:left="142" w:right="-142" w:firstLine="426"/>
        <w:jc w:val="center"/>
        <w:rPr>
          <w:sz w:val="18"/>
          <w:szCs w:val="18"/>
        </w:rPr>
      </w:pPr>
      <w:r w:rsidRPr="00A961FF">
        <w:rPr>
          <w:sz w:val="18"/>
          <w:szCs w:val="18"/>
        </w:rPr>
        <w:t xml:space="preserve">Глава 35. </w:t>
      </w:r>
      <w:proofErr w:type="gramStart"/>
      <w:r w:rsidRPr="00A961FF">
        <w:rPr>
          <w:sz w:val="18"/>
          <w:szCs w:val="1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A961FF" w:rsidRPr="00A961FF" w:rsidRDefault="00A961FF" w:rsidP="00723C96">
      <w:pPr>
        <w:tabs>
          <w:tab w:val="left" w:pos="426"/>
          <w:tab w:val="left" w:pos="3976"/>
        </w:tabs>
        <w:ind w:left="142" w:right="-142" w:firstLine="426"/>
        <w:rPr>
          <w:sz w:val="18"/>
          <w:szCs w:val="18"/>
        </w:rPr>
      </w:pP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136. </w:t>
      </w:r>
      <w:proofErr w:type="gramStart"/>
      <w:r w:rsidRPr="00A961FF">
        <w:rPr>
          <w:sz w:val="18"/>
          <w:szCs w:val="18"/>
        </w:rPr>
        <w:t>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A961FF" w:rsidRPr="00A961FF" w:rsidRDefault="00A961FF" w:rsidP="00723C96">
      <w:pPr>
        <w:tabs>
          <w:tab w:val="left" w:pos="426"/>
          <w:tab w:val="left" w:pos="3976"/>
        </w:tabs>
        <w:ind w:left="142" w:right="-142" w:firstLine="426"/>
        <w:rPr>
          <w:sz w:val="18"/>
          <w:szCs w:val="18"/>
        </w:rPr>
      </w:pPr>
      <w:r w:rsidRPr="00A961FF">
        <w:rPr>
          <w:sz w:val="18"/>
          <w:szCs w:val="18"/>
        </w:rPr>
        <w:t>1) Федеральный закон от 27 июля 2010 года № 210-ФЗ «Об организации предоставления государственных и муниципальных услуг».</w:t>
      </w:r>
    </w:p>
    <w:p w:rsidR="00A961FF" w:rsidRPr="00A961FF" w:rsidRDefault="00A961FF" w:rsidP="00723C96">
      <w:pPr>
        <w:tabs>
          <w:tab w:val="left" w:pos="426"/>
          <w:tab w:val="left" w:pos="3976"/>
        </w:tabs>
        <w:ind w:left="142" w:right="-142" w:firstLine="426"/>
        <w:rPr>
          <w:sz w:val="18"/>
          <w:szCs w:val="18"/>
        </w:rPr>
      </w:pPr>
      <w:r w:rsidRPr="00A961FF">
        <w:rPr>
          <w:sz w:val="18"/>
          <w:szCs w:val="18"/>
        </w:rPr>
        <w:t>137. Информация, содержащаяся в настоящем разделе, подлежит размещению на Портале.</w:t>
      </w:r>
    </w:p>
    <w:p w:rsidR="00A961FF" w:rsidRPr="00A961FF" w:rsidRDefault="00A961FF" w:rsidP="00723C96">
      <w:pPr>
        <w:tabs>
          <w:tab w:val="left" w:pos="426"/>
          <w:tab w:val="left" w:pos="3976"/>
        </w:tabs>
        <w:ind w:left="142" w:right="-142" w:firstLine="426"/>
        <w:rPr>
          <w:sz w:val="18"/>
          <w:szCs w:val="18"/>
        </w:rPr>
      </w:pPr>
      <w:r w:rsidRPr="00A961FF">
        <w:rPr>
          <w:sz w:val="18"/>
          <w:szCs w:val="18"/>
        </w:rPr>
        <w:t xml:space="preserve"> </w:t>
      </w:r>
    </w:p>
    <w:p w:rsidR="00A961FF" w:rsidRPr="00A961FF" w:rsidRDefault="00A961FF" w:rsidP="00F6786F">
      <w:pPr>
        <w:tabs>
          <w:tab w:val="left" w:pos="426"/>
          <w:tab w:val="left" w:pos="3976"/>
        </w:tabs>
        <w:ind w:left="142" w:right="-142" w:firstLine="426"/>
        <w:jc w:val="right"/>
        <w:rPr>
          <w:sz w:val="18"/>
          <w:szCs w:val="18"/>
        </w:rPr>
      </w:pPr>
      <w:r w:rsidRPr="00A961FF">
        <w:rPr>
          <w:sz w:val="18"/>
          <w:szCs w:val="18"/>
        </w:rPr>
        <w:t>Приложение 1</w:t>
      </w:r>
    </w:p>
    <w:p w:rsidR="00A961FF" w:rsidRPr="00A961FF" w:rsidRDefault="00A961FF" w:rsidP="00F6786F">
      <w:pPr>
        <w:tabs>
          <w:tab w:val="left" w:pos="426"/>
          <w:tab w:val="left" w:pos="3976"/>
        </w:tabs>
        <w:ind w:left="142" w:right="-142" w:firstLine="426"/>
        <w:jc w:val="right"/>
        <w:rPr>
          <w:sz w:val="18"/>
          <w:szCs w:val="18"/>
        </w:rPr>
      </w:pPr>
      <w:proofErr w:type="gramStart"/>
      <w:r w:rsidRPr="00A961FF">
        <w:rPr>
          <w:sz w:val="18"/>
          <w:szCs w:val="18"/>
        </w:rPr>
        <w:t xml:space="preserve">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w:t>
      </w:r>
      <w:proofErr w:type="spellStart"/>
      <w:r w:rsidRPr="00A961FF">
        <w:rPr>
          <w:sz w:val="18"/>
          <w:szCs w:val="18"/>
        </w:rPr>
        <w:t>Хомутовского</w:t>
      </w:r>
      <w:proofErr w:type="spellEnd"/>
      <w:r w:rsidRPr="00A961FF">
        <w:rPr>
          <w:sz w:val="18"/>
          <w:szCs w:val="18"/>
        </w:rPr>
        <w:t xml:space="preserve"> муниципального образования, а также посадки (взлета) на расположенные в границах населенных пунктов на территории </w:t>
      </w:r>
      <w:proofErr w:type="spellStart"/>
      <w:r w:rsidRPr="00A961FF">
        <w:rPr>
          <w:sz w:val="18"/>
          <w:szCs w:val="18"/>
        </w:rPr>
        <w:t>Хомутовского</w:t>
      </w:r>
      <w:proofErr w:type="spellEnd"/>
      <w:r w:rsidRPr="00A961FF">
        <w:rPr>
          <w:sz w:val="18"/>
          <w:szCs w:val="18"/>
        </w:rPr>
        <w:t xml:space="preserve"> муниципального</w:t>
      </w:r>
      <w:proofErr w:type="gramEnd"/>
      <w:r w:rsidRPr="00A961FF">
        <w:rPr>
          <w:sz w:val="18"/>
          <w:szCs w:val="18"/>
        </w:rPr>
        <w:t xml:space="preserve"> образования площадки, сведения о которых не опубликованы в документах аэронавигационной информации»</w:t>
      </w:r>
    </w:p>
    <w:p w:rsidR="00A961FF" w:rsidRPr="00A961FF" w:rsidRDefault="00A961FF" w:rsidP="00D0434D">
      <w:pPr>
        <w:tabs>
          <w:tab w:val="left" w:pos="426"/>
          <w:tab w:val="left" w:pos="3976"/>
        </w:tabs>
        <w:ind w:right="-142"/>
        <w:jc w:val="right"/>
        <w:rPr>
          <w:sz w:val="18"/>
          <w:szCs w:val="18"/>
        </w:rPr>
      </w:pPr>
    </w:p>
    <w:p w:rsidR="00A961FF" w:rsidRPr="00A961FF" w:rsidRDefault="00A961FF" w:rsidP="00D0434D">
      <w:pPr>
        <w:tabs>
          <w:tab w:val="left" w:pos="426"/>
          <w:tab w:val="left" w:pos="3976"/>
        </w:tabs>
        <w:ind w:right="-142"/>
        <w:jc w:val="right"/>
        <w:rPr>
          <w:sz w:val="18"/>
          <w:szCs w:val="18"/>
        </w:rPr>
      </w:pPr>
      <w:r w:rsidRPr="00A961FF">
        <w:rPr>
          <w:sz w:val="18"/>
          <w:szCs w:val="18"/>
        </w:rPr>
        <w:t>В _________________________________</w:t>
      </w:r>
    </w:p>
    <w:p w:rsidR="00A961FF" w:rsidRPr="00A961FF" w:rsidRDefault="00A961FF" w:rsidP="00D0434D">
      <w:pPr>
        <w:tabs>
          <w:tab w:val="left" w:pos="426"/>
          <w:tab w:val="left" w:pos="3976"/>
        </w:tabs>
        <w:ind w:right="-142"/>
        <w:jc w:val="right"/>
        <w:rPr>
          <w:sz w:val="18"/>
          <w:szCs w:val="18"/>
        </w:rPr>
      </w:pPr>
      <w:r w:rsidRPr="00A961FF">
        <w:rPr>
          <w:sz w:val="18"/>
          <w:szCs w:val="18"/>
        </w:rPr>
        <w:t>(указывается наименование администрации муниципального образования)</w:t>
      </w:r>
    </w:p>
    <w:p w:rsidR="00A961FF" w:rsidRPr="00A961FF" w:rsidRDefault="00A961FF" w:rsidP="00D0434D">
      <w:pPr>
        <w:tabs>
          <w:tab w:val="left" w:pos="426"/>
          <w:tab w:val="left" w:pos="3976"/>
        </w:tabs>
        <w:ind w:right="-142"/>
        <w:jc w:val="right"/>
        <w:rPr>
          <w:sz w:val="18"/>
          <w:szCs w:val="18"/>
        </w:rPr>
      </w:pPr>
    </w:p>
    <w:p w:rsidR="00A961FF" w:rsidRPr="00D0434D" w:rsidRDefault="00A961FF" w:rsidP="00D0434D">
      <w:pPr>
        <w:tabs>
          <w:tab w:val="left" w:pos="426"/>
          <w:tab w:val="left" w:pos="3976"/>
        </w:tabs>
        <w:ind w:right="-142"/>
        <w:jc w:val="center"/>
        <w:rPr>
          <w:b/>
          <w:sz w:val="18"/>
          <w:szCs w:val="18"/>
        </w:rPr>
      </w:pPr>
      <w:r w:rsidRPr="00D0434D">
        <w:rPr>
          <w:b/>
          <w:sz w:val="18"/>
          <w:szCs w:val="18"/>
        </w:rPr>
        <w:t>ЗАЯВЛЕНИЕ</w:t>
      </w:r>
    </w:p>
    <w:p w:rsidR="00A961FF" w:rsidRPr="00D0434D" w:rsidRDefault="00A961FF" w:rsidP="00D0434D">
      <w:pPr>
        <w:tabs>
          <w:tab w:val="left" w:pos="426"/>
          <w:tab w:val="left" w:pos="3976"/>
        </w:tabs>
        <w:ind w:right="-142"/>
        <w:jc w:val="center"/>
        <w:rPr>
          <w:b/>
          <w:sz w:val="18"/>
          <w:szCs w:val="18"/>
        </w:rPr>
      </w:pPr>
      <w:proofErr w:type="gramStart"/>
      <w:r w:rsidRPr="00D0434D">
        <w:rPr>
          <w:b/>
          <w:sz w:val="18"/>
          <w:szCs w:val="18"/>
        </w:rPr>
        <w:t>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ХОМУТОВСКОГО МУНИЦИПАЛЬНОГО ОБРАЗОВАНИЯ, А ТАКЖЕ ПОСАДКИ (ВЗЛЕТА) НА РАСПОЛОЖЕННЫЕ В ГРАНИЦАХ НАСЕЛЕННЫХ ПУНКТОВ НА ТЕРРИТОРИИ ХОМУТОВСКОГО МУНИЦИПАЛЬНОГО ОБРАЗОВАНИЯ ПЛОЩАДКИ, СВЕДЕНИЯ О КОТОРЫХ</w:t>
      </w:r>
      <w:proofErr w:type="gramEnd"/>
      <w:r w:rsidRPr="00D0434D">
        <w:rPr>
          <w:b/>
          <w:sz w:val="18"/>
          <w:szCs w:val="18"/>
        </w:rPr>
        <w:t xml:space="preserve"> </w:t>
      </w:r>
      <w:proofErr w:type="gramStart"/>
      <w:r w:rsidRPr="00D0434D">
        <w:rPr>
          <w:b/>
          <w:sz w:val="18"/>
          <w:szCs w:val="18"/>
        </w:rPr>
        <w:t>НЕ ОПУБЛИКОВАНЫ В ДОКУМЕНТАХ АЭРОНАВИГАЦИОННОЙ ИНФОРМАЦИИ</w:t>
      </w:r>
      <w:proofErr w:type="gramEnd"/>
    </w:p>
    <w:p w:rsidR="00A961FF" w:rsidRPr="00A961FF" w:rsidRDefault="00A961FF" w:rsidP="00A961FF">
      <w:pPr>
        <w:tabs>
          <w:tab w:val="left" w:pos="426"/>
          <w:tab w:val="left" w:pos="3976"/>
        </w:tabs>
        <w:ind w:right="-142"/>
        <w:rPr>
          <w:sz w:val="18"/>
          <w:szCs w:val="18"/>
        </w:rPr>
      </w:pPr>
    </w:p>
    <w:p w:rsidR="00140421" w:rsidRPr="00140421" w:rsidRDefault="00140421" w:rsidP="00EC3A24">
      <w:pPr>
        <w:tabs>
          <w:tab w:val="left" w:pos="426"/>
          <w:tab w:val="left" w:pos="3976"/>
        </w:tabs>
        <w:ind w:left="4253" w:right="-142" w:firstLine="426"/>
        <w:jc w:val="right"/>
        <w:rPr>
          <w:sz w:val="18"/>
          <w:szCs w:val="18"/>
        </w:rPr>
      </w:pPr>
      <w:r w:rsidRPr="00140421">
        <w:rPr>
          <w:sz w:val="18"/>
          <w:szCs w:val="18"/>
        </w:rPr>
        <w:t>Приложение 1</w:t>
      </w:r>
    </w:p>
    <w:p w:rsidR="00140421" w:rsidRPr="00140421" w:rsidRDefault="00140421" w:rsidP="00EC3A24">
      <w:pPr>
        <w:tabs>
          <w:tab w:val="left" w:pos="426"/>
          <w:tab w:val="left" w:pos="3976"/>
        </w:tabs>
        <w:ind w:left="4253" w:right="-142" w:firstLine="426"/>
        <w:jc w:val="right"/>
        <w:rPr>
          <w:sz w:val="18"/>
          <w:szCs w:val="18"/>
        </w:rPr>
      </w:pPr>
      <w:proofErr w:type="gramStart"/>
      <w:r w:rsidRPr="00140421">
        <w:rPr>
          <w:sz w:val="18"/>
          <w:szCs w:val="18"/>
        </w:rPr>
        <w:t xml:space="preserve">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w:t>
      </w:r>
      <w:proofErr w:type="spellStart"/>
      <w:r w:rsidRPr="00140421">
        <w:rPr>
          <w:sz w:val="18"/>
          <w:szCs w:val="18"/>
        </w:rPr>
        <w:t>Хомутовского</w:t>
      </w:r>
      <w:proofErr w:type="spellEnd"/>
      <w:r w:rsidRPr="00140421">
        <w:rPr>
          <w:sz w:val="18"/>
          <w:szCs w:val="18"/>
        </w:rPr>
        <w:t xml:space="preserve"> муниципального образования, а также посадки (взлета) на расположенные в границах населенных пунктов на территории </w:t>
      </w:r>
      <w:proofErr w:type="spellStart"/>
      <w:r w:rsidRPr="00140421">
        <w:rPr>
          <w:sz w:val="18"/>
          <w:szCs w:val="18"/>
        </w:rPr>
        <w:t>Хомутовского</w:t>
      </w:r>
      <w:proofErr w:type="spellEnd"/>
      <w:r w:rsidRPr="00140421">
        <w:rPr>
          <w:sz w:val="18"/>
          <w:szCs w:val="18"/>
        </w:rPr>
        <w:t xml:space="preserve"> муниципального</w:t>
      </w:r>
      <w:proofErr w:type="gramEnd"/>
      <w:r w:rsidRPr="00140421">
        <w:rPr>
          <w:sz w:val="18"/>
          <w:szCs w:val="18"/>
        </w:rPr>
        <w:t xml:space="preserve"> образования площадки, сведения о которых не опубликованы в документах </w:t>
      </w:r>
      <w:r w:rsidRPr="00140421">
        <w:rPr>
          <w:bCs/>
          <w:sz w:val="18"/>
          <w:szCs w:val="18"/>
        </w:rPr>
        <w:t>аэронавигационной информации</w:t>
      </w:r>
      <w:r w:rsidRPr="00140421">
        <w:rPr>
          <w:sz w:val="18"/>
          <w:szCs w:val="18"/>
        </w:rPr>
        <w:t>»</w:t>
      </w:r>
    </w:p>
    <w:p w:rsidR="00140421" w:rsidRPr="00140421" w:rsidRDefault="00140421" w:rsidP="00140421">
      <w:pPr>
        <w:tabs>
          <w:tab w:val="left" w:pos="426"/>
          <w:tab w:val="left" w:pos="3976"/>
        </w:tabs>
        <w:ind w:left="0" w:right="-142" w:firstLine="426"/>
        <w:jc w:val="right"/>
        <w:rPr>
          <w:sz w:val="18"/>
          <w:szCs w:val="18"/>
        </w:rPr>
      </w:pPr>
    </w:p>
    <w:p w:rsidR="00140421" w:rsidRPr="00140421" w:rsidRDefault="00140421" w:rsidP="00140421">
      <w:pPr>
        <w:tabs>
          <w:tab w:val="left" w:pos="426"/>
          <w:tab w:val="left" w:pos="3976"/>
        </w:tabs>
        <w:ind w:left="0" w:right="-142" w:firstLine="426"/>
        <w:jc w:val="right"/>
        <w:rPr>
          <w:sz w:val="18"/>
          <w:szCs w:val="18"/>
        </w:rPr>
      </w:pPr>
      <w:r w:rsidRPr="00140421">
        <w:rPr>
          <w:sz w:val="18"/>
          <w:szCs w:val="18"/>
        </w:rPr>
        <w:t>В _________________________________</w:t>
      </w:r>
    </w:p>
    <w:p w:rsidR="00140421" w:rsidRPr="00140421" w:rsidRDefault="00140421" w:rsidP="00140421">
      <w:pPr>
        <w:tabs>
          <w:tab w:val="left" w:pos="426"/>
          <w:tab w:val="left" w:pos="3976"/>
        </w:tabs>
        <w:ind w:left="0" w:right="-142" w:firstLine="426"/>
        <w:jc w:val="right"/>
        <w:rPr>
          <w:sz w:val="18"/>
          <w:szCs w:val="18"/>
        </w:rPr>
      </w:pPr>
      <w:r w:rsidRPr="00140421">
        <w:rPr>
          <w:sz w:val="18"/>
          <w:szCs w:val="18"/>
        </w:rPr>
        <w:t>(указывается наименование администрации муниципального образования)</w:t>
      </w:r>
    </w:p>
    <w:p w:rsidR="00140421" w:rsidRPr="00140421" w:rsidRDefault="00140421" w:rsidP="00140421">
      <w:pPr>
        <w:tabs>
          <w:tab w:val="left" w:pos="426"/>
          <w:tab w:val="left" w:pos="3976"/>
        </w:tabs>
        <w:ind w:left="0" w:right="-142" w:firstLine="426"/>
        <w:jc w:val="center"/>
        <w:rPr>
          <w:sz w:val="18"/>
          <w:szCs w:val="18"/>
        </w:rPr>
      </w:pPr>
    </w:p>
    <w:p w:rsidR="00140421" w:rsidRPr="00140421" w:rsidRDefault="00140421" w:rsidP="00140421">
      <w:pPr>
        <w:tabs>
          <w:tab w:val="left" w:pos="426"/>
          <w:tab w:val="left" w:pos="3976"/>
        </w:tabs>
        <w:ind w:left="0" w:right="-142" w:firstLine="426"/>
        <w:jc w:val="center"/>
        <w:rPr>
          <w:b/>
          <w:bCs/>
          <w:sz w:val="18"/>
          <w:szCs w:val="18"/>
        </w:rPr>
      </w:pPr>
      <w:r w:rsidRPr="00140421">
        <w:rPr>
          <w:b/>
          <w:bCs/>
          <w:sz w:val="18"/>
          <w:szCs w:val="18"/>
        </w:rPr>
        <w:t>ЗАЯВЛЕНИЕ</w:t>
      </w:r>
    </w:p>
    <w:p w:rsidR="00140421" w:rsidRPr="00140421" w:rsidRDefault="00140421" w:rsidP="00140421">
      <w:pPr>
        <w:tabs>
          <w:tab w:val="left" w:pos="426"/>
          <w:tab w:val="left" w:pos="3976"/>
        </w:tabs>
        <w:ind w:left="0" w:right="-142" w:firstLine="426"/>
        <w:jc w:val="center"/>
        <w:rPr>
          <w:b/>
          <w:bCs/>
          <w:sz w:val="18"/>
          <w:szCs w:val="18"/>
        </w:rPr>
      </w:pPr>
      <w:proofErr w:type="gramStart"/>
      <w:r w:rsidRPr="00140421">
        <w:rPr>
          <w:b/>
          <w:bCs/>
          <w:sz w:val="18"/>
          <w:szCs w:val="18"/>
        </w:rPr>
        <w:t xml:space="preserve">О ВЫДАЧЕ </w:t>
      </w:r>
      <w:r w:rsidRPr="00140421">
        <w:rPr>
          <w:b/>
          <w:sz w:val="18"/>
          <w:szCs w:val="18"/>
        </w:rPr>
        <w:t>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ХОМУТОВСКОГО МУНИЦИПАЛЬНОГО ОБРАЗОВАНИЯ, А ТАКЖЕ ПОСАДКИ (ВЗЛЕТА) НА РАСПОЛОЖЕННЫЕ В ГРАНИЦАХ НАСЕЛЕННЫХ ПУНКТОВ НА ТЕРРИТОРИИ ХОМУТОВСКОГО МУНИЦИПАЛЬНОГО ОБРАЗОВАНИЯ ПЛОЩАДКИ, СВЕДЕНИЯ О КОТОРЫХ</w:t>
      </w:r>
      <w:proofErr w:type="gramEnd"/>
      <w:r w:rsidRPr="00140421">
        <w:rPr>
          <w:b/>
          <w:sz w:val="18"/>
          <w:szCs w:val="18"/>
        </w:rPr>
        <w:t xml:space="preserve"> </w:t>
      </w:r>
      <w:proofErr w:type="gramStart"/>
      <w:r w:rsidRPr="00140421">
        <w:rPr>
          <w:b/>
          <w:sz w:val="18"/>
          <w:szCs w:val="18"/>
        </w:rPr>
        <w:t xml:space="preserve">НЕ ОПУБЛИКОВАНЫ В ДОКУМЕНТАХ </w:t>
      </w:r>
      <w:r w:rsidRPr="00140421">
        <w:rPr>
          <w:b/>
          <w:bCs/>
          <w:sz w:val="18"/>
          <w:szCs w:val="18"/>
        </w:rPr>
        <w:t>АЭРОНАВИГАЦИОННОЙ ИНФОРМАЦИИ</w:t>
      </w:r>
      <w:proofErr w:type="gramEnd"/>
    </w:p>
    <w:p w:rsidR="00140421" w:rsidRPr="00140421" w:rsidRDefault="00140421" w:rsidP="00140421">
      <w:pPr>
        <w:tabs>
          <w:tab w:val="left" w:pos="426"/>
          <w:tab w:val="left" w:pos="3976"/>
        </w:tabs>
        <w:ind w:left="0" w:right="-142" w:firstLine="426"/>
        <w:jc w:val="center"/>
        <w:rPr>
          <w:b/>
          <w:bCs/>
          <w:sz w:val="18"/>
          <w:szCs w:val="18"/>
        </w:rPr>
      </w:pPr>
    </w:p>
    <w:tbl>
      <w:tblPr>
        <w:tblW w:w="0" w:type="auto"/>
        <w:tblLook w:val="04A0" w:firstRow="1" w:lastRow="0" w:firstColumn="1" w:lastColumn="0" w:noHBand="0" w:noVBand="1"/>
      </w:tblPr>
      <w:tblGrid>
        <w:gridCol w:w="1668"/>
        <w:gridCol w:w="425"/>
        <w:gridCol w:w="1559"/>
        <w:gridCol w:w="425"/>
        <w:gridCol w:w="2758"/>
        <w:gridCol w:w="361"/>
        <w:gridCol w:w="2375"/>
      </w:tblGrid>
      <w:tr w:rsidR="00140421" w:rsidRPr="00140421" w:rsidTr="00140421">
        <w:tc>
          <w:tcPr>
            <w:tcW w:w="1668" w:type="dxa"/>
            <w:tcBorders>
              <w:right w:val="single" w:sz="4" w:space="0" w:color="auto"/>
            </w:tcBorders>
          </w:tcPr>
          <w:p w:rsidR="00140421" w:rsidRPr="00140421" w:rsidRDefault="00140421" w:rsidP="00140421">
            <w:pPr>
              <w:tabs>
                <w:tab w:val="left" w:pos="426"/>
                <w:tab w:val="left" w:pos="3976"/>
              </w:tabs>
              <w:ind w:left="0" w:right="-142" w:firstLine="426"/>
              <w:jc w:val="center"/>
              <w:rPr>
                <w:b/>
                <w:bCs/>
                <w:sz w:val="18"/>
                <w:szCs w:val="18"/>
              </w:rPr>
            </w:pPr>
            <w:r w:rsidRPr="00140421">
              <w:rPr>
                <w:b/>
                <w:bCs/>
                <w:sz w:val="18"/>
                <w:szCs w:val="18"/>
              </w:rPr>
              <w:t>Заявитель</w:t>
            </w:r>
          </w:p>
          <w:p w:rsidR="00140421" w:rsidRPr="00140421" w:rsidRDefault="00140421" w:rsidP="00140421">
            <w:pPr>
              <w:tabs>
                <w:tab w:val="left" w:pos="426"/>
                <w:tab w:val="left" w:pos="3976"/>
              </w:tabs>
              <w:ind w:left="0" w:right="-142" w:firstLine="426"/>
              <w:jc w:val="center"/>
              <w:rPr>
                <w:bCs/>
                <w:sz w:val="18"/>
                <w:szCs w:val="18"/>
              </w:rPr>
            </w:pPr>
            <w:r w:rsidRPr="00140421">
              <w:rPr>
                <w:bCs/>
                <w:sz w:val="18"/>
                <w:szCs w:val="18"/>
              </w:rPr>
              <w:t>(отметьте любым знаком выбранное значение)</w:t>
            </w:r>
          </w:p>
        </w:tc>
        <w:tc>
          <w:tcPr>
            <w:tcW w:w="425" w:type="dxa"/>
            <w:tcBorders>
              <w:top w:val="single" w:sz="4" w:space="0" w:color="auto"/>
              <w:left w:val="single" w:sz="4" w:space="0" w:color="auto"/>
              <w:bottom w:val="single" w:sz="4" w:space="0" w:color="auto"/>
              <w:right w:val="single" w:sz="4" w:space="0" w:color="auto"/>
            </w:tcBorders>
          </w:tcPr>
          <w:p w:rsidR="00140421" w:rsidRPr="00140421" w:rsidRDefault="00140421" w:rsidP="00140421">
            <w:pPr>
              <w:tabs>
                <w:tab w:val="left" w:pos="426"/>
                <w:tab w:val="left" w:pos="3976"/>
              </w:tabs>
              <w:ind w:left="0" w:right="-142" w:firstLine="426"/>
              <w:jc w:val="center"/>
              <w:rPr>
                <w:b/>
                <w:bCs/>
                <w:sz w:val="18"/>
                <w:szCs w:val="18"/>
              </w:rPr>
            </w:pPr>
          </w:p>
        </w:tc>
        <w:tc>
          <w:tcPr>
            <w:tcW w:w="1559" w:type="dxa"/>
            <w:tcBorders>
              <w:left w:val="single" w:sz="4" w:space="0" w:color="auto"/>
              <w:right w:val="single" w:sz="4" w:space="0" w:color="auto"/>
            </w:tcBorders>
          </w:tcPr>
          <w:p w:rsidR="00140421" w:rsidRPr="00140421" w:rsidRDefault="00140421" w:rsidP="00140421">
            <w:pPr>
              <w:tabs>
                <w:tab w:val="left" w:pos="426"/>
                <w:tab w:val="left" w:pos="3976"/>
              </w:tabs>
              <w:ind w:left="0" w:right="-142" w:firstLine="426"/>
              <w:jc w:val="center"/>
              <w:rPr>
                <w:bCs/>
                <w:sz w:val="18"/>
                <w:szCs w:val="18"/>
              </w:rPr>
            </w:pPr>
            <w:r w:rsidRPr="00140421">
              <w:rPr>
                <w:bCs/>
                <w:sz w:val="18"/>
                <w:szCs w:val="18"/>
              </w:rPr>
              <w:t>Физическое лицо</w:t>
            </w:r>
          </w:p>
        </w:tc>
        <w:tc>
          <w:tcPr>
            <w:tcW w:w="425" w:type="dxa"/>
            <w:tcBorders>
              <w:top w:val="single" w:sz="4" w:space="0" w:color="auto"/>
              <w:left w:val="single" w:sz="4" w:space="0" w:color="auto"/>
              <w:bottom w:val="single" w:sz="4" w:space="0" w:color="auto"/>
              <w:right w:val="single" w:sz="4" w:space="0" w:color="auto"/>
            </w:tcBorders>
          </w:tcPr>
          <w:p w:rsidR="00140421" w:rsidRPr="00140421" w:rsidRDefault="00140421" w:rsidP="00140421">
            <w:pPr>
              <w:tabs>
                <w:tab w:val="left" w:pos="426"/>
                <w:tab w:val="left" w:pos="3976"/>
              </w:tabs>
              <w:ind w:left="0" w:right="-142" w:firstLine="426"/>
              <w:jc w:val="center"/>
              <w:rPr>
                <w:bCs/>
                <w:sz w:val="18"/>
                <w:szCs w:val="18"/>
              </w:rPr>
            </w:pPr>
          </w:p>
        </w:tc>
        <w:tc>
          <w:tcPr>
            <w:tcW w:w="2758" w:type="dxa"/>
            <w:tcBorders>
              <w:left w:val="single" w:sz="4" w:space="0" w:color="auto"/>
              <w:right w:val="single" w:sz="4" w:space="0" w:color="auto"/>
            </w:tcBorders>
          </w:tcPr>
          <w:p w:rsidR="00140421" w:rsidRPr="00140421" w:rsidRDefault="00140421" w:rsidP="00140421">
            <w:pPr>
              <w:tabs>
                <w:tab w:val="left" w:pos="426"/>
                <w:tab w:val="left" w:pos="3976"/>
              </w:tabs>
              <w:ind w:left="0" w:right="-142" w:firstLine="426"/>
              <w:jc w:val="center"/>
              <w:rPr>
                <w:bCs/>
                <w:sz w:val="18"/>
                <w:szCs w:val="18"/>
              </w:rPr>
            </w:pPr>
            <w:r w:rsidRPr="00140421">
              <w:rPr>
                <w:bCs/>
                <w:sz w:val="18"/>
                <w:szCs w:val="18"/>
              </w:rPr>
              <w:t>Индивидуальный предприниматель</w:t>
            </w:r>
          </w:p>
        </w:tc>
        <w:tc>
          <w:tcPr>
            <w:tcW w:w="361" w:type="dxa"/>
            <w:tcBorders>
              <w:top w:val="single" w:sz="4" w:space="0" w:color="auto"/>
              <w:left w:val="single" w:sz="4" w:space="0" w:color="auto"/>
              <w:bottom w:val="single" w:sz="4" w:space="0" w:color="auto"/>
              <w:right w:val="single" w:sz="4" w:space="0" w:color="auto"/>
            </w:tcBorders>
          </w:tcPr>
          <w:p w:rsidR="00140421" w:rsidRPr="00140421" w:rsidRDefault="00140421" w:rsidP="00140421">
            <w:pPr>
              <w:tabs>
                <w:tab w:val="left" w:pos="426"/>
                <w:tab w:val="left" w:pos="3976"/>
              </w:tabs>
              <w:ind w:left="0" w:right="-142" w:firstLine="426"/>
              <w:jc w:val="center"/>
              <w:rPr>
                <w:bCs/>
                <w:sz w:val="18"/>
                <w:szCs w:val="18"/>
              </w:rPr>
            </w:pPr>
          </w:p>
        </w:tc>
        <w:tc>
          <w:tcPr>
            <w:tcW w:w="2375" w:type="dxa"/>
            <w:tcBorders>
              <w:left w:val="single" w:sz="4" w:space="0" w:color="auto"/>
            </w:tcBorders>
          </w:tcPr>
          <w:p w:rsidR="00140421" w:rsidRPr="00140421" w:rsidRDefault="00140421" w:rsidP="00140421">
            <w:pPr>
              <w:tabs>
                <w:tab w:val="left" w:pos="426"/>
                <w:tab w:val="left" w:pos="3976"/>
              </w:tabs>
              <w:ind w:left="0" w:right="-142" w:firstLine="426"/>
              <w:jc w:val="center"/>
              <w:rPr>
                <w:bCs/>
                <w:sz w:val="18"/>
                <w:szCs w:val="18"/>
              </w:rPr>
            </w:pPr>
            <w:r w:rsidRPr="00140421">
              <w:rPr>
                <w:bCs/>
                <w:sz w:val="18"/>
                <w:szCs w:val="18"/>
              </w:rPr>
              <w:t>Юридическое лицо</w:t>
            </w:r>
          </w:p>
        </w:tc>
      </w:tr>
    </w:tbl>
    <w:p w:rsidR="00140421" w:rsidRPr="00140421" w:rsidRDefault="00140421" w:rsidP="00140421">
      <w:pPr>
        <w:tabs>
          <w:tab w:val="left" w:pos="426"/>
          <w:tab w:val="left" w:pos="3976"/>
        </w:tabs>
        <w:ind w:left="0" w:right="-142" w:firstLine="426"/>
        <w:jc w:val="center"/>
        <w:rPr>
          <w:b/>
          <w:bCs/>
          <w:sz w:val="18"/>
          <w:szCs w:val="18"/>
        </w:rPr>
      </w:pPr>
    </w:p>
    <w:p w:rsidR="00140421" w:rsidRDefault="00140421" w:rsidP="00140421">
      <w:pPr>
        <w:tabs>
          <w:tab w:val="left" w:pos="426"/>
          <w:tab w:val="left" w:pos="3976"/>
        </w:tabs>
        <w:ind w:left="0" w:right="-142" w:firstLine="426"/>
        <w:jc w:val="center"/>
        <w:rPr>
          <w:b/>
          <w:bCs/>
          <w:sz w:val="18"/>
          <w:szCs w:val="18"/>
        </w:rPr>
      </w:pPr>
    </w:p>
    <w:p w:rsidR="00140421" w:rsidRDefault="00140421" w:rsidP="00140421">
      <w:pPr>
        <w:tabs>
          <w:tab w:val="left" w:pos="426"/>
          <w:tab w:val="left" w:pos="3976"/>
        </w:tabs>
        <w:ind w:left="0" w:right="-142" w:firstLine="426"/>
        <w:jc w:val="center"/>
        <w:rPr>
          <w:b/>
          <w:bCs/>
          <w:sz w:val="18"/>
          <w:szCs w:val="18"/>
        </w:rPr>
      </w:pP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Для физических лиц и индивидуальных предпринимателей:</w:t>
      </w:r>
    </w:p>
    <w:p w:rsidR="00140421" w:rsidRPr="00140421" w:rsidRDefault="00140421" w:rsidP="009571F4">
      <w:pPr>
        <w:tabs>
          <w:tab w:val="left" w:pos="426"/>
          <w:tab w:val="left" w:pos="3976"/>
        </w:tabs>
        <w:ind w:left="0" w:right="-142" w:firstLine="426"/>
        <w:rPr>
          <w:b/>
          <w:bCs/>
          <w:sz w:val="18"/>
          <w:szCs w:val="18"/>
        </w:rPr>
      </w:pP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Фамилия, имя, отчество (последнее при наличии) заявителя 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Адрес места жительства 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Сведения о документе, удостоверяющем личность заявителя 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Для индивидуальных предпринимателей:</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ОГРН__________________________ ИНН_________________________________________</w:t>
      </w:r>
    </w:p>
    <w:p w:rsidR="00140421" w:rsidRPr="00140421" w:rsidRDefault="00140421" w:rsidP="009571F4">
      <w:pPr>
        <w:tabs>
          <w:tab w:val="left" w:pos="426"/>
          <w:tab w:val="left" w:pos="3976"/>
        </w:tabs>
        <w:ind w:left="0" w:right="-142" w:firstLine="426"/>
        <w:rPr>
          <w:bCs/>
          <w:sz w:val="18"/>
          <w:szCs w:val="18"/>
        </w:rPr>
      </w:pP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Для юридических лиц:</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Наименование ________________________________________________________________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Адрес места нахождения 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ОГРН _________________________ ИНН _________________________________________</w:t>
      </w:r>
    </w:p>
    <w:p w:rsidR="00140421" w:rsidRPr="00140421" w:rsidRDefault="00140421" w:rsidP="009571F4">
      <w:pPr>
        <w:tabs>
          <w:tab w:val="left" w:pos="426"/>
          <w:tab w:val="left" w:pos="3976"/>
        </w:tabs>
        <w:ind w:left="0" w:right="-142" w:firstLine="426"/>
        <w:rPr>
          <w:bCs/>
          <w:sz w:val="18"/>
          <w:szCs w:val="18"/>
        </w:rPr>
      </w:pP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Сведения о представителе заявителя:</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Представитель действует:</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 на основании доверенности (реквизиты доверенности 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 имеет право действовать от имени юридического лица без доверенности</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 иное _______________________________________________________________________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Фамилия, имя, отчество (последнее при наличии) 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Адрес места жительства 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Сведения о документе, удостоверяющем личность заявителя _________________________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_____________________________________________________________________________</w:t>
      </w:r>
    </w:p>
    <w:p w:rsidR="00140421" w:rsidRPr="00140421" w:rsidRDefault="00140421" w:rsidP="00140421">
      <w:pPr>
        <w:tabs>
          <w:tab w:val="left" w:pos="426"/>
          <w:tab w:val="left" w:pos="3976"/>
        </w:tabs>
        <w:ind w:left="0" w:right="-142" w:firstLine="426"/>
        <w:jc w:val="center"/>
        <w:rPr>
          <w:b/>
          <w:bCs/>
          <w:sz w:val="18"/>
          <w:szCs w:val="18"/>
        </w:rPr>
      </w:pPr>
    </w:p>
    <w:p w:rsidR="00140421" w:rsidRPr="00140421" w:rsidRDefault="00140421" w:rsidP="00140421">
      <w:pPr>
        <w:tabs>
          <w:tab w:val="left" w:pos="426"/>
          <w:tab w:val="left" w:pos="3976"/>
        </w:tabs>
        <w:ind w:left="0" w:right="-142" w:firstLine="426"/>
        <w:rPr>
          <w:b/>
          <w:bCs/>
          <w:sz w:val="18"/>
          <w:szCs w:val="18"/>
        </w:rPr>
      </w:pPr>
      <w:r w:rsidRPr="00140421">
        <w:rPr>
          <w:b/>
          <w:bCs/>
          <w:sz w:val="18"/>
          <w:szCs w:val="18"/>
        </w:rPr>
        <w:t>Цель выдачи разрешения:</w:t>
      </w:r>
    </w:p>
    <w:p w:rsidR="00140421" w:rsidRPr="00140421" w:rsidRDefault="00140421" w:rsidP="00140421">
      <w:pPr>
        <w:tabs>
          <w:tab w:val="left" w:pos="426"/>
          <w:tab w:val="left" w:pos="3976"/>
        </w:tabs>
        <w:ind w:left="0" w:right="-142" w:firstLine="426"/>
        <w:rPr>
          <w:sz w:val="18"/>
          <w:szCs w:val="18"/>
        </w:rPr>
      </w:pPr>
      <w:r w:rsidRPr="00140421">
        <w:rPr>
          <w:bCs/>
          <w:sz w:val="18"/>
          <w:szCs w:val="18"/>
        </w:rPr>
        <w:t xml:space="preserve">□ </w:t>
      </w:r>
      <w:r w:rsidRPr="00140421">
        <w:rPr>
          <w:sz w:val="18"/>
          <w:szCs w:val="18"/>
        </w:rPr>
        <w:t>выполнение авиационных работ;</w:t>
      </w:r>
    </w:p>
    <w:p w:rsidR="00140421" w:rsidRPr="00140421" w:rsidRDefault="00140421" w:rsidP="00140421">
      <w:pPr>
        <w:tabs>
          <w:tab w:val="left" w:pos="426"/>
          <w:tab w:val="left" w:pos="3976"/>
        </w:tabs>
        <w:ind w:left="0" w:right="-142" w:firstLine="426"/>
        <w:rPr>
          <w:sz w:val="18"/>
          <w:szCs w:val="18"/>
        </w:rPr>
      </w:pPr>
      <w:r w:rsidRPr="00140421">
        <w:rPr>
          <w:bCs/>
          <w:sz w:val="18"/>
          <w:szCs w:val="18"/>
        </w:rPr>
        <w:t xml:space="preserve">□ </w:t>
      </w:r>
      <w:r w:rsidRPr="00140421">
        <w:rPr>
          <w:sz w:val="18"/>
          <w:szCs w:val="18"/>
        </w:rPr>
        <w:t>выполнение парашютных прыжков;</w:t>
      </w:r>
    </w:p>
    <w:p w:rsidR="00140421" w:rsidRPr="00140421" w:rsidRDefault="00140421" w:rsidP="00140421">
      <w:pPr>
        <w:tabs>
          <w:tab w:val="left" w:pos="426"/>
          <w:tab w:val="left" w:pos="3976"/>
        </w:tabs>
        <w:ind w:left="0" w:right="-142" w:firstLine="426"/>
        <w:rPr>
          <w:sz w:val="18"/>
          <w:szCs w:val="18"/>
        </w:rPr>
      </w:pPr>
      <w:r w:rsidRPr="00140421">
        <w:rPr>
          <w:bCs/>
          <w:sz w:val="18"/>
          <w:szCs w:val="18"/>
        </w:rPr>
        <w:t xml:space="preserve">□ </w:t>
      </w:r>
      <w:r w:rsidRPr="00140421">
        <w:rPr>
          <w:sz w:val="18"/>
          <w:szCs w:val="18"/>
        </w:rPr>
        <w:t>выполнение демонстрационных полетов воздушных судов;</w:t>
      </w:r>
    </w:p>
    <w:p w:rsidR="00140421" w:rsidRPr="00140421" w:rsidRDefault="00140421" w:rsidP="00140421">
      <w:pPr>
        <w:tabs>
          <w:tab w:val="left" w:pos="426"/>
          <w:tab w:val="left" w:pos="3976"/>
        </w:tabs>
        <w:ind w:left="0" w:right="-142" w:firstLine="426"/>
        <w:rPr>
          <w:sz w:val="18"/>
          <w:szCs w:val="18"/>
        </w:rPr>
      </w:pPr>
      <w:r w:rsidRPr="00140421">
        <w:rPr>
          <w:bCs/>
          <w:sz w:val="18"/>
          <w:szCs w:val="18"/>
        </w:rPr>
        <w:t xml:space="preserve">□ </w:t>
      </w:r>
      <w:r w:rsidRPr="00140421">
        <w:rPr>
          <w:sz w:val="18"/>
          <w:szCs w:val="18"/>
        </w:rPr>
        <w:t>выполнение полетов беспилотных воздушных судов (за исключением полетов беспилотных воздушных судов с максимальной взлетной массой менее 0,25 кг);</w:t>
      </w:r>
    </w:p>
    <w:p w:rsidR="00140421" w:rsidRPr="00140421" w:rsidRDefault="00140421" w:rsidP="00140421">
      <w:pPr>
        <w:tabs>
          <w:tab w:val="left" w:pos="426"/>
          <w:tab w:val="left" w:pos="3976"/>
        </w:tabs>
        <w:ind w:left="0" w:right="-142" w:firstLine="426"/>
        <w:rPr>
          <w:sz w:val="18"/>
          <w:szCs w:val="18"/>
        </w:rPr>
      </w:pPr>
      <w:r w:rsidRPr="00140421">
        <w:rPr>
          <w:bCs/>
          <w:sz w:val="18"/>
          <w:szCs w:val="18"/>
        </w:rPr>
        <w:t xml:space="preserve">□ </w:t>
      </w:r>
      <w:r w:rsidRPr="00140421">
        <w:rPr>
          <w:sz w:val="18"/>
          <w:szCs w:val="18"/>
        </w:rPr>
        <w:t>выполнение подъемов привязных аэростатов</w:t>
      </w:r>
    </w:p>
    <w:p w:rsidR="00140421" w:rsidRPr="00140421" w:rsidRDefault="00140421" w:rsidP="00140421">
      <w:pPr>
        <w:tabs>
          <w:tab w:val="left" w:pos="426"/>
          <w:tab w:val="left" w:pos="3976"/>
        </w:tabs>
        <w:ind w:left="0" w:right="-142" w:firstLine="426"/>
        <w:rPr>
          <w:b/>
          <w:bCs/>
          <w:sz w:val="18"/>
          <w:szCs w:val="18"/>
        </w:rPr>
      </w:pPr>
      <w:r w:rsidRPr="00140421">
        <w:rPr>
          <w:bCs/>
          <w:sz w:val="18"/>
          <w:szCs w:val="18"/>
        </w:rPr>
        <w:t xml:space="preserve">□ </w:t>
      </w:r>
      <w:r w:rsidRPr="00140421">
        <w:rPr>
          <w:sz w:val="18"/>
          <w:szCs w:val="18"/>
        </w:rPr>
        <w:t xml:space="preserve">выполнение посадки (взлета) на площадки, сведения о которых не опубликованы в документах </w:t>
      </w:r>
      <w:r w:rsidRPr="00140421">
        <w:rPr>
          <w:bCs/>
          <w:sz w:val="18"/>
          <w:szCs w:val="18"/>
        </w:rPr>
        <w:t>аэронавигационной информации</w:t>
      </w:r>
    </w:p>
    <w:p w:rsidR="00140421" w:rsidRPr="00140421" w:rsidRDefault="00140421" w:rsidP="00140421">
      <w:pPr>
        <w:tabs>
          <w:tab w:val="left" w:pos="426"/>
          <w:tab w:val="left" w:pos="3976"/>
        </w:tabs>
        <w:ind w:left="0" w:right="-142" w:firstLine="426"/>
        <w:rPr>
          <w:b/>
          <w:bCs/>
          <w:sz w:val="18"/>
          <w:szCs w:val="18"/>
        </w:rPr>
      </w:pPr>
    </w:p>
    <w:p w:rsidR="00140421" w:rsidRPr="00140421" w:rsidRDefault="00140421" w:rsidP="00140421">
      <w:pPr>
        <w:tabs>
          <w:tab w:val="left" w:pos="426"/>
          <w:tab w:val="left" w:pos="3976"/>
        </w:tabs>
        <w:ind w:left="0" w:right="-142" w:firstLine="426"/>
        <w:rPr>
          <w:b/>
          <w:bCs/>
          <w:sz w:val="18"/>
          <w:szCs w:val="18"/>
        </w:rPr>
      </w:pPr>
      <w:r w:rsidRPr="00140421">
        <w:rPr>
          <w:b/>
          <w:bCs/>
          <w:sz w:val="18"/>
          <w:szCs w:val="18"/>
        </w:rPr>
        <w:t>Цель выполнения соответствующей деятельности: _______________________________</w:t>
      </w:r>
    </w:p>
    <w:p w:rsidR="00140421" w:rsidRPr="00140421" w:rsidRDefault="00140421" w:rsidP="00140421">
      <w:pPr>
        <w:tabs>
          <w:tab w:val="left" w:pos="426"/>
          <w:tab w:val="left" w:pos="3976"/>
        </w:tabs>
        <w:ind w:left="0" w:right="-142" w:firstLine="426"/>
        <w:rPr>
          <w:b/>
          <w:bCs/>
          <w:sz w:val="18"/>
          <w:szCs w:val="18"/>
        </w:rPr>
      </w:pPr>
      <w:r w:rsidRPr="00140421">
        <w:rPr>
          <w:b/>
          <w:bCs/>
          <w:sz w:val="18"/>
          <w:szCs w:val="18"/>
        </w:rPr>
        <w:t>_____________________________________________________________________________</w:t>
      </w:r>
    </w:p>
    <w:p w:rsidR="00140421" w:rsidRPr="00140421" w:rsidRDefault="00140421" w:rsidP="00140421">
      <w:pPr>
        <w:tabs>
          <w:tab w:val="left" w:pos="426"/>
          <w:tab w:val="left" w:pos="3976"/>
        </w:tabs>
        <w:ind w:left="0" w:right="-142" w:firstLine="426"/>
        <w:rPr>
          <w:b/>
          <w:bCs/>
          <w:sz w:val="18"/>
          <w:szCs w:val="18"/>
        </w:rPr>
      </w:pPr>
      <w:r w:rsidRPr="00140421">
        <w:rPr>
          <w:b/>
          <w:bCs/>
          <w:sz w:val="18"/>
          <w:szCs w:val="18"/>
        </w:rPr>
        <w:t>_____________________________________________________________________________</w:t>
      </w:r>
    </w:p>
    <w:p w:rsidR="00140421" w:rsidRPr="00140421" w:rsidRDefault="00140421" w:rsidP="00140421">
      <w:pPr>
        <w:tabs>
          <w:tab w:val="left" w:pos="426"/>
          <w:tab w:val="left" w:pos="3976"/>
        </w:tabs>
        <w:ind w:left="0" w:right="-142" w:firstLine="426"/>
        <w:jc w:val="center"/>
        <w:rPr>
          <w:b/>
          <w:bCs/>
          <w:sz w:val="18"/>
          <w:szCs w:val="18"/>
        </w:rPr>
      </w:pP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План выполнения деятельности:</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 xml:space="preserve">Дата ____________ Время </w:t>
      </w:r>
      <w:proofErr w:type="gramStart"/>
      <w:r w:rsidRPr="00140421">
        <w:rPr>
          <w:bCs/>
          <w:sz w:val="18"/>
          <w:szCs w:val="18"/>
        </w:rPr>
        <w:t>с</w:t>
      </w:r>
      <w:proofErr w:type="gramEnd"/>
      <w:r w:rsidRPr="00140421">
        <w:rPr>
          <w:bCs/>
          <w:sz w:val="18"/>
          <w:szCs w:val="18"/>
        </w:rPr>
        <w:t xml:space="preserve"> ________ по __________</w:t>
      </w:r>
    </w:p>
    <w:p w:rsidR="00140421" w:rsidRPr="00140421" w:rsidRDefault="00140421" w:rsidP="009571F4">
      <w:pPr>
        <w:tabs>
          <w:tab w:val="left" w:pos="426"/>
          <w:tab w:val="left" w:pos="3976"/>
        </w:tabs>
        <w:ind w:left="0" w:right="-142" w:firstLine="426"/>
        <w:rPr>
          <w:bCs/>
          <w:sz w:val="18"/>
          <w:szCs w:val="18"/>
        </w:rPr>
      </w:pPr>
      <w:r w:rsidRPr="00140421">
        <w:rPr>
          <w:bCs/>
          <w:sz w:val="18"/>
          <w:szCs w:val="18"/>
        </w:rPr>
        <w:t>Населенный пункт ____________________________________</w:t>
      </w:r>
    </w:p>
    <w:p w:rsidR="00140421" w:rsidRPr="00140421" w:rsidRDefault="00140421" w:rsidP="009571F4">
      <w:pPr>
        <w:tabs>
          <w:tab w:val="left" w:pos="426"/>
          <w:tab w:val="left" w:pos="3976"/>
        </w:tabs>
        <w:ind w:left="0" w:right="-142" w:firstLine="426"/>
        <w:rPr>
          <w:bCs/>
          <w:sz w:val="18"/>
          <w:szCs w:val="18"/>
        </w:rPr>
      </w:pPr>
      <w:proofErr w:type="gramStart"/>
      <w:r w:rsidRPr="00140421">
        <w:rPr>
          <w:bCs/>
          <w:sz w:val="18"/>
          <w:szCs w:val="18"/>
        </w:rPr>
        <w:t>Сведения о планируемой деятельности (указываются подробные сведения о маршруте, адресе (месте нахождения, ориентирах) выполнения деятельности, планируемых к использованию воздушных суднах, другом оборудовании, их характеристиках в соответствии с технической документацией на соответствующие воздушные суда, другое оборудование (мощность и тип двигателей, габариты, сведения об уровне шума при осуществлении деятельности, иные исчерпывающие характеристики), сведения о необходимости ограничения или прекращения движения транспортных средств по</w:t>
      </w:r>
      <w:proofErr w:type="gramEnd"/>
      <w:r w:rsidRPr="00140421">
        <w:rPr>
          <w:bCs/>
          <w:sz w:val="18"/>
          <w:szCs w:val="18"/>
        </w:rPr>
        <w:t xml:space="preserve"> автомобильным дорогам, сведения о количестве лиц, участвующих в парашютных прыжках)</w:t>
      </w: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_____________________________________________________________________________</w:t>
      </w:r>
    </w:p>
    <w:p w:rsidR="00140421" w:rsidRPr="00140421" w:rsidRDefault="00140421" w:rsidP="009571F4">
      <w:pPr>
        <w:tabs>
          <w:tab w:val="left" w:pos="426"/>
          <w:tab w:val="left" w:pos="3976"/>
        </w:tabs>
        <w:ind w:left="0" w:right="-142" w:firstLine="426"/>
        <w:rPr>
          <w:b/>
          <w:bCs/>
          <w:sz w:val="18"/>
          <w:szCs w:val="18"/>
        </w:rPr>
      </w:pPr>
      <w:r w:rsidRPr="00140421">
        <w:rPr>
          <w:b/>
          <w:bCs/>
          <w:sz w:val="18"/>
          <w:szCs w:val="18"/>
        </w:rPr>
        <w:t>_____________________________________________________________________________</w:t>
      </w:r>
    </w:p>
    <w:p w:rsidR="00140421" w:rsidRPr="00140421" w:rsidRDefault="00140421" w:rsidP="00773E10">
      <w:pPr>
        <w:tabs>
          <w:tab w:val="left" w:pos="426"/>
          <w:tab w:val="left" w:pos="3976"/>
        </w:tabs>
        <w:ind w:left="0" w:right="-142" w:firstLine="426"/>
        <w:rPr>
          <w:b/>
          <w:bCs/>
          <w:sz w:val="18"/>
          <w:szCs w:val="18"/>
        </w:rPr>
      </w:pPr>
      <w:r w:rsidRPr="00140421">
        <w:rPr>
          <w:b/>
          <w:bCs/>
          <w:sz w:val="18"/>
          <w:szCs w:val="18"/>
        </w:rPr>
        <w:t>______________________________________________</w:t>
      </w:r>
      <w:r w:rsidR="00773E10">
        <w:rPr>
          <w:b/>
          <w:bCs/>
          <w:sz w:val="18"/>
          <w:szCs w:val="18"/>
        </w:rPr>
        <w:t>_______________________________</w:t>
      </w:r>
    </w:p>
    <w:p w:rsidR="00140421" w:rsidRPr="00140421" w:rsidRDefault="00140421" w:rsidP="00773E10">
      <w:pPr>
        <w:tabs>
          <w:tab w:val="left" w:pos="426"/>
          <w:tab w:val="left" w:pos="3976"/>
        </w:tabs>
        <w:ind w:left="0" w:right="-142" w:firstLine="0"/>
        <w:rPr>
          <w:bCs/>
          <w:sz w:val="18"/>
          <w:szCs w:val="18"/>
        </w:rPr>
      </w:pPr>
    </w:p>
    <w:p w:rsidR="00140421" w:rsidRPr="00140421" w:rsidRDefault="00140421" w:rsidP="009571F4">
      <w:pPr>
        <w:tabs>
          <w:tab w:val="left" w:pos="426"/>
          <w:tab w:val="left" w:pos="3976"/>
        </w:tabs>
        <w:ind w:left="0" w:right="-142" w:firstLine="426"/>
        <w:rPr>
          <w:sz w:val="18"/>
          <w:szCs w:val="18"/>
        </w:rPr>
      </w:pPr>
      <w:r w:rsidRPr="00140421">
        <w:rPr>
          <w:sz w:val="18"/>
          <w:szCs w:val="18"/>
        </w:rPr>
        <w:t>Приложения:</w:t>
      </w:r>
    </w:p>
    <w:p w:rsidR="00140421" w:rsidRPr="00140421" w:rsidRDefault="00140421" w:rsidP="009571F4">
      <w:pPr>
        <w:tabs>
          <w:tab w:val="left" w:pos="426"/>
          <w:tab w:val="left" w:pos="3976"/>
        </w:tabs>
        <w:ind w:left="0" w:right="-142" w:firstLine="426"/>
        <w:rPr>
          <w:sz w:val="18"/>
          <w:szCs w:val="18"/>
        </w:rPr>
      </w:pPr>
      <w:r w:rsidRPr="00140421">
        <w:rPr>
          <w:sz w:val="18"/>
          <w:szCs w:val="18"/>
        </w:rPr>
        <w:t>1. __________________________________________________________________________</w:t>
      </w:r>
    </w:p>
    <w:p w:rsidR="00140421" w:rsidRPr="00140421" w:rsidRDefault="00140421" w:rsidP="009571F4">
      <w:pPr>
        <w:tabs>
          <w:tab w:val="left" w:pos="426"/>
          <w:tab w:val="left" w:pos="3976"/>
        </w:tabs>
        <w:ind w:left="0" w:right="-142" w:firstLine="426"/>
        <w:rPr>
          <w:sz w:val="18"/>
          <w:szCs w:val="18"/>
        </w:rPr>
      </w:pPr>
      <w:r w:rsidRPr="00140421">
        <w:rPr>
          <w:sz w:val="18"/>
          <w:szCs w:val="18"/>
        </w:rPr>
        <w:t>2. __________________________________________________________________________</w:t>
      </w:r>
    </w:p>
    <w:p w:rsidR="00140421" w:rsidRPr="00140421" w:rsidRDefault="00140421" w:rsidP="009571F4">
      <w:pPr>
        <w:tabs>
          <w:tab w:val="left" w:pos="426"/>
          <w:tab w:val="left" w:pos="3976"/>
        </w:tabs>
        <w:ind w:left="0" w:right="-142" w:firstLine="426"/>
        <w:rPr>
          <w:sz w:val="18"/>
          <w:szCs w:val="18"/>
        </w:rPr>
      </w:pPr>
      <w:r w:rsidRPr="00140421">
        <w:rPr>
          <w:sz w:val="18"/>
          <w:szCs w:val="18"/>
        </w:rPr>
        <w:t>3. __________________________________________________________________________</w:t>
      </w:r>
    </w:p>
    <w:p w:rsidR="00140421" w:rsidRPr="00140421" w:rsidRDefault="00140421" w:rsidP="009571F4">
      <w:pPr>
        <w:tabs>
          <w:tab w:val="left" w:pos="426"/>
          <w:tab w:val="left" w:pos="3976"/>
        </w:tabs>
        <w:ind w:left="0" w:right="-142" w:firstLine="426"/>
        <w:rPr>
          <w:sz w:val="18"/>
          <w:szCs w:val="18"/>
        </w:rPr>
      </w:pPr>
    </w:p>
    <w:tbl>
      <w:tblPr>
        <w:tblW w:w="0" w:type="auto"/>
        <w:tblInd w:w="2" w:type="dxa"/>
        <w:tblLayout w:type="fixed"/>
        <w:tblLook w:val="01E0" w:firstRow="1" w:lastRow="1" w:firstColumn="1" w:lastColumn="1" w:noHBand="0" w:noVBand="0"/>
      </w:tblPr>
      <w:tblGrid>
        <w:gridCol w:w="314"/>
        <w:gridCol w:w="503"/>
        <w:gridCol w:w="337"/>
        <w:gridCol w:w="1789"/>
        <w:gridCol w:w="456"/>
        <w:gridCol w:w="537"/>
        <w:gridCol w:w="401"/>
        <w:gridCol w:w="733"/>
        <w:gridCol w:w="4252"/>
      </w:tblGrid>
      <w:tr w:rsidR="00140421" w:rsidRPr="00140421" w:rsidTr="00140421">
        <w:tc>
          <w:tcPr>
            <w:tcW w:w="314" w:type="dxa"/>
          </w:tcPr>
          <w:p w:rsidR="00140421" w:rsidRPr="00140421" w:rsidRDefault="00140421" w:rsidP="009571F4">
            <w:pPr>
              <w:tabs>
                <w:tab w:val="left" w:pos="426"/>
                <w:tab w:val="left" w:pos="3976"/>
              </w:tabs>
              <w:ind w:left="0" w:right="-142" w:firstLine="426"/>
              <w:rPr>
                <w:sz w:val="18"/>
                <w:szCs w:val="18"/>
              </w:rPr>
            </w:pPr>
            <w:r w:rsidRPr="00140421">
              <w:rPr>
                <w:sz w:val="18"/>
                <w:szCs w:val="18"/>
              </w:rPr>
              <w:t>«</w:t>
            </w:r>
          </w:p>
        </w:tc>
        <w:tc>
          <w:tcPr>
            <w:tcW w:w="503" w:type="dxa"/>
            <w:tcBorders>
              <w:bottom w:val="single" w:sz="4" w:space="0" w:color="auto"/>
            </w:tcBorders>
          </w:tcPr>
          <w:p w:rsidR="00140421" w:rsidRPr="00140421" w:rsidRDefault="00140421" w:rsidP="009571F4">
            <w:pPr>
              <w:tabs>
                <w:tab w:val="left" w:pos="426"/>
                <w:tab w:val="left" w:pos="3976"/>
              </w:tabs>
              <w:ind w:left="0" w:right="-142" w:firstLine="426"/>
              <w:rPr>
                <w:sz w:val="18"/>
                <w:szCs w:val="18"/>
              </w:rPr>
            </w:pPr>
          </w:p>
        </w:tc>
        <w:tc>
          <w:tcPr>
            <w:tcW w:w="337" w:type="dxa"/>
          </w:tcPr>
          <w:p w:rsidR="00140421" w:rsidRPr="00140421" w:rsidRDefault="00140421" w:rsidP="009571F4">
            <w:pPr>
              <w:tabs>
                <w:tab w:val="left" w:pos="426"/>
                <w:tab w:val="left" w:pos="3976"/>
              </w:tabs>
              <w:ind w:left="0" w:right="-142" w:firstLine="426"/>
              <w:rPr>
                <w:sz w:val="18"/>
                <w:szCs w:val="18"/>
              </w:rPr>
            </w:pPr>
            <w:r w:rsidRPr="00140421">
              <w:rPr>
                <w:sz w:val="18"/>
                <w:szCs w:val="18"/>
              </w:rPr>
              <w:t>»</w:t>
            </w:r>
          </w:p>
        </w:tc>
        <w:tc>
          <w:tcPr>
            <w:tcW w:w="1789" w:type="dxa"/>
            <w:tcBorders>
              <w:bottom w:val="single" w:sz="4" w:space="0" w:color="auto"/>
            </w:tcBorders>
          </w:tcPr>
          <w:p w:rsidR="00140421" w:rsidRPr="00140421" w:rsidRDefault="00140421" w:rsidP="009571F4">
            <w:pPr>
              <w:tabs>
                <w:tab w:val="left" w:pos="426"/>
                <w:tab w:val="left" w:pos="3976"/>
              </w:tabs>
              <w:ind w:left="0" w:right="-142" w:firstLine="426"/>
              <w:rPr>
                <w:sz w:val="18"/>
                <w:szCs w:val="18"/>
              </w:rPr>
            </w:pPr>
          </w:p>
        </w:tc>
        <w:tc>
          <w:tcPr>
            <w:tcW w:w="456" w:type="dxa"/>
          </w:tcPr>
          <w:p w:rsidR="00140421" w:rsidRPr="00140421" w:rsidRDefault="00140421" w:rsidP="009571F4">
            <w:pPr>
              <w:tabs>
                <w:tab w:val="left" w:pos="426"/>
                <w:tab w:val="left" w:pos="3976"/>
              </w:tabs>
              <w:ind w:left="0" w:right="-142" w:firstLine="426"/>
              <w:rPr>
                <w:sz w:val="18"/>
                <w:szCs w:val="18"/>
              </w:rPr>
            </w:pPr>
            <w:r w:rsidRPr="00140421">
              <w:rPr>
                <w:sz w:val="18"/>
                <w:szCs w:val="18"/>
              </w:rPr>
              <w:t>20</w:t>
            </w:r>
          </w:p>
        </w:tc>
        <w:tc>
          <w:tcPr>
            <w:tcW w:w="537" w:type="dxa"/>
            <w:tcBorders>
              <w:bottom w:val="single" w:sz="4" w:space="0" w:color="auto"/>
            </w:tcBorders>
          </w:tcPr>
          <w:p w:rsidR="00140421" w:rsidRPr="00140421" w:rsidRDefault="00140421" w:rsidP="009571F4">
            <w:pPr>
              <w:tabs>
                <w:tab w:val="left" w:pos="426"/>
                <w:tab w:val="left" w:pos="3976"/>
              </w:tabs>
              <w:ind w:left="0" w:right="-142" w:firstLine="426"/>
              <w:rPr>
                <w:sz w:val="18"/>
                <w:szCs w:val="18"/>
              </w:rPr>
            </w:pPr>
          </w:p>
        </w:tc>
        <w:tc>
          <w:tcPr>
            <w:tcW w:w="401" w:type="dxa"/>
          </w:tcPr>
          <w:p w:rsidR="00140421" w:rsidRPr="00140421" w:rsidRDefault="00140421" w:rsidP="009571F4">
            <w:pPr>
              <w:tabs>
                <w:tab w:val="left" w:pos="426"/>
                <w:tab w:val="left" w:pos="3976"/>
              </w:tabs>
              <w:ind w:left="0" w:right="-142" w:firstLine="426"/>
              <w:rPr>
                <w:sz w:val="18"/>
                <w:szCs w:val="18"/>
              </w:rPr>
            </w:pPr>
            <w:proofErr w:type="gramStart"/>
            <w:r w:rsidRPr="00140421">
              <w:rPr>
                <w:sz w:val="18"/>
                <w:szCs w:val="18"/>
              </w:rPr>
              <w:t>г</w:t>
            </w:r>
            <w:proofErr w:type="gramEnd"/>
            <w:r w:rsidRPr="00140421">
              <w:rPr>
                <w:sz w:val="18"/>
                <w:szCs w:val="18"/>
              </w:rPr>
              <w:t>.</w:t>
            </w:r>
          </w:p>
        </w:tc>
        <w:tc>
          <w:tcPr>
            <w:tcW w:w="733" w:type="dxa"/>
          </w:tcPr>
          <w:p w:rsidR="00140421" w:rsidRPr="00140421" w:rsidRDefault="00140421" w:rsidP="009571F4">
            <w:pPr>
              <w:tabs>
                <w:tab w:val="left" w:pos="426"/>
                <w:tab w:val="left" w:pos="3976"/>
              </w:tabs>
              <w:ind w:left="0" w:right="-142" w:firstLine="426"/>
              <w:rPr>
                <w:sz w:val="18"/>
                <w:szCs w:val="18"/>
              </w:rPr>
            </w:pPr>
          </w:p>
        </w:tc>
        <w:tc>
          <w:tcPr>
            <w:tcW w:w="4252" w:type="dxa"/>
            <w:tcBorders>
              <w:bottom w:val="single" w:sz="4" w:space="0" w:color="auto"/>
            </w:tcBorders>
          </w:tcPr>
          <w:p w:rsidR="00140421" w:rsidRPr="00140421" w:rsidRDefault="00140421" w:rsidP="009571F4">
            <w:pPr>
              <w:tabs>
                <w:tab w:val="left" w:pos="426"/>
                <w:tab w:val="left" w:pos="3976"/>
              </w:tabs>
              <w:ind w:left="0" w:right="-142" w:firstLine="426"/>
              <w:rPr>
                <w:sz w:val="18"/>
                <w:szCs w:val="18"/>
              </w:rPr>
            </w:pPr>
          </w:p>
        </w:tc>
      </w:tr>
      <w:tr w:rsidR="00140421" w:rsidRPr="00140421" w:rsidTr="00140421">
        <w:tc>
          <w:tcPr>
            <w:tcW w:w="314" w:type="dxa"/>
          </w:tcPr>
          <w:p w:rsidR="00140421" w:rsidRPr="00140421" w:rsidRDefault="00140421" w:rsidP="00140421">
            <w:pPr>
              <w:tabs>
                <w:tab w:val="left" w:pos="426"/>
                <w:tab w:val="left" w:pos="3976"/>
              </w:tabs>
              <w:ind w:left="0" w:right="-142" w:firstLine="426"/>
              <w:jc w:val="center"/>
              <w:rPr>
                <w:sz w:val="18"/>
                <w:szCs w:val="18"/>
              </w:rPr>
            </w:pPr>
          </w:p>
        </w:tc>
        <w:tc>
          <w:tcPr>
            <w:tcW w:w="503" w:type="dxa"/>
            <w:tcBorders>
              <w:top w:val="single" w:sz="4" w:space="0" w:color="auto"/>
            </w:tcBorders>
          </w:tcPr>
          <w:p w:rsidR="00140421" w:rsidRPr="00140421" w:rsidRDefault="00140421" w:rsidP="00140421">
            <w:pPr>
              <w:tabs>
                <w:tab w:val="left" w:pos="426"/>
                <w:tab w:val="left" w:pos="3976"/>
              </w:tabs>
              <w:ind w:left="0" w:right="-142" w:firstLine="426"/>
              <w:jc w:val="center"/>
              <w:rPr>
                <w:sz w:val="18"/>
                <w:szCs w:val="18"/>
              </w:rPr>
            </w:pPr>
          </w:p>
        </w:tc>
        <w:tc>
          <w:tcPr>
            <w:tcW w:w="337" w:type="dxa"/>
          </w:tcPr>
          <w:p w:rsidR="00140421" w:rsidRPr="00140421" w:rsidRDefault="00140421" w:rsidP="00140421">
            <w:pPr>
              <w:tabs>
                <w:tab w:val="left" w:pos="426"/>
                <w:tab w:val="left" w:pos="3976"/>
              </w:tabs>
              <w:ind w:left="0" w:right="-142" w:firstLine="426"/>
              <w:jc w:val="center"/>
              <w:rPr>
                <w:sz w:val="18"/>
                <w:szCs w:val="18"/>
              </w:rPr>
            </w:pPr>
          </w:p>
        </w:tc>
        <w:tc>
          <w:tcPr>
            <w:tcW w:w="1789" w:type="dxa"/>
            <w:tcBorders>
              <w:top w:val="single" w:sz="4" w:space="0" w:color="auto"/>
            </w:tcBorders>
          </w:tcPr>
          <w:p w:rsidR="00140421" w:rsidRPr="00140421" w:rsidRDefault="00140421" w:rsidP="00140421">
            <w:pPr>
              <w:tabs>
                <w:tab w:val="left" w:pos="426"/>
                <w:tab w:val="left" w:pos="3976"/>
              </w:tabs>
              <w:ind w:left="0" w:right="-142" w:firstLine="426"/>
              <w:jc w:val="center"/>
              <w:rPr>
                <w:sz w:val="18"/>
                <w:szCs w:val="18"/>
              </w:rPr>
            </w:pPr>
          </w:p>
        </w:tc>
        <w:tc>
          <w:tcPr>
            <w:tcW w:w="456" w:type="dxa"/>
          </w:tcPr>
          <w:p w:rsidR="00140421" w:rsidRPr="00140421" w:rsidRDefault="00140421" w:rsidP="00140421">
            <w:pPr>
              <w:tabs>
                <w:tab w:val="left" w:pos="426"/>
                <w:tab w:val="left" w:pos="3976"/>
              </w:tabs>
              <w:ind w:left="0" w:right="-142" w:firstLine="426"/>
              <w:jc w:val="center"/>
              <w:rPr>
                <w:sz w:val="18"/>
                <w:szCs w:val="18"/>
              </w:rPr>
            </w:pPr>
          </w:p>
        </w:tc>
        <w:tc>
          <w:tcPr>
            <w:tcW w:w="537" w:type="dxa"/>
            <w:tcBorders>
              <w:top w:val="single" w:sz="4" w:space="0" w:color="auto"/>
            </w:tcBorders>
          </w:tcPr>
          <w:p w:rsidR="00140421" w:rsidRPr="00140421" w:rsidRDefault="00140421" w:rsidP="00140421">
            <w:pPr>
              <w:tabs>
                <w:tab w:val="left" w:pos="426"/>
                <w:tab w:val="left" w:pos="3976"/>
              </w:tabs>
              <w:ind w:left="0" w:right="-142" w:firstLine="426"/>
              <w:jc w:val="center"/>
              <w:rPr>
                <w:sz w:val="18"/>
                <w:szCs w:val="18"/>
              </w:rPr>
            </w:pPr>
          </w:p>
        </w:tc>
        <w:tc>
          <w:tcPr>
            <w:tcW w:w="401" w:type="dxa"/>
          </w:tcPr>
          <w:p w:rsidR="00140421" w:rsidRPr="00140421" w:rsidRDefault="00140421" w:rsidP="00140421">
            <w:pPr>
              <w:tabs>
                <w:tab w:val="left" w:pos="426"/>
                <w:tab w:val="left" w:pos="3976"/>
              </w:tabs>
              <w:ind w:left="0" w:right="-142" w:firstLine="426"/>
              <w:jc w:val="center"/>
              <w:rPr>
                <w:sz w:val="18"/>
                <w:szCs w:val="18"/>
              </w:rPr>
            </w:pPr>
          </w:p>
        </w:tc>
        <w:tc>
          <w:tcPr>
            <w:tcW w:w="733" w:type="dxa"/>
          </w:tcPr>
          <w:p w:rsidR="00140421" w:rsidRPr="00140421" w:rsidRDefault="00140421" w:rsidP="00140421">
            <w:pPr>
              <w:tabs>
                <w:tab w:val="left" w:pos="426"/>
                <w:tab w:val="left" w:pos="3976"/>
              </w:tabs>
              <w:ind w:left="0" w:right="-142" w:firstLine="426"/>
              <w:jc w:val="center"/>
              <w:rPr>
                <w:sz w:val="18"/>
                <w:szCs w:val="18"/>
              </w:rPr>
            </w:pPr>
          </w:p>
        </w:tc>
        <w:tc>
          <w:tcPr>
            <w:tcW w:w="4252" w:type="dxa"/>
            <w:tcBorders>
              <w:top w:val="single" w:sz="4" w:space="0" w:color="auto"/>
            </w:tcBorders>
          </w:tcPr>
          <w:p w:rsidR="00140421" w:rsidRPr="00140421" w:rsidRDefault="00140421" w:rsidP="00140421">
            <w:pPr>
              <w:tabs>
                <w:tab w:val="left" w:pos="426"/>
                <w:tab w:val="left" w:pos="3976"/>
              </w:tabs>
              <w:ind w:left="0" w:right="-142" w:firstLine="426"/>
              <w:jc w:val="center"/>
              <w:rPr>
                <w:i/>
                <w:iCs/>
                <w:sz w:val="18"/>
                <w:szCs w:val="18"/>
              </w:rPr>
            </w:pPr>
            <w:r w:rsidRPr="00140421">
              <w:rPr>
                <w:i/>
                <w:iCs/>
                <w:sz w:val="18"/>
                <w:szCs w:val="18"/>
              </w:rPr>
              <w:t>(подпись заявителя или представителя заявителя)</w:t>
            </w:r>
          </w:p>
        </w:tc>
      </w:tr>
    </w:tbl>
    <w:p w:rsidR="00140421" w:rsidRPr="00140421" w:rsidRDefault="00140421" w:rsidP="00140421">
      <w:pPr>
        <w:tabs>
          <w:tab w:val="left" w:pos="426"/>
          <w:tab w:val="left" w:pos="3976"/>
        </w:tabs>
        <w:ind w:left="0" w:right="-142" w:firstLine="426"/>
        <w:jc w:val="center"/>
        <w:rPr>
          <w:sz w:val="18"/>
          <w:szCs w:val="18"/>
        </w:rPr>
        <w:sectPr w:rsidR="00140421" w:rsidRPr="00140421" w:rsidSect="00140421">
          <w:headerReference w:type="default" r:id="rId9"/>
          <w:footnotePr>
            <w:numRestart w:val="eachPage"/>
          </w:footnotePr>
          <w:pgSz w:w="11906" w:h="16838"/>
          <w:pgMar w:top="1134" w:right="850" w:bottom="1134" w:left="1701" w:header="708" w:footer="708" w:gutter="0"/>
          <w:pgNumType w:start="1"/>
          <w:cols w:space="708"/>
          <w:titlePg/>
          <w:docGrid w:linePitch="360"/>
        </w:sectPr>
      </w:pPr>
    </w:p>
    <w:p w:rsidR="00140421" w:rsidRPr="00140421" w:rsidRDefault="00140421" w:rsidP="00EC3A24">
      <w:pPr>
        <w:tabs>
          <w:tab w:val="left" w:pos="426"/>
          <w:tab w:val="left" w:pos="3976"/>
        </w:tabs>
        <w:ind w:left="5670" w:right="-142" w:firstLine="426"/>
        <w:jc w:val="right"/>
        <w:rPr>
          <w:sz w:val="18"/>
          <w:szCs w:val="18"/>
        </w:rPr>
      </w:pPr>
      <w:r w:rsidRPr="00140421">
        <w:rPr>
          <w:sz w:val="18"/>
          <w:szCs w:val="18"/>
        </w:rPr>
        <w:lastRenderedPageBreak/>
        <w:t>Приложение 2</w:t>
      </w:r>
    </w:p>
    <w:p w:rsidR="00140421" w:rsidRPr="00140421" w:rsidRDefault="00140421" w:rsidP="00EC3A24">
      <w:pPr>
        <w:tabs>
          <w:tab w:val="left" w:pos="426"/>
          <w:tab w:val="left" w:pos="3976"/>
        </w:tabs>
        <w:ind w:left="5670" w:right="-142" w:firstLine="426"/>
        <w:jc w:val="right"/>
        <w:rPr>
          <w:sz w:val="18"/>
          <w:szCs w:val="18"/>
        </w:rPr>
      </w:pPr>
      <w:proofErr w:type="gramStart"/>
      <w:r w:rsidRPr="00140421">
        <w:rPr>
          <w:sz w:val="18"/>
          <w:szCs w:val="18"/>
        </w:rPr>
        <w:t xml:space="preserve">к административному регламенту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на территории </w:t>
      </w:r>
      <w:proofErr w:type="spellStart"/>
      <w:r w:rsidRPr="00140421">
        <w:rPr>
          <w:sz w:val="18"/>
          <w:szCs w:val="18"/>
        </w:rPr>
        <w:t>Хомутовского</w:t>
      </w:r>
      <w:proofErr w:type="spellEnd"/>
      <w:r w:rsidRPr="00140421">
        <w:rPr>
          <w:sz w:val="18"/>
          <w:szCs w:val="18"/>
        </w:rPr>
        <w:t xml:space="preserve"> муниципального образования, а также посадки (взлета) на расположенные в границах населенных пунктов на территории </w:t>
      </w:r>
      <w:proofErr w:type="spellStart"/>
      <w:r w:rsidRPr="00140421">
        <w:rPr>
          <w:sz w:val="18"/>
          <w:szCs w:val="18"/>
        </w:rPr>
        <w:t>Хомутовского</w:t>
      </w:r>
      <w:proofErr w:type="spellEnd"/>
      <w:r w:rsidRPr="00140421">
        <w:rPr>
          <w:sz w:val="18"/>
          <w:szCs w:val="18"/>
        </w:rPr>
        <w:t xml:space="preserve"> муниципального</w:t>
      </w:r>
      <w:proofErr w:type="gramEnd"/>
      <w:r w:rsidRPr="00140421">
        <w:rPr>
          <w:sz w:val="18"/>
          <w:szCs w:val="18"/>
        </w:rPr>
        <w:t xml:space="preserve"> образования площадки, сведения о которых не опубликованы в документах </w:t>
      </w:r>
      <w:r w:rsidRPr="00140421">
        <w:rPr>
          <w:bCs/>
          <w:sz w:val="18"/>
          <w:szCs w:val="18"/>
        </w:rPr>
        <w:t>аэронавигационной информации</w:t>
      </w:r>
      <w:r w:rsidRPr="00140421">
        <w:rPr>
          <w:sz w:val="18"/>
          <w:szCs w:val="18"/>
        </w:rPr>
        <w:t>»</w:t>
      </w:r>
    </w:p>
    <w:p w:rsidR="00140421" w:rsidRPr="00140421" w:rsidRDefault="00140421" w:rsidP="00140421">
      <w:pPr>
        <w:tabs>
          <w:tab w:val="left" w:pos="426"/>
          <w:tab w:val="left" w:pos="3976"/>
        </w:tabs>
        <w:ind w:left="0" w:right="-142" w:firstLine="426"/>
        <w:jc w:val="center"/>
        <w:rPr>
          <w:sz w:val="18"/>
          <w:szCs w:val="18"/>
        </w:rPr>
      </w:pPr>
    </w:p>
    <w:p w:rsidR="00140421" w:rsidRPr="00140421" w:rsidRDefault="00140421" w:rsidP="00140421">
      <w:pPr>
        <w:tabs>
          <w:tab w:val="left" w:pos="426"/>
          <w:tab w:val="left" w:pos="3976"/>
        </w:tabs>
        <w:ind w:left="0" w:right="-142" w:firstLine="426"/>
        <w:jc w:val="center"/>
        <w:rPr>
          <w:b/>
          <w:sz w:val="18"/>
          <w:szCs w:val="18"/>
        </w:rPr>
      </w:pPr>
    </w:p>
    <w:p w:rsidR="00140421" w:rsidRPr="00140421" w:rsidRDefault="00140421" w:rsidP="00140421">
      <w:pPr>
        <w:tabs>
          <w:tab w:val="left" w:pos="426"/>
          <w:tab w:val="left" w:pos="3976"/>
        </w:tabs>
        <w:ind w:left="0" w:right="-142" w:firstLine="426"/>
        <w:jc w:val="center"/>
        <w:rPr>
          <w:b/>
          <w:sz w:val="18"/>
          <w:szCs w:val="18"/>
        </w:rPr>
      </w:pPr>
      <w:r w:rsidRPr="00140421">
        <w:rPr>
          <w:b/>
          <w:sz w:val="18"/>
          <w:szCs w:val="18"/>
        </w:rPr>
        <w:t>РАЗРЕШЕНИЕ</w:t>
      </w:r>
    </w:p>
    <w:p w:rsidR="00140421" w:rsidRPr="00140421" w:rsidRDefault="00140421" w:rsidP="00140421">
      <w:pPr>
        <w:tabs>
          <w:tab w:val="left" w:pos="426"/>
          <w:tab w:val="left" w:pos="3976"/>
        </w:tabs>
        <w:ind w:left="0" w:right="-142" w:firstLine="426"/>
        <w:jc w:val="center"/>
        <w:rPr>
          <w:b/>
          <w:sz w:val="18"/>
          <w:szCs w:val="18"/>
        </w:rPr>
      </w:pPr>
      <w:proofErr w:type="gramStart"/>
      <w:r w:rsidRPr="00140421">
        <w:rPr>
          <w:b/>
          <w:sz w:val="18"/>
          <w:szCs w:val="18"/>
        </w:rPr>
        <w:t xml:space="preserve">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территорией </w:t>
      </w:r>
      <w:proofErr w:type="spellStart"/>
      <w:r w:rsidRPr="00140421">
        <w:rPr>
          <w:b/>
          <w:sz w:val="18"/>
          <w:szCs w:val="18"/>
        </w:rPr>
        <w:t>Хомутовского</w:t>
      </w:r>
      <w:proofErr w:type="spellEnd"/>
      <w:r w:rsidRPr="00140421">
        <w:rPr>
          <w:b/>
          <w:sz w:val="18"/>
          <w:szCs w:val="18"/>
        </w:rPr>
        <w:t xml:space="preserve"> муниципального образования, а также посадки (взлета) на расположенные в границах населенных пунктов </w:t>
      </w:r>
      <w:proofErr w:type="spellStart"/>
      <w:r w:rsidRPr="00140421">
        <w:rPr>
          <w:b/>
          <w:sz w:val="18"/>
          <w:szCs w:val="18"/>
        </w:rPr>
        <w:t>Хомутовского</w:t>
      </w:r>
      <w:proofErr w:type="spellEnd"/>
      <w:r w:rsidRPr="00140421">
        <w:rPr>
          <w:b/>
          <w:sz w:val="18"/>
          <w:szCs w:val="18"/>
        </w:rPr>
        <w:t xml:space="preserve"> муниципального образования площадки, сведения о которых не опубликованы в документах аэронавигационной информации</w:t>
      </w:r>
      <w:proofErr w:type="gramEnd"/>
    </w:p>
    <w:p w:rsidR="00140421" w:rsidRPr="00140421" w:rsidRDefault="00140421" w:rsidP="00140421">
      <w:pPr>
        <w:tabs>
          <w:tab w:val="left" w:pos="426"/>
          <w:tab w:val="left" w:pos="3976"/>
        </w:tabs>
        <w:ind w:left="0" w:right="-142" w:firstLine="426"/>
        <w:jc w:val="center"/>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от __________________ № ____________________</w:t>
      </w:r>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 xml:space="preserve">Рассмотрев заявление от «____» ___________ 20___ г., администрация </w:t>
      </w:r>
      <w:proofErr w:type="spellStart"/>
      <w:r w:rsidRPr="00140421">
        <w:rPr>
          <w:sz w:val="18"/>
          <w:szCs w:val="18"/>
        </w:rPr>
        <w:t>Хомутовского</w:t>
      </w:r>
      <w:proofErr w:type="spellEnd"/>
      <w:r w:rsidRPr="00140421">
        <w:rPr>
          <w:sz w:val="18"/>
          <w:szCs w:val="18"/>
        </w:rPr>
        <w:t xml:space="preserve"> муниципального образования в соответствии с 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разрешает</w:t>
      </w:r>
    </w:p>
    <w:p w:rsidR="00140421" w:rsidRPr="00140421" w:rsidRDefault="00140421" w:rsidP="00773E10">
      <w:pPr>
        <w:tabs>
          <w:tab w:val="left" w:pos="426"/>
          <w:tab w:val="left" w:pos="3976"/>
        </w:tabs>
        <w:ind w:left="0" w:right="-142" w:firstLine="426"/>
        <w:rPr>
          <w:sz w:val="18"/>
          <w:szCs w:val="18"/>
        </w:rPr>
      </w:pPr>
      <w:r w:rsidRPr="00140421">
        <w:rPr>
          <w:sz w:val="18"/>
          <w:szCs w:val="18"/>
        </w:rPr>
        <w:t>_____________________________________________________________________</w:t>
      </w:r>
    </w:p>
    <w:p w:rsidR="00140421" w:rsidRPr="00140421" w:rsidRDefault="00140421" w:rsidP="00773E10">
      <w:pPr>
        <w:tabs>
          <w:tab w:val="left" w:pos="426"/>
          <w:tab w:val="left" w:pos="3976"/>
        </w:tabs>
        <w:ind w:left="0" w:right="-142" w:firstLine="426"/>
        <w:rPr>
          <w:i/>
          <w:sz w:val="18"/>
          <w:szCs w:val="18"/>
        </w:rPr>
      </w:pPr>
      <w:proofErr w:type="gramStart"/>
      <w:r w:rsidRPr="00140421">
        <w:rPr>
          <w:i/>
          <w:sz w:val="18"/>
          <w:szCs w:val="18"/>
        </w:rPr>
        <w:t>(наименование юридического лица; фамилия, имя, отчество</w:t>
      </w:r>
      <w:proofErr w:type="gramEnd"/>
    </w:p>
    <w:p w:rsidR="00140421" w:rsidRPr="00140421" w:rsidRDefault="00140421" w:rsidP="00773E10">
      <w:pPr>
        <w:tabs>
          <w:tab w:val="left" w:pos="426"/>
          <w:tab w:val="left" w:pos="3976"/>
        </w:tabs>
        <w:ind w:left="0" w:right="-142" w:firstLine="426"/>
        <w:rPr>
          <w:i/>
          <w:sz w:val="18"/>
          <w:szCs w:val="18"/>
        </w:rPr>
      </w:pPr>
      <w:r w:rsidRPr="00140421">
        <w:rPr>
          <w:i/>
          <w:sz w:val="18"/>
          <w:szCs w:val="18"/>
        </w:rPr>
        <w:t>физического лица, индивидуального предпринимателя)</w:t>
      </w:r>
    </w:p>
    <w:p w:rsidR="00140421" w:rsidRPr="00140421" w:rsidRDefault="00140421" w:rsidP="00773E10">
      <w:pPr>
        <w:tabs>
          <w:tab w:val="left" w:pos="426"/>
          <w:tab w:val="left" w:pos="3976"/>
        </w:tabs>
        <w:ind w:left="0" w:right="-142" w:firstLine="426"/>
        <w:rPr>
          <w:sz w:val="18"/>
          <w:szCs w:val="18"/>
        </w:rPr>
      </w:pPr>
      <w:r w:rsidRPr="00140421">
        <w:rPr>
          <w:sz w:val="18"/>
          <w:szCs w:val="18"/>
        </w:rPr>
        <w:t>___________________________________________________________________________</w:t>
      </w:r>
    </w:p>
    <w:p w:rsidR="00140421" w:rsidRPr="00140421" w:rsidRDefault="00140421" w:rsidP="00773E10">
      <w:pPr>
        <w:tabs>
          <w:tab w:val="left" w:pos="426"/>
          <w:tab w:val="left" w:pos="3976"/>
        </w:tabs>
        <w:ind w:left="0" w:right="-142" w:firstLine="426"/>
        <w:rPr>
          <w:i/>
          <w:sz w:val="18"/>
          <w:szCs w:val="18"/>
        </w:rPr>
      </w:pPr>
      <w:r w:rsidRPr="00140421">
        <w:rPr>
          <w:i/>
          <w:sz w:val="18"/>
          <w:szCs w:val="18"/>
        </w:rPr>
        <w:t>адрес места нахождения (места жительства)</w:t>
      </w:r>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 xml:space="preserve">выполнение над территорией </w:t>
      </w:r>
      <w:proofErr w:type="spellStart"/>
      <w:r w:rsidRPr="00140421">
        <w:rPr>
          <w:sz w:val="18"/>
          <w:szCs w:val="18"/>
        </w:rPr>
        <w:t>Хомутовского</w:t>
      </w:r>
      <w:proofErr w:type="spellEnd"/>
      <w:r w:rsidRPr="00140421">
        <w:rPr>
          <w:sz w:val="18"/>
          <w:szCs w:val="18"/>
        </w:rPr>
        <w:t xml:space="preserve"> муниципального образования </w:t>
      </w:r>
    </w:p>
    <w:p w:rsidR="00140421" w:rsidRPr="00140421" w:rsidRDefault="00140421" w:rsidP="00773E10">
      <w:pPr>
        <w:tabs>
          <w:tab w:val="left" w:pos="426"/>
          <w:tab w:val="left" w:pos="3976"/>
        </w:tabs>
        <w:ind w:left="0" w:right="-142" w:firstLine="426"/>
        <w:rPr>
          <w:sz w:val="18"/>
          <w:szCs w:val="18"/>
        </w:rPr>
      </w:pPr>
      <w:r w:rsidRPr="00140421">
        <w:rPr>
          <w:sz w:val="18"/>
          <w:szCs w:val="18"/>
        </w:rPr>
        <w:t>___________________________________________________________________________</w:t>
      </w:r>
    </w:p>
    <w:p w:rsidR="00140421" w:rsidRPr="00140421" w:rsidRDefault="00140421" w:rsidP="00773E10">
      <w:pPr>
        <w:tabs>
          <w:tab w:val="left" w:pos="426"/>
          <w:tab w:val="left" w:pos="3976"/>
        </w:tabs>
        <w:ind w:left="0" w:right="-142" w:firstLine="426"/>
        <w:rPr>
          <w:i/>
          <w:sz w:val="18"/>
          <w:szCs w:val="18"/>
        </w:rPr>
      </w:pPr>
      <w:proofErr w:type="gramStart"/>
      <w:r w:rsidRPr="00140421">
        <w:rPr>
          <w:i/>
          <w:sz w:val="18"/>
          <w:szCs w:val="18"/>
        </w:rPr>
        <w:t>(авиационных работ; парашютных прыжков; демонстрационных полетов воздушных</w:t>
      </w:r>
      <w:proofErr w:type="gramEnd"/>
    </w:p>
    <w:p w:rsidR="00140421" w:rsidRPr="00140421" w:rsidRDefault="00140421" w:rsidP="00773E10">
      <w:pPr>
        <w:tabs>
          <w:tab w:val="left" w:pos="426"/>
          <w:tab w:val="left" w:pos="3976"/>
        </w:tabs>
        <w:ind w:left="0" w:right="-142" w:firstLine="426"/>
        <w:rPr>
          <w:sz w:val="18"/>
          <w:szCs w:val="18"/>
        </w:rPr>
      </w:pPr>
      <w:r w:rsidRPr="00140421">
        <w:rPr>
          <w:i/>
          <w:sz w:val="18"/>
          <w:szCs w:val="18"/>
        </w:rPr>
        <w:t xml:space="preserve"> </w:t>
      </w:r>
      <w:proofErr w:type="gramStart"/>
      <w:r w:rsidRPr="00140421">
        <w:rPr>
          <w:i/>
          <w:sz w:val="18"/>
          <w:szCs w:val="18"/>
        </w:rPr>
        <w:t xml:space="preserve">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посадки (взлета) на расположенные в границах населенных пунктов </w:t>
      </w:r>
      <w:proofErr w:type="spellStart"/>
      <w:r w:rsidRPr="00140421">
        <w:rPr>
          <w:i/>
          <w:sz w:val="18"/>
          <w:szCs w:val="18"/>
        </w:rPr>
        <w:t>Хомутовского</w:t>
      </w:r>
      <w:proofErr w:type="spellEnd"/>
      <w:r w:rsidRPr="00140421">
        <w:rPr>
          <w:i/>
          <w:sz w:val="18"/>
          <w:szCs w:val="18"/>
        </w:rPr>
        <w:t xml:space="preserve"> </w:t>
      </w:r>
      <w:r w:rsidRPr="00140421">
        <w:rPr>
          <w:sz w:val="18"/>
          <w:szCs w:val="18"/>
        </w:rPr>
        <w:t xml:space="preserve">муниципального образования </w:t>
      </w:r>
      <w:r w:rsidRPr="00140421">
        <w:rPr>
          <w:i/>
          <w:sz w:val="18"/>
          <w:szCs w:val="18"/>
        </w:rPr>
        <w:t>площадки, сведения о которых не опубликованы в документах аэронавигационной информации, – выбрать нужное)</w:t>
      </w:r>
      <w:proofErr w:type="gramEnd"/>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с целью  __________________________________________________________________</w:t>
      </w:r>
    </w:p>
    <w:p w:rsidR="00140421" w:rsidRPr="00140421" w:rsidRDefault="00140421" w:rsidP="00773E10">
      <w:pPr>
        <w:tabs>
          <w:tab w:val="left" w:pos="426"/>
          <w:tab w:val="left" w:pos="3976"/>
        </w:tabs>
        <w:ind w:left="0" w:right="-142" w:firstLine="426"/>
        <w:rPr>
          <w:i/>
          <w:sz w:val="18"/>
          <w:szCs w:val="18"/>
        </w:rPr>
      </w:pPr>
      <w:r w:rsidRPr="00140421">
        <w:rPr>
          <w:i/>
          <w:sz w:val="18"/>
          <w:szCs w:val="18"/>
        </w:rPr>
        <w:t>(цель проведения заявленного вида деятельности)</w:t>
      </w:r>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на воздушном судне (воздушных судах)</w:t>
      </w:r>
    </w:p>
    <w:p w:rsidR="00140421" w:rsidRPr="00140421" w:rsidRDefault="00140421" w:rsidP="00773E10">
      <w:pPr>
        <w:tabs>
          <w:tab w:val="left" w:pos="426"/>
          <w:tab w:val="left" w:pos="3976"/>
        </w:tabs>
        <w:ind w:left="0" w:right="-142" w:firstLine="426"/>
        <w:rPr>
          <w:sz w:val="18"/>
          <w:szCs w:val="18"/>
        </w:rPr>
      </w:pPr>
      <w:r w:rsidRPr="00140421">
        <w:rPr>
          <w:sz w:val="18"/>
          <w:szCs w:val="18"/>
        </w:rPr>
        <w:t>__________________________________________________________________________.</w:t>
      </w:r>
    </w:p>
    <w:p w:rsidR="00140421" w:rsidRPr="00140421" w:rsidRDefault="00140421" w:rsidP="00773E10">
      <w:pPr>
        <w:tabs>
          <w:tab w:val="left" w:pos="426"/>
          <w:tab w:val="left" w:pos="3976"/>
        </w:tabs>
        <w:ind w:left="0" w:right="-142" w:firstLine="426"/>
        <w:rPr>
          <w:i/>
          <w:sz w:val="18"/>
          <w:szCs w:val="18"/>
        </w:rPr>
      </w:pPr>
      <w:r w:rsidRPr="00140421">
        <w:rPr>
          <w:i/>
          <w:sz w:val="18"/>
          <w:szCs w:val="18"/>
        </w:rPr>
        <w:t>(указать количество и тип воздушных судов)</w:t>
      </w:r>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Государственный и (или) регистрационный опознавательный знак (при наличии):</w:t>
      </w:r>
    </w:p>
    <w:p w:rsidR="00140421" w:rsidRPr="00140421" w:rsidRDefault="00140421" w:rsidP="00773E10">
      <w:pPr>
        <w:tabs>
          <w:tab w:val="left" w:pos="426"/>
          <w:tab w:val="left" w:pos="3976"/>
        </w:tabs>
        <w:ind w:left="0" w:right="-142" w:firstLine="426"/>
        <w:rPr>
          <w:sz w:val="18"/>
          <w:szCs w:val="18"/>
        </w:rPr>
      </w:pPr>
      <w:r w:rsidRPr="00140421">
        <w:rPr>
          <w:sz w:val="18"/>
          <w:szCs w:val="18"/>
        </w:rPr>
        <w:t>___________________________________________________________________________</w:t>
      </w:r>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Место использования воздушного пространства: ___________________________</w:t>
      </w:r>
    </w:p>
    <w:p w:rsidR="00140421" w:rsidRPr="00140421" w:rsidRDefault="00140421" w:rsidP="00773E10">
      <w:pPr>
        <w:tabs>
          <w:tab w:val="left" w:pos="426"/>
          <w:tab w:val="left" w:pos="3976"/>
        </w:tabs>
        <w:ind w:left="0" w:right="-142" w:firstLine="426"/>
        <w:rPr>
          <w:sz w:val="18"/>
          <w:szCs w:val="18"/>
        </w:rPr>
      </w:pPr>
      <w:r w:rsidRPr="00140421">
        <w:rPr>
          <w:sz w:val="18"/>
          <w:szCs w:val="18"/>
        </w:rPr>
        <w:t>___________________________________________________________________________</w:t>
      </w:r>
    </w:p>
    <w:p w:rsidR="00140421" w:rsidRPr="00140421" w:rsidRDefault="00140421" w:rsidP="00773E10">
      <w:pPr>
        <w:tabs>
          <w:tab w:val="left" w:pos="426"/>
          <w:tab w:val="left" w:pos="3976"/>
        </w:tabs>
        <w:ind w:left="0" w:right="-142" w:firstLine="426"/>
        <w:rPr>
          <w:i/>
          <w:sz w:val="18"/>
          <w:szCs w:val="18"/>
        </w:rPr>
      </w:pPr>
      <w:r w:rsidRPr="00140421">
        <w:rPr>
          <w:i/>
          <w:sz w:val="18"/>
          <w:szCs w:val="18"/>
        </w:rPr>
        <w:t>(район проведения авиационных работ, демонстрационных полетов, полетов беспилотного воздушного судна; взлетные (посадочные) площадки;</w:t>
      </w:r>
    </w:p>
    <w:p w:rsidR="00140421" w:rsidRPr="00140421" w:rsidRDefault="00140421" w:rsidP="00773E10">
      <w:pPr>
        <w:tabs>
          <w:tab w:val="left" w:pos="426"/>
          <w:tab w:val="left" w:pos="3976"/>
        </w:tabs>
        <w:ind w:left="0" w:right="-142" w:firstLine="426"/>
        <w:rPr>
          <w:i/>
          <w:sz w:val="18"/>
          <w:szCs w:val="18"/>
        </w:rPr>
      </w:pPr>
      <w:r w:rsidRPr="00140421">
        <w:rPr>
          <w:i/>
          <w:sz w:val="18"/>
          <w:szCs w:val="18"/>
        </w:rPr>
        <w:t>площадки приземления парашютистов; место подъема привязного аэростата)</w:t>
      </w:r>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 xml:space="preserve">Сроки использования воздушного пространства над территорией </w:t>
      </w:r>
      <w:proofErr w:type="spellStart"/>
      <w:r w:rsidRPr="00140421">
        <w:rPr>
          <w:sz w:val="18"/>
          <w:szCs w:val="18"/>
        </w:rPr>
        <w:t>Хомутовского</w:t>
      </w:r>
      <w:proofErr w:type="spellEnd"/>
      <w:r w:rsidRPr="00140421">
        <w:rPr>
          <w:sz w:val="18"/>
          <w:szCs w:val="18"/>
        </w:rPr>
        <w:t xml:space="preserve"> муниципального образования </w:t>
      </w:r>
    </w:p>
    <w:p w:rsidR="00140421" w:rsidRPr="00140421" w:rsidRDefault="00140421" w:rsidP="00773E10">
      <w:pPr>
        <w:tabs>
          <w:tab w:val="left" w:pos="426"/>
          <w:tab w:val="left" w:pos="3976"/>
        </w:tabs>
        <w:ind w:left="0" w:right="-142" w:firstLine="426"/>
        <w:rPr>
          <w:sz w:val="18"/>
          <w:szCs w:val="18"/>
        </w:rPr>
      </w:pPr>
      <w:r w:rsidRPr="00140421">
        <w:rPr>
          <w:sz w:val="18"/>
          <w:szCs w:val="18"/>
        </w:rPr>
        <w:t>___________________________________________________________________________</w:t>
      </w:r>
    </w:p>
    <w:p w:rsidR="00140421" w:rsidRPr="00140421" w:rsidRDefault="00140421" w:rsidP="00773E10">
      <w:pPr>
        <w:tabs>
          <w:tab w:val="left" w:pos="426"/>
          <w:tab w:val="left" w:pos="3976"/>
        </w:tabs>
        <w:ind w:left="0" w:right="-142" w:firstLine="426"/>
        <w:rPr>
          <w:i/>
          <w:sz w:val="18"/>
          <w:szCs w:val="18"/>
        </w:rPr>
      </w:pPr>
      <w:r w:rsidRPr="00140421">
        <w:rPr>
          <w:i/>
          <w:sz w:val="18"/>
          <w:szCs w:val="18"/>
        </w:rPr>
        <w:t>(дата (даты) и временной интервал проведения заявленного вида деятельности)</w:t>
      </w:r>
    </w:p>
    <w:p w:rsidR="00140421" w:rsidRPr="00140421" w:rsidRDefault="00140421" w:rsidP="00773E10">
      <w:pPr>
        <w:tabs>
          <w:tab w:val="left" w:pos="426"/>
          <w:tab w:val="left" w:pos="3976"/>
        </w:tabs>
        <w:ind w:left="0" w:right="-142" w:firstLine="426"/>
        <w:rPr>
          <w:i/>
          <w:sz w:val="18"/>
          <w:szCs w:val="18"/>
        </w:rPr>
      </w:pPr>
    </w:p>
    <w:p w:rsidR="00140421" w:rsidRPr="00140421" w:rsidRDefault="00140421" w:rsidP="00773E10">
      <w:pPr>
        <w:tabs>
          <w:tab w:val="left" w:pos="426"/>
          <w:tab w:val="left" w:pos="3976"/>
        </w:tabs>
        <w:ind w:left="0" w:right="-142" w:firstLine="426"/>
        <w:rPr>
          <w:i/>
          <w:sz w:val="18"/>
          <w:szCs w:val="18"/>
        </w:rPr>
      </w:pPr>
      <w:r w:rsidRPr="00140421">
        <w:rPr>
          <w:sz w:val="18"/>
          <w:szCs w:val="18"/>
        </w:rPr>
        <w:t>Лицо, получившее настоящее разрешение, обязано выполнять требования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года № 138, при осуществлении заявленной деятельности.</w:t>
      </w:r>
    </w:p>
    <w:p w:rsidR="00140421" w:rsidRPr="00140421" w:rsidRDefault="00140421" w:rsidP="00773E10">
      <w:pPr>
        <w:tabs>
          <w:tab w:val="left" w:pos="426"/>
          <w:tab w:val="left" w:pos="3976"/>
        </w:tabs>
        <w:ind w:left="0" w:right="-142" w:firstLine="426"/>
        <w:rPr>
          <w:i/>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ФИО, подпись уполномоченного должностного лица</w:t>
      </w:r>
    </w:p>
    <w:p w:rsidR="00140421" w:rsidRPr="00140421" w:rsidRDefault="00140421" w:rsidP="00773E10">
      <w:pPr>
        <w:tabs>
          <w:tab w:val="left" w:pos="426"/>
          <w:tab w:val="left" w:pos="3976"/>
        </w:tabs>
        <w:ind w:left="0" w:right="-142" w:firstLine="426"/>
        <w:rPr>
          <w:sz w:val="18"/>
          <w:szCs w:val="18"/>
        </w:rPr>
      </w:pPr>
    </w:p>
    <w:p w:rsidR="00140421" w:rsidRPr="00140421" w:rsidRDefault="00140421" w:rsidP="00773E10">
      <w:pPr>
        <w:tabs>
          <w:tab w:val="left" w:pos="426"/>
          <w:tab w:val="left" w:pos="3976"/>
        </w:tabs>
        <w:ind w:left="0" w:right="-142" w:firstLine="426"/>
        <w:rPr>
          <w:sz w:val="18"/>
          <w:szCs w:val="18"/>
        </w:rPr>
      </w:pPr>
      <w:r w:rsidRPr="00140421">
        <w:rPr>
          <w:sz w:val="18"/>
          <w:szCs w:val="18"/>
        </w:rPr>
        <w:t>М.П.</w:t>
      </w:r>
    </w:p>
    <w:p w:rsidR="00140421" w:rsidRPr="00140421" w:rsidRDefault="00140421" w:rsidP="00140421">
      <w:pPr>
        <w:tabs>
          <w:tab w:val="left" w:pos="426"/>
          <w:tab w:val="left" w:pos="3976"/>
        </w:tabs>
        <w:ind w:left="0" w:right="-142" w:firstLine="426"/>
        <w:jc w:val="center"/>
        <w:rPr>
          <w:sz w:val="18"/>
          <w:szCs w:val="18"/>
        </w:rPr>
      </w:pPr>
    </w:p>
    <w:p w:rsidR="00773E10" w:rsidRDefault="00773E10" w:rsidP="00773E10">
      <w:pPr>
        <w:tabs>
          <w:tab w:val="left" w:pos="426"/>
          <w:tab w:val="left" w:pos="3976"/>
        </w:tabs>
        <w:ind w:left="0" w:right="-142" w:firstLine="0"/>
        <w:rPr>
          <w:sz w:val="18"/>
          <w:szCs w:val="18"/>
        </w:rPr>
      </w:pPr>
    </w:p>
    <w:p w:rsidR="00140421" w:rsidRPr="00140421" w:rsidRDefault="00140421" w:rsidP="00773E10">
      <w:pPr>
        <w:tabs>
          <w:tab w:val="left" w:pos="426"/>
          <w:tab w:val="left" w:pos="3976"/>
        </w:tabs>
        <w:ind w:left="5529" w:right="-142" w:firstLine="0"/>
        <w:jc w:val="right"/>
        <w:rPr>
          <w:sz w:val="18"/>
          <w:szCs w:val="18"/>
        </w:rPr>
      </w:pPr>
      <w:r w:rsidRPr="00140421">
        <w:rPr>
          <w:sz w:val="18"/>
          <w:szCs w:val="18"/>
        </w:rPr>
        <w:lastRenderedPageBreak/>
        <w:t>Приложение N 3</w:t>
      </w:r>
    </w:p>
    <w:p w:rsidR="00140421" w:rsidRPr="00140421" w:rsidRDefault="00140421" w:rsidP="00773E10">
      <w:pPr>
        <w:tabs>
          <w:tab w:val="left" w:pos="426"/>
          <w:tab w:val="left" w:pos="3976"/>
        </w:tabs>
        <w:ind w:left="5529" w:right="-142" w:firstLine="426"/>
        <w:jc w:val="right"/>
        <w:rPr>
          <w:sz w:val="18"/>
          <w:szCs w:val="18"/>
        </w:rPr>
      </w:pPr>
      <w:r w:rsidRPr="00140421">
        <w:rPr>
          <w:sz w:val="18"/>
          <w:szCs w:val="18"/>
        </w:rPr>
        <w:t>к административному регламенту «Выдача разрешения</w:t>
      </w:r>
    </w:p>
    <w:p w:rsidR="00140421" w:rsidRPr="00140421" w:rsidRDefault="00140421" w:rsidP="00773E10">
      <w:pPr>
        <w:tabs>
          <w:tab w:val="left" w:pos="426"/>
          <w:tab w:val="left" w:pos="3976"/>
        </w:tabs>
        <w:ind w:left="5529" w:right="-142" w:firstLine="426"/>
        <w:jc w:val="right"/>
        <w:rPr>
          <w:sz w:val="18"/>
          <w:szCs w:val="18"/>
        </w:rPr>
      </w:pPr>
      <w:r w:rsidRPr="00140421">
        <w:rPr>
          <w:sz w:val="18"/>
          <w:szCs w:val="18"/>
        </w:rPr>
        <w:t>на выполнение авиационных работ, парашютных прыжков,</w:t>
      </w:r>
    </w:p>
    <w:p w:rsidR="00140421" w:rsidRPr="00140421" w:rsidRDefault="00140421" w:rsidP="00773E10">
      <w:pPr>
        <w:tabs>
          <w:tab w:val="left" w:pos="426"/>
          <w:tab w:val="left" w:pos="3976"/>
        </w:tabs>
        <w:ind w:left="5529" w:right="-142" w:firstLine="426"/>
        <w:jc w:val="right"/>
        <w:rPr>
          <w:sz w:val="18"/>
          <w:szCs w:val="18"/>
        </w:rPr>
      </w:pPr>
      <w:r w:rsidRPr="00140421">
        <w:rPr>
          <w:sz w:val="18"/>
          <w:szCs w:val="18"/>
        </w:rPr>
        <w:t>демонстрационных полетов воздушных судов, полетов</w:t>
      </w:r>
    </w:p>
    <w:p w:rsidR="00140421" w:rsidRPr="00140421" w:rsidRDefault="00140421" w:rsidP="00773E10">
      <w:pPr>
        <w:tabs>
          <w:tab w:val="left" w:pos="426"/>
          <w:tab w:val="left" w:pos="3976"/>
        </w:tabs>
        <w:ind w:left="5529" w:right="-142" w:firstLine="426"/>
        <w:jc w:val="right"/>
        <w:rPr>
          <w:sz w:val="18"/>
          <w:szCs w:val="18"/>
        </w:rPr>
      </w:pPr>
      <w:proofErr w:type="gramStart"/>
      <w:r w:rsidRPr="00140421">
        <w:rPr>
          <w:sz w:val="18"/>
          <w:szCs w:val="18"/>
        </w:rPr>
        <w:t>беспилотных воздушных судов (за исключением полетов</w:t>
      </w:r>
      <w:proofErr w:type="gramEnd"/>
    </w:p>
    <w:p w:rsidR="00140421" w:rsidRPr="00140421" w:rsidRDefault="00140421" w:rsidP="00773E10">
      <w:pPr>
        <w:tabs>
          <w:tab w:val="left" w:pos="426"/>
          <w:tab w:val="left" w:pos="3976"/>
        </w:tabs>
        <w:ind w:left="5529" w:right="-142" w:firstLine="426"/>
        <w:jc w:val="right"/>
        <w:rPr>
          <w:sz w:val="18"/>
          <w:szCs w:val="18"/>
        </w:rPr>
      </w:pPr>
      <w:r w:rsidRPr="00140421">
        <w:rPr>
          <w:sz w:val="18"/>
          <w:szCs w:val="18"/>
        </w:rPr>
        <w:t>беспилотных воздушных судов с максимальной взлетной массой</w:t>
      </w:r>
    </w:p>
    <w:p w:rsidR="00140421" w:rsidRPr="00140421" w:rsidRDefault="00140421" w:rsidP="00773E10">
      <w:pPr>
        <w:tabs>
          <w:tab w:val="left" w:pos="426"/>
          <w:tab w:val="left" w:pos="3976"/>
        </w:tabs>
        <w:ind w:left="5529" w:right="-142" w:firstLine="426"/>
        <w:jc w:val="right"/>
        <w:rPr>
          <w:sz w:val="18"/>
          <w:szCs w:val="18"/>
        </w:rPr>
      </w:pPr>
      <w:r w:rsidRPr="00140421">
        <w:rPr>
          <w:sz w:val="18"/>
          <w:szCs w:val="18"/>
        </w:rPr>
        <w:t xml:space="preserve">менее 0,25 кг), подъемов привязных аэростатов над территорией </w:t>
      </w:r>
    </w:p>
    <w:p w:rsidR="00140421" w:rsidRPr="00140421" w:rsidRDefault="00140421" w:rsidP="00773E10">
      <w:pPr>
        <w:tabs>
          <w:tab w:val="left" w:pos="426"/>
          <w:tab w:val="left" w:pos="3976"/>
        </w:tabs>
        <w:ind w:left="5529" w:right="-142" w:firstLine="426"/>
        <w:jc w:val="right"/>
        <w:rPr>
          <w:sz w:val="18"/>
          <w:szCs w:val="18"/>
        </w:rPr>
      </w:pPr>
      <w:proofErr w:type="spellStart"/>
      <w:r w:rsidRPr="00140421">
        <w:rPr>
          <w:sz w:val="18"/>
          <w:szCs w:val="18"/>
        </w:rPr>
        <w:t>Хомутовского</w:t>
      </w:r>
      <w:proofErr w:type="spellEnd"/>
      <w:r w:rsidRPr="00140421">
        <w:rPr>
          <w:sz w:val="18"/>
          <w:szCs w:val="18"/>
        </w:rPr>
        <w:t xml:space="preserve"> муниципального образования, посадки (взлета) на расположенные в границах территории </w:t>
      </w:r>
      <w:proofErr w:type="spellStart"/>
      <w:r w:rsidRPr="00140421">
        <w:rPr>
          <w:sz w:val="18"/>
          <w:szCs w:val="18"/>
        </w:rPr>
        <w:t>Хомутовского</w:t>
      </w:r>
      <w:proofErr w:type="spellEnd"/>
      <w:r w:rsidRPr="00140421">
        <w:rPr>
          <w:sz w:val="18"/>
          <w:szCs w:val="18"/>
        </w:rPr>
        <w:t xml:space="preserve"> муниципального образования площадки, сведения о которых не опубликованы</w:t>
      </w:r>
    </w:p>
    <w:p w:rsidR="00140421" w:rsidRPr="00140421" w:rsidRDefault="00140421" w:rsidP="00773E10">
      <w:pPr>
        <w:tabs>
          <w:tab w:val="left" w:pos="426"/>
          <w:tab w:val="left" w:pos="3976"/>
        </w:tabs>
        <w:ind w:left="5529" w:right="-142" w:firstLine="426"/>
        <w:jc w:val="right"/>
        <w:rPr>
          <w:sz w:val="18"/>
          <w:szCs w:val="18"/>
        </w:rPr>
      </w:pPr>
      <w:r w:rsidRPr="00140421">
        <w:rPr>
          <w:sz w:val="18"/>
          <w:szCs w:val="18"/>
        </w:rPr>
        <w:t>в документах аэронавигационной информации"</w:t>
      </w:r>
    </w:p>
    <w:p w:rsidR="00140421" w:rsidRPr="00140421" w:rsidRDefault="00140421" w:rsidP="00140421">
      <w:pPr>
        <w:tabs>
          <w:tab w:val="left" w:pos="426"/>
          <w:tab w:val="left" w:pos="3976"/>
        </w:tabs>
        <w:ind w:left="0" w:right="-142" w:firstLine="426"/>
        <w:jc w:val="center"/>
        <w:rPr>
          <w:sz w:val="18"/>
          <w:szCs w:val="1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1711"/>
        <w:gridCol w:w="2824"/>
      </w:tblGrid>
      <w:tr w:rsidR="00140421" w:rsidRPr="00140421" w:rsidTr="00140421">
        <w:tc>
          <w:tcPr>
            <w:tcW w:w="9070" w:type="dxa"/>
            <w:gridSpan w:val="3"/>
          </w:tcPr>
          <w:p w:rsidR="00140421" w:rsidRPr="00140421" w:rsidRDefault="00140421" w:rsidP="002D37F1">
            <w:pPr>
              <w:tabs>
                <w:tab w:val="left" w:pos="426"/>
                <w:tab w:val="left" w:pos="3976"/>
              </w:tabs>
              <w:ind w:left="0" w:right="-142" w:firstLine="426"/>
              <w:rPr>
                <w:sz w:val="18"/>
                <w:szCs w:val="18"/>
              </w:rPr>
            </w:pPr>
            <w:r w:rsidRPr="00140421">
              <w:rPr>
                <w:sz w:val="18"/>
                <w:szCs w:val="18"/>
              </w:rPr>
              <w:t>СОГЛАСИЕ</w:t>
            </w:r>
          </w:p>
          <w:p w:rsidR="00140421" w:rsidRPr="00140421" w:rsidRDefault="00140421" w:rsidP="002D37F1">
            <w:pPr>
              <w:tabs>
                <w:tab w:val="left" w:pos="426"/>
                <w:tab w:val="left" w:pos="3976"/>
              </w:tabs>
              <w:ind w:left="0" w:right="-142" w:firstLine="426"/>
              <w:rPr>
                <w:sz w:val="18"/>
                <w:szCs w:val="18"/>
              </w:rPr>
            </w:pPr>
            <w:r w:rsidRPr="00140421">
              <w:rPr>
                <w:sz w:val="18"/>
                <w:szCs w:val="18"/>
              </w:rPr>
              <w:t>НА ОБРАБОТКУ ПЕРСОНАЛЬНЫХ ДАННЫХ</w:t>
            </w:r>
          </w:p>
          <w:p w:rsidR="00140421" w:rsidRPr="00140421" w:rsidRDefault="00140421" w:rsidP="002D37F1">
            <w:pPr>
              <w:tabs>
                <w:tab w:val="left" w:pos="426"/>
                <w:tab w:val="left" w:pos="3976"/>
              </w:tabs>
              <w:ind w:left="0" w:right="-142" w:firstLine="426"/>
              <w:rPr>
                <w:sz w:val="18"/>
                <w:szCs w:val="18"/>
              </w:rPr>
            </w:pPr>
          </w:p>
          <w:p w:rsidR="00140421" w:rsidRPr="00140421" w:rsidRDefault="00140421" w:rsidP="002D37F1">
            <w:pPr>
              <w:tabs>
                <w:tab w:val="left" w:pos="426"/>
                <w:tab w:val="left" w:pos="3976"/>
              </w:tabs>
              <w:ind w:left="0" w:right="-142" w:firstLine="426"/>
              <w:rPr>
                <w:sz w:val="18"/>
                <w:szCs w:val="18"/>
              </w:rPr>
            </w:pPr>
            <w:r w:rsidRPr="00140421">
              <w:rPr>
                <w:sz w:val="18"/>
                <w:szCs w:val="18"/>
              </w:rPr>
              <w:t>Я, _______________________________________________________________,</w:t>
            </w:r>
          </w:p>
          <w:p w:rsidR="00140421" w:rsidRPr="00140421" w:rsidRDefault="00140421" w:rsidP="002D37F1">
            <w:pPr>
              <w:tabs>
                <w:tab w:val="left" w:pos="426"/>
                <w:tab w:val="left" w:pos="3976"/>
              </w:tabs>
              <w:ind w:left="0" w:right="-142" w:firstLine="426"/>
              <w:rPr>
                <w:sz w:val="18"/>
                <w:szCs w:val="18"/>
              </w:rPr>
            </w:pPr>
            <w:r w:rsidRPr="00140421">
              <w:rPr>
                <w:sz w:val="18"/>
                <w:szCs w:val="18"/>
              </w:rPr>
              <w:t>(фамилия, имя, отчество (последнее - при наличии))</w:t>
            </w:r>
          </w:p>
          <w:p w:rsidR="00140421" w:rsidRPr="00140421" w:rsidRDefault="00140421" w:rsidP="002D37F1">
            <w:pPr>
              <w:tabs>
                <w:tab w:val="left" w:pos="426"/>
                <w:tab w:val="left" w:pos="3976"/>
              </w:tabs>
              <w:ind w:left="0" w:right="-142" w:firstLine="426"/>
              <w:rPr>
                <w:sz w:val="18"/>
                <w:szCs w:val="18"/>
              </w:rPr>
            </w:pPr>
            <w:r w:rsidRPr="00140421">
              <w:rPr>
                <w:sz w:val="18"/>
                <w:szCs w:val="18"/>
              </w:rPr>
              <w:t>паспорт серия ______ N _________ выдан _____________________________________, зарегистрированны</w:t>
            </w:r>
            <w:proofErr w:type="gramStart"/>
            <w:r w:rsidRPr="00140421">
              <w:rPr>
                <w:sz w:val="18"/>
                <w:szCs w:val="18"/>
              </w:rPr>
              <w:t>й(</w:t>
            </w:r>
            <w:proofErr w:type="spellStart"/>
            <w:proofErr w:type="gramEnd"/>
            <w:r w:rsidRPr="00140421">
              <w:rPr>
                <w:sz w:val="18"/>
                <w:szCs w:val="18"/>
              </w:rPr>
              <w:t>ая</w:t>
            </w:r>
            <w:proofErr w:type="spellEnd"/>
            <w:r w:rsidRPr="00140421">
              <w:rPr>
                <w:sz w:val="18"/>
                <w:szCs w:val="18"/>
              </w:rPr>
              <w:t xml:space="preserve">) по адресу: ___________________________________________, в соответствии со </w:t>
            </w:r>
            <w:hyperlink r:id="rId10" w:history="1">
              <w:r w:rsidRPr="00140421">
                <w:rPr>
                  <w:rStyle w:val="af"/>
                  <w:sz w:val="18"/>
                  <w:szCs w:val="18"/>
                </w:rPr>
                <w:t>статьей 9</w:t>
              </w:r>
            </w:hyperlink>
            <w:r w:rsidRPr="00140421">
              <w:rPr>
                <w:sz w:val="18"/>
                <w:szCs w:val="18"/>
              </w:rPr>
              <w:t xml:space="preserve"> Федерального закона от 27 июля 2006 года N 152-ФЗ «О персональных данных» настоящим подтверждаю, что даю согласие на обработку в целях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w:t>
            </w:r>
            <w:proofErr w:type="gramStart"/>
            <w:r w:rsidRPr="00140421">
              <w:rPr>
                <w:sz w:val="18"/>
                <w:szCs w:val="18"/>
              </w:rPr>
              <w:t xml:space="preserve">максимальной взлетной массой менее 0,25 кг), подъемов привязных аэростатов над </w:t>
            </w:r>
            <w:proofErr w:type="spellStart"/>
            <w:r w:rsidRPr="00140421">
              <w:rPr>
                <w:sz w:val="18"/>
                <w:szCs w:val="18"/>
              </w:rPr>
              <w:t>Хомутовским</w:t>
            </w:r>
            <w:proofErr w:type="spellEnd"/>
            <w:r w:rsidRPr="00140421">
              <w:rPr>
                <w:sz w:val="18"/>
                <w:szCs w:val="18"/>
              </w:rPr>
              <w:t xml:space="preserve"> муниципальным образованием, посадки (взлета) на расположенные в границах </w:t>
            </w:r>
            <w:proofErr w:type="spellStart"/>
            <w:r w:rsidRPr="00140421">
              <w:rPr>
                <w:sz w:val="18"/>
                <w:szCs w:val="18"/>
              </w:rPr>
              <w:t>Хомутовского</w:t>
            </w:r>
            <w:proofErr w:type="spellEnd"/>
            <w:r w:rsidRPr="00140421">
              <w:rPr>
                <w:sz w:val="18"/>
                <w:szCs w:val="18"/>
              </w:rPr>
              <w:t xml:space="preserve"> муниципального образования площадки, сведения о которых не опубликованы в документах аэронавигационной информации» следующих персональных данных:</w:t>
            </w:r>
            <w:proofErr w:type="gramEnd"/>
          </w:p>
          <w:p w:rsidR="00140421" w:rsidRPr="00140421" w:rsidRDefault="00140421" w:rsidP="002D37F1">
            <w:pPr>
              <w:tabs>
                <w:tab w:val="left" w:pos="426"/>
                <w:tab w:val="left" w:pos="3976"/>
              </w:tabs>
              <w:ind w:left="0" w:right="-142" w:firstLine="426"/>
              <w:rPr>
                <w:sz w:val="18"/>
                <w:szCs w:val="18"/>
              </w:rPr>
            </w:pPr>
            <w:r w:rsidRPr="00140421">
              <w:rPr>
                <w:sz w:val="18"/>
                <w:szCs w:val="18"/>
              </w:rPr>
              <w:t>1) фамилия, имя, отчество (последнее - при наличии);</w:t>
            </w:r>
          </w:p>
          <w:p w:rsidR="00140421" w:rsidRPr="00140421" w:rsidRDefault="00140421" w:rsidP="002D37F1">
            <w:pPr>
              <w:tabs>
                <w:tab w:val="left" w:pos="426"/>
                <w:tab w:val="left" w:pos="3976"/>
              </w:tabs>
              <w:ind w:left="0" w:right="-142" w:firstLine="426"/>
              <w:rPr>
                <w:sz w:val="18"/>
                <w:szCs w:val="18"/>
              </w:rPr>
            </w:pPr>
            <w:r w:rsidRPr="00140421">
              <w:rPr>
                <w:sz w:val="18"/>
                <w:szCs w:val="18"/>
              </w:rPr>
              <w:t>2) адрес места жительства;</w:t>
            </w:r>
          </w:p>
          <w:p w:rsidR="00140421" w:rsidRPr="00140421" w:rsidRDefault="00140421" w:rsidP="002D37F1">
            <w:pPr>
              <w:tabs>
                <w:tab w:val="left" w:pos="426"/>
                <w:tab w:val="left" w:pos="3976"/>
              </w:tabs>
              <w:ind w:left="0" w:right="-142" w:firstLine="426"/>
              <w:rPr>
                <w:sz w:val="18"/>
                <w:szCs w:val="18"/>
              </w:rPr>
            </w:pPr>
            <w:r w:rsidRPr="00140421">
              <w:rPr>
                <w:sz w:val="18"/>
                <w:szCs w:val="18"/>
              </w:rPr>
              <w:t>3) сведения документа, удостоверяющего личность;</w:t>
            </w:r>
          </w:p>
          <w:p w:rsidR="00140421" w:rsidRPr="00140421" w:rsidRDefault="00140421" w:rsidP="002D37F1">
            <w:pPr>
              <w:tabs>
                <w:tab w:val="left" w:pos="426"/>
                <w:tab w:val="left" w:pos="3976"/>
              </w:tabs>
              <w:ind w:left="0" w:right="-142" w:firstLine="426"/>
              <w:rPr>
                <w:sz w:val="18"/>
                <w:szCs w:val="18"/>
              </w:rPr>
            </w:pPr>
            <w:r w:rsidRPr="00140421">
              <w:rPr>
                <w:sz w:val="18"/>
                <w:szCs w:val="18"/>
              </w:rPr>
              <w:t>_____________________________________________________________;</w:t>
            </w:r>
          </w:p>
          <w:p w:rsidR="00140421" w:rsidRPr="00140421" w:rsidRDefault="00140421" w:rsidP="002D37F1">
            <w:pPr>
              <w:tabs>
                <w:tab w:val="left" w:pos="426"/>
                <w:tab w:val="left" w:pos="3976"/>
              </w:tabs>
              <w:ind w:left="0" w:right="-142" w:firstLine="426"/>
              <w:rPr>
                <w:sz w:val="18"/>
                <w:szCs w:val="18"/>
              </w:rPr>
            </w:pPr>
            <w:r w:rsidRPr="00140421">
              <w:rPr>
                <w:sz w:val="18"/>
                <w:szCs w:val="18"/>
              </w:rPr>
              <w:t>(указать иные сведения при необходимости)</w:t>
            </w:r>
          </w:p>
          <w:p w:rsidR="00140421" w:rsidRPr="00140421" w:rsidRDefault="00140421" w:rsidP="002D37F1">
            <w:pPr>
              <w:tabs>
                <w:tab w:val="left" w:pos="426"/>
                <w:tab w:val="left" w:pos="3976"/>
              </w:tabs>
              <w:ind w:left="0" w:right="-142" w:firstLine="426"/>
              <w:rPr>
                <w:sz w:val="18"/>
                <w:szCs w:val="18"/>
              </w:rPr>
            </w:pPr>
            <w:proofErr w:type="gramStart"/>
            <w:r w:rsidRPr="00140421">
              <w:rPr>
                <w:sz w:val="18"/>
                <w:szCs w:val="18"/>
              </w:rPr>
              <w:t>то есть на совершение с указанными персональными данными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_______________________________________________________________</w:t>
            </w:r>
            <w:proofErr w:type="gramEnd"/>
          </w:p>
          <w:p w:rsidR="00140421" w:rsidRPr="00140421" w:rsidRDefault="00140421" w:rsidP="002D37F1">
            <w:pPr>
              <w:tabs>
                <w:tab w:val="left" w:pos="426"/>
                <w:tab w:val="left" w:pos="3976"/>
              </w:tabs>
              <w:ind w:left="0" w:right="-142" w:firstLine="426"/>
              <w:rPr>
                <w:sz w:val="18"/>
                <w:szCs w:val="18"/>
              </w:rPr>
            </w:pPr>
            <w:r w:rsidRPr="00140421">
              <w:rPr>
                <w:sz w:val="18"/>
                <w:szCs w:val="18"/>
              </w:rPr>
              <w:t>(указать иные действия при необходимости)</w:t>
            </w:r>
          </w:p>
          <w:p w:rsidR="00140421" w:rsidRPr="00140421" w:rsidRDefault="00140421" w:rsidP="002D37F1">
            <w:pPr>
              <w:tabs>
                <w:tab w:val="left" w:pos="426"/>
                <w:tab w:val="left" w:pos="3976"/>
              </w:tabs>
              <w:ind w:left="0" w:right="-142" w:firstLine="426"/>
              <w:rPr>
                <w:sz w:val="18"/>
                <w:szCs w:val="18"/>
              </w:rPr>
            </w:pPr>
            <w:r w:rsidRPr="00140421">
              <w:rPr>
                <w:sz w:val="18"/>
                <w:szCs w:val="18"/>
              </w:rPr>
              <w:t>_______________________________________________________________</w:t>
            </w:r>
          </w:p>
          <w:p w:rsidR="00140421" w:rsidRPr="00140421" w:rsidRDefault="00140421" w:rsidP="002D37F1">
            <w:pPr>
              <w:tabs>
                <w:tab w:val="left" w:pos="426"/>
                <w:tab w:val="left" w:pos="3976"/>
              </w:tabs>
              <w:ind w:left="0" w:right="-142" w:firstLine="426"/>
              <w:rPr>
                <w:sz w:val="18"/>
                <w:szCs w:val="18"/>
              </w:rPr>
            </w:pPr>
            <w:r w:rsidRPr="00140421">
              <w:rPr>
                <w:sz w:val="18"/>
                <w:szCs w:val="18"/>
              </w:rPr>
              <w:t>_______________________________________________________________</w:t>
            </w:r>
          </w:p>
          <w:p w:rsidR="00140421" w:rsidRPr="00140421" w:rsidRDefault="00140421" w:rsidP="002D37F1">
            <w:pPr>
              <w:tabs>
                <w:tab w:val="left" w:pos="426"/>
                <w:tab w:val="left" w:pos="3976"/>
              </w:tabs>
              <w:ind w:left="0" w:right="-142" w:firstLine="426"/>
              <w:rPr>
                <w:sz w:val="18"/>
                <w:szCs w:val="18"/>
              </w:rPr>
            </w:pPr>
            <w:r w:rsidRPr="00140421">
              <w:rPr>
                <w:sz w:val="18"/>
                <w:szCs w:val="18"/>
              </w:rPr>
              <w:t>_______________________________________________________________.</w:t>
            </w:r>
          </w:p>
          <w:p w:rsidR="00140421" w:rsidRPr="00140421" w:rsidRDefault="00140421" w:rsidP="002D37F1">
            <w:pPr>
              <w:tabs>
                <w:tab w:val="left" w:pos="426"/>
                <w:tab w:val="left" w:pos="3976"/>
              </w:tabs>
              <w:ind w:left="0" w:right="-142" w:firstLine="426"/>
              <w:rPr>
                <w:sz w:val="18"/>
                <w:szCs w:val="18"/>
              </w:rPr>
            </w:pPr>
            <w:r w:rsidRPr="00140421">
              <w:rPr>
                <w:sz w:val="18"/>
                <w:szCs w:val="18"/>
              </w:rPr>
              <w:t>Настоящее согласие действует со дня его подписания и до дня его отзыва в письменной форме.</w:t>
            </w:r>
          </w:p>
          <w:p w:rsidR="00140421" w:rsidRPr="00140421" w:rsidRDefault="00140421" w:rsidP="002D37F1">
            <w:pPr>
              <w:tabs>
                <w:tab w:val="left" w:pos="426"/>
                <w:tab w:val="left" w:pos="3976"/>
              </w:tabs>
              <w:ind w:left="0" w:right="-142" w:firstLine="426"/>
              <w:rPr>
                <w:sz w:val="18"/>
                <w:szCs w:val="18"/>
              </w:rPr>
            </w:pPr>
            <w:r w:rsidRPr="00140421">
              <w:rPr>
                <w:sz w:val="18"/>
                <w:szCs w:val="18"/>
              </w:rPr>
              <w:t>Подтверждаю, что мои права и обязанности в области защиты персональных данных мне разъяснены.</w:t>
            </w:r>
          </w:p>
        </w:tc>
      </w:tr>
      <w:tr w:rsidR="00140421" w:rsidRPr="00140421" w:rsidTr="00140421">
        <w:tc>
          <w:tcPr>
            <w:tcW w:w="4535" w:type="dxa"/>
          </w:tcPr>
          <w:p w:rsidR="00140421" w:rsidRPr="00140421" w:rsidRDefault="00140421" w:rsidP="002D37F1">
            <w:pPr>
              <w:tabs>
                <w:tab w:val="left" w:pos="426"/>
                <w:tab w:val="left" w:pos="3976"/>
              </w:tabs>
              <w:ind w:left="0" w:right="-142" w:firstLine="426"/>
              <w:rPr>
                <w:sz w:val="18"/>
                <w:szCs w:val="18"/>
              </w:rPr>
            </w:pPr>
            <w:r w:rsidRPr="00140421">
              <w:rPr>
                <w:sz w:val="18"/>
                <w:szCs w:val="18"/>
              </w:rPr>
              <w:t>_________________________________</w:t>
            </w:r>
          </w:p>
          <w:p w:rsidR="00140421" w:rsidRPr="00140421" w:rsidRDefault="00140421" w:rsidP="002D37F1">
            <w:pPr>
              <w:tabs>
                <w:tab w:val="left" w:pos="426"/>
                <w:tab w:val="left" w:pos="3976"/>
              </w:tabs>
              <w:ind w:left="0" w:right="-142" w:firstLine="426"/>
              <w:rPr>
                <w:sz w:val="18"/>
                <w:szCs w:val="18"/>
              </w:rPr>
            </w:pPr>
            <w:r w:rsidRPr="00140421">
              <w:rPr>
                <w:sz w:val="18"/>
                <w:szCs w:val="18"/>
              </w:rPr>
              <w:t>(фамилия, имя, отчество (последнее - при наличии) субъекта персональных данных)</w:t>
            </w:r>
          </w:p>
        </w:tc>
        <w:tc>
          <w:tcPr>
            <w:tcW w:w="1711" w:type="dxa"/>
          </w:tcPr>
          <w:p w:rsidR="00140421" w:rsidRPr="00140421" w:rsidRDefault="00140421" w:rsidP="002D37F1">
            <w:pPr>
              <w:tabs>
                <w:tab w:val="left" w:pos="426"/>
                <w:tab w:val="left" w:pos="3976"/>
              </w:tabs>
              <w:ind w:left="0" w:right="-142" w:firstLine="426"/>
              <w:rPr>
                <w:sz w:val="18"/>
                <w:szCs w:val="18"/>
              </w:rPr>
            </w:pPr>
            <w:r w:rsidRPr="00140421">
              <w:rPr>
                <w:sz w:val="18"/>
                <w:szCs w:val="18"/>
              </w:rPr>
              <w:t>_____________</w:t>
            </w:r>
          </w:p>
          <w:p w:rsidR="00140421" w:rsidRPr="00140421" w:rsidRDefault="00140421" w:rsidP="002D37F1">
            <w:pPr>
              <w:tabs>
                <w:tab w:val="left" w:pos="426"/>
                <w:tab w:val="left" w:pos="3976"/>
              </w:tabs>
              <w:ind w:left="0" w:right="-142" w:firstLine="426"/>
              <w:rPr>
                <w:sz w:val="18"/>
                <w:szCs w:val="18"/>
              </w:rPr>
            </w:pPr>
            <w:r w:rsidRPr="00140421">
              <w:rPr>
                <w:sz w:val="18"/>
                <w:szCs w:val="18"/>
              </w:rPr>
              <w:t>(подпись)</w:t>
            </w:r>
          </w:p>
        </w:tc>
        <w:tc>
          <w:tcPr>
            <w:tcW w:w="2824" w:type="dxa"/>
          </w:tcPr>
          <w:p w:rsidR="00140421" w:rsidRPr="00140421" w:rsidRDefault="00140421" w:rsidP="002D37F1">
            <w:pPr>
              <w:tabs>
                <w:tab w:val="left" w:pos="426"/>
                <w:tab w:val="left" w:pos="3976"/>
              </w:tabs>
              <w:ind w:left="0" w:right="-142" w:firstLine="426"/>
              <w:rPr>
                <w:sz w:val="18"/>
                <w:szCs w:val="18"/>
              </w:rPr>
            </w:pPr>
            <w:r w:rsidRPr="00140421">
              <w:rPr>
                <w:sz w:val="18"/>
                <w:szCs w:val="18"/>
              </w:rPr>
              <w:t>«___» ______ 20___ г.</w:t>
            </w:r>
          </w:p>
        </w:tc>
      </w:tr>
    </w:tbl>
    <w:p w:rsidR="00140421" w:rsidRPr="00140421" w:rsidRDefault="00140421" w:rsidP="00140421">
      <w:pPr>
        <w:tabs>
          <w:tab w:val="left" w:pos="426"/>
          <w:tab w:val="left" w:pos="3976"/>
        </w:tabs>
        <w:ind w:left="0" w:right="-142" w:firstLine="426"/>
        <w:jc w:val="center"/>
        <w:rPr>
          <w:sz w:val="18"/>
          <w:szCs w:val="18"/>
        </w:rPr>
      </w:pPr>
    </w:p>
    <w:p w:rsidR="002D37F1" w:rsidRDefault="002D37F1" w:rsidP="00CE6239">
      <w:pPr>
        <w:tabs>
          <w:tab w:val="left" w:pos="426"/>
          <w:tab w:val="left" w:pos="3976"/>
        </w:tabs>
        <w:ind w:left="0" w:right="-142" w:firstLine="426"/>
        <w:jc w:val="center"/>
        <w:rPr>
          <w:sz w:val="18"/>
          <w:szCs w:val="18"/>
        </w:rPr>
      </w:pPr>
    </w:p>
    <w:p w:rsidR="00CE6239" w:rsidRPr="007A6408" w:rsidRDefault="00CE6239" w:rsidP="00CE6239">
      <w:pPr>
        <w:tabs>
          <w:tab w:val="left" w:pos="426"/>
          <w:tab w:val="left" w:pos="3976"/>
        </w:tabs>
        <w:ind w:left="0" w:right="-142" w:firstLine="426"/>
        <w:jc w:val="center"/>
        <w:rPr>
          <w:b/>
          <w:sz w:val="18"/>
          <w:szCs w:val="18"/>
        </w:rPr>
      </w:pPr>
      <w:r w:rsidRPr="007A6408">
        <w:rPr>
          <w:sz w:val="18"/>
          <w:szCs w:val="18"/>
        </w:rPr>
        <w:t>РОССИЙСКАЯ ФЕДЕРАЦИЯ</w:t>
      </w:r>
    </w:p>
    <w:p w:rsidR="00CE6239" w:rsidRPr="007A6408" w:rsidRDefault="00CE6239" w:rsidP="00CE6239">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CE6239" w:rsidRPr="007A6408" w:rsidRDefault="00CE6239" w:rsidP="00CE6239">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CE6239" w:rsidRDefault="00CE6239" w:rsidP="00CE6239">
      <w:pPr>
        <w:tabs>
          <w:tab w:val="left" w:pos="426"/>
          <w:tab w:val="left" w:pos="3976"/>
        </w:tabs>
        <w:ind w:left="426" w:right="282" w:firstLine="426"/>
        <w:jc w:val="center"/>
        <w:rPr>
          <w:b/>
          <w:bCs/>
          <w:sz w:val="18"/>
          <w:szCs w:val="18"/>
        </w:rPr>
      </w:pPr>
      <w:r w:rsidRPr="007A6408">
        <w:rPr>
          <w:b/>
          <w:bCs/>
          <w:sz w:val="18"/>
          <w:szCs w:val="18"/>
        </w:rPr>
        <w:t>АДМИНИСТРАЦИЯ</w:t>
      </w:r>
    </w:p>
    <w:p w:rsidR="00CE6239" w:rsidRPr="007A6408" w:rsidRDefault="00CE6239" w:rsidP="00CE6239">
      <w:pPr>
        <w:tabs>
          <w:tab w:val="left" w:pos="426"/>
          <w:tab w:val="left" w:pos="3976"/>
        </w:tabs>
        <w:ind w:left="426" w:right="282" w:firstLine="426"/>
        <w:jc w:val="center"/>
        <w:rPr>
          <w:b/>
          <w:bCs/>
          <w:sz w:val="18"/>
          <w:szCs w:val="18"/>
        </w:rPr>
      </w:pPr>
      <w:r>
        <w:rPr>
          <w:b/>
          <w:bCs/>
          <w:sz w:val="18"/>
          <w:szCs w:val="18"/>
        </w:rPr>
        <w:t>ПОСТАНОВЛЕНИЕ</w:t>
      </w:r>
    </w:p>
    <w:p w:rsidR="00CE6239" w:rsidRPr="007A6408" w:rsidRDefault="00CE6239" w:rsidP="00CE6239">
      <w:pPr>
        <w:tabs>
          <w:tab w:val="left" w:pos="426"/>
          <w:tab w:val="left" w:pos="3976"/>
        </w:tabs>
        <w:ind w:left="426" w:right="282" w:firstLine="426"/>
        <w:rPr>
          <w:sz w:val="18"/>
          <w:szCs w:val="18"/>
        </w:rPr>
      </w:pPr>
      <w:r>
        <w:rPr>
          <w:bCs/>
          <w:sz w:val="18"/>
          <w:szCs w:val="18"/>
          <w:u w:val="single"/>
        </w:rPr>
        <w:t>01.08</w:t>
      </w:r>
      <w:r w:rsidRPr="00B20ADA">
        <w:rPr>
          <w:sz w:val="18"/>
          <w:szCs w:val="18"/>
          <w:u w:val="single"/>
        </w:rPr>
        <w:t>.2022</w:t>
      </w:r>
      <w:r>
        <w:rPr>
          <w:sz w:val="18"/>
          <w:szCs w:val="18"/>
          <w:u w:val="single"/>
        </w:rPr>
        <w:t xml:space="preserve">  № 202 о/д</w:t>
      </w:r>
    </w:p>
    <w:p w:rsidR="00CE6239" w:rsidRPr="007A6408" w:rsidRDefault="00CE6239" w:rsidP="00CE6239">
      <w:pPr>
        <w:tabs>
          <w:tab w:val="left" w:pos="426"/>
          <w:tab w:val="left" w:pos="3976"/>
        </w:tabs>
        <w:ind w:left="426" w:right="282" w:firstLine="426"/>
        <w:rPr>
          <w:sz w:val="18"/>
          <w:szCs w:val="18"/>
        </w:rPr>
      </w:pPr>
      <w:r w:rsidRPr="007A6408">
        <w:rPr>
          <w:sz w:val="18"/>
          <w:szCs w:val="18"/>
        </w:rPr>
        <w:t xml:space="preserve">       с. Хомутово </w:t>
      </w:r>
    </w:p>
    <w:p w:rsidR="00CE6239" w:rsidRPr="00CC1778" w:rsidRDefault="00CE6239" w:rsidP="00CE6239">
      <w:pPr>
        <w:tabs>
          <w:tab w:val="left" w:pos="426"/>
          <w:tab w:val="left" w:pos="3976"/>
        </w:tabs>
        <w:ind w:left="426" w:right="282" w:firstLine="426"/>
        <w:rPr>
          <w:sz w:val="18"/>
          <w:szCs w:val="18"/>
        </w:rPr>
      </w:pPr>
      <w:r>
        <w:rPr>
          <w:sz w:val="18"/>
          <w:szCs w:val="18"/>
        </w:rPr>
        <w:t xml:space="preserve"> </w:t>
      </w:r>
    </w:p>
    <w:p w:rsidR="00E502EB" w:rsidRDefault="00E502EB" w:rsidP="00E502EB">
      <w:pPr>
        <w:tabs>
          <w:tab w:val="left" w:pos="426"/>
          <w:tab w:val="left" w:pos="3976"/>
        </w:tabs>
        <w:ind w:left="426" w:right="282" w:firstLine="426"/>
        <w:rPr>
          <w:sz w:val="18"/>
          <w:szCs w:val="18"/>
        </w:rPr>
      </w:pPr>
      <w:r w:rsidRPr="00E502EB">
        <w:rPr>
          <w:sz w:val="18"/>
          <w:szCs w:val="18"/>
        </w:rPr>
        <w:t xml:space="preserve">О внесении изменений в постановление администрации от 12.04.2019 № 66 о/д «Об утверждении муниципальной программы </w:t>
      </w:r>
      <w:proofErr w:type="spellStart"/>
      <w:r w:rsidRPr="00E502EB">
        <w:rPr>
          <w:sz w:val="18"/>
          <w:szCs w:val="18"/>
        </w:rPr>
        <w:t>Хомутовского</w:t>
      </w:r>
      <w:proofErr w:type="spellEnd"/>
      <w:r w:rsidRPr="00E502EB">
        <w:rPr>
          <w:sz w:val="18"/>
          <w:szCs w:val="18"/>
        </w:rPr>
        <w:t xml:space="preserve"> муниципального образования «Развитие физической культуры и спорта на 2019-2024 годы»</w:t>
      </w:r>
    </w:p>
    <w:p w:rsidR="00CE6239" w:rsidRDefault="00CE6239" w:rsidP="00E502EB">
      <w:pPr>
        <w:tabs>
          <w:tab w:val="left" w:pos="426"/>
          <w:tab w:val="left" w:pos="3976"/>
        </w:tabs>
        <w:ind w:left="0" w:right="282" w:firstLine="0"/>
        <w:rPr>
          <w:sz w:val="18"/>
          <w:szCs w:val="18"/>
        </w:rPr>
      </w:pPr>
    </w:p>
    <w:p w:rsidR="00E502EB" w:rsidRDefault="00E502EB" w:rsidP="00E502EB">
      <w:pPr>
        <w:tabs>
          <w:tab w:val="left" w:pos="426"/>
          <w:tab w:val="left" w:pos="3976"/>
        </w:tabs>
        <w:ind w:left="0" w:right="-142" w:firstLine="426"/>
        <w:rPr>
          <w:sz w:val="18"/>
          <w:szCs w:val="18"/>
        </w:rPr>
      </w:pPr>
      <w:proofErr w:type="gramStart"/>
      <w:r w:rsidRPr="00E502EB">
        <w:rPr>
          <w:sz w:val="18"/>
          <w:szCs w:val="18"/>
        </w:rPr>
        <w:t xml:space="preserve">Руководствуясь ст. 179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w:t>
      </w:r>
      <w:proofErr w:type="spellStart"/>
      <w:r w:rsidRPr="00E502EB">
        <w:rPr>
          <w:sz w:val="18"/>
          <w:szCs w:val="18"/>
        </w:rPr>
        <w:t>Хомутовского</w:t>
      </w:r>
      <w:proofErr w:type="spellEnd"/>
      <w:r w:rsidRPr="00E502EB">
        <w:rPr>
          <w:sz w:val="18"/>
          <w:szCs w:val="18"/>
        </w:rPr>
        <w:t xml:space="preserve"> муниципального образования, их формирования и реализации, и Порядком проведения критериев оценки эффективности реализации</w:t>
      </w:r>
      <w:proofErr w:type="gramEnd"/>
      <w:r w:rsidRPr="00E502EB">
        <w:rPr>
          <w:sz w:val="18"/>
          <w:szCs w:val="18"/>
        </w:rPr>
        <w:t xml:space="preserve"> муниципальных программ </w:t>
      </w:r>
      <w:proofErr w:type="spellStart"/>
      <w:r w:rsidRPr="00E502EB">
        <w:rPr>
          <w:sz w:val="18"/>
          <w:szCs w:val="18"/>
        </w:rPr>
        <w:t>Хомутовского</w:t>
      </w:r>
      <w:proofErr w:type="spellEnd"/>
      <w:r w:rsidRPr="00E502EB">
        <w:rPr>
          <w:sz w:val="18"/>
          <w:szCs w:val="18"/>
        </w:rPr>
        <w:t xml:space="preserve"> муниципального образования, утвержденным постановлением администрации  от 06.11.2013 № 197 о/д, Уставом </w:t>
      </w:r>
      <w:proofErr w:type="spellStart"/>
      <w:r w:rsidRPr="00E502EB">
        <w:rPr>
          <w:sz w:val="18"/>
          <w:szCs w:val="18"/>
        </w:rPr>
        <w:t>Хомутовского</w:t>
      </w:r>
      <w:proofErr w:type="spellEnd"/>
      <w:r w:rsidRPr="00E502EB">
        <w:rPr>
          <w:sz w:val="18"/>
          <w:szCs w:val="18"/>
        </w:rPr>
        <w:t xml:space="preserve"> муниципального образования, Администрация </w:t>
      </w:r>
      <w:proofErr w:type="spellStart"/>
      <w:r w:rsidRPr="00E502EB">
        <w:rPr>
          <w:sz w:val="18"/>
          <w:szCs w:val="18"/>
        </w:rPr>
        <w:t>Хомутовского</w:t>
      </w:r>
      <w:proofErr w:type="spellEnd"/>
      <w:r w:rsidRPr="00E502EB">
        <w:rPr>
          <w:sz w:val="18"/>
          <w:szCs w:val="18"/>
        </w:rPr>
        <w:t xml:space="preserve"> муниципального образования</w:t>
      </w:r>
      <w:r>
        <w:rPr>
          <w:sz w:val="18"/>
          <w:szCs w:val="18"/>
        </w:rPr>
        <w:t>.</w:t>
      </w:r>
    </w:p>
    <w:p w:rsidR="00E502EB" w:rsidRPr="00E502EB" w:rsidRDefault="00E502EB" w:rsidP="00E502EB">
      <w:pPr>
        <w:tabs>
          <w:tab w:val="left" w:pos="426"/>
          <w:tab w:val="left" w:pos="3976"/>
        </w:tabs>
        <w:ind w:left="0" w:right="-142" w:firstLine="426"/>
        <w:rPr>
          <w:sz w:val="18"/>
          <w:szCs w:val="18"/>
        </w:rPr>
      </w:pPr>
    </w:p>
    <w:p w:rsidR="00E502EB" w:rsidRDefault="00E502EB" w:rsidP="00E502EB">
      <w:pPr>
        <w:tabs>
          <w:tab w:val="left" w:pos="426"/>
          <w:tab w:val="left" w:pos="3976"/>
        </w:tabs>
        <w:ind w:left="0" w:right="-142" w:firstLine="426"/>
        <w:rPr>
          <w:sz w:val="18"/>
          <w:szCs w:val="18"/>
        </w:rPr>
      </w:pPr>
      <w:r w:rsidRPr="00E502EB">
        <w:rPr>
          <w:sz w:val="18"/>
          <w:szCs w:val="18"/>
        </w:rPr>
        <w:t>ПОСТАНОВЛЯЕТ:</w:t>
      </w:r>
    </w:p>
    <w:p w:rsidR="00E502EB" w:rsidRPr="00E502EB" w:rsidRDefault="00E502EB" w:rsidP="00E502EB">
      <w:pPr>
        <w:tabs>
          <w:tab w:val="left" w:pos="426"/>
          <w:tab w:val="left" w:pos="3976"/>
        </w:tabs>
        <w:ind w:left="0" w:right="-142" w:firstLine="426"/>
        <w:rPr>
          <w:sz w:val="18"/>
          <w:szCs w:val="18"/>
        </w:rPr>
      </w:pPr>
    </w:p>
    <w:p w:rsidR="00E502EB" w:rsidRPr="00E502EB" w:rsidRDefault="00E502EB" w:rsidP="00E502EB">
      <w:pPr>
        <w:numPr>
          <w:ilvl w:val="0"/>
          <w:numId w:val="34"/>
        </w:numPr>
        <w:tabs>
          <w:tab w:val="left" w:pos="426"/>
          <w:tab w:val="left" w:pos="3976"/>
        </w:tabs>
        <w:ind w:right="-142"/>
        <w:rPr>
          <w:sz w:val="18"/>
          <w:szCs w:val="18"/>
        </w:rPr>
      </w:pPr>
      <w:r w:rsidRPr="00E502EB">
        <w:rPr>
          <w:sz w:val="18"/>
          <w:szCs w:val="18"/>
        </w:rPr>
        <w:t xml:space="preserve">В постановление администрации от 12.04.2019 № 66 о/д «Об утверждении муниципальной программы </w:t>
      </w:r>
      <w:proofErr w:type="spellStart"/>
      <w:r w:rsidRPr="00E502EB">
        <w:rPr>
          <w:sz w:val="18"/>
          <w:szCs w:val="18"/>
        </w:rPr>
        <w:t>Хомутовского</w:t>
      </w:r>
      <w:proofErr w:type="spellEnd"/>
      <w:r w:rsidRPr="00E502EB">
        <w:rPr>
          <w:sz w:val="18"/>
          <w:szCs w:val="18"/>
        </w:rPr>
        <w:t xml:space="preserve"> муниципального образования «Развитие физической культуры и спорта на 2019-2024 годы» внести следующие изменения:</w:t>
      </w:r>
    </w:p>
    <w:p w:rsidR="00E502EB" w:rsidRPr="00E502EB" w:rsidRDefault="00E502EB" w:rsidP="00E502EB">
      <w:pPr>
        <w:numPr>
          <w:ilvl w:val="1"/>
          <w:numId w:val="24"/>
        </w:numPr>
        <w:tabs>
          <w:tab w:val="left" w:pos="426"/>
          <w:tab w:val="left" w:pos="3976"/>
        </w:tabs>
        <w:ind w:right="-142"/>
        <w:rPr>
          <w:sz w:val="18"/>
          <w:szCs w:val="18"/>
        </w:rPr>
      </w:pPr>
      <w:r w:rsidRPr="00E502EB">
        <w:rPr>
          <w:sz w:val="18"/>
          <w:szCs w:val="18"/>
        </w:rPr>
        <w:t xml:space="preserve">В паспорте муниципальной программы </w:t>
      </w:r>
      <w:proofErr w:type="spellStart"/>
      <w:r w:rsidRPr="00E502EB">
        <w:rPr>
          <w:sz w:val="18"/>
          <w:szCs w:val="18"/>
        </w:rPr>
        <w:t>Хомутовского</w:t>
      </w:r>
      <w:proofErr w:type="spellEnd"/>
      <w:r w:rsidRPr="00E502EB">
        <w:rPr>
          <w:sz w:val="18"/>
          <w:szCs w:val="18"/>
        </w:rPr>
        <w:t xml:space="preserve"> муниципального образования «Развитие физической культуры и спорта на 2019-2024 годы» раздел объемы и источники финансирования муниципальной программы изменить и изложить в новой редакции:</w:t>
      </w:r>
    </w:p>
    <w:tbl>
      <w:tblPr>
        <w:tblStyle w:val="aa"/>
        <w:tblW w:w="10065" w:type="dxa"/>
        <w:tblInd w:w="108" w:type="dxa"/>
        <w:tblLook w:val="04A0" w:firstRow="1" w:lastRow="0" w:firstColumn="1" w:lastColumn="0" w:noHBand="0" w:noVBand="1"/>
      </w:tblPr>
      <w:tblGrid>
        <w:gridCol w:w="3544"/>
        <w:gridCol w:w="6521"/>
      </w:tblGrid>
      <w:tr w:rsidR="00E502EB" w:rsidRPr="00E502EB" w:rsidTr="00E502EB">
        <w:tc>
          <w:tcPr>
            <w:tcW w:w="3544" w:type="dxa"/>
          </w:tcPr>
          <w:p w:rsidR="00E502EB" w:rsidRPr="00E502EB" w:rsidRDefault="00E502EB" w:rsidP="00E502EB">
            <w:pPr>
              <w:tabs>
                <w:tab w:val="left" w:pos="426"/>
                <w:tab w:val="left" w:pos="3976"/>
              </w:tabs>
              <w:ind w:left="0" w:right="-142" w:firstLine="426"/>
              <w:rPr>
                <w:sz w:val="18"/>
                <w:szCs w:val="18"/>
              </w:rPr>
            </w:pPr>
            <w:r w:rsidRPr="00E502EB">
              <w:rPr>
                <w:sz w:val="18"/>
                <w:szCs w:val="18"/>
              </w:rPr>
              <w:t>Объемы и источники финансирования муниципальной программы</w:t>
            </w:r>
          </w:p>
        </w:tc>
        <w:tc>
          <w:tcPr>
            <w:tcW w:w="6521" w:type="dxa"/>
          </w:tcPr>
          <w:p w:rsidR="00E502EB" w:rsidRPr="00E502EB" w:rsidRDefault="00E502EB" w:rsidP="00E502EB">
            <w:pPr>
              <w:tabs>
                <w:tab w:val="left" w:pos="426"/>
                <w:tab w:val="left" w:pos="3976"/>
              </w:tabs>
              <w:ind w:left="0" w:right="-142" w:firstLine="426"/>
              <w:rPr>
                <w:sz w:val="18"/>
                <w:szCs w:val="18"/>
              </w:rPr>
            </w:pPr>
            <w:r w:rsidRPr="00E502EB">
              <w:rPr>
                <w:sz w:val="18"/>
                <w:szCs w:val="18"/>
              </w:rPr>
              <w:t>Предполагаемый объём финансирования программы составляет 122 390 337,69 рублей, в том числе:</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Федеральный бюджет всего 27 033 386,31 рублей, по годам: </w:t>
            </w:r>
          </w:p>
          <w:p w:rsidR="00E502EB" w:rsidRPr="00E502EB" w:rsidRDefault="00E502EB" w:rsidP="00E502EB">
            <w:pPr>
              <w:tabs>
                <w:tab w:val="left" w:pos="426"/>
                <w:tab w:val="left" w:pos="3976"/>
              </w:tabs>
              <w:ind w:left="0" w:right="-142" w:firstLine="426"/>
              <w:rPr>
                <w:sz w:val="18"/>
                <w:szCs w:val="18"/>
              </w:rPr>
            </w:pPr>
            <w:r w:rsidRPr="00E502EB">
              <w:rPr>
                <w:sz w:val="18"/>
                <w:szCs w:val="18"/>
              </w:rPr>
              <w:t>2021 год – 27 033 386,31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Областной бюджет всего 69 303 364,41 рублей, по годам:</w:t>
            </w:r>
          </w:p>
          <w:p w:rsidR="00E502EB" w:rsidRPr="00E502EB" w:rsidRDefault="00E502EB" w:rsidP="00E502EB">
            <w:pPr>
              <w:tabs>
                <w:tab w:val="left" w:pos="426"/>
                <w:tab w:val="left" w:pos="3976"/>
              </w:tabs>
              <w:ind w:left="0" w:right="-142" w:firstLine="426"/>
              <w:rPr>
                <w:sz w:val="18"/>
                <w:szCs w:val="18"/>
              </w:rPr>
            </w:pPr>
            <w:r w:rsidRPr="00E502EB">
              <w:rPr>
                <w:sz w:val="18"/>
                <w:szCs w:val="18"/>
              </w:rPr>
              <w:t>2019 год – 0,00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2020 год – 33 878 100,00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2021 год – 7 966 062,81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2022 год – 2 783 800,00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2023 год – 24 675 401,60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2024 год – 0,00 руб. </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Местный бюджет всего 23 053 586,97 руб., по годам: </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2019 год – 1 396 158,98 руб. </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2020 год – 1 748 103, 56 руб. </w:t>
            </w:r>
          </w:p>
          <w:p w:rsidR="00E502EB" w:rsidRPr="00E502EB" w:rsidRDefault="00E502EB" w:rsidP="00E502EB">
            <w:pPr>
              <w:tabs>
                <w:tab w:val="left" w:pos="426"/>
                <w:tab w:val="left" w:pos="3976"/>
              </w:tabs>
              <w:ind w:left="0" w:right="-142" w:firstLine="426"/>
              <w:rPr>
                <w:sz w:val="18"/>
                <w:szCs w:val="18"/>
              </w:rPr>
            </w:pPr>
            <w:r w:rsidRPr="00E502EB">
              <w:rPr>
                <w:sz w:val="18"/>
                <w:szCs w:val="18"/>
              </w:rPr>
              <w:t>2021 год – 628 906,43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2022 год – 116 000,00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2023 год – 13 541 618,00 руб.</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2024 год – 5 622 800,00 руб. </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Финансирование мероприятий муниципальной программы подлежит ежегодному уточнению.  </w:t>
            </w:r>
          </w:p>
        </w:tc>
      </w:tr>
    </w:tbl>
    <w:p w:rsidR="00E502EB" w:rsidRPr="00E502EB" w:rsidRDefault="00E502EB" w:rsidP="00E502EB">
      <w:pPr>
        <w:tabs>
          <w:tab w:val="left" w:pos="426"/>
          <w:tab w:val="left" w:pos="3976"/>
        </w:tabs>
        <w:ind w:left="0" w:right="-142" w:firstLine="426"/>
        <w:rPr>
          <w:sz w:val="18"/>
          <w:szCs w:val="18"/>
        </w:rPr>
      </w:pPr>
    </w:p>
    <w:p w:rsidR="00E502EB" w:rsidRPr="00E502EB" w:rsidRDefault="00E502EB" w:rsidP="00E502EB">
      <w:pPr>
        <w:numPr>
          <w:ilvl w:val="1"/>
          <w:numId w:val="24"/>
        </w:numPr>
        <w:tabs>
          <w:tab w:val="left" w:pos="426"/>
          <w:tab w:val="left" w:pos="3976"/>
        </w:tabs>
        <w:ind w:right="-142"/>
        <w:rPr>
          <w:sz w:val="18"/>
          <w:szCs w:val="18"/>
        </w:rPr>
      </w:pPr>
      <w:r w:rsidRPr="00E502EB">
        <w:rPr>
          <w:sz w:val="18"/>
          <w:szCs w:val="18"/>
        </w:rPr>
        <w:t xml:space="preserve">Приложение №1 к муниципальной программе </w:t>
      </w:r>
      <w:proofErr w:type="spellStart"/>
      <w:r w:rsidRPr="00E502EB">
        <w:rPr>
          <w:sz w:val="18"/>
          <w:szCs w:val="18"/>
        </w:rPr>
        <w:t>Хомутовского</w:t>
      </w:r>
      <w:proofErr w:type="spellEnd"/>
      <w:r w:rsidRPr="00E502EB">
        <w:rPr>
          <w:sz w:val="18"/>
          <w:szCs w:val="18"/>
        </w:rPr>
        <w:t xml:space="preserve"> муниципального образования «Развитие физической культуры и спорта на 2019-2024 годы» изменить и изложить в новой редакции (Приложение).</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2. Постановление администрации </w:t>
      </w:r>
      <w:proofErr w:type="spellStart"/>
      <w:r w:rsidRPr="00E502EB">
        <w:rPr>
          <w:sz w:val="18"/>
          <w:szCs w:val="18"/>
        </w:rPr>
        <w:t>Хомутовского</w:t>
      </w:r>
      <w:proofErr w:type="spellEnd"/>
      <w:r w:rsidRPr="00E502EB">
        <w:rPr>
          <w:sz w:val="18"/>
          <w:szCs w:val="18"/>
        </w:rPr>
        <w:t xml:space="preserve"> муниципального образования № 41 о/д от 01.03.2022 «О внесении изменений в постановление администрации от 12.04.2019 № 66 о/д «Об утверждении муниципальной программы </w:t>
      </w:r>
      <w:proofErr w:type="spellStart"/>
      <w:r w:rsidRPr="00E502EB">
        <w:rPr>
          <w:sz w:val="18"/>
          <w:szCs w:val="18"/>
        </w:rPr>
        <w:t>Хомутовского</w:t>
      </w:r>
      <w:proofErr w:type="spellEnd"/>
      <w:r w:rsidRPr="00E502EB">
        <w:rPr>
          <w:sz w:val="18"/>
          <w:szCs w:val="18"/>
        </w:rPr>
        <w:t xml:space="preserve"> муниципального образования «Развитие физической культуры и спорта на 2019-2024 годы»» считать утратившим силу. </w:t>
      </w:r>
    </w:p>
    <w:p w:rsidR="00E502EB" w:rsidRPr="00E502EB" w:rsidRDefault="00E502EB" w:rsidP="00E502EB">
      <w:pPr>
        <w:tabs>
          <w:tab w:val="left" w:pos="426"/>
          <w:tab w:val="left" w:pos="3976"/>
        </w:tabs>
        <w:ind w:left="0" w:right="-142" w:firstLine="426"/>
        <w:rPr>
          <w:sz w:val="18"/>
          <w:szCs w:val="18"/>
        </w:rPr>
      </w:pPr>
      <w:r w:rsidRPr="00E502EB">
        <w:rPr>
          <w:sz w:val="18"/>
          <w:szCs w:val="18"/>
        </w:rPr>
        <w:t>3</w:t>
      </w:r>
      <w:r>
        <w:rPr>
          <w:sz w:val="18"/>
          <w:szCs w:val="18"/>
        </w:rPr>
        <w:t xml:space="preserve">. </w:t>
      </w:r>
      <w:r w:rsidRPr="00E502EB">
        <w:rPr>
          <w:sz w:val="18"/>
          <w:szCs w:val="18"/>
        </w:rPr>
        <w:t>Опубликовать настоящее постановление в установленном законом порядке.</w:t>
      </w:r>
    </w:p>
    <w:p w:rsidR="00E502EB" w:rsidRPr="00E502EB" w:rsidRDefault="00E502EB" w:rsidP="00E502EB">
      <w:pPr>
        <w:tabs>
          <w:tab w:val="left" w:pos="426"/>
          <w:tab w:val="left" w:pos="3976"/>
        </w:tabs>
        <w:ind w:left="0" w:right="-142" w:firstLine="426"/>
        <w:rPr>
          <w:sz w:val="18"/>
          <w:szCs w:val="18"/>
        </w:rPr>
      </w:pPr>
      <w:r w:rsidRPr="00E502EB">
        <w:rPr>
          <w:sz w:val="18"/>
          <w:szCs w:val="18"/>
        </w:rPr>
        <w:t xml:space="preserve">4. </w:t>
      </w:r>
      <w:proofErr w:type="gramStart"/>
      <w:r w:rsidRPr="00E502EB">
        <w:rPr>
          <w:sz w:val="18"/>
          <w:szCs w:val="18"/>
        </w:rPr>
        <w:t>Контроль за</w:t>
      </w:r>
      <w:proofErr w:type="gramEnd"/>
      <w:r w:rsidRPr="00E502EB">
        <w:rPr>
          <w:sz w:val="18"/>
          <w:szCs w:val="18"/>
        </w:rPr>
        <w:t xml:space="preserve"> исполнением настоящего постановления возложить на первого </w:t>
      </w:r>
      <w:r>
        <w:rPr>
          <w:sz w:val="18"/>
          <w:szCs w:val="18"/>
        </w:rPr>
        <w:t>заместителя Главы администрации</w:t>
      </w:r>
    </w:p>
    <w:p w:rsidR="00E502EB" w:rsidRPr="00E502EB" w:rsidRDefault="00E502EB" w:rsidP="00E502EB">
      <w:pPr>
        <w:tabs>
          <w:tab w:val="left" w:pos="426"/>
          <w:tab w:val="left" w:pos="3976"/>
        </w:tabs>
        <w:ind w:left="0" w:right="-142" w:firstLine="426"/>
        <w:rPr>
          <w:sz w:val="18"/>
          <w:szCs w:val="18"/>
        </w:rPr>
      </w:pPr>
    </w:p>
    <w:p w:rsidR="00E502EB" w:rsidRPr="00E502EB" w:rsidRDefault="00E502EB" w:rsidP="00E502EB">
      <w:pPr>
        <w:tabs>
          <w:tab w:val="left" w:pos="426"/>
          <w:tab w:val="left" w:pos="3976"/>
        </w:tabs>
        <w:ind w:left="0" w:right="-142" w:firstLine="426"/>
        <w:rPr>
          <w:sz w:val="18"/>
          <w:szCs w:val="18"/>
        </w:rPr>
      </w:pPr>
    </w:p>
    <w:p w:rsidR="00E502EB" w:rsidRPr="00E502EB" w:rsidRDefault="00E502EB" w:rsidP="00E502EB">
      <w:pPr>
        <w:tabs>
          <w:tab w:val="left" w:pos="426"/>
          <w:tab w:val="left" w:pos="3976"/>
        </w:tabs>
        <w:ind w:left="0" w:right="-142" w:firstLine="426"/>
        <w:rPr>
          <w:sz w:val="18"/>
          <w:szCs w:val="18"/>
        </w:rPr>
      </w:pPr>
      <w:proofErr w:type="gramStart"/>
      <w:r w:rsidRPr="00E502EB">
        <w:rPr>
          <w:sz w:val="18"/>
          <w:szCs w:val="18"/>
        </w:rPr>
        <w:t>Исполняющий</w:t>
      </w:r>
      <w:proofErr w:type="gramEnd"/>
      <w:r w:rsidRPr="00E502EB">
        <w:rPr>
          <w:sz w:val="18"/>
          <w:szCs w:val="18"/>
        </w:rPr>
        <w:t xml:space="preserve"> обязанности </w:t>
      </w:r>
    </w:p>
    <w:p w:rsidR="00E502EB" w:rsidRPr="00E502EB" w:rsidRDefault="00E502EB" w:rsidP="00E502EB">
      <w:pPr>
        <w:tabs>
          <w:tab w:val="left" w:pos="426"/>
          <w:tab w:val="left" w:pos="3976"/>
        </w:tabs>
        <w:ind w:left="0" w:right="-142" w:firstLine="426"/>
        <w:rPr>
          <w:sz w:val="18"/>
          <w:szCs w:val="18"/>
        </w:rPr>
      </w:pPr>
      <w:r w:rsidRPr="00E502EB">
        <w:rPr>
          <w:sz w:val="18"/>
          <w:szCs w:val="18"/>
        </w:rPr>
        <w:t>Главы администрации                                                                              А.В. Иваненко</w:t>
      </w:r>
    </w:p>
    <w:p w:rsidR="00CE6239" w:rsidRDefault="00CE6239" w:rsidP="00614536">
      <w:pPr>
        <w:tabs>
          <w:tab w:val="left" w:pos="426"/>
          <w:tab w:val="left" w:pos="3976"/>
        </w:tabs>
        <w:ind w:left="0" w:right="-142" w:firstLine="426"/>
        <w:jc w:val="center"/>
        <w:rPr>
          <w:sz w:val="18"/>
          <w:szCs w:val="18"/>
        </w:rPr>
      </w:pPr>
    </w:p>
    <w:p w:rsidR="00E502EB" w:rsidRPr="00FE23F4" w:rsidRDefault="00E502EB" w:rsidP="00E502EB">
      <w:pPr>
        <w:tabs>
          <w:tab w:val="left" w:pos="426"/>
          <w:tab w:val="left" w:pos="3976"/>
        </w:tabs>
        <w:ind w:left="0" w:right="-142" w:firstLine="426"/>
        <w:jc w:val="right"/>
        <w:rPr>
          <w:i/>
          <w:sz w:val="18"/>
          <w:szCs w:val="18"/>
        </w:rPr>
      </w:pPr>
      <w:r w:rsidRPr="00FE23F4">
        <w:rPr>
          <w:i/>
          <w:sz w:val="18"/>
          <w:szCs w:val="18"/>
        </w:rPr>
        <w:t>Приложение</w:t>
      </w:r>
    </w:p>
    <w:p w:rsidR="00E502EB" w:rsidRPr="00FE23F4" w:rsidRDefault="00E502EB" w:rsidP="00E502EB">
      <w:pPr>
        <w:tabs>
          <w:tab w:val="left" w:pos="426"/>
          <w:tab w:val="left" w:pos="3976"/>
        </w:tabs>
        <w:ind w:left="0" w:right="-142" w:firstLine="426"/>
        <w:jc w:val="right"/>
        <w:rPr>
          <w:i/>
          <w:sz w:val="18"/>
          <w:szCs w:val="18"/>
        </w:rPr>
      </w:pPr>
      <w:r w:rsidRPr="00FE23F4">
        <w:rPr>
          <w:i/>
          <w:sz w:val="18"/>
          <w:szCs w:val="18"/>
        </w:rPr>
        <w:t>к Постановлению администрации</w:t>
      </w:r>
    </w:p>
    <w:p w:rsidR="00E502EB" w:rsidRPr="00FE23F4" w:rsidRDefault="00E502EB" w:rsidP="00E502EB">
      <w:pPr>
        <w:tabs>
          <w:tab w:val="left" w:pos="426"/>
          <w:tab w:val="left" w:pos="3976"/>
        </w:tabs>
        <w:ind w:left="0" w:right="-142" w:firstLine="426"/>
        <w:jc w:val="right"/>
        <w:rPr>
          <w:i/>
          <w:sz w:val="18"/>
          <w:szCs w:val="18"/>
        </w:rPr>
      </w:pPr>
      <w:r w:rsidRPr="00FE23F4">
        <w:rPr>
          <w:i/>
          <w:sz w:val="18"/>
          <w:szCs w:val="18"/>
        </w:rPr>
        <w:t>от__</w:t>
      </w:r>
      <w:r w:rsidR="00FE23F4" w:rsidRPr="00FE23F4">
        <w:rPr>
          <w:i/>
          <w:sz w:val="18"/>
          <w:szCs w:val="18"/>
          <w:u w:val="single"/>
        </w:rPr>
        <w:t>01.08.</w:t>
      </w:r>
      <w:r w:rsidRPr="00FE23F4">
        <w:rPr>
          <w:i/>
          <w:sz w:val="18"/>
          <w:szCs w:val="18"/>
        </w:rPr>
        <w:t>2022 г. №__</w:t>
      </w:r>
      <w:r w:rsidR="00FE23F4" w:rsidRPr="00FE23F4">
        <w:rPr>
          <w:i/>
          <w:sz w:val="18"/>
          <w:szCs w:val="18"/>
          <w:u w:val="single"/>
        </w:rPr>
        <w:t>202 о/д</w:t>
      </w:r>
    </w:p>
    <w:p w:rsidR="00E502EB" w:rsidRPr="00FE23F4" w:rsidRDefault="00E502EB" w:rsidP="00E502EB">
      <w:pPr>
        <w:tabs>
          <w:tab w:val="left" w:pos="426"/>
          <w:tab w:val="left" w:pos="3976"/>
        </w:tabs>
        <w:ind w:left="0" w:right="-142" w:firstLine="426"/>
        <w:jc w:val="right"/>
        <w:rPr>
          <w:i/>
          <w:sz w:val="18"/>
          <w:szCs w:val="18"/>
        </w:rPr>
      </w:pPr>
      <w:r w:rsidRPr="00FE23F4">
        <w:rPr>
          <w:i/>
          <w:sz w:val="18"/>
          <w:szCs w:val="18"/>
        </w:rPr>
        <w:t>Приложение №1</w:t>
      </w:r>
    </w:p>
    <w:p w:rsidR="00E502EB" w:rsidRPr="00FE23F4" w:rsidRDefault="00E502EB" w:rsidP="00E502EB">
      <w:pPr>
        <w:tabs>
          <w:tab w:val="left" w:pos="426"/>
          <w:tab w:val="left" w:pos="3976"/>
        </w:tabs>
        <w:ind w:left="0" w:right="-142" w:firstLine="426"/>
        <w:jc w:val="right"/>
        <w:rPr>
          <w:i/>
          <w:sz w:val="18"/>
          <w:szCs w:val="18"/>
        </w:rPr>
      </w:pPr>
      <w:r w:rsidRPr="00FE23F4">
        <w:rPr>
          <w:i/>
          <w:sz w:val="18"/>
          <w:szCs w:val="18"/>
        </w:rPr>
        <w:t xml:space="preserve"> к муниципальной программе </w:t>
      </w:r>
      <w:proofErr w:type="spellStart"/>
      <w:r w:rsidRPr="00FE23F4">
        <w:rPr>
          <w:i/>
          <w:sz w:val="18"/>
          <w:szCs w:val="18"/>
        </w:rPr>
        <w:t>Хомутовского</w:t>
      </w:r>
      <w:proofErr w:type="spellEnd"/>
      <w:r w:rsidRPr="00FE23F4">
        <w:rPr>
          <w:i/>
          <w:sz w:val="18"/>
          <w:szCs w:val="18"/>
        </w:rPr>
        <w:t xml:space="preserve"> </w:t>
      </w:r>
    </w:p>
    <w:p w:rsidR="00E502EB" w:rsidRPr="00FE23F4" w:rsidRDefault="00E502EB" w:rsidP="00E502EB">
      <w:pPr>
        <w:tabs>
          <w:tab w:val="left" w:pos="426"/>
          <w:tab w:val="left" w:pos="3976"/>
        </w:tabs>
        <w:ind w:left="0" w:right="-142" w:firstLine="426"/>
        <w:jc w:val="right"/>
        <w:rPr>
          <w:i/>
          <w:sz w:val="18"/>
          <w:szCs w:val="18"/>
        </w:rPr>
      </w:pPr>
      <w:r w:rsidRPr="00FE23F4">
        <w:rPr>
          <w:i/>
          <w:sz w:val="18"/>
          <w:szCs w:val="18"/>
        </w:rPr>
        <w:t xml:space="preserve">муниципального образования </w:t>
      </w:r>
    </w:p>
    <w:p w:rsidR="00E502EB" w:rsidRPr="00FE23F4" w:rsidRDefault="00E502EB" w:rsidP="00E502EB">
      <w:pPr>
        <w:tabs>
          <w:tab w:val="left" w:pos="426"/>
          <w:tab w:val="left" w:pos="3976"/>
        </w:tabs>
        <w:ind w:left="0" w:right="-142" w:firstLine="426"/>
        <w:jc w:val="center"/>
        <w:rPr>
          <w:i/>
          <w:sz w:val="18"/>
          <w:szCs w:val="18"/>
        </w:rPr>
      </w:pPr>
      <w:r w:rsidRPr="00FE23F4">
        <w:rPr>
          <w:i/>
          <w:sz w:val="18"/>
          <w:szCs w:val="18"/>
        </w:rPr>
        <w:t xml:space="preserve">«Развитие физической культуры и спорта на 2019-2024 гг.» </w:t>
      </w:r>
    </w:p>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Перечень мероприятий на 2019-2024 гг.</w:t>
      </w:r>
    </w:p>
    <w:tbl>
      <w:tblPr>
        <w:tblStyle w:val="aa"/>
        <w:tblW w:w="10348" w:type="dxa"/>
        <w:tblInd w:w="108" w:type="dxa"/>
        <w:tblLook w:val="04A0" w:firstRow="1" w:lastRow="0" w:firstColumn="1" w:lastColumn="0" w:noHBand="0" w:noVBand="1"/>
      </w:tblPr>
      <w:tblGrid>
        <w:gridCol w:w="567"/>
        <w:gridCol w:w="2977"/>
        <w:gridCol w:w="1559"/>
        <w:gridCol w:w="2410"/>
        <w:gridCol w:w="2835"/>
      </w:tblGrid>
      <w:tr w:rsidR="00E502EB" w:rsidRPr="00E502EB" w:rsidTr="00112A24">
        <w:tc>
          <w:tcPr>
            <w:tcW w:w="567"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 </w:t>
            </w:r>
            <w:proofErr w:type="gramStart"/>
            <w:r w:rsidRPr="00E502EB">
              <w:rPr>
                <w:sz w:val="18"/>
                <w:szCs w:val="18"/>
              </w:rPr>
              <w:t>п</w:t>
            </w:r>
            <w:proofErr w:type="gramEnd"/>
            <w:r w:rsidRPr="00E502EB">
              <w:rPr>
                <w:sz w:val="18"/>
                <w:szCs w:val="18"/>
              </w:rPr>
              <w:t>/п</w:t>
            </w:r>
          </w:p>
        </w:tc>
        <w:tc>
          <w:tcPr>
            <w:tcW w:w="2977" w:type="dxa"/>
          </w:tcPr>
          <w:p w:rsidR="00E502EB" w:rsidRPr="00E502EB" w:rsidRDefault="00E502EB" w:rsidP="00112A24">
            <w:pPr>
              <w:tabs>
                <w:tab w:val="left" w:pos="426"/>
                <w:tab w:val="left" w:pos="3976"/>
              </w:tabs>
              <w:ind w:left="0" w:right="-142" w:firstLine="426"/>
              <w:jc w:val="left"/>
              <w:rPr>
                <w:sz w:val="18"/>
                <w:szCs w:val="18"/>
              </w:rPr>
            </w:pPr>
            <w:r w:rsidRPr="00E502EB">
              <w:rPr>
                <w:sz w:val="18"/>
                <w:szCs w:val="18"/>
              </w:rPr>
              <w:t>Наименование мероприятия</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Срок реализации</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Источник финансирования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Объем финансирования, руб. </w:t>
            </w:r>
          </w:p>
        </w:tc>
      </w:tr>
      <w:tr w:rsidR="00E502EB" w:rsidRPr="00E502EB" w:rsidTr="00112A24">
        <w:trPr>
          <w:trHeight w:val="101"/>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1.</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 xml:space="preserve">Разработка проектно-сметной документации, в </w:t>
            </w:r>
            <w:proofErr w:type="spellStart"/>
            <w:r w:rsidRPr="00E502EB">
              <w:rPr>
                <w:b/>
                <w:sz w:val="18"/>
                <w:szCs w:val="18"/>
              </w:rPr>
              <w:t>т.ч</w:t>
            </w:r>
            <w:proofErr w:type="spellEnd"/>
            <w:r w:rsidRPr="00E502EB">
              <w:rPr>
                <w:b/>
                <w:sz w:val="18"/>
                <w:szCs w:val="18"/>
              </w:rPr>
              <w:t>.</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Местный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1 186 143,11</w:t>
            </w:r>
          </w:p>
        </w:tc>
      </w:tr>
      <w:tr w:rsidR="00E502EB" w:rsidRPr="00E502EB" w:rsidTr="00112A24">
        <w:trPr>
          <w:trHeight w:val="230"/>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230"/>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300 000,00</w:t>
            </w:r>
          </w:p>
        </w:tc>
      </w:tr>
      <w:tr w:rsidR="00E502EB" w:rsidRPr="00E502EB" w:rsidTr="00112A24">
        <w:trPr>
          <w:trHeight w:val="275"/>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266"/>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26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98"/>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 xml:space="preserve">Всего </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1 986 143,11</w:t>
            </w:r>
          </w:p>
        </w:tc>
      </w:tr>
      <w:tr w:rsidR="00E502EB" w:rsidRPr="00E502EB" w:rsidTr="00112A24">
        <w:trPr>
          <w:trHeight w:val="337"/>
        </w:trPr>
        <w:tc>
          <w:tcPr>
            <w:tcW w:w="567"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1.1</w:t>
            </w:r>
          </w:p>
        </w:tc>
        <w:tc>
          <w:tcPr>
            <w:tcW w:w="2977" w:type="dxa"/>
            <w:vMerge w:val="restart"/>
          </w:tcPr>
          <w:p w:rsidR="00E502EB" w:rsidRPr="00E502EB" w:rsidRDefault="00E502EB" w:rsidP="00112A24">
            <w:pPr>
              <w:tabs>
                <w:tab w:val="left" w:pos="426"/>
                <w:tab w:val="left" w:pos="3976"/>
              </w:tabs>
              <w:ind w:left="0" w:right="-142" w:firstLine="426"/>
              <w:jc w:val="left"/>
              <w:rPr>
                <w:sz w:val="18"/>
                <w:szCs w:val="18"/>
              </w:rPr>
            </w:pPr>
            <w:r w:rsidRPr="00E502EB">
              <w:rPr>
                <w:sz w:val="18"/>
                <w:szCs w:val="18"/>
              </w:rPr>
              <w:t>Разработка проектно-сметной документации</w:t>
            </w:r>
            <w:r w:rsidRPr="00E502EB">
              <w:rPr>
                <w:sz w:val="18"/>
                <w:szCs w:val="18"/>
              </w:rPr>
              <w:br/>
              <w:t xml:space="preserve"> по объекту «Строительство  Спортивно-оздоровительного комплекса", по адресу: Иркутская область, Иркутский</w:t>
            </w:r>
            <w:r w:rsidRPr="00E502EB">
              <w:rPr>
                <w:sz w:val="18"/>
                <w:szCs w:val="18"/>
              </w:rPr>
              <w:br/>
              <w:t xml:space="preserve"> район,  п. </w:t>
            </w:r>
            <w:proofErr w:type="spellStart"/>
            <w:r w:rsidRPr="00E502EB">
              <w:rPr>
                <w:sz w:val="18"/>
                <w:szCs w:val="18"/>
              </w:rPr>
              <w:t>Плишкино</w:t>
            </w:r>
            <w:proofErr w:type="spellEnd"/>
            <w:r w:rsidRPr="00E502EB">
              <w:rPr>
                <w:sz w:val="18"/>
                <w:szCs w:val="18"/>
              </w:rPr>
              <w:t>, ул.3 Июля</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1 185 743,11</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1 185 743,11</w:t>
            </w:r>
          </w:p>
        </w:tc>
      </w:tr>
      <w:tr w:rsidR="00E502EB" w:rsidRPr="00E502EB" w:rsidTr="00112A24">
        <w:trPr>
          <w:trHeight w:val="337"/>
        </w:trPr>
        <w:tc>
          <w:tcPr>
            <w:tcW w:w="567"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1.2</w:t>
            </w:r>
          </w:p>
        </w:tc>
        <w:tc>
          <w:tcPr>
            <w:tcW w:w="2977" w:type="dxa"/>
            <w:vMerge w:val="restart"/>
          </w:tcPr>
          <w:p w:rsidR="00E502EB" w:rsidRPr="00E502EB" w:rsidRDefault="00E502EB" w:rsidP="00112A24">
            <w:pPr>
              <w:tabs>
                <w:tab w:val="left" w:pos="426"/>
                <w:tab w:val="left" w:pos="3976"/>
              </w:tabs>
              <w:ind w:left="0" w:right="-142" w:firstLine="426"/>
              <w:jc w:val="left"/>
              <w:rPr>
                <w:sz w:val="18"/>
                <w:szCs w:val="18"/>
              </w:rPr>
            </w:pPr>
            <w:r w:rsidRPr="00E502EB">
              <w:rPr>
                <w:sz w:val="18"/>
                <w:szCs w:val="18"/>
              </w:rPr>
              <w:t>Корректировка проектно-сметной документации</w:t>
            </w:r>
            <w:r w:rsidRPr="00E502EB">
              <w:rPr>
                <w:sz w:val="18"/>
                <w:szCs w:val="18"/>
              </w:rPr>
              <w:br/>
              <w:t xml:space="preserve"> по объекту «Строительство  Спортивно-оздоровительного комплекса", по адресу: Иркутская область, Иркутский</w:t>
            </w:r>
            <w:r w:rsidRPr="00E502EB">
              <w:rPr>
                <w:sz w:val="18"/>
                <w:szCs w:val="18"/>
              </w:rPr>
              <w:br/>
              <w:t xml:space="preserve"> район,  п. </w:t>
            </w:r>
            <w:proofErr w:type="spellStart"/>
            <w:r w:rsidRPr="00E502EB">
              <w:rPr>
                <w:sz w:val="18"/>
                <w:szCs w:val="18"/>
              </w:rPr>
              <w:t>Плишкино</w:t>
            </w:r>
            <w:proofErr w:type="spellEnd"/>
            <w:r w:rsidRPr="00E502EB">
              <w:rPr>
                <w:sz w:val="18"/>
                <w:szCs w:val="18"/>
              </w:rPr>
              <w:t>, ул.3 Июля (дополнительные объемы)</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300 000,00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300 000,00</w:t>
            </w:r>
          </w:p>
        </w:tc>
      </w:tr>
      <w:tr w:rsidR="00E502EB" w:rsidRPr="00E502EB" w:rsidTr="00112A24">
        <w:trPr>
          <w:trHeight w:val="337"/>
        </w:trPr>
        <w:tc>
          <w:tcPr>
            <w:tcW w:w="567"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1.3</w:t>
            </w:r>
          </w:p>
        </w:tc>
        <w:tc>
          <w:tcPr>
            <w:tcW w:w="2977" w:type="dxa"/>
            <w:vMerge w:val="restart"/>
          </w:tcPr>
          <w:p w:rsidR="00E502EB" w:rsidRPr="00E502EB" w:rsidRDefault="00E502EB" w:rsidP="00112A24">
            <w:pPr>
              <w:tabs>
                <w:tab w:val="left" w:pos="426"/>
                <w:tab w:val="left" w:pos="3976"/>
              </w:tabs>
              <w:ind w:left="0" w:right="-142" w:firstLine="426"/>
              <w:jc w:val="left"/>
              <w:rPr>
                <w:sz w:val="18"/>
                <w:szCs w:val="18"/>
              </w:rPr>
            </w:pPr>
            <w:r w:rsidRPr="00E502EB">
              <w:rPr>
                <w:sz w:val="18"/>
                <w:szCs w:val="18"/>
              </w:rPr>
              <w:t>Проверка достоверности определения сметной стоимости</w:t>
            </w:r>
            <w:r w:rsidRPr="00E502EB">
              <w:rPr>
                <w:sz w:val="18"/>
                <w:szCs w:val="18"/>
              </w:rPr>
              <w:br/>
              <w:t xml:space="preserve"> по объекту «Строительство  Спортивно-оздоровительного комплекса", по адресу: Иркутская область, Иркутский</w:t>
            </w:r>
            <w:r w:rsidRPr="00E502EB">
              <w:rPr>
                <w:sz w:val="18"/>
                <w:szCs w:val="18"/>
              </w:rPr>
              <w:br/>
              <w:t xml:space="preserve"> район,  п. </w:t>
            </w:r>
            <w:proofErr w:type="spellStart"/>
            <w:r w:rsidRPr="00E502EB">
              <w:rPr>
                <w:sz w:val="18"/>
                <w:szCs w:val="18"/>
              </w:rPr>
              <w:t>Плишкино</w:t>
            </w:r>
            <w:proofErr w:type="spellEnd"/>
            <w:r w:rsidRPr="00E502EB">
              <w:rPr>
                <w:sz w:val="18"/>
                <w:szCs w:val="18"/>
              </w:rPr>
              <w:t>, ул.3 Июля</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400,00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400,00</w:t>
            </w:r>
          </w:p>
        </w:tc>
      </w:tr>
      <w:tr w:rsidR="00E502EB" w:rsidRPr="00E502EB" w:rsidTr="00112A24">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2.</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Строительство объектов капитального строительства</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Местный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Областной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33 878 100,00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1 411 600,00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Федеральный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27 033 386,31</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Областной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7 966 062,81</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331 906,43</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2 783 800,00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116 000,00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12 513 469,60</w:t>
            </w:r>
          </w:p>
        </w:tc>
      </w:tr>
      <w:tr w:rsidR="00E502EB" w:rsidRPr="00E502EB" w:rsidTr="00112A24">
        <w:trPr>
          <w:trHeight w:val="335"/>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5 622 800,00 </w:t>
            </w:r>
          </w:p>
        </w:tc>
      </w:tr>
      <w:tr w:rsidR="00E502EB" w:rsidRPr="00E502EB" w:rsidTr="00112A24">
        <w:trPr>
          <w:trHeight w:val="335"/>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b/>
                <w:sz w:val="18"/>
                <w:szCs w:val="18"/>
              </w:rPr>
            </w:pPr>
          </w:p>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 xml:space="preserve">Всего </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Федеральный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27 033 386,31</w:t>
            </w:r>
          </w:p>
        </w:tc>
      </w:tr>
      <w:tr w:rsidR="00E502EB" w:rsidRPr="00E502EB" w:rsidTr="00112A24">
        <w:trPr>
          <w:trHeight w:val="335"/>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b/>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44 627 962,81</w:t>
            </w:r>
          </w:p>
        </w:tc>
      </w:tr>
      <w:tr w:rsidR="00E502EB" w:rsidRPr="00E502EB" w:rsidTr="00112A24">
        <w:trPr>
          <w:trHeight w:val="335"/>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b/>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19 995 776,03</w:t>
            </w:r>
          </w:p>
        </w:tc>
      </w:tr>
      <w:tr w:rsidR="00E502EB" w:rsidRPr="00E502EB" w:rsidTr="00112A24">
        <w:trPr>
          <w:trHeight w:val="337"/>
        </w:trPr>
        <w:tc>
          <w:tcPr>
            <w:tcW w:w="567"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2.1</w:t>
            </w:r>
          </w:p>
        </w:tc>
        <w:tc>
          <w:tcPr>
            <w:tcW w:w="2977" w:type="dxa"/>
            <w:vMerge w:val="restart"/>
          </w:tcPr>
          <w:p w:rsidR="00E502EB" w:rsidRPr="00E502EB" w:rsidRDefault="00E502EB" w:rsidP="00112A24">
            <w:pPr>
              <w:tabs>
                <w:tab w:val="left" w:pos="426"/>
                <w:tab w:val="left" w:pos="3976"/>
              </w:tabs>
              <w:ind w:left="0" w:right="-142" w:firstLine="426"/>
              <w:jc w:val="left"/>
              <w:rPr>
                <w:sz w:val="18"/>
                <w:szCs w:val="18"/>
              </w:rPr>
            </w:pPr>
            <w:r w:rsidRPr="00E502EB">
              <w:rPr>
                <w:sz w:val="18"/>
                <w:szCs w:val="18"/>
              </w:rPr>
              <w:t xml:space="preserve">Строительство Спортивно-оздоровительного комплекса", по адресу: Иркутская область, Иркутский район,  </w:t>
            </w:r>
            <w:proofErr w:type="spellStart"/>
            <w:r w:rsidRPr="00E502EB">
              <w:rPr>
                <w:sz w:val="18"/>
                <w:szCs w:val="18"/>
              </w:rPr>
              <w:t>п</w:t>
            </w:r>
            <w:proofErr w:type="gramStart"/>
            <w:r w:rsidRPr="00E502EB">
              <w:rPr>
                <w:sz w:val="18"/>
                <w:szCs w:val="18"/>
              </w:rPr>
              <w:t>.П</w:t>
            </w:r>
            <w:proofErr w:type="gramEnd"/>
            <w:r w:rsidRPr="00E502EB">
              <w:rPr>
                <w:sz w:val="18"/>
                <w:szCs w:val="18"/>
              </w:rPr>
              <w:t>лишкино</w:t>
            </w:r>
            <w:proofErr w:type="spellEnd"/>
            <w:r w:rsidRPr="00E502EB">
              <w:rPr>
                <w:sz w:val="18"/>
                <w:szCs w:val="18"/>
              </w:rPr>
              <w:t>, ул.3 Июля</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p>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33 878 100,00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1 411 600,00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p>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Федеральный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27 033 386,31</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7 966 062,81</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331 906,43</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2 783 800,00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116 000,00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b/>
                <w:sz w:val="18"/>
                <w:szCs w:val="18"/>
              </w:rPr>
            </w:pPr>
          </w:p>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Федеральный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27 033 386,31</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tcPr>
          <w:p w:rsidR="00E502EB" w:rsidRPr="00E502EB" w:rsidRDefault="00E502EB" w:rsidP="00E502EB">
            <w:pPr>
              <w:tabs>
                <w:tab w:val="left" w:pos="426"/>
                <w:tab w:val="left" w:pos="3976"/>
              </w:tabs>
              <w:ind w:left="0" w:right="-142" w:firstLine="426"/>
              <w:jc w:val="center"/>
              <w:rPr>
                <w:b/>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44 627 962,81</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vMerge/>
          </w:tcPr>
          <w:p w:rsidR="00E502EB" w:rsidRPr="00E502EB" w:rsidRDefault="00E502EB" w:rsidP="00E502EB">
            <w:pPr>
              <w:tabs>
                <w:tab w:val="left" w:pos="426"/>
                <w:tab w:val="left" w:pos="3976"/>
              </w:tabs>
              <w:ind w:left="0" w:right="-142" w:firstLine="426"/>
              <w:jc w:val="center"/>
              <w:rPr>
                <w:b/>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1 859 506,43</w:t>
            </w:r>
          </w:p>
        </w:tc>
      </w:tr>
      <w:tr w:rsidR="00E502EB" w:rsidRPr="00E502EB" w:rsidTr="00112A24">
        <w:trPr>
          <w:trHeight w:val="337"/>
        </w:trPr>
        <w:tc>
          <w:tcPr>
            <w:tcW w:w="567"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2.2</w:t>
            </w:r>
          </w:p>
        </w:tc>
        <w:tc>
          <w:tcPr>
            <w:tcW w:w="2977" w:type="dxa"/>
            <w:vMerge w:val="restart"/>
          </w:tcPr>
          <w:p w:rsidR="00E502EB" w:rsidRPr="00E502EB" w:rsidRDefault="00E502EB" w:rsidP="00112A24">
            <w:pPr>
              <w:tabs>
                <w:tab w:val="left" w:pos="426"/>
                <w:tab w:val="left" w:pos="3976"/>
              </w:tabs>
              <w:ind w:left="0" w:right="-142" w:firstLine="426"/>
              <w:jc w:val="left"/>
              <w:rPr>
                <w:sz w:val="18"/>
                <w:szCs w:val="18"/>
              </w:rPr>
            </w:pPr>
            <w:r w:rsidRPr="00E502EB">
              <w:rPr>
                <w:bCs/>
                <w:sz w:val="18"/>
                <w:szCs w:val="18"/>
              </w:rPr>
              <w:t>Строительство спортивно-оздоровительного комплекса по адресу: Иркутская область, Иркутский район, с. Хомутово, ул. Севастопольская, 46</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5 622 800,00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5 622 800,00</w:t>
            </w:r>
          </w:p>
          <w:p w:rsidR="00E502EB" w:rsidRPr="00E502EB" w:rsidRDefault="00E502EB" w:rsidP="00E502EB">
            <w:pPr>
              <w:tabs>
                <w:tab w:val="left" w:pos="426"/>
                <w:tab w:val="left" w:pos="3976"/>
              </w:tabs>
              <w:ind w:left="0" w:right="-142" w:firstLine="426"/>
              <w:jc w:val="center"/>
              <w:rPr>
                <w:sz w:val="18"/>
                <w:szCs w:val="18"/>
              </w:rPr>
            </w:pPr>
          </w:p>
        </w:tc>
      </w:tr>
      <w:tr w:rsidR="00E502EB" w:rsidRPr="00E502EB" w:rsidTr="00112A24">
        <w:trPr>
          <w:trHeight w:val="337"/>
        </w:trPr>
        <w:tc>
          <w:tcPr>
            <w:tcW w:w="567"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2.3</w:t>
            </w:r>
          </w:p>
        </w:tc>
        <w:tc>
          <w:tcPr>
            <w:tcW w:w="2977" w:type="dxa"/>
            <w:vMerge w:val="restart"/>
          </w:tcPr>
          <w:p w:rsidR="00E502EB" w:rsidRPr="00E502EB" w:rsidRDefault="00E502EB" w:rsidP="00112A24">
            <w:pPr>
              <w:tabs>
                <w:tab w:val="left" w:pos="426"/>
                <w:tab w:val="left" w:pos="3976"/>
              </w:tabs>
              <w:ind w:left="0" w:right="-142" w:firstLine="426"/>
              <w:jc w:val="left"/>
              <w:rPr>
                <w:sz w:val="18"/>
                <w:szCs w:val="18"/>
              </w:rPr>
            </w:pPr>
            <w:r w:rsidRPr="00E502EB">
              <w:rPr>
                <w:sz w:val="18"/>
                <w:szCs w:val="18"/>
              </w:rPr>
              <w:t>Строительство ледового дворца с комплексом спортивных сооружений по адресу: Иркутская область, Иркутский район, д. Куда, ул. Спортивная, 1Б</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12 513 469,60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2"/>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Cs/>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12 513 469,60</w:t>
            </w:r>
          </w:p>
        </w:tc>
      </w:tr>
      <w:tr w:rsidR="00E502EB" w:rsidRPr="00E502EB" w:rsidTr="00112A24">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3.</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 xml:space="preserve">Содержание и текущий ремонт зданий, в </w:t>
            </w:r>
            <w:proofErr w:type="spellStart"/>
            <w:r w:rsidRPr="00E502EB">
              <w:rPr>
                <w:b/>
                <w:sz w:val="18"/>
                <w:szCs w:val="18"/>
              </w:rPr>
              <w:t>т.ч</w:t>
            </w:r>
            <w:proofErr w:type="spellEnd"/>
            <w:r w:rsidRPr="00E502EB">
              <w:rPr>
                <w:b/>
                <w:sz w:val="18"/>
                <w:szCs w:val="18"/>
              </w:rPr>
              <w:t>.</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Местный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0,00 </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0,00 </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 xml:space="preserve">Всего </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30"/>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4.</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 xml:space="preserve">Капитальный ремонт Спортивного комплекса, </w:t>
            </w:r>
            <w:r w:rsidRPr="00E502EB">
              <w:rPr>
                <w:b/>
                <w:sz w:val="18"/>
                <w:szCs w:val="18"/>
              </w:rPr>
              <w:br/>
              <w:t>расположенного по адресу: Д. Куда,</w:t>
            </w:r>
            <w:r w:rsidRPr="00E502EB">
              <w:rPr>
                <w:b/>
                <w:sz w:val="18"/>
                <w:szCs w:val="18"/>
              </w:rPr>
              <w:br/>
              <w:t xml:space="preserve"> ул. </w:t>
            </w:r>
            <w:proofErr w:type="gramStart"/>
            <w:r w:rsidRPr="00E502EB">
              <w:rPr>
                <w:b/>
                <w:sz w:val="18"/>
                <w:szCs w:val="18"/>
              </w:rPr>
              <w:t>Спортивная</w:t>
            </w:r>
            <w:proofErr w:type="gramEnd"/>
            <w:r w:rsidRPr="00E502EB">
              <w:rPr>
                <w:b/>
                <w:sz w:val="18"/>
                <w:szCs w:val="18"/>
              </w:rPr>
              <w:t>, 1б (МУК КСК)</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Областной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20 242 400,00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843 440,00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20 242 400,00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tcPr>
          <w:p w:rsidR="00E502EB" w:rsidRPr="00E502EB" w:rsidRDefault="00E502EB" w:rsidP="00E502EB">
            <w:pPr>
              <w:tabs>
                <w:tab w:val="left" w:pos="426"/>
                <w:tab w:val="left" w:pos="3976"/>
              </w:tabs>
              <w:ind w:left="0" w:right="-142" w:firstLine="426"/>
              <w:jc w:val="center"/>
              <w:rPr>
                <w:b/>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843 440,00</w:t>
            </w:r>
          </w:p>
        </w:tc>
      </w:tr>
      <w:tr w:rsidR="00E502EB" w:rsidRPr="00E502EB" w:rsidTr="00112A24">
        <w:trPr>
          <w:trHeight w:val="330"/>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5.</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bCs/>
                <w:sz w:val="18"/>
                <w:szCs w:val="18"/>
              </w:rPr>
              <w:t xml:space="preserve">Укрепление материально-технической базы, в </w:t>
            </w:r>
            <w:proofErr w:type="spellStart"/>
            <w:r w:rsidRPr="00E502EB">
              <w:rPr>
                <w:b/>
                <w:bCs/>
                <w:sz w:val="18"/>
                <w:szCs w:val="18"/>
              </w:rPr>
              <w:t>т.ч</w:t>
            </w:r>
            <w:proofErr w:type="spellEnd"/>
            <w:r w:rsidRPr="00E502EB">
              <w:rPr>
                <w:b/>
                <w:bCs/>
                <w:sz w:val="18"/>
                <w:szCs w:val="18"/>
              </w:rPr>
              <w:t>.</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141 915,87</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141 915,87</w:t>
            </w:r>
          </w:p>
        </w:tc>
      </w:tr>
      <w:tr w:rsidR="00E502EB" w:rsidRPr="00E502EB" w:rsidTr="00112A24">
        <w:trPr>
          <w:trHeight w:val="330"/>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6.</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Приобретение медалей, кубков</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68 100,00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68 100,00</w:t>
            </w:r>
          </w:p>
        </w:tc>
      </w:tr>
      <w:tr w:rsidR="00E502EB" w:rsidRPr="00E502EB" w:rsidTr="00112A24">
        <w:trPr>
          <w:trHeight w:val="540"/>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7.</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Инвестиционное обоснование проектно-сметной документации объекта «Строительство Ледовый дворец с комплексом спортивных сооружений» по адресу: Иркутская область, Иркутский район, д. Куда, ул. Спортивная, 1Б</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297 000,00</w:t>
            </w:r>
          </w:p>
        </w:tc>
      </w:tr>
      <w:tr w:rsidR="00E502EB" w:rsidRPr="00E502EB" w:rsidTr="00112A24">
        <w:trPr>
          <w:trHeight w:val="401"/>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 xml:space="preserve">Всего </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297 000,00</w:t>
            </w:r>
          </w:p>
        </w:tc>
      </w:tr>
      <w:tr w:rsidR="00E502EB" w:rsidRPr="00E502EB" w:rsidTr="00112A24">
        <w:trPr>
          <w:trHeight w:val="540"/>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lastRenderedPageBreak/>
              <w:t>8.</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Проведение технологического и ценового аудита обоснования инвестиций объекта капитального строительства «Ледовый дворец с комплексом спортивных сооружений» по адресу: Иркутская область, Иркутский район, д. Куда, ул. Спортивная, 1Б</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36 503,56</w:t>
            </w:r>
          </w:p>
        </w:tc>
      </w:tr>
      <w:tr w:rsidR="00E502EB" w:rsidRPr="00E502EB" w:rsidTr="00112A24">
        <w:trPr>
          <w:trHeight w:val="401"/>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 xml:space="preserve">Всего </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36 503,56</w:t>
            </w:r>
          </w:p>
        </w:tc>
      </w:tr>
      <w:tr w:rsidR="00E502EB" w:rsidRPr="00E502EB" w:rsidTr="00112A24">
        <w:trPr>
          <w:trHeight w:val="670"/>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9.</w:t>
            </w:r>
          </w:p>
        </w:tc>
        <w:tc>
          <w:tcPr>
            <w:tcW w:w="2977" w:type="dxa"/>
            <w:vMerge w:val="restart"/>
          </w:tcPr>
          <w:p w:rsidR="00E502EB" w:rsidRPr="00E502EB" w:rsidRDefault="00E502EB" w:rsidP="00112A24">
            <w:pPr>
              <w:tabs>
                <w:tab w:val="left" w:pos="426"/>
                <w:tab w:val="left" w:pos="3976"/>
              </w:tabs>
              <w:ind w:left="0" w:right="-142" w:firstLine="426"/>
              <w:jc w:val="left"/>
              <w:rPr>
                <w:sz w:val="18"/>
                <w:szCs w:val="18"/>
              </w:rPr>
            </w:pPr>
            <w:r w:rsidRPr="00E502EB">
              <w:rPr>
                <w:b/>
                <w:sz w:val="18"/>
                <w:szCs w:val="18"/>
              </w:rPr>
              <w:t xml:space="preserve">Инвестиционное обоснование проектно-сметной документации объекта «Строительство </w:t>
            </w:r>
            <w:proofErr w:type="gramStart"/>
            <w:r w:rsidRPr="00E502EB">
              <w:rPr>
                <w:b/>
                <w:sz w:val="18"/>
                <w:szCs w:val="18"/>
              </w:rPr>
              <w:t>физкультурного-оздоровительного</w:t>
            </w:r>
            <w:proofErr w:type="gramEnd"/>
            <w:r w:rsidRPr="00E502EB">
              <w:rPr>
                <w:b/>
                <w:sz w:val="18"/>
                <w:szCs w:val="18"/>
              </w:rPr>
              <w:t xml:space="preserve"> комплекса» по адресу: Иркутская область, Иркутский район, с. Хомутово, ул. Севастопольская, 46</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2020</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300 000,00</w:t>
            </w:r>
          </w:p>
        </w:tc>
      </w:tr>
      <w:tr w:rsidR="00E502EB" w:rsidRPr="00E502EB" w:rsidTr="00112A24">
        <w:trPr>
          <w:trHeight w:val="1914"/>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300 000,00</w:t>
            </w:r>
          </w:p>
        </w:tc>
      </w:tr>
      <w:tr w:rsidR="00E502EB" w:rsidRPr="00E502EB" w:rsidTr="00112A24">
        <w:trPr>
          <w:trHeight w:val="458"/>
        </w:trPr>
        <w:tc>
          <w:tcPr>
            <w:tcW w:w="567"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10.</w:t>
            </w: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Приобретение оборудования и создание плоскостного спортивного сооружения (многофункциональной спортивной площадки), по адресу: с. Хомутово ул. Мировая</w:t>
            </w: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4 433 001,60</w:t>
            </w:r>
          </w:p>
        </w:tc>
      </w:tr>
      <w:tr w:rsidR="00E502EB" w:rsidRPr="00E502EB" w:rsidTr="00112A24">
        <w:trPr>
          <w:trHeight w:val="220"/>
        </w:trPr>
        <w:tc>
          <w:tcPr>
            <w:tcW w:w="567" w:type="dxa"/>
            <w:vMerge/>
          </w:tcPr>
          <w:p w:rsidR="00E502EB" w:rsidRPr="00E502EB" w:rsidRDefault="00E502EB" w:rsidP="00E502EB">
            <w:pPr>
              <w:tabs>
                <w:tab w:val="left" w:pos="426"/>
                <w:tab w:val="left" w:pos="3976"/>
              </w:tabs>
              <w:ind w:left="0" w:right="-142" w:firstLine="426"/>
              <w:jc w:val="center"/>
              <w:rPr>
                <w:b/>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184 708,40</w:t>
            </w:r>
          </w:p>
        </w:tc>
      </w:tr>
      <w:tr w:rsidR="00E502EB" w:rsidRPr="00E502EB" w:rsidTr="00112A24">
        <w:trPr>
          <w:trHeight w:val="325"/>
        </w:trPr>
        <w:tc>
          <w:tcPr>
            <w:tcW w:w="567" w:type="dxa"/>
            <w:vMerge/>
          </w:tcPr>
          <w:p w:rsidR="00E502EB" w:rsidRPr="00E502EB" w:rsidRDefault="00E502EB" w:rsidP="00E502EB">
            <w:pPr>
              <w:tabs>
                <w:tab w:val="left" w:pos="426"/>
                <w:tab w:val="left" w:pos="3976"/>
              </w:tabs>
              <w:ind w:left="0" w:right="-142" w:firstLine="426"/>
              <w:jc w:val="center"/>
              <w:rPr>
                <w:b/>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Всего</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4 433 001,60</w:t>
            </w:r>
          </w:p>
        </w:tc>
      </w:tr>
      <w:tr w:rsidR="00E502EB" w:rsidRPr="00E502EB" w:rsidTr="00112A24">
        <w:trPr>
          <w:trHeight w:val="273"/>
        </w:trPr>
        <w:tc>
          <w:tcPr>
            <w:tcW w:w="567" w:type="dxa"/>
            <w:vMerge/>
          </w:tcPr>
          <w:p w:rsidR="00E502EB" w:rsidRPr="00E502EB" w:rsidRDefault="00E502EB" w:rsidP="00E502EB">
            <w:pPr>
              <w:tabs>
                <w:tab w:val="left" w:pos="426"/>
                <w:tab w:val="left" w:pos="3976"/>
              </w:tabs>
              <w:ind w:left="0" w:right="-142" w:firstLine="426"/>
              <w:jc w:val="center"/>
              <w:rPr>
                <w:b/>
                <w:sz w:val="18"/>
                <w:szCs w:val="18"/>
              </w:rPr>
            </w:pPr>
          </w:p>
        </w:tc>
        <w:tc>
          <w:tcPr>
            <w:tcW w:w="2977" w:type="dxa"/>
            <w:vMerge/>
          </w:tcPr>
          <w:p w:rsidR="00E502EB" w:rsidRPr="00E502EB" w:rsidRDefault="00E502EB" w:rsidP="00112A24">
            <w:pPr>
              <w:tabs>
                <w:tab w:val="left" w:pos="426"/>
                <w:tab w:val="left" w:pos="3976"/>
              </w:tabs>
              <w:ind w:left="0" w:right="-142" w:firstLine="426"/>
              <w:jc w:val="left"/>
              <w:rPr>
                <w:b/>
                <w:sz w:val="18"/>
                <w:szCs w:val="18"/>
              </w:rPr>
            </w:pPr>
          </w:p>
        </w:tc>
        <w:tc>
          <w:tcPr>
            <w:tcW w:w="1559" w:type="dxa"/>
            <w:vMerge/>
          </w:tcPr>
          <w:p w:rsidR="00E502EB" w:rsidRPr="00E502EB" w:rsidRDefault="00E502EB" w:rsidP="00E502EB">
            <w:pPr>
              <w:tabs>
                <w:tab w:val="left" w:pos="426"/>
                <w:tab w:val="left" w:pos="3976"/>
              </w:tabs>
              <w:ind w:left="0" w:right="-142" w:firstLine="426"/>
              <w:jc w:val="center"/>
              <w:rPr>
                <w:b/>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184 708,40</w:t>
            </w:r>
          </w:p>
        </w:tc>
      </w:tr>
      <w:tr w:rsidR="00E502EB" w:rsidRPr="00E502EB" w:rsidTr="00112A24">
        <w:trPr>
          <w:trHeight w:val="330"/>
        </w:trPr>
        <w:tc>
          <w:tcPr>
            <w:tcW w:w="567" w:type="dxa"/>
            <w:vMerge w:val="restart"/>
          </w:tcPr>
          <w:p w:rsidR="00E502EB" w:rsidRPr="00E502EB" w:rsidRDefault="00E502EB" w:rsidP="00E502EB">
            <w:pPr>
              <w:tabs>
                <w:tab w:val="left" w:pos="426"/>
                <w:tab w:val="left" w:pos="3976"/>
              </w:tabs>
              <w:ind w:left="0" w:right="-142" w:firstLine="426"/>
              <w:jc w:val="center"/>
              <w:rPr>
                <w:sz w:val="18"/>
                <w:szCs w:val="18"/>
              </w:rPr>
            </w:pPr>
          </w:p>
        </w:tc>
        <w:tc>
          <w:tcPr>
            <w:tcW w:w="2977" w:type="dxa"/>
            <w:vMerge w:val="restart"/>
          </w:tcPr>
          <w:p w:rsidR="00E502EB" w:rsidRPr="00E502EB" w:rsidRDefault="00E502EB" w:rsidP="00112A24">
            <w:pPr>
              <w:tabs>
                <w:tab w:val="left" w:pos="426"/>
                <w:tab w:val="left" w:pos="3976"/>
              </w:tabs>
              <w:ind w:left="0" w:right="-142" w:firstLine="426"/>
              <w:jc w:val="left"/>
              <w:rPr>
                <w:b/>
                <w:sz w:val="18"/>
                <w:szCs w:val="18"/>
              </w:rPr>
            </w:pPr>
            <w:r w:rsidRPr="00E502EB">
              <w:rPr>
                <w:b/>
                <w:sz w:val="18"/>
                <w:szCs w:val="18"/>
              </w:rPr>
              <w:t>ВСЕГО</w:t>
            </w: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2019</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1 396 158,98</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2020 </w:t>
            </w:r>
          </w:p>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33 878 100,00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Местный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1 748 103,56</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2021</w:t>
            </w:r>
          </w:p>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Федеральный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27 033 386,31</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7 966 062,81</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628 906,43</w:t>
            </w:r>
          </w:p>
        </w:tc>
      </w:tr>
      <w:tr w:rsidR="00E502EB" w:rsidRPr="00E502EB" w:rsidTr="00112A24">
        <w:trPr>
          <w:trHeight w:val="313"/>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2022</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Областной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2 783 800,00</w:t>
            </w:r>
          </w:p>
        </w:tc>
      </w:tr>
      <w:tr w:rsidR="00E502EB" w:rsidRPr="00E502EB" w:rsidTr="00112A24">
        <w:trPr>
          <w:trHeight w:val="165"/>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116 000,00</w:t>
            </w:r>
          </w:p>
        </w:tc>
      </w:tr>
      <w:tr w:rsidR="00E502EB" w:rsidRPr="00E502EB" w:rsidTr="00112A24">
        <w:trPr>
          <w:trHeight w:val="165"/>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val="restart"/>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2023</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 xml:space="preserve">Областной бюджет </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24 675 401,60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vMerge/>
          </w:tcPr>
          <w:p w:rsidR="00E502EB" w:rsidRPr="00E502EB" w:rsidRDefault="00E502EB" w:rsidP="00E502EB">
            <w:pPr>
              <w:tabs>
                <w:tab w:val="left" w:pos="426"/>
                <w:tab w:val="left" w:pos="3976"/>
              </w:tabs>
              <w:ind w:left="0" w:right="-142" w:firstLine="426"/>
              <w:jc w:val="center"/>
              <w:rPr>
                <w:sz w:val="18"/>
                <w:szCs w:val="18"/>
              </w:rPr>
            </w:pP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13 541 618,00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2024</w:t>
            </w:r>
          </w:p>
        </w:tc>
        <w:tc>
          <w:tcPr>
            <w:tcW w:w="2410"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Местный бюджет</w:t>
            </w: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5 622 800,00</w:t>
            </w:r>
          </w:p>
        </w:tc>
      </w:tr>
      <w:tr w:rsidR="00E502EB" w:rsidRPr="00E502EB" w:rsidTr="00112A24">
        <w:trPr>
          <w:trHeight w:val="329"/>
        </w:trPr>
        <w:tc>
          <w:tcPr>
            <w:tcW w:w="567" w:type="dxa"/>
            <w:vMerge/>
          </w:tcPr>
          <w:p w:rsidR="00E502EB" w:rsidRPr="00E502EB" w:rsidRDefault="00E502EB" w:rsidP="00E502EB">
            <w:pPr>
              <w:tabs>
                <w:tab w:val="left" w:pos="426"/>
                <w:tab w:val="left" w:pos="3976"/>
              </w:tabs>
              <w:ind w:left="0" w:right="-142" w:firstLine="426"/>
              <w:jc w:val="center"/>
              <w:rPr>
                <w:sz w:val="18"/>
                <w:szCs w:val="18"/>
              </w:rPr>
            </w:pPr>
          </w:p>
        </w:tc>
        <w:tc>
          <w:tcPr>
            <w:tcW w:w="2977" w:type="dxa"/>
            <w:vMerge/>
          </w:tcPr>
          <w:p w:rsidR="00E502EB" w:rsidRPr="00E502EB" w:rsidRDefault="00E502EB" w:rsidP="00112A24">
            <w:pPr>
              <w:tabs>
                <w:tab w:val="left" w:pos="426"/>
                <w:tab w:val="left" w:pos="3976"/>
              </w:tabs>
              <w:ind w:left="0" w:right="-142" w:firstLine="426"/>
              <w:jc w:val="left"/>
              <w:rPr>
                <w:sz w:val="18"/>
                <w:szCs w:val="18"/>
              </w:rPr>
            </w:pPr>
          </w:p>
        </w:tc>
        <w:tc>
          <w:tcPr>
            <w:tcW w:w="1559" w:type="dxa"/>
          </w:tcPr>
          <w:p w:rsidR="00E502EB" w:rsidRPr="00E502EB" w:rsidRDefault="00E502EB" w:rsidP="00E502EB">
            <w:pPr>
              <w:tabs>
                <w:tab w:val="left" w:pos="426"/>
                <w:tab w:val="left" w:pos="3976"/>
              </w:tabs>
              <w:ind w:left="0" w:right="-142" w:firstLine="426"/>
              <w:jc w:val="center"/>
              <w:rPr>
                <w:b/>
                <w:sz w:val="18"/>
                <w:szCs w:val="18"/>
              </w:rPr>
            </w:pPr>
            <w:r w:rsidRPr="00E502EB">
              <w:rPr>
                <w:b/>
                <w:sz w:val="18"/>
                <w:szCs w:val="18"/>
              </w:rPr>
              <w:t>Итого</w:t>
            </w:r>
          </w:p>
        </w:tc>
        <w:tc>
          <w:tcPr>
            <w:tcW w:w="2410" w:type="dxa"/>
          </w:tcPr>
          <w:p w:rsidR="00E502EB" w:rsidRPr="00E502EB" w:rsidRDefault="00E502EB" w:rsidP="00E502EB">
            <w:pPr>
              <w:tabs>
                <w:tab w:val="left" w:pos="426"/>
                <w:tab w:val="left" w:pos="3976"/>
              </w:tabs>
              <w:ind w:left="0" w:right="-142" w:firstLine="426"/>
              <w:jc w:val="center"/>
              <w:rPr>
                <w:sz w:val="18"/>
                <w:szCs w:val="18"/>
              </w:rPr>
            </w:pPr>
          </w:p>
        </w:tc>
        <w:tc>
          <w:tcPr>
            <w:tcW w:w="2835" w:type="dxa"/>
          </w:tcPr>
          <w:p w:rsidR="00E502EB" w:rsidRPr="00E502EB" w:rsidRDefault="00E502EB" w:rsidP="00E502EB">
            <w:pPr>
              <w:tabs>
                <w:tab w:val="left" w:pos="426"/>
                <w:tab w:val="left" w:pos="3976"/>
              </w:tabs>
              <w:ind w:left="0" w:right="-142" w:firstLine="426"/>
              <w:jc w:val="center"/>
              <w:rPr>
                <w:sz w:val="18"/>
                <w:szCs w:val="18"/>
              </w:rPr>
            </w:pPr>
            <w:r w:rsidRPr="00E502EB">
              <w:rPr>
                <w:sz w:val="18"/>
                <w:szCs w:val="18"/>
              </w:rPr>
              <w:t>122 390 337,69</w:t>
            </w:r>
          </w:p>
        </w:tc>
      </w:tr>
    </w:tbl>
    <w:p w:rsidR="00E502EB" w:rsidRPr="00E502EB" w:rsidRDefault="00E502EB" w:rsidP="00E502EB">
      <w:pPr>
        <w:tabs>
          <w:tab w:val="left" w:pos="426"/>
          <w:tab w:val="left" w:pos="3976"/>
        </w:tabs>
        <w:ind w:left="0" w:right="-142" w:firstLine="426"/>
        <w:jc w:val="center"/>
        <w:rPr>
          <w:sz w:val="18"/>
          <w:szCs w:val="18"/>
        </w:rPr>
      </w:pPr>
    </w:p>
    <w:p w:rsidR="00E502EB" w:rsidRPr="00FE23F4" w:rsidRDefault="00E502EB" w:rsidP="00FE23F4">
      <w:pPr>
        <w:tabs>
          <w:tab w:val="left" w:pos="426"/>
          <w:tab w:val="left" w:pos="3976"/>
        </w:tabs>
        <w:ind w:left="0" w:right="-142" w:firstLine="426"/>
        <w:jc w:val="center"/>
        <w:rPr>
          <w:i/>
          <w:sz w:val="18"/>
          <w:szCs w:val="18"/>
        </w:rPr>
      </w:pPr>
      <w:r w:rsidRPr="00FE23F4">
        <w:rPr>
          <w:i/>
          <w:sz w:val="18"/>
          <w:szCs w:val="18"/>
        </w:rPr>
        <w:t>Начальник отдела муниципального заказа</w:t>
      </w:r>
    </w:p>
    <w:p w:rsidR="00FE23F4" w:rsidRDefault="00E502EB" w:rsidP="00FE23F4">
      <w:pPr>
        <w:tabs>
          <w:tab w:val="left" w:pos="426"/>
          <w:tab w:val="left" w:pos="3976"/>
        </w:tabs>
        <w:ind w:left="0" w:right="-142" w:firstLine="426"/>
        <w:jc w:val="right"/>
        <w:rPr>
          <w:i/>
          <w:sz w:val="18"/>
          <w:szCs w:val="18"/>
        </w:rPr>
      </w:pPr>
      <w:r w:rsidRPr="00FE23F4">
        <w:rPr>
          <w:i/>
          <w:sz w:val="18"/>
          <w:szCs w:val="18"/>
        </w:rPr>
        <w:t>и муниципальных программ                                                                            Е.Н. Дубровина</w:t>
      </w:r>
    </w:p>
    <w:p w:rsidR="00F43E0D" w:rsidRDefault="00F43E0D" w:rsidP="00FE23F4">
      <w:pPr>
        <w:tabs>
          <w:tab w:val="left" w:pos="426"/>
          <w:tab w:val="left" w:pos="3976"/>
        </w:tabs>
        <w:ind w:left="0" w:right="-142" w:firstLine="426"/>
        <w:jc w:val="center"/>
        <w:rPr>
          <w:sz w:val="18"/>
          <w:szCs w:val="18"/>
        </w:rPr>
      </w:pPr>
    </w:p>
    <w:p w:rsidR="00F43E0D" w:rsidRDefault="00F43E0D" w:rsidP="00FE23F4">
      <w:pPr>
        <w:tabs>
          <w:tab w:val="left" w:pos="426"/>
          <w:tab w:val="left" w:pos="3976"/>
        </w:tabs>
        <w:ind w:left="0" w:right="-142" w:firstLine="426"/>
        <w:jc w:val="center"/>
        <w:rPr>
          <w:sz w:val="18"/>
          <w:szCs w:val="18"/>
        </w:rPr>
      </w:pPr>
    </w:p>
    <w:p w:rsidR="00265C5B" w:rsidRPr="007A6408" w:rsidRDefault="00265C5B" w:rsidP="00FE23F4">
      <w:pPr>
        <w:tabs>
          <w:tab w:val="left" w:pos="426"/>
          <w:tab w:val="left" w:pos="3976"/>
        </w:tabs>
        <w:ind w:left="0" w:right="-142" w:firstLine="426"/>
        <w:jc w:val="center"/>
        <w:rPr>
          <w:b/>
          <w:sz w:val="18"/>
          <w:szCs w:val="18"/>
        </w:rPr>
      </w:pPr>
      <w:r w:rsidRPr="007A6408">
        <w:rPr>
          <w:sz w:val="18"/>
          <w:szCs w:val="18"/>
        </w:rPr>
        <w:t>РОССИЙСКАЯ ФЕДЕРАЦИЯ</w:t>
      </w:r>
    </w:p>
    <w:p w:rsidR="00265C5B" w:rsidRPr="007A6408" w:rsidRDefault="00265C5B" w:rsidP="00614536">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265C5B" w:rsidRPr="007A6408" w:rsidRDefault="00265C5B" w:rsidP="00614536">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265C5B" w:rsidRDefault="00265C5B" w:rsidP="00EA5C48">
      <w:pPr>
        <w:tabs>
          <w:tab w:val="left" w:pos="426"/>
          <w:tab w:val="left" w:pos="3976"/>
        </w:tabs>
        <w:ind w:left="426" w:right="282" w:firstLine="426"/>
        <w:jc w:val="center"/>
        <w:rPr>
          <w:b/>
          <w:bCs/>
          <w:sz w:val="18"/>
          <w:szCs w:val="18"/>
        </w:rPr>
      </w:pPr>
      <w:r w:rsidRPr="007A6408">
        <w:rPr>
          <w:b/>
          <w:bCs/>
          <w:sz w:val="18"/>
          <w:szCs w:val="18"/>
        </w:rPr>
        <w:t>АДМИНИСТРАЦИЯ</w:t>
      </w:r>
    </w:p>
    <w:p w:rsidR="00265C5B" w:rsidRPr="007A6408" w:rsidRDefault="00265C5B" w:rsidP="00EA5C48">
      <w:pPr>
        <w:tabs>
          <w:tab w:val="left" w:pos="426"/>
          <w:tab w:val="left" w:pos="3976"/>
        </w:tabs>
        <w:ind w:left="426" w:right="282" w:firstLine="426"/>
        <w:jc w:val="center"/>
        <w:rPr>
          <w:b/>
          <w:bCs/>
          <w:sz w:val="18"/>
          <w:szCs w:val="18"/>
        </w:rPr>
      </w:pPr>
      <w:r>
        <w:rPr>
          <w:b/>
          <w:bCs/>
          <w:sz w:val="18"/>
          <w:szCs w:val="18"/>
        </w:rPr>
        <w:t>ПОСТАНОВЛЕНИЕ</w:t>
      </w:r>
    </w:p>
    <w:p w:rsidR="00642E38" w:rsidRPr="007A6408" w:rsidRDefault="005F7DDC" w:rsidP="00EA5C48">
      <w:pPr>
        <w:tabs>
          <w:tab w:val="left" w:pos="426"/>
          <w:tab w:val="left" w:pos="3976"/>
        </w:tabs>
        <w:ind w:left="426" w:right="282" w:firstLine="426"/>
        <w:rPr>
          <w:sz w:val="18"/>
          <w:szCs w:val="18"/>
        </w:rPr>
      </w:pPr>
      <w:r>
        <w:rPr>
          <w:bCs/>
          <w:sz w:val="18"/>
          <w:szCs w:val="18"/>
          <w:u w:val="single"/>
        </w:rPr>
        <w:t>01.08</w:t>
      </w:r>
      <w:r w:rsidR="00642E38" w:rsidRPr="00B20ADA">
        <w:rPr>
          <w:sz w:val="18"/>
          <w:szCs w:val="18"/>
          <w:u w:val="single"/>
        </w:rPr>
        <w:t>.2022</w:t>
      </w:r>
      <w:r w:rsidR="00CE5718">
        <w:rPr>
          <w:sz w:val="18"/>
          <w:szCs w:val="18"/>
          <w:u w:val="single"/>
        </w:rPr>
        <w:t xml:space="preserve">  № </w:t>
      </w:r>
      <w:r w:rsidR="008A0CB1">
        <w:rPr>
          <w:sz w:val="18"/>
          <w:szCs w:val="18"/>
          <w:u w:val="single"/>
        </w:rPr>
        <w:t>6</w:t>
      </w:r>
      <w:r>
        <w:rPr>
          <w:sz w:val="18"/>
          <w:szCs w:val="18"/>
          <w:u w:val="single"/>
        </w:rPr>
        <w:t>54</w:t>
      </w:r>
      <w:r w:rsidR="009C04D1">
        <w:rPr>
          <w:sz w:val="18"/>
          <w:szCs w:val="18"/>
          <w:u w:val="single"/>
        </w:rPr>
        <w:t xml:space="preserve"> </w:t>
      </w:r>
      <w:proofErr w:type="spellStart"/>
      <w:r w:rsidR="009C04D1">
        <w:rPr>
          <w:sz w:val="18"/>
          <w:szCs w:val="18"/>
          <w:u w:val="single"/>
        </w:rPr>
        <w:t>пз</w:t>
      </w:r>
      <w:proofErr w:type="spellEnd"/>
    </w:p>
    <w:p w:rsidR="00642E38" w:rsidRPr="007A6408" w:rsidRDefault="00642E38" w:rsidP="00EA5C48">
      <w:pPr>
        <w:tabs>
          <w:tab w:val="left" w:pos="426"/>
          <w:tab w:val="left" w:pos="3976"/>
        </w:tabs>
        <w:ind w:left="426" w:right="282" w:firstLine="426"/>
        <w:rPr>
          <w:sz w:val="18"/>
          <w:szCs w:val="18"/>
        </w:rPr>
      </w:pPr>
      <w:r w:rsidRPr="007A6408">
        <w:rPr>
          <w:sz w:val="18"/>
          <w:szCs w:val="18"/>
        </w:rPr>
        <w:t xml:space="preserve">       с. Хомутово </w:t>
      </w:r>
    </w:p>
    <w:p w:rsidR="00642E38" w:rsidRPr="00CC1778" w:rsidRDefault="00642E38" w:rsidP="00EA5C48">
      <w:pPr>
        <w:tabs>
          <w:tab w:val="left" w:pos="426"/>
          <w:tab w:val="left" w:pos="3976"/>
        </w:tabs>
        <w:ind w:left="426" w:right="282" w:firstLine="426"/>
        <w:rPr>
          <w:sz w:val="18"/>
          <w:szCs w:val="18"/>
        </w:rPr>
      </w:pPr>
      <w:r>
        <w:rPr>
          <w:sz w:val="18"/>
          <w:szCs w:val="18"/>
        </w:rPr>
        <w:t xml:space="preserve"> </w:t>
      </w:r>
    </w:p>
    <w:p w:rsidR="008A0CB1" w:rsidRDefault="005F7DDC" w:rsidP="00EA5C48">
      <w:pPr>
        <w:tabs>
          <w:tab w:val="left" w:pos="426"/>
          <w:tab w:val="left" w:pos="3976"/>
        </w:tabs>
        <w:ind w:left="426" w:right="282" w:firstLine="426"/>
        <w:rPr>
          <w:sz w:val="18"/>
          <w:szCs w:val="18"/>
        </w:rPr>
      </w:pPr>
      <w:proofErr w:type="gramStart"/>
      <w:r w:rsidRPr="005F7DDC">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5F7DDC">
        <w:rPr>
          <w:sz w:val="18"/>
          <w:szCs w:val="18"/>
        </w:rPr>
        <w:t xml:space="preserve"> разрешенного строительства, реконструкции объектов капитального строительства.</w:t>
      </w:r>
    </w:p>
    <w:p w:rsidR="00ED0B23" w:rsidRDefault="00ED0B23" w:rsidP="00EA5C48">
      <w:pPr>
        <w:tabs>
          <w:tab w:val="left" w:pos="426"/>
          <w:tab w:val="left" w:pos="3976"/>
        </w:tabs>
        <w:ind w:left="426" w:right="282" w:firstLine="426"/>
        <w:rPr>
          <w:sz w:val="18"/>
          <w:szCs w:val="18"/>
        </w:rPr>
      </w:pPr>
    </w:p>
    <w:p w:rsidR="00ED0B23" w:rsidRPr="00ED0B23" w:rsidRDefault="00ED0B23" w:rsidP="00EA5C48">
      <w:pPr>
        <w:tabs>
          <w:tab w:val="left" w:pos="426"/>
          <w:tab w:val="left" w:pos="3976"/>
        </w:tabs>
        <w:ind w:left="426" w:right="282" w:firstLine="426"/>
        <w:rPr>
          <w:sz w:val="18"/>
          <w:szCs w:val="18"/>
        </w:rPr>
      </w:pPr>
      <w:proofErr w:type="gramStart"/>
      <w:r w:rsidRPr="00ED0B23">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ED0B23">
        <w:rPr>
          <w:sz w:val="18"/>
          <w:szCs w:val="18"/>
        </w:rPr>
        <w:t>Хомутовского</w:t>
      </w:r>
      <w:proofErr w:type="spellEnd"/>
      <w:r w:rsidRPr="00ED0B23">
        <w:rPr>
          <w:sz w:val="18"/>
          <w:szCs w:val="18"/>
        </w:rPr>
        <w:t xml:space="preserve"> муниципального образования, постановлением администрации </w:t>
      </w:r>
      <w:proofErr w:type="spellStart"/>
      <w:r w:rsidRPr="00ED0B23">
        <w:rPr>
          <w:sz w:val="18"/>
          <w:szCs w:val="18"/>
        </w:rPr>
        <w:t>Хомутовского</w:t>
      </w:r>
      <w:proofErr w:type="spellEnd"/>
      <w:r w:rsidRPr="00ED0B23">
        <w:rPr>
          <w:sz w:val="18"/>
          <w:szCs w:val="18"/>
        </w:rPr>
        <w:t xml:space="preserve"> муниципального образования от 31.10.2018  № 150 о/д</w:t>
      </w:r>
      <w:proofErr w:type="gramEnd"/>
      <w:r w:rsidRPr="00ED0B23">
        <w:rPr>
          <w:sz w:val="18"/>
          <w:szCs w:val="18"/>
        </w:rPr>
        <w:t xml:space="preserve"> «</w:t>
      </w:r>
      <w:proofErr w:type="gramStart"/>
      <w:r w:rsidRPr="00ED0B23">
        <w:rPr>
          <w:sz w:val="18"/>
          <w:szCs w:val="18"/>
        </w:rPr>
        <w:t xml:space="preserve">О комиссии по подготовке правил землепользования и застройки </w:t>
      </w:r>
      <w:proofErr w:type="spellStart"/>
      <w:r w:rsidRPr="00ED0B23">
        <w:rPr>
          <w:sz w:val="18"/>
          <w:szCs w:val="18"/>
        </w:rPr>
        <w:t>Хомутовского</w:t>
      </w:r>
      <w:proofErr w:type="spellEnd"/>
      <w:r w:rsidRPr="00ED0B23">
        <w:rPr>
          <w:sz w:val="18"/>
          <w:szCs w:val="18"/>
        </w:rPr>
        <w:t xml:space="preserve"> муниципального образования», Решением Думы </w:t>
      </w:r>
      <w:proofErr w:type="spellStart"/>
      <w:r w:rsidRPr="00ED0B23">
        <w:rPr>
          <w:sz w:val="18"/>
          <w:szCs w:val="18"/>
        </w:rPr>
        <w:t>Хомутовского</w:t>
      </w:r>
      <w:proofErr w:type="spellEnd"/>
      <w:r w:rsidRPr="00ED0B23">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w:t>
      </w:r>
      <w:r w:rsidRPr="00ED0B23">
        <w:rPr>
          <w:sz w:val="18"/>
          <w:szCs w:val="18"/>
        </w:rPr>
        <w:lastRenderedPageBreak/>
        <w:t xml:space="preserve">деятельности в </w:t>
      </w:r>
      <w:proofErr w:type="spellStart"/>
      <w:r w:rsidRPr="00ED0B23">
        <w:rPr>
          <w:sz w:val="18"/>
          <w:szCs w:val="18"/>
        </w:rPr>
        <w:t>Хомутовском</w:t>
      </w:r>
      <w:proofErr w:type="spellEnd"/>
      <w:r w:rsidRPr="00ED0B23">
        <w:rPr>
          <w:sz w:val="18"/>
          <w:szCs w:val="18"/>
        </w:rPr>
        <w:t xml:space="preserve"> муниципальном образовании», на основании заявления </w:t>
      </w:r>
      <w:proofErr w:type="spellStart"/>
      <w:r w:rsidRPr="00ED0B23">
        <w:rPr>
          <w:sz w:val="18"/>
          <w:szCs w:val="18"/>
        </w:rPr>
        <w:t>Варданян</w:t>
      </w:r>
      <w:proofErr w:type="spellEnd"/>
      <w:r w:rsidRPr="00ED0B23">
        <w:rPr>
          <w:sz w:val="18"/>
          <w:szCs w:val="18"/>
        </w:rPr>
        <w:t xml:space="preserve"> Степана </w:t>
      </w:r>
      <w:proofErr w:type="spellStart"/>
      <w:r w:rsidRPr="00ED0B23">
        <w:rPr>
          <w:sz w:val="18"/>
          <w:szCs w:val="18"/>
        </w:rPr>
        <w:t>Вардановича</w:t>
      </w:r>
      <w:proofErr w:type="spellEnd"/>
      <w:r w:rsidRPr="00ED0B23">
        <w:rPr>
          <w:sz w:val="18"/>
          <w:szCs w:val="18"/>
        </w:rPr>
        <w:t xml:space="preserve">, администрация </w:t>
      </w:r>
      <w:proofErr w:type="spellStart"/>
      <w:r w:rsidRPr="00ED0B23">
        <w:rPr>
          <w:sz w:val="18"/>
          <w:szCs w:val="18"/>
        </w:rPr>
        <w:t>Хомутовского</w:t>
      </w:r>
      <w:proofErr w:type="spellEnd"/>
      <w:r w:rsidRPr="00ED0B23">
        <w:rPr>
          <w:sz w:val="18"/>
          <w:szCs w:val="18"/>
        </w:rPr>
        <w:t xml:space="preserve"> муниципального образования</w:t>
      </w:r>
      <w:proofErr w:type="gramEnd"/>
      <w:r w:rsidRPr="00ED0B23">
        <w:rPr>
          <w:sz w:val="18"/>
          <w:szCs w:val="18"/>
        </w:rPr>
        <w:cr/>
      </w:r>
    </w:p>
    <w:p w:rsidR="00ED0B23" w:rsidRDefault="00ED0B23" w:rsidP="00EA5C48">
      <w:pPr>
        <w:tabs>
          <w:tab w:val="left" w:pos="426"/>
          <w:tab w:val="left" w:pos="3976"/>
        </w:tabs>
        <w:ind w:left="426" w:right="282" w:firstLine="426"/>
        <w:rPr>
          <w:sz w:val="18"/>
          <w:szCs w:val="18"/>
        </w:rPr>
      </w:pPr>
      <w:r w:rsidRPr="00ED0B23">
        <w:rPr>
          <w:sz w:val="18"/>
          <w:szCs w:val="18"/>
        </w:rPr>
        <w:t>ПОСТАНОВЛЯЕТ:</w:t>
      </w:r>
    </w:p>
    <w:p w:rsidR="00ED0B23" w:rsidRPr="00ED0B23" w:rsidRDefault="00ED0B23" w:rsidP="00EA5C48">
      <w:pPr>
        <w:tabs>
          <w:tab w:val="left" w:pos="426"/>
          <w:tab w:val="left" w:pos="3976"/>
        </w:tabs>
        <w:ind w:left="426" w:right="282" w:firstLine="426"/>
        <w:rPr>
          <w:sz w:val="18"/>
          <w:szCs w:val="18"/>
        </w:rPr>
      </w:pPr>
    </w:p>
    <w:p w:rsidR="00ED0B23" w:rsidRPr="00ED0B23" w:rsidRDefault="00ED0B23" w:rsidP="00EA5C48">
      <w:pPr>
        <w:tabs>
          <w:tab w:val="left" w:pos="426"/>
          <w:tab w:val="left" w:pos="3976"/>
        </w:tabs>
        <w:ind w:left="426" w:right="282" w:firstLine="426"/>
        <w:rPr>
          <w:sz w:val="18"/>
          <w:szCs w:val="18"/>
        </w:rPr>
      </w:pPr>
      <w:r w:rsidRPr="00ED0B23">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D0B23" w:rsidRPr="00ED0B23" w:rsidRDefault="00ED0B23" w:rsidP="00EA5C48">
      <w:pPr>
        <w:tabs>
          <w:tab w:val="left" w:pos="426"/>
          <w:tab w:val="left" w:pos="3976"/>
        </w:tabs>
        <w:ind w:left="426" w:right="282" w:firstLine="426"/>
        <w:rPr>
          <w:sz w:val="18"/>
          <w:szCs w:val="18"/>
        </w:rPr>
      </w:pPr>
      <w:r w:rsidRPr="00ED0B23">
        <w:rPr>
          <w:sz w:val="18"/>
          <w:szCs w:val="18"/>
        </w:rPr>
        <w:t xml:space="preserve">1.1. в отношении земельного участка расположенного по адресу: Российская Федерация, Иркутская область, муниципальный район Иркутский, сельское поселение </w:t>
      </w:r>
      <w:proofErr w:type="spellStart"/>
      <w:r w:rsidRPr="00ED0B23">
        <w:rPr>
          <w:sz w:val="18"/>
          <w:szCs w:val="18"/>
        </w:rPr>
        <w:t>Хомутовское</w:t>
      </w:r>
      <w:proofErr w:type="spellEnd"/>
      <w:r w:rsidRPr="00ED0B23">
        <w:rPr>
          <w:sz w:val="18"/>
          <w:szCs w:val="18"/>
        </w:rPr>
        <w:t xml:space="preserve">, поселок </w:t>
      </w:r>
      <w:proofErr w:type="spellStart"/>
      <w:r w:rsidRPr="00ED0B23">
        <w:rPr>
          <w:sz w:val="18"/>
          <w:szCs w:val="18"/>
        </w:rPr>
        <w:t>Плишкино</w:t>
      </w:r>
      <w:proofErr w:type="spellEnd"/>
      <w:r w:rsidRPr="00ED0B23">
        <w:rPr>
          <w:sz w:val="18"/>
          <w:szCs w:val="18"/>
        </w:rPr>
        <w:t xml:space="preserve">, улица Ягодная площадью 1000 </w:t>
      </w:r>
      <w:proofErr w:type="spellStart"/>
      <w:r w:rsidRPr="00ED0B23">
        <w:rPr>
          <w:sz w:val="18"/>
          <w:szCs w:val="18"/>
        </w:rPr>
        <w:t>кв.м</w:t>
      </w:r>
      <w:proofErr w:type="spellEnd"/>
      <w:r w:rsidRPr="00ED0B23">
        <w:rPr>
          <w:sz w:val="18"/>
          <w:szCs w:val="18"/>
        </w:rPr>
        <w:t>., кадастровый номер 38:36:000016:2807, в части уменьшения минимального размера фронтальной  стороны земельного участка с 16 метров до 12 метров;</w:t>
      </w:r>
    </w:p>
    <w:p w:rsidR="00ED0B23" w:rsidRPr="00ED0B23" w:rsidRDefault="00ED0B23" w:rsidP="00EA5C48">
      <w:pPr>
        <w:tabs>
          <w:tab w:val="left" w:pos="426"/>
          <w:tab w:val="left" w:pos="3976"/>
        </w:tabs>
        <w:ind w:left="426" w:right="282" w:firstLine="0"/>
        <w:rPr>
          <w:sz w:val="18"/>
          <w:szCs w:val="18"/>
        </w:rPr>
      </w:pPr>
      <w:r w:rsidRPr="00ED0B23">
        <w:rPr>
          <w:sz w:val="18"/>
          <w:szCs w:val="18"/>
        </w:rPr>
        <w:t xml:space="preserve">2. Комиссии по подготовке правил землепользования и застройки </w:t>
      </w:r>
      <w:proofErr w:type="spellStart"/>
      <w:r w:rsidRPr="00ED0B23">
        <w:rPr>
          <w:sz w:val="18"/>
          <w:szCs w:val="18"/>
        </w:rPr>
        <w:t>Хомутовского</w:t>
      </w:r>
      <w:proofErr w:type="spellEnd"/>
      <w:r w:rsidRPr="00ED0B23">
        <w:rPr>
          <w:sz w:val="18"/>
          <w:szCs w:val="18"/>
        </w:rPr>
        <w:t xml:space="preserve"> муниципального образования:</w:t>
      </w:r>
    </w:p>
    <w:p w:rsidR="00ED0B23" w:rsidRPr="00ED0B23" w:rsidRDefault="00ED0B23" w:rsidP="00EA5C48">
      <w:pPr>
        <w:tabs>
          <w:tab w:val="left" w:pos="426"/>
          <w:tab w:val="left" w:pos="3976"/>
        </w:tabs>
        <w:ind w:left="426" w:right="282" w:firstLine="0"/>
        <w:rPr>
          <w:sz w:val="18"/>
          <w:szCs w:val="18"/>
        </w:rPr>
      </w:pPr>
      <w:r w:rsidRPr="00ED0B23">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ED0B23" w:rsidRPr="00ED0B23" w:rsidRDefault="00ED0B23" w:rsidP="00EA5C48">
      <w:pPr>
        <w:tabs>
          <w:tab w:val="left" w:pos="426"/>
          <w:tab w:val="left" w:pos="3976"/>
        </w:tabs>
        <w:ind w:left="426" w:right="282" w:firstLine="0"/>
        <w:rPr>
          <w:sz w:val="18"/>
          <w:szCs w:val="18"/>
        </w:rPr>
      </w:pPr>
      <w:r w:rsidRPr="00ED0B23">
        <w:rPr>
          <w:sz w:val="18"/>
          <w:szCs w:val="18"/>
        </w:rPr>
        <w:t xml:space="preserve">2) обеспечить опубликование в газете «Вестник </w:t>
      </w:r>
      <w:proofErr w:type="spellStart"/>
      <w:r w:rsidRPr="00ED0B23">
        <w:rPr>
          <w:sz w:val="18"/>
          <w:szCs w:val="18"/>
        </w:rPr>
        <w:t>Хомутовского</w:t>
      </w:r>
      <w:proofErr w:type="spellEnd"/>
      <w:r w:rsidRPr="00ED0B23">
        <w:rPr>
          <w:sz w:val="18"/>
          <w:szCs w:val="18"/>
        </w:rPr>
        <w:t xml:space="preserve"> поселения» и размещение на WEB-портале органа местного самоуправления </w:t>
      </w:r>
      <w:proofErr w:type="spellStart"/>
      <w:r w:rsidRPr="00ED0B23">
        <w:rPr>
          <w:sz w:val="18"/>
          <w:szCs w:val="18"/>
        </w:rPr>
        <w:t>Хомутовского</w:t>
      </w:r>
      <w:proofErr w:type="spellEnd"/>
      <w:r w:rsidRPr="00ED0B23">
        <w:rPr>
          <w:sz w:val="18"/>
          <w:szCs w:val="18"/>
        </w:rPr>
        <w:t xml:space="preserve"> муниципального образования в информационно-телекоммуникационной сети "Интернет" (http://khomutovskoe-mo.ru):</w:t>
      </w:r>
    </w:p>
    <w:p w:rsidR="00ED0B23" w:rsidRPr="00ED0B23" w:rsidRDefault="00ED0B23" w:rsidP="00EA5C48">
      <w:pPr>
        <w:tabs>
          <w:tab w:val="left" w:pos="426"/>
          <w:tab w:val="left" w:pos="3976"/>
        </w:tabs>
        <w:ind w:left="426" w:right="282" w:firstLine="426"/>
        <w:rPr>
          <w:sz w:val="18"/>
          <w:szCs w:val="18"/>
        </w:rPr>
      </w:pPr>
      <w:r w:rsidRPr="00ED0B23">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ED0B23" w:rsidRPr="00ED0B23" w:rsidRDefault="00ED0B23" w:rsidP="00EA5C48">
      <w:pPr>
        <w:tabs>
          <w:tab w:val="left" w:pos="426"/>
          <w:tab w:val="left" w:pos="3976"/>
        </w:tabs>
        <w:ind w:left="426" w:right="282" w:firstLine="426"/>
        <w:rPr>
          <w:sz w:val="18"/>
          <w:szCs w:val="18"/>
        </w:rPr>
      </w:pPr>
      <w:r w:rsidRPr="00ED0B23">
        <w:rPr>
          <w:sz w:val="18"/>
          <w:szCs w:val="18"/>
        </w:rPr>
        <w:t>б) проектов и информационных материалов к ним;</w:t>
      </w:r>
    </w:p>
    <w:p w:rsidR="00ED0B23" w:rsidRPr="00ED0B23" w:rsidRDefault="00ED0B23" w:rsidP="00EA5C48">
      <w:pPr>
        <w:tabs>
          <w:tab w:val="left" w:pos="426"/>
          <w:tab w:val="left" w:pos="3976"/>
        </w:tabs>
        <w:ind w:left="426" w:right="282" w:firstLine="426"/>
        <w:rPr>
          <w:sz w:val="18"/>
          <w:szCs w:val="18"/>
        </w:rPr>
      </w:pPr>
      <w:r w:rsidRPr="00ED0B23">
        <w:rPr>
          <w:sz w:val="18"/>
          <w:szCs w:val="18"/>
        </w:rPr>
        <w:t>в) заключения о результатах публичных слушаний.</w:t>
      </w:r>
    </w:p>
    <w:p w:rsidR="00ED0B23" w:rsidRPr="00ED0B23" w:rsidRDefault="00ED0B23" w:rsidP="00EA5C48">
      <w:pPr>
        <w:tabs>
          <w:tab w:val="left" w:pos="426"/>
          <w:tab w:val="left" w:pos="3976"/>
        </w:tabs>
        <w:ind w:left="426" w:right="282" w:firstLine="426"/>
        <w:rPr>
          <w:sz w:val="18"/>
          <w:szCs w:val="18"/>
        </w:rPr>
      </w:pPr>
      <w:r w:rsidRPr="00ED0B23">
        <w:rPr>
          <w:sz w:val="18"/>
          <w:szCs w:val="18"/>
        </w:rPr>
        <w:t xml:space="preserve">    3. Опубликовать настоящее постановление в газете «Вестник </w:t>
      </w:r>
      <w:proofErr w:type="spellStart"/>
      <w:r w:rsidRPr="00ED0B23">
        <w:rPr>
          <w:sz w:val="18"/>
          <w:szCs w:val="18"/>
        </w:rPr>
        <w:t>Хомутовского</w:t>
      </w:r>
      <w:proofErr w:type="spellEnd"/>
      <w:r w:rsidRPr="00ED0B23">
        <w:rPr>
          <w:sz w:val="18"/>
          <w:szCs w:val="18"/>
        </w:rPr>
        <w:t xml:space="preserve"> поселения» и разместить на WEB-портале органов местного самоуправления </w:t>
      </w:r>
      <w:proofErr w:type="spellStart"/>
      <w:r w:rsidRPr="00ED0B23">
        <w:rPr>
          <w:sz w:val="18"/>
          <w:szCs w:val="18"/>
        </w:rPr>
        <w:t>Хомутовского</w:t>
      </w:r>
      <w:proofErr w:type="spellEnd"/>
      <w:r w:rsidRPr="00ED0B23">
        <w:rPr>
          <w:sz w:val="18"/>
          <w:szCs w:val="18"/>
        </w:rPr>
        <w:t xml:space="preserve"> муниципального образования в информационно-телекоммуникационной сети «Интернет» (http://khomutovskoe-mo.ru).</w:t>
      </w:r>
    </w:p>
    <w:p w:rsidR="00ED0B23" w:rsidRPr="00ED0B23" w:rsidRDefault="00ED0B23" w:rsidP="00EA5C48">
      <w:pPr>
        <w:tabs>
          <w:tab w:val="left" w:pos="426"/>
          <w:tab w:val="left" w:pos="3976"/>
        </w:tabs>
        <w:ind w:left="426" w:right="282" w:firstLine="0"/>
        <w:rPr>
          <w:sz w:val="18"/>
          <w:szCs w:val="18"/>
        </w:rPr>
      </w:pPr>
      <w:r w:rsidRPr="00ED0B23">
        <w:rPr>
          <w:sz w:val="18"/>
          <w:szCs w:val="18"/>
        </w:rPr>
        <w:t xml:space="preserve">4. </w:t>
      </w:r>
      <w:proofErr w:type="gramStart"/>
      <w:r w:rsidRPr="00ED0B23">
        <w:rPr>
          <w:sz w:val="18"/>
          <w:szCs w:val="18"/>
        </w:rPr>
        <w:t>Контроль за</w:t>
      </w:r>
      <w:proofErr w:type="gramEnd"/>
      <w:r w:rsidRPr="00ED0B23">
        <w:rPr>
          <w:sz w:val="18"/>
          <w:szCs w:val="18"/>
        </w:rPr>
        <w:t xml:space="preserve"> исполнением настоящего постановления возложить на Заместителя Главы администрации </w:t>
      </w:r>
      <w:proofErr w:type="spellStart"/>
      <w:r w:rsidRPr="00ED0B23">
        <w:rPr>
          <w:sz w:val="18"/>
          <w:szCs w:val="18"/>
        </w:rPr>
        <w:t>Хомутовского</w:t>
      </w:r>
      <w:proofErr w:type="spellEnd"/>
      <w:r w:rsidRPr="00ED0B23">
        <w:rPr>
          <w:sz w:val="18"/>
          <w:szCs w:val="18"/>
        </w:rPr>
        <w:t xml:space="preserve"> муниципального образования.</w:t>
      </w:r>
    </w:p>
    <w:p w:rsidR="00ED0B23" w:rsidRPr="00ED0B23" w:rsidRDefault="00ED0B23" w:rsidP="00EA5C48">
      <w:pPr>
        <w:tabs>
          <w:tab w:val="left" w:pos="426"/>
          <w:tab w:val="left" w:pos="3976"/>
        </w:tabs>
        <w:ind w:left="426" w:right="282" w:firstLine="426"/>
        <w:rPr>
          <w:sz w:val="18"/>
          <w:szCs w:val="18"/>
        </w:rPr>
      </w:pPr>
    </w:p>
    <w:p w:rsidR="00ED0B23" w:rsidRPr="00691CF5" w:rsidRDefault="00ED0B23" w:rsidP="00EA5C48">
      <w:pPr>
        <w:tabs>
          <w:tab w:val="left" w:pos="426"/>
          <w:tab w:val="left" w:pos="3976"/>
        </w:tabs>
        <w:ind w:left="426" w:right="282" w:firstLine="426"/>
        <w:jc w:val="center"/>
        <w:rPr>
          <w:i/>
          <w:sz w:val="18"/>
          <w:szCs w:val="18"/>
        </w:rPr>
      </w:pPr>
      <w:proofErr w:type="gramStart"/>
      <w:r w:rsidRPr="00691CF5">
        <w:rPr>
          <w:i/>
          <w:sz w:val="18"/>
          <w:szCs w:val="18"/>
        </w:rPr>
        <w:t>Исполняющий</w:t>
      </w:r>
      <w:proofErr w:type="gramEnd"/>
      <w:r w:rsidRPr="00691CF5">
        <w:rPr>
          <w:i/>
          <w:sz w:val="18"/>
          <w:szCs w:val="18"/>
        </w:rPr>
        <w:t xml:space="preserve"> обязанности</w:t>
      </w:r>
    </w:p>
    <w:p w:rsidR="00ED0B23" w:rsidRPr="00691CF5" w:rsidRDefault="00ED0B23" w:rsidP="00EA5C48">
      <w:pPr>
        <w:tabs>
          <w:tab w:val="left" w:pos="426"/>
          <w:tab w:val="left" w:pos="3976"/>
        </w:tabs>
        <w:ind w:left="426" w:right="282" w:firstLine="426"/>
        <w:jc w:val="right"/>
        <w:rPr>
          <w:i/>
          <w:sz w:val="18"/>
          <w:szCs w:val="18"/>
        </w:rPr>
      </w:pPr>
      <w:r w:rsidRPr="00691CF5">
        <w:rPr>
          <w:i/>
          <w:sz w:val="18"/>
          <w:szCs w:val="18"/>
        </w:rPr>
        <w:t xml:space="preserve">Главы администрации                      </w:t>
      </w:r>
      <w:r w:rsidR="00691CF5">
        <w:rPr>
          <w:i/>
          <w:sz w:val="18"/>
          <w:szCs w:val="18"/>
        </w:rPr>
        <w:t xml:space="preserve">   </w:t>
      </w:r>
      <w:r w:rsidRPr="00691CF5">
        <w:rPr>
          <w:i/>
          <w:sz w:val="18"/>
          <w:szCs w:val="18"/>
        </w:rPr>
        <w:t xml:space="preserve">                                              А.В. Иваненко</w:t>
      </w:r>
    </w:p>
    <w:p w:rsidR="00457DD6" w:rsidRPr="00691CF5" w:rsidRDefault="00457DD6" w:rsidP="00EA5C48">
      <w:pPr>
        <w:tabs>
          <w:tab w:val="left" w:pos="426"/>
          <w:tab w:val="left" w:pos="3976"/>
        </w:tabs>
        <w:ind w:left="426" w:right="282" w:firstLine="426"/>
        <w:rPr>
          <w:i/>
          <w:sz w:val="18"/>
          <w:szCs w:val="18"/>
        </w:rPr>
      </w:pPr>
    </w:p>
    <w:p w:rsidR="00457DD6" w:rsidRPr="00457DD6" w:rsidRDefault="00457DD6" w:rsidP="00EA5C48">
      <w:pPr>
        <w:tabs>
          <w:tab w:val="left" w:pos="426"/>
          <w:tab w:val="left" w:pos="3976"/>
        </w:tabs>
        <w:ind w:left="426" w:right="282" w:firstLine="426"/>
        <w:jc w:val="center"/>
        <w:rPr>
          <w:b/>
          <w:sz w:val="18"/>
          <w:szCs w:val="18"/>
          <w:u w:val="single"/>
        </w:rPr>
      </w:pPr>
      <w:r w:rsidRPr="00457DD6">
        <w:rPr>
          <w:b/>
          <w:sz w:val="18"/>
          <w:szCs w:val="18"/>
          <w:u w:val="single"/>
        </w:rPr>
        <w:t>ПРОЕКТ</w:t>
      </w:r>
    </w:p>
    <w:p w:rsidR="00457DD6" w:rsidRPr="00457DD6" w:rsidRDefault="00457DD6" w:rsidP="00EA5C48">
      <w:pPr>
        <w:tabs>
          <w:tab w:val="left" w:pos="426"/>
          <w:tab w:val="left" w:pos="3976"/>
        </w:tabs>
        <w:ind w:left="426" w:right="282" w:firstLine="426"/>
        <w:jc w:val="center"/>
        <w:rPr>
          <w:sz w:val="18"/>
          <w:szCs w:val="18"/>
        </w:rPr>
      </w:pPr>
      <w:r w:rsidRPr="00457DD6">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57DD6" w:rsidRPr="00457DD6" w:rsidRDefault="00457DD6" w:rsidP="00EA5C48">
      <w:pPr>
        <w:tabs>
          <w:tab w:val="left" w:pos="426"/>
          <w:tab w:val="left" w:pos="3976"/>
        </w:tabs>
        <w:ind w:left="426" w:right="282" w:firstLine="426"/>
        <w:rPr>
          <w:sz w:val="18"/>
          <w:szCs w:val="18"/>
        </w:rPr>
      </w:pPr>
    </w:p>
    <w:p w:rsidR="00457DD6" w:rsidRPr="00457DD6" w:rsidRDefault="00457DD6" w:rsidP="00EA5C48">
      <w:pPr>
        <w:tabs>
          <w:tab w:val="left" w:pos="426"/>
          <w:tab w:val="left" w:pos="3976"/>
        </w:tabs>
        <w:ind w:left="426" w:right="282" w:firstLine="426"/>
        <w:rPr>
          <w:sz w:val="18"/>
          <w:szCs w:val="18"/>
        </w:rPr>
      </w:pPr>
      <w:r w:rsidRPr="00457DD6">
        <w:rPr>
          <w:sz w:val="18"/>
          <w:szCs w:val="18"/>
        </w:rPr>
        <w:t xml:space="preserve">Учитывая заявление </w:t>
      </w:r>
      <w:proofErr w:type="spellStart"/>
      <w:r w:rsidRPr="00457DD6">
        <w:rPr>
          <w:sz w:val="18"/>
          <w:szCs w:val="18"/>
        </w:rPr>
        <w:t>Варданян</w:t>
      </w:r>
      <w:proofErr w:type="spellEnd"/>
      <w:r w:rsidRPr="00457DD6">
        <w:rPr>
          <w:sz w:val="18"/>
          <w:szCs w:val="18"/>
        </w:rPr>
        <w:t xml:space="preserve"> Степана </w:t>
      </w:r>
      <w:proofErr w:type="spellStart"/>
      <w:r w:rsidRPr="00457DD6">
        <w:rPr>
          <w:sz w:val="18"/>
          <w:szCs w:val="18"/>
        </w:rPr>
        <w:t>Вардановича</w:t>
      </w:r>
      <w:proofErr w:type="spellEnd"/>
      <w:r w:rsidRPr="00457DD6">
        <w:rPr>
          <w:sz w:val="18"/>
          <w:szCs w:val="1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57DD6" w:rsidRPr="00457DD6" w:rsidRDefault="00457DD6" w:rsidP="00EA5C48">
      <w:pPr>
        <w:tabs>
          <w:tab w:val="left" w:pos="426"/>
          <w:tab w:val="left" w:pos="3976"/>
        </w:tabs>
        <w:ind w:left="426" w:right="282" w:firstLine="426"/>
        <w:rPr>
          <w:sz w:val="18"/>
          <w:szCs w:val="18"/>
        </w:rPr>
      </w:pPr>
      <w:r w:rsidRPr="00457DD6">
        <w:rPr>
          <w:sz w:val="18"/>
          <w:szCs w:val="18"/>
        </w:rPr>
        <w:t xml:space="preserve">- в отношении земельного участка расположенного по адресу: Иркутская область, муниципальный район Иркутский, сельское поселение </w:t>
      </w:r>
      <w:proofErr w:type="spellStart"/>
      <w:r w:rsidRPr="00457DD6">
        <w:rPr>
          <w:sz w:val="18"/>
          <w:szCs w:val="18"/>
        </w:rPr>
        <w:t>Хомутовское</w:t>
      </w:r>
      <w:proofErr w:type="spellEnd"/>
      <w:r w:rsidRPr="00457DD6">
        <w:rPr>
          <w:sz w:val="18"/>
          <w:szCs w:val="18"/>
        </w:rPr>
        <w:t xml:space="preserve">, поселок </w:t>
      </w:r>
      <w:proofErr w:type="spellStart"/>
      <w:r w:rsidRPr="00457DD6">
        <w:rPr>
          <w:sz w:val="18"/>
          <w:szCs w:val="18"/>
        </w:rPr>
        <w:t>Плишкино</w:t>
      </w:r>
      <w:proofErr w:type="spellEnd"/>
      <w:r w:rsidRPr="00457DD6">
        <w:rPr>
          <w:sz w:val="18"/>
          <w:szCs w:val="18"/>
        </w:rPr>
        <w:t xml:space="preserve">, улица Ягодная площадью 1000 </w:t>
      </w:r>
      <w:proofErr w:type="spellStart"/>
      <w:r w:rsidRPr="00457DD6">
        <w:rPr>
          <w:sz w:val="18"/>
          <w:szCs w:val="18"/>
        </w:rPr>
        <w:t>кв.м</w:t>
      </w:r>
      <w:proofErr w:type="spellEnd"/>
      <w:r w:rsidRPr="00457DD6">
        <w:rPr>
          <w:sz w:val="18"/>
          <w:szCs w:val="18"/>
        </w:rPr>
        <w:t>., кадастровый номер 38:36:000016:2807, в части уменьшения минимального размера фронтальной  стороны земельного участка с 16 метров до 12 метров;</w:t>
      </w:r>
    </w:p>
    <w:p w:rsidR="00457DD6" w:rsidRPr="00457DD6" w:rsidRDefault="00457DD6" w:rsidP="00EA5C48">
      <w:pPr>
        <w:tabs>
          <w:tab w:val="left" w:pos="426"/>
          <w:tab w:val="left" w:pos="3976"/>
        </w:tabs>
        <w:ind w:left="426" w:right="282" w:firstLine="426"/>
        <w:rPr>
          <w:sz w:val="18"/>
          <w:szCs w:val="18"/>
        </w:rPr>
      </w:pPr>
    </w:p>
    <w:p w:rsidR="00457DD6" w:rsidRPr="00457DD6" w:rsidRDefault="00457DD6" w:rsidP="00EA5C48">
      <w:pPr>
        <w:tabs>
          <w:tab w:val="left" w:pos="426"/>
          <w:tab w:val="left" w:pos="3976"/>
        </w:tabs>
        <w:ind w:left="426" w:right="282" w:firstLine="426"/>
        <w:rPr>
          <w:sz w:val="18"/>
          <w:szCs w:val="18"/>
        </w:rPr>
      </w:pPr>
      <w:r w:rsidRPr="00457DD6">
        <w:rPr>
          <w:b/>
          <w:sz w:val="18"/>
          <w:szCs w:val="18"/>
        </w:rPr>
        <w:t>Схема расположения земельного участка,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57DD6" w:rsidRPr="00457DD6" w:rsidRDefault="00457DD6" w:rsidP="00EA5C48">
      <w:pPr>
        <w:tabs>
          <w:tab w:val="left" w:pos="426"/>
          <w:tab w:val="left" w:pos="3976"/>
        </w:tabs>
        <w:ind w:left="426" w:right="282" w:firstLine="426"/>
        <w:rPr>
          <w:sz w:val="18"/>
          <w:szCs w:val="18"/>
        </w:rPr>
      </w:pPr>
    </w:p>
    <w:p w:rsidR="00457DD6" w:rsidRPr="00457DD6" w:rsidRDefault="001D4155" w:rsidP="00EA5C48">
      <w:pPr>
        <w:tabs>
          <w:tab w:val="left" w:pos="426"/>
          <w:tab w:val="left" w:pos="3976"/>
        </w:tabs>
        <w:ind w:left="426" w:right="282" w:firstLine="426"/>
        <w:rPr>
          <w:sz w:val="18"/>
          <w:szCs w:val="18"/>
        </w:rPr>
      </w:pPr>
      <w:r w:rsidRPr="00457DD6">
        <w:rPr>
          <w:noProof/>
          <w:sz w:val="18"/>
          <w:szCs w:val="18"/>
        </w:rPr>
        <w:lastRenderedPageBreak/>
        <mc:AlternateContent>
          <mc:Choice Requires="wps">
            <w:drawing>
              <wp:anchor distT="0" distB="0" distL="114300" distR="114300" simplePos="0" relativeHeight="251662336" behindDoc="0" locked="0" layoutInCell="1" allowOverlap="1" wp14:anchorId="225A50BC" wp14:editId="7DD81156">
                <wp:simplePos x="0" y="0"/>
                <wp:positionH relativeFrom="column">
                  <wp:posOffset>554252</wp:posOffset>
                </wp:positionH>
                <wp:positionV relativeFrom="paragraph">
                  <wp:posOffset>2561</wp:posOffset>
                </wp:positionV>
                <wp:extent cx="2676525" cy="1319530"/>
                <wp:effectExtent l="0" t="0" r="28575" b="139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6525" cy="1319530"/>
                        </a:xfrm>
                        <a:prstGeom prst="rect">
                          <a:avLst/>
                        </a:prstGeom>
                        <a:solidFill>
                          <a:srgbClr val="FFFFFF"/>
                        </a:solidFill>
                        <a:ln w="9525">
                          <a:solidFill>
                            <a:srgbClr val="000000"/>
                          </a:solidFill>
                          <a:miter lim="800000"/>
                          <a:headEnd/>
                          <a:tailEnd/>
                        </a:ln>
                      </wps:spPr>
                      <wps:txbx>
                        <w:txbxContent>
                          <w:p w:rsidR="002D37F1" w:rsidRPr="00DD0F80" w:rsidRDefault="002D37F1" w:rsidP="00EA5C48">
                            <w:pPr>
                              <w:rPr>
                                <w:sz w:val="20"/>
                                <w:szCs w:val="20"/>
                              </w:rPr>
                            </w:pPr>
                            <w:r w:rsidRPr="00DD0F80">
                              <w:rPr>
                                <w:sz w:val="20"/>
                                <w:szCs w:val="20"/>
                              </w:rPr>
                              <w:t xml:space="preserve">Земельный участок </w:t>
                            </w:r>
                          </w:p>
                          <w:p w:rsidR="002D37F1" w:rsidRPr="00DD0F80" w:rsidRDefault="002D37F1" w:rsidP="00EA5C48">
                            <w:pPr>
                              <w:ind w:left="357" w:firstLine="0"/>
                              <w:rPr>
                                <w:sz w:val="20"/>
                                <w:szCs w:val="20"/>
                              </w:rPr>
                            </w:pPr>
                            <w:proofErr w:type="gramStart"/>
                            <w:r w:rsidRPr="00DD0F80">
                              <w:rPr>
                                <w:sz w:val="20"/>
                                <w:szCs w:val="20"/>
                              </w:rPr>
                              <w:t>расположенный</w:t>
                            </w:r>
                            <w:proofErr w:type="gramEnd"/>
                            <w:r w:rsidRPr="00DD0F80">
                              <w:rPr>
                                <w:sz w:val="20"/>
                                <w:szCs w:val="20"/>
                              </w:rPr>
                              <w:t xml:space="preserve"> по адресу: Иркутская область,</w:t>
                            </w:r>
                          </w:p>
                          <w:p w:rsidR="002D37F1" w:rsidRPr="00DD0F80" w:rsidRDefault="002D37F1" w:rsidP="00EA5C48">
                            <w:pPr>
                              <w:ind w:left="357" w:firstLine="0"/>
                              <w:rPr>
                                <w:sz w:val="20"/>
                                <w:szCs w:val="20"/>
                              </w:rPr>
                            </w:pPr>
                            <w:r w:rsidRPr="00DD0F80">
                              <w:rPr>
                                <w:sz w:val="20"/>
                                <w:szCs w:val="20"/>
                              </w:rPr>
                              <w:t>муниципальный район</w:t>
                            </w:r>
                          </w:p>
                          <w:p w:rsidR="002D37F1" w:rsidRPr="00DD0F80" w:rsidRDefault="002D37F1" w:rsidP="00EA5C48">
                            <w:pPr>
                              <w:ind w:left="357" w:firstLine="0"/>
                              <w:rPr>
                                <w:sz w:val="20"/>
                                <w:szCs w:val="20"/>
                              </w:rPr>
                            </w:pPr>
                            <w:r w:rsidRPr="00DD0F80">
                              <w:rPr>
                                <w:sz w:val="20"/>
                                <w:szCs w:val="20"/>
                              </w:rPr>
                              <w:t xml:space="preserve">Иркутский, сельское поселение </w:t>
                            </w:r>
                            <w:proofErr w:type="spellStart"/>
                            <w:r w:rsidRPr="00DD0F80">
                              <w:rPr>
                                <w:sz w:val="20"/>
                                <w:szCs w:val="20"/>
                              </w:rPr>
                              <w:t>Хомутовское</w:t>
                            </w:r>
                            <w:proofErr w:type="spellEnd"/>
                            <w:r w:rsidRPr="00DD0F80">
                              <w:rPr>
                                <w:sz w:val="20"/>
                                <w:szCs w:val="20"/>
                              </w:rPr>
                              <w:t xml:space="preserve">, поселок </w:t>
                            </w:r>
                            <w:proofErr w:type="spellStart"/>
                            <w:r w:rsidRPr="00DD0F80">
                              <w:rPr>
                                <w:sz w:val="20"/>
                                <w:szCs w:val="20"/>
                              </w:rPr>
                              <w:t>Плишкино</w:t>
                            </w:r>
                            <w:proofErr w:type="spellEnd"/>
                            <w:r w:rsidRPr="00DD0F80">
                              <w:rPr>
                                <w:sz w:val="20"/>
                                <w:szCs w:val="20"/>
                              </w:rPr>
                              <w:t xml:space="preserve">, улица Ягодная площадью 1000 </w:t>
                            </w:r>
                            <w:proofErr w:type="spellStart"/>
                            <w:r w:rsidRPr="00DD0F80">
                              <w:rPr>
                                <w:sz w:val="20"/>
                                <w:szCs w:val="20"/>
                              </w:rPr>
                              <w:t>кв.м</w:t>
                            </w:r>
                            <w:proofErr w:type="spellEnd"/>
                            <w:r w:rsidRPr="00DD0F80">
                              <w:rPr>
                                <w:sz w:val="20"/>
                                <w:szCs w:val="20"/>
                              </w:rPr>
                              <w:t>., кадастровый номер 38:36:000016:2807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3.65pt;margin-top:.2pt;width:210.75pt;height:103.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">
                <v:textbox>
                  <w:txbxContent>
                    <w:p w:rsidR="00F43E0D" w:rsidRPr="00DD0F80" w:rsidRDefault="00F43E0D" w:rsidP="00EA5C48">
                      <w:pPr>
                        <w:rPr>
                          <w:sz w:val="20"/>
                          <w:szCs w:val="20"/>
                        </w:rPr>
                      </w:pPr>
                      <w:r w:rsidRPr="00DD0F80">
                        <w:rPr>
                          <w:sz w:val="20"/>
                          <w:szCs w:val="20"/>
                        </w:rPr>
                        <w:t xml:space="preserve">Земельный участок </w:t>
                      </w:r>
                    </w:p>
                    <w:p w:rsidR="00F43E0D" w:rsidRPr="00DD0F80" w:rsidRDefault="00F43E0D" w:rsidP="00EA5C48">
                      <w:pPr>
                        <w:ind w:left="357" w:firstLine="0"/>
                        <w:rPr>
                          <w:sz w:val="20"/>
                          <w:szCs w:val="20"/>
                        </w:rPr>
                      </w:pPr>
                      <w:proofErr w:type="gramStart"/>
                      <w:r w:rsidRPr="00DD0F80">
                        <w:rPr>
                          <w:sz w:val="20"/>
                          <w:szCs w:val="20"/>
                        </w:rPr>
                        <w:t>расположенный</w:t>
                      </w:r>
                      <w:proofErr w:type="gramEnd"/>
                      <w:r w:rsidRPr="00DD0F80">
                        <w:rPr>
                          <w:sz w:val="20"/>
                          <w:szCs w:val="20"/>
                        </w:rPr>
                        <w:t xml:space="preserve"> по адресу: Иркутская область,</w:t>
                      </w:r>
                    </w:p>
                    <w:p w:rsidR="00F43E0D" w:rsidRPr="00DD0F80" w:rsidRDefault="00F43E0D" w:rsidP="00EA5C48">
                      <w:pPr>
                        <w:ind w:left="357" w:firstLine="0"/>
                        <w:rPr>
                          <w:sz w:val="20"/>
                          <w:szCs w:val="20"/>
                        </w:rPr>
                      </w:pPr>
                      <w:r w:rsidRPr="00DD0F80">
                        <w:rPr>
                          <w:sz w:val="20"/>
                          <w:szCs w:val="20"/>
                        </w:rPr>
                        <w:t>муниципальный район</w:t>
                      </w:r>
                    </w:p>
                    <w:p w:rsidR="00F43E0D" w:rsidRPr="00DD0F80" w:rsidRDefault="00F43E0D" w:rsidP="00EA5C48">
                      <w:pPr>
                        <w:ind w:left="357" w:firstLine="0"/>
                        <w:rPr>
                          <w:sz w:val="20"/>
                          <w:szCs w:val="20"/>
                        </w:rPr>
                      </w:pPr>
                      <w:r w:rsidRPr="00DD0F80">
                        <w:rPr>
                          <w:sz w:val="20"/>
                          <w:szCs w:val="20"/>
                        </w:rPr>
                        <w:t xml:space="preserve">Иркутский, сельское поселение </w:t>
                      </w:r>
                      <w:proofErr w:type="spellStart"/>
                      <w:r w:rsidRPr="00DD0F80">
                        <w:rPr>
                          <w:sz w:val="20"/>
                          <w:szCs w:val="20"/>
                        </w:rPr>
                        <w:t>Хомутовское</w:t>
                      </w:r>
                      <w:proofErr w:type="spellEnd"/>
                      <w:r w:rsidRPr="00DD0F80">
                        <w:rPr>
                          <w:sz w:val="20"/>
                          <w:szCs w:val="20"/>
                        </w:rPr>
                        <w:t xml:space="preserve">, поселок </w:t>
                      </w:r>
                      <w:proofErr w:type="spellStart"/>
                      <w:r w:rsidRPr="00DD0F80">
                        <w:rPr>
                          <w:sz w:val="20"/>
                          <w:szCs w:val="20"/>
                        </w:rPr>
                        <w:t>Плишкино</w:t>
                      </w:r>
                      <w:proofErr w:type="spellEnd"/>
                      <w:r w:rsidRPr="00DD0F80">
                        <w:rPr>
                          <w:sz w:val="20"/>
                          <w:szCs w:val="20"/>
                        </w:rPr>
                        <w:t xml:space="preserve">, улица Ягодная площадью 1000 </w:t>
                      </w:r>
                      <w:proofErr w:type="spellStart"/>
                      <w:r w:rsidRPr="00DD0F80">
                        <w:rPr>
                          <w:sz w:val="20"/>
                          <w:szCs w:val="20"/>
                        </w:rPr>
                        <w:t>кв.м</w:t>
                      </w:r>
                      <w:proofErr w:type="spellEnd"/>
                      <w:r w:rsidRPr="00DD0F80">
                        <w:rPr>
                          <w:sz w:val="20"/>
                          <w:szCs w:val="20"/>
                        </w:rPr>
                        <w:t>., кадастровый номер 38:36:000016:2807</w:t>
                      </w:r>
                    </w:p>
                  </w:txbxContent>
                </v:textbox>
              </v:shape>
            </w:pict>
          </mc:Fallback>
        </mc:AlternateContent>
      </w:r>
      <w:r w:rsidR="00457DD6" w:rsidRPr="00457DD6">
        <w:rPr>
          <w:noProof/>
          <w:sz w:val="18"/>
          <w:szCs w:val="18"/>
        </w:rPr>
        <w:drawing>
          <wp:inline distT="0" distB="0" distL="0" distR="0" wp14:anchorId="537F7797" wp14:editId="5C1BC26E">
            <wp:extent cx="6135207" cy="3517491"/>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755" t="49859" r="34776" b="3702"/>
                    <a:stretch/>
                  </pic:blipFill>
                  <pic:spPr bwMode="auto">
                    <a:xfrm>
                      <a:off x="0" y="0"/>
                      <a:ext cx="6140374" cy="3520453"/>
                    </a:xfrm>
                    <a:prstGeom prst="rect">
                      <a:avLst/>
                    </a:prstGeom>
                    <a:ln>
                      <a:noFill/>
                    </a:ln>
                    <a:extLst>
                      <a:ext uri="{53640926-AAD7-44D8-BBD7-CCE9431645EC}">
                        <a14:shadowObscured xmlns:a14="http://schemas.microsoft.com/office/drawing/2010/main"/>
                      </a:ext>
                    </a:extLst>
                  </pic:spPr>
                </pic:pic>
              </a:graphicData>
            </a:graphic>
          </wp:inline>
        </w:drawing>
      </w:r>
    </w:p>
    <w:p w:rsidR="00457DD6" w:rsidRPr="00457DD6" w:rsidRDefault="00457DD6" w:rsidP="00EA5C48">
      <w:pPr>
        <w:tabs>
          <w:tab w:val="left" w:pos="426"/>
          <w:tab w:val="left" w:pos="3976"/>
        </w:tabs>
        <w:ind w:left="426" w:right="282" w:firstLine="426"/>
        <w:rPr>
          <w:sz w:val="18"/>
          <w:szCs w:val="18"/>
        </w:rPr>
      </w:pPr>
    </w:p>
    <w:p w:rsidR="00457DD6" w:rsidRDefault="00457DD6" w:rsidP="00EA5C48">
      <w:pPr>
        <w:tabs>
          <w:tab w:val="left" w:pos="426"/>
          <w:tab w:val="left" w:pos="3976"/>
        </w:tabs>
        <w:ind w:left="426" w:right="282" w:firstLine="426"/>
        <w:rPr>
          <w:sz w:val="18"/>
          <w:szCs w:val="18"/>
        </w:rPr>
      </w:pPr>
    </w:p>
    <w:p w:rsidR="00691CF5" w:rsidRPr="00D94B8A" w:rsidRDefault="00691CF5" w:rsidP="00EA5C48">
      <w:pPr>
        <w:tabs>
          <w:tab w:val="left" w:pos="426"/>
          <w:tab w:val="left" w:pos="3976"/>
        </w:tabs>
        <w:ind w:left="426" w:right="282" w:firstLine="426"/>
        <w:jc w:val="center"/>
        <w:rPr>
          <w:b/>
          <w:sz w:val="18"/>
          <w:szCs w:val="18"/>
        </w:rPr>
      </w:pPr>
    </w:p>
    <w:p w:rsidR="00691CF5" w:rsidRPr="00D94B8A" w:rsidRDefault="00691CF5" w:rsidP="00EA5C48">
      <w:pPr>
        <w:tabs>
          <w:tab w:val="left" w:pos="426"/>
          <w:tab w:val="left" w:pos="3976"/>
        </w:tabs>
        <w:ind w:left="426" w:right="282" w:firstLine="426"/>
        <w:jc w:val="center"/>
        <w:rPr>
          <w:b/>
          <w:sz w:val="18"/>
          <w:szCs w:val="18"/>
        </w:rPr>
      </w:pPr>
      <w:r w:rsidRPr="00D94B8A">
        <w:rPr>
          <w:b/>
          <w:sz w:val="18"/>
          <w:szCs w:val="18"/>
        </w:rPr>
        <w:t>Оповещение</w:t>
      </w:r>
    </w:p>
    <w:p w:rsidR="00691CF5" w:rsidRPr="00D94B8A" w:rsidRDefault="00691CF5" w:rsidP="00EA5C48">
      <w:pPr>
        <w:tabs>
          <w:tab w:val="left" w:pos="426"/>
          <w:tab w:val="left" w:pos="3976"/>
        </w:tabs>
        <w:ind w:left="426" w:right="282" w:firstLine="426"/>
        <w:jc w:val="center"/>
        <w:rPr>
          <w:b/>
          <w:sz w:val="18"/>
          <w:szCs w:val="18"/>
        </w:rPr>
      </w:pPr>
      <w:r w:rsidRPr="00D94B8A">
        <w:rPr>
          <w:b/>
          <w:sz w:val="18"/>
          <w:szCs w:val="18"/>
        </w:rPr>
        <w:t xml:space="preserve">жителей </w:t>
      </w:r>
      <w:proofErr w:type="spellStart"/>
      <w:r w:rsidRPr="00D94B8A">
        <w:rPr>
          <w:b/>
          <w:sz w:val="18"/>
          <w:szCs w:val="18"/>
        </w:rPr>
        <w:t>Хомутовского</w:t>
      </w:r>
      <w:proofErr w:type="spellEnd"/>
      <w:r w:rsidRPr="00D94B8A">
        <w:rPr>
          <w:b/>
          <w:sz w:val="18"/>
          <w:szCs w:val="18"/>
        </w:rPr>
        <w:t xml:space="preserve"> муниципального образования</w:t>
      </w:r>
    </w:p>
    <w:p w:rsidR="00691CF5" w:rsidRPr="00D94B8A" w:rsidRDefault="00691CF5" w:rsidP="00EA5C48">
      <w:pPr>
        <w:tabs>
          <w:tab w:val="left" w:pos="426"/>
          <w:tab w:val="left" w:pos="3976"/>
        </w:tabs>
        <w:ind w:left="426" w:right="282" w:firstLine="426"/>
        <w:jc w:val="center"/>
        <w:rPr>
          <w:b/>
          <w:sz w:val="18"/>
          <w:szCs w:val="18"/>
        </w:rPr>
      </w:pPr>
      <w:r w:rsidRPr="00D94B8A">
        <w:rPr>
          <w:b/>
          <w:sz w:val="18"/>
          <w:szCs w:val="18"/>
        </w:rPr>
        <w:t>о начале публичных слушаний</w:t>
      </w:r>
    </w:p>
    <w:p w:rsidR="00691CF5" w:rsidRPr="00D94B8A" w:rsidRDefault="00691CF5" w:rsidP="00EA5C48">
      <w:pPr>
        <w:tabs>
          <w:tab w:val="left" w:pos="426"/>
          <w:tab w:val="left" w:pos="3976"/>
        </w:tabs>
        <w:ind w:left="426" w:right="282" w:firstLine="426"/>
        <w:jc w:val="center"/>
        <w:rPr>
          <w:b/>
          <w:sz w:val="18"/>
          <w:szCs w:val="18"/>
        </w:rPr>
      </w:pPr>
      <w:r w:rsidRPr="00D94B8A">
        <w:rPr>
          <w:b/>
          <w:sz w:val="18"/>
          <w:szCs w:val="18"/>
        </w:rPr>
        <w:t>по проекту решения о предоставлении разрешения</w:t>
      </w:r>
    </w:p>
    <w:p w:rsidR="00691CF5" w:rsidRPr="00691CF5" w:rsidRDefault="00691CF5" w:rsidP="00EA5C48">
      <w:pPr>
        <w:tabs>
          <w:tab w:val="left" w:pos="426"/>
          <w:tab w:val="left" w:pos="3976"/>
        </w:tabs>
        <w:ind w:left="426" w:right="282" w:firstLine="426"/>
        <w:jc w:val="center"/>
        <w:rPr>
          <w:sz w:val="18"/>
          <w:szCs w:val="18"/>
        </w:rPr>
      </w:pPr>
      <w:r w:rsidRPr="00D94B8A">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691CF5" w:rsidRPr="00691CF5" w:rsidRDefault="00691CF5" w:rsidP="00EA5C48">
      <w:pPr>
        <w:tabs>
          <w:tab w:val="left" w:pos="426"/>
          <w:tab w:val="left" w:pos="3976"/>
        </w:tabs>
        <w:ind w:left="426" w:right="282" w:firstLine="426"/>
        <w:rPr>
          <w:sz w:val="18"/>
          <w:szCs w:val="18"/>
        </w:rPr>
      </w:pPr>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Комиссия по подготовке правил землепользования и застройки </w:t>
      </w:r>
      <w:proofErr w:type="spellStart"/>
      <w:r w:rsidRPr="00691CF5">
        <w:rPr>
          <w:sz w:val="18"/>
          <w:szCs w:val="18"/>
        </w:rPr>
        <w:t>Хомутовского</w:t>
      </w:r>
      <w:proofErr w:type="spellEnd"/>
      <w:r w:rsidRPr="00691CF5">
        <w:rPr>
          <w:sz w:val="18"/>
          <w:szCs w:val="18"/>
        </w:rPr>
        <w:t xml:space="preserve"> муниципального образования сообщает </w:t>
      </w:r>
      <w:proofErr w:type="gramStart"/>
      <w:r w:rsidRPr="00691CF5">
        <w:rPr>
          <w:sz w:val="18"/>
          <w:szCs w:val="18"/>
        </w:rPr>
        <w:t>о начале публичных слушаний по проекту решения о предоставлении разрешения на отклонение от предельных параметров</w:t>
      </w:r>
      <w:proofErr w:type="gramEnd"/>
      <w:r w:rsidRPr="00691CF5">
        <w:rPr>
          <w:sz w:val="18"/>
          <w:szCs w:val="18"/>
        </w:rPr>
        <w:t xml:space="preserve"> разрешенного строительства, реконструкции объектов капитального строительства:</w:t>
      </w:r>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1.1. в отношении земельного участка расположенного по адресу: Иркутская область, муниципальный район Иркутский, сельское поселение </w:t>
      </w:r>
      <w:proofErr w:type="spellStart"/>
      <w:r w:rsidRPr="00691CF5">
        <w:rPr>
          <w:sz w:val="18"/>
          <w:szCs w:val="18"/>
        </w:rPr>
        <w:t>Хомутовское</w:t>
      </w:r>
      <w:proofErr w:type="spellEnd"/>
      <w:r w:rsidRPr="00691CF5">
        <w:rPr>
          <w:sz w:val="18"/>
          <w:szCs w:val="18"/>
        </w:rPr>
        <w:t xml:space="preserve">, поселок </w:t>
      </w:r>
      <w:proofErr w:type="spellStart"/>
      <w:r w:rsidRPr="00691CF5">
        <w:rPr>
          <w:sz w:val="18"/>
          <w:szCs w:val="18"/>
        </w:rPr>
        <w:t>Плишкино</w:t>
      </w:r>
      <w:proofErr w:type="spellEnd"/>
      <w:r w:rsidRPr="00691CF5">
        <w:rPr>
          <w:sz w:val="18"/>
          <w:szCs w:val="18"/>
        </w:rPr>
        <w:t xml:space="preserve">, улица Ягодная площадью 1000 </w:t>
      </w:r>
      <w:proofErr w:type="spellStart"/>
      <w:r w:rsidRPr="00691CF5">
        <w:rPr>
          <w:sz w:val="18"/>
          <w:szCs w:val="18"/>
        </w:rPr>
        <w:t>кв.м</w:t>
      </w:r>
      <w:proofErr w:type="spellEnd"/>
      <w:r w:rsidRPr="00691CF5">
        <w:rPr>
          <w:sz w:val="18"/>
          <w:szCs w:val="18"/>
        </w:rPr>
        <w:t>., кадастровый номер 38:36:000016:2807, в части уменьшения минимального размера фронтальной  стороны земельного участка с 16 метров до 12 метров (далее – проект).</w:t>
      </w:r>
    </w:p>
    <w:p w:rsidR="00691CF5" w:rsidRPr="00691CF5" w:rsidRDefault="00691CF5" w:rsidP="00EA5C48">
      <w:pPr>
        <w:tabs>
          <w:tab w:val="left" w:pos="426"/>
          <w:tab w:val="left" w:pos="3976"/>
        </w:tabs>
        <w:ind w:left="426" w:right="282" w:firstLine="426"/>
        <w:rPr>
          <w:sz w:val="18"/>
          <w:szCs w:val="18"/>
        </w:rPr>
      </w:pPr>
      <w:r w:rsidRPr="00691CF5">
        <w:rPr>
          <w:sz w:val="18"/>
          <w:szCs w:val="18"/>
        </w:rPr>
        <w:t>Информационные материалы к проекту:</w:t>
      </w:r>
    </w:p>
    <w:p w:rsidR="00691CF5" w:rsidRPr="00691CF5" w:rsidRDefault="00691CF5" w:rsidP="00EA5C48">
      <w:pPr>
        <w:tabs>
          <w:tab w:val="left" w:pos="426"/>
          <w:tab w:val="left" w:pos="3976"/>
        </w:tabs>
        <w:ind w:left="426" w:right="282" w:firstLine="426"/>
        <w:rPr>
          <w:sz w:val="18"/>
          <w:szCs w:val="18"/>
        </w:rPr>
      </w:pPr>
      <w:r w:rsidRPr="00691CF5">
        <w:rPr>
          <w:sz w:val="18"/>
          <w:szCs w:val="18"/>
        </w:rPr>
        <w:t>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91CF5" w:rsidRPr="00691CF5" w:rsidRDefault="00691CF5" w:rsidP="00EA5C48">
      <w:pPr>
        <w:tabs>
          <w:tab w:val="left" w:pos="426"/>
          <w:tab w:val="left" w:pos="3976"/>
        </w:tabs>
        <w:ind w:left="426" w:right="282" w:firstLine="426"/>
        <w:rPr>
          <w:sz w:val="18"/>
          <w:szCs w:val="18"/>
        </w:rPr>
      </w:pPr>
      <w:r w:rsidRPr="00691CF5">
        <w:rPr>
          <w:sz w:val="18"/>
          <w:szCs w:val="18"/>
        </w:rPr>
        <w:t>2) схема расположения земельного участка, в отношении которого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91CF5" w:rsidRPr="00691CF5" w:rsidRDefault="00691CF5" w:rsidP="00EA5C48">
      <w:pPr>
        <w:tabs>
          <w:tab w:val="left" w:pos="426"/>
          <w:tab w:val="left" w:pos="3976"/>
        </w:tabs>
        <w:ind w:left="426" w:right="282" w:firstLine="426"/>
        <w:rPr>
          <w:sz w:val="18"/>
          <w:szCs w:val="18"/>
        </w:rPr>
      </w:pPr>
      <w:r w:rsidRPr="00691CF5">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08.08.2022 г. по 31.08.2022 г.)</w:t>
      </w:r>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Место экспозиции проекта: в здании Администрации </w:t>
      </w:r>
      <w:proofErr w:type="spellStart"/>
      <w:r w:rsidRPr="00691CF5">
        <w:rPr>
          <w:sz w:val="18"/>
          <w:szCs w:val="18"/>
        </w:rPr>
        <w:t>Хомутовского</w:t>
      </w:r>
      <w:proofErr w:type="spellEnd"/>
      <w:r w:rsidRPr="00691CF5">
        <w:rPr>
          <w:sz w:val="18"/>
          <w:szCs w:val="18"/>
        </w:rPr>
        <w:t xml:space="preserve"> муниципального образования по адресу: Иркутская область, Иркутский район, с. Хомутово, ул. Кирова, 7</w:t>
      </w:r>
      <w:proofErr w:type="gramStart"/>
      <w:r w:rsidRPr="00691CF5">
        <w:rPr>
          <w:sz w:val="18"/>
          <w:szCs w:val="18"/>
        </w:rPr>
        <w:t xml:space="preserve"> А</w:t>
      </w:r>
      <w:proofErr w:type="gramEnd"/>
      <w:r w:rsidRPr="00691CF5">
        <w:rPr>
          <w:sz w:val="18"/>
          <w:szCs w:val="18"/>
        </w:rPr>
        <w:t>, 1 этаж, 3 кабинет (отдел градостроительства, земельных и имущественных отношений)</w:t>
      </w:r>
    </w:p>
    <w:p w:rsidR="00691CF5" w:rsidRPr="00691CF5" w:rsidRDefault="00691CF5" w:rsidP="00EA5C48">
      <w:pPr>
        <w:tabs>
          <w:tab w:val="left" w:pos="426"/>
          <w:tab w:val="left" w:pos="3976"/>
        </w:tabs>
        <w:ind w:left="426" w:right="282" w:firstLine="426"/>
        <w:rPr>
          <w:sz w:val="18"/>
          <w:szCs w:val="18"/>
        </w:rPr>
      </w:pPr>
      <w:r w:rsidRPr="00691CF5">
        <w:rPr>
          <w:sz w:val="18"/>
          <w:szCs w:val="18"/>
        </w:rPr>
        <w:t>Дата открытия экспозиции проекта: 08.08.2022 г.</w:t>
      </w:r>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Срок, время проведения экспозиции проекта: с 08.08.2022 г. по 31.08.2022г. включительно. </w:t>
      </w:r>
    </w:p>
    <w:p w:rsidR="00691CF5" w:rsidRPr="00691CF5" w:rsidRDefault="00691CF5" w:rsidP="00EA5C48">
      <w:pPr>
        <w:tabs>
          <w:tab w:val="left" w:pos="426"/>
          <w:tab w:val="left" w:pos="3976"/>
        </w:tabs>
        <w:ind w:left="426" w:right="282" w:firstLine="426"/>
        <w:rPr>
          <w:sz w:val="18"/>
          <w:szCs w:val="18"/>
        </w:rPr>
      </w:pPr>
      <w:r w:rsidRPr="00691CF5">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Собрания участников публичных слушаний: </w:t>
      </w:r>
    </w:p>
    <w:p w:rsidR="00691CF5" w:rsidRPr="00691CF5" w:rsidRDefault="00691CF5" w:rsidP="00EA5C48">
      <w:pPr>
        <w:tabs>
          <w:tab w:val="left" w:pos="426"/>
          <w:tab w:val="left" w:pos="3976"/>
        </w:tabs>
        <w:ind w:left="426" w:right="282" w:firstLine="426"/>
        <w:rPr>
          <w:sz w:val="18"/>
          <w:szCs w:val="18"/>
        </w:rPr>
      </w:pPr>
      <w:r w:rsidRPr="00691CF5">
        <w:rPr>
          <w:sz w:val="18"/>
          <w:szCs w:val="18"/>
        </w:rPr>
        <w:t>- Регистрация лиц, участвующих в собрании участников публичных слушаний: 31.08.2022 г.</w:t>
      </w:r>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(с 15:30 до 16:00 часов) по адресу: в здании Администрации </w:t>
      </w:r>
      <w:proofErr w:type="spellStart"/>
      <w:r w:rsidRPr="00691CF5">
        <w:rPr>
          <w:sz w:val="18"/>
          <w:szCs w:val="18"/>
        </w:rPr>
        <w:t>Хомутовского</w:t>
      </w:r>
      <w:proofErr w:type="spellEnd"/>
      <w:r w:rsidRPr="00691CF5">
        <w:rPr>
          <w:sz w:val="18"/>
          <w:szCs w:val="18"/>
        </w:rPr>
        <w:t xml:space="preserve"> муниципального образования по адресу: Иркутская область, Иркутский район, с. Хомутово, ул. Кирова, 7</w:t>
      </w:r>
      <w:proofErr w:type="gramStart"/>
      <w:r w:rsidRPr="00691CF5">
        <w:rPr>
          <w:sz w:val="18"/>
          <w:szCs w:val="18"/>
        </w:rPr>
        <w:t xml:space="preserve"> А</w:t>
      </w:r>
      <w:proofErr w:type="gramEnd"/>
      <w:r w:rsidRPr="00691CF5">
        <w:rPr>
          <w:sz w:val="18"/>
          <w:szCs w:val="18"/>
        </w:rPr>
        <w:t>, 1 этаж, 3 кабинет;</w:t>
      </w:r>
    </w:p>
    <w:p w:rsidR="00691CF5" w:rsidRPr="00691CF5" w:rsidRDefault="00691CF5" w:rsidP="00EA5C48">
      <w:pPr>
        <w:tabs>
          <w:tab w:val="left" w:pos="426"/>
          <w:tab w:val="left" w:pos="3976"/>
        </w:tabs>
        <w:ind w:left="426" w:right="282" w:firstLine="426"/>
        <w:rPr>
          <w:sz w:val="18"/>
          <w:szCs w:val="18"/>
        </w:rPr>
      </w:pPr>
      <w:r w:rsidRPr="00691CF5">
        <w:rPr>
          <w:sz w:val="18"/>
          <w:szCs w:val="18"/>
        </w:rPr>
        <w:t>- Собрание участников публичных слушаний: 31.08.2022 в 16:15 часов.</w:t>
      </w:r>
    </w:p>
    <w:p w:rsidR="00691CF5" w:rsidRPr="00691CF5" w:rsidRDefault="00691CF5" w:rsidP="00EA5C48">
      <w:pPr>
        <w:tabs>
          <w:tab w:val="left" w:pos="426"/>
          <w:tab w:val="left" w:pos="3976"/>
        </w:tabs>
        <w:ind w:left="426" w:right="282" w:firstLine="426"/>
        <w:rPr>
          <w:sz w:val="18"/>
          <w:szCs w:val="18"/>
        </w:rPr>
      </w:pPr>
      <w:proofErr w:type="gramStart"/>
      <w:r w:rsidRPr="00691CF5">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691CF5" w:rsidRPr="00691CF5" w:rsidRDefault="00691CF5" w:rsidP="00EA5C48">
      <w:pPr>
        <w:tabs>
          <w:tab w:val="left" w:pos="426"/>
          <w:tab w:val="left" w:pos="3976"/>
        </w:tabs>
        <w:ind w:left="426" w:right="282" w:firstLine="426"/>
        <w:rPr>
          <w:sz w:val="18"/>
          <w:szCs w:val="18"/>
        </w:rPr>
      </w:pPr>
      <w:r w:rsidRPr="00691CF5">
        <w:rPr>
          <w:sz w:val="18"/>
          <w:szCs w:val="18"/>
        </w:rPr>
        <w:lastRenderedPageBreak/>
        <w:t>Участники публичных слушаний, прошедшие в установленном порядке идентификацию, имеют право вносить предложения, касающиеся проектов:</w:t>
      </w:r>
    </w:p>
    <w:p w:rsidR="00691CF5" w:rsidRPr="00691CF5" w:rsidRDefault="00691CF5" w:rsidP="00EA5C48">
      <w:pPr>
        <w:tabs>
          <w:tab w:val="left" w:pos="426"/>
          <w:tab w:val="left" w:pos="3976"/>
        </w:tabs>
        <w:ind w:left="426" w:right="282" w:firstLine="426"/>
        <w:rPr>
          <w:sz w:val="18"/>
          <w:szCs w:val="18"/>
        </w:rPr>
      </w:pPr>
      <w:r w:rsidRPr="00691CF5">
        <w:rPr>
          <w:sz w:val="18"/>
          <w:szCs w:val="18"/>
        </w:rPr>
        <w:t>- в письменной или устной форме в ходе проведения собрания участников публичных слушаний;</w:t>
      </w:r>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 в письменной форме в адрес Администрации </w:t>
      </w:r>
      <w:proofErr w:type="spellStart"/>
      <w:r w:rsidRPr="00691CF5">
        <w:rPr>
          <w:sz w:val="18"/>
          <w:szCs w:val="18"/>
        </w:rPr>
        <w:t>Хомутовского</w:t>
      </w:r>
      <w:proofErr w:type="spellEnd"/>
      <w:r w:rsidRPr="00691CF5">
        <w:rPr>
          <w:sz w:val="18"/>
          <w:szCs w:val="18"/>
        </w:rPr>
        <w:t xml:space="preserve"> муниципального образования по адресу: </w:t>
      </w:r>
      <w:proofErr w:type="gramStart"/>
      <w:r w:rsidRPr="00691CF5">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691CF5" w:rsidRPr="00691CF5" w:rsidRDefault="00691CF5" w:rsidP="00EA5C48">
      <w:pPr>
        <w:tabs>
          <w:tab w:val="left" w:pos="426"/>
          <w:tab w:val="left" w:pos="3976"/>
        </w:tabs>
        <w:ind w:left="426" w:right="282" w:firstLine="426"/>
        <w:rPr>
          <w:sz w:val="18"/>
          <w:szCs w:val="18"/>
        </w:rPr>
      </w:pPr>
      <w:r w:rsidRPr="00691CF5">
        <w:rPr>
          <w:sz w:val="18"/>
          <w:szCs w:val="18"/>
        </w:rPr>
        <w:t xml:space="preserve">Проект и информационные материалы к нему будут размещены на официальном сайте администрации </w:t>
      </w:r>
      <w:proofErr w:type="spellStart"/>
      <w:r w:rsidRPr="00691CF5">
        <w:rPr>
          <w:sz w:val="18"/>
          <w:szCs w:val="18"/>
        </w:rPr>
        <w:t>Хомутовского</w:t>
      </w:r>
      <w:proofErr w:type="spellEnd"/>
      <w:r w:rsidRPr="00691CF5">
        <w:rPr>
          <w:sz w:val="18"/>
          <w:szCs w:val="18"/>
        </w:rPr>
        <w:t xml:space="preserve"> муниципального образования в информационно-телекоммуникационной сети "Интернет" (http://khomutovskoe-mo.ru) и в газете «Вестник </w:t>
      </w:r>
      <w:proofErr w:type="spellStart"/>
      <w:r w:rsidRPr="00691CF5">
        <w:rPr>
          <w:sz w:val="18"/>
          <w:szCs w:val="18"/>
        </w:rPr>
        <w:t>Хомутовского</w:t>
      </w:r>
      <w:proofErr w:type="spellEnd"/>
      <w:r w:rsidRPr="00691CF5">
        <w:rPr>
          <w:sz w:val="18"/>
          <w:szCs w:val="18"/>
        </w:rPr>
        <w:t xml:space="preserve"> поселения»: с 08.08.2022г. по 31.08.2022г.</w:t>
      </w:r>
    </w:p>
    <w:p w:rsidR="00691CF5" w:rsidRDefault="00691CF5" w:rsidP="00EA5C48">
      <w:pPr>
        <w:tabs>
          <w:tab w:val="left" w:pos="426"/>
          <w:tab w:val="left" w:pos="3976"/>
        </w:tabs>
        <w:ind w:left="426" w:right="282" w:firstLine="426"/>
        <w:rPr>
          <w:sz w:val="18"/>
          <w:szCs w:val="18"/>
        </w:rPr>
      </w:pPr>
      <w:r w:rsidRPr="00691CF5">
        <w:rPr>
          <w:sz w:val="18"/>
          <w:szCs w:val="18"/>
        </w:rPr>
        <w:t>Справки по вопросам организации и проведения публичных слушаний по телефону: 696-182,696-501.</w:t>
      </w:r>
    </w:p>
    <w:p w:rsidR="00D94B8A" w:rsidRDefault="00D94B8A" w:rsidP="00EA5C48">
      <w:pPr>
        <w:tabs>
          <w:tab w:val="left" w:pos="426"/>
          <w:tab w:val="left" w:pos="3976"/>
        </w:tabs>
        <w:ind w:left="426" w:right="282" w:firstLine="426"/>
        <w:rPr>
          <w:sz w:val="18"/>
          <w:szCs w:val="18"/>
        </w:rPr>
      </w:pPr>
    </w:p>
    <w:p w:rsidR="00D94B8A" w:rsidRDefault="00D94B8A" w:rsidP="00691CF5">
      <w:pPr>
        <w:tabs>
          <w:tab w:val="left" w:pos="426"/>
          <w:tab w:val="left" w:pos="3976"/>
        </w:tabs>
        <w:ind w:left="0" w:right="-142" w:firstLine="426"/>
        <w:rPr>
          <w:sz w:val="18"/>
          <w:szCs w:val="18"/>
        </w:rPr>
      </w:pPr>
    </w:p>
    <w:p w:rsidR="00DD0F80" w:rsidRPr="007A6408" w:rsidRDefault="00DD0F80" w:rsidP="00DD0F80">
      <w:pPr>
        <w:tabs>
          <w:tab w:val="left" w:pos="426"/>
          <w:tab w:val="left" w:pos="3976"/>
        </w:tabs>
        <w:ind w:left="0" w:right="-142" w:firstLine="426"/>
        <w:jc w:val="center"/>
        <w:rPr>
          <w:b/>
          <w:sz w:val="18"/>
          <w:szCs w:val="18"/>
        </w:rPr>
      </w:pPr>
      <w:r w:rsidRPr="007A6408">
        <w:rPr>
          <w:sz w:val="18"/>
          <w:szCs w:val="18"/>
        </w:rPr>
        <w:t>РОССИЙСКАЯ ФЕДЕРАЦИЯ</w:t>
      </w:r>
    </w:p>
    <w:p w:rsidR="00DD0F80" w:rsidRPr="007A6408" w:rsidRDefault="00DD0F80" w:rsidP="00DD0F80">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DD0F80" w:rsidRPr="007A6408" w:rsidRDefault="00DD0F80" w:rsidP="00DD0F80">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DD0F80" w:rsidRDefault="00DD0F80" w:rsidP="00DD0F80">
      <w:pPr>
        <w:tabs>
          <w:tab w:val="left" w:pos="426"/>
          <w:tab w:val="left" w:pos="3976"/>
        </w:tabs>
        <w:ind w:left="426" w:right="282" w:firstLine="426"/>
        <w:jc w:val="center"/>
        <w:rPr>
          <w:b/>
          <w:bCs/>
          <w:sz w:val="18"/>
          <w:szCs w:val="18"/>
        </w:rPr>
      </w:pPr>
      <w:r w:rsidRPr="007A6408">
        <w:rPr>
          <w:b/>
          <w:bCs/>
          <w:sz w:val="18"/>
          <w:szCs w:val="18"/>
        </w:rPr>
        <w:t>АДМИНИСТРАЦИЯ</w:t>
      </w:r>
    </w:p>
    <w:p w:rsidR="00DD0F80" w:rsidRPr="007A6408" w:rsidRDefault="00DD0F80" w:rsidP="00DD0F80">
      <w:pPr>
        <w:tabs>
          <w:tab w:val="left" w:pos="426"/>
          <w:tab w:val="left" w:pos="3976"/>
        </w:tabs>
        <w:ind w:left="426" w:right="282" w:firstLine="426"/>
        <w:jc w:val="center"/>
        <w:rPr>
          <w:b/>
          <w:bCs/>
          <w:sz w:val="18"/>
          <w:szCs w:val="18"/>
        </w:rPr>
      </w:pPr>
      <w:r>
        <w:rPr>
          <w:b/>
          <w:bCs/>
          <w:sz w:val="18"/>
          <w:szCs w:val="18"/>
        </w:rPr>
        <w:t>ПОСТАНОВЛЕНИЕ</w:t>
      </w:r>
    </w:p>
    <w:p w:rsidR="00DD0F80" w:rsidRPr="007A6408" w:rsidRDefault="00DD0F80" w:rsidP="00DD0F80">
      <w:pPr>
        <w:tabs>
          <w:tab w:val="left" w:pos="426"/>
          <w:tab w:val="left" w:pos="3976"/>
        </w:tabs>
        <w:ind w:left="426" w:right="282" w:firstLine="426"/>
        <w:rPr>
          <w:sz w:val="18"/>
          <w:szCs w:val="18"/>
        </w:rPr>
      </w:pPr>
      <w:r>
        <w:rPr>
          <w:bCs/>
          <w:sz w:val="18"/>
          <w:szCs w:val="18"/>
          <w:u w:val="single"/>
        </w:rPr>
        <w:t>01.08</w:t>
      </w:r>
      <w:r w:rsidRPr="00B20ADA">
        <w:rPr>
          <w:sz w:val="18"/>
          <w:szCs w:val="18"/>
          <w:u w:val="single"/>
        </w:rPr>
        <w:t>.2022</w:t>
      </w:r>
      <w:r>
        <w:rPr>
          <w:sz w:val="18"/>
          <w:szCs w:val="18"/>
          <w:u w:val="single"/>
        </w:rPr>
        <w:t xml:space="preserve">  № 656 </w:t>
      </w:r>
      <w:proofErr w:type="spellStart"/>
      <w:r>
        <w:rPr>
          <w:sz w:val="18"/>
          <w:szCs w:val="18"/>
          <w:u w:val="single"/>
        </w:rPr>
        <w:t>пз</w:t>
      </w:r>
      <w:proofErr w:type="spellEnd"/>
    </w:p>
    <w:p w:rsidR="00DD0F80" w:rsidRPr="007A6408" w:rsidRDefault="00DD0F80" w:rsidP="00DD0F80">
      <w:pPr>
        <w:tabs>
          <w:tab w:val="left" w:pos="426"/>
          <w:tab w:val="left" w:pos="3976"/>
        </w:tabs>
        <w:ind w:left="426" w:right="282" w:firstLine="426"/>
        <w:rPr>
          <w:sz w:val="18"/>
          <w:szCs w:val="18"/>
        </w:rPr>
      </w:pPr>
      <w:r w:rsidRPr="007A6408">
        <w:rPr>
          <w:sz w:val="18"/>
          <w:szCs w:val="18"/>
        </w:rPr>
        <w:t xml:space="preserve">       с. Хомутово </w:t>
      </w:r>
    </w:p>
    <w:p w:rsidR="00DD0F80" w:rsidRPr="00CC1778" w:rsidRDefault="00DD0F80" w:rsidP="00DD0F80">
      <w:pPr>
        <w:tabs>
          <w:tab w:val="left" w:pos="426"/>
          <w:tab w:val="left" w:pos="3976"/>
        </w:tabs>
        <w:ind w:left="426" w:right="282" w:firstLine="426"/>
        <w:rPr>
          <w:sz w:val="18"/>
          <w:szCs w:val="18"/>
        </w:rPr>
      </w:pPr>
      <w:r>
        <w:rPr>
          <w:sz w:val="18"/>
          <w:szCs w:val="18"/>
        </w:rPr>
        <w:t xml:space="preserve"> </w:t>
      </w:r>
    </w:p>
    <w:p w:rsidR="00DD0F80" w:rsidRDefault="00DD0F80" w:rsidP="00F54C3F">
      <w:pPr>
        <w:tabs>
          <w:tab w:val="left" w:pos="426"/>
          <w:tab w:val="left" w:pos="3976"/>
        </w:tabs>
        <w:ind w:left="426" w:right="282" w:firstLine="426"/>
        <w:rPr>
          <w:sz w:val="18"/>
          <w:szCs w:val="18"/>
        </w:rPr>
      </w:pPr>
      <w:r w:rsidRPr="00DD0F80">
        <w:rPr>
          <w:sz w:val="18"/>
          <w:szCs w:val="18"/>
        </w:rPr>
        <w:t>О назначении публичных слушаний по проекту решения</w:t>
      </w:r>
      <w:r>
        <w:rPr>
          <w:sz w:val="18"/>
          <w:szCs w:val="18"/>
        </w:rPr>
        <w:t xml:space="preserve"> </w:t>
      </w:r>
      <w:r w:rsidRPr="00DD0F80">
        <w:rPr>
          <w:sz w:val="18"/>
          <w:szCs w:val="18"/>
        </w:rPr>
        <w:t>о предоставлении разрешения</w:t>
      </w:r>
      <w:r>
        <w:rPr>
          <w:sz w:val="18"/>
          <w:szCs w:val="18"/>
        </w:rPr>
        <w:t xml:space="preserve"> </w:t>
      </w:r>
      <w:r w:rsidRPr="00DD0F80">
        <w:rPr>
          <w:sz w:val="18"/>
          <w:szCs w:val="18"/>
        </w:rPr>
        <w:t>на условно разрешенный вид использования земельного участка</w:t>
      </w:r>
      <w:r w:rsidR="00F54C3F">
        <w:rPr>
          <w:sz w:val="18"/>
          <w:szCs w:val="18"/>
        </w:rPr>
        <w:t>.</w:t>
      </w:r>
    </w:p>
    <w:p w:rsidR="00F54C3F" w:rsidRDefault="00F54C3F" w:rsidP="00F54C3F">
      <w:pPr>
        <w:tabs>
          <w:tab w:val="left" w:pos="426"/>
          <w:tab w:val="left" w:pos="3976"/>
        </w:tabs>
        <w:ind w:left="426" w:right="282" w:firstLine="426"/>
        <w:rPr>
          <w:sz w:val="18"/>
          <w:szCs w:val="18"/>
        </w:rPr>
      </w:pPr>
    </w:p>
    <w:p w:rsidR="00D76F8F" w:rsidRDefault="00D76F8F" w:rsidP="00C46E74">
      <w:pPr>
        <w:tabs>
          <w:tab w:val="left" w:pos="426"/>
          <w:tab w:val="left" w:pos="3976"/>
        </w:tabs>
        <w:ind w:left="426" w:right="282" w:firstLine="426"/>
        <w:rPr>
          <w:sz w:val="18"/>
          <w:szCs w:val="18"/>
        </w:rPr>
      </w:pPr>
      <w:proofErr w:type="gramStart"/>
      <w:r w:rsidRPr="00D76F8F">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D76F8F">
        <w:rPr>
          <w:sz w:val="18"/>
          <w:szCs w:val="18"/>
        </w:rPr>
        <w:t>Хомутовского</w:t>
      </w:r>
      <w:proofErr w:type="spellEnd"/>
      <w:r w:rsidRPr="00D76F8F">
        <w:rPr>
          <w:sz w:val="18"/>
          <w:szCs w:val="18"/>
        </w:rPr>
        <w:t xml:space="preserve"> муниципального образования, постановлением администрации </w:t>
      </w:r>
      <w:proofErr w:type="spellStart"/>
      <w:r w:rsidRPr="00D76F8F">
        <w:rPr>
          <w:sz w:val="18"/>
          <w:szCs w:val="18"/>
        </w:rPr>
        <w:t>Хомутовского</w:t>
      </w:r>
      <w:proofErr w:type="spellEnd"/>
      <w:r w:rsidRPr="00D76F8F">
        <w:rPr>
          <w:sz w:val="18"/>
          <w:szCs w:val="18"/>
        </w:rPr>
        <w:t xml:space="preserve"> муниципального образования от 31.10.2018 № 150 о/д</w:t>
      </w:r>
      <w:proofErr w:type="gramEnd"/>
      <w:r w:rsidRPr="00D76F8F">
        <w:rPr>
          <w:sz w:val="18"/>
          <w:szCs w:val="18"/>
        </w:rPr>
        <w:t xml:space="preserve"> «</w:t>
      </w:r>
      <w:proofErr w:type="gramStart"/>
      <w:r w:rsidRPr="00D76F8F">
        <w:rPr>
          <w:sz w:val="18"/>
          <w:szCs w:val="18"/>
        </w:rPr>
        <w:t xml:space="preserve">О комиссии по подготовке правил землепользования и застройки </w:t>
      </w:r>
      <w:proofErr w:type="spellStart"/>
      <w:r w:rsidRPr="00D76F8F">
        <w:rPr>
          <w:sz w:val="18"/>
          <w:szCs w:val="18"/>
        </w:rPr>
        <w:t>Хомутовского</w:t>
      </w:r>
      <w:proofErr w:type="spellEnd"/>
      <w:r w:rsidRPr="00D76F8F">
        <w:rPr>
          <w:sz w:val="18"/>
          <w:szCs w:val="18"/>
        </w:rPr>
        <w:t xml:space="preserve"> муниципального образования», Решением Думы </w:t>
      </w:r>
      <w:proofErr w:type="spellStart"/>
      <w:r w:rsidRPr="00D76F8F">
        <w:rPr>
          <w:sz w:val="18"/>
          <w:szCs w:val="18"/>
        </w:rPr>
        <w:t>Хомутовского</w:t>
      </w:r>
      <w:proofErr w:type="spellEnd"/>
      <w:r w:rsidRPr="00D76F8F">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D76F8F">
        <w:rPr>
          <w:sz w:val="18"/>
          <w:szCs w:val="18"/>
        </w:rPr>
        <w:t>Хомутовском</w:t>
      </w:r>
      <w:proofErr w:type="spellEnd"/>
      <w:r w:rsidRPr="00D76F8F">
        <w:rPr>
          <w:sz w:val="18"/>
          <w:szCs w:val="18"/>
        </w:rPr>
        <w:t xml:space="preserve"> муниципальном образовании», на основании заявления </w:t>
      </w:r>
      <w:proofErr w:type="spellStart"/>
      <w:r w:rsidRPr="00D76F8F">
        <w:rPr>
          <w:sz w:val="18"/>
          <w:szCs w:val="18"/>
        </w:rPr>
        <w:t>Чувашовой</w:t>
      </w:r>
      <w:proofErr w:type="spellEnd"/>
      <w:r w:rsidRPr="00D76F8F">
        <w:rPr>
          <w:sz w:val="18"/>
          <w:szCs w:val="18"/>
        </w:rPr>
        <w:t xml:space="preserve"> Ирины Петровны администрация </w:t>
      </w:r>
      <w:proofErr w:type="spellStart"/>
      <w:r w:rsidRPr="00D76F8F">
        <w:rPr>
          <w:sz w:val="18"/>
          <w:szCs w:val="18"/>
        </w:rPr>
        <w:t>Хомутовского</w:t>
      </w:r>
      <w:proofErr w:type="spellEnd"/>
      <w:r w:rsidRPr="00D76F8F">
        <w:rPr>
          <w:sz w:val="18"/>
          <w:szCs w:val="18"/>
        </w:rPr>
        <w:t xml:space="preserve"> муниципального образования</w:t>
      </w:r>
      <w:r w:rsidR="00C46E74">
        <w:rPr>
          <w:sz w:val="18"/>
          <w:szCs w:val="18"/>
        </w:rPr>
        <w:t>.</w:t>
      </w:r>
      <w:proofErr w:type="gramEnd"/>
    </w:p>
    <w:p w:rsidR="00C46E74" w:rsidRPr="00D76F8F" w:rsidRDefault="00C46E74" w:rsidP="00C46E74">
      <w:pPr>
        <w:tabs>
          <w:tab w:val="left" w:pos="426"/>
          <w:tab w:val="left" w:pos="3976"/>
        </w:tabs>
        <w:ind w:left="426" w:right="282" w:firstLine="426"/>
        <w:rPr>
          <w:sz w:val="18"/>
          <w:szCs w:val="18"/>
        </w:rPr>
      </w:pPr>
    </w:p>
    <w:p w:rsidR="00D76F8F" w:rsidRDefault="00D76F8F" w:rsidP="00C46E74">
      <w:pPr>
        <w:tabs>
          <w:tab w:val="left" w:pos="426"/>
          <w:tab w:val="left" w:pos="3976"/>
        </w:tabs>
        <w:ind w:left="426" w:right="282" w:firstLine="426"/>
        <w:rPr>
          <w:sz w:val="18"/>
          <w:szCs w:val="18"/>
        </w:rPr>
      </w:pPr>
      <w:r w:rsidRPr="00D76F8F">
        <w:rPr>
          <w:sz w:val="18"/>
          <w:szCs w:val="18"/>
        </w:rPr>
        <w:t>ПОСТАНОВЛЯЕТ:</w:t>
      </w:r>
    </w:p>
    <w:p w:rsidR="00C46E74" w:rsidRPr="00D76F8F" w:rsidRDefault="00C46E74" w:rsidP="00C46E74">
      <w:pPr>
        <w:tabs>
          <w:tab w:val="left" w:pos="426"/>
          <w:tab w:val="left" w:pos="3976"/>
        </w:tabs>
        <w:ind w:left="426" w:right="282" w:firstLine="426"/>
        <w:rPr>
          <w:sz w:val="18"/>
          <w:szCs w:val="18"/>
        </w:rPr>
      </w:pPr>
    </w:p>
    <w:p w:rsidR="00D76F8F" w:rsidRPr="00D76F8F" w:rsidRDefault="00D76F8F" w:rsidP="00C46E74">
      <w:pPr>
        <w:tabs>
          <w:tab w:val="left" w:pos="426"/>
          <w:tab w:val="left" w:pos="3976"/>
        </w:tabs>
        <w:ind w:left="426" w:right="282" w:firstLine="426"/>
        <w:rPr>
          <w:sz w:val="18"/>
          <w:szCs w:val="18"/>
        </w:rPr>
      </w:pPr>
      <w:r w:rsidRPr="00D76F8F">
        <w:rPr>
          <w:sz w:val="18"/>
          <w:szCs w:val="18"/>
        </w:rPr>
        <w:t xml:space="preserve">1. 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2, площадью 200 </w:t>
      </w:r>
      <w:proofErr w:type="spellStart"/>
      <w:r w:rsidRPr="00D76F8F">
        <w:rPr>
          <w:sz w:val="18"/>
          <w:szCs w:val="18"/>
        </w:rPr>
        <w:t>кв.м</w:t>
      </w:r>
      <w:proofErr w:type="spellEnd"/>
      <w:r w:rsidRPr="00D76F8F">
        <w:rPr>
          <w:sz w:val="18"/>
          <w:szCs w:val="18"/>
        </w:rPr>
        <w:t>., образованного в результате раздела земельного участка с кадастровым номером 38:36:000017:207, расположенного по адресу: Российская Федерация, Иркутская область, Иркутский район.</w:t>
      </w:r>
    </w:p>
    <w:p w:rsidR="00D76F8F" w:rsidRPr="00D76F8F" w:rsidRDefault="00D76F8F" w:rsidP="00C46E74">
      <w:pPr>
        <w:tabs>
          <w:tab w:val="left" w:pos="426"/>
          <w:tab w:val="left" w:pos="3976"/>
        </w:tabs>
        <w:ind w:left="426" w:right="282" w:firstLine="426"/>
        <w:rPr>
          <w:sz w:val="18"/>
          <w:szCs w:val="18"/>
        </w:rPr>
      </w:pPr>
    </w:p>
    <w:p w:rsidR="00D76F8F" w:rsidRPr="00D76F8F" w:rsidRDefault="00D76F8F" w:rsidP="00C46E74">
      <w:pPr>
        <w:tabs>
          <w:tab w:val="left" w:pos="426"/>
          <w:tab w:val="left" w:pos="3976"/>
        </w:tabs>
        <w:ind w:left="426" w:right="282" w:firstLine="426"/>
        <w:rPr>
          <w:sz w:val="18"/>
          <w:szCs w:val="18"/>
        </w:rPr>
      </w:pPr>
      <w:r w:rsidRPr="00D76F8F">
        <w:rPr>
          <w:sz w:val="18"/>
          <w:szCs w:val="18"/>
        </w:rPr>
        <w:t xml:space="preserve">2. Комиссии по подготовке правил землепользования и застройки </w:t>
      </w:r>
      <w:proofErr w:type="spellStart"/>
      <w:r w:rsidRPr="00D76F8F">
        <w:rPr>
          <w:sz w:val="18"/>
          <w:szCs w:val="18"/>
        </w:rPr>
        <w:t>Хомутовского</w:t>
      </w:r>
      <w:proofErr w:type="spellEnd"/>
      <w:r w:rsidRPr="00D76F8F">
        <w:rPr>
          <w:sz w:val="18"/>
          <w:szCs w:val="18"/>
        </w:rPr>
        <w:t xml:space="preserve"> муниципального образования:</w:t>
      </w:r>
    </w:p>
    <w:p w:rsidR="00D76F8F" w:rsidRPr="00D76F8F" w:rsidRDefault="00D76F8F" w:rsidP="00C46E74">
      <w:pPr>
        <w:tabs>
          <w:tab w:val="left" w:pos="426"/>
          <w:tab w:val="left" w:pos="3976"/>
        </w:tabs>
        <w:ind w:right="282"/>
        <w:rPr>
          <w:sz w:val="18"/>
          <w:szCs w:val="18"/>
        </w:rPr>
      </w:pPr>
      <w:r w:rsidRPr="00D76F8F">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D76F8F" w:rsidRPr="00D76F8F" w:rsidRDefault="00D76F8F" w:rsidP="00C46E74">
      <w:pPr>
        <w:tabs>
          <w:tab w:val="left" w:pos="426"/>
          <w:tab w:val="left" w:pos="3976"/>
        </w:tabs>
        <w:ind w:right="282"/>
        <w:rPr>
          <w:sz w:val="18"/>
          <w:szCs w:val="18"/>
        </w:rPr>
      </w:pPr>
      <w:r w:rsidRPr="00D76F8F">
        <w:rPr>
          <w:sz w:val="18"/>
          <w:szCs w:val="18"/>
        </w:rPr>
        <w:tab/>
        <w:t xml:space="preserve">2) обеспечить опубликование в газете «Вестник </w:t>
      </w:r>
      <w:proofErr w:type="spellStart"/>
      <w:r w:rsidRPr="00D76F8F">
        <w:rPr>
          <w:sz w:val="18"/>
          <w:szCs w:val="18"/>
        </w:rPr>
        <w:t>Хомутовского</w:t>
      </w:r>
      <w:proofErr w:type="spellEnd"/>
      <w:r w:rsidRPr="00D76F8F">
        <w:rPr>
          <w:sz w:val="18"/>
          <w:szCs w:val="18"/>
        </w:rPr>
        <w:t xml:space="preserve"> поселения» и размещение на официальном сайте администрации </w:t>
      </w:r>
      <w:proofErr w:type="spellStart"/>
      <w:r w:rsidRPr="00D76F8F">
        <w:rPr>
          <w:sz w:val="18"/>
          <w:szCs w:val="18"/>
        </w:rPr>
        <w:t>Хомутовского</w:t>
      </w:r>
      <w:proofErr w:type="spellEnd"/>
      <w:r w:rsidRPr="00D76F8F">
        <w:rPr>
          <w:sz w:val="18"/>
          <w:szCs w:val="18"/>
        </w:rPr>
        <w:t xml:space="preserve"> муниципального образования в информационно-телекоммуникационной сети "Интернет" (http://khomutovskoe-mo.ru):</w:t>
      </w:r>
    </w:p>
    <w:p w:rsidR="00D76F8F" w:rsidRPr="00D76F8F" w:rsidRDefault="00D76F8F" w:rsidP="00C46E74">
      <w:pPr>
        <w:tabs>
          <w:tab w:val="left" w:pos="426"/>
          <w:tab w:val="left" w:pos="3976"/>
        </w:tabs>
        <w:ind w:left="426" w:right="282" w:firstLine="426"/>
        <w:rPr>
          <w:sz w:val="18"/>
          <w:szCs w:val="18"/>
        </w:rPr>
      </w:pPr>
      <w:r w:rsidRPr="00D76F8F">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D76F8F" w:rsidRPr="00D76F8F" w:rsidRDefault="00D76F8F" w:rsidP="00C46E74">
      <w:pPr>
        <w:tabs>
          <w:tab w:val="left" w:pos="426"/>
          <w:tab w:val="left" w:pos="3976"/>
        </w:tabs>
        <w:ind w:right="282"/>
        <w:rPr>
          <w:sz w:val="18"/>
          <w:szCs w:val="18"/>
        </w:rPr>
      </w:pPr>
      <w:r w:rsidRPr="00D76F8F">
        <w:rPr>
          <w:sz w:val="18"/>
          <w:szCs w:val="18"/>
        </w:rPr>
        <w:tab/>
        <w:t>б) проекта и информационных материалов к нему;</w:t>
      </w:r>
    </w:p>
    <w:p w:rsidR="00D76F8F" w:rsidRPr="00D76F8F" w:rsidRDefault="00D76F8F" w:rsidP="00C46E74">
      <w:pPr>
        <w:tabs>
          <w:tab w:val="left" w:pos="426"/>
          <w:tab w:val="left" w:pos="3976"/>
        </w:tabs>
        <w:ind w:right="282"/>
        <w:rPr>
          <w:sz w:val="18"/>
          <w:szCs w:val="18"/>
        </w:rPr>
      </w:pPr>
      <w:r w:rsidRPr="00D76F8F">
        <w:rPr>
          <w:sz w:val="18"/>
          <w:szCs w:val="18"/>
        </w:rPr>
        <w:tab/>
        <w:t>в) заключения о результатах публичных слушаний.</w:t>
      </w:r>
    </w:p>
    <w:p w:rsidR="00D76F8F" w:rsidRPr="00D76F8F" w:rsidRDefault="00C46E74" w:rsidP="00C46E74">
      <w:pPr>
        <w:tabs>
          <w:tab w:val="left" w:pos="426"/>
          <w:tab w:val="left" w:pos="3976"/>
        </w:tabs>
        <w:ind w:right="282"/>
        <w:rPr>
          <w:sz w:val="18"/>
          <w:szCs w:val="18"/>
        </w:rPr>
      </w:pPr>
      <w:r>
        <w:rPr>
          <w:sz w:val="18"/>
          <w:szCs w:val="18"/>
        </w:rPr>
        <w:t xml:space="preserve">       </w:t>
      </w:r>
      <w:r w:rsidR="00D76F8F" w:rsidRPr="00D76F8F">
        <w:rPr>
          <w:sz w:val="18"/>
          <w:szCs w:val="18"/>
        </w:rPr>
        <w:tab/>
        <w:t xml:space="preserve">3. Опубликовать настоящее постановление в газете «Вестник </w:t>
      </w:r>
      <w:proofErr w:type="spellStart"/>
      <w:r w:rsidR="00D76F8F" w:rsidRPr="00D76F8F">
        <w:rPr>
          <w:sz w:val="18"/>
          <w:szCs w:val="18"/>
        </w:rPr>
        <w:t>Хомутовского</w:t>
      </w:r>
      <w:proofErr w:type="spellEnd"/>
      <w:r w:rsidR="00D76F8F" w:rsidRPr="00D76F8F">
        <w:rPr>
          <w:sz w:val="18"/>
          <w:szCs w:val="18"/>
        </w:rPr>
        <w:t xml:space="preserve"> поселения» и размещение на официальном сайте администрации </w:t>
      </w:r>
      <w:proofErr w:type="spellStart"/>
      <w:r w:rsidR="00D76F8F" w:rsidRPr="00D76F8F">
        <w:rPr>
          <w:sz w:val="18"/>
          <w:szCs w:val="18"/>
        </w:rPr>
        <w:t>Хомутовского</w:t>
      </w:r>
      <w:proofErr w:type="spellEnd"/>
      <w:r w:rsidR="00D76F8F" w:rsidRPr="00D76F8F">
        <w:rPr>
          <w:sz w:val="18"/>
          <w:szCs w:val="18"/>
        </w:rPr>
        <w:t xml:space="preserve"> муниципального образования в информационно-телекоммуникационной сети "Интернет" (</w:t>
      </w:r>
      <w:r w:rsidR="00D76F8F" w:rsidRPr="00D76F8F">
        <w:rPr>
          <w:sz w:val="18"/>
          <w:szCs w:val="18"/>
          <w:lang w:val="en-US"/>
        </w:rPr>
        <w:t>http</w:t>
      </w:r>
      <w:r w:rsidR="00D76F8F" w:rsidRPr="00D76F8F">
        <w:rPr>
          <w:sz w:val="18"/>
          <w:szCs w:val="18"/>
        </w:rPr>
        <w:t>://</w:t>
      </w:r>
      <w:proofErr w:type="spellStart"/>
      <w:r w:rsidR="00D76F8F" w:rsidRPr="00D76F8F">
        <w:rPr>
          <w:sz w:val="18"/>
          <w:szCs w:val="18"/>
          <w:lang w:val="en-US"/>
        </w:rPr>
        <w:t>khomutovskoe</w:t>
      </w:r>
      <w:proofErr w:type="spellEnd"/>
      <w:r w:rsidR="00D76F8F" w:rsidRPr="00D76F8F">
        <w:rPr>
          <w:sz w:val="18"/>
          <w:szCs w:val="18"/>
        </w:rPr>
        <w:t>-</w:t>
      </w:r>
      <w:proofErr w:type="spellStart"/>
      <w:r w:rsidR="00D76F8F" w:rsidRPr="00D76F8F">
        <w:rPr>
          <w:sz w:val="18"/>
          <w:szCs w:val="18"/>
          <w:lang w:val="en-US"/>
        </w:rPr>
        <w:t>mo</w:t>
      </w:r>
      <w:proofErr w:type="spellEnd"/>
      <w:r w:rsidR="00D76F8F" w:rsidRPr="00D76F8F">
        <w:rPr>
          <w:sz w:val="18"/>
          <w:szCs w:val="18"/>
        </w:rPr>
        <w:t>.</w:t>
      </w:r>
      <w:proofErr w:type="spellStart"/>
      <w:r w:rsidR="00D76F8F" w:rsidRPr="00D76F8F">
        <w:rPr>
          <w:sz w:val="18"/>
          <w:szCs w:val="18"/>
          <w:lang w:val="en-US"/>
        </w:rPr>
        <w:t>ru</w:t>
      </w:r>
      <w:proofErr w:type="spellEnd"/>
      <w:r w:rsidR="00D76F8F" w:rsidRPr="00D76F8F">
        <w:rPr>
          <w:sz w:val="18"/>
          <w:szCs w:val="18"/>
        </w:rPr>
        <w:t>).</w:t>
      </w:r>
    </w:p>
    <w:p w:rsidR="00D76F8F" w:rsidRPr="00D76F8F" w:rsidRDefault="00C46E74" w:rsidP="00C46E74">
      <w:pPr>
        <w:tabs>
          <w:tab w:val="left" w:pos="426"/>
          <w:tab w:val="left" w:pos="3976"/>
        </w:tabs>
        <w:ind w:right="282"/>
        <w:rPr>
          <w:sz w:val="18"/>
          <w:szCs w:val="18"/>
        </w:rPr>
      </w:pPr>
      <w:r>
        <w:rPr>
          <w:sz w:val="18"/>
          <w:szCs w:val="18"/>
        </w:rPr>
        <w:t xml:space="preserve">  </w:t>
      </w:r>
      <w:r w:rsidR="00D76F8F" w:rsidRPr="00D76F8F">
        <w:rPr>
          <w:sz w:val="18"/>
          <w:szCs w:val="18"/>
        </w:rPr>
        <w:tab/>
        <w:t xml:space="preserve">4. </w:t>
      </w:r>
      <w:proofErr w:type="gramStart"/>
      <w:r w:rsidR="00D76F8F" w:rsidRPr="00D76F8F">
        <w:rPr>
          <w:sz w:val="18"/>
          <w:szCs w:val="18"/>
        </w:rPr>
        <w:t>Контроль за</w:t>
      </w:r>
      <w:proofErr w:type="gramEnd"/>
      <w:r w:rsidR="00D76F8F" w:rsidRPr="00D76F8F">
        <w:rPr>
          <w:sz w:val="18"/>
          <w:szCs w:val="18"/>
        </w:rPr>
        <w:t xml:space="preserve"> исполнением настоящего постановления возложить на Заместителя Главы администрации </w:t>
      </w:r>
      <w:proofErr w:type="spellStart"/>
      <w:r w:rsidR="00D76F8F" w:rsidRPr="00D76F8F">
        <w:rPr>
          <w:sz w:val="18"/>
          <w:szCs w:val="18"/>
        </w:rPr>
        <w:t>Хомутовского</w:t>
      </w:r>
      <w:proofErr w:type="spellEnd"/>
      <w:r w:rsidR="00D76F8F" w:rsidRPr="00D76F8F">
        <w:rPr>
          <w:sz w:val="18"/>
          <w:szCs w:val="18"/>
        </w:rPr>
        <w:t xml:space="preserve"> муниципального образования.</w:t>
      </w:r>
    </w:p>
    <w:p w:rsidR="00D76F8F" w:rsidRPr="00D76F8F" w:rsidRDefault="00D76F8F" w:rsidP="00D76F8F">
      <w:pPr>
        <w:tabs>
          <w:tab w:val="left" w:pos="426"/>
          <w:tab w:val="left" w:pos="3976"/>
        </w:tabs>
        <w:ind w:left="0" w:right="-142" w:firstLine="426"/>
        <w:rPr>
          <w:sz w:val="18"/>
          <w:szCs w:val="18"/>
        </w:rPr>
      </w:pPr>
    </w:p>
    <w:p w:rsidR="00D76F8F" w:rsidRPr="00D76F8F" w:rsidRDefault="00D76F8F" w:rsidP="00D76F8F">
      <w:pPr>
        <w:tabs>
          <w:tab w:val="left" w:pos="426"/>
          <w:tab w:val="left" w:pos="3976"/>
        </w:tabs>
        <w:ind w:left="0" w:right="-142" w:firstLine="426"/>
        <w:rPr>
          <w:sz w:val="18"/>
          <w:szCs w:val="18"/>
        </w:rPr>
      </w:pPr>
    </w:p>
    <w:p w:rsidR="00D76F8F" w:rsidRPr="00C46E74" w:rsidRDefault="00D76F8F" w:rsidP="00C46E74">
      <w:pPr>
        <w:tabs>
          <w:tab w:val="left" w:pos="426"/>
          <w:tab w:val="left" w:pos="3976"/>
        </w:tabs>
        <w:ind w:left="0" w:right="-142" w:firstLine="426"/>
        <w:jc w:val="center"/>
        <w:rPr>
          <w:i/>
          <w:sz w:val="18"/>
          <w:szCs w:val="18"/>
        </w:rPr>
      </w:pPr>
      <w:proofErr w:type="gramStart"/>
      <w:r w:rsidRPr="00C46E74">
        <w:rPr>
          <w:i/>
          <w:sz w:val="18"/>
          <w:szCs w:val="18"/>
        </w:rPr>
        <w:t>Исполняющий</w:t>
      </w:r>
      <w:proofErr w:type="gramEnd"/>
      <w:r w:rsidRPr="00C46E74">
        <w:rPr>
          <w:i/>
          <w:sz w:val="18"/>
          <w:szCs w:val="18"/>
        </w:rPr>
        <w:t xml:space="preserve"> обязанности</w:t>
      </w:r>
    </w:p>
    <w:p w:rsidR="00D76F8F" w:rsidRDefault="00D76F8F" w:rsidP="00C46E74">
      <w:pPr>
        <w:tabs>
          <w:tab w:val="left" w:pos="426"/>
          <w:tab w:val="left" w:pos="3976"/>
        </w:tabs>
        <w:ind w:left="0" w:right="282" w:firstLine="426"/>
        <w:jc w:val="right"/>
        <w:rPr>
          <w:i/>
          <w:sz w:val="18"/>
          <w:szCs w:val="18"/>
        </w:rPr>
      </w:pPr>
      <w:r w:rsidRPr="00C46E74">
        <w:rPr>
          <w:i/>
          <w:sz w:val="18"/>
          <w:szCs w:val="18"/>
        </w:rPr>
        <w:t xml:space="preserve">Главы администрации             </w:t>
      </w:r>
      <w:r w:rsidR="00C46E74">
        <w:rPr>
          <w:i/>
          <w:sz w:val="18"/>
          <w:szCs w:val="18"/>
        </w:rPr>
        <w:t xml:space="preserve">           </w:t>
      </w:r>
      <w:r w:rsidRPr="00C46E74">
        <w:rPr>
          <w:i/>
          <w:sz w:val="18"/>
          <w:szCs w:val="18"/>
        </w:rPr>
        <w:t xml:space="preserve">                                                       А.В. Иваненко</w:t>
      </w:r>
    </w:p>
    <w:p w:rsidR="00C46E74" w:rsidRPr="00C46E74" w:rsidRDefault="00C46E74" w:rsidP="00C46E74">
      <w:pPr>
        <w:tabs>
          <w:tab w:val="left" w:pos="426"/>
          <w:tab w:val="left" w:pos="3976"/>
        </w:tabs>
        <w:ind w:left="0" w:right="-142" w:firstLine="426"/>
        <w:jc w:val="right"/>
        <w:rPr>
          <w:i/>
          <w:sz w:val="18"/>
          <w:szCs w:val="18"/>
        </w:rPr>
      </w:pPr>
      <w:bookmarkStart w:id="0" w:name="_GoBack"/>
      <w:bookmarkEnd w:id="0"/>
    </w:p>
    <w:p w:rsidR="00DD0F80" w:rsidRDefault="00DD0F80" w:rsidP="00C46E74">
      <w:pPr>
        <w:tabs>
          <w:tab w:val="left" w:pos="426"/>
          <w:tab w:val="left" w:pos="3976"/>
        </w:tabs>
        <w:ind w:left="0" w:right="-142" w:firstLine="426"/>
        <w:jc w:val="center"/>
        <w:rPr>
          <w:sz w:val="18"/>
          <w:szCs w:val="18"/>
        </w:rPr>
      </w:pPr>
    </w:p>
    <w:p w:rsidR="00C46E74" w:rsidRPr="00C46E74" w:rsidRDefault="00C46E74" w:rsidP="00C46E74">
      <w:pPr>
        <w:tabs>
          <w:tab w:val="left" w:pos="426"/>
          <w:tab w:val="left" w:pos="3976"/>
        </w:tabs>
        <w:ind w:left="0" w:right="-142" w:firstLine="426"/>
        <w:jc w:val="center"/>
        <w:rPr>
          <w:b/>
          <w:sz w:val="18"/>
          <w:szCs w:val="18"/>
          <w:u w:val="single"/>
        </w:rPr>
      </w:pPr>
      <w:r w:rsidRPr="00C46E74">
        <w:rPr>
          <w:b/>
          <w:sz w:val="18"/>
          <w:szCs w:val="18"/>
          <w:u w:val="single"/>
        </w:rPr>
        <w:t>ПРОЕКТ</w:t>
      </w:r>
    </w:p>
    <w:p w:rsidR="00C46E74" w:rsidRPr="00C46E74" w:rsidRDefault="00C46E74" w:rsidP="004833FF">
      <w:pPr>
        <w:tabs>
          <w:tab w:val="left" w:pos="426"/>
          <w:tab w:val="left" w:pos="3976"/>
        </w:tabs>
        <w:ind w:left="567" w:right="282" w:hanging="141"/>
        <w:jc w:val="center"/>
        <w:rPr>
          <w:sz w:val="18"/>
          <w:szCs w:val="18"/>
        </w:rPr>
      </w:pPr>
      <w:r w:rsidRPr="00C46E74">
        <w:rPr>
          <w:sz w:val="18"/>
          <w:szCs w:val="18"/>
        </w:rPr>
        <w:t xml:space="preserve">решения о предоставлении разрешения на условно разрешенный вид использования «Магазины» в отношении земельного участка 2, площадью 200 </w:t>
      </w:r>
      <w:proofErr w:type="spellStart"/>
      <w:r w:rsidRPr="00C46E74">
        <w:rPr>
          <w:sz w:val="18"/>
          <w:szCs w:val="18"/>
        </w:rPr>
        <w:t>кв.м</w:t>
      </w:r>
      <w:proofErr w:type="spellEnd"/>
      <w:r w:rsidRPr="00C46E74">
        <w:rPr>
          <w:sz w:val="18"/>
          <w:szCs w:val="18"/>
        </w:rPr>
        <w:t>., образованного в результате раздела земельного участка с кадастровым номером 38:36:000017:207, расположенного по адресу: Российская Федерация, Иркутская область, Иркутский район.</w:t>
      </w:r>
    </w:p>
    <w:p w:rsidR="00C46E74" w:rsidRPr="00C46E74" w:rsidRDefault="00C46E74" w:rsidP="004833FF">
      <w:pPr>
        <w:tabs>
          <w:tab w:val="left" w:pos="426"/>
          <w:tab w:val="left" w:pos="3976"/>
        </w:tabs>
        <w:ind w:left="567" w:right="282" w:hanging="141"/>
        <w:rPr>
          <w:b/>
          <w:sz w:val="18"/>
          <w:szCs w:val="18"/>
        </w:rPr>
      </w:pPr>
      <w:r w:rsidRPr="00C46E74">
        <w:rPr>
          <w:sz w:val="18"/>
          <w:szCs w:val="18"/>
        </w:rPr>
        <w:t xml:space="preserve">Учитывая заявление </w:t>
      </w:r>
      <w:proofErr w:type="spellStart"/>
      <w:r w:rsidRPr="00C46E74">
        <w:rPr>
          <w:sz w:val="18"/>
          <w:szCs w:val="18"/>
        </w:rPr>
        <w:t>Чувашовой</w:t>
      </w:r>
      <w:proofErr w:type="spellEnd"/>
      <w:r w:rsidRPr="00C46E74">
        <w:rPr>
          <w:sz w:val="18"/>
          <w:szCs w:val="18"/>
        </w:rPr>
        <w:t xml:space="preserve"> Ирины Петровны о предоставлении разрешения на условно разрешенный вид использования «Магазины» в отношении земельного участка 2, площадью 200 </w:t>
      </w:r>
      <w:proofErr w:type="spellStart"/>
      <w:r w:rsidRPr="00C46E74">
        <w:rPr>
          <w:sz w:val="18"/>
          <w:szCs w:val="18"/>
        </w:rPr>
        <w:t>кв.м</w:t>
      </w:r>
      <w:proofErr w:type="spellEnd"/>
      <w:r w:rsidRPr="00C46E74">
        <w:rPr>
          <w:sz w:val="18"/>
          <w:szCs w:val="18"/>
        </w:rPr>
        <w:t xml:space="preserve">., образованного в результате раздела земельного </w:t>
      </w:r>
      <w:r w:rsidRPr="00C46E74">
        <w:rPr>
          <w:sz w:val="18"/>
          <w:szCs w:val="18"/>
        </w:rPr>
        <w:lastRenderedPageBreak/>
        <w:t>участка с кадастровым номером 38:36:000017:207, расположенного по адресу: Российская Федерация, Иркутская область, Иркутский район.</w:t>
      </w:r>
    </w:p>
    <w:p w:rsidR="00C46E74" w:rsidRPr="00C46E74" w:rsidRDefault="00C46E74" w:rsidP="004833FF">
      <w:pPr>
        <w:tabs>
          <w:tab w:val="left" w:pos="426"/>
          <w:tab w:val="left" w:pos="3976"/>
        </w:tabs>
        <w:ind w:left="567" w:right="282" w:hanging="141"/>
        <w:rPr>
          <w:b/>
          <w:sz w:val="18"/>
          <w:szCs w:val="18"/>
        </w:rPr>
      </w:pPr>
      <w:r w:rsidRPr="00C46E74">
        <w:rPr>
          <w:b/>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C46E74" w:rsidRPr="00C46E74" w:rsidRDefault="00C46E74" w:rsidP="00C46E74">
      <w:pPr>
        <w:tabs>
          <w:tab w:val="left" w:pos="426"/>
          <w:tab w:val="left" w:pos="3976"/>
        </w:tabs>
        <w:ind w:left="0" w:right="-142" w:firstLine="426"/>
        <w:rPr>
          <w:b/>
          <w:sz w:val="18"/>
          <w:szCs w:val="18"/>
        </w:rPr>
      </w:pPr>
    </w:p>
    <w:p w:rsidR="00C46E74" w:rsidRPr="00C46E74" w:rsidRDefault="00C46E74" w:rsidP="00C46E74">
      <w:pPr>
        <w:tabs>
          <w:tab w:val="left" w:pos="426"/>
          <w:tab w:val="left" w:pos="3976"/>
        </w:tabs>
        <w:ind w:left="0" w:right="-142" w:firstLine="426"/>
        <w:rPr>
          <w:b/>
          <w:sz w:val="18"/>
          <w:szCs w:val="18"/>
        </w:rPr>
      </w:pPr>
    </w:p>
    <w:p w:rsidR="00C46E74" w:rsidRPr="00C46E74" w:rsidRDefault="00C46E74" w:rsidP="00C46E74">
      <w:pPr>
        <w:tabs>
          <w:tab w:val="left" w:pos="426"/>
          <w:tab w:val="left" w:pos="3976"/>
        </w:tabs>
        <w:ind w:left="0" w:right="-142" w:firstLine="426"/>
        <w:rPr>
          <w:b/>
          <w:sz w:val="18"/>
          <w:szCs w:val="18"/>
        </w:rPr>
      </w:pPr>
    </w:p>
    <w:p w:rsidR="00C46E74" w:rsidRPr="00C46E74" w:rsidRDefault="00C46E74" w:rsidP="00C46E74">
      <w:pPr>
        <w:tabs>
          <w:tab w:val="left" w:pos="426"/>
          <w:tab w:val="left" w:pos="3976"/>
        </w:tabs>
        <w:ind w:left="0" w:right="-142" w:firstLine="426"/>
        <w:rPr>
          <w:sz w:val="18"/>
          <w:szCs w:val="18"/>
        </w:rPr>
      </w:pPr>
    </w:p>
    <w:p w:rsidR="00C46E74" w:rsidRPr="00C46E74" w:rsidRDefault="004833FF" w:rsidP="00C46E74">
      <w:pPr>
        <w:tabs>
          <w:tab w:val="left" w:pos="426"/>
          <w:tab w:val="left" w:pos="3976"/>
        </w:tabs>
        <w:ind w:left="0" w:right="-142" w:firstLine="426"/>
        <w:rPr>
          <w:sz w:val="18"/>
          <w:szCs w:val="18"/>
        </w:rPr>
      </w:pPr>
      <w:r w:rsidRPr="00C46E74">
        <w:rPr>
          <w:noProof/>
          <w:sz w:val="18"/>
          <w:szCs w:val="18"/>
        </w:rPr>
        <mc:AlternateContent>
          <mc:Choice Requires="wps">
            <w:drawing>
              <wp:anchor distT="0" distB="0" distL="114300" distR="114300" simplePos="0" relativeHeight="251664384" behindDoc="0" locked="0" layoutInCell="1" allowOverlap="1" wp14:anchorId="0EB77D4A" wp14:editId="304E2ECA">
                <wp:simplePos x="0" y="0"/>
                <wp:positionH relativeFrom="column">
                  <wp:posOffset>223561</wp:posOffset>
                </wp:positionH>
                <wp:positionV relativeFrom="paragraph">
                  <wp:posOffset>2130</wp:posOffset>
                </wp:positionV>
                <wp:extent cx="1860550" cy="1179871"/>
                <wp:effectExtent l="0" t="0" r="25400" b="20320"/>
                <wp:wrapNone/>
                <wp:docPr id="5" name="Поле 5"/>
                <wp:cNvGraphicFramePr/>
                <a:graphic xmlns:a="http://schemas.openxmlformats.org/drawingml/2006/main">
                  <a:graphicData uri="http://schemas.microsoft.com/office/word/2010/wordprocessingShape">
                    <wps:wsp>
                      <wps:cNvSpPr txBox="1"/>
                      <wps:spPr>
                        <a:xfrm>
                          <a:off x="0" y="0"/>
                          <a:ext cx="1860550" cy="1179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7F1" w:rsidRDefault="002D37F1" w:rsidP="00C46E74">
                            <w:pPr>
                              <w:rPr>
                                <w:sz w:val="16"/>
                                <w:szCs w:val="16"/>
                              </w:rPr>
                            </w:pPr>
                            <w:r>
                              <w:rPr>
                                <w:sz w:val="16"/>
                                <w:szCs w:val="16"/>
                              </w:rPr>
                              <w:t>38:36:000017:207:ЗУ</w:t>
                            </w:r>
                            <w:proofErr w:type="gramStart"/>
                            <w:r>
                              <w:rPr>
                                <w:sz w:val="16"/>
                                <w:szCs w:val="16"/>
                              </w:rPr>
                              <w:t>2</w:t>
                            </w:r>
                            <w:proofErr w:type="gramEnd"/>
                            <w:r>
                              <w:rPr>
                                <w:sz w:val="16"/>
                                <w:szCs w:val="16"/>
                              </w:rPr>
                              <w:t>,</w:t>
                            </w:r>
                          </w:p>
                          <w:p w:rsidR="002D37F1" w:rsidRDefault="002D37F1" w:rsidP="00C46E74">
                            <w:pPr>
                              <w:rPr>
                                <w:sz w:val="16"/>
                                <w:szCs w:val="16"/>
                              </w:rPr>
                            </w:pPr>
                            <w:r>
                              <w:rPr>
                                <w:sz w:val="16"/>
                                <w:szCs w:val="16"/>
                              </w:rPr>
                              <w:t xml:space="preserve">площадью 200 </w:t>
                            </w:r>
                            <w:proofErr w:type="spellStart"/>
                            <w:r>
                              <w:rPr>
                                <w:sz w:val="16"/>
                                <w:szCs w:val="16"/>
                              </w:rPr>
                              <w:t>кв.м</w:t>
                            </w:r>
                            <w:proofErr w:type="spellEnd"/>
                            <w:r>
                              <w:rPr>
                                <w:sz w:val="16"/>
                                <w:szCs w:val="16"/>
                              </w:rPr>
                              <w:t>.,</w:t>
                            </w:r>
                          </w:p>
                          <w:p w:rsidR="002D37F1" w:rsidRDefault="002D37F1" w:rsidP="00C46E74">
                            <w:pPr>
                              <w:rPr>
                                <w:sz w:val="16"/>
                                <w:szCs w:val="16"/>
                              </w:rPr>
                            </w:pPr>
                            <w:proofErr w:type="gramStart"/>
                            <w:r w:rsidRPr="005B745D">
                              <w:rPr>
                                <w:sz w:val="16"/>
                                <w:szCs w:val="16"/>
                              </w:rPr>
                              <w:t>располож</w:t>
                            </w:r>
                            <w:r>
                              <w:rPr>
                                <w:sz w:val="16"/>
                                <w:szCs w:val="16"/>
                              </w:rPr>
                              <w:t>енного</w:t>
                            </w:r>
                            <w:proofErr w:type="gramEnd"/>
                            <w:r>
                              <w:rPr>
                                <w:sz w:val="16"/>
                                <w:szCs w:val="16"/>
                              </w:rPr>
                              <w:t xml:space="preserve"> по адресу:</w:t>
                            </w:r>
                          </w:p>
                          <w:p w:rsidR="002D37F1" w:rsidRDefault="002D37F1" w:rsidP="00C46E74">
                            <w:pPr>
                              <w:rPr>
                                <w:sz w:val="16"/>
                                <w:szCs w:val="16"/>
                              </w:rPr>
                            </w:pPr>
                            <w:r>
                              <w:rPr>
                                <w:sz w:val="16"/>
                                <w:szCs w:val="16"/>
                              </w:rPr>
                              <w:t>Российская Федерация,</w:t>
                            </w:r>
                          </w:p>
                          <w:p w:rsidR="002D37F1" w:rsidRDefault="002D37F1" w:rsidP="00C46E74">
                            <w:pPr>
                              <w:rPr>
                                <w:sz w:val="16"/>
                                <w:szCs w:val="16"/>
                              </w:rPr>
                            </w:pPr>
                            <w:r>
                              <w:rPr>
                                <w:sz w:val="16"/>
                                <w:szCs w:val="16"/>
                              </w:rPr>
                              <w:t xml:space="preserve">Иркутская область, </w:t>
                            </w:r>
                            <w:proofErr w:type="gramStart"/>
                            <w:r>
                              <w:rPr>
                                <w:sz w:val="16"/>
                                <w:szCs w:val="16"/>
                              </w:rPr>
                              <w:t>Иркутский</w:t>
                            </w:r>
                            <w:proofErr w:type="gramEnd"/>
                          </w:p>
                          <w:p w:rsidR="002D37F1" w:rsidRDefault="002D37F1" w:rsidP="00C46E74">
                            <w:pPr>
                              <w:rPr>
                                <w:sz w:val="16"/>
                                <w:szCs w:val="16"/>
                              </w:rPr>
                            </w:pPr>
                            <w:r>
                              <w:rPr>
                                <w:sz w:val="16"/>
                                <w:szCs w:val="16"/>
                              </w:rPr>
                              <w:t xml:space="preserve">район, </w:t>
                            </w:r>
                            <w:proofErr w:type="gramStart"/>
                            <w:r>
                              <w:rPr>
                                <w:sz w:val="16"/>
                                <w:szCs w:val="16"/>
                              </w:rPr>
                              <w:t>образованного</w:t>
                            </w:r>
                            <w:proofErr w:type="gramEnd"/>
                            <w:r>
                              <w:rPr>
                                <w:sz w:val="16"/>
                                <w:szCs w:val="16"/>
                              </w:rPr>
                              <w:t xml:space="preserve"> в</w:t>
                            </w:r>
                          </w:p>
                          <w:p w:rsidR="002D37F1" w:rsidRDefault="002D37F1" w:rsidP="00C46E74">
                            <w:pPr>
                              <w:rPr>
                                <w:sz w:val="16"/>
                                <w:szCs w:val="16"/>
                              </w:rPr>
                            </w:pPr>
                            <w:proofErr w:type="gramStart"/>
                            <w:r>
                              <w:rPr>
                                <w:sz w:val="16"/>
                                <w:szCs w:val="16"/>
                              </w:rPr>
                              <w:t>результате</w:t>
                            </w:r>
                            <w:proofErr w:type="gramEnd"/>
                            <w:r>
                              <w:rPr>
                                <w:sz w:val="16"/>
                                <w:szCs w:val="16"/>
                              </w:rPr>
                              <w:t xml:space="preserve"> раздела земельного</w:t>
                            </w:r>
                          </w:p>
                          <w:p w:rsidR="002D37F1" w:rsidRDefault="002D37F1" w:rsidP="00C46E74">
                            <w:pPr>
                              <w:rPr>
                                <w:sz w:val="16"/>
                                <w:szCs w:val="16"/>
                              </w:rPr>
                            </w:pPr>
                            <w:r>
                              <w:rPr>
                                <w:sz w:val="16"/>
                                <w:szCs w:val="16"/>
                              </w:rPr>
                              <w:t>участка с кадастровым номером</w:t>
                            </w:r>
                          </w:p>
                          <w:p w:rsidR="002D37F1" w:rsidRDefault="002D37F1" w:rsidP="00C46E74">
                            <w:r w:rsidRPr="005B745D">
                              <w:rPr>
                                <w:sz w:val="16"/>
                                <w:szCs w:val="16"/>
                              </w:rPr>
                              <w:t>38:36:000017:207</w:t>
                            </w:r>
                          </w:p>
                          <w:p w:rsidR="002D37F1" w:rsidRDefault="002D37F1" w:rsidP="00C46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17.6pt;margin-top:.15pt;width:146.5pt;height:9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" fillcolor="white [3201]" strokeweight=".5pt">
                <v:textbox>
                  <w:txbxContent>
                    <w:p w:rsidR="00F43E0D" w:rsidRDefault="00F43E0D" w:rsidP="00C46E74">
                      <w:pPr>
                        <w:rPr>
                          <w:sz w:val="16"/>
                          <w:szCs w:val="16"/>
                        </w:rPr>
                      </w:pPr>
                      <w:r>
                        <w:rPr>
                          <w:sz w:val="16"/>
                          <w:szCs w:val="16"/>
                        </w:rPr>
                        <w:t>38:36:000017:207:ЗУ</w:t>
                      </w:r>
                      <w:proofErr w:type="gramStart"/>
                      <w:r>
                        <w:rPr>
                          <w:sz w:val="16"/>
                          <w:szCs w:val="16"/>
                        </w:rPr>
                        <w:t>2</w:t>
                      </w:r>
                      <w:proofErr w:type="gramEnd"/>
                      <w:r>
                        <w:rPr>
                          <w:sz w:val="16"/>
                          <w:szCs w:val="16"/>
                        </w:rPr>
                        <w:t>,</w:t>
                      </w:r>
                    </w:p>
                    <w:p w:rsidR="00F43E0D" w:rsidRDefault="00F43E0D" w:rsidP="00C46E74">
                      <w:pPr>
                        <w:rPr>
                          <w:sz w:val="16"/>
                          <w:szCs w:val="16"/>
                        </w:rPr>
                      </w:pPr>
                      <w:r>
                        <w:rPr>
                          <w:sz w:val="16"/>
                          <w:szCs w:val="16"/>
                        </w:rPr>
                        <w:t xml:space="preserve">площадью 200 </w:t>
                      </w:r>
                      <w:proofErr w:type="spellStart"/>
                      <w:r>
                        <w:rPr>
                          <w:sz w:val="16"/>
                          <w:szCs w:val="16"/>
                        </w:rPr>
                        <w:t>кв.м.,</w:t>
                      </w:r>
                      <w:proofErr w:type="spellEnd"/>
                    </w:p>
                    <w:p w:rsidR="00F43E0D" w:rsidRDefault="00F43E0D" w:rsidP="00C46E74">
                      <w:pPr>
                        <w:rPr>
                          <w:sz w:val="16"/>
                          <w:szCs w:val="16"/>
                        </w:rPr>
                      </w:pPr>
                      <w:proofErr w:type="gramStart"/>
                      <w:r w:rsidRPr="005B745D">
                        <w:rPr>
                          <w:sz w:val="16"/>
                          <w:szCs w:val="16"/>
                        </w:rPr>
                        <w:t>располож</w:t>
                      </w:r>
                      <w:r>
                        <w:rPr>
                          <w:sz w:val="16"/>
                          <w:szCs w:val="16"/>
                        </w:rPr>
                        <w:t>енного</w:t>
                      </w:r>
                      <w:proofErr w:type="gramEnd"/>
                      <w:r>
                        <w:rPr>
                          <w:sz w:val="16"/>
                          <w:szCs w:val="16"/>
                        </w:rPr>
                        <w:t xml:space="preserve"> по адресу:</w:t>
                      </w:r>
                    </w:p>
                    <w:p w:rsidR="00F43E0D" w:rsidRDefault="00F43E0D" w:rsidP="00C46E74">
                      <w:pPr>
                        <w:rPr>
                          <w:sz w:val="16"/>
                          <w:szCs w:val="16"/>
                        </w:rPr>
                      </w:pPr>
                      <w:r>
                        <w:rPr>
                          <w:sz w:val="16"/>
                          <w:szCs w:val="16"/>
                        </w:rPr>
                        <w:t>Российская Федерация,</w:t>
                      </w:r>
                    </w:p>
                    <w:p w:rsidR="00F43E0D" w:rsidRDefault="00F43E0D" w:rsidP="00C46E74">
                      <w:pPr>
                        <w:rPr>
                          <w:sz w:val="16"/>
                          <w:szCs w:val="16"/>
                        </w:rPr>
                      </w:pPr>
                      <w:r>
                        <w:rPr>
                          <w:sz w:val="16"/>
                          <w:szCs w:val="16"/>
                        </w:rPr>
                        <w:t xml:space="preserve">Иркутская область, </w:t>
                      </w:r>
                      <w:proofErr w:type="gramStart"/>
                      <w:r>
                        <w:rPr>
                          <w:sz w:val="16"/>
                          <w:szCs w:val="16"/>
                        </w:rPr>
                        <w:t>Иркутский</w:t>
                      </w:r>
                      <w:proofErr w:type="gramEnd"/>
                    </w:p>
                    <w:p w:rsidR="00F43E0D" w:rsidRDefault="00F43E0D" w:rsidP="00C46E74">
                      <w:pPr>
                        <w:rPr>
                          <w:sz w:val="16"/>
                          <w:szCs w:val="16"/>
                        </w:rPr>
                      </w:pPr>
                      <w:r>
                        <w:rPr>
                          <w:sz w:val="16"/>
                          <w:szCs w:val="16"/>
                        </w:rPr>
                        <w:t xml:space="preserve">район, </w:t>
                      </w:r>
                      <w:proofErr w:type="gramStart"/>
                      <w:r>
                        <w:rPr>
                          <w:sz w:val="16"/>
                          <w:szCs w:val="16"/>
                        </w:rPr>
                        <w:t>образованного</w:t>
                      </w:r>
                      <w:proofErr w:type="gramEnd"/>
                      <w:r>
                        <w:rPr>
                          <w:sz w:val="16"/>
                          <w:szCs w:val="16"/>
                        </w:rPr>
                        <w:t xml:space="preserve"> в</w:t>
                      </w:r>
                    </w:p>
                    <w:p w:rsidR="00F43E0D" w:rsidRDefault="00F43E0D" w:rsidP="00C46E74">
                      <w:pPr>
                        <w:rPr>
                          <w:sz w:val="16"/>
                          <w:szCs w:val="16"/>
                        </w:rPr>
                      </w:pPr>
                      <w:proofErr w:type="gramStart"/>
                      <w:r>
                        <w:rPr>
                          <w:sz w:val="16"/>
                          <w:szCs w:val="16"/>
                        </w:rPr>
                        <w:t>результате</w:t>
                      </w:r>
                      <w:proofErr w:type="gramEnd"/>
                      <w:r>
                        <w:rPr>
                          <w:sz w:val="16"/>
                          <w:szCs w:val="16"/>
                        </w:rPr>
                        <w:t xml:space="preserve"> раздела земельного</w:t>
                      </w:r>
                    </w:p>
                    <w:p w:rsidR="00F43E0D" w:rsidRDefault="00F43E0D" w:rsidP="00C46E74">
                      <w:pPr>
                        <w:rPr>
                          <w:sz w:val="16"/>
                          <w:szCs w:val="16"/>
                        </w:rPr>
                      </w:pPr>
                      <w:r>
                        <w:rPr>
                          <w:sz w:val="16"/>
                          <w:szCs w:val="16"/>
                        </w:rPr>
                        <w:t>участка с кадастровым номером</w:t>
                      </w:r>
                    </w:p>
                    <w:p w:rsidR="00F43E0D" w:rsidRDefault="00F43E0D" w:rsidP="00C46E74">
                      <w:r w:rsidRPr="005B745D">
                        <w:rPr>
                          <w:sz w:val="16"/>
                          <w:szCs w:val="16"/>
                        </w:rPr>
                        <w:t>38:36:000017:207</w:t>
                      </w:r>
                    </w:p>
                    <w:p w:rsidR="00F43E0D" w:rsidRDefault="00F43E0D" w:rsidP="00C46E74"/>
                  </w:txbxContent>
                </v:textbox>
              </v:shape>
            </w:pict>
          </mc:Fallback>
        </mc:AlternateContent>
      </w:r>
      <w:r w:rsidR="00C46E74" w:rsidRPr="00C46E74">
        <w:rPr>
          <w:noProof/>
          <w:sz w:val="18"/>
          <w:szCs w:val="18"/>
        </w:rPr>
        <w:drawing>
          <wp:inline distT="0" distB="0" distL="0" distR="0" wp14:anchorId="4265C9FC" wp14:editId="560290C7">
            <wp:extent cx="6585155" cy="3491992"/>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686" t="25000" r="27145" b="33571"/>
                    <a:stretch/>
                  </pic:blipFill>
                  <pic:spPr bwMode="auto">
                    <a:xfrm>
                      <a:off x="0" y="0"/>
                      <a:ext cx="6590133" cy="3494632"/>
                    </a:xfrm>
                    <a:prstGeom prst="rect">
                      <a:avLst/>
                    </a:prstGeom>
                    <a:ln>
                      <a:noFill/>
                    </a:ln>
                    <a:extLst>
                      <a:ext uri="{53640926-AAD7-44D8-BBD7-CCE9431645EC}">
                        <a14:shadowObscured xmlns:a14="http://schemas.microsoft.com/office/drawing/2010/main"/>
                      </a:ext>
                    </a:extLst>
                  </pic:spPr>
                </pic:pic>
              </a:graphicData>
            </a:graphic>
          </wp:inline>
        </w:drawing>
      </w:r>
    </w:p>
    <w:p w:rsidR="00C46E74" w:rsidRPr="00C46E74" w:rsidRDefault="00C46E74" w:rsidP="00C46E74">
      <w:pPr>
        <w:tabs>
          <w:tab w:val="left" w:pos="426"/>
          <w:tab w:val="left" w:pos="3976"/>
        </w:tabs>
        <w:ind w:left="0" w:right="-142" w:firstLine="426"/>
        <w:rPr>
          <w:sz w:val="18"/>
          <w:szCs w:val="18"/>
        </w:rPr>
      </w:pPr>
    </w:p>
    <w:p w:rsidR="00380877" w:rsidRDefault="00380877" w:rsidP="00380877">
      <w:pPr>
        <w:tabs>
          <w:tab w:val="left" w:pos="426"/>
          <w:tab w:val="left" w:pos="3976"/>
        </w:tabs>
        <w:ind w:left="0" w:right="-142" w:firstLine="426"/>
        <w:jc w:val="center"/>
        <w:rPr>
          <w:sz w:val="18"/>
          <w:szCs w:val="18"/>
        </w:rPr>
      </w:pPr>
    </w:p>
    <w:p w:rsidR="00380877" w:rsidRPr="00380877" w:rsidRDefault="00380877" w:rsidP="00380877">
      <w:pPr>
        <w:tabs>
          <w:tab w:val="left" w:pos="426"/>
          <w:tab w:val="left" w:pos="3976"/>
        </w:tabs>
        <w:ind w:left="426" w:right="141" w:firstLine="426"/>
        <w:jc w:val="center"/>
        <w:rPr>
          <w:b/>
          <w:sz w:val="18"/>
          <w:szCs w:val="18"/>
        </w:rPr>
      </w:pPr>
      <w:r w:rsidRPr="00380877">
        <w:rPr>
          <w:b/>
          <w:sz w:val="18"/>
          <w:szCs w:val="18"/>
        </w:rPr>
        <w:t>Оповещение</w:t>
      </w:r>
    </w:p>
    <w:p w:rsidR="00380877" w:rsidRPr="00380877" w:rsidRDefault="00380877" w:rsidP="00380877">
      <w:pPr>
        <w:tabs>
          <w:tab w:val="left" w:pos="426"/>
          <w:tab w:val="left" w:pos="3976"/>
        </w:tabs>
        <w:ind w:left="426" w:right="141" w:firstLine="426"/>
        <w:jc w:val="center"/>
        <w:rPr>
          <w:b/>
          <w:sz w:val="18"/>
          <w:szCs w:val="18"/>
        </w:rPr>
      </w:pPr>
      <w:r w:rsidRPr="00380877">
        <w:rPr>
          <w:b/>
          <w:sz w:val="18"/>
          <w:szCs w:val="18"/>
        </w:rPr>
        <w:t xml:space="preserve">жителей </w:t>
      </w:r>
      <w:proofErr w:type="spellStart"/>
      <w:r w:rsidRPr="00380877">
        <w:rPr>
          <w:b/>
          <w:sz w:val="18"/>
          <w:szCs w:val="18"/>
        </w:rPr>
        <w:t>Хомутовского</w:t>
      </w:r>
      <w:proofErr w:type="spellEnd"/>
      <w:r w:rsidRPr="00380877">
        <w:rPr>
          <w:b/>
          <w:sz w:val="18"/>
          <w:szCs w:val="18"/>
        </w:rPr>
        <w:t xml:space="preserve"> муниципального образования</w:t>
      </w:r>
    </w:p>
    <w:p w:rsidR="00380877" w:rsidRPr="00380877" w:rsidRDefault="00380877" w:rsidP="00380877">
      <w:pPr>
        <w:tabs>
          <w:tab w:val="left" w:pos="426"/>
          <w:tab w:val="left" w:pos="3976"/>
        </w:tabs>
        <w:ind w:left="426" w:right="141" w:firstLine="426"/>
        <w:jc w:val="center"/>
        <w:rPr>
          <w:b/>
          <w:sz w:val="18"/>
          <w:szCs w:val="18"/>
        </w:rPr>
      </w:pPr>
      <w:r w:rsidRPr="00380877">
        <w:rPr>
          <w:b/>
          <w:sz w:val="18"/>
          <w:szCs w:val="18"/>
        </w:rPr>
        <w:t>о начале публичных слушаний</w:t>
      </w:r>
    </w:p>
    <w:p w:rsidR="00380877" w:rsidRPr="00380877" w:rsidRDefault="00380877" w:rsidP="00380877">
      <w:pPr>
        <w:tabs>
          <w:tab w:val="left" w:pos="426"/>
          <w:tab w:val="left" w:pos="3976"/>
        </w:tabs>
        <w:ind w:left="426" w:right="141" w:firstLine="426"/>
        <w:jc w:val="center"/>
        <w:rPr>
          <w:b/>
          <w:sz w:val="18"/>
          <w:szCs w:val="18"/>
        </w:rPr>
      </w:pPr>
      <w:r w:rsidRPr="00380877">
        <w:rPr>
          <w:b/>
          <w:sz w:val="18"/>
          <w:szCs w:val="18"/>
        </w:rPr>
        <w:t xml:space="preserve">по проекту решения о предоставлении разрешения на условно разрешенный вид использования «Магазины» в отношении земельного участка 2, площадью 200 </w:t>
      </w:r>
      <w:proofErr w:type="spellStart"/>
      <w:r w:rsidRPr="00380877">
        <w:rPr>
          <w:b/>
          <w:sz w:val="18"/>
          <w:szCs w:val="18"/>
        </w:rPr>
        <w:t>кв.м</w:t>
      </w:r>
      <w:proofErr w:type="spellEnd"/>
      <w:r w:rsidRPr="00380877">
        <w:rPr>
          <w:b/>
          <w:sz w:val="18"/>
          <w:szCs w:val="18"/>
        </w:rPr>
        <w:t>., образованного в результате раздела земельного участка с кадастровым номером 38:36:000017:207, расположенного по адресу: Российская Федерация, Иркутская область, Иркутский район.</w:t>
      </w:r>
    </w:p>
    <w:p w:rsidR="00380877" w:rsidRPr="00380877" w:rsidRDefault="00380877" w:rsidP="00380877">
      <w:pPr>
        <w:tabs>
          <w:tab w:val="left" w:pos="426"/>
          <w:tab w:val="left" w:pos="3976"/>
        </w:tabs>
        <w:ind w:left="426" w:right="141" w:firstLine="426"/>
        <w:rPr>
          <w:sz w:val="18"/>
          <w:szCs w:val="18"/>
        </w:rPr>
      </w:pPr>
    </w:p>
    <w:p w:rsidR="00380877" w:rsidRPr="00380877" w:rsidRDefault="00380877" w:rsidP="00380877">
      <w:pPr>
        <w:tabs>
          <w:tab w:val="left" w:pos="426"/>
          <w:tab w:val="left" w:pos="3976"/>
        </w:tabs>
        <w:ind w:left="426" w:right="141" w:firstLine="426"/>
        <w:rPr>
          <w:sz w:val="18"/>
          <w:szCs w:val="18"/>
        </w:rPr>
      </w:pPr>
      <w:proofErr w:type="gramStart"/>
      <w:r w:rsidRPr="00380877">
        <w:rPr>
          <w:sz w:val="18"/>
          <w:szCs w:val="18"/>
        </w:rPr>
        <w:t xml:space="preserve">Комиссия по подготовке правил землепользования и застройки </w:t>
      </w:r>
      <w:proofErr w:type="spellStart"/>
      <w:r w:rsidRPr="00380877">
        <w:rPr>
          <w:sz w:val="18"/>
          <w:szCs w:val="18"/>
        </w:rPr>
        <w:t>Хомутовского</w:t>
      </w:r>
      <w:proofErr w:type="spellEnd"/>
      <w:r w:rsidRPr="00380877">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2, площадью 200 </w:t>
      </w:r>
      <w:proofErr w:type="spellStart"/>
      <w:r w:rsidRPr="00380877">
        <w:rPr>
          <w:sz w:val="18"/>
          <w:szCs w:val="18"/>
        </w:rPr>
        <w:t>кв.м</w:t>
      </w:r>
      <w:proofErr w:type="spellEnd"/>
      <w:r w:rsidRPr="00380877">
        <w:rPr>
          <w:sz w:val="18"/>
          <w:szCs w:val="18"/>
        </w:rPr>
        <w:t>., образованного в результате раздела земельного участка с кадастровым номером 38:36:000017:207, расположенного по адресу:</w:t>
      </w:r>
      <w:proofErr w:type="gramEnd"/>
      <w:r w:rsidRPr="00380877">
        <w:rPr>
          <w:sz w:val="18"/>
          <w:szCs w:val="18"/>
        </w:rPr>
        <w:t xml:space="preserve"> Российская Федерация, Иркутская область, Иркутский район (далее – проект).</w:t>
      </w:r>
    </w:p>
    <w:p w:rsidR="00380877" w:rsidRPr="00380877" w:rsidRDefault="00380877" w:rsidP="00380877">
      <w:pPr>
        <w:tabs>
          <w:tab w:val="left" w:pos="426"/>
          <w:tab w:val="left" w:pos="3976"/>
        </w:tabs>
        <w:ind w:left="426" w:right="141" w:firstLine="426"/>
        <w:rPr>
          <w:b/>
          <w:sz w:val="18"/>
          <w:szCs w:val="18"/>
        </w:rPr>
      </w:pPr>
      <w:r w:rsidRPr="00380877">
        <w:rPr>
          <w:b/>
          <w:sz w:val="18"/>
          <w:szCs w:val="18"/>
        </w:rPr>
        <w:t>Информационные материалы к проекту:</w:t>
      </w:r>
    </w:p>
    <w:p w:rsidR="00380877" w:rsidRPr="00380877" w:rsidRDefault="00380877" w:rsidP="00380877">
      <w:pPr>
        <w:tabs>
          <w:tab w:val="left" w:pos="426"/>
          <w:tab w:val="left" w:pos="3976"/>
        </w:tabs>
        <w:ind w:left="426" w:right="141" w:firstLine="426"/>
        <w:rPr>
          <w:sz w:val="18"/>
          <w:szCs w:val="18"/>
        </w:rPr>
      </w:pPr>
      <w:r w:rsidRPr="00380877">
        <w:rPr>
          <w:sz w:val="18"/>
          <w:szCs w:val="18"/>
        </w:rPr>
        <w:t>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0877" w:rsidRPr="00380877" w:rsidRDefault="00380877" w:rsidP="00380877">
      <w:pPr>
        <w:tabs>
          <w:tab w:val="left" w:pos="426"/>
          <w:tab w:val="left" w:pos="3976"/>
        </w:tabs>
        <w:ind w:left="426" w:right="141" w:firstLine="426"/>
        <w:rPr>
          <w:sz w:val="18"/>
          <w:szCs w:val="18"/>
        </w:rPr>
      </w:pPr>
      <w:r w:rsidRPr="00380877">
        <w:rPr>
          <w:sz w:val="18"/>
          <w:szCs w:val="18"/>
        </w:rPr>
        <w:t>2) схема расположения земельного участка, в отношении которого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0877" w:rsidRPr="00380877" w:rsidRDefault="00380877" w:rsidP="00380877">
      <w:pPr>
        <w:tabs>
          <w:tab w:val="left" w:pos="426"/>
          <w:tab w:val="left" w:pos="3976"/>
        </w:tabs>
        <w:ind w:left="426" w:right="141" w:firstLine="426"/>
        <w:rPr>
          <w:sz w:val="18"/>
          <w:szCs w:val="18"/>
        </w:rPr>
      </w:pPr>
      <w:r w:rsidRPr="00380877">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08.08.2022 г. по 31.08.2022 г.)</w:t>
      </w:r>
    </w:p>
    <w:p w:rsidR="00380877" w:rsidRPr="00380877" w:rsidRDefault="00380877" w:rsidP="00380877">
      <w:pPr>
        <w:tabs>
          <w:tab w:val="left" w:pos="426"/>
          <w:tab w:val="left" w:pos="3976"/>
        </w:tabs>
        <w:ind w:left="426" w:right="141" w:firstLine="426"/>
        <w:rPr>
          <w:sz w:val="18"/>
          <w:szCs w:val="18"/>
        </w:rPr>
      </w:pPr>
      <w:r w:rsidRPr="00380877">
        <w:rPr>
          <w:b/>
          <w:sz w:val="18"/>
          <w:szCs w:val="18"/>
        </w:rPr>
        <w:t>Место экспозиции проекта:</w:t>
      </w:r>
      <w:r w:rsidRPr="00380877">
        <w:rPr>
          <w:sz w:val="18"/>
          <w:szCs w:val="18"/>
        </w:rPr>
        <w:t xml:space="preserve"> в здании Администрации </w:t>
      </w:r>
      <w:proofErr w:type="spellStart"/>
      <w:r w:rsidRPr="00380877">
        <w:rPr>
          <w:sz w:val="18"/>
          <w:szCs w:val="18"/>
        </w:rPr>
        <w:t>Хомутовского</w:t>
      </w:r>
      <w:proofErr w:type="spellEnd"/>
      <w:r w:rsidRPr="00380877">
        <w:rPr>
          <w:sz w:val="18"/>
          <w:szCs w:val="18"/>
        </w:rPr>
        <w:t xml:space="preserve"> муниципального образования по адресу: Иркутская область, Иркутский район, с. Хомутово, ул. Кирова, 7</w:t>
      </w:r>
      <w:proofErr w:type="gramStart"/>
      <w:r w:rsidRPr="00380877">
        <w:rPr>
          <w:sz w:val="18"/>
          <w:szCs w:val="18"/>
        </w:rPr>
        <w:t xml:space="preserve"> А</w:t>
      </w:r>
      <w:proofErr w:type="gramEnd"/>
      <w:r w:rsidRPr="00380877">
        <w:rPr>
          <w:sz w:val="18"/>
          <w:szCs w:val="18"/>
        </w:rPr>
        <w:t>, 1 этаж, 3 кабинет (отдел градостроительства, земельных и имущественных отношений)</w:t>
      </w:r>
    </w:p>
    <w:p w:rsidR="00380877" w:rsidRPr="00380877" w:rsidRDefault="00380877" w:rsidP="00380877">
      <w:pPr>
        <w:tabs>
          <w:tab w:val="left" w:pos="426"/>
          <w:tab w:val="left" w:pos="3976"/>
        </w:tabs>
        <w:ind w:left="426" w:right="141" w:firstLine="426"/>
        <w:rPr>
          <w:b/>
          <w:sz w:val="18"/>
          <w:szCs w:val="18"/>
        </w:rPr>
      </w:pPr>
      <w:r w:rsidRPr="00380877">
        <w:rPr>
          <w:b/>
          <w:sz w:val="18"/>
          <w:szCs w:val="18"/>
        </w:rPr>
        <w:t xml:space="preserve">Дата открытия экспозиции проекта: </w:t>
      </w:r>
      <w:r w:rsidRPr="00380877">
        <w:rPr>
          <w:sz w:val="18"/>
          <w:szCs w:val="18"/>
          <w:u w:val="single"/>
        </w:rPr>
        <w:t>08.08.2022 г.</w:t>
      </w:r>
    </w:p>
    <w:p w:rsidR="00380877" w:rsidRPr="00380877" w:rsidRDefault="00380877" w:rsidP="00380877">
      <w:pPr>
        <w:tabs>
          <w:tab w:val="left" w:pos="426"/>
          <w:tab w:val="left" w:pos="3976"/>
        </w:tabs>
        <w:ind w:left="426" w:right="141" w:firstLine="426"/>
        <w:rPr>
          <w:sz w:val="18"/>
          <w:szCs w:val="18"/>
        </w:rPr>
      </w:pPr>
      <w:r w:rsidRPr="00380877">
        <w:rPr>
          <w:sz w:val="18"/>
          <w:szCs w:val="18"/>
        </w:rPr>
        <w:t xml:space="preserve">Срок, время проведения экспозиции проекта: с 08.08.2022 г. по 31.08.2022г. включительно. </w:t>
      </w:r>
    </w:p>
    <w:p w:rsidR="00380877" w:rsidRPr="00380877" w:rsidRDefault="00380877" w:rsidP="00380877">
      <w:pPr>
        <w:tabs>
          <w:tab w:val="left" w:pos="426"/>
          <w:tab w:val="left" w:pos="3976"/>
        </w:tabs>
        <w:ind w:left="426" w:right="141" w:firstLine="426"/>
        <w:rPr>
          <w:sz w:val="18"/>
          <w:szCs w:val="18"/>
        </w:rPr>
      </w:pPr>
      <w:r w:rsidRPr="00380877">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380877" w:rsidRPr="00380877" w:rsidRDefault="00380877" w:rsidP="00380877">
      <w:pPr>
        <w:tabs>
          <w:tab w:val="left" w:pos="426"/>
          <w:tab w:val="left" w:pos="3976"/>
        </w:tabs>
        <w:ind w:left="426" w:right="141" w:firstLine="426"/>
        <w:rPr>
          <w:b/>
          <w:sz w:val="18"/>
          <w:szCs w:val="18"/>
        </w:rPr>
      </w:pPr>
      <w:r w:rsidRPr="00380877">
        <w:rPr>
          <w:b/>
          <w:sz w:val="18"/>
          <w:szCs w:val="18"/>
        </w:rPr>
        <w:t xml:space="preserve">Собрания участников публичных слушаний: </w:t>
      </w:r>
    </w:p>
    <w:p w:rsidR="00380877" w:rsidRPr="00380877" w:rsidRDefault="00380877" w:rsidP="00380877">
      <w:pPr>
        <w:tabs>
          <w:tab w:val="left" w:pos="426"/>
          <w:tab w:val="left" w:pos="3976"/>
        </w:tabs>
        <w:ind w:left="426" w:right="141" w:firstLine="426"/>
        <w:rPr>
          <w:sz w:val="18"/>
          <w:szCs w:val="18"/>
        </w:rPr>
      </w:pPr>
      <w:r w:rsidRPr="00380877">
        <w:rPr>
          <w:sz w:val="18"/>
          <w:szCs w:val="18"/>
        </w:rPr>
        <w:t>- Регистрация лиц, участвующих в собрании участников публичных слушаний: 31.08.2022 г.</w:t>
      </w:r>
    </w:p>
    <w:p w:rsidR="00380877" w:rsidRPr="00380877" w:rsidRDefault="00380877" w:rsidP="00380877">
      <w:pPr>
        <w:tabs>
          <w:tab w:val="left" w:pos="426"/>
          <w:tab w:val="left" w:pos="3976"/>
        </w:tabs>
        <w:ind w:left="426" w:right="141" w:firstLine="426"/>
        <w:rPr>
          <w:sz w:val="18"/>
          <w:szCs w:val="18"/>
        </w:rPr>
      </w:pPr>
      <w:r w:rsidRPr="00380877">
        <w:rPr>
          <w:sz w:val="18"/>
          <w:szCs w:val="18"/>
        </w:rPr>
        <w:t xml:space="preserve">(с 15:30 до 16:00 часов) по адресу: в здании Администрации </w:t>
      </w:r>
      <w:proofErr w:type="spellStart"/>
      <w:r w:rsidRPr="00380877">
        <w:rPr>
          <w:sz w:val="18"/>
          <w:szCs w:val="18"/>
        </w:rPr>
        <w:t>Хомутовского</w:t>
      </w:r>
      <w:proofErr w:type="spellEnd"/>
      <w:r w:rsidRPr="00380877">
        <w:rPr>
          <w:sz w:val="18"/>
          <w:szCs w:val="18"/>
        </w:rPr>
        <w:t xml:space="preserve"> муниципального образования по адресу: Иркутская область, Иркутский район, с. Хомутово, ул. Кирова, 7</w:t>
      </w:r>
      <w:proofErr w:type="gramStart"/>
      <w:r w:rsidRPr="00380877">
        <w:rPr>
          <w:sz w:val="18"/>
          <w:szCs w:val="18"/>
        </w:rPr>
        <w:t xml:space="preserve"> А</w:t>
      </w:r>
      <w:proofErr w:type="gramEnd"/>
      <w:r w:rsidRPr="00380877">
        <w:rPr>
          <w:sz w:val="18"/>
          <w:szCs w:val="18"/>
        </w:rPr>
        <w:t>, 1 этаж, 3 кабинет;</w:t>
      </w:r>
    </w:p>
    <w:p w:rsidR="00380877" w:rsidRPr="00380877" w:rsidRDefault="00380877" w:rsidP="00380877">
      <w:pPr>
        <w:tabs>
          <w:tab w:val="left" w:pos="426"/>
          <w:tab w:val="left" w:pos="3976"/>
        </w:tabs>
        <w:ind w:left="426" w:right="141" w:firstLine="426"/>
        <w:rPr>
          <w:sz w:val="18"/>
          <w:szCs w:val="18"/>
        </w:rPr>
      </w:pPr>
      <w:r w:rsidRPr="00380877">
        <w:rPr>
          <w:sz w:val="18"/>
          <w:szCs w:val="18"/>
        </w:rPr>
        <w:lastRenderedPageBreak/>
        <w:t>- Собрание участников публичных слушаний: 31.08.2022 в 16:30 часов.</w:t>
      </w:r>
    </w:p>
    <w:p w:rsidR="00380877" w:rsidRPr="00380877" w:rsidRDefault="00380877" w:rsidP="00380877">
      <w:pPr>
        <w:tabs>
          <w:tab w:val="left" w:pos="426"/>
          <w:tab w:val="left" w:pos="3976"/>
        </w:tabs>
        <w:ind w:left="426" w:right="141" w:firstLine="426"/>
        <w:rPr>
          <w:sz w:val="18"/>
          <w:szCs w:val="18"/>
        </w:rPr>
      </w:pPr>
      <w:proofErr w:type="gramStart"/>
      <w:r w:rsidRPr="00380877">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380877" w:rsidRPr="00380877" w:rsidRDefault="00380877" w:rsidP="00380877">
      <w:pPr>
        <w:tabs>
          <w:tab w:val="left" w:pos="426"/>
          <w:tab w:val="left" w:pos="3976"/>
        </w:tabs>
        <w:ind w:left="426" w:right="141" w:firstLine="426"/>
        <w:rPr>
          <w:sz w:val="18"/>
          <w:szCs w:val="18"/>
        </w:rPr>
      </w:pPr>
      <w:r w:rsidRPr="00380877">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380877" w:rsidRPr="00380877" w:rsidRDefault="00380877" w:rsidP="00380877">
      <w:pPr>
        <w:tabs>
          <w:tab w:val="left" w:pos="426"/>
          <w:tab w:val="left" w:pos="3976"/>
        </w:tabs>
        <w:ind w:left="426" w:right="141" w:firstLine="426"/>
        <w:rPr>
          <w:sz w:val="18"/>
          <w:szCs w:val="18"/>
        </w:rPr>
      </w:pPr>
      <w:r w:rsidRPr="00380877">
        <w:rPr>
          <w:sz w:val="18"/>
          <w:szCs w:val="18"/>
        </w:rPr>
        <w:t>- в письменной или устной форме в ходе проведения собрания участников публичных слушаний;</w:t>
      </w:r>
    </w:p>
    <w:p w:rsidR="00380877" w:rsidRPr="00380877" w:rsidRDefault="00380877" w:rsidP="00380877">
      <w:pPr>
        <w:tabs>
          <w:tab w:val="left" w:pos="426"/>
          <w:tab w:val="left" w:pos="3976"/>
        </w:tabs>
        <w:ind w:left="426" w:right="141" w:firstLine="426"/>
        <w:rPr>
          <w:sz w:val="18"/>
          <w:szCs w:val="18"/>
        </w:rPr>
      </w:pPr>
      <w:r w:rsidRPr="00380877">
        <w:rPr>
          <w:sz w:val="18"/>
          <w:szCs w:val="18"/>
        </w:rPr>
        <w:t xml:space="preserve">- в письменной форме в адрес Администрации </w:t>
      </w:r>
      <w:proofErr w:type="spellStart"/>
      <w:r w:rsidRPr="00380877">
        <w:rPr>
          <w:sz w:val="18"/>
          <w:szCs w:val="18"/>
        </w:rPr>
        <w:t>Хомутовского</w:t>
      </w:r>
      <w:proofErr w:type="spellEnd"/>
      <w:r w:rsidRPr="00380877">
        <w:rPr>
          <w:sz w:val="18"/>
          <w:szCs w:val="18"/>
        </w:rPr>
        <w:t xml:space="preserve"> муниципального образования по адресу: </w:t>
      </w:r>
      <w:proofErr w:type="gramStart"/>
      <w:r w:rsidRPr="00380877">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380877" w:rsidRPr="00380877" w:rsidRDefault="00380877" w:rsidP="00380877">
      <w:pPr>
        <w:tabs>
          <w:tab w:val="left" w:pos="426"/>
          <w:tab w:val="left" w:pos="3976"/>
        </w:tabs>
        <w:ind w:left="426" w:right="141" w:firstLine="426"/>
        <w:rPr>
          <w:sz w:val="18"/>
          <w:szCs w:val="18"/>
        </w:rPr>
      </w:pPr>
      <w:r w:rsidRPr="00380877">
        <w:rPr>
          <w:sz w:val="18"/>
          <w:szCs w:val="18"/>
        </w:rPr>
        <w:t xml:space="preserve">Проект и информационные материалы к нему будут размещены на официальном сайте администрации </w:t>
      </w:r>
      <w:proofErr w:type="spellStart"/>
      <w:r w:rsidRPr="00380877">
        <w:rPr>
          <w:sz w:val="18"/>
          <w:szCs w:val="18"/>
        </w:rPr>
        <w:t>Хомутовского</w:t>
      </w:r>
      <w:proofErr w:type="spellEnd"/>
      <w:r w:rsidRPr="00380877">
        <w:rPr>
          <w:sz w:val="18"/>
          <w:szCs w:val="18"/>
        </w:rPr>
        <w:t xml:space="preserve"> муниципального образования в информационно-телекоммуникационной сети "Интернет" (</w:t>
      </w:r>
      <w:hyperlink r:id="rId13" w:history="1">
        <w:r w:rsidRPr="00380877">
          <w:rPr>
            <w:rStyle w:val="af"/>
            <w:sz w:val="18"/>
            <w:szCs w:val="18"/>
          </w:rPr>
          <w:t>http://khomutovskoe-mo.ru</w:t>
        </w:r>
      </w:hyperlink>
      <w:r w:rsidRPr="00380877">
        <w:rPr>
          <w:sz w:val="18"/>
          <w:szCs w:val="18"/>
        </w:rPr>
        <w:t xml:space="preserve">) и в газете «Вестник </w:t>
      </w:r>
      <w:proofErr w:type="spellStart"/>
      <w:r w:rsidRPr="00380877">
        <w:rPr>
          <w:sz w:val="18"/>
          <w:szCs w:val="18"/>
        </w:rPr>
        <w:t>Хомутовского</w:t>
      </w:r>
      <w:proofErr w:type="spellEnd"/>
      <w:r w:rsidRPr="00380877">
        <w:rPr>
          <w:sz w:val="18"/>
          <w:szCs w:val="18"/>
        </w:rPr>
        <w:t xml:space="preserve"> поселения»: с 08.08.2022г. по 31.08.2022г.</w:t>
      </w:r>
    </w:p>
    <w:p w:rsidR="00380877" w:rsidRDefault="00380877" w:rsidP="00380877">
      <w:pPr>
        <w:tabs>
          <w:tab w:val="left" w:pos="426"/>
          <w:tab w:val="left" w:pos="3976"/>
        </w:tabs>
        <w:ind w:left="426" w:right="141" w:firstLine="426"/>
        <w:rPr>
          <w:sz w:val="18"/>
          <w:szCs w:val="18"/>
        </w:rPr>
      </w:pPr>
      <w:r w:rsidRPr="00380877">
        <w:rPr>
          <w:sz w:val="18"/>
          <w:szCs w:val="18"/>
        </w:rPr>
        <w:t>Справки по вопросам организации и проведения публичных слушаний по телефону: 696-182,696-501.</w:t>
      </w:r>
    </w:p>
    <w:p w:rsidR="00380877" w:rsidRPr="00380877" w:rsidRDefault="00380877" w:rsidP="00380877">
      <w:pPr>
        <w:tabs>
          <w:tab w:val="left" w:pos="426"/>
          <w:tab w:val="left" w:pos="3976"/>
        </w:tabs>
        <w:ind w:left="426" w:right="141" w:firstLine="426"/>
        <w:rPr>
          <w:sz w:val="18"/>
          <w:szCs w:val="18"/>
        </w:rPr>
      </w:pPr>
    </w:p>
    <w:p w:rsidR="00380877" w:rsidRDefault="00380877" w:rsidP="00380877">
      <w:pPr>
        <w:tabs>
          <w:tab w:val="left" w:pos="426"/>
          <w:tab w:val="left" w:pos="3976"/>
        </w:tabs>
        <w:ind w:left="426" w:right="141" w:firstLine="426"/>
        <w:rPr>
          <w:sz w:val="18"/>
          <w:szCs w:val="18"/>
        </w:rPr>
      </w:pPr>
    </w:p>
    <w:p w:rsidR="00380877" w:rsidRPr="007A6408" w:rsidRDefault="00380877" w:rsidP="00380877">
      <w:pPr>
        <w:tabs>
          <w:tab w:val="left" w:pos="426"/>
          <w:tab w:val="left" w:pos="3976"/>
        </w:tabs>
        <w:ind w:left="0" w:right="-142" w:firstLine="426"/>
        <w:jc w:val="center"/>
        <w:rPr>
          <w:b/>
          <w:sz w:val="18"/>
          <w:szCs w:val="18"/>
        </w:rPr>
      </w:pPr>
      <w:r w:rsidRPr="007A6408">
        <w:rPr>
          <w:sz w:val="18"/>
          <w:szCs w:val="18"/>
        </w:rPr>
        <w:t>РОССИЙСКАЯ ФЕДЕРАЦИЯ</w:t>
      </w:r>
    </w:p>
    <w:p w:rsidR="00380877" w:rsidRPr="007A6408" w:rsidRDefault="00380877" w:rsidP="00380877">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380877" w:rsidRPr="007A6408" w:rsidRDefault="00380877" w:rsidP="00380877">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380877" w:rsidRDefault="00380877" w:rsidP="00380877">
      <w:pPr>
        <w:tabs>
          <w:tab w:val="left" w:pos="426"/>
          <w:tab w:val="left" w:pos="3976"/>
        </w:tabs>
        <w:ind w:left="426" w:right="282" w:firstLine="426"/>
        <w:jc w:val="center"/>
        <w:rPr>
          <w:b/>
          <w:bCs/>
          <w:sz w:val="18"/>
          <w:szCs w:val="18"/>
        </w:rPr>
      </w:pPr>
      <w:r w:rsidRPr="007A6408">
        <w:rPr>
          <w:b/>
          <w:bCs/>
          <w:sz w:val="18"/>
          <w:szCs w:val="18"/>
        </w:rPr>
        <w:t>АДМИНИСТРАЦИЯ</w:t>
      </w:r>
    </w:p>
    <w:p w:rsidR="00380877" w:rsidRPr="007A6408" w:rsidRDefault="00380877" w:rsidP="00380877">
      <w:pPr>
        <w:tabs>
          <w:tab w:val="left" w:pos="426"/>
          <w:tab w:val="left" w:pos="3976"/>
        </w:tabs>
        <w:ind w:left="426" w:right="282" w:firstLine="426"/>
        <w:jc w:val="center"/>
        <w:rPr>
          <w:b/>
          <w:bCs/>
          <w:sz w:val="18"/>
          <w:szCs w:val="18"/>
        </w:rPr>
      </w:pPr>
      <w:r>
        <w:rPr>
          <w:b/>
          <w:bCs/>
          <w:sz w:val="18"/>
          <w:szCs w:val="18"/>
        </w:rPr>
        <w:t>ПОСТАНОВЛЕНИЕ</w:t>
      </w:r>
    </w:p>
    <w:p w:rsidR="00380877" w:rsidRPr="007A6408" w:rsidRDefault="00380877" w:rsidP="00380877">
      <w:pPr>
        <w:tabs>
          <w:tab w:val="left" w:pos="426"/>
          <w:tab w:val="left" w:pos="3976"/>
        </w:tabs>
        <w:ind w:left="426" w:right="282" w:firstLine="426"/>
        <w:rPr>
          <w:sz w:val="18"/>
          <w:szCs w:val="18"/>
        </w:rPr>
      </w:pPr>
      <w:r>
        <w:rPr>
          <w:bCs/>
          <w:sz w:val="18"/>
          <w:szCs w:val="18"/>
          <w:u w:val="single"/>
        </w:rPr>
        <w:t>01.08</w:t>
      </w:r>
      <w:r w:rsidRPr="00B20ADA">
        <w:rPr>
          <w:sz w:val="18"/>
          <w:szCs w:val="18"/>
          <w:u w:val="single"/>
        </w:rPr>
        <w:t>.2022</w:t>
      </w:r>
      <w:r>
        <w:rPr>
          <w:sz w:val="18"/>
          <w:szCs w:val="18"/>
          <w:u w:val="single"/>
        </w:rPr>
        <w:t xml:space="preserve">  № 657 </w:t>
      </w:r>
      <w:proofErr w:type="spellStart"/>
      <w:r>
        <w:rPr>
          <w:sz w:val="18"/>
          <w:szCs w:val="18"/>
          <w:u w:val="single"/>
        </w:rPr>
        <w:t>пз</w:t>
      </w:r>
      <w:proofErr w:type="spellEnd"/>
    </w:p>
    <w:p w:rsidR="00380877" w:rsidRPr="007A6408" w:rsidRDefault="00380877" w:rsidP="00380877">
      <w:pPr>
        <w:tabs>
          <w:tab w:val="left" w:pos="426"/>
          <w:tab w:val="left" w:pos="3976"/>
        </w:tabs>
        <w:ind w:left="426" w:right="282" w:firstLine="426"/>
        <w:rPr>
          <w:sz w:val="18"/>
          <w:szCs w:val="18"/>
        </w:rPr>
      </w:pPr>
      <w:r w:rsidRPr="007A6408">
        <w:rPr>
          <w:sz w:val="18"/>
          <w:szCs w:val="18"/>
        </w:rPr>
        <w:t xml:space="preserve">       с. Хомутово </w:t>
      </w:r>
    </w:p>
    <w:p w:rsidR="00380877" w:rsidRPr="00CC1778" w:rsidRDefault="00380877" w:rsidP="00380877">
      <w:pPr>
        <w:tabs>
          <w:tab w:val="left" w:pos="426"/>
          <w:tab w:val="left" w:pos="3976"/>
        </w:tabs>
        <w:ind w:left="426" w:right="282" w:firstLine="426"/>
        <w:rPr>
          <w:sz w:val="18"/>
          <w:szCs w:val="18"/>
        </w:rPr>
      </w:pPr>
      <w:r>
        <w:rPr>
          <w:sz w:val="18"/>
          <w:szCs w:val="18"/>
        </w:rPr>
        <w:t xml:space="preserve"> </w:t>
      </w:r>
    </w:p>
    <w:p w:rsidR="00380877" w:rsidRDefault="00857CEA">
      <w:pPr>
        <w:tabs>
          <w:tab w:val="left" w:pos="426"/>
          <w:tab w:val="left" w:pos="3976"/>
        </w:tabs>
        <w:ind w:left="426" w:right="141" w:firstLine="426"/>
        <w:rPr>
          <w:sz w:val="18"/>
          <w:szCs w:val="18"/>
        </w:rPr>
      </w:pPr>
      <w:proofErr w:type="gramStart"/>
      <w:r w:rsidRPr="00857CEA">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857CEA">
        <w:rPr>
          <w:sz w:val="18"/>
          <w:szCs w:val="18"/>
        </w:rPr>
        <w:t xml:space="preserve"> разрешенного строительства, реконструкции объектов капитального строительства.</w:t>
      </w:r>
    </w:p>
    <w:p w:rsidR="00857CEA" w:rsidRDefault="00857CEA">
      <w:pPr>
        <w:tabs>
          <w:tab w:val="left" w:pos="426"/>
          <w:tab w:val="left" w:pos="3976"/>
        </w:tabs>
        <w:ind w:left="426" w:right="141" w:firstLine="426"/>
        <w:rPr>
          <w:sz w:val="18"/>
          <w:szCs w:val="18"/>
        </w:rPr>
      </w:pPr>
    </w:p>
    <w:p w:rsidR="00857CEA" w:rsidRDefault="00857CEA" w:rsidP="00857CEA">
      <w:pPr>
        <w:tabs>
          <w:tab w:val="left" w:pos="426"/>
          <w:tab w:val="left" w:pos="3976"/>
        </w:tabs>
        <w:ind w:left="426" w:right="141" w:firstLine="426"/>
        <w:rPr>
          <w:sz w:val="18"/>
          <w:szCs w:val="18"/>
        </w:rPr>
      </w:pPr>
      <w:proofErr w:type="gramStart"/>
      <w:r w:rsidRPr="00857CEA">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857CEA">
        <w:rPr>
          <w:sz w:val="18"/>
          <w:szCs w:val="18"/>
        </w:rPr>
        <w:t>Хомутовского</w:t>
      </w:r>
      <w:proofErr w:type="spellEnd"/>
      <w:r w:rsidRPr="00857CEA">
        <w:rPr>
          <w:sz w:val="18"/>
          <w:szCs w:val="18"/>
        </w:rPr>
        <w:t xml:space="preserve"> муниципального образования, постановлением администрации </w:t>
      </w:r>
      <w:proofErr w:type="spellStart"/>
      <w:r w:rsidRPr="00857CEA">
        <w:rPr>
          <w:sz w:val="18"/>
          <w:szCs w:val="18"/>
        </w:rPr>
        <w:t>Хомутовского</w:t>
      </w:r>
      <w:proofErr w:type="spellEnd"/>
      <w:r w:rsidRPr="00857CEA">
        <w:rPr>
          <w:sz w:val="18"/>
          <w:szCs w:val="18"/>
        </w:rPr>
        <w:t xml:space="preserve"> муниципального образования от 31.10.2018  № 150 о/д</w:t>
      </w:r>
      <w:proofErr w:type="gramEnd"/>
      <w:r w:rsidRPr="00857CEA">
        <w:rPr>
          <w:sz w:val="18"/>
          <w:szCs w:val="18"/>
        </w:rPr>
        <w:t xml:space="preserve"> «</w:t>
      </w:r>
      <w:proofErr w:type="gramStart"/>
      <w:r w:rsidRPr="00857CEA">
        <w:rPr>
          <w:sz w:val="18"/>
          <w:szCs w:val="18"/>
        </w:rPr>
        <w:t xml:space="preserve">О комиссии по подготовке правил землепользования и застройки </w:t>
      </w:r>
      <w:proofErr w:type="spellStart"/>
      <w:r w:rsidRPr="00857CEA">
        <w:rPr>
          <w:sz w:val="18"/>
          <w:szCs w:val="18"/>
        </w:rPr>
        <w:t>Хомутовского</w:t>
      </w:r>
      <w:proofErr w:type="spellEnd"/>
      <w:r w:rsidRPr="00857CEA">
        <w:rPr>
          <w:sz w:val="18"/>
          <w:szCs w:val="18"/>
        </w:rPr>
        <w:t xml:space="preserve"> муниципального образования», Решением Думы </w:t>
      </w:r>
      <w:proofErr w:type="spellStart"/>
      <w:r w:rsidRPr="00857CEA">
        <w:rPr>
          <w:sz w:val="18"/>
          <w:szCs w:val="18"/>
        </w:rPr>
        <w:t>Хомутовского</w:t>
      </w:r>
      <w:proofErr w:type="spellEnd"/>
      <w:r w:rsidRPr="00857CEA">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857CEA">
        <w:rPr>
          <w:sz w:val="18"/>
          <w:szCs w:val="18"/>
        </w:rPr>
        <w:t>Хомутовском</w:t>
      </w:r>
      <w:proofErr w:type="spellEnd"/>
      <w:r w:rsidRPr="00857CEA">
        <w:rPr>
          <w:sz w:val="18"/>
          <w:szCs w:val="18"/>
        </w:rPr>
        <w:t xml:space="preserve"> муниципальном образовании», на основании заявления </w:t>
      </w:r>
      <w:proofErr w:type="spellStart"/>
      <w:r w:rsidRPr="00857CEA">
        <w:rPr>
          <w:sz w:val="18"/>
          <w:szCs w:val="18"/>
        </w:rPr>
        <w:t>Салиевой</w:t>
      </w:r>
      <w:proofErr w:type="spellEnd"/>
      <w:r w:rsidRPr="00857CEA">
        <w:rPr>
          <w:sz w:val="18"/>
          <w:szCs w:val="18"/>
        </w:rPr>
        <w:t xml:space="preserve"> </w:t>
      </w:r>
      <w:proofErr w:type="spellStart"/>
      <w:r w:rsidRPr="00857CEA">
        <w:rPr>
          <w:sz w:val="18"/>
          <w:szCs w:val="18"/>
        </w:rPr>
        <w:t>Фариды</w:t>
      </w:r>
      <w:proofErr w:type="spellEnd"/>
      <w:r w:rsidRPr="00857CEA">
        <w:rPr>
          <w:sz w:val="18"/>
          <w:szCs w:val="18"/>
        </w:rPr>
        <w:t xml:space="preserve"> </w:t>
      </w:r>
      <w:proofErr w:type="spellStart"/>
      <w:r w:rsidRPr="00857CEA">
        <w:rPr>
          <w:sz w:val="18"/>
          <w:szCs w:val="18"/>
        </w:rPr>
        <w:t>Тахировны</w:t>
      </w:r>
      <w:proofErr w:type="spellEnd"/>
      <w:r w:rsidRPr="00857CEA">
        <w:rPr>
          <w:sz w:val="18"/>
          <w:szCs w:val="18"/>
        </w:rPr>
        <w:t xml:space="preserve">, администрация </w:t>
      </w:r>
      <w:proofErr w:type="spellStart"/>
      <w:r w:rsidRPr="00857CEA">
        <w:rPr>
          <w:sz w:val="18"/>
          <w:szCs w:val="18"/>
        </w:rPr>
        <w:t>Хомутовского</w:t>
      </w:r>
      <w:proofErr w:type="spellEnd"/>
      <w:r w:rsidRPr="00857CEA">
        <w:rPr>
          <w:sz w:val="18"/>
          <w:szCs w:val="18"/>
        </w:rPr>
        <w:t xml:space="preserve"> муниципального образования</w:t>
      </w:r>
      <w:r>
        <w:rPr>
          <w:sz w:val="18"/>
          <w:szCs w:val="18"/>
        </w:rPr>
        <w:t>.</w:t>
      </w:r>
      <w:proofErr w:type="gramEnd"/>
    </w:p>
    <w:p w:rsidR="00857CEA" w:rsidRPr="00857CEA" w:rsidRDefault="00857CEA" w:rsidP="00857CEA">
      <w:pPr>
        <w:tabs>
          <w:tab w:val="left" w:pos="426"/>
          <w:tab w:val="left" w:pos="3976"/>
        </w:tabs>
        <w:ind w:left="426" w:right="141" w:firstLine="426"/>
        <w:rPr>
          <w:sz w:val="18"/>
          <w:szCs w:val="18"/>
        </w:rPr>
      </w:pPr>
    </w:p>
    <w:p w:rsidR="00857CEA" w:rsidRDefault="00857CEA" w:rsidP="00857CEA">
      <w:pPr>
        <w:tabs>
          <w:tab w:val="left" w:pos="426"/>
          <w:tab w:val="left" w:pos="3976"/>
        </w:tabs>
        <w:ind w:left="426" w:right="141" w:firstLine="426"/>
        <w:rPr>
          <w:sz w:val="18"/>
          <w:szCs w:val="18"/>
        </w:rPr>
      </w:pPr>
      <w:r w:rsidRPr="00857CEA">
        <w:rPr>
          <w:sz w:val="18"/>
          <w:szCs w:val="18"/>
        </w:rPr>
        <w:t>ПОСТАНОВЛЯЕТ:</w:t>
      </w:r>
    </w:p>
    <w:p w:rsidR="00857CEA" w:rsidRPr="00857CEA" w:rsidRDefault="00857CEA" w:rsidP="00857CEA">
      <w:pPr>
        <w:tabs>
          <w:tab w:val="left" w:pos="426"/>
          <w:tab w:val="left" w:pos="3976"/>
        </w:tabs>
        <w:ind w:left="426" w:right="141" w:firstLine="426"/>
        <w:rPr>
          <w:sz w:val="18"/>
          <w:szCs w:val="18"/>
        </w:rPr>
      </w:pPr>
    </w:p>
    <w:p w:rsidR="00857CEA" w:rsidRPr="00857CEA" w:rsidRDefault="00857CEA" w:rsidP="00857CEA">
      <w:pPr>
        <w:tabs>
          <w:tab w:val="left" w:pos="426"/>
          <w:tab w:val="left" w:pos="3976"/>
        </w:tabs>
        <w:ind w:left="426" w:right="141" w:firstLine="426"/>
        <w:rPr>
          <w:sz w:val="18"/>
          <w:szCs w:val="18"/>
        </w:rPr>
      </w:pPr>
      <w:r w:rsidRPr="00857CEA">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57CEA" w:rsidRPr="00857CEA" w:rsidRDefault="00857CEA" w:rsidP="00857CEA">
      <w:pPr>
        <w:tabs>
          <w:tab w:val="left" w:pos="426"/>
          <w:tab w:val="left" w:pos="3976"/>
        </w:tabs>
        <w:ind w:left="426" w:right="141" w:firstLine="426"/>
        <w:rPr>
          <w:sz w:val="18"/>
          <w:szCs w:val="18"/>
        </w:rPr>
      </w:pPr>
      <w:r w:rsidRPr="00857CEA">
        <w:rPr>
          <w:sz w:val="18"/>
          <w:szCs w:val="18"/>
        </w:rPr>
        <w:t>1.1. в отношении земельного участка ЗУ</w:t>
      </w:r>
      <w:proofErr w:type="gramStart"/>
      <w:r w:rsidRPr="00857CEA">
        <w:rPr>
          <w:sz w:val="18"/>
          <w:szCs w:val="18"/>
        </w:rPr>
        <w:t>1</w:t>
      </w:r>
      <w:proofErr w:type="gramEnd"/>
      <w:r w:rsidRPr="00857CEA">
        <w:rPr>
          <w:sz w:val="18"/>
          <w:szCs w:val="18"/>
        </w:rPr>
        <w:t xml:space="preserve">, площадью 615 </w:t>
      </w:r>
      <w:proofErr w:type="spellStart"/>
      <w:r w:rsidRPr="00857CEA">
        <w:rPr>
          <w:sz w:val="18"/>
          <w:szCs w:val="18"/>
        </w:rPr>
        <w:t>кв.м</w:t>
      </w:r>
      <w:proofErr w:type="spellEnd"/>
      <w:r w:rsidRPr="00857CEA">
        <w:rPr>
          <w:sz w:val="18"/>
          <w:szCs w:val="18"/>
        </w:rPr>
        <w:t>., образованного в результате раздела земельного участка с кадастровым номером 38:06:100801:13040, расположенного по адресу: Иркутская область, Иркутский район, с. Хомутово, ул. Облепиховая, 4 в части уменьшения минимального размера фронтальной  стороны земельного участка с 16 метров до 15 метров;</w:t>
      </w:r>
    </w:p>
    <w:p w:rsidR="00857CEA" w:rsidRPr="00857CEA" w:rsidRDefault="00857CEA" w:rsidP="00857CEA">
      <w:pPr>
        <w:tabs>
          <w:tab w:val="left" w:pos="426"/>
          <w:tab w:val="left" w:pos="3976"/>
        </w:tabs>
        <w:ind w:left="426" w:right="141" w:firstLine="426"/>
        <w:rPr>
          <w:sz w:val="18"/>
          <w:szCs w:val="18"/>
        </w:rPr>
      </w:pPr>
      <w:r w:rsidRPr="00857CEA">
        <w:rPr>
          <w:sz w:val="18"/>
          <w:szCs w:val="18"/>
        </w:rPr>
        <w:t>1.2. в отношении земельного участка ЗУ</w:t>
      </w:r>
      <w:proofErr w:type="gramStart"/>
      <w:r w:rsidRPr="00857CEA">
        <w:rPr>
          <w:sz w:val="18"/>
          <w:szCs w:val="18"/>
        </w:rPr>
        <w:t>2</w:t>
      </w:r>
      <w:proofErr w:type="gramEnd"/>
      <w:r w:rsidRPr="00857CEA">
        <w:rPr>
          <w:sz w:val="18"/>
          <w:szCs w:val="18"/>
        </w:rPr>
        <w:t xml:space="preserve">, площадью 615 </w:t>
      </w:r>
      <w:proofErr w:type="spellStart"/>
      <w:r w:rsidRPr="00857CEA">
        <w:rPr>
          <w:sz w:val="18"/>
          <w:szCs w:val="18"/>
        </w:rPr>
        <w:t>кв.м</w:t>
      </w:r>
      <w:proofErr w:type="spellEnd"/>
      <w:r w:rsidRPr="00857CEA">
        <w:rPr>
          <w:sz w:val="18"/>
          <w:szCs w:val="18"/>
        </w:rPr>
        <w:t>., образованного в результате раздела земельного участка с кадастровым номером 38:06:100801:13040, расположенного по адресу: Иркутская область, Иркутский район, с. Хомутово, ул. Облепиховая, 4  в части уменьшения минимального размера фронтальной  стороны земельного участка с 16 метров до 15 метров</w:t>
      </w:r>
    </w:p>
    <w:p w:rsidR="00857CEA" w:rsidRPr="00857CEA" w:rsidRDefault="000D201C" w:rsidP="000D201C">
      <w:pPr>
        <w:tabs>
          <w:tab w:val="left" w:pos="426"/>
          <w:tab w:val="left" w:pos="3976"/>
        </w:tabs>
        <w:ind w:right="141"/>
        <w:rPr>
          <w:sz w:val="18"/>
          <w:szCs w:val="18"/>
        </w:rPr>
      </w:pPr>
      <w:r>
        <w:rPr>
          <w:sz w:val="18"/>
          <w:szCs w:val="18"/>
        </w:rPr>
        <w:t xml:space="preserve">  </w:t>
      </w:r>
      <w:r w:rsidR="00857CEA" w:rsidRPr="00857CEA">
        <w:rPr>
          <w:sz w:val="18"/>
          <w:szCs w:val="18"/>
        </w:rPr>
        <w:tab/>
        <w:t xml:space="preserve">2. Комиссии по подготовке правил землепользования и застройки </w:t>
      </w:r>
      <w:proofErr w:type="spellStart"/>
      <w:r w:rsidR="00857CEA" w:rsidRPr="00857CEA">
        <w:rPr>
          <w:sz w:val="18"/>
          <w:szCs w:val="18"/>
        </w:rPr>
        <w:t>Хомутовского</w:t>
      </w:r>
      <w:proofErr w:type="spellEnd"/>
      <w:r w:rsidR="00857CEA" w:rsidRPr="00857CEA">
        <w:rPr>
          <w:sz w:val="18"/>
          <w:szCs w:val="18"/>
        </w:rPr>
        <w:t xml:space="preserve"> муниципального образования:</w:t>
      </w:r>
    </w:p>
    <w:p w:rsidR="00857CEA" w:rsidRPr="00857CEA" w:rsidRDefault="000D201C" w:rsidP="000D201C">
      <w:pPr>
        <w:tabs>
          <w:tab w:val="left" w:pos="426"/>
          <w:tab w:val="left" w:pos="3976"/>
        </w:tabs>
        <w:ind w:right="141"/>
        <w:rPr>
          <w:sz w:val="18"/>
          <w:szCs w:val="18"/>
        </w:rPr>
      </w:pPr>
      <w:r>
        <w:rPr>
          <w:sz w:val="18"/>
          <w:szCs w:val="18"/>
        </w:rPr>
        <w:t xml:space="preserve">  </w:t>
      </w:r>
      <w:r w:rsidR="00857CEA" w:rsidRPr="00857CEA">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857CEA" w:rsidRPr="00857CEA" w:rsidRDefault="000D201C" w:rsidP="000D201C">
      <w:pPr>
        <w:tabs>
          <w:tab w:val="left" w:pos="426"/>
          <w:tab w:val="left" w:pos="3976"/>
        </w:tabs>
        <w:ind w:right="141"/>
        <w:rPr>
          <w:sz w:val="18"/>
          <w:szCs w:val="18"/>
        </w:rPr>
      </w:pPr>
      <w:r>
        <w:rPr>
          <w:sz w:val="18"/>
          <w:szCs w:val="18"/>
        </w:rPr>
        <w:t xml:space="preserve">  </w:t>
      </w:r>
      <w:r w:rsidR="00857CEA" w:rsidRPr="00857CEA">
        <w:rPr>
          <w:sz w:val="18"/>
          <w:szCs w:val="18"/>
        </w:rPr>
        <w:tab/>
        <w:t xml:space="preserve">2) обеспечить опубликование в газете «Вестник </w:t>
      </w:r>
      <w:proofErr w:type="spellStart"/>
      <w:r w:rsidR="00857CEA" w:rsidRPr="00857CEA">
        <w:rPr>
          <w:sz w:val="18"/>
          <w:szCs w:val="18"/>
        </w:rPr>
        <w:t>Хомутовского</w:t>
      </w:r>
      <w:proofErr w:type="spellEnd"/>
      <w:r w:rsidR="00857CEA" w:rsidRPr="00857CEA">
        <w:rPr>
          <w:sz w:val="18"/>
          <w:szCs w:val="18"/>
        </w:rPr>
        <w:t xml:space="preserve"> поселения» и размещение на WEB-портале органа местного самоуправления </w:t>
      </w:r>
      <w:proofErr w:type="spellStart"/>
      <w:r w:rsidR="00857CEA" w:rsidRPr="00857CEA">
        <w:rPr>
          <w:sz w:val="18"/>
          <w:szCs w:val="18"/>
        </w:rPr>
        <w:t>Хомутовского</w:t>
      </w:r>
      <w:proofErr w:type="spellEnd"/>
      <w:r w:rsidR="00857CEA" w:rsidRPr="00857CEA">
        <w:rPr>
          <w:sz w:val="18"/>
          <w:szCs w:val="18"/>
        </w:rPr>
        <w:t xml:space="preserve"> муниципального образования в информационно-телекоммуникационной сети "Интернет" (http://khomutovskoe-mo.ru):</w:t>
      </w:r>
    </w:p>
    <w:p w:rsidR="00857CEA" w:rsidRPr="00857CEA" w:rsidRDefault="00857CEA" w:rsidP="00857CEA">
      <w:pPr>
        <w:tabs>
          <w:tab w:val="left" w:pos="426"/>
          <w:tab w:val="left" w:pos="3976"/>
        </w:tabs>
        <w:ind w:left="426" w:right="141" w:firstLine="426"/>
        <w:rPr>
          <w:sz w:val="18"/>
          <w:szCs w:val="18"/>
        </w:rPr>
      </w:pPr>
      <w:r w:rsidRPr="00857CEA">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857CEA" w:rsidRPr="00857CEA" w:rsidRDefault="00857CEA" w:rsidP="00857CEA">
      <w:pPr>
        <w:tabs>
          <w:tab w:val="left" w:pos="426"/>
          <w:tab w:val="left" w:pos="3976"/>
        </w:tabs>
        <w:ind w:left="426" w:right="141" w:firstLine="426"/>
        <w:rPr>
          <w:sz w:val="18"/>
          <w:szCs w:val="18"/>
        </w:rPr>
      </w:pPr>
      <w:r w:rsidRPr="00857CEA">
        <w:rPr>
          <w:sz w:val="18"/>
          <w:szCs w:val="18"/>
        </w:rPr>
        <w:t>б) проектов и информационных материалов к ним;</w:t>
      </w:r>
    </w:p>
    <w:p w:rsidR="00857CEA" w:rsidRPr="00857CEA" w:rsidRDefault="00857CEA" w:rsidP="00857CEA">
      <w:pPr>
        <w:tabs>
          <w:tab w:val="left" w:pos="426"/>
          <w:tab w:val="left" w:pos="3976"/>
        </w:tabs>
        <w:ind w:left="426" w:right="141" w:firstLine="426"/>
        <w:rPr>
          <w:sz w:val="18"/>
          <w:szCs w:val="18"/>
        </w:rPr>
      </w:pPr>
      <w:r w:rsidRPr="00857CEA">
        <w:rPr>
          <w:sz w:val="18"/>
          <w:szCs w:val="18"/>
        </w:rPr>
        <w:t>в) заключения о результатах публичных слушаний.</w:t>
      </w:r>
    </w:p>
    <w:p w:rsidR="00857CEA" w:rsidRPr="00857CEA" w:rsidRDefault="000D201C" w:rsidP="000D201C">
      <w:pPr>
        <w:tabs>
          <w:tab w:val="left" w:pos="426"/>
          <w:tab w:val="left" w:pos="3976"/>
        </w:tabs>
        <w:ind w:left="426" w:right="141" w:firstLine="0"/>
        <w:rPr>
          <w:sz w:val="18"/>
          <w:szCs w:val="18"/>
        </w:rPr>
      </w:pPr>
      <w:r>
        <w:rPr>
          <w:sz w:val="18"/>
          <w:szCs w:val="18"/>
        </w:rPr>
        <w:t xml:space="preserve">       </w:t>
      </w:r>
      <w:r w:rsidR="00857CEA" w:rsidRPr="00857CEA">
        <w:rPr>
          <w:sz w:val="18"/>
          <w:szCs w:val="18"/>
        </w:rPr>
        <w:t xml:space="preserve">3. Опубликовать настоящее постановление в газете «Вестник </w:t>
      </w:r>
      <w:proofErr w:type="spellStart"/>
      <w:r w:rsidR="00857CEA" w:rsidRPr="00857CEA">
        <w:rPr>
          <w:sz w:val="18"/>
          <w:szCs w:val="18"/>
        </w:rPr>
        <w:t>Хомутовского</w:t>
      </w:r>
      <w:proofErr w:type="spellEnd"/>
      <w:r w:rsidR="00857CEA" w:rsidRPr="00857CEA">
        <w:rPr>
          <w:sz w:val="18"/>
          <w:szCs w:val="18"/>
        </w:rPr>
        <w:t xml:space="preserve"> поселения» и разместить на WEB-портале органов местного самоуправления </w:t>
      </w:r>
      <w:proofErr w:type="spellStart"/>
      <w:r w:rsidR="00857CEA" w:rsidRPr="00857CEA">
        <w:rPr>
          <w:sz w:val="18"/>
          <w:szCs w:val="18"/>
        </w:rPr>
        <w:t>Хомутовского</w:t>
      </w:r>
      <w:proofErr w:type="spellEnd"/>
      <w:r w:rsidR="00857CEA" w:rsidRPr="00857CEA">
        <w:rPr>
          <w:sz w:val="18"/>
          <w:szCs w:val="18"/>
        </w:rPr>
        <w:t xml:space="preserve"> муниципального образования в информационно-телекоммуникационной сети «Интернет» (http://khomutovskoe-mo.ru).</w:t>
      </w:r>
    </w:p>
    <w:p w:rsidR="00857CEA" w:rsidRPr="00857CEA" w:rsidRDefault="000D201C" w:rsidP="000D201C">
      <w:pPr>
        <w:tabs>
          <w:tab w:val="left" w:pos="426"/>
          <w:tab w:val="left" w:pos="3976"/>
        </w:tabs>
        <w:ind w:right="141"/>
        <w:rPr>
          <w:sz w:val="18"/>
          <w:szCs w:val="18"/>
        </w:rPr>
      </w:pPr>
      <w:r>
        <w:rPr>
          <w:sz w:val="18"/>
          <w:szCs w:val="18"/>
        </w:rPr>
        <w:t xml:space="preserve">       </w:t>
      </w:r>
      <w:r w:rsidR="00857CEA" w:rsidRPr="00857CEA">
        <w:rPr>
          <w:sz w:val="18"/>
          <w:szCs w:val="18"/>
        </w:rPr>
        <w:tab/>
        <w:t xml:space="preserve">4. </w:t>
      </w:r>
      <w:proofErr w:type="gramStart"/>
      <w:r w:rsidR="00857CEA" w:rsidRPr="00857CEA">
        <w:rPr>
          <w:sz w:val="18"/>
          <w:szCs w:val="18"/>
        </w:rPr>
        <w:t>Контроль за</w:t>
      </w:r>
      <w:proofErr w:type="gramEnd"/>
      <w:r w:rsidR="00857CEA" w:rsidRPr="00857CEA">
        <w:rPr>
          <w:sz w:val="18"/>
          <w:szCs w:val="18"/>
        </w:rPr>
        <w:t xml:space="preserve"> исполнением настоящего постановления возложить на Заместителя Главы администрации </w:t>
      </w:r>
      <w:proofErr w:type="spellStart"/>
      <w:r w:rsidR="00857CEA" w:rsidRPr="00857CEA">
        <w:rPr>
          <w:sz w:val="18"/>
          <w:szCs w:val="18"/>
        </w:rPr>
        <w:t>Хомутовского</w:t>
      </w:r>
      <w:proofErr w:type="spellEnd"/>
      <w:r w:rsidR="00857CEA" w:rsidRPr="00857CEA">
        <w:rPr>
          <w:sz w:val="18"/>
          <w:szCs w:val="18"/>
        </w:rPr>
        <w:t xml:space="preserve"> муниципального образования.</w:t>
      </w:r>
    </w:p>
    <w:p w:rsidR="00857CEA" w:rsidRPr="000D201C" w:rsidRDefault="00857CEA" w:rsidP="000D201C">
      <w:pPr>
        <w:tabs>
          <w:tab w:val="left" w:pos="426"/>
          <w:tab w:val="left" w:pos="3976"/>
        </w:tabs>
        <w:ind w:left="426" w:right="141" w:firstLine="426"/>
        <w:jc w:val="center"/>
        <w:rPr>
          <w:i/>
          <w:sz w:val="18"/>
          <w:szCs w:val="18"/>
        </w:rPr>
      </w:pPr>
      <w:proofErr w:type="gramStart"/>
      <w:r w:rsidRPr="000D201C">
        <w:rPr>
          <w:i/>
          <w:sz w:val="18"/>
          <w:szCs w:val="18"/>
        </w:rPr>
        <w:t>Исполняющий</w:t>
      </w:r>
      <w:proofErr w:type="gramEnd"/>
      <w:r w:rsidRPr="000D201C">
        <w:rPr>
          <w:i/>
          <w:sz w:val="18"/>
          <w:szCs w:val="18"/>
        </w:rPr>
        <w:t xml:space="preserve"> обязанности</w:t>
      </w:r>
    </w:p>
    <w:p w:rsidR="00857CEA" w:rsidRPr="000D201C" w:rsidRDefault="00857CEA" w:rsidP="000D201C">
      <w:pPr>
        <w:tabs>
          <w:tab w:val="left" w:pos="426"/>
          <w:tab w:val="left" w:pos="3976"/>
        </w:tabs>
        <w:ind w:left="426" w:right="141" w:firstLine="426"/>
        <w:jc w:val="right"/>
        <w:rPr>
          <w:i/>
          <w:sz w:val="18"/>
          <w:szCs w:val="18"/>
        </w:rPr>
      </w:pPr>
      <w:r w:rsidRPr="000D201C">
        <w:rPr>
          <w:i/>
          <w:sz w:val="18"/>
          <w:szCs w:val="18"/>
        </w:rPr>
        <w:t xml:space="preserve">Главы администрации              </w:t>
      </w:r>
      <w:r w:rsidR="000D201C">
        <w:rPr>
          <w:i/>
          <w:sz w:val="18"/>
          <w:szCs w:val="18"/>
        </w:rPr>
        <w:t xml:space="preserve">    </w:t>
      </w:r>
      <w:r w:rsidRPr="000D201C">
        <w:rPr>
          <w:i/>
          <w:sz w:val="18"/>
          <w:szCs w:val="18"/>
        </w:rPr>
        <w:t xml:space="preserve">                                                     А.В. Иваненко</w:t>
      </w:r>
    </w:p>
    <w:p w:rsidR="000D201C" w:rsidRPr="000D201C" w:rsidRDefault="000D201C" w:rsidP="000D201C">
      <w:pPr>
        <w:tabs>
          <w:tab w:val="left" w:pos="426"/>
          <w:tab w:val="left" w:pos="3976"/>
        </w:tabs>
        <w:ind w:left="0" w:right="141" w:firstLine="0"/>
        <w:rPr>
          <w:b/>
          <w:sz w:val="18"/>
          <w:szCs w:val="18"/>
          <w:u w:val="single"/>
        </w:rPr>
      </w:pPr>
    </w:p>
    <w:p w:rsidR="000D201C" w:rsidRPr="000D201C" w:rsidRDefault="000D201C" w:rsidP="000D201C">
      <w:pPr>
        <w:tabs>
          <w:tab w:val="left" w:pos="426"/>
          <w:tab w:val="left" w:pos="3976"/>
        </w:tabs>
        <w:ind w:left="426" w:right="141" w:firstLine="426"/>
        <w:rPr>
          <w:b/>
          <w:sz w:val="18"/>
          <w:szCs w:val="18"/>
          <w:u w:val="single"/>
        </w:rPr>
      </w:pPr>
    </w:p>
    <w:p w:rsidR="000D201C" w:rsidRPr="000D201C" w:rsidRDefault="000D201C" w:rsidP="000D201C">
      <w:pPr>
        <w:tabs>
          <w:tab w:val="left" w:pos="426"/>
          <w:tab w:val="left" w:pos="3976"/>
        </w:tabs>
        <w:ind w:left="426" w:right="141" w:firstLine="426"/>
        <w:jc w:val="center"/>
        <w:rPr>
          <w:b/>
          <w:sz w:val="18"/>
          <w:szCs w:val="18"/>
          <w:u w:val="single"/>
        </w:rPr>
      </w:pPr>
      <w:r w:rsidRPr="000D201C">
        <w:rPr>
          <w:b/>
          <w:sz w:val="18"/>
          <w:szCs w:val="18"/>
          <w:u w:val="single"/>
        </w:rPr>
        <w:t>ПРОЕКТ</w:t>
      </w:r>
    </w:p>
    <w:p w:rsidR="000D201C" w:rsidRPr="000D201C" w:rsidRDefault="000D201C" w:rsidP="000D201C">
      <w:pPr>
        <w:tabs>
          <w:tab w:val="left" w:pos="426"/>
          <w:tab w:val="left" w:pos="3976"/>
        </w:tabs>
        <w:ind w:left="426" w:right="141" w:firstLine="426"/>
        <w:jc w:val="center"/>
        <w:rPr>
          <w:sz w:val="18"/>
          <w:szCs w:val="18"/>
        </w:rPr>
      </w:pPr>
      <w:r w:rsidRPr="000D201C">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D201C" w:rsidRPr="000D201C" w:rsidRDefault="000D201C" w:rsidP="000D201C">
      <w:pPr>
        <w:tabs>
          <w:tab w:val="left" w:pos="426"/>
          <w:tab w:val="left" w:pos="3976"/>
        </w:tabs>
        <w:ind w:left="426" w:right="141" w:firstLine="426"/>
        <w:rPr>
          <w:sz w:val="18"/>
          <w:szCs w:val="18"/>
        </w:rPr>
      </w:pPr>
    </w:p>
    <w:p w:rsidR="000D201C" w:rsidRPr="000D201C" w:rsidRDefault="000D201C" w:rsidP="000D201C">
      <w:pPr>
        <w:tabs>
          <w:tab w:val="left" w:pos="426"/>
          <w:tab w:val="left" w:pos="3976"/>
        </w:tabs>
        <w:ind w:left="426" w:right="141" w:firstLine="426"/>
        <w:rPr>
          <w:sz w:val="18"/>
          <w:szCs w:val="18"/>
        </w:rPr>
      </w:pPr>
      <w:r w:rsidRPr="000D201C">
        <w:rPr>
          <w:sz w:val="18"/>
          <w:szCs w:val="18"/>
        </w:rPr>
        <w:t xml:space="preserve">Учитывая заявление </w:t>
      </w:r>
      <w:proofErr w:type="spellStart"/>
      <w:r w:rsidRPr="000D201C">
        <w:rPr>
          <w:sz w:val="18"/>
          <w:szCs w:val="18"/>
        </w:rPr>
        <w:t>Салиевой</w:t>
      </w:r>
      <w:proofErr w:type="spellEnd"/>
      <w:r w:rsidRPr="000D201C">
        <w:rPr>
          <w:sz w:val="18"/>
          <w:szCs w:val="18"/>
        </w:rPr>
        <w:t xml:space="preserve"> </w:t>
      </w:r>
      <w:proofErr w:type="spellStart"/>
      <w:r w:rsidRPr="000D201C">
        <w:rPr>
          <w:sz w:val="18"/>
          <w:szCs w:val="18"/>
        </w:rPr>
        <w:t>Фариды</w:t>
      </w:r>
      <w:proofErr w:type="spellEnd"/>
      <w:r w:rsidRPr="000D201C">
        <w:rPr>
          <w:sz w:val="18"/>
          <w:szCs w:val="18"/>
        </w:rPr>
        <w:t xml:space="preserve"> </w:t>
      </w:r>
      <w:proofErr w:type="spellStart"/>
      <w:r w:rsidRPr="000D201C">
        <w:rPr>
          <w:sz w:val="18"/>
          <w:szCs w:val="18"/>
        </w:rPr>
        <w:t>Тахировны</w:t>
      </w:r>
      <w:proofErr w:type="spellEnd"/>
      <w:r w:rsidRPr="000D201C">
        <w:rPr>
          <w:sz w:val="18"/>
          <w:szCs w:val="18"/>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D201C" w:rsidRPr="000D201C" w:rsidRDefault="000D201C" w:rsidP="000D201C">
      <w:pPr>
        <w:tabs>
          <w:tab w:val="left" w:pos="426"/>
          <w:tab w:val="left" w:pos="3976"/>
        </w:tabs>
        <w:ind w:left="426" w:right="141" w:firstLine="426"/>
        <w:rPr>
          <w:sz w:val="18"/>
          <w:szCs w:val="18"/>
        </w:rPr>
      </w:pPr>
      <w:r w:rsidRPr="000D201C">
        <w:rPr>
          <w:sz w:val="18"/>
          <w:szCs w:val="18"/>
        </w:rPr>
        <w:softHyphen/>
        <w:t>- в отношении земельного участка ЗУ</w:t>
      </w:r>
      <w:proofErr w:type="gramStart"/>
      <w:r w:rsidRPr="000D201C">
        <w:rPr>
          <w:sz w:val="18"/>
          <w:szCs w:val="18"/>
        </w:rPr>
        <w:t>1</w:t>
      </w:r>
      <w:proofErr w:type="gramEnd"/>
      <w:r w:rsidRPr="000D201C">
        <w:rPr>
          <w:sz w:val="18"/>
          <w:szCs w:val="18"/>
        </w:rPr>
        <w:t xml:space="preserve">, площадью 615 </w:t>
      </w:r>
      <w:proofErr w:type="spellStart"/>
      <w:r w:rsidRPr="000D201C">
        <w:rPr>
          <w:sz w:val="18"/>
          <w:szCs w:val="18"/>
        </w:rPr>
        <w:t>кв.м</w:t>
      </w:r>
      <w:proofErr w:type="spellEnd"/>
      <w:r w:rsidRPr="000D201C">
        <w:rPr>
          <w:sz w:val="18"/>
          <w:szCs w:val="18"/>
        </w:rPr>
        <w:t>., образованного в результате раздела земельного участка с кадастровым номером 38:06:100801:13040, расположенного по адресу: Иркутская область, Иркутский район, с. Хомутово, ул. Облепиховая, 4 в части уменьшения минимального размера фронтальной  стороны земельного участка с 16 метров до 15 метров;</w:t>
      </w:r>
    </w:p>
    <w:p w:rsidR="000D201C" w:rsidRPr="000D201C" w:rsidRDefault="000D201C" w:rsidP="000D201C">
      <w:pPr>
        <w:tabs>
          <w:tab w:val="left" w:pos="426"/>
          <w:tab w:val="left" w:pos="3976"/>
        </w:tabs>
        <w:ind w:left="426" w:right="141" w:firstLine="426"/>
        <w:rPr>
          <w:sz w:val="18"/>
          <w:szCs w:val="18"/>
        </w:rPr>
      </w:pPr>
      <w:r w:rsidRPr="000D201C">
        <w:rPr>
          <w:sz w:val="18"/>
          <w:szCs w:val="18"/>
        </w:rPr>
        <w:t>- в отношении земельного участка ЗУ</w:t>
      </w:r>
      <w:proofErr w:type="gramStart"/>
      <w:r w:rsidRPr="000D201C">
        <w:rPr>
          <w:sz w:val="18"/>
          <w:szCs w:val="18"/>
        </w:rPr>
        <w:t>2</w:t>
      </w:r>
      <w:proofErr w:type="gramEnd"/>
      <w:r w:rsidRPr="000D201C">
        <w:rPr>
          <w:sz w:val="18"/>
          <w:szCs w:val="18"/>
        </w:rPr>
        <w:t xml:space="preserve">, площадью 615 </w:t>
      </w:r>
      <w:proofErr w:type="spellStart"/>
      <w:r w:rsidRPr="000D201C">
        <w:rPr>
          <w:sz w:val="18"/>
          <w:szCs w:val="18"/>
        </w:rPr>
        <w:t>кв.м</w:t>
      </w:r>
      <w:proofErr w:type="spellEnd"/>
      <w:r w:rsidRPr="000D201C">
        <w:rPr>
          <w:sz w:val="18"/>
          <w:szCs w:val="18"/>
        </w:rPr>
        <w:t>., образованного в результате раздела земельного участка с кадастровым номером 38:06:100801:13040, расположенного по адресу: Иркутская область, Иркутский район, с. Хомутово, ул. Облепиховая, 4  в части уменьшения минимального размера фронтальной  стороны земельного участка с 16 метров до 15 метров;</w:t>
      </w:r>
    </w:p>
    <w:p w:rsidR="000D201C" w:rsidRPr="000D201C" w:rsidRDefault="000D201C" w:rsidP="000D201C">
      <w:pPr>
        <w:tabs>
          <w:tab w:val="left" w:pos="426"/>
          <w:tab w:val="left" w:pos="3976"/>
        </w:tabs>
        <w:ind w:left="426" w:right="141" w:firstLine="426"/>
        <w:rPr>
          <w:b/>
          <w:sz w:val="18"/>
          <w:szCs w:val="18"/>
        </w:rPr>
      </w:pPr>
    </w:p>
    <w:p w:rsidR="000D201C" w:rsidRPr="000D201C" w:rsidRDefault="000D201C" w:rsidP="000D201C">
      <w:pPr>
        <w:tabs>
          <w:tab w:val="left" w:pos="426"/>
          <w:tab w:val="left" w:pos="3976"/>
        </w:tabs>
        <w:ind w:left="426" w:right="141" w:firstLine="426"/>
        <w:rPr>
          <w:sz w:val="18"/>
          <w:szCs w:val="18"/>
        </w:rPr>
      </w:pPr>
      <w:r w:rsidRPr="000D201C">
        <w:rPr>
          <w:b/>
          <w:sz w:val="18"/>
          <w:szCs w:val="18"/>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D201C" w:rsidRPr="000D201C" w:rsidRDefault="000D201C" w:rsidP="000D201C">
      <w:pPr>
        <w:tabs>
          <w:tab w:val="left" w:pos="426"/>
          <w:tab w:val="left" w:pos="3976"/>
        </w:tabs>
        <w:ind w:left="426" w:right="141" w:firstLine="426"/>
        <w:rPr>
          <w:sz w:val="18"/>
          <w:szCs w:val="18"/>
        </w:rPr>
      </w:pPr>
    </w:p>
    <w:p w:rsidR="000D201C" w:rsidRPr="000D201C" w:rsidRDefault="005A24DB" w:rsidP="000D201C">
      <w:pPr>
        <w:tabs>
          <w:tab w:val="left" w:pos="426"/>
          <w:tab w:val="left" w:pos="3976"/>
        </w:tabs>
        <w:ind w:left="426" w:right="141" w:firstLine="426"/>
        <w:rPr>
          <w:sz w:val="18"/>
          <w:szCs w:val="18"/>
        </w:rPr>
      </w:pPr>
      <w:r w:rsidRPr="000D201C">
        <w:rPr>
          <w:noProof/>
          <w:sz w:val="18"/>
          <w:szCs w:val="18"/>
        </w:rPr>
        <mc:AlternateContent>
          <mc:Choice Requires="wps">
            <w:drawing>
              <wp:anchor distT="0" distB="0" distL="114300" distR="114300" simplePos="0" relativeHeight="251666432" behindDoc="0" locked="0" layoutInCell="1" allowOverlap="1" wp14:anchorId="3B790007" wp14:editId="2C02EF4D">
                <wp:simplePos x="0" y="0"/>
                <wp:positionH relativeFrom="column">
                  <wp:posOffset>539750</wp:posOffset>
                </wp:positionH>
                <wp:positionV relativeFrom="paragraph">
                  <wp:posOffset>72390</wp:posOffset>
                </wp:positionV>
                <wp:extent cx="2278380" cy="1304925"/>
                <wp:effectExtent l="0" t="0" r="26670" b="28575"/>
                <wp:wrapNone/>
                <wp:docPr id="4" name="Поле 4"/>
                <wp:cNvGraphicFramePr/>
                <a:graphic xmlns:a="http://schemas.openxmlformats.org/drawingml/2006/main">
                  <a:graphicData uri="http://schemas.microsoft.com/office/word/2010/wordprocessingShape">
                    <wps:wsp>
                      <wps:cNvSpPr txBox="1"/>
                      <wps:spPr>
                        <a:xfrm>
                          <a:off x="0" y="0"/>
                          <a:ext cx="227838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7F1" w:rsidRPr="003E7F7C" w:rsidRDefault="002D37F1" w:rsidP="000D201C">
                            <w:pPr>
                              <w:rPr>
                                <w:sz w:val="20"/>
                              </w:rPr>
                            </w:pPr>
                            <w:r w:rsidRPr="003E7F7C">
                              <w:rPr>
                                <w:sz w:val="20"/>
                              </w:rPr>
                              <w:t>Земельный участок</w:t>
                            </w:r>
                          </w:p>
                          <w:p w:rsidR="002D37F1" w:rsidRPr="003E7F7C" w:rsidRDefault="002D37F1" w:rsidP="000D201C">
                            <w:pPr>
                              <w:rPr>
                                <w:sz w:val="20"/>
                              </w:rPr>
                            </w:pPr>
                            <w:proofErr w:type="gramStart"/>
                            <w:r w:rsidRPr="003E7F7C">
                              <w:rPr>
                                <w:sz w:val="20"/>
                              </w:rPr>
                              <w:t>расположенный</w:t>
                            </w:r>
                            <w:proofErr w:type="gramEnd"/>
                            <w:r w:rsidRPr="003E7F7C">
                              <w:rPr>
                                <w:sz w:val="20"/>
                              </w:rPr>
                              <w:t xml:space="preserve"> по адресу:</w:t>
                            </w:r>
                          </w:p>
                          <w:p w:rsidR="002D37F1" w:rsidRPr="003E7F7C" w:rsidRDefault="002D37F1" w:rsidP="000D201C">
                            <w:pPr>
                              <w:rPr>
                                <w:sz w:val="20"/>
                              </w:rPr>
                            </w:pPr>
                            <w:r w:rsidRPr="003E7F7C">
                              <w:rPr>
                                <w:sz w:val="20"/>
                              </w:rPr>
                              <w:t>Российская Федерация,</w:t>
                            </w:r>
                          </w:p>
                          <w:p w:rsidR="002D37F1" w:rsidRPr="003E7F7C" w:rsidRDefault="002D37F1" w:rsidP="000D201C">
                            <w:pPr>
                              <w:rPr>
                                <w:sz w:val="20"/>
                              </w:rPr>
                            </w:pPr>
                            <w:r w:rsidRPr="003E7F7C">
                              <w:rPr>
                                <w:sz w:val="20"/>
                              </w:rPr>
                              <w:t xml:space="preserve">Иркутская область, </w:t>
                            </w:r>
                            <w:proofErr w:type="spellStart"/>
                            <w:r w:rsidRPr="003E7F7C">
                              <w:rPr>
                                <w:sz w:val="20"/>
                              </w:rPr>
                              <w:t>Иркуский</w:t>
                            </w:r>
                            <w:proofErr w:type="spellEnd"/>
                          </w:p>
                          <w:p w:rsidR="002D37F1" w:rsidRPr="003E7F7C" w:rsidRDefault="002D37F1" w:rsidP="000D201C">
                            <w:pPr>
                              <w:rPr>
                                <w:sz w:val="20"/>
                              </w:rPr>
                            </w:pPr>
                            <w:r w:rsidRPr="003E7F7C">
                              <w:rPr>
                                <w:sz w:val="20"/>
                              </w:rPr>
                              <w:t>район, с. Хомутово, ул.</w:t>
                            </w:r>
                          </w:p>
                          <w:p w:rsidR="002D37F1" w:rsidRPr="003E7F7C" w:rsidRDefault="002D37F1" w:rsidP="000D201C">
                            <w:pPr>
                              <w:rPr>
                                <w:sz w:val="20"/>
                              </w:rPr>
                            </w:pPr>
                            <w:proofErr w:type="gramStart"/>
                            <w:r w:rsidRPr="003E7F7C">
                              <w:rPr>
                                <w:sz w:val="20"/>
                              </w:rPr>
                              <w:t>Облепиховая</w:t>
                            </w:r>
                            <w:proofErr w:type="gramEnd"/>
                            <w:r w:rsidRPr="003E7F7C">
                              <w:rPr>
                                <w:sz w:val="20"/>
                              </w:rPr>
                              <w:t xml:space="preserve">  4, площадью 1230</w:t>
                            </w:r>
                          </w:p>
                          <w:p w:rsidR="002D37F1" w:rsidRPr="003E7F7C" w:rsidRDefault="002D37F1" w:rsidP="000D201C">
                            <w:pPr>
                              <w:rPr>
                                <w:sz w:val="20"/>
                              </w:rPr>
                            </w:pPr>
                            <w:proofErr w:type="spellStart"/>
                            <w:r w:rsidRPr="003E7F7C">
                              <w:rPr>
                                <w:sz w:val="20"/>
                              </w:rPr>
                              <w:t>кв</w:t>
                            </w:r>
                            <w:proofErr w:type="gramStart"/>
                            <w:r w:rsidRPr="003E7F7C">
                              <w:rPr>
                                <w:sz w:val="20"/>
                              </w:rPr>
                              <w:t>.м</w:t>
                            </w:r>
                            <w:proofErr w:type="spellEnd"/>
                            <w:proofErr w:type="gramEnd"/>
                            <w:r w:rsidRPr="003E7F7C">
                              <w:rPr>
                                <w:sz w:val="20"/>
                              </w:rPr>
                              <w:t xml:space="preserve"> кадастровый номер</w:t>
                            </w:r>
                          </w:p>
                          <w:p w:rsidR="002D37F1" w:rsidRPr="003E7F7C" w:rsidRDefault="002D37F1" w:rsidP="000D201C">
                            <w:pPr>
                              <w:rPr>
                                <w:sz w:val="20"/>
                              </w:rPr>
                            </w:pPr>
                            <w:r w:rsidRPr="003E7F7C">
                              <w:rPr>
                                <w:sz w:val="20"/>
                              </w:rPr>
                              <w:t xml:space="preserve">38:06:100801:13040 </w:t>
                            </w:r>
                          </w:p>
                          <w:p w:rsidR="002D37F1" w:rsidRDefault="002D37F1" w:rsidP="000D20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8" type="#_x0000_t202" style="position:absolute;left:0;text-align:left;margin-left:42.5pt;margin-top:5.7pt;width:179.4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" fillcolor="white [3201]" strokeweight=".5pt">
                <v:textbox>
                  <w:txbxContent>
                    <w:p w:rsidR="00F43E0D" w:rsidRPr="003E7F7C" w:rsidRDefault="00F43E0D" w:rsidP="000D201C">
                      <w:pPr>
                        <w:rPr>
                          <w:sz w:val="20"/>
                        </w:rPr>
                      </w:pPr>
                      <w:r w:rsidRPr="003E7F7C">
                        <w:rPr>
                          <w:sz w:val="20"/>
                        </w:rPr>
                        <w:t>Земельный участок</w:t>
                      </w:r>
                    </w:p>
                    <w:p w:rsidR="00F43E0D" w:rsidRPr="003E7F7C" w:rsidRDefault="00F43E0D" w:rsidP="000D201C">
                      <w:pPr>
                        <w:rPr>
                          <w:sz w:val="20"/>
                        </w:rPr>
                      </w:pPr>
                      <w:proofErr w:type="gramStart"/>
                      <w:r w:rsidRPr="003E7F7C">
                        <w:rPr>
                          <w:sz w:val="20"/>
                        </w:rPr>
                        <w:t>расположенный</w:t>
                      </w:r>
                      <w:proofErr w:type="gramEnd"/>
                      <w:r w:rsidRPr="003E7F7C">
                        <w:rPr>
                          <w:sz w:val="20"/>
                        </w:rPr>
                        <w:t xml:space="preserve"> по адресу:</w:t>
                      </w:r>
                    </w:p>
                    <w:p w:rsidR="00F43E0D" w:rsidRPr="003E7F7C" w:rsidRDefault="00F43E0D" w:rsidP="000D201C">
                      <w:pPr>
                        <w:rPr>
                          <w:sz w:val="20"/>
                        </w:rPr>
                      </w:pPr>
                      <w:r w:rsidRPr="003E7F7C">
                        <w:rPr>
                          <w:sz w:val="20"/>
                        </w:rPr>
                        <w:t>Российская Федерация,</w:t>
                      </w:r>
                    </w:p>
                    <w:p w:rsidR="00F43E0D" w:rsidRPr="003E7F7C" w:rsidRDefault="00F43E0D" w:rsidP="000D201C">
                      <w:pPr>
                        <w:rPr>
                          <w:sz w:val="20"/>
                        </w:rPr>
                      </w:pPr>
                      <w:r w:rsidRPr="003E7F7C">
                        <w:rPr>
                          <w:sz w:val="20"/>
                        </w:rPr>
                        <w:t xml:space="preserve">Иркутская область, </w:t>
                      </w:r>
                      <w:proofErr w:type="spellStart"/>
                      <w:r w:rsidRPr="003E7F7C">
                        <w:rPr>
                          <w:sz w:val="20"/>
                        </w:rPr>
                        <w:t>Иркуский</w:t>
                      </w:r>
                      <w:proofErr w:type="spellEnd"/>
                    </w:p>
                    <w:p w:rsidR="00F43E0D" w:rsidRPr="003E7F7C" w:rsidRDefault="00F43E0D" w:rsidP="000D201C">
                      <w:pPr>
                        <w:rPr>
                          <w:sz w:val="20"/>
                        </w:rPr>
                      </w:pPr>
                      <w:r w:rsidRPr="003E7F7C">
                        <w:rPr>
                          <w:sz w:val="20"/>
                        </w:rPr>
                        <w:t>район, с. Хомутово, ул.</w:t>
                      </w:r>
                    </w:p>
                    <w:p w:rsidR="00F43E0D" w:rsidRPr="003E7F7C" w:rsidRDefault="00F43E0D" w:rsidP="000D201C">
                      <w:pPr>
                        <w:rPr>
                          <w:sz w:val="20"/>
                        </w:rPr>
                      </w:pPr>
                      <w:proofErr w:type="gramStart"/>
                      <w:r w:rsidRPr="003E7F7C">
                        <w:rPr>
                          <w:sz w:val="20"/>
                        </w:rPr>
                        <w:t>Облепиховая</w:t>
                      </w:r>
                      <w:proofErr w:type="gramEnd"/>
                      <w:r w:rsidRPr="003E7F7C">
                        <w:rPr>
                          <w:sz w:val="20"/>
                        </w:rPr>
                        <w:t xml:space="preserve">  4, площадью 1230</w:t>
                      </w:r>
                    </w:p>
                    <w:p w:rsidR="00F43E0D" w:rsidRPr="003E7F7C" w:rsidRDefault="00F43E0D" w:rsidP="000D201C">
                      <w:pPr>
                        <w:rPr>
                          <w:sz w:val="20"/>
                        </w:rPr>
                      </w:pPr>
                      <w:proofErr w:type="spellStart"/>
                      <w:r w:rsidRPr="003E7F7C">
                        <w:rPr>
                          <w:sz w:val="20"/>
                        </w:rPr>
                        <w:t>кв</w:t>
                      </w:r>
                      <w:proofErr w:type="gramStart"/>
                      <w:r w:rsidRPr="003E7F7C">
                        <w:rPr>
                          <w:sz w:val="20"/>
                        </w:rPr>
                        <w:t>.м</w:t>
                      </w:r>
                      <w:proofErr w:type="spellEnd"/>
                      <w:proofErr w:type="gramEnd"/>
                      <w:r w:rsidRPr="003E7F7C">
                        <w:rPr>
                          <w:sz w:val="20"/>
                        </w:rPr>
                        <w:t xml:space="preserve"> кадастровый номер</w:t>
                      </w:r>
                    </w:p>
                    <w:p w:rsidR="00F43E0D" w:rsidRPr="003E7F7C" w:rsidRDefault="00F43E0D" w:rsidP="000D201C">
                      <w:pPr>
                        <w:rPr>
                          <w:sz w:val="20"/>
                        </w:rPr>
                      </w:pPr>
                      <w:r w:rsidRPr="003E7F7C">
                        <w:rPr>
                          <w:sz w:val="20"/>
                        </w:rPr>
                        <w:t xml:space="preserve">38:06:100801:13040 </w:t>
                      </w:r>
                    </w:p>
                    <w:p w:rsidR="00F43E0D" w:rsidRDefault="00F43E0D" w:rsidP="000D201C"/>
                  </w:txbxContent>
                </v:textbox>
              </v:shape>
            </w:pict>
          </mc:Fallback>
        </mc:AlternateContent>
      </w:r>
      <w:r w:rsidR="000D201C" w:rsidRPr="000D201C">
        <w:rPr>
          <w:noProof/>
          <w:sz w:val="18"/>
          <w:szCs w:val="18"/>
        </w:rPr>
        <w:drawing>
          <wp:inline distT="0" distB="0" distL="0" distR="0" wp14:anchorId="07A31FE3" wp14:editId="180B02D0">
            <wp:extent cx="6282813" cy="383614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544" t="26437" r="29893" b="39301"/>
                    <a:stretch/>
                  </pic:blipFill>
                  <pic:spPr bwMode="auto">
                    <a:xfrm>
                      <a:off x="0" y="0"/>
                      <a:ext cx="6282813" cy="3836141"/>
                    </a:xfrm>
                    <a:prstGeom prst="rect">
                      <a:avLst/>
                    </a:prstGeom>
                    <a:ln>
                      <a:noFill/>
                    </a:ln>
                    <a:extLst>
                      <a:ext uri="{53640926-AAD7-44D8-BBD7-CCE9431645EC}">
                        <a14:shadowObscured xmlns:a14="http://schemas.microsoft.com/office/drawing/2010/main"/>
                      </a:ext>
                    </a:extLst>
                  </pic:spPr>
                </pic:pic>
              </a:graphicData>
            </a:graphic>
          </wp:inline>
        </w:drawing>
      </w:r>
    </w:p>
    <w:p w:rsidR="000D201C" w:rsidRPr="000D201C" w:rsidRDefault="000D201C" w:rsidP="000D201C">
      <w:pPr>
        <w:tabs>
          <w:tab w:val="left" w:pos="426"/>
          <w:tab w:val="left" w:pos="3976"/>
        </w:tabs>
        <w:ind w:left="426" w:right="141" w:firstLine="426"/>
        <w:rPr>
          <w:sz w:val="18"/>
          <w:szCs w:val="18"/>
        </w:rPr>
      </w:pPr>
    </w:p>
    <w:p w:rsidR="000D201C" w:rsidRDefault="000D201C">
      <w:pPr>
        <w:tabs>
          <w:tab w:val="left" w:pos="426"/>
          <w:tab w:val="left" w:pos="3976"/>
        </w:tabs>
        <w:ind w:left="426" w:right="141" w:firstLine="426"/>
        <w:rPr>
          <w:sz w:val="18"/>
          <w:szCs w:val="18"/>
        </w:rPr>
      </w:pPr>
    </w:p>
    <w:p w:rsidR="005A24DB" w:rsidRDefault="005A24DB" w:rsidP="005A24DB">
      <w:pPr>
        <w:tabs>
          <w:tab w:val="left" w:pos="426"/>
          <w:tab w:val="left" w:pos="3976"/>
        </w:tabs>
        <w:ind w:left="426" w:right="141" w:firstLine="426"/>
        <w:rPr>
          <w:b/>
          <w:sz w:val="18"/>
          <w:szCs w:val="18"/>
        </w:rPr>
      </w:pPr>
    </w:p>
    <w:p w:rsidR="005A24DB" w:rsidRPr="005A24DB" w:rsidRDefault="005A24DB" w:rsidP="005A24DB">
      <w:pPr>
        <w:tabs>
          <w:tab w:val="left" w:pos="426"/>
          <w:tab w:val="left" w:pos="3976"/>
        </w:tabs>
        <w:ind w:left="426" w:right="141" w:firstLine="426"/>
        <w:jc w:val="center"/>
        <w:rPr>
          <w:b/>
          <w:sz w:val="18"/>
          <w:szCs w:val="18"/>
        </w:rPr>
      </w:pPr>
      <w:r w:rsidRPr="005A24DB">
        <w:rPr>
          <w:b/>
          <w:sz w:val="18"/>
          <w:szCs w:val="18"/>
        </w:rPr>
        <w:t>Оповещение</w:t>
      </w:r>
    </w:p>
    <w:p w:rsidR="005A24DB" w:rsidRPr="005A24DB" w:rsidRDefault="005A24DB" w:rsidP="005A24DB">
      <w:pPr>
        <w:tabs>
          <w:tab w:val="left" w:pos="426"/>
          <w:tab w:val="left" w:pos="3976"/>
        </w:tabs>
        <w:ind w:left="426" w:right="141" w:firstLine="426"/>
        <w:jc w:val="center"/>
        <w:rPr>
          <w:b/>
          <w:sz w:val="18"/>
          <w:szCs w:val="18"/>
        </w:rPr>
      </w:pPr>
      <w:r w:rsidRPr="005A24DB">
        <w:rPr>
          <w:b/>
          <w:sz w:val="18"/>
          <w:szCs w:val="18"/>
        </w:rPr>
        <w:t xml:space="preserve">жителей </w:t>
      </w:r>
      <w:proofErr w:type="spellStart"/>
      <w:r w:rsidRPr="005A24DB">
        <w:rPr>
          <w:b/>
          <w:sz w:val="18"/>
          <w:szCs w:val="18"/>
        </w:rPr>
        <w:t>Хомутовского</w:t>
      </w:r>
      <w:proofErr w:type="spellEnd"/>
      <w:r w:rsidRPr="005A24DB">
        <w:rPr>
          <w:b/>
          <w:sz w:val="18"/>
          <w:szCs w:val="18"/>
        </w:rPr>
        <w:t xml:space="preserve"> муниципального образования</w:t>
      </w:r>
    </w:p>
    <w:p w:rsidR="005A24DB" w:rsidRPr="005A24DB" w:rsidRDefault="005A24DB" w:rsidP="005A24DB">
      <w:pPr>
        <w:tabs>
          <w:tab w:val="left" w:pos="426"/>
          <w:tab w:val="left" w:pos="3976"/>
        </w:tabs>
        <w:ind w:left="426" w:right="141" w:firstLine="426"/>
        <w:jc w:val="center"/>
        <w:rPr>
          <w:b/>
          <w:sz w:val="18"/>
          <w:szCs w:val="18"/>
        </w:rPr>
      </w:pPr>
      <w:r w:rsidRPr="005A24DB">
        <w:rPr>
          <w:b/>
          <w:sz w:val="18"/>
          <w:szCs w:val="18"/>
        </w:rPr>
        <w:t>о начале публичных слушаний</w:t>
      </w:r>
    </w:p>
    <w:p w:rsidR="005A24DB" w:rsidRPr="005A24DB" w:rsidRDefault="005A24DB" w:rsidP="005A24DB">
      <w:pPr>
        <w:tabs>
          <w:tab w:val="left" w:pos="426"/>
          <w:tab w:val="left" w:pos="3976"/>
        </w:tabs>
        <w:ind w:left="426" w:right="141" w:firstLine="426"/>
        <w:jc w:val="center"/>
        <w:rPr>
          <w:b/>
          <w:sz w:val="18"/>
          <w:szCs w:val="18"/>
        </w:rPr>
      </w:pPr>
      <w:r w:rsidRPr="005A24DB">
        <w:rPr>
          <w:b/>
          <w:sz w:val="18"/>
          <w:szCs w:val="18"/>
        </w:rPr>
        <w:t>по проекту решения о предоставлении разрешения</w:t>
      </w:r>
    </w:p>
    <w:p w:rsidR="005A24DB" w:rsidRPr="005A24DB" w:rsidRDefault="005A24DB" w:rsidP="005A24DB">
      <w:pPr>
        <w:tabs>
          <w:tab w:val="left" w:pos="426"/>
          <w:tab w:val="left" w:pos="3976"/>
        </w:tabs>
        <w:ind w:left="426" w:right="141" w:firstLine="426"/>
        <w:jc w:val="center"/>
        <w:rPr>
          <w:b/>
          <w:sz w:val="18"/>
          <w:szCs w:val="18"/>
        </w:rPr>
      </w:pPr>
      <w:r w:rsidRPr="005A24DB">
        <w:rPr>
          <w:b/>
          <w:sz w:val="18"/>
          <w:szCs w:val="18"/>
        </w:rPr>
        <w:t>на отклонение от предельных параметров разрешенного строительства, реконструкции объектов капитального строительства</w:t>
      </w:r>
    </w:p>
    <w:p w:rsidR="005A24DB" w:rsidRPr="005A24DB" w:rsidRDefault="005A24DB" w:rsidP="005A24DB">
      <w:pPr>
        <w:tabs>
          <w:tab w:val="left" w:pos="426"/>
          <w:tab w:val="left" w:pos="3976"/>
        </w:tabs>
        <w:ind w:left="426" w:right="141" w:firstLine="426"/>
        <w:rPr>
          <w:sz w:val="18"/>
          <w:szCs w:val="18"/>
        </w:rPr>
      </w:pPr>
    </w:p>
    <w:p w:rsidR="005A24DB" w:rsidRPr="005A24DB" w:rsidRDefault="005A24DB" w:rsidP="005A24DB">
      <w:pPr>
        <w:tabs>
          <w:tab w:val="left" w:pos="426"/>
          <w:tab w:val="left" w:pos="3976"/>
        </w:tabs>
        <w:ind w:left="426" w:right="141" w:firstLine="426"/>
        <w:rPr>
          <w:sz w:val="18"/>
          <w:szCs w:val="18"/>
        </w:rPr>
      </w:pPr>
      <w:r w:rsidRPr="005A24DB">
        <w:rPr>
          <w:sz w:val="18"/>
          <w:szCs w:val="18"/>
        </w:rPr>
        <w:t xml:space="preserve">Комиссия по подготовке правил землепользования и застройки </w:t>
      </w:r>
      <w:proofErr w:type="spellStart"/>
      <w:r w:rsidRPr="005A24DB">
        <w:rPr>
          <w:sz w:val="18"/>
          <w:szCs w:val="18"/>
        </w:rPr>
        <w:t>Хомутовского</w:t>
      </w:r>
      <w:proofErr w:type="spellEnd"/>
      <w:r w:rsidRPr="005A24DB">
        <w:rPr>
          <w:sz w:val="18"/>
          <w:szCs w:val="18"/>
        </w:rPr>
        <w:t xml:space="preserve"> муниципального образования сообщает </w:t>
      </w:r>
      <w:proofErr w:type="gramStart"/>
      <w:r w:rsidRPr="005A24DB">
        <w:rPr>
          <w:sz w:val="18"/>
          <w:szCs w:val="18"/>
        </w:rPr>
        <w:t>о начале публичных слушаний по проекту решения о предоставлении разрешения на отклонение от предельных параметров</w:t>
      </w:r>
      <w:proofErr w:type="gramEnd"/>
      <w:r w:rsidRPr="005A24DB">
        <w:rPr>
          <w:sz w:val="18"/>
          <w:szCs w:val="18"/>
        </w:rPr>
        <w:t xml:space="preserve"> разрешенного строительства, реконструкции объектов капитального строительства:</w:t>
      </w:r>
    </w:p>
    <w:p w:rsidR="005A24DB" w:rsidRPr="005A24DB" w:rsidRDefault="005A24DB" w:rsidP="005A24DB">
      <w:pPr>
        <w:tabs>
          <w:tab w:val="left" w:pos="426"/>
          <w:tab w:val="left" w:pos="3976"/>
        </w:tabs>
        <w:ind w:left="426" w:right="141" w:firstLine="426"/>
        <w:rPr>
          <w:sz w:val="18"/>
          <w:szCs w:val="18"/>
        </w:rPr>
      </w:pPr>
      <w:r w:rsidRPr="005A24DB">
        <w:rPr>
          <w:sz w:val="18"/>
          <w:szCs w:val="18"/>
        </w:rPr>
        <w:t>- в отношении земельного участка ЗУ</w:t>
      </w:r>
      <w:proofErr w:type="gramStart"/>
      <w:r w:rsidRPr="005A24DB">
        <w:rPr>
          <w:sz w:val="18"/>
          <w:szCs w:val="18"/>
        </w:rPr>
        <w:t>1</w:t>
      </w:r>
      <w:proofErr w:type="gramEnd"/>
      <w:r w:rsidRPr="005A24DB">
        <w:rPr>
          <w:sz w:val="18"/>
          <w:szCs w:val="18"/>
        </w:rPr>
        <w:t xml:space="preserve">, площадью 615 </w:t>
      </w:r>
      <w:proofErr w:type="spellStart"/>
      <w:r w:rsidRPr="005A24DB">
        <w:rPr>
          <w:sz w:val="18"/>
          <w:szCs w:val="18"/>
        </w:rPr>
        <w:t>кв.м</w:t>
      </w:r>
      <w:proofErr w:type="spellEnd"/>
      <w:r w:rsidRPr="005A24DB">
        <w:rPr>
          <w:sz w:val="18"/>
          <w:szCs w:val="18"/>
        </w:rPr>
        <w:t>., образованного в результате раздела земельного участка с кадастровым номером 38:06:100801:13040, расположенного по адресу: Иркутская область, Иркутский район, с. Хомутово, ул. Облепиховая, 4 в части уменьшения минимального размера фронтальной  стороны земельного участка с 16 метров до 15 метров;</w:t>
      </w:r>
    </w:p>
    <w:p w:rsidR="005A24DB" w:rsidRPr="005A24DB" w:rsidRDefault="005A24DB" w:rsidP="005A24DB">
      <w:pPr>
        <w:tabs>
          <w:tab w:val="left" w:pos="426"/>
          <w:tab w:val="left" w:pos="3976"/>
        </w:tabs>
        <w:ind w:left="426" w:right="141" w:firstLine="426"/>
        <w:rPr>
          <w:sz w:val="18"/>
          <w:szCs w:val="18"/>
        </w:rPr>
      </w:pPr>
      <w:r w:rsidRPr="005A24DB">
        <w:rPr>
          <w:sz w:val="18"/>
          <w:szCs w:val="18"/>
        </w:rPr>
        <w:t>- в отношении земельного участка ЗУ</w:t>
      </w:r>
      <w:proofErr w:type="gramStart"/>
      <w:r w:rsidRPr="005A24DB">
        <w:rPr>
          <w:sz w:val="18"/>
          <w:szCs w:val="18"/>
        </w:rPr>
        <w:t>2</w:t>
      </w:r>
      <w:proofErr w:type="gramEnd"/>
      <w:r w:rsidRPr="005A24DB">
        <w:rPr>
          <w:sz w:val="18"/>
          <w:szCs w:val="18"/>
        </w:rPr>
        <w:t xml:space="preserve">, площадью 615 </w:t>
      </w:r>
      <w:proofErr w:type="spellStart"/>
      <w:r w:rsidRPr="005A24DB">
        <w:rPr>
          <w:sz w:val="18"/>
          <w:szCs w:val="18"/>
        </w:rPr>
        <w:t>кв.м</w:t>
      </w:r>
      <w:proofErr w:type="spellEnd"/>
      <w:r w:rsidRPr="005A24DB">
        <w:rPr>
          <w:sz w:val="18"/>
          <w:szCs w:val="18"/>
        </w:rPr>
        <w:t>., образованного в результате раздела земельного участка с кадастровым номером 38:06:100801:13040, расположенного по адресу: Иркутская область, Иркутский район, с. Хомутово, ул. Облепиховая, 4  в части уменьшения минимального размера фронтальной  стороны земельного участка с 16 метров до 15 метров (далее – проект).</w:t>
      </w:r>
    </w:p>
    <w:p w:rsidR="005A24DB" w:rsidRPr="005A24DB" w:rsidRDefault="005A24DB" w:rsidP="005A24DB">
      <w:pPr>
        <w:tabs>
          <w:tab w:val="left" w:pos="426"/>
          <w:tab w:val="left" w:pos="3976"/>
        </w:tabs>
        <w:ind w:left="426" w:right="141" w:firstLine="426"/>
        <w:rPr>
          <w:b/>
          <w:sz w:val="18"/>
          <w:szCs w:val="18"/>
        </w:rPr>
      </w:pPr>
      <w:r w:rsidRPr="005A24DB">
        <w:rPr>
          <w:b/>
          <w:sz w:val="18"/>
          <w:szCs w:val="18"/>
        </w:rPr>
        <w:lastRenderedPageBreak/>
        <w:t>Информационные материалы к проекту:</w:t>
      </w:r>
    </w:p>
    <w:p w:rsidR="005A24DB" w:rsidRPr="005A24DB" w:rsidRDefault="005A24DB" w:rsidP="005A24DB">
      <w:pPr>
        <w:tabs>
          <w:tab w:val="left" w:pos="426"/>
          <w:tab w:val="left" w:pos="3976"/>
        </w:tabs>
        <w:ind w:left="426" w:right="141" w:firstLine="426"/>
        <w:rPr>
          <w:sz w:val="18"/>
          <w:szCs w:val="18"/>
        </w:rPr>
      </w:pPr>
      <w:r w:rsidRPr="005A24DB">
        <w:rPr>
          <w:sz w:val="18"/>
          <w:szCs w:val="18"/>
        </w:rPr>
        <w:t>1)проект решения о предоставлении разрешения на условно разрешенный вид использования земельного участка;</w:t>
      </w:r>
    </w:p>
    <w:p w:rsidR="005A24DB" w:rsidRPr="005A24DB" w:rsidRDefault="005A24DB" w:rsidP="005A24DB">
      <w:pPr>
        <w:tabs>
          <w:tab w:val="left" w:pos="426"/>
          <w:tab w:val="left" w:pos="3976"/>
        </w:tabs>
        <w:ind w:left="426" w:right="141" w:firstLine="426"/>
        <w:rPr>
          <w:sz w:val="18"/>
          <w:szCs w:val="18"/>
        </w:rPr>
      </w:pPr>
      <w:r w:rsidRPr="005A24DB">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5A24DB" w:rsidRPr="005A24DB" w:rsidRDefault="005A24DB" w:rsidP="005A24DB">
      <w:pPr>
        <w:tabs>
          <w:tab w:val="left" w:pos="426"/>
          <w:tab w:val="left" w:pos="3976"/>
        </w:tabs>
        <w:ind w:left="426" w:right="141" w:firstLine="426"/>
        <w:rPr>
          <w:sz w:val="18"/>
          <w:szCs w:val="18"/>
        </w:rPr>
      </w:pPr>
      <w:r w:rsidRPr="005A24DB">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08.08.2022 г. по 31.08.2022 г.)</w:t>
      </w:r>
    </w:p>
    <w:p w:rsidR="005A24DB" w:rsidRPr="005A24DB" w:rsidRDefault="005A24DB" w:rsidP="005A24DB">
      <w:pPr>
        <w:tabs>
          <w:tab w:val="left" w:pos="426"/>
          <w:tab w:val="left" w:pos="3976"/>
        </w:tabs>
        <w:ind w:left="426" w:right="141" w:firstLine="426"/>
        <w:rPr>
          <w:sz w:val="18"/>
          <w:szCs w:val="18"/>
        </w:rPr>
      </w:pPr>
      <w:r w:rsidRPr="005A24DB">
        <w:rPr>
          <w:b/>
          <w:sz w:val="18"/>
          <w:szCs w:val="18"/>
        </w:rPr>
        <w:t>Место экспозиции проекта:</w:t>
      </w:r>
      <w:r w:rsidRPr="005A24DB">
        <w:rPr>
          <w:sz w:val="18"/>
          <w:szCs w:val="18"/>
        </w:rPr>
        <w:t xml:space="preserve"> в здании Администрации </w:t>
      </w:r>
      <w:proofErr w:type="spellStart"/>
      <w:r w:rsidRPr="005A24DB">
        <w:rPr>
          <w:sz w:val="18"/>
          <w:szCs w:val="18"/>
        </w:rPr>
        <w:t>Хомутовского</w:t>
      </w:r>
      <w:proofErr w:type="spellEnd"/>
      <w:r w:rsidRPr="005A24DB">
        <w:rPr>
          <w:sz w:val="18"/>
          <w:szCs w:val="18"/>
        </w:rPr>
        <w:t xml:space="preserve"> муниципального образования по адресу: Иркутская область, Иркутский район, с. Хомутово, ул. Кирова, 7</w:t>
      </w:r>
      <w:proofErr w:type="gramStart"/>
      <w:r w:rsidRPr="005A24DB">
        <w:rPr>
          <w:sz w:val="18"/>
          <w:szCs w:val="18"/>
        </w:rPr>
        <w:t xml:space="preserve"> А</w:t>
      </w:r>
      <w:proofErr w:type="gramEnd"/>
      <w:r w:rsidRPr="005A24DB">
        <w:rPr>
          <w:sz w:val="18"/>
          <w:szCs w:val="18"/>
        </w:rPr>
        <w:t>, 1 этаж, 3 кабинет (отдел градостроительства, земельных и имущественных отношений)</w:t>
      </w:r>
    </w:p>
    <w:p w:rsidR="005A24DB" w:rsidRPr="005A24DB" w:rsidRDefault="005A24DB" w:rsidP="005A24DB">
      <w:pPr>
        <w:tabs>
          <w:tab w:val="left" w:pos="426"/>
          <w:tab w:val="left" w:pos="3976"/>
        </w:tabs>
        <w:ind w:left="426" w:right="141" w:firstLine="426"/>
        <w:rPr>
          <w:b/>
          <w:sz w:val="18"/>
          <w:szCs w:val="18"/>
        </w:rPr>
      </w:pPr>
      <w:r w:rsidRPr="005A24DB">
        <w:rPr>
          <w:b/>
          <w:sz w:val="18"/>
          <w:szCs w:val="18"/>
        </w:rPr>
        <w:t xml:space="preserve">Дата открытия экспозиции проекта: </w:t>
      </w:r>
      <w:r w:rsidRPr="005A24DB">
        <w:rPr>
          <w:sz w:val="18"/>
          <w:szCs w:val="18"/>
          <w:u w:val="single"/>
        </w:rPr>
        <w:t>31.08.2022 г.</w:t>
      </w:r>
    </w:p>
    <w:p w:rsidR="005A24DB" w:rsidRPr="005A24DB" w:rsidRDefault="005A24DB" w:rsidP="005A24DB">
      <w:pPr>
        <w:tabs>
          <w:tab w:val="left" w:pos="426"/>
          <w:tab w:val="left" w:pos="3976"/>
        </w:tabs>
        <w:ind w:left="426" w:right="141" w:firstLine="426"/>
        <w:rPr>
          <w:sz w:val="18"/>
          <w:szCs w:val="18"/>
        </w:rPr>
      </w:pPr>
      <w:r w:rsidRPr="005A24DB">
        <w:rPr>
          <w:sz w:val="18"/>
          <w:szCs w:val="18"/>
        </w:rPr>
        <w:t xml:space="preserve">Срок, время проведения экспозиции проекта: с 08.08.2022 г. по 31.08.2022 г. включительно. </w:t>
      </w:r>
    </w:p>
    <w:p w:rsidR="005A24DB" w:rsidRPr="005A24DB" w:rsidRDefault="005A24DB" w:rsidP="005A24DB">
      <w:pPr>
        <w:tabs>
          <w:tab w:val="left" w:pos="426"/>
          <w:tab w:val="left" w:pos="3976"/>
        </w:tabs>
        <w:ind w:left="426" w:right="141" w:firstLine="426"/>
        <w:rPr>
          <w:sz w:val="18"/>
          <w:szCs w:val="18"/>
        </w:rPr>
      </w:pPr>
      <w:r w:rsidRPr="005A24DB">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5A24DB" w:rsidRPr="005A24DB" w:rsidRDefault="005A24DB" w:rsidP="005A24DB">
      <w:pPr>
        <w:tabs>
          <w:tab w:val="left" w:pos="426"/>
          <w:tab w:val="left" w:pos="3976"/>
        </w:tabs>
        <w:ind w:left="426" w:right="141" w:firstLine="426"/>
        <w:rPr>
          <w:b/>
          <w:sz w:val="18"/>
          <w:szCs w:val="18"/>
        </w:rPr>
      </w:pPr>
      <w:r w:rsidRPr="005A24DB">
        <w:rPr>
          <w:b/>
          <w:sz w:val="18"/>
          <w:szCs w:val="18"/>
        </w:rPr>
        <w:t xml:space="preserve">Собрания участников публичных слушаний: </w:t>
      </w:r>
    </w:p>
    <w:p w:rsidR="005A24DB" w:rsidRPr="005A24DB" w:rsidRDefault="005A24DB" w:rsidP="005A24DB">
      <w:pPr>
        <w:tabs>
          <w:tab w:val="left" w:pos="426"/>
          <w:tab w:val="left" w:pos="3976"/>
        </w:tabs>
        <w:ind w:left="426" w:right="141" w:firstLine="426"/>
        <w:rPr>
          <w:sz w:val="18"/>
          <w:szCs w:val="18"/>
        </w:rPr>
      </w:pPr>
      <w:r w:rsidRPr="005A24DB">
        <w:rPr>
          <w:sz w:val="18"/>
          <w:szCs w:val="18"/>
        </w:rPr>
        <w:t>- Регистрация лиц, участвующих в собрании участников публичных слушаний: 31.08.2022 г.</w:t>
      </w:r>
    </w:p>
    <w:p w:rsidR="005A24DB" w:rsidRPr="005A24DB" w:rsidRDefault="005A24DB" w:rsidP="005A24DB">
      <w:pPr>
        <w:tabs>
          <w:tab w:val="left" w:pos="426"/>
          <w:tab w:val="left" w:pos="3976"/>
        </w:tabs>
        <w:ind w:left="426" w:right="141" w:firstLine="426"/>
        <w:rPr>
          <w:sz w:val="18"/>
          <w:szCs w:val="18"/>
        </w:rPr>
      </w:pPr>
      <w:r w:rsidRPr="005A24DB">
        <w:rPr>
          <w:sz w:val="18"/>
          <w:szCs w:val="18"/>
        </w:rPr>
        <w:t xml:space="preserve">(с 15:30 до 16:00 часов) по адресу: в здании Администрации </w:t>
      </w:r>
      <w:proofErr w:type="spellStart"/>
      <w:r w:rsidRPr="005A24DB">
        <w:rPr>
          <w:sz w:val="18"/>
          <w:szCs w:val="18"/>
        </w:rPr>
        <w:t>Хомутовского</w:t>
      </w:r>
      <w:proofErr w:type="spellEnd"/>
      <w:r w:rsidRPr="005A24DB">
        <w:rPr>
          <w:sz w:val="18"/>
          <w:szCs w:val="18"/>
        </w:rPr>
        <w:t xml:space="preserve"> муниципального образования по адресу: Иркутская область, Иркутский район, с. Хомутово, ул. Кирова, 7</w:t>
      </w:r>
      <w:proofErr w:type="gramStart"/>
      <w:r w:rsidRPr="005A24DB">
        <w:rPr>
          <w:sz w:val="18"/>
          <w:szCs w:val="18"/>
        </w:rPr>
        <w:t xml:space="preserve"> А</w:t>
      </w:r>
      <w:proofErr w:type="gramEnd"/>
      <w:r w:rsidRPr="005A24DB">
        <w:rPr>
          <w:sz w:val="18"/>
          <w:szCs w:val="18"/>
        </w:rPr>
        <w:t>, 1 этаж, 3 кабинет;</w:t>
      </w:r>
    </w:p>
    <w:p w:rsidR="005A24DB" w:rsidRPr="005A24DB" w:rsidRDefault="005A24DB" w:rsidP="005A24DB">
      <w:pPr>
        <w:tabs>
          <w:tab w:val="left" w:pos="426"/>
          <w:tab w:val="left" w:pos="3976"/>
        </w:tabs>
        <w:ind w:left="426" w:right="141" w:firstLine="426"/>
        <w:rPr>
          <w:sz w:val="18"/>
          <w:szCs w:val="18"/>
        </w:rPr>
      </w:pPr>
      <w:r w:rsidRPr="005A24DB">
        <w:rPr>
          <w:sz w:val="18"/>
          <w:szCs w:val="18"/>
        </w:rPr>
        <w:t>- Собрание участников публичных слушаний: 31.08.20221 в 16:40 часов.</w:t>
      </w:r>
    </w:p>
    <w:p w:rsidR="005A24DB" w:rsidRPr="005A24DB" w:rsidRDefault="005A24DB" w:rsidP="005A24DB">
      <w:pPr>
        <w:tabs>
          <w:tab w:val="left" w:pos="426"/>
          <w:tab w:val="left" w:pos="3976"/>
        </w:tabs>
        <w:ind w:left="426" w:right="141" w:firstLine="426"/>
        <w:rPr>
          <w:sz w:val="18"/>
          <w:szCs w:val="18"/>
        </w:rPr>
      </w:pPr>
      <w:proofErr w:type="gramStart"/>
      <w:r w:rsidRPr="005A24DB">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5A24DB" w:rsidRPr="005A24DB" w:rsidRDefault="005A24DB" w:rsidP="005A24DB">
      <w:pPr>
        <w:tabs>
          <w:tab w:val="left" w:pos="426"/>
          <w:tab w:val="left" w:pos="3976"/>
        </w:tabs>
        <w:ind w:left="426" w:right="141" w:firstLine="426"/>
        <w:rPr>
          <w:sz w:val="18"/>
          <w:szCs w:val="18"/>
        </w:rPr>
      </w:pPr>
      <w:r w:rsidRPr="005A24DB">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5A24DB" w:rsidRPr="005A24DB" w:rsidRDefault="005A24DB" w:rsidP="005A24DB">
      <w:pPr>
        <w:tabs>
          <w:tab w:val="left" w:pos="426"/>
          <w:tab w:val="left" w:pos="3976"/>
        </w:tabs>
        <w:ind w:left="426" w:right="141" w:firstLine="426"/>
        <w:rPr>
          <w:sz w:val="18"/>
          <w:szCs w:val="18"/>
        </w:rPr>
      </w:pPr>
      <w:r w:rsidRPr="005A24DB">
        <w:rPr>
          <w:sz w:val="18"/>
          <w:szCs w:val="18"/>
        </w:rPr>
        <w:t>- в письменной или устной форме в ходе проведения собрания участников публичных слушаний;</w:t>
      </w:r>
    </w:p>
    <w:p w:rsidR="005A24DB" w:rsidRPr="005A24DB" w:rsidRDefault="005A24DB" w:rsidP="005A24DB">
      <w:pPr>
        <w:tabs>
          <w:tab w:val="left" w:pos="426"/>
          <w:tab w:val="left" w:pos="3976"/>
        </w:tabs>
        <w:ind w:left="426" w:right="141" w:firstLine="426"/>
        <w:rPr>
          <w:sz w:val="18"/>
          <w:szCs w:val="18"/>
        </w:rPr>
      </w:pPr>
      <w:r w:rsidRPr="005A24DB">
        <w:rPr>
          <w:sz w:val="18"/>
          <w:szCs w:val="18"/>
        </w:rPr>
        <w:t xml:space="preserve">- в письменной форме в адрес Администрации </w:t>
      </w:r>
      <w:proofErr w:type="spellStart"/>
      <w:r w:rsidRPr="005A24DB">
        <w:rPr>
          <w:sz w:val="18"/>
          <w:szCs w:val="18"/>
        </w:rPr>
        <w:t>Хомутовского</w:t>
      </w:r>
      <w:proofErr w:type="spellEnd"/>
      <w:r w:rsidRPr="005A24DB">
        <w:rPr>
          <w:sz w:val="18"/>
          <w:szCs w:val="18"/>
        </w:rPr>
        <w:t xml:space="preserve"> муниципального образования по адресу: </w:t>
      </w:r>
      <w:proofErr w:type="gramStart"/>
      <w:r w:rsidRPr="005A24D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5A24DB" w:rsidRPr="005A24DB" w:rsidRDefault="005A24DB" w:rsidP="005A24DB">
      <w:pPr>
        <w:tabs>
          <w:tab w:val="left" w:pos="426"/>
          <w:tab w:val="left" w:pos="3976"/>
        </w:tabs>
        <w:ind w:left="426" w:right="141" w:firstLine="426"/>
        <w:rPr>
          <w:sz w:val="18"/>
          <w:szCs w:val="18"/>
        </w:rPr>
      </w:pPr>
      <w:r w:rsidRPr="005A24DB">
        <w:rPr>
          <w:sz w:val="18"/>
          <w:szCs w:val="18"/>
        </w:rPr>
        <w:t xml:space="preserve">Проект и информационные материалы к нему будут размещены на официальном сайте администрации </w:t>
      </w:r>
      <w:proofErr w:type="spellStart"/>
      <w:r w:rsidRPr="005A24DB">
        <w:rPr>
          <w:sz w:val="18"/>
          <w:szCs w:val="18"/>
        </w:rPr>
        <w:t>Хомутовского</w:t>
      </w:r>
      <w:proofErr w:type="spellEnd"/>
      <w:r w:rsidRPr="005A24DB">
        <w:rPr>
          <w:sz w:val="18"/>
          <w:szCs w:val="18"/>
        </w:rPr>
        <w:t xml:space="preserve"> муниципального образования в информационно-телекоммуникационной сети "Интернет" (</w:t>
      </w:r>
      <w:hyperlink r:id="rId15" w:history="1">
        <w:r w:rsidRPr="005A24DB">
          <w:rPr>
            <w:rStyle w:val="af"/>
            <w:sz w:val="18"/>
            <w:szCs w:val="18"/>
          </w:rPr>
          <w:t>http://khomutovskoe-mo.ru</w:t>
        </w:r>
      </w:hyperlink>
      <w:r w:rsidRPr="005A24DB">
        <w:rPr>
          <w:sz w:val="18"/>
          <w:szCs w:val="18"/>
        </w:rPr>
        <w:t xml:space="preserve">) и в газете «Вестник </w:t>
      </w:r>
      <w:proofErr w:type="spellStart"/>
      <w:r w:rsidRPr="005A24DB">
        <w:rPr>
          <w:sz w:val="18"/>
          <w:szCs w:val="18"/>
        </w:rPr>
        <w:t>Хомутовского</w:t>
      </w:r>
      <w:proofErr w:type="spellEnd"/>
      <w:r w:rsidRPr="005A24DB">
        <w:rPr>
          <w:sz w:val="18"/>
          <w:szCs w:val="18"/>
        </w:rPr>
        <w:t xml:space="preserve"> поселения»: с 08.08.2022 г. по 31.08.2022г.</w:t>
      </w:r>
    </w:p>
    <w:p w:rsidR="005A24DB" w:rsidRPr="005A24DB" w:rsidRDefault="005A24DB" w:rsidP="005A24DB">
      <w:pPr>
        <w:tabs>
          <w:tab w:val="left" w:pos="426"/>
          <w:tab w:val="left" w:pos="3976"/>
        </w:tabs>
        <w:ind w:left="426" w:right="141" w:firstLine="426"/>
        <w:rPr>
          <w:sz w:val="18"/>
          <w:szCs w:val="18"/>
        </w:rPr>
      </w:pPr>
      <w:r w:rsidRPr="005A24DB">
        <w:rPr>
          <w:sz w:val="18"/>
          <w:szCs w:val="18"/>
        </w:rPr>
        <w:t>Справки по вопросам организации и проведения публичных слушаний по телефону: 696-182,696-501.</w:t>
      </w:r>
    </w:p>
    <w:p w:rsidR="005A24DB" w:rsidRDefault="005A24DB">
      <w:pPr>
        <w:tabs>
          <w:tab w:val="left" w:pos="426"/>
          <w:tab w:val="left" w:pos="3976"/>
        </w:tabs>
        <w:ind w:left="426" w:right="141" w:firstLine="426"/>
        <w:rPr>
          <w:sz w:val="18"/>
          <w:szCs w:val="18"/>
        </w:rPr>
      </w:pPr>
    </w:p>
    <w:p w:rsidR="00933FBE" w:rsidRDefault="00933FBE">
      <w:pPr>
        <w:tabs>
          <w:tab w:val="left" w:pos="426"/>
          <w:tab w:val="left" w:pos="3976"/>
        </w:tabs>
        <w:ind w:left="426" w:right="141" w:firstLine="426"/>
        <w:rPr>
          <w:sz w:val="18"/>
          <w:szCs w:val="18"/>
        </w:rPr>
      </w:pPr>
    </w:p>
    <w:p w:rsidR="00FD1ECD" w:rsidRDefault="00FD1ECD" w:rsidP="00933FBE">
      <w:pPr>
        <w:tabs>
          <w:tab w:val="left" w:pos="426"/>
          <w:tab w:val="left" w:pos="3976"/>
        </w:tabs>
        <w:ind w:left="0" w:right="-142" w:firstLine="426"/>
        <w:jc w:val="center"/>
        <w:rPr>
          <w:sz w:val="18"/>
          <w:szCs w:val="18"/>
        </w:rPr>
      </w:pPr>
    </w:p>
    <w:p w:rsidR="00FD1ECD" w:rsidRDefault="00FD1ECD" w:rsidP="00933FBE">
      <w:pPr>
        <w:tabs>
          <w:tab w:val="left" w:pos="426"/>
          <w:tab w:val="left" w:pos="3976"/>
        </w:tabs>
        <w:ind w:left="0" w:right="-142" w:firstLine="426"/>
        <w:jc w:val="center"/>
        <w:rPr>
          <w:sz w:val="18"/>
          <w:szCs w:val="18"/>
        </w:rPr>
      </w:pPr>
    </w:p>
    <w:p w:rsidR="00933FBE" w:rsidRPr="007A6408" w:rsidRDefault="00933FBE" w:rsidP="00933FBE">
      <w:pPr>
        <w:tabs>
          <w:tab w:val="left" w:pos="426"/>
          <w:tab w:val="left" w:pos="3976"/>
        </w:tabs>
        <w:ind w:left="0" w:right="-142" w:firstLine="426"/>
        <w:jc w:val="center"/>
        <w:rPr>
          <w:b/>
          <w:sz w:val="18"/>
          <w:szCs w:val="18"/>
        </w:rPr>
      </w:pPr>
      <w:r w:rsidRPr="007A6408">
        <w:rPr>
          <w:sz w:val="18"/>
          <w:szCs w:val="18"/>
        </w:rPr>
        <w:t>РОССИЙСКАЯ ФЕДЕРАЦИЯ</w:t>
      </w:r>
    </w:p>
    <w:p w:rsidR="00933FBE" w:rsidRPr="007A6408" w:rsidRDefault="00933FBE" w:rsidP="00933FBE">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933FBE" w:rsidRPr="007A6408" w:rsidRDefault="00933FBE" w:rsidP="00933FBE">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933FBE" w:rsidRDefault="00933FBE" w:rsidP="00933FBE">
      <w:pPr>
        <w:tabs>
          <w:tab w:val="left" w:pos="426"/>
          <w:tab w:val="left" w:pos="3976"/>
        </w:tabs>
        <w:ind w:left="426" w:right="282" w:firstLine="426"/>
        <w:jc w:val="center"/>
        <w:rPr>
          <w:b/>
          <w:bCs/>
          <w:sz w:val="18"/>
          <w:szCs w:val="18"/>
        </w:rPr>
      </w:pPr>
      <w:r w:rsidRPr="007A6408">
        <w:rPr>
          <w:b/>
          <w:bCs/>
          <w:sz w:val="18"/>
          <w:szCs w:val="18"/>
        </w:rPr>
        <w:t>АДМИНИСТРАЦИЯ</w:t>
      </w:r>
    </w:p>
    <w:p w:rsidR="00933FBE" w:rsidRPr="007A6408" w:rsidRDefault="00933FBE" w:rsidP="00933FBE">
      <w:pPr>
        <w:tabs>
          <w:tab w:val="left" w:pos="426"/>
          <w:tab w:val="left" w:pos="3976"/>
        </w:tabs>
        <w:ind w:left="426" w:right="282" w:firstLine="426"/>
        <w:jc w:val="center"/>
        <w:rPr>
          <w:b/>
          <w:bCs/>
          <w:sz w:val="18"/>
          <w:szCs w:val="18"/>
        </w:rPr>
      </w:pPr>
      <w:r>
        <w:rPr>
          <w:b/>
          <w:bCs/>
          <w:sz w:val="18"/>
          <w:szCs w:val="18"/>
        </w:rPr>
        <w:t>ПОСТАНОВЛЕНИЕ</w:t>
      </w:r>
    </w:p>
    <w:p w:rsidR="00933FBE" w:rsidRPr="007A6408" w:rsidRDefault="00933FBE" w:rsidP="00933FBE">
      <w:pPr>
        <w:tabs>
          <w:tab w:val="left" w:pos="426"/>
          <w:tab w:val="left" w:pos="3976"/>
        </w:tabs>
        <w:ind w:left="426" w:right="282" w:firstLine="426"/>
        <w:rPr>
          <w:sz w:val="18"/>
          <w:szCs w:val="18"/>
        </w:rPr>
      </w:pPr>
      <w:r>
        <w:rPr>
          <w:bCs/>
          <w:sz w:val="18"/>
          <w:szCs w:val="18"/>
          <w:u w:val="single"/>
        </w:rPr>
        <w:t>01.08</w:t>
      </w:r>
      <w:r w:rsidRPr="00B20ADA">
        <w:rPr>
          <w:sz w:val="18"/>
          <w:szCs w:val="18"/>
          <w:u w:val="single"/>
        </w:rPr>
        <w:t>.2022</w:t>
      </w:r>
      <w:r>
        <w:rPr>
          <w:sz w:val="18"/>
          <w:szCs w:val="18"/>
          <w:u w:val="single"/>
        </w:rPr>
        <w:t xml:space="preserve">  № 660 </w:t>
      </w:r>
      <w:proofErr w:type="spellStart"/>
      <w:r>
        <w:rPr>
          <w:sz w:val="18"/>
          <w:szCs w:val="18"/>
          <w:u w:val="single"/>
        </w:rPr>
        <w:t>пз</w:t>
      </w:r>
      <w:proofErr w:type="spellEnd"/>
    </w:p>
    <w:p w:rsidR="00933FBE" w:rsidRPr="007A6408" w:rsidRDefault="00933FBE" w:rsidP="00933FBE">
      <w:pPr>
        <w:tabs>
          <w:tab w:val="left" w:pos="426"/>
          <w:tab w:val="left" w:pos="3976"/>
        </w:tabs>
        <w:ind w:left="426" w:right="282" w:firstLine="426"/>
        <w:rPr>
          <w:sz w:val="18"/>
          <w:szCs w:val="18"/>
        </w:rPr>
      </w:pPr>
      <w:r w:rsidRPr="007A6408">
        <w:rPr>
          <w:sz w:val="18"/>
          <w:szCs w:val="18"/>
        </w:rPr>
        <w:t xml:space="preserve">       с. Хомутово </w:t>
      </w:r>
    </w:p>
    <w:p w:rsidR="00933FBE" w:rsidRPr="00CC1778" w:rsidRDefault="00933FBE" w:rsidP="00933FBE">
      <w:pPr>
        <w:tabs>
          <w:tab w:val="left" w:pos="426"/>
          <w:tab w:val="left" w:pos="3976"/>
        </w:tabs>
        <w:ind w:left="426" w:right="282" w:firstLine="426"/>
        <w:rPr>
          <w:sz w:val="18"/>
          <w:szCs w:val="18"/>
        </w:rPr>
      </w:pPr>
      <w:r>
        <w:rPr>
          <w:sz w:val="18"/>
          <w:szCs w:val="18"/>
        </w:rPr>
        <w:t xml:space="preserve"> </w:t>
      </w:r>
    </w:p>
    <w:p w:rsidR="00933FBE" w:rsidRDefault="00933FBE" w:rsidP="00CD45F0">
      <w:pPr>
        <w:tabs>
          <w:tab w:val="left" w:pos="426"/>
          <w:tab w:val="left" w:pos="3976"/>
        </w:tabs>
        <w:ind w:left="426" w:right="141" w:firstLine="426"/>
        <w:rPr>
          <w:sz w:val="18"/>
          <w:szCs w:val="18"/>
        </w:rPr>
      </w:pPr>
      <w:r w:rsidRPr="00933FBE">
        <w:rPr>
          <w:sz w:val="18"/>
          <w:szCs w:val="18"/>
        </w:rPr>
        <w:t>О назначении публичных слушаний по проекту решения</w:t>
      </w:r>
      <w:r>
        <w:rPr>
          <w:sz w:val="18"/>
          <w:szCs w:val="18"/>
        </w:rPr>
        <w:t xml:space="preserve"> </w:t>
      </w:r>
      <w:r w:rsidRPr="00933FBE">
        <w:rPr>
          <w:sz w:val="18"/>
          <w:szCs w:val="18"/>
        </w:rPr>
        <w:t>о предоставлении разрешения</w:t>
      </w:r>
      <w:r>
        <w:rPr>
          <w:sz w:val="18"/>
          <w:szCs w:val="18"/>
        </w:rPr>
        <w:t xml:space="preserve"> </w:t>
      </w:r>
      <w:r w:rsidRPr="00933FBE">
        <w:rPr>
          <w:sz w:val="18"/>
          <w:szCs w:val="18"/>
        </w:rPr>
        <w:t>на условно разрешенный вид использования земельного участка</w:t>
      </w:r>
      <w:r>
        <w:rPr>
          <w:sz w:val="18"/>
          <w:szCs w:val="18"/>
        </w:rPr>
        <w:t>.</w:t>
      </w:r>
    </w:p>
    <w:p w:rsidR="00933FBE" w:rsidRDefault="00933FBE" w:rsidP="00CD45F0">
      <w:pPr>
        <w:tabs>
          <w:tab w:val="left" w:pos="426"/>
          <w:tab w:val="left" w:pos="3976"/>
        </w:tabs>
        <w:ind w:left="426" w:right="141" w:firstLine="426"/>
        <w:rPr>
          <w:sz w:val="18"/>
          <w:szCs w:val="18"/>
        </w:rPr>
      </w:pPr>
    </w:p>
    <w:p w:rsidR="00612426" w:rsidRDefault="00612426" w:rsidP="00CD45F0">
      <w:pPr>
        <w:tabs>
          <w:tab w:val="left" w:pos="426"/>
          <w:tab w:val="left" w:pos="3976"/>
        </w:tabs>
        <w:ind w:left="426" w:right="141" w:firstLine="426"/>
        <w:rPr>
          <w:sz w:val="18"/>
          <w:szCs w:val="18"/>
        </w:rPr>
      </w:pPr>
      <w:proofErr w:type="gramStart"/>
      <w:r w:rsidRPr="00612426">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612426">
        <w:rPr>
          <w:sz w:val="18"/>
          <w:szCs w:val="18"/>
        </w:rPr>
        <w:t>Хомутовского</w:t>
      </w:r>
      <w:proofErr w:type="spellEnd"/>
      <w:r w:rsidRPr="00612426">
        <w:rPr>
          <w:sz w:val="18"/>
          <w:szCs w:val="18"/>
        </w:rPr>
        <w:t xml:space="preserve"> муниципального образования, постановлением администрации </w:t>
      </w:r>
      <w:proofErr w:type="spellStart"/>
      <w:r w:rsidRPr="00612426">
        <w:rPr>
          <w:sz w:val="18"/>
          <w:szCs w:val="18"/>
        </w:rPr>
        <w:t>Хомутовского</w:t>
      </w:r>
      <w:proofErr w:type="spellEnd"/>
      <w:r w:rsidRPr="00612426">
        <w:rPr>
          <w:sz w:val="18"/>
          <w:szCs w:val="18"/>
        </w:rPr>
        <w:t xml:space="preserve"> муниципального образования от 31.10.2018 № 150 о/д</w:t>
      </w:r>
      <w:proofErr w:type="gramEnd"/>
      <w:r w:rsidRPr="00612426">
        <w:rPr>
          <w:sz w:val="18"/>
          <w:szCs w:val="18"/>
        </w:rPr>
        <w:t xml:space="preserve"> «</w:t>
      </w:r>
      <w:proofErr w:type="gramStart"/>
      <w:r w:rsidRPr="00612426">
        <w:rPr>
          <w:sz w:val="18"/>
          <w:szCs w:val="18"/>
        </w:rPr>
        <w:t xml:space="preserve">О комиссии по подготовке правил землепользования и застройки </w:t>
      </w:r>
      <w:proofErr w:type="spellStart"/>
      <w:r w:rsidRPr="00612426">
        <w:rPr>
          <w:sz w:val="18"/>
          <w:szCs w:val="18"/>
        </w:rPr>
        <w:t>Хомутовского</w:t>
      </w:r>
      <w:proofErr w:type="spellEnd"/>
      <w:r w:rsidRPr="00612426">
        <w:rPr>
          <w:sz w:val="18"/>
          <w:szCs w:val="18"/>
        </w:rPr>
        <w:t xml:space="preserve"> муниципального образования», Решением Думы </w:t>
      </w:r>
      <w:proofErr w:type="spellStart"/>
      <w:r w:rsidRPr="00612426">
        <w:rPr>
          <w:sz w:val="18"/>
          <w:szCs w:val="18"/>
        </w:rPr>
        <w:t>Хомутовского</w:t>
      </w:r>
      <w:proofErr w:type="spellEnd"/>
      <w:r w:rsidRPr="00612426">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612426">
        <w:rPr>
          <w:sz w:val="18"/>
          <w:szCs w:val="18"/>
        </w:rPr>
        <w:t>Хомутовском</w:t>
      </w:r>
      <w:proofErr w:type="spellEnd"/>
      <w:r w:rsidRPr="00612426">
        <w:rPr>
          <w:sz w:val="18"/>
          <w:szCs w:val="18"/>
        </w:rPr>
        <w:t xml:space="preserve"> муниципальном образовании», на основании заявления </w:t>
      </w:r>
      <w:proofErr w:type="spellStart"/>
      <w:r w:rsidRPr="00612426">
        <w:rPr>
          <w:sz w:val="18"/>
          <w:szCs w:val="18"/>
        </w:rPr>
        <w:t>Шатиришвили</w:t>
      </w:r>
      <w:proofErr w:type="spellEnd"/>
      <w:r w:rsidRPr="00612426">
        <w:rPr>
          <w:sz w:val="18"/>
          <w:szCs w:val="18"/>
        </w:rPr>
        <w:t xml:space="preserve"> </w:t>
      </w:r>
      <w:proofErr w:type="spellStart"/>
      <w:r w:rsidRPr="00612426">
        <w:rPr>
          <w:sz w:val="18"/>
          <w:szCs w:val="18"/>
        </w:rPr>
        <w:t>Автандила</w:t>
      </w:r>
      <w:proofErr w:type="spellEnd"/>
      <w:r w:rsidRPr="00612426">
        <w:rPr>
          <w:sz w:val="18"/>
          <w:szCs w:val="18"/>
        </w:rPr>
        <w:t xml:space="preserve"> Александровича Администрация </w:t>
      </w:r>
      <w:proofErr w:type="spellStart"/>
      <w:r w:rsidRPr="00612426">
        <w:rPr>
          <w:sz w:val="18"/>
          <w:szCs w:val="18"/>
        </w:rPr>
        <w:t>Хомутовского</w:t>
      </w:r>
      <w:proofErr w:type="spellEnd"/>
      <w:r w:rsidRPr="00612426">
        <w:rPr>
          <w:sz w:val="18"/>
          <w:szCs w:val="18"/>
        </w:rPr>
        <w:t xml:space="preserve"> муниципального образования</w:t>
      </w:r>
      <w:r>
        <w:rPr>
          <w:sz w:val="18"/>
          <w:szCs w:val="18"/>
        </w:rPr>
        <w:t>.</w:t>
      </w:r>
      <w:proofErr w:type="gramEnd"/>
    </w:p>
    <w:p w:rsidR="00612426" w:rsidRPr="00612426" w:rsidRDefault="00612426" w:rsidP="00CD45F0">
      <w:pPr>
        <w:tabs>
          <w:tab w:val="left" w:pos="426"/>
          <w:tab w:val="left" w:pos="3976"/>
        </w:tabs>
        <w:ind w:left="426" w:right="141" w:firstLine="426"/>
        <w:rPr>
          <w:sz w:val="18"/>
          <w:szCs w:val="18"/>
        </w:rPr>
      </w:pPr>
    </w:p>
    <w:p w:rsidR="00612426" w:rsidRDefault="00612426" w:rsidP="00CD45F0">
      <w:pPr>
        <w:tabs>
          <w:tab w:val="left" w:pos="426"/>
          <w:tab w:val="left" w:pos="3976"/>
        </w:tabs>
        <w:ind w:left="426" w:right="141" w:firstLine="426"/>
        <w:rPr>
          <w:sz w:val="18"/>
          <w:szCs w:val="18"/>
        </w:rPr>
      </w:pPr>
      <w:r w:rsidRPr="00612426">
        <w:rPr>
          <w:sz w:val="18"/>
          <w:szCs w:val="18"/>
        </w:rPr>
        <w:t>ПОСТАНОВЛЯЕТ:</w:t>
      </w:r>
    </w:p>
    <w:p w:rsidR="00612426" w:rsidRPr="00612426" w:rsidRDefault="00612426" w:rsidP="00CD45F0">
      <w:pPr>
        <w:tabs>
          <w:tab w:val="left" w:pos="426"/>
          <w:tab w:val="left" w:pos="3976"/>
        </w:tabs>
        <w:ind w:left="426" w:right="141" w:firstLine="426"/>
        <w:rPr>
          <w:sz w:val="18"/>
          <w:szCs w:val="18"/>
        </w:rPr>
      </w:pPr>
    </w:p>
    <w:p w:rsidR="00612426" w:rsidRPr="00612426" w:rsidRDefault="00612426" w:rsidP="00CD45F0">
      <w:pPr>
        <w:tabs>
          <w:tab w:val="left" w:pos="426"/>
          <w:tab w:val="left" w:pos="3976"/>
        </w:tabs>
        <w:ind w:left="426" w:right="141" w:firstLine="426"/>
        <w:rPr>
          <w:sz w:val="18"/>
          <w:szCs w:val="18"/>
        </w:rPr>
      </w:pPr>
      <w:r w:rsidRPr="00612426">
        <w:rPr>
          <w:sz w:val="18"/>
          <w:szCs w:val="18"/>
        </w:rPr>
        <w:t xml:space="preserve">1. Назначить публичные слушания по проекту решения 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38:06:100801:33871, площадью 2279 </w:t>
      </w:r>
      <w:proofErr w:type="spellStart"/>
      <w:r w:rsidRPr="00612426">
        <w:rPr>
          <w:sz w:val="18"/>
          <w:szCs w:val="18"/>
        </w:rPr>
        <w:t>кв.м</w:t>
      </w:r>
      <w:proofErr w:type="spellEnd"/>
      <w:r w:rsidRPr="00612426">
        <w:rPr>
          <w:sz w:val="18"/>
          <w:szCs w:val="18"/>
        </w:rPr>
        <w:t xml:space="preserve">., расположенного по адресу: Российская Федерация, Иркутская область, Иркутский муниципальный  район, </w:t>
      </w:r>
      <w:proofErr w:type="spellStart"/>
      <w:r w:rsidRPr="00612426">
        <w:rPr>
          <w:sz w:val="18"/>
          <w:szCs w:val="18"/>
        </w:rPr>
        <w:t>Хомутовское</w:t>
      </w:r>
      <w:proofErr w:type="spellEnd"/>
      <w:r w:rsidRPr="00612426">
        <w:rPr>
          <w:sz w:val="18"/>
          <w:szCs w:val="18"/>
        </w:rPr>
        <w:t xml:space="preserve"> сельское поселение, с. Хомутово, ул. Гравийная, земельный участок 62.</w:t>
      </w:r>
    </w:p>
    <w:p w:rsidR="00612426" w:rsidRPr="00612426" w:rsidRDefault="00612426" w:rsidP="00CD45F0">
      <w:pPr>
        <w:tabs>
          <w:tab w:val="left" w:pos="426"/>
          <w:tab w:val="left" w:pos="3976"/>
        </w:tabs>
        <w:ind w:left="426" w:right="141" w:firstLine="426"/>
        <w:rPr>
          <w:sz w:val="18"/>
          <w:szCs w:val="18"/>
        </w:rPr>
      </w:pPr>
    </w:p>
    <w:p w:rsidR="00612426" w:rsidRPr="00612426" w:rsidRDefault="00612426" w:rsidP="00CD45F0">
      <w:pPr>
        <w:tabs>
          <w:tab w:val="left" w:pos="426"/>
          <w:tab w:val="left" w:pos="3976"/>
        </w:tabs>
        <w:ind w:left="426" w:right="141" w:firstLine="426"/>
        <w:rPr>
          <w:sz w:val="18"/>
          <w:szCs w:val="18"/>
        </w:rPr>
      </w:pPr>
      <w:r w:rsidRPr="00612426">
        <w:rPr>
          <w:sz w:val="18"/>
          <w:szCs w:val="18"/>
        </w:rPr>
        <w:t xml:space="preserve">2. Комиссии по подготовке правил землепользования и застройки </w:t>
      </w:r>
      <w:proofErr w:type="spellStart"/>
      <w:r w:rsidRPr="00612426">
        <w:rPr>
          <w:sz w:val="18"/>
          <w:szCs w:val="18"/>
        </w:rPr>
        <w:t>Хомутовского</w:t>
      </w:r>
      <w:proofErr w:type="spellEnd"/>
      <w:r w:rsidRPr="00612426">
        <w:rPr>
          <w:sz w:val="18"/>
          <w:szCs w:val="18"/>
        </w:rPr>
        <w:t xml:space="preserve"> муниципального образования:</w:t>
      </w:r>
    </w:p>
    <w:p w:rsidR="00612426" w:rsidRPr="00612426" w:rsidRDefault="00612426" w:rsidP="00CD45F0">
      <w:pPr>
        <w:tabs>
          <w:tab w:val="left" w:pos="426"/>
          <w:tab w:val="left" w:pos="3976"/>
        </w:tabs>
        <w:ind w:right="141"/>
        <w:rPr>
          <w:sz w:val="18"/>
          <w:szCs w:val="18"/>
        </w:rPr>
      </w:pPr>
      <w:r w:rsidRPr="00612426">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612426" w:rsidRPr="00612426" w:rsidRDefault="00612426" w:rsidP="00CD45F0">
      <w:pPr>
        <w:tabs>
          <w:tab w:val="left" w:pos="426"/>
          <w:tab w:val="left" w:pos="3976"/>
        </w:tabs>
        <w:ind w:right="141"/>
        <w:rPr>
          <w:sz w:val="18"/>
          <w:szCs w:val="18"/>
        </w:rPr>
      </w:pPr>
      <w:r w:rsidRPr="00612426">
        <w:rPr>
          <w:sz w:val="18"/>
          <w:szCs w:val="18"/>
        </w:rPr>
        <w:lastRenderedPageBreak/>
        <w:tab/>
        <w:t xml:space="preserve">2) обеспечить опубликование в газете «Вестник </w:t>
      </w:r>
      <w:proofErr w:type="spellStart"/>
      <w:r w:rsidRPr="00612426">
        <w:rPr>
          <w:sz w:val="18"/>
          <w:szCs w:val="18"/>
        </w:rPr>
        <w:t>Хомутовского</w:t>
      </w:r>
      <w:proofErr w:type="spellEnd"/>
      <w:r w:rsidRPr="00612426">
        <w:rPr>
          <w:sz w:val="18"/>
          <w:szCs w:val="18"/>
        </w:rPr>
        <w:t xml:space="preserve"> поселения» и размещение на официальном сайте администрации </w:t>
      </w:r>
      <w:proofErr w:type="spellStart"/>
      <w:r w:rsidRPr="00612426">
        <w:rPr>
          <w:sz w:val="18"/>
          <w:szCs w:val="18"/>
        </w:rPr>
        <w:t>Хомутовского</w:t>
      </w:r>
      <w:proofErr w:type="spellEnd"/>
      <w:r w:rsidRPr="00612426">
        <w:rPr>
          <w:sz w:val="18"/>
          <w:szCs w:val="18"/>
        </w:rPr>
        <w:t xml:space="preserve"> муниципального образования в информационно-телекоммуникационной сети "Интернет" (http://khomutovskoe-mo.ru):</w:t>
      </w:r>
    </w:p>
    <w:p w:rsidR="00612426" w:rsidRPr="00612426" w:rsidRDefault="00612426" w:rsidP="00CD45F0">
      <w:pPr>
        <w:tabs>
          <w:tab w:val="left" w:pos="426"/>
          <w:tab w:val="left" w:pos="3976"/>
        </w:tabs>
        <w:ind w:left="426" w:right="141" w:firstLine="426"/>
        <w:rPr>
          <w:sz w:val="18"/>
          <w:szCs w:val="18"/>
        </w:rPr>
      </w:pPr>
      <w:r w:rsidRPr="00612426">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612426" w:rsidRPr="00612426" w:rsidRDefault="00612426" w:rsidP="00CD45F0">
      <w:pPr>
        <w:tabs>
          <w:tab w:val="left" w:pos="426"/>
          <w:tab w:val="left" w:pos="3976"/>
        </w:tabs>
        <w:ind w:right="141"/>
        <w:rPr>
          <w:sz w:val="18"/>
          <w:szCs w:val="18"/>
        </w:rPr>
      </w:pPr>
      <w:r w:rsidRPr="00612426">
        <w:rPr>
          <w:sz w:val="18"/>
          <w:szCs w:val="18"/>
        </w:rPr>
        <w:tab/>
        <w:t>б) проекта и информационных материалов к нему;</w:t>
      </w:r>
    </w:p>
    <w:p w:rsidR="00612426" w:rsidRPr="00612426" w:rsidRDefault="00612426" w:rsidP="00CD45F0">
      <w:pPr>
        <w:tabs>
          <w:tab w:val="left" w:pos="426"/>
          <w:tab w:val="left" w:pos="3976"/>
        </w:tabs>
        <w:ind w:right="141"/>
        <w:rPr>
          <w:sz w:val="18"/>
          <w:szCs w:val="18"/>
        </w:rPr>
      </w:pPr>
      <w:r w:rsidRPr="00612426">
        <w:rPr>
          <w:sz w:val="18"/>
          <w:szCs w:val="18"/>
        </w:rPr>
        <w:tab/>
        <w:t>в) заключения о результатах публичных слушаний.</w:t>
      </w:r>
    </w:p>
    <w:p w:rsidR="00612426" w:rsidRPr="00612426" w:rsidRDefault="00CD45F0" w:rsidP="00CD45F0">
      <w:pPr>
        <w:tabs>
          <w:tab w:val="left" w:pos="426"/>
          <w:tab w:val="left" w:pos="3976"/>
        </w:tabs>
        <w:ind w:right="141"/>
        <w:rPr>
          <w:sz w:val="18"/>
          <w:szCs w:val="18"/>
        </w:rPr>
      </w:pPr>
      <w:r>
        <w:rPr>
          <w:sz w:val="18"/>
          <w:szCs w:val="18"/>
        </w:rPr>
        <w:t xml:space="preserve">  </w:t>
      </w:r>
      <w:r w:rsidR="00612426" w:rsidRPr="00612426">
        <w:rPr>
          <w:sz w:val="18"/>
          <w:szCs w:val="18"/>
        </w:rPr>
        <w:tab/>
        <w:t xml:space="preserve">3. Опубликовать настоящее постановление в средствах массовой информации в газете «Вестник </w:t>
      </w:r>
      <w:proofErr w:type="spellStart"/>
      <w:r w:rsidR="00612426" w:rsidRPr="00612426">
        <w:rPr>
          <w:sz w:val="18"/>
          <w:szCs w:val="18"/>
        </w:rPr>
        <w:t>Хомутовского</w:t>
      </w:r>
      <w:proofErr w:type="spellEnd"/>
      <w:r w:rsidR="00612426" w:rsidRPr="00612426">
        <w:rPr>
          <w:sz w:val="18"/>
          <w:szCs w:val="18"/>
        </w:rPr>
        <w:t xml:space="preserve"> поселения» и разместить на официальном сайте администрации </w:t>
      </w:r>
      <w:proofErr w:type="spellStart"/>
      <w:r w:rsidR="00612426" w:rsidRPr="00612426">
        <w:rPr>
          <w:sz w:val="18"/>
          <w:szCs w:val="18"/>
        </w:rPr>
        <w:t>Хомутовского</w:t>
      </w:r>
      <w:proofErr w:type="spellEnd"/>
      <w:r w:rsidR="00612426" w:rsidRPr="00612426">
        <w:rPr>
          <w:sz w:val="18"/>
          <w:szCs w:val="18"/>
        </w:rPr>
        <w:t xml:space="preserve"> муниципального образования в информационно-телекоммуникационной сети "Интернет" (</w:t>
      </w:r>
      <w:r w:rsidR="00612426" w:rsidRPr="00612426">
        <w:rPr>
          <w:sz w:val="18"/>
          <w:szCs w:val="18"/>
          <w:lang w:val="en-US"/>
        </w:rPr>
        <w:t>http</w:t>
      </w:r>
      <w:r w:rsidR="00612426" w:rsidRPr="00612426">
        <w:rPr>
          <w:sz w:val="18"/>
          <w:szCs w:val="18"/>
        </w:rPr>
        <w:t>://</w:t>
      </w:r>
      <w:proofErr w:type="spellStart"/>
      <w:r w:rsidR="00612426" w:rsidRPr="00612426">
        <w:rPr>
          <w:sz w:val="18"/>
          <w:szCs w:val="18"/>
          <w:lang w:val="en-US"/>
        </w:rPr>
        <w:t>khomutovskoe</w:t>
      </w:r>
      <w:proofErr w:type="spellEnd"/>
      <w:r w:rsidR="00612426" w:rsidRPr="00612426">
        <w:rPr>
          <w:sz w:val="18"/>
          <w:szCs w:val="18"/>
        </w:rPr>
        <w:t>-</w:t>
      </w:r>
      <w:proofErr w:type="spellStart"/>
      <w:r w:rsidR="00612426" w:rsidRPr="00612426">
        <w:rPr>
          <w:sz w:val="18"/>
          <w:szCs w:val="18"/>
          <w:lang w:val="en-US"/>
        </w:rPr>
        <w:t>mo</w:t>
      </w:r>
      <w:proofErr w:type="spellEnd"/>
      <w:r w:rsidR="00612426" w:rsidRPr="00612426">
        <w:rPr>
          <w:sz w:val="18"/>
          <w:szCs w:val="18"/>
        </w:rPr>
        <w:t>.</w:t>
      </w:r>
      <w:proofErr w:type="spellStart"/>
      <w:r w:rsidR="00612426" w:rsidRPr="00612426">
        <w:rPr>
          <w:sz w:val="18"/>
          <w:szCs w:val="18"/>
          <w:lang w:val="en-US"/>
        </w:rPr>
        <w:t>ru</w:t>
      </w:r>
      <w:proofErr w:type="spellEnd"/>
      <w:r w:rsidR="00612426" w:rsidRPr="00612426">
        <w:rPr>
          <w:sz w:val="18"/>
          <w:szCs w:val="18"/>
        </w:rPr>
        <w:t>).</w:t>
      </w:r>
    </w:p>
    <w:p w:rsidR="00612426" w:rsidRPr="00612426" w:rsidRDefault="00CD45F0" w:rsidP="00CD45F0">
      <w:pPr>
        <w:tabs>
          <w:tab w:val="left" w:pos="426"/>
          <w:tab w:val="left" w:pos="3976"/>
        </w:tabs>
        <w:ind w:right="141"/>
        <w:rPr>
          <w:sz w:val="18"/>
          <w:szCs w:val="18"/>
        </w:rPr>
      </w:pPr>
      <w:r>
        <w:rPr>
          <w:sz w:val="18"/>
          <w:szCs w:val="18"/>
        </w:rPr>
        <w:t xml:space="preserve">  </w:t>
      </w:r>
      <w:r w:rsidR="00612426" w:rsidRPr="00612426">
        <w:rPr>
          <w:sz w:val="18"/>
          <w:szCs w:val="18"/>
        </w:rPr>
        <w:tab/>
        <w:t xml:space="preserve">4. </w:t>
      </w:r>
      <w:proofErr w:type="gramStart"/>
      <w:r w:rsidR="00612426" w:rsidRPr="00612426">
        <w:rPr>
          <w:sz w:val="18"/>
          <w:szCs w:val="18"/>
        </w:rPr>
        <w:t>Контроль за</w:t>
      </w:r>
      <w:proofErr w:type="gramEnd"/>
      <w:r w:rsidR="00612426" w:rsidRPr="00612426">
        <w:rPr>
          <w:sz w:val="18"/>
          <w:szCs w:val="18"/>
        </w:rPr>
        <w:t xml:space="preserve"> исполнением настоящего постановления возложить на Заместителя Главы администрации </w:t>
      </w:r>
      <w:proofErr w:type="spellStart"/>
      <w:r w:rsidR="00612426" w:rsidRPr="00612426">
        <w:rPr>
          <w:sz w:val="18"/>
          <w:szCs w:val="18"/>
        </w:rPr>
        <w:t>Хомутовского</w:t>
      </w:r>
      <w:proofErr w:type="spellEnd"/>
      <w:r w:rsidR="00612426" w:rsidRPr="00612426">
        <w:rPr>
          <w:sz w:val="18"/>
          <w:szCs w:val="18"/>
        </w:rPr>
        <w:t xml:space="preserve"> муниципального образования.</w:t>
      </w:r>
    </w:p>
    <w:p w:rsidR="00612426" w:rsidRPr="00612426" w:rsidRDefault="00612426" w:rsidP="00612426">
      <w:pPr>
        <w:tabs>
          <w:tab w:val="left" w:pos="426"/>
          <w:tab w:val="left" w:pos="3976"/>
        </w:tabs>
        <w:ind w:left="426" w:right="141" w:firstLine="426"/>
        <w:rPr>
          <w:sz w:val="18"/>
          <w:szCs w:val="18"/>
        </w:rPr>
      </w:pPr>
    </w:p>
    <w:p w:rsidR="00612426" w:rsidRPr="00612426" w:rsidRDefault="00612426" w:rsidP="00612426">
      <w:pPr>
        <w:tabs>
          <w:tab w:val="left" w:pos="426"/>
          <w:tab w:val="left" w:pos="3976"/>
        </w:tabs>
        <w:ind w:left="426" w:right="141" w:firstLine="426"/>
        <w:rPr>
          <w:sz w:val="18"/>
          <w:szCs w:val="18"/>
        </w:rPr>
      </w:pPr>
    </w:p>
    <w:p w:rsidR="00612426" w:rsidRPr="00FD1ECD" w:rsidRDefault="00612426" w:rsidP="00FD1ECD">
      <w:pPr>
        <w:tabs>
          <w:tab w:val="left" w:pos="426"/>
          <w:tab w:val="left" w:pos="3976"/>
        </w:tabs>
        <w:ind w:left="426" w:right="141" w:firstLine="426"/>
        <w:jc w:val="center"/>
        <w:rPr>
          <w:i/>
          <w:sz w:val="18"/>
          <w:szCs w:val="18"/>
        </w:rPr>
      </w:pPr>
      <w:proofErr w:type="gramStart"/>
      <w:r w:rsidRPr="00FD1ECD">
        <w:rPr>
          <w:i/>
          <w:sz w:val="18"/>
          <w:szCs w:val="18"/>
        </w:rPr>
        <w:t>Исполняющий</w:t>
      </w:r>
      <w:proofErr w:type="gramEnd"/>
      <w:r w:rsidRPr="00FD1ECD">
        <w:rPr>
          <w:i/>
          <w:sz w:val="18"/>
          <w:szCs w:val="18"/>
        </w:rPr>
        <w:t xml:space="preserve"> обязанности</w:t>
      </w:r>
    </w:p>
    <w:p w:rsidR="00612426" w:rsidRPr="00FD1ECD" w:rsidRDefault="00612426" w:rsidP="00FD1ECD">
      <w:pPr>
        <w:tabs>
          <w:tab w:val="left" w:pos="426"/>
          <w:tab w:val="left" w:pos="3976"/>
        </w:tabs>
        <w:ind w:left="426" w:right="141" w:firstLine="426"/>
        <w:jc w:val="right"/>
        <w:rPr>
          <w:i/>
          <w:sz w:val="18"/>
          <w:szCs w:val="18"/>
        </w:rPr>
      </w:pPr>
      <w:r w:rsidRPr="00FD1ECD">
        <w:rPr>
          <w:i/>
          <w:sz w:val="18"/>
          <w:szCs w:val="18"/>
        </w:rPr>
        <w:t xml:space="preserve">Главы администрации         </w:t>
      </w:r>
      <w:r w:rsidR="00FD1ECD">
        <w:rPr>
          <w:i/>
          <w:sz w:val="18"/>
          <w:szCs w:val="18"/>
        </w:rPr>
        <w:t xml:space="preserve">   </w:t>
      </w:r>
      <w:r w:rsidRPr="00FD1ECD">
        <w:rPr>
          <w:i/>
          <w:sz w:val="18"/>
          <w:szCs w:val="18"/>
        </w:rPr>
        <w:t xml:space="preserve">                                                           А.В. Иваненко</w:t>
      </w:r>
    </w:p>
    <w:p w:rsidR="00612426" w:rsidRPr="00612426" w:rsidRDefault="00612426" w:rsidP="00386A71">
      <w:pPr>
        <w:tabs>
          <w:tab w:val="left" w:pos="426"/>
          <w:tab w:val="left" w:pos="3976"/>
        </w:tabs>
        <w:ind w:left="426" w:right="141" w:firstLine="426"/>
        <w:jc w:val="center"/>
        <w:rPr>
          <w:sz w:val="18"/>
          <w:szCs w:val="18"/>
        </w:rPr>
      </w:pPr>
    </w:p>
    <w:p w:rsidR="001D4155" w:rsidRDefault="001D4155" w:rsidP="00386A71">
      <w:pPr>
        <w:tabs>
          <w:tab w:val="left" w:pos="426"/>
          <w:tab w:val="left" w:pos="3976"/>
        </w:tabs>
        <w:ind w:left="426" w:right="141" w:firstLine="426"/>
        <w:jc w:val="center"/>
        <w:rPr>
          <w:b/>
          <w:sz w:val="18"/>
          <w:szCs w:val="18"/>
        </w:rPr>
      </w:pPr>
    </w:p>
    <w:p w:rsidR="00386A71" w:rsidRPr="00386A71" w:rsidRDefault="00386A71" w:rsidP="00386A71">
      <w:pPr>
        <w:tabs>
          <w:tab w:val="left" w:pos="426"/>
          <w:tab w:val="left" w:pos="3976"/>
        </w:tabs>
        <w:ind w:left="426" w:right="141" w:firstLine="426"/>
        <w:jc w:val="center"/>
        <w:rPr>
          <w:b/>
          <w:sz w:val="18"/>
          <w:szCs w:val="18"/>
        </w:rPr>
      </w:pPr>
      <w:r w:rsidRPr="00386A71">
        <w:rPr>
          <w:b/>
          <w:sz w:val="18"/>
          <w:szCs w:val="18"/>
        </w:rPr>
        <w:t>Оповещение</w:t>
      </w:r>
    </w:p>
    <w:p w:rsidR="00386A71" w:rsidRPr="00386A71" w:rsidRDefault="00386A71" w:rsidP="00386A71">
      <w:pPr>
        <w:tabs>
          <w:tab w:val="left" w:pos="426"/>
          <w:tab w:val="left" w:pos="3976"/>
        </w:tabs>
        <w:ind w:left="426" w:right="141" w:firstLine="426"/>
        <w:jc w:val="center"/>
        <w:rPr>
          <w:b/>
          <w:sz w:val="18"/>
          <w:szCs w:val="18"/>
        </w:rPr>
      </w:pPr>
      <w:r w:rsidRPr="00386A71">
        <w:rPr>
          <w:b/>
          <w:sz w:val="18"/>
          <w:szCs w:val="18"/>
        </w:rPr>
        <w:t xml:space="preserve">жителей </w:t>
      </w:r>
      <w:proofErr w:type="spellStart"/>
      <w:r w:rsidRPr="00386A71">
        <w:rPr>
          <w:b/>
          <w:sz w:val="18"/>
          <w:szCs w:val="18"/>
        </w:rPr>
        <w:t>Хомутовского</w:t>
      </w:r>
      <w:proofErr w:type="spellEnd"/>
      <w:r w:rsidRPr="00386A71">
        <w:rPr>
          <w:b/>
          <w:sz w:val="18"/>
          <w:szCs w:val="18"/>
        </w:rPr>
        <w:t xml:space="preserve"> муниципального образования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38:06:100801:33871, площадью 2279 </w:t>
      </w:r>
      <w:proofErr w:type="spellStart"/>
      <w:r w:rsidRPr="00386A71">
        <w:rPr>
          <w:b/>
          <w:sz w:val="18"/>
          <w:szCs w:val="18"/>
        </w:rPr>
        <w:t>кв.м</w:t>
      </w:r>
      <w:proofErr w:type="spellEnd"/>
      <w:r w:rsidRPr="00386A71">
        <w:rPr>
          <w:b/>
          <w:sz w:val="18"/>
          <w:szCs w:val="18"/>
        </w:rPr>
        <w:t xml:space="preserve">., расположенного по адресу: Российская Федерация, Иркутская область, Иркутский муниципальный  район, </w:t>
      </w:r>
      <w:proofErr w:type="spellStart"/>
      <w:r w:rsidRPr="00386A71">
        <w:rPr>
          <w:b/>
          <w:sz w:val="18"/>
          <w:szCs w:val="18"/>
        </w:rPr>
        <w:t>Хомутовское</w:t>
      </w:r>
      <w:proofErr w:type="spellEnd"/>
      <w:r w:rsidRPr="00386A71">
        <w:rPr>
          <w:b/>
          <w:sz w:val="18"/>
          <w:szCs w:val="18"/>
        </w:rPr>
        <w:t xml:space="preserve"> сельское поселение, с. Хомутово, ул. Гравийная, земельный участок 62</w:t>
      </w:r>
    </w:p>
    <w:p w:rsidR="00386A71" w:rsidRPr="00386A71" w:rsidRDefault="00386A71" w:rsidP="00386A71">
      <w:pPr>
        <w:tabs>
          <w:tab w:val="left" w:pos="426"/>
          <w:tab w:val="left" w:pos="3976"/>
        </w:tabs>
        <w:ind w:left="426" w:right="141" w:firstLine="426"/>
        <w:jc w:val="center"/>
        <w:rPr>
          <w:sz w:val="18"/>
          <w:szCs w:val="18"/>
        </w:rPr>
      </w:pPr>
    </w:p>
    <w:p w:rsidR="00386A71" w:rsidRPr="00386A71" w:rsidRDefault="00386A71" w:rsidP="00386A71">
      <w:pPr>
        <w:tabs>
          <w:tab w:val="left" w:pos="426"/>
          <w:tab w:val="left" w:pos="3976"/>
        </w:tabs>
        <w:ind w:left="426" w:right="141" w:firstLine="426"/>
        <w:rPr>
          <w:sz w:val="18"/>
          <w:szCs w:val="18"/>
        </w:rPr>
      </w:pPr>
      <w:r w:rsidRPr="00386A71">
        <w:rPr>
          <w:sz w:val="18"/>
          <w:szCs w:val="18"/>
        </w:rPr>
        <w:t xml:space="preserve">Комиссия по подготовке правил землепользования и застройки </w:t>
      </w:r>
      <w:proofErr w:type="spellStart"/>
      <w:r w:rsidRPr="00386A71">
        <w:rPr>
          <w:sz w:val="18"/>
          <w:szCs w:val="18"/>
        </w:rPr>
        <w:t>Хомутовского</w:t>
      </w:r>
      <w:proofErr w:type="spellEnd"/>
      <w:r w:rsidRPr="00386A71">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38:06:100801:33871, площадью 2279 </w:t>
      </w:r>
      <w:proofErr w:type="spellStart"/>
      <w:r w:rsidRPr="00386A71">
        <w:rPr>
          <w:sz w:val="18"/>
          <w:szCs w:val="18"/>
        </w:rPr>
        <w:t>кв.м</w:t>
      </w:r>
      <w:proofErr w:type="spellEnd"/>
      <w:r w:rsidRPr="00386A71">
        <w:rPr>
          <w:sz w:val="18"/>
          <w:szCs w:val="18"/>
        </w:rPr>
        <w:t xml:space="preserve">., расположенного по адресу: </w:t>
      </w:r>
      <w:proofErr w:type="gramStart"/>
      <w:r w:rsidRPr="00386A71">
        <w:rPr>
          <w:sz w:val="18"/>
          <w:szCs w:val="18"/>
        </w:rPr>
        <w:t xml:space="preserve">Российская Федерация, Иркутская область, Иркутский муниципальный  район, </w:t>
      </w:r>
      <w:proofErr w:type="spellStart"/>
      <w:r w:rsidRPr="00386A71">
        <w:rPr>
          <w:sz w:val="18"/>
          <w:szCs w:val="18"/>
        </w:rPr>
        <w:t>Хомутовское</w:t>
      </w:r>
      <w:proofErr w:type="spellEnd"/>
      <w:r w:rsidRPr="00386A71">
        <w:rPr>
          <w:sz w:val="18"/>
          <w:szCs w:val="18"/>
        </w:rPr>
        <w:t xml:space="preserve"> сельское поселение, с. Хомутово, ул. Гравийная, земельный участок 62 (далее – проект).</w:t>
      </w:r>
      <w:proofErr w:type="gramEnd"/>
    </w:p>
    <w:p w:rsidR="00386A71" w:rsidRPr="00386A71" w:rsidRDefault="00386A71" w:rsidP="00386A71">
      <w:pPr>
        <w:tabs>
          <w:tab w:val="left" w:pos="426"/>
          <w:tab w:val="left" w:pos="3976"/>
        </w:tabs>
        <w:ind w:left="426" w:right="141" w:firstLine="426"/>
        <w:rPr>
          <w:b/>
          <w:sz w:val="18"/>
          <w:szCs w:val="18"/>
        </w:rPr>
      </w:pPr>
      <w:r w:rsidRPr="00386A71">
        <w:rPr>
          <w:b/>
          <w:sz w:val="18"/>
          <w:szCs w:val="18"/>
        </w:rPr>
        <w:t>Информационные материалы к проекту:</w:t>
      </w:r>
    </w:p>
    <w:p w:rsidR="00386A71" w:rsidRPr="00386A71" w:rsidRDefault="00386A71" w:rsidP="00386A71">
      <w:pPr>
        <w:tabs>
          <w:tab w:val="left" w:pos="426"/>
          <w:tab w:val="left" w:pos="3976"/>
        </w:tabs>
        <w:ind w:left="426" w:right="141" w:firstLine="426"/>
        <w:rPr>
          <w:sz w:val="18"/>
          <w:szCs w:val="18"/>
        </w:rPr>
      </w:pPr>
      <w:r w:rsidRPr="00386A71">
        <w:rPr>
          <w:sz w:val="18"/>
          <w:szCs w:val="18"/>
        </w:rPr>
        <w:t>1)проект решения о предоставлении разрешения на условно разрешенный вид использования земельного участка;</w:t>
      </w:r>
    </w:p>
    <w:p w:rsidR="00386A71" w:rsidRPr="00386A71" w:rsidRDefault="00386A71" w:rsidP="00386A71">
      <w:pPr>
        <w:tabs>
          <w:tab w:val="left" w:pos="426"/>
          <w:tab w:val="left" w:pos="3976"/>
        </w:tabs>
        <w:ind w:left="426" w:right="141" w:firstLine="426"/>
        <w:rPr>
          <w:sz w:val="18"/>
          <w:szCs w:val="18"/>
        </w:rPr>
      </w:pPr>
      <w:r w:rsidRPr="00386A71">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386A71" w:rsidRPr="00386A71" w:rsidRDefault="00386A71" w:rsidP="00386A71">
      <w:pPr>
        <w:tabs>
          <w:tab w:val="left" w:pos="426"/>
          <w:tab w:val="left" w:pos="3976"/>
        </w:tabs>
        <w:ind w:left="426" w:right="141" w:firstLine="426"/>
        <w:rPr>
          <w:sz w:val="18"/>
          <w:szCs w:val="18"/>
        </w:rPr>
      </w:pPr>
      <w:r w:rsidRPr="00386A71">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11.08.2022г. по 01.09.2022 г.)</w:t>
      </w:r>
    </w:p>
    <w:p w:rsidR="00386A71" w:rsidRPr="00386A71" w:rsidRDefault="00386A71" w:rsidP="00386A71">
      <w:pPr>
        <w:tabs>
          <w:tab w:val="left" w:pos="426"/>
          <w:tab w:val="left" w:pos="3976"/>
        </w:tabs>
        <w:ind w:left="426" w:right="141" w:firstLine="426"/>
        <w:rPr>
          <w:sz w:val="18"/>
          <w:szCs w:val="18"/>
        </w:rPr>
      </w:pPr>
      <w:r w:rsidRPr="00386A71">
        <w:rPr>
          <w:b/>
          <w:sz w:val="18"/>
          <w:szCs w:val="18"/>
        </w:rPr>
        <w:t>Место экспозиции проекта:</w:t>
      </w:r>
      <w:r w:rsidRPr="00386A71">
        <w:rPr>
          <w:sz w:val="18"/>
          <w:szCs w:val="18"/>
        </w:rPr>
        <w:t xml:space="preserve"> в здании Администрации </w:t>
      </w:r>
      <w:proofErr w:type="spellStart"/>
      <w:r w:rsidRPr="00386A71">
        <w:rPr>
          <w:sz w:val="18"/>
          <w:szCs w:val="18"/>
        </w:rPr>
        <w:t>Хомутовского</w:t>
      </w:r>
      <w:proofErr w:type="spellEnd"/>
      <w:r w:rsidRPr="00386A71">
        <w:rPr>
          <w:sz w:val="18"/>
          <w:szCs w:val="18"/>
        </w:rPr>
        <w:t xml:space="preserve"> муниципального образования по адресу: Иркутская область, Иркутский район, с. Хомутово, ул. Кирова, 7</w:t>
      </w:r>
      <w:proofErr w:type="gramStart"/>
      <w:r w:rsidRPr="00386A71">
        <w:rPr>
          <w:sz w:val="18"/>
          <w:szCs w:val="18"/>
        </w:rPr>
        <w:t xml:space="preserve"> А</w:t>
      </w:r>
      <w:proofErr w:type="gramEnd"/>
      <w:r w:rsidRPr="00386A71">
        <w:rPr>
          <w:sz w:val="18"/>
          <w:szCs w:val="18"/>
        </w:rPr>
        <w:t>, 1 этаж, 3 кабинет (отдел градостроительства, земельных и имущественных отношений)</w:t>
      </w:r>
    </w:p>
    <w:p w:rsidR="00386A71" w:rsidRPr="00386A71" w:rsidRDefault="00386A71" w:rsidP="00386A71">
      <w:pPr>
        <w:tabs>
          <w:tab w:val="left" w:pos="426"/>
          <w:tab w:val="left" w:pos="3976"/>
        </w:tabs>
        <w:ind w:left="426" w:right="141" w:firstLine="426"/>
        <w:rPr>
          <w:b/>
          <w:sz w:val="18"/>
          <w:szCs w:val="18"/>
        </w:rPr>
      </w:pPr>
      <w:r w:rsidRPr="00386A71">
        <w:rPr>
          <w:b/>
          <w:sz w:val="18"/>
          <w:szCs w:val="18"/>
        </w:rPr>
        <w:t xml:space="preserve">Дата открытия экспозиции проекта: </w:t>
      </w:r>
      <w:r w:rsidRPr="00386A71">
        <w:rPr>
          <w:sz w:val="18"/>
          <w:szCs w:val="18"/>
          <w:u w:val="single"/>
        </w:rPr>
        <w:t>11.08.2022 г.</w:t>
      </w:r>
    </w:p>
    <w:p w:rsidR="00386A71" w:rsidRPr="00386A71" w:rsidRDefault="00386A71" w:rsidP="00386A71">
      <w:pPr>
        <w:tabs>
          <w:tab w:val="left" w:pos="426"/>
          <w:tab w:val="left" w:pos="3976"/>
        </w:tabs>
        <w:ind w:left="426" w:right="141" w:firstLine="426"/>
        <w:rPr>
          <w:sz w:val="18"/>
          <w:szCs w:val="18"/>
        </w:rPr>
      </w:pPr>
      <w:r w:rsidRPr="00386A71">
        <w:rPr>
          <w:sz w:val="18"/>
          <w:szCs w:val="18"/>
        </w:rPr>
        <w:t xml:space="preserve">Срок, время проведения экспозиции проекта: с 11.08.2022г. по 01.09.2022 включительно. </w:t>
      </w:r>
    </w:p>
    <w:p w:rsidR="00386A71" w:rsidRPr="00386A71" w:rsidRDefault="00386A71" w:rsidP="00386A71">
      <w:pPr>
        <w:tabs>
          <w:tab w:val="left" w:pos="426"/>
          <w:tab w:val="left" w:pos="3976"/>
        </w:tabs>
        <w:ind w:left="426" w:right="141" w:firstLine="426"/>
        <w:rPr>
          <w:sz w:val="18"/>
          <w:szCs w:val="18"/>
        </w:rPr>
      </w:pPr>
      <w:r w:rsidRPr="00386A71">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386A71" w:rsidRPr="00386A71" w:rsidRDefault="00386A71" w:rsidP="00386A71">
      <w:pPr>
        <w:tabs>
          <w:tab w:val="left" w:pos="426"/>
          <w:tab w:val="left" w:pos="3976"/>
        </w:tabs>
        <w:ind w:left="426" w:right="141" w:firstLine="426"/>
        <w:rPr>
          <w:b/>
          <w:sz w:val="18"/>
          <w:szCs w:val="18"/>
        </w:rPr>
      </w:pPr>
      <w:r w:rsidRPr="00386A71">
        <w:rPr>
          <w:b/>
          <w:sz w:val="18"/>
          <w:szCs w:val="18"/>
        </w:rPr>
        <w:t xml:space="preserve">Собрания участников публичных слушаний: </w:t>
      </w:r>
    </w:p>
    <w:p w:rsidR="00386A71" w:rsidRPr="00386A71" w:rsidRDefault="00386A71" w:rsidP="00386A71">
      <w:pPr>
        <w:tabs>
          <w:tab w:val="left" w:pos="426"/>
          <w:tab w:val="left" w:pos="3976"/>
        </w:tabs>
        <w:ind w:left="426" w:right="141" w:firstLine="426"/>
        <w:rPr>
          <w:sz w:val="18"/>
          <w:szCs w:val="18"/>
        </w:rPr>
      </w:pPr>
      <w:r w:rsidRPr="00386A71">
        <w:rPr>
          <w:sz w:val="18"/>
          <w:szCs w:val="18"/>
        </w:rPr>
        <w:t>- Регистрация лиц, участвующих в собрании участников публичных слушаний: 01.09.2022 г.</w:t>
      </w:r>
    </w:p>
    <w:p w:rsidR="00386A71" w:rsidRPr="00386A71" w:rsidRDefault="00386A71" w:rsidP="00386A71">
      <w:pPr>
        <w:tabs>
          <w:tab w:val="left" w:pos="426"/>
          <w:tab w:val="left" w:pos="3976"/>
        </w:tabs>
        <w:ind w:left="426" w:right="141" w:firstLine="426"/>
        <w:rPr>
          <w:sz w:val="18"/>
          <w:szCs w:val="18"/>
        </w:rPr>
      </w:pPr>
      <w:r w:rsidRPr="00386A71">
        <w:rPr>
          <w:sz w:val="18"/>
          <w:szCs w:val="18"/>
        </w:rPr>
        <w:t xml:space="preserve">(с 15:30 до 16:00 часов) по адресу: в здании Администрации </w:t>
      </w:r>
      <w:proofErr w:type="spellStart"/>
      <w:r w:rsidRPr="00386A71">
        <w:rPr>
          <w:sz w:val="18"/>
          <w:szCs w:val="18"/>
        </w:rPr>
        <w:t>Хомутовского</w:t>
      </w:r>
      <w:proofErr w:type="spellEnd"/>
      <w:r w:rsidRPr="00386A71">
        <w:rPr>
          <w:sz w:val="18"/>
          <w:szCs w:val="18"/>
        </w:rPr>
        <w:t xml:space="preserve"> муниципального образования по адресу: Иркутская область, Иркутский район, с. Хомутово, ул. Кирова, 7</w:t>
      </w:r>
      <w:proofErr w:type="gramStart"/>
      <w:r w:rsidRPr="00386A71">
        <w:rPr>
          <w:sz w:val="18"/>
          <w:szCs w:val="18"/>
        </w:rPr>
        <w:t xml:space="preserve"> А</w:t>
      </w:r>
      <w:proofErr w:type="gramEnd"/>
      <w:r w:rsidRPr="00386A71">
        <w:rPr>
          <w:sz w:val="18"/>
          <w:szCs w:val="18"/>
        </w:rPr>
        <w:t>, 1 этаж, 3 кабинет;</w:t>
      </w:r>
    </w:p>
    <w:p w:rsidR="00386A71" w:rsidRPr="00386A71" w:rsidRDefault="00386A71" w:rsidP="00386A71">
      <w:pPr>
        <w:tabs>
          <w:tab w:val="left" w:pos="426"/>
          <w:tab w:val="left" w:pos="3976"/>
        </w:tabs>
        <w:ind w:left="426" w:right="141" w:firstLine="426"/>
        <w:rPr>
          <w:sz w:val="18"/>
          <w:szCs w:val="18"/>
        </w:rPr>
      </w:pPr>
      <w:r w:rsidRPr="00386A71">
        <w:rPr>
          <w:sz w:val="18"/>
          <w:szCs w:val="18"/>
        </w:rPr>
        <w:t>- Собрание участников публичных слушаний: 01.09.2022 в 16:00 часов.</w:t>
      </w:r>
    </w:p>
    <w:p w:rsidR="00386A71" w:rsidRPr="00386A71" w:rsidRDefault="00386A71" w:rsidP="00386A71">
      <w:pPr>
        <w:tabs>
          <w:tab w:val="left" w:pos="426"/>
          <w:tab w:val="left" w:pos="3976"/>
        </w:tabs>
        <w:ind w:left="426" w:right="141" w:firstLine="426"/>
        <w:rPr>
          <w:sz w:val="18"/>
          <w:szCs w:val="18"/>
        </w:rPr>
      </w:pPr>
      <w:proofErr w:type="gramStart"/>
      <w:r w:rsidRPr="00386A71">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386A71" w:rsidRPr="00386A71" w:rsidRDefault="00386A71" w:rsidP="00386A71">
      <w:pPr>
        <w:tabs>
          <w:tab w:val="left" w:pos="426"/>
          <w:tab w:val="left" w:pos="3976"/>
        </w:tabs>
        <w:ind w:left="426" w:right="141" w:firstLine="426"/>
        <w:rPr>
          <w:sz w:val="18"/>
          <w:szCs w:val="18"/>
        </w:rPr>
      </w:pPr>
      <w:r w:rsidRPr="00386A71">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386A71" w:rsidRPr="00386A71" w:rsidRDefault="00386A71" w:rsidP="00386A71">
      <w:pPr>
        <w:tabs>
          <w:tab w:val="left" w:pos="426"/>
          <w:tab w:val="left" w:pos="3976"/>
        </w:tabs>
        <w:ind w:left="426" w:right="141" w:firstLine="426"/>
        <w:rPr>
          <w:sz w:val="18"/>
          <w:szCs w:val="18"/>
        </w:rPr>
      </w:pPr>
      <w:r w:rsidRPr="00386A71">
        <w:rPr>
          <w:sz w:val="18"/>
          <w:szCs w:val="18"/>
        </w:rPr>
        <w:t>- в письменной или устной форме в ходе проведения собрания участников публичных слушаний;</w:t>
      </w:r>
    </w:p>
    <w:p w:rsidR="00386A71" w:rsidRPr="00386A71" w:rsidRDefault="00386A71" w:rsidP="00386A71">
      <w:pPr>
        <w:tabs>
          <w:tab w:val="left" w:pos="426"/>
          <w:tab w:val="left" w:pos="3976"/>
        </w:tabs>
        <w:ind w:left="426" w:right="141" w:firstLine="426"/>
        <w:rPr>
          <w:sz w:val="18"/>
          <w:szCs w:val="18"/>
        </w:rPr>
      </w:pPr>
      <w:r w:rsidRPr="00386A71">
        <w:rPr>
          <w:sz w:val="18"/>
          <w:szCs w:val="18"/>
        </w:rPr>
        <w:t xml:space="preserve">- в письменной форме в адрес Администрации </w:t>
      </w:r>
      <w:proofErr w:type="spellStart"/>
      <w:r w:rsidRPr="00386A71">
        <w:rPr>
          <w:sz w:val="18"/>
          <w:szCs w:val="18"/>
        </w:rPr>
        <w:t>Хомутовского</w:t>
      </w:r>
      <w:proofErr w:type="spellEnd"/>
      <w:r w:rsidRPr="00386A71">
        <w:rPr>
          <w:sz w:val="18"/>
          <w:szCs w:val="18"/>
        </w:rPr>
        <w:t xml:space="preserve"> муниципального образования по адресу: </w:t>
      </w:r>
      <w:proofErr w:type="gramStart"/>
      <w:r w:rsidRPr="00386A71">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386A71" w:rsidRPr="00386A71" w:rsidRDefault="00386A71" w:rsidP="00386A71">
      <w:pPr>
        <w:tabs>
          <w:tab w:val="left" w:pos="426"/>
          <w:tab w:val="left" w:pos="3976"/>
        </w:tabs>
        <w:ind w:left="426" w:right="141" w:firstLine="426"/>
        <w:rPr>
          <w:sz w:val="18"/>
          <w:szCs w:val="18"/>
        </w:rPr>
      </w:pPr>
      <w:r w:rsidRPr="00386A71">
        <w:rPr>
          <w:sz w:val="18"/>
          <w:szCs w:val="18"/>
        </w:rPr>
        <w:t xml:space="preserve">Проект и информационные материалы к нему будут размещены на официальном сайте администрации </w:t>
      </w:r>
      <w:proofErr w:type="spellStart"/>
      <w:r w:rsidRPr="00386A71">
        <w:rPr>
          <w:sz w:val="18"/>
          <w:szCs w:val="18"/>
        </w:rPr>
        <w:t>Хомутовского</w:t>
      </w:r>
      <w:proofErr w:type="spellEnd"/>
      <w:r w:rsidRPr="00386A71">
        <w:rPr>
          <w:sz w:val="18"/>
          <w:szCs w:val="18"/>
        </w:rPr>
        <w:t xml:space="preserve"> муниципального образования в информационно-телекоммуникационной сети "Интернет" (</w:t>
      </w:r>
      <w:hyperlink r:id="rId16" w:history="1">
        <w:r w:rsidRPr="00386A71">
          <w:rPr>
            <w:rStyle w:val="af"/>
            <w:sz w:val="18"/>
            <w:szCs w:val="18"/>
          </w:rPr>
          <w:t>http://khomutovskoe-mo.ru</w:t>
        </w:r>
      </w:hyperlink>
      <w:r w:rsidRPr="00386A71">
        <w:rPr>
          <w:sz w:val="18"/>
          <w:szCs w:val="18"/>
        </w:rPr>
        <w:t xml:space="preserve">) и в газете «Вестник </w:t>
      </w:r>
      <w:proofErr w:type="spellStart"/>
      <w:r w:rsidRPr="00386A71">
        <w:rPr>
          <w:sz w:val="18"/>
          <w:szCs w:val="18"/>
        </w:rPr>
        <w:t>Хомутовского</w:t>
      </w:r>
      <w:proofErr w:type="spellEnd"/>
      <w:r w:rsidRPr="00386A71">
        <w:rPr>
          <w:sz w:val="18"/>
          <w:szCs w:val="18"/>
        </w:rPr>
        <w:t xml:space="preserve"> поселения»: с 11.08.2022г. по 01.09.2022.</w:t>
      </w:r>
    </w:p>
    <w:p w:rsidR="00386A71" w:rsidRPr="00386A71" w:rsidRDefault="00386A71" w:rsidP="00386A71">
      <w:pPr>
        <w:tabs>
          <w:tab w:val="left" w:pos="426"/>
          <w:tab w:val="left" w:pos="3976"/>
        </w:tabs>
        <w:ind w:left="426" w:right="141" w:firstLine="426"/>
        <w:rPr>
          <w:sz w:val="18"/>
          <w:szCs w:val="18"/>
        </w:rPr>
      </w:pPr>
      <w:r w:rsidRPr="00386A71">
        <w:rPr>
          <w:sz w:val="18"/>
          <w:szCs w:val="18"/>
        </w:rPr>
        <w:t>Справки по вопросам организации и проведения публичных слушаний по телефону: 696-182,696-501.</w:t>
      </w:r>
    </w:p>
    <w:p w:rsidR="00933FBE" w:rsidRPr="00933FBE" w:rsidRDefault="00933FBE" w:rsidP="00386A71">
      <w:pPr>
        <w:tabs>
          <w:tab w:val="left" w:pos="426"/>
          <w:tab w:val="left" w:pos="3976"/>
        </w:tabs>
        <w:ind w:left="426" w:right="141" w:firstLine="426"/>
        <w:rPr>
          <w:sz w:val="18"/>
          <w:szCs w:val="18"/>
        </w:rPr>
      </w:pPr>
    </w:p>
    <w:p w:rsidR="00386A71" w:rsidRDefault="00386A71" w:rsidP="00FD1ECD">
      <w:pPr>
        <w:tabs>
          <w:tab w:val="left" w:pos="426"/>
          <w:tab w:val="left" w:pos="3976"/>
        </w:tabs>
        <w:ind w:left="426" w:right="141" w:firstLine="426"/>
        <w:jc w:val="center"/>
        <w:rPr>
          <w:b/>
          <w:sz w:val="18"/>
          <w:szCs w:val="18"/>
          <w:u w:val="single"/>
        </w:rPr>
      </w:pPr>
    </w:p>
    <w:p w:rsidR="00FD1ECD" w:rsidRPr="00FD1ECD" w:rsidRDefault="00FD1ECD" w:rsidP="00FD1ECD">
      <w:pPr>
        <w:tabs>
          <w:tab w:val="left" w:pos="426"/>
          <w:tab w:val="left" w:pos="3976"/>
        </w:tabs>
        <w:ind w:left="426" w:right="141" w:firstLine="426"/>
        <w:jc w:val="center"/>
        <w:rPr>
          <w:b/>
          <w:sz w:val="18"/>
          <w:szCs w:val="18"/>
          <w:u w:val="single"/>
        </w:rPr>
      </w:pPr>
      <w:r w:rsidRPr="00FD1ECD">
        <w:rPr>
          <w:b/>
          <w:sz w:val="18"/>
          <w:szCs w:val="18"/>
          <w:u w:val="single"/>
        </w:rPr>
        <w:t>ПРОЕКТ</w:t>
      </w:r>
    </w:p>
    <w:p w:rsidR="00FD1ECD" w:rsidRPr="00FD1ECD" w:rsidRDefault="00FD1ECD" w:rsidP="00FD1ECD">
      <w:pPr>
        <w:tabs>
          <w:tab w:val="left" w:pos="426"/>
          <w:tab w:val="left" w:pos="3976"/>
        </w:tabs>
        <w:ind w:left="426" w:right="141" w:firstLine="426"/>
        <w:jc w:val="center"/>
        <w:rPr>
          <w:sz w:val="18"/>
          <w:szCs w:val="18"/>
        </w:rPr>
      </w:pPr>
      <w:r w:rsidRPr="00FD1ECD">
        <w:rPr>
          <w:sz w:val="18"/>
          <w:szCs w:val="18"/>
        </w:rPr>
        <w:t xml:space="preserve">решения 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38:06:100801:33871, площадью 2279 </w:t>
      </w:r>
      <w:proofErr w:type="spellStart"/>
      <w:r w:rsidRPr="00FD1ECD">
        <w:rPr>
          <w:sz w:val="18"/>
          <w:szCs w:val="18"/>
        </w:rPr>
        <w:t>кв.м</w:t>
      </w:r>
      <w:proofErr w:type="spellEnd"/>
      <w:r w:rsidRPr="00FD1ECD">
        <w:rPr>
          <w:sz w:val="18"/>
          <w:szCs w:val="18"/>
        </w:rPr>
        <w:t xml:space="preserve">., расположенного по адресу: Российская Федерация, Иркутская область, Иркутский муниципальный  район, </w:t>
      </w:r>
      <w:proofErr w:type="spellStart"/>
      <w:r w:rsidRPr="00FD1ECD">
        <w:rPr>
          <w:sz w:val="18"/>
          <w:szCs w:val="18"/>
        </w:rPr>
        <w:t>Хомутовское</w:t>
      </w:r>
      <w:proofErr w:type="spellEnd"/>
      <w:r w:rsidRPr="00FD1ECD">
        <w:rPr>
          <w:sz w:val="18"/>
          <w:szCs w:val="18"/>
        </w:rPr>
        <w:t xml:space="preserve"> сельское поселение, с. Хомутово, ул. Гравийная, земельный участок 62.</w:t>
      </w:r>
    </w:p>
    <w:p w:rsidR="00FD1ECD" w:rsidRPr="00FD1ECD" w:rsidRDefault="00FD1ECD" w:rsidP="00FD1ECD">
      <w:pPr>
        <w:tabs>
          <w:tab w:val="left" w:pos="426"/>
          <w:tab w:val="left" w:pos="3976"/>
        </w:tabs>
        <w:ind w:left="426" w:right="141" w:firstLine="426"/>
        <w:rPr>
          <w:sz w:val="18"/>
          <w:szCs w:val="18"/>
        </w:rPr>
      </w:pPr>
    </w:p>
    <w:p w:rsidR="00FD1ECD" w:rsidRPr="00FD1ECD" w:rsidRDefault="00FD1ECD" w:rsidP="00FD1ECD">
      <w:pPr>
        <w:tabs>
          <w:tab w:val="left" w:pos="426"/>
          <w:tab w:val="left" w:pos="3976"/>
        </w:tabs>
        <w:ind w:left="426" w:right="141" w:firstLine="426"/>
        <w:rPr>
          <w:sz w:val="18"/>
          <w:szCs w:val="18"/>
        </w:rPr>
      </w:pPr>
      <w:r w:rsidRPr="00FD1ECD">
        <w:rPr>
          <w:sz w:val="18"/>
          <w:szCs w:val="18"/>
        </w:rPr>
        <w:t xml:space="preserve">Учитывая заявление </w:t>
      </w:r>
      <w:proofErr w:type="spellStart"/>
      <w:r w:rsidRPr="00FD1ECD">
        <w:rPr>
          <w:sz w:val="18"/>
          <w:szCs w:val="18"/>
        </w:rPr>
        <w:t>Шатиришвили</w:t>
      </w:r>
      <w:proofErr w:type="spellEnd"/>
      <w:r w:rsidRPr="00FD1ECD">
        <w:rPr>
          <w:sz w:val="18"/>
          <w:szCs w:val="18"/>
        </w:rPr>
        <w:t xml:space="preserve"> </w:t>
      </w:r>
      <w:proofErr w:type="spellStart"/>
      <w:r w:rsidRPr="00FD1ECD">
        <w:rPr>
          <w:sz w:val="18"/>
          <w:szCs w:val="18"/>
        </w:rPr>
        <w:t>Автандила</w:t>
      </w:r>
      <w:proofErr w:type="spellEnd"/>
      <w:r w:rsidRPr="00FD1ECD">
        <w:rPr>
          <w:sz w:val="18"/>
          <w:szCs w:val="18"/>
        </w:rPr>
        <w:t xml:space="preserve"> Александровича о предоставлении разрешения на условно разрешенный вид использования «Для индивидуального жилищного строительства» в отношении земельного участка с кадастровым номером 38:06:100801:33871, площадью 2279 </w:t>
      </w:r>
      <w:proofErr w:type="spellStart"/>
      <w:r w:rsidRPr="00FD1ECD">
        <w:rPr>
          <w:sz w:val="18"/>
          <w:szCs w:val="18"/>
        </w:rPr>
        <w:t>кв.м</w:t>
      </w:r>
      <w:proofErr w:type="spellEnd"/>
      <w:r w:rsidRPr="00FD1ECD">
        <w:rPr>
          <w:sz w:val="18"/>
          <w:szCs w:val="18"/>
        </w:rPr>
        <w:t xml:space="preserve">., расположенного по адресу: Российская Федерация, Иркутская область, Иркутский муниципальный  район, </w:t>
      </w:r>
      <w:proofErr w:type="spellStart"/>
      <w:r w:rsidRPr="00FD1ECD">
        <w:rPr>
          <w:sz w:val="18"/>
          <w:szCs w:val="18"/>
        </w:rPr>
        <w:t>Хомутовское</w:t>
      </w:r>
      <w:proofErr w:type="spellEnd"/>
      <w:r w:rsidRPr="00FD1ECD">
        <w:rPr>
          <w:sz w:val="18"/>
          <w:szCs w:val="18"/>
        </w:rPr>
        <w:t xml:space="preserve"> сельское поселение, с. Хомутово, ул. Гравийная, земельный участок 62.</w:t>
      </w:r>
    </w:p>
    <w:p w:rsidR="00FD1ECD" w:rsidRPr="00FD1ECD" w:rsidRDefault="00FD1ECD" w:rsidP="00FD1ECD">
      <w:pPr>
        <w:tabs>
          <w:tab w:val="left" w:pos="426"/>
          <w:tab w:val="left" w:pos="3976"/>
        </w:tabs>
        <w:ind w:left="426" w:right="141" w:firstLine="426"/>
        <w:rPr>
          <w:sz w:val="18"/>
          <w:szCs w:val="18"/>
        </w:rPr>
      </w:pPr>
    </w:p>
    <w:p w:rsidR="00FD1ECD" w:rsidRPr="00FD1ECD" w:rsidRDefault="00FD1ECD" w:rsidP="00FD1ECD">
      <w:pPr>
        <w:tabs>
          <w:tab w:val="left" w:pos="426"/>
          <w:tab w:val="left" w:pos="3976"/>
        </w:tabs>
        <w:ind w:left="426" w:right="141" w:firstLine="426"/>
        <w:rPr>
          <w:b/>
          <w:sz w:val="18"/>
          <w:szCs w:val="18"/>
        </w:rPr>
      </w:pPr>
      <w:r w:rsidRPr="00FD1ECD">
        <w:rPr>
          <w:b/>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FD1ECD" w:rsidRPr="00FD1ECD" w:rsidRDefault="00FD1ECD" w:rsidP="00FD1ECD">
      <w:pPr>
        <w:tabs>
          <w:tab w:val="left" w:pos="426"/>
          <w:tab w:val="left" w:pos="3976"/>
        </w:tabs>
        <w:ind w:left="426" w:right="141" w:firstLine="426"/>
        <w:rPr>
          <w:sz w:val="18"/>
          <w:szCs w:val="18"/>
        </w:rPr>
      </w:pPr>
    </w:p>
    <w:p w:rsidR="00FD1ECD" w:rsidRPr="00FD1ECD" w:rsidRDefault="00FD1ECD" w:rsidP="00FD1ECD">
      <w:pPr>
        <w:tabs>
          <w:tab w:val="left" w:pos="426"/>
          <w:tab w:val="left" w:pos="3976"/>
        </w:tabs>
        <w:ind w:left="426" w:right="141" w:firstLine="426"/>
        <w:rPr>
          <w:sz w:val="18"/>
          <w:szCs w:val="18"/>
        </w:rPr>
      </w:pPr>
    </w:p>
    <w:p w:rsidR="00FD1ECD" w:rsidRPr="00FD1ECD" w:rsidRDefault="000335A1" w:rsidP="00FD1ECD">
      <w:pPr>
        <w:tabs>
          <w:tab w:val="left" w:pos="426"/>
          <w:tab w:val="left" w:pos="3976"/>
        </w:tabs>
        <w:ind w:left="426" w:right="141" w:firstLine="426"/>
        <w:rPr>
          <w:sz w:val="18"/>
          <w:szCs w:val="18"/>
        </w:rPr>
      </w:pPr>
      <w:r w:rsidRPr="00FD1ECD">
        <w:rPr>
          <w:noProof/>
          <w:sz w:val="18"/>
          <w:szCs w:val="18"/>
        </w:rPr>
        <mc:AlternateContent>
          <mc:Choice Requires="wps">
            <w:drawing>
              <wp:anchor distT="0" distB="0" distL="114300" distR="114300" simplePos="0" relativeHeight="251668480" behindDoc="0" locked="0" layoutInCell="1" allowOverlap="1" wp14:anchorId="797793A4" wp14:editId="7B67EF9D">
                <wp:simplePos x="0" y="0"/>
                <wp:positionH relativeFrom="column">
                  <wp:posOffset>475615</wp:posOffset>
                </wp:positionH>
                <wp:positionV relativeFrom="paragraph">
                  <wp:posOffset>-19050</wp:posOffset>
                </wp:positionV>
                <wp:extent cx="2106930" cy="1049020"/>
                <wp:effectExtent l="0" t="0" r="26670" b="1778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049020"/>
                        </a:xfrm>
                        <a:prstGeom prst="rect">
                          <a:avLst/>
                        </a:prstGeom>
                        <a:solidFill>
                          <a:srgbClr val="FFFFFF"/>
                        </a:solidFill>
                        <a:ln w="9525">
                          <a:solidFill>
                            <a:srgbClr val="000000"/>
                          </a:solidFill>
                          <a:miter lim="800000"/>
                          <a:headEnd/>
                          <a:tailEnd/>
                        </a:ln>
                      </wps:spPr>
                      <wps:txbx>
                        <w:txbxContent>
                          <w:p w:rsidR="002D37F1" w:rsidRDefault="002D37F1" w:rsidP="00FD1ECD">
                            <w:pPr>
                              <w:rPr>
                                <w:sz w:val="28"/>
                                <w:szCs w:val="28"/>
                              </w:rPr>
                            </w:pPr>
                            <w:r w:rsidRPr="00EE019A">
                              <w:rPr>
                                <w:sz w:val="16"/>
                                <w:szCs w:val="16"/>
                              </w:rPr>
                              <w:t xml:space="preserve">земельный участок с кадастровым номером 38:06:100801:33871, площадью 2279 </w:t>
                            </w:r>
                            <w:proofErr w:type="spellStart"/>
                            <w:r w:rsidRPr="00EE019A">
                              <w:rPr>
                                <w:sz w:val="16"/>
                                <w:szCs w:val="16"/>
                              </w:rPr>
                              <w:t>кв.м</w:t>
                            </w:r>
                            <w:proofErr w:type="spellEnd"/>
                            <w:r w:rsidRPr="00EE019A">
                              <w:rPr>
                                <w:sz w:val="16"/>
                                <w:szCs w:val="16"/>
                              </w:rPr>
                              <w:t>.,</w:t>
                            </w:r>
                            <w:r w:rsidRPr="005C756C">
                              <w:rPr>
                                <w:sz w:val="28"/>
                                <w:szCs w:val="28"/>
                              </w:rPr>
                              <w:t xml:space="preserve"> </w:t>
                            </w:r>
                            <w:proofErr w:type="gramStart"/>
                            <w:r w:rsidRPr="00EE019A">
                              <w:rPr>
                                <w:sz w:val="16"/>
                                <w:szCs w:val="16"/>
                              </w:rPr>
                              <w:t>расположенного</w:t>
                            </w:r>
                            <w:proofErr w:type="gramEnd"/>
                            <w:r w:rsidRPr="00EE019A">
                              <w:rPr>
                                <w:sz w:val="16"/>
                                <w:szCs w:val="16"/>
                              </w:rPr>
                              <w:t xml:space="preserve"> по адресу: Российская</w:t>
                            </w:r>
                            <w:r w:rsidRPr="005C756C">
                              <w:rPr>
                                <w:sz w:val="28"/>
                                <w:szCs w:val="28"/>
                              </w:rPr>
                              <w:t xml:space="preserve"> </w:t>
                            </w:r>
                            <w:r w:rsidRPr="00EE019A">
                              <w:rPr>
                                <w:sz w:val="16"/>
                                <w:szCs w:val="16"/>
                              </w:rPr>
                              <w:t>Федерация, Иркутская область, Иркутский</w:t>
                            </w:r>
                            <w:r>
                              <w:rPr>
                                <w:sz w:val="28"/>
                                <w:szCs w:val="28"/>
                              </w:rPr>
                              <w:t xml:space="preserve"> </w:t>
                            </w:r>
                            <w:r w:rsidRPr="00EE019A">
                              <w:rPr>
                                <w:sz w:val="16"/>
                                <w:szCs w:val="16"/>
                              </w:rPr>
                              <w:t xml:space="preserve">муниципальный  район, </w:t>
                            </w:r>
                            <w:proofErr w:type="spellStart"/>
                            <w:r w:rsidRPr="00EE019A">
                              <w:rPr>
                                <w:sz w:val="16"/>
                                <w:szCs w:val="16"/>
                              </w:rPr>
                              <w:t>Хомутовское</w:t>
                            </w:r>
                            <w:proofErr w:type="spellEnd"/>
                            <w:r w:rsidRPr="00EE019A">
                              <w:rPr>
                                <w:sz w:val="16"/>
                                <w:szCs w:val="16"/>
                              </w:rPr>
                              <w:t xml:space="preserve"> сельское поселение, с. Хомутово, ул. Гравийная, земельный</w:t>
                            </w:r>
                            <w:r>
                              <w:rPr>
                                <w:sz w:val="28"/>
                                <w:szCs w:val="28"/>
                              </w:rPr>
                              <w:t xml:space="preserve"> </w:t>
                            </w:r>
                            <w:r w:rsidRPr="00EE019A">
                              <w:rPr>
                                <w:sz w:val="16"/>
                                <w:szCs w:val="16"/>
                              </w:rPr>
                              <w:t>участок 62.</w:t>
                            </w:r>
                          </w:p>
                          <w:p w:rsidR="002D37F1" w:rsidRDefault="002D37F1" w:rsidP="00FD1ECD">
                            <w:pPr>
                              <w:ind w:firstLine="709"/>
                              <w:jc w:val="center"/>
                              <w:rPr>
                                <w:sz w:val="28"/>
                                <w:szCs w:val="28"/>
                              </w:rPr>
                            </w:pPr>
                          </w:p>
                          <w:p w:rsidR="002D37F1" w:rsidRPr="002F7B53" w:rsidRDefault="002D37F1" w:rsidP="00FD1EC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45pt;margin-top:-1.5pt;width:165.9pt;height:8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">
                <v:textbox>
                  <w:txbxContent>
                    <w:p w:rsidR="00F43E0D" w:rsidRDefault="00F43E0D" w:rsidP="00FD1ECD">
                      <w:pPr>
                        <w:rPr>
                          <w:sz w:val="28"/>
                          <w:szCs w:val="28"/>
                        </w:rPr>
                      </w:pPr>
                      <w:r w:rsidRPr="00EE019A">
                        <w:rPr>
                          <w:sz w:val="16"/>
                          <w:szCs w:val="16"/>
                        </w:rPr>
                        <w:t xml:space="preserve">земельный участок с кадастровым номером 38:06:100801:33871, площадью 2279 </w:t>
                      </w:r>
                      <w:proofErr w:type="spellStart"/>
                      <w:r w:rsidRPr="00EE019A">
                        <w:rPr>
                          <w:sz w:val="16"/>
                          <w:szCs w:val="16"/>
                        </w:rPr>
                        <w:t>кв.м</w:t>
                      </w:r>
                      <w:proofErr w:type="spellEnd"/>
                      <w:r w:rsidRPr="00EE019A">
                        <w:rPr>
                          <w:sz w:val="16"/>
                          <w:szCs w:val="16"/>
                        </w:rPr>
                        <w:t>.,</w:t>
                      </w:r>
                      <w:r w:rsidRPr="005C756C">
                        <w:rPr>
                          <w:sz w:val="28"/>
                          <w:szCs w:val="28"/>
                        </w:rPr>
                        <w:t xml:space="preserve"> </w:t>
                      </w:r>
                      <w:proofErr w:type="gramStart"/>
                      <w:r w:rsidRPr="00EE019A">
                        <w:rPr>
                          <w:sz w:val="16"/>
                          <w:szCs w:val="16"/>
                        </w:rPr>
                        <w:t>расположенного</w:t>
                      </w:r>
                      <w:proofErr w:type="gramEnd"/>
                      <w:r w:rsidRPr="00EE019A">
                        <w:rPr>
                          <w:sz w:val="16"/>
                          <w:szCs w:val="16"/>
                        </w:rPr>
                        <w:t xml:space="preserve"> по адресу: Российская</w:t>
                      </w:r>
                      <w:r w:rsidRPr="005C756C">
                        <w:rPr>
                          <w:sz w:val="28"/>
                          <w:szCs w:val="28"/>
                        </w:rPr>
                        <w:t xml:space="preserve"> </w:t>
                      </w:r>
                      <w:r w:rsidRPr="00EE019A">
                        <w:rPr>
                          <w:sz w:val="16"/>
                          <w:szCs w:val="16"/>
                        </w:rPr>
                        <w:t>Федерация, Иркутская область, Иркутский</w:t>
                      </w:r>
                      <w:r>
                        <w:rPr>
                          <w:sz w:val="28"/>
                          <w:szCs w:val="28"/>
                        </w:rPr>
                        <w:t xml:space="preserve"> </w:t>
                      </w:r>
                      <w:r w:rsidRPr="00EE019A">
                        <w:rPr>
                          <w:sz w:val="16"/>
                          <w:szCs w:val="16"/>
                        </w:rPr>
                        <w:t xml:space="preserve">муниципальный  район, </w:t>
                      </w:r>
                      <w:proofErr w:type="spellStart"/>
                      <w:r w:rsidRPr="00EE019A">
                        <w:rPr>
                          <w:sz w:val="16"/>
                          <w:szCs w:val="16"/>
                        </w:rPr>
                        <w:t>Хомутовское</w:t>
                      </w:r>
                      <w:proofErr w:type="spellEnd"/>
                      <w:r w:rsidRPr="00EE019A">
                        <w:rPr>
                          <w:sz w:val="16"/>
                          <w:szCs w:val="16"/>
                        </w:rPr>
                        <w:t xml:space="preserve"> сельское поселение, с. Хомутово, ул. Гравийная, земельный</w:t>
                      </w:r>
                      <w:r>
                        <w:rPr>
                          <w:sz w:val="28"/>
                          <w:szCs w:val="28"/>
                        </w:rPr>
                        <w:t xml:space="preserve"> </w:t>
                      </w:r>
                      <w:r w:rsidRPr="00EE019A">
                        <w:rPr>
                          <w:sz w:val="16"/>
                          <w:szCs w:val="16"/>
                        </w:rPr>
                        <w:t>участок 62.</w:t>
                      </w:r>
                    </w:p>
                    <w:p w:rsidR="00F43E0D" w:rsidRDefault="00F43E0D" w:rsidP="00FD1ECD">
                      <w:pPr>
                        <w:ind w:firstLine="709"/>
                        <w:jc w:val="center"/>
                        <w:rPr>
                          <w:sz w:val="28"/>
                          <w:szCs w:val="28"/>
                        </w:rPr>
                      </w:pPr>
                    </w:p>
                    <w:p w:rsidR="00F43E0D" w:rsidRPr="002F7B53" w:rsidRDefault="00F43E0D" w:rsidP="00FD1ECD">
                      <w:pPr>
                        <w:rPr>
                          <w:sz w:val="16"/>
                          <w:szCs w:val="16"/>
                        </w:rPr>
                      </w:pPr>
                    </w:p>
                  </w:txbxContent>
                </v:textbox>
              </v:shape>
            </w:pict>
          </mc:Fallback>
        </mc:AlternateContent>
      </w:r>
      <w:r w:rsidR="00FD1ECD" w:rsidRPr="00FD1ECD">
        <w:rPr>
          <w:noProof/>
          <w:sz w:val="18"/>
          <w:szCs w:val="18"/>
        </w:rPr>
        <w:drawing>
          <wp:inline distT="0" distB="0" distL="0" distR="0" wp14:anchorId="5D604F99" wp14:editId="52DA7A45">
            <wp:extent cx="5709037" cy="3609893"/>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902" t="21668" r="12412" b="9761"/>
                    <a:stretch/>
                  </pic:blipFill>
                  <pic:spPr bwMode="auto">
                    <a:xfrm>
                      <a:off x="0" y="0"/>
                      <a:ext cx="5712291" cy="3611951"/>
                    </a:xfrm>
                    <a:prstGeom prst="rect">
                      <a:avLst/>
                    </a:prstGeom>
                    <a:ln>
                      <a:noFill/>
                    </a:ln>
                    <a:extLst>
                      <a:ext uri="{53640926-AAD7-44D8-BBD7-CCE9431645EC}">
                        <a14:shadowObscured xmlns:a14="http://schemas.microsoft.com/office/drawing/2010/main"/>
                      </a:ext>
                    </a:extLst>
                  </pic:spPr>
                </pic:pic>
              </a:graphicData>
            </a:graphic>
          </wp:inline>
        </w:drawing>
      </w:r>
    </w:p>
    <w:p w:rsidR="00933FBE" w:rsidRDefault="00933FBE">
      <w:pPr>
        <w:tabs>
          <w:tab w:val="left" w:pos="426"/>
          <w:tab w:val="left" w:pos="3976"/>
        </w:tabs>
        <w:ind w:left="426" w:right="141" w:firstLine="426"/>
        <w:rPr>
          <w:sz w:val="18"/>
          <w:szCs w:val="18"/>
        </w:rPr>
      </w:pPr>
    </w:p>
    <w:p w:rsidR="002D3E41" w:rsidRDefault="002D3E41">
      <w:pPr>
        <w:tabs>
          <w:tab w:val="left" w:pos="426"/>
          <w:tab w:val="left" w:pos="3976"/>
        </w:tabs>
        <w:ind w:left="426" w:right="141" w:firstLine="426"/>
        <w:rPr>
          <w:sz w:val="18"/>
          <w:szCs w:val="18"/>
        </w:rPr>
      </w:pPr>
    </w:p>
    <w:p w:rsidR="002D3E41" w:rsidRPr="002D3E41" w:rsidRDefault="002D3E41" w:rsidP="002D3E41">
      <w:pPr>
        <w:tabs>
          <w:tab w:val="left" w:pos="426"/>
          <w:tab w:val="left" w:pos="3976"/>
        </w:tabs>
        <w:ind w:left="0" w:right="141" w:firstLine="0"/>
        <w:rPr>
          <w:sz w:val="18"/>
          <w:szCs w:val="18"/>
        </w:rPr>
      </w:pPr>
      <w:r>
        <w:rPr>
          <w:sz w:val="18"/>
          <w:szCs w:val="18"/>
        </w:rPr>
        <w:t xml:space="preserve">          </w:t>
      </w:r>
      <w:r w:rsidRPr="002D3E41">
        <w:rPr>
          <w:sz w:val="18"/>
          <w:szCs w:val="18"/>
        </w:rPr>
        <w:t>Сообщение о возможном установлении публичного сервитута на земельном участке согласно прилагаемой схеме.</w:t>
      </w:r>
    </w:p>
    <w:p w:rsidR="002D3E41" w:rsidRPr="002D3E41" w:rsidRDefault="002D3E41" w:rsidP="002D3E41">
      <w:pPr>
        <w:tabs>
          <w:tab w:val="left" w:pos="426"/>
          <w:tab w:val="left" w:pos="3976"/>
        </w:tabs>
        <w:ind w:left="426" w:right="141" w:firstLine="426"/>
        <w:rPr>
          <w:sz w:val="18"/>
          <w:szCs w:val="18"/>
        </w:rPr>
      </w:pPr>
      <w:r w:rsidRPr="002D3E41">
        <w:rPr>
          <w:sz w:val="18"/>
          <w:szCs w:val="18"/>
        </w:rPr>
        <w:t xml:space="preserve">     </w:t>
      </w:r>
    </w:p>
    <w:p w:rsidR="002D3E41" w:rsidRPr="002D3E41" w:rsidRDefault="002D3E41" w:rsidP="002D3E41">
      <w:pPr>
        <w:tabs>
          <w:tab w:val="left" w:pos="426"/>
          <w:tab w:val="left" w:pos="3976"/>
        </w:tabs>
        <w:ind w:left="426" w:right="141" w:firstLine="426"/>
        <w:rPr>
          <w:sz w:val="18"/>
          <w:szCs w:val="18"/>
        </w:rPr>
      </w:pPr>
      <w:r>
        <w:rPr>
          <w:sz w:val="18"/>
          <w:szCs w:val="18"/>
        </w:rPr>
        <w:t>1.</w:t>
      </w:r>
      <w:r w:rsidRPr="002D3E41">
        <w:rPr>
          <w:sz w:val="18"/>
          <w:szCs w:val="18"/>
        </w:rPr>
        <w:t xml:space="preserve"> </w:t>
      </w:r>
      <w:proofErr w:type="gramStart"/>
      <w:r w:rsidRPr="002D3E41">
        <w:rPr>
          <w:sz w:val="18"/>
          <w:szCs w:val="18"/>
        </w:rPr>
        <w:t>Орган</w:t>
      </w:r>
      <w:proofErr w:type="gramEnd"/>
      <w:r w:rsidRPr="002D3E41">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2D3E41" w:rsidRPr="002D3E41" w:rsidRDefault="00736473" w:rsidP="002D3E41">
      <w:pPr>
        <w:tabs>
          <w:tab w:val="left" w:pos="426"/>
          <w:tab w:val="left" w:pos="3976"/>
        </w:tabs>
        <w:ind w:left="426" w:right="141" w:firstLine="426"/>
        <w:rPr>
          <w:sz w:val="18"/>
          <w:szCs w:val="18"/>
        </w:rPr>
      </w:pPr>
      <w:r>
        <w:rPr>
          <w:sz w:val="18"/>
          <w:szCs w:val="18"/>
        </w:rPr>
        <w:t xml:space="preserve">2. </w:t>
      </w:r>
      <w:r w:rsidR="002D3E41" w:rsidRPr="002D3E41">
        <w:rPr>
          <w:sz w:val="18"/>
          <w:szCs w:val="18"/>
        </w:rPr>
        <w:t xml:space="preserve">Цель установления публичного сервитута: размещение объекта электросетевого хозяйства «КТП 10/0,4 </w:t>
      </w:r>
      <w:proofErr w:type="spellStart"/>
      <w:r w:rsidR="002D3E41" w:rsidRPr="002D3E41">
        <w:rPr>
          <w:sz w:val="18"/>
          <w:szCs w:val="18"/>
        </w:rPr>
        <w:t>кВ</w:t>
      </w:r>
      <w:proofErr w:type="spellEnd"/>
      <w:r w:rsidR="002D3E41" w:rsidRPr="002D3E41">
        <w:rPr>
          <w:sz w:val="18"/>
          <w:szCs w:val="18"/>
        </w:rPr>
        <w:t xml:space="preserve"> № 1-2233 с </w:t>
      </w:r>
      <w:proofErr w:type="gramStart"/>
      <w:r w:rsidR="002D3E41" w:rsidRPr="002D3E41">
        <w:rPr>
          <w:sz w:val="18"/>
          <w:szCs w:val="18"/>
        </w:rPr>
        <w:t>ВЛ</w:t>
      </w:r>
      <w:proofErr w:type="gramEnd"/>
      <w:r w:rsidR="002D3E41" w:rsidRPr="002D3E41">
        <w:rPr>
          <w:sz w:val="18"/>
          <w:szCs w:val="18"/>
        </w:rPr>
        <w:t xml:space="preserve"> 0,4 </w:t>
      </w:r>
      <w:proofErr w:type="spellStart"/>
      <w:r w:rsidR="002D3E41" w:rsidRPr="002D3E41">
        <w:rPr>
          <w:sz w:val="18"/>
          <w:szCs w:val="18"/>
        </w:rPr>
        <w:t>кВ</w:t>
      </w:r>
      <w:proofErr w:type="spellEnd"/>
      <w:r w:rsidR="002D3E41" w:rsidRPr="002D3E41">
        <w:rPr>
          <w:sz w:val="18"/>
          <w:szCs w:val="18"/>
        </w:rPr>
        <w:t xml:space="preserve"> и линейным ответвлением от ВЛ 10 </w:t>
      </w:r>
      <w:proofErr w:type="spellStart"/>
      <w:r w:rsidR="002D3E41" w:rsidRPr="002D3E41">
        <w:rPr>
          <w:sz w:val="18"/>
          <w:szCs w:val="18"/>
        </w:rPr>
        <w:t>кВ</w:t>
      </w:r>
      <w:proofErr w:type="spellEnd"/>
      <w:r w:rsidR="002D3E41" w:rsidRPr="002D3E41">
        <w:rPr>
          <w:sz w:val="18"/>
          <w:szCs w:val="18"/>
        </w:rPr>
        <w:t xml:space="preserve"> </w:t>
      </w:r>
      <w:proofErr w:type="spellStart"/>
      <w:r w:rsidR="002D3E41" w:rsidRPr="002D3E41">
        <w:rPr>
          <w:sz w:val="18"/>
          <w:szCs w:val="18"/>
        </w:rPr>
        <w:t>Карлук</w:t>
      </w:r>
      <w:proofErr w:type="spellEnd"/>
      <w:r w:rsidR="002D3E41" w:rsidRPr="002D3E41">
        <w:rPr>
          <w:sz w:val="18"/>
          <w:szCs w:val="18"/>
        </w:rPr>
        <w:t xml:space="preserve"> - Хомутово», ходатайство Открытого акционерного общества «Иркутская электросетевая компания».</w:t>
      </w:r>
    </w:p>
    <w:p w:rsidR="002D3E41" w:rsidRPr="002D3E41" w:rsidRDefault="00736473" w:rsidP="002D3E41">
      <w:pPr>
        <w:tabs>
          <w:tab w:val="left" w:pos="426"/>
          <w:tab w:val="left" w:pos="3976"/>
        </w:tabs>
        <w:ind w:left="426" w:right="141" w:firstLine="426"/>
        <w:rPr>
          <w:sz w:val="18"/>
          <w:szCs w:val="18"/>
        </w:rPr>
      </w:pPr>
      <w:r>
        <w:rPr>
          <w:sz w:val="18"/>
          <w:szCs w:val="18"/>
        </w:rPr>
        <w:t xml:space="preserve">3. </w:t>
      </w:r>
      <w:r w:rsidR="002D3E41" w:rsidRPr="002D3E41">
        <w:rPr>
          <w:sz w:val="18"/>
          <w:szCs w:val="18"/>
        </w:rPr>
        <w:t xml:space="preserve">Публичный сервитут площадью 1966 </w:t>
      </w:r>
      <w:proofErr w:type="spellStart"/>
      <w:r w:rsidR="002D3E41" w:rsidRPr="002D3E41">
        <w:rPr>
          <w:sz w:val="18"/>
          <w:szCs w:val="18"/>
        </w:rPr>
        <w:t>кв.м</w:t>
      </w:r>
      <w:proofErr w:type="spellEnd"/>
      <w:r w:rsidR="002D3E41" w:rsidRPr="002D3E41">
        <w:rPr>
          <w:sz w:val="18"/>
          <w:szCs w:val="18"/>
        </w:rPr>
        <w:t xml:space="preserve">., расположенный по адресу: Иркутская область, Иркутский район, п. Патроны в границах согласно приложению 1, в том числе </w:t>
      </w:r>
    </w:p>
    <w:p w:rsidR="002D3E41" w:rsidRPr="002D3E41" w:rsidRDefault="002D3E41" w:rsidP="002D3E41">
      <w:pPr>
        <w:tabs>
          <w:tab w:val="left" w:pos="426"/>
          <w:tab w:val="left" w:pos="3976"/>
        </w:tabs>
        <w:ind w:left="426" w:right="141" w:firstLine="426"/>
        <w:rPr>
          <w:sz w:val="18"/>
          <w:szCs w:val="18"/>
        </w:rPr>
      </w:pPr>
      <w:r w:rsidRPr="002D3E41">
        <w:rPr>
          <w:sz w:val="18"/>
          <w:szCs w:val="18"/>
        </w:rPr>
        <w:t xml:space="preserve">- на части земельного участка с кадастровым номером 38:06:100922:7163, расположенного по адресу: Иркутская область, Иркутский муниципальный район, </w:t>
      </w:r>
      <w:proofErr w:type="spellStart"/>
      <w:r w:rsidRPr="002D3E41">
        <w:rPr>
          <w:sz w:val="18"/>
          <w:szCs w:val="18"/>
        </w:rPr>
        <w:t>Хомутовское</w:t>
      </w:r>
      <w:proofErr w:type="spellEnd"/>
      <w:r w:rsidRPr="002D3E41">
        <w:rPr>
          <w:sz w:val="18"/>
          <w:szCs w:val="18"/>
        </w:rPr>
        <w:t xml:space="preserve"> сельское поселение, д. Куда, площадью 804 </w:t>
      </w:r>
      <w:proofErr w:type="spellStart"/>
      <w:r w:rsidRPr="002D3E41">
        <w:rPr>
          <w:sz w:val="18"/>
          <w:szCs w:val="18"/>
        </w:rPr>
        <w:t>кв.м</w:t>
      </w:r>
      <w:proofErr w:type="spellEnd"/>
      <w:r w:rsidRPr="002D3E41">
        <w:rPr>
          <w:sz w:val="18"/>
          <w:szCs w:val="18"/>
        </w:rPr>
        <w:t xml:space="preserve">., </w:t>
      </w:r>
    </w:p>
    <w:p w:rsidR="002D3E41" w:rsidRPr="002D3E41" w:rsidRDefault="002D3E41" w:rsidP="002D3E41">
      <w:pPr>
        <w:tabs>
          <w:tab w:val="left" w:pos="426"/>
          <w:tab w:val="left" w:pos="3976"/>
        </w:tabs>
        <w:ind w:left="426" w:right="141" w:firstLine="426"/>
        <w:rPr>
          <w:sz w:val="18"/>
          <w:szCs w:val="18"/>
        </w:rPr>
      </w:pPr>
      <w:r w:rsidRPr="002D3E41">
        <w:rPr>
          <w:sz w:val="18"/>
          <w:szCs w:val="18"/>
        </w:rPr>
        <w:t xml:space="preserve">-на части земельного участка с кадастровым номером 38:06:100922:7165, расположенного по адресу: Иркутская область, Иркутский муниципальный район, </w:t>
      </w:r>
      <w:proofErr w:type="spellStart"/>
      <w:r w:rsidRPr="002D3E41">
        <w:rPr>
          <w:sz w:val="18"/>
          <w:szCs w:val="18"/>
        </w:rPr>
        <w:t>Хомутовское</w:t>
      </w:r>
      <w:proofErr w:type="spellEnd"/>
      <w:r w:rsidRPr="002D3E41">
        <w:rPr>
          <w:sz w:val="18"/>
          <w:szCs w:val="18"/>
        </w:rPr>
        <w:t xml:space="preserve"> сельское поселение, д. Куда, площадью 852 </w:t>
      </w:r>
      <w:proofErr w:type="spellStart"/>
      <w:r w:rsidRPr="002D3E41">
        <w:rPr>
          <w:sz w:val="18"/>
          <w:szCs w:val="18"/>
        </w:rPr>
        <w:t>кв.м</w:t>
      </w:r>
      <w:proofErr w:type="spellEnd"/>
      <w:r w:rsidRPr="002D3E41">
        <w:rPr>
          <w:sz w:val="18"/>
          <w:szCs w:val="18"/>
        </w:rPr>
        <w:t xml:space="preserve">., </w:t>
      </w:r>
    </w:p>
    <w:p w:rsidR="002D3E41" w:rsidRPr="002D3E41" w:rsidRDefault="002D3E41" w:rsidP="002D3E41">
      <w:pPr>
        <w:tabs>
          <w:tab w:val="left" w:pos="426"/>
          <w:tab w:val="left" w:pos="3976"/>
        </w:tabs>
        <w:ind w:left="426" w:right="141" w:firstLine="426"/>
        <w:rPr>
          <w:sz w:val="18"/>
          <w:szCs w:val="18"/>
        </w:rPr>
      </w:pPr>
      <w:r w:rsidRPr="002D3E41">
        <w:rPr>
          <w:sz w:val="18"/>
          <w:szCs w:val="18"/>
        </w:rPr>
        <w:t xml:space="preserve">- на части земельного участка с кадастровым номером 38:06:100922:7074, расположенного по адресу: </w:t>
      </w:r>
      <w:proofErr w:type="gramStart"/>
      <w:r w:rsidRPr="002D3E41">
        <w:rPr>
          <w:sz w:val="18"/>
          <w:szCs w:val="18"/>
        </w:rPr>
        <w:t xml:space="preserve">Иркутская область, Иркутский муниципальный район, </w:t>
      </w:r>
      <w:proofErr w:type="spellStart"/>
      <w:r w:rsidRPr="002D3E41">
        <w:rPr>
          <w:sz w:val="18"/>
          <w:szCs w:val="18"/>
        </w:rPr>
        <w:t>Хомутовское</w:t>
      </w:r>
      <w:proofErr w:type="spellEnd"/>
      <w:r w:rsidRPr="002D3E41">
        <w:rPr>
          <w:sz w:val="18"/>
          <w:szCs w:val="18"/>
        </w:rPr>
        <w:t xml:space="preserve"> сельское поселение, д. Куда, пер. Большой, площадью 310 </w:t>
      </w:r>
      <w:proofErr w:type="spellStart"/>
      <w:r w:rsidRPr="002D3E41">
        <w:rPr>
          <w:sz w:val="18"/>
          <w:szCs w:val="18"/>
        </w:rPr>
        <w:t>кв.м</w:t>
      </w:r>
      <w:proofErr w:type="spellEnd"/>
      <w:r w:rsidRPr="002D3E41">
        <w:rPr>
          <w:sz w:val="18"/>
          <w:szCs w:val="18"/>
        </w:rPr>
        <w:t>.</w:t>
      </w:r>
      <w:proofErr w:type="gramEnd"/>
    </w:p>
    <w:p w:rsidR="002D3E41" w:rsidRPr="002D3E41" w:rsidRDefault="00736473" w:rsidP="002D3E41">
      <w:pPr>
        <w:tabs>
          <w:tab w:val="left" w:pos="426"/>
          <w:tab w:val="left" w:pos="3976"/>
        </w:tabs>
        <w:ind w:left="426" w:right="141" w:firstLine="426"/>
        <w:rPr>
          <w:sz w:val="18"/>
          <w:szCs w:val="18"/>
        </w:rPr>
      </w:pPr>
      <w:r>
        <w:rPr>
          <w:sz w:val="18"/>
          <w:szCs w:val="18"/>
        </w:rPr>
        <w:t xml:space="preserve">4. </w:t>
      </w:r>
      <w:r w:rsidR="002D3E41" w:rsidRPr="002D3E41">
        <w:rPr>
          <w:sz w:val="18"/>
          <w:szCs w:val="18"/>
        </w:rPr>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002D3E41" w:rsidRPr="002D3E41">
        <w:rPr>
          <w:sz w:val="18"/>
          <w:szCs w:val="18"/>
        </w:rPr>
        <w:t>каб</w:t>
      </w:r>
      <w:proofErr w:type="spellEnd"/>
      <w:r w:rsidR="002D3E41" w:rsidRPr="002D3E41">
        <w:rPr>
          <w:sz w:val="18"/>
          <w:szCs w:val="18"/>
        </w:rPr>
        <w:t>. 211,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p>
    <w:p w:rsidR="002D3E41" w:rsidRPr="002D3E41" w:rsidRDefault="00736473" w:rsidP="002D3E41">
      <w:pPr>
        <w:tabs>
          <w:tab w:val="left" w:pos="426"/>
          <w:tab w:val="left" w:pos="3976"/>
        </w:tabs>
        <w:ind w:left="426" w:right="141" w:firstLine="426"/>
        <w:rPr>
          <w:sz w:val="18"/>
          <w:szCs w:val="18"/>
        </w:rPr>
      </w:pPr>
      <w:r>
        <w:rPr>
          <w:sz w:val="18"/>
          <w:szCs w:val="18"/>
        </w:rPr>
        <w:t>5.</w:t>
      </w:r>
      <w:r w:rsidR="002D3E41" w:rsidRPr="002D3E41">
        <w:rPr>
          <w:sz w:val="18"/>
          <w:szCs w:val="18"/>
        </w:rPr>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2D3E41" w:rsidRPr="002D3E41" w:rsidRDefault="00736473" w:rsidP="002D3E41">
      <w:pPr>
        <w:tabs>
          <w:tab w:val="left" w:pos="426"/>
          <w:tab w:val="left" w:pos="3976"/>
        </w:tabs>
        <w:ind w:left="426" w:right="141" w:firstLine="426"/>
        <w:rPr>
          <w:sz w:val="18"/>
          <w:szCs w:val="18"/>
        </w:rPr>
      </w:pPr>
      <w:r>
        <w:rPr>
          <w:sz w:val="18"/>
          <w:szCs w:val="18"/>
        </w:rPr>
        <w:t xml:space="preserve">6. </w:t>
      </w:r>
      <w:r w:rsidR="002D3E41" w:rsidRPr="002D3E41">
        <w:rPr>
          <w:sz w:val="18"/>
          <w:szCs w:val="18"/>
        </w:rPr>
        <w:t xml:space="preserve">Публичный сервитут необходим для размещения объекта электросетевого хозяйства  «КТП 10/0,4 </w:t>
      </w:r>
      <w:proofErr w:type="spellStart"/>
      <w:r w:rsidR="002D3E41" w:rsidRPr="002D3E41">
        <w:rPr>
          <w:sz w:val="18"/>
          <w:szCs w:val="18"/>
        </w:rPr>
        <w:t>кВ</w:t>
      </w:r>
      <w:proofErr w:type="spellEnd"/>
      <w:r w:rsidR="002D3E41" w:rsidRPr="002D3E41">
        <w:rPr>
          <w:sz w:val="18"/>
          <w:szCs w:val="18"/>
        </w:rPr>
        <w:t xml:space="preserve"> № 1-2233 с </w:t>
      </w:r>
      <w:proofErr w:type="gramStart"/>
      <w:r w:rsidR="002D3E41" w:rsidRPr="002D3E41">
        <w:rPr>
          <w:sz w:val="18"/>
          <w:szCs w:val="18"/>
        </w:rPr>
        <w:t>ВЛ</w:t>
      </w:r>
      <w:proofErr w:type="gramEnd"/>
      <w:r w:rsidR="002D3E41" w:rsidRPr="002D3E41">
        <w:rPr>
          <w:sz w:val="18"/>
          <w:szCs w:val="18"/>
        </w:rPr>
        <w:t xml:space="preserve"> 0,4 </w:t>
      </w:r>
      <w:proofErr w:type="spellStart"/>
      <w:r w:rsidR="002D3E41" w:rsidRPr="002D3E41">
        <w:rPr>
          <w:sz w:val="18"/>
          <w:szCs w:val="18"/>
        </w:rPr>
        <w:t>кВ</w:t>
      </w:r>
      <w:proofErr w:type="spellEnd"/>
      <w:r w:rsidR="002D3E41" w:rsidRPr="002D3E41">
        <w:rPr>
          <w:sz w:val="18"/>
          <w:szCs w:val="18"/>
        </w:rPr>
        <w:t xml:space="preserve"> и линейным ответвлением от ВЛ 10 </w:t>
      </w:r>
      <w:proofErr w:type="spellStart"/>
      <w:r w:rsidR="002D3E41" w:rsidRPr="002D3E41">
        <w:rPr>
          <w:sz w:val="18"/>
          <w:szCs w:val="18"/>
        </w:rPr>
        <w:t>кВ</w:t>
      </w:r>
      <w:proofErr w:type="spellEnd"/>
      <w:r w:rsidR="002D3E41" w:rsidRPr="002D3E41">
        <w:rPr>
          <w:sz w:val="18"/>
          <w:szCs w:val="18"/>
        </w:rPr>
        <w:t xml:space="preserve"> </w:t>
      </w:r>
      <w:proofErr w:type="spellStart"/>
      <w:r w:rsidR="002D3E41" w:rsidRPr="002D3E41">
        <w:rPr>
          <w:sz w:val="18"/>
          <w:szCs w:val="18"/>
        </w:rPr>
        <w:t>Карлук</w:t>
      </w:r>
      <w:proofErr w:type="spellEnd"/>
      <w:r w:rsidR="002D3E41" w:rsidRPr="002D3E41">
        <w:rPr>
          <w:sz w:val="18"/>
          <w:szCs w:val="18"/>
        </w:rPr>
        <w:t xml:space="preserve"> - Хомутово».</w:t>
      </w:r>
    </w:p>
    <w:p w:rsidR="002D3E41" w:rsidRPr="002D3E41" w:rsidRDefault="002D3E41" w:rsidP="002D3E41">
      <w:pPr>
        <w:tabs>
          <w:tab w:val="left" w:pos="426"/>
          <w:tab w:val="left" w:pos="3976"/>
        </w:tabs>
        <w:ind w:left="426" w:right="141" w:firstLine="426"/>
        <w:rPr>
          <w:sz w:val="18"/>
          <w:szCs w:val="18"/>
        </w:rPr>
      </w:pPr>
      <w:r w:rsidRPr="002D3E41">
        <w:rPr>
          <w:sz w:val="18"/>
          <w:szCs w:val="18"/>
        </w:rPr>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2D3E41" w:rsidRPr="002D3E41" w:rsidRDefault="00736473" w:rsidP="002D3E41">
      <w:pPr>
        <w:tabs>
          <w:tab w:val="left" w:pos="426"/>
          <w:tab w:val="left" w:pos="3976"/>
        </w:tabs>
        <w:ind w:left="426" w:right="141" w:firstLine="426"/>
        <w:rPr>
          <w:sz w:val="18"/>
          <w:szCs w:val="18"/>
        </w:rPr>
      </w:pPr>
      <w:proofErr w:type="gramStart"/>
      <w:r>
        <w:rPr>
          <w:sz w:val="18"/>
          <w:szCs w:val="18"/>
        </w:rPr>
        <w:t>7.</w:t>
      </w:r>
      <w:r w:rsidR="002D3E41" w:rsidRPr="002D3E41">
        <w:rPr>
          <w:sz w:val="18"/>
          <w:szCs w:val="18"/>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w:t>
      </w:r>
      <w:r w:rsidR="002D3E41" w:rsidRPr="002D3E41">
        <w:rPr>
          <w:sz w:val="18"/>
          <w:szCs w:val="18"/>
        </w:rPr>
        <w:lastRenderedPageBreak/>
        <w:t>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2D3E41" w:rsidRPr="002D3E41" w:rsidRDefault="00736473" w:rsidP="002D3E41">
      <w:pPr>
        <w:tabs>
          <w:tab w:val="left" w:pos="426"/>
          <w:tab w:val="left" w:pos="3976"/>
        </w:tabs>
        <w:ind w:left="426" w:right="141" w:firstLine="426"/>
        <w:rPr>
          <w:sz w:val="18"/>
          <w:szCs w:val="18"/>
        </w:rPr>
      </w:pPr>
      <w:r>
        <w:rPr>
          <w:sz w:val="18"/>
          <w:szCs w:val="18"/>
        </w:rPr>
        <w:t xml:space="preserve">8. </w:t>
      </w:r>
      <w:r w:rsidR="002D3E41" w:rsidRPr="002D3E41">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D3E41" w:rsidRPr="002D3E41" w:rsidRDefault="002D3E41" w:rsidP="002D3E41">
      <w:pPr>
        <w:tabs>
          <w:tab w:val="left" w:pos="426"/>
          <w:tab w:val="left" w:pos="3976"/>
        </w:tabs>
        <w:ind w:left="426" w:right="141" w:firstLine="426"/>
        <w:rPr>
          <w:sz w:val="18"/>
          <w:szCs w:val="18"/>
        </w:rPr>
      </w:pPr>
      <w:r w:rsidRPr="002D3E41">
        <w:rPr>
          <w:sz w:val="18"/>
          <w:szCs w:val="18"/>
        </w:rPr>
        <w:t>9. Описание местоположения границ публичного сервитута: схема расположения границ публичного сервитута приложение к настоящему сообщению.</w:t>
      </w:r>
    </w:p>
    <w:p w:rsidR="002D3E41" w:rsidRPr="002D3E41" w:rsidRDefault="002D3E41" w:rsidP="002D3E41">
      <w:pPr>
        <w:tabs>
          <w:tab w:val="left" w:pos="426"/>
          <w:tab w:val="left" w:pos="3976"/>
        </w:tabs>
        <w:ind w:left="426" w:right="141" w:firstLine="426"/>
        <w:rPr>
          <w:sz w:val="18"/>
          <w:szCs w:val="18"/>
        </w:rPr>
      </w:pPr>
      <w:r w:rsidRPr="002D3E41">
        <w:rPr>
          <w:sz w:val="18"/>
          <w:szCs w:val="18"/>
        </w:rPr>
        <w:tab/>
      </w:r>
    </w:p>
    <w:p w:rsidR="002D3E41" w:rsidRPr="002D3E41" w:rsidRDefault="002D3E41" w:rsidP="002D3E41">
      <w:pPr>
        <w:tabs>
          <w:tab w:val="left" w:pos="426"/>
          <w:tab w:val="left" w:pos="3976"/>
        </w:tabs>
        <w:ind w:left="426" w:right="141" w:firstLine="426"/>
        <w:rPr>
          <w:sz w:val="18"/>
          <w:szCs w:val="18"/>
        </w:rPr>
      </w:pPr>
    </w:p>
    <w:p w:rsidR="002D3E41" w:rsidRPr="002D3E41" w:rsidRDefault="002D3E41" w:rsidP="00736473">
      <w:pPr>
        <w:tabs>
          <w:tab w:val="left" w:pos="426"/>
          <w:tab w:val="left" w:pos="3976"/>
        </w:tabs>
        <w:ind w:left="426" w:right="141" w:firstLine="426"/>
        <w:jc w:val="right"/>
        <w:rPr>
          <w:sz w:val="18"/>
          <w:szCs w:val="18"/>
        </w:rPr>
      </w:pPr>
      <w:r w:rsidRPr="00736473">
        <w:rPr>
          <w:i/>
          <w:sz w:val="18"/>
          <w:szCs w:val="18"/>
        </w:rPr>
        <w:t>Председатель Комитета                                     М.П.</w:t>
      </w:r>
      <w:r w:rsidRPr="002D3E41">
        <w:rPr>
          <w:sz w:val="18"/>
          <w:szCs w:val="18"/>
        </w:rPr>
        <w:t xml:space="preserve"> </w:t>
      </w:r>
      <w:proofErr w:type="spellStart"/>
      <w:r w:rsidRPr="002D3E41">
        <w:rPr>
          <w:sz w:val="18"/>
          <w:szCs w:val="18"/>
        </w:rPr>
        <w:t>Халтаева</w:t>
      </w:r>
      <w:proofErr w:type="spellEnd"/>
      <w:r w:rsidRPr="002D3E41">
        <w:rPr>
          <w:sz w:val="18"/>
          <w:szCs w:val="18"/>
        </w:rPr>
        <w:t xml:space="preserve">                                     </w:t>
      </w:r>
    </w:p>
    <w:p w:rsidR="002D3E41" w:rsidRPr="002D3E41" w:rsidRDefault="002D3E41" w:rsidP="002D3E41">
      <w:pPr>
        <w:tabs>
          <w:tab w:val="left" w:pos="426"/>
          <w:tab w:val="left" w:pos="3976"/>
        </w:tabs>
        <w:ind w:left="426" w:right="141" w:firstLine="426"/>
        <w:rPr>
          <w:sz w:val="18"/>
          <w:szCs w:val="18"/>
        </w:rPr>
      </w:pPr>
    </w:p>
    <w:tbl>
      <w:tblPr>
        <w:tblW w:w="9640" w:type="dxa"/>
        <w:jc w:val="center"/>
        <w:tblLook w:val="04A0" w:firstRow="1" w:lastRow="0" w:firstColumn="1" w:lastColumn="0" w:noHBand="0" w:noVBand="1"/>
      </w:tblPr>
      <w:tblGrid>
        <w:gridCol w:w="3800"/>
        <w:gridCol w:w="2920"/>
        <w:gridCol w:w="2920"/>
      </w:tblGrid>
      <w:tr w:rsidR="007D1E8D" w:rsidRPr="007D1E8D" w:rsidTr="007D1E8D">
        <w:trPr>
          <w:trHeight w:val="282"/>
          <w:jc w:val="center"/>
        </w:trPr>
        <w:tc>
          <w:tcPr>
            <w:tcW w:w="9640" w:type="dxa"/>
            <w:gridSpan w:val="3"/>
            <w:vAlign w:val="center"/>
            <w:hideMark/>
          </w:tcPr>
          <w:p w:rsidR="007D1E8D" w:rsidRPr="007D1E8D" w:rsidRDefault="007D1E8D" w:rsidP="007D1E8D">
            <w:pPr>
              <w:tabs>
                <w:tab w:val="left" w:pos="426"/>
                <w:tab w:val="left" w:pos="3976"/>
              </w:tabs>
              <w:ind w:left="426" w:right="141" w:firstLine="426"/>
              <w:jc w:val="right"/>
              <w:rPr>
                <w:i/>
                <w:sz w:val="18"/>
                <w:szCs w:val="18"/>
              </w:rPr>
            </w:pPr>
            <w:r w:rsidRPr="007D1E8D">
              <w:rPr>
                <w:i/>
                <w:sz w:val="18"/>
                <w:szCs w:val="18"/>
              </w:rPr>
              <w:t xml:space="preserve">                                                                 Приложение  к постановлению </w:t>
            </w:r>
          </w:p>
          <w:p w:rsidR="007D1E8D" w:rsidRPr="007D1E8D" w:rsidRDefault="007D1E8D" w:rsidP="007D1E8D">
            <w:pPr>
              <w:tabs>
                <w:tab w:val="left" w:pos="426"/>
                <w:tab w:val="left" w:pos="3976"/>
              </w:tabs>
              <w:ind w:left="426" w:right="141" w:firstLine="426"/>
              <w:jc w:val="right"/>
              <w:rPr>
                <w:i/>
                <w:sz w:val="18"/>
                <w:szCs w:val="18"/>
              </w:rPr>
            </w:pPr>
            <w:r w:rsidRPr="007D1E8D">
              <w:rPr>
                <w:i/>
                <w:sz w:val="18"/>
                <w:szCs w:val="18"/>
              </w:rPr>
              <w:t xml:space="preserve">администрации </w:t>
            </w:r>
            <w:proofErr w:type="gramStart"/>
            <w:r w:rsidRPr="007D1E8D">
              <w:rPr>
                <w:i/>
                <w:sz w:val="18"/>
                <w:szCs w:val="18"/>
              </w:rPr>
              <w:t>Иркутского</w:t>
            </w:r>
            <w:proofErr w:type="gramEnd"/>
            <w:r w:rsidRPr="007D1E8D">
              <w:rPr>
                <w:i/>
                <w:sz w:val="18"/>
                <w:szCs w:val="18"/>
              </w:rPr>
              <w:t xml:space="preserve">  районного </w:t>
            </w:r>
          </w:p>
          <w:p w:rsidR="007D1E8D" w:rsidRPr="007D1E8D" w:rsidRDefault="007D1E8D" w:rsidP="007D1E8D">
            <w:pPr>
              <w:tabs>
                <w:tab w:val="left" w:pos="426"/>
                <w:tab w:val="left" w:pos="3976"/>
              </w:tabs>
              <w:ind w:left="426" w:right="141" w:firstLine="426"/>
              <w:jc w:val="right"/>
              <w:rPr>
                <w:i/>
                <w:sz w:val="18"/>
                <w:szCs w:val="18"/>
              </w:rPr>
            </w:pPr>
            <w:r w:rsidRPr="007D1E8D">
              <w:rPr>
                <w:i/>
                <w:sz w:val="18"/>
                <w:szCs w:val="18"/>
              </w:rPr>
              <w:t xml:space="preserve">                                                                  муниципального образования </w:t>
            </w:r>
          </w:p>
          <w:p w:rsidR="007D1E8D" w:rsidRPr="007D1E8D" w:rsidRDefault="007D1E8D" w:rsidP="007D1E8D">
            <w:pPr>
              <w:tabs>
                <w:tab w:val="left" w:pos="426"/>
                <w:tab w:val="left" w:pos="3976"/>
              </w:tabs>
              <w:ind w:left="426" w:right="141" w:firstLine="426"/>
              <w:jc w:val="right"/>
              <w:rPr>
                <w:sz w:val="18"/>
                <w:szCs w:val="18"/>
                <w:u w:val="single"/>
              </w:rPr>
            </w:pPr>
            <w:r w:rsidRPr="007D1E8D">
              <w:rPr>
                <w:i/>
                <w:sz w:val="18"/>
                <w:szCs w:val="18"/>
              </w:rPr>
              <w:t xml:space="preserve">                                                 от «__» _____ 2022  г № ____</w:t>
            </w:r>
          </w:p>
        </w:tc>
      </w:tr>
      <w:tr w:rsidR="007D1E8D" w:rsidRPr="007D1E8D" w:rsidTr="007D1E8D">
        <w:trPr>
          <w:trHeight w:val="282"/>
          <w:jc w:val="center"/>
        </w:trPr>
        <w:tc>
          <w:tcPr>
            <w:tcW w:w="9640" w:type="dxa"/>
            <w:gridSpan w:val="3"/>
            <w:vAlign w:val="center"/>
            <w:hideMark/>
          </w:tcPr>
          <w:p w:rsidR="007D1E8D" w:rsidRPr="007D1E8D" w:rsidRDefault="007D1E8D" w:rsidP="007D1E8D">
            <w:pPr>
              <w:tabs>
                <w:tab w:val="left" w:pos="426"/>
                <w:tab w:val="left" w:pos="3976"/>
              </w:tabs>
              <w:ind w:left="426" w:right="141" w:firstLine="426"/>
              <w:jc w:val="center"/>
              <w:rPr>
                <w:b/>
                <w:bCs/>
                <w:sz w:val="18"/>
                <w:szCs w:val="18"/>
              </w:rPr>
            </w:pPr>
            <w:r w:rsidRPr="007D1E8D">
              <w:rPr>
                <w:b/>
                <w:bCs/>
                <w:sz w:val="18"/>
                <w:szCs w:val="18"/>
              </w:rPr>
              <w:t>Схема границ публичного сервитута</w:t>
            </w:r>
          </w:p>
        </w:tc>
      </w:tr>
      <w:tr w:rsidR="007D1E8D" w:rsidRPr="007D1E8D" w:rsidTr="007D1E8D">
        <w:trPr>
          <w:trHeight w:val="282"/>
          <w:jc w:val="center"/>
        </w:trPr>
        <w:tc>
          <w:tcPr>
            <w:tcW w:w="9640" w:type="dxa"/>
            <w:gridSpan w:val="3"/>
            <w:vAlign w:val="center"/>
            <w:hideMark/>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rPr>
          <w:trHeight w:val="282"/>
          <w:jc w:val="center"/>
        </w:trPr>
        <w:tc>
          <w:tcPr>
            <w:tcW w:w="9640" w:type="dxa"/>
            <w:gridSpan w:val="3"/>
            <w:tcBorders>
              <w:top w:val="single" w:sz="4" w:space="0" w:color="auto"/>
              <w:left w:val="single" w:sz="4" w:space="0" w:color="auto"/>
              <w:bottom w:val="single" w:sz="4" w:space="0" w:color="auto"/>
              <w:right w:val="single" w:sz="4" w:space="0" w:color="000000"/>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 xml:space="preserve">Общая площадь испрашиваемого публичного сервитута - 1966 </w:t>
            </w:r>
            <w:proofErr w:type="spellStart"/>
            <w:r w:rsidRPr="007D1E8D">
              <w:rPr>
                <w:b/>
                <w:bCs/>
                <w:sz w:val="18"/>
                <w:szCs w:val="18"/>
              </w:rPr>
              <w:t>кв.м</w:t>
            </w:r>
            <w:proofErr w:type="spellEnd"/>
            <w:r w:rsidRPr="007D1E8D">
              <w:rPr>
                <w:b/>
                <w:bCs/>
                <w:sz w:val="18"/>
                <w:szCs w:val="18"/>
              </w:rPr>
              <w:t>.</w:t>
            </w:r>
          </w:p>
        </w:tc>
      </w:tr>
      <w:tr w:rsidR="007D1E8D" w:rsidRPr="007D1E8D" w:rsidTr="007D1E8D">
        <w:trPr>
          <w:trHeight w:val="282"/>
          <w:jc w:val="center"/>
        </w:trPr>
        <w:tc>
          <w:tcPr>
            <w:tcW w:w="9640" w:type="dxa"/>
            <w:gridSpan w:val="3"/>
            <w:tcBorders>
              <w:top w:val="single" w:sz="4" w:space="0" w:color="auto"/>
              <w:left w:val="single" w:sz="4" w:space="0" w:color="auto"/>
              <w:bottom w:val="nil"/>
              <w:right w:val="single" w:sz="4" w:space="0" w:color="000000"/>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 xml:space="preserve">Публичный сервитут испрашивается в отношении части земельного участка с кадастровым номером </w:t>
            </w:r>
          </w:p>
        </w:tc>
      </w:tr>
      <w:tr w:rsidR="007D1E8D" w:rsidRPr="007D1E8D" w:rsidTr="007D1E8D">
        <w:trPr>
          <w:trHeight w:val="282"/>
          <w:jc w:val="center"/>
        </w:trPr>
        <w:tc>
          <w:tcPr>
            <w:tcW w:w="9640" w:type="dxa"/>
            <w:gridSpan w:val="3"/>
            <w:tcBorders>
              <w:top w:val="nil"/>
              <w:left w:val="single" w:sz="4" w:space="0" w:color="auto"/>
              <w:bottom w:val="single" w:sz="4" w:space="0" w:color="auto"/>
              <w:right w:val="single" w:sz="4" w:space="0" w:color="000000"/>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38:06:100922:7163 - 804 кв. м.</w:t>
            </w:r>
          </w:p>
        </w:tc>
      </w:tr>
      <w:tr w:rsidR="007D1E8D" w:rsidRPr="007D1E8D" w:rsidTr="007D1E8D">
        <w:trPr>
          <w:trHeight w:val="282"/>
          <w:jc w:val="center"/>
        </w:trPr>
        <w:tc>
          <w:tcPr>
            <w:tcW w:w="9640" w:type="dxa"/>
            <w:gridSpan w:val="3"/>
            <w:tcBorders>
              <w:top w:val="nil"/>
              <w:left w:val="single" w:sz="4" w:space="0" w:color="auto"/>
              <w:bottom w:val="single" w:sz="4" w:space="0" w:color="auto"/>
              <w:right w:val="single" w:sz="4" w:space="0" w:color="000000"/>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Публичный сервитут испрашивается в отношении части земельного участка с кадастровым номером 38:06:100922:7165 - 852 кв. м.</w:t>
            </w:r>
          </w:p>
        </w:tc>
      </w:tr>
      <w:tr w:rsidR="007D1E8D" w:rsidRPr="007D1E8D" w:rsidTr="007D1E8D">
        <w:trPr>
          <w:trHeight w:val="282"/>
          <w:jc w:val="center"/>
        </w:trPr>
        <w:tc>
          <w:tcPr>
            <w:tcW w:w="9640" w:type="dxa"/>
            <w:gridSpan w:val="3"/>
            <w:tcBorders>
              <w:top w:val="nil"/>
              <w:left w:val="single" w:sz="4" w:space="0" w:color="auto"/>
              <w:bottom w:val="single" w:sz="4" w:space="0" w:color="auto"/>
              <w:right w:val="single" w:sz="4" w:space="0" w:color="000000"/>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Публичный сервитут испрашивается в отношении части земельного участка с кадастровым номером 38:06:100922:7074 - 310 кв. м.</w:t>
            </w:r>
          </w:p>
        </w:tc>
      </w:tr>
      <w:tr w:rsidR="007D1E8D" w:rsidRPr="007D1E8D" w:rsidTr="007D1E8D">
        <w:trPr>
          <w:trHeight w:val="282"/>
          <w:jc w:val="center"/>
        </w:trPr>
        <w:tc>
          <w:tcPr>
            <w:tcW w:w="3800" w:type="dxa"/>
            <w:vMerge w:val="restart"/>
            <w:tcBorders>
              <w:top w:val="nil"/>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Обозначение характерных точек границ</w:t>
            </w:r>
          </w:p>
        </w:tc>
        <w:tc>
          <w:tcPr>
            <w:tcW w:w="5840" w:type="dxa"/>
            <w:gridSpan w:val="2"/>
            <w:tcBorders>
              <w:top w:val="single" w:sz="4" w:space="0" w:color="auto"/>
              <w:left w:val="nil"/>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Координаты</w:t>
            </w:r>
          </w:p>
        </w:tc>
      </w:tr>
      <w:tr w:rsidR="007D1E8D" w:rsidRPr="007D1E8D" w:rsidTr="007D1E8D">
        <w:trPr>
          <w:trHeight w:val="282"/>
          <w:jc w:val="center"/>
        </w:trPr>
        <w:tc>
          <w:tcPr>
            <w:tcW w:w="0" w:type="auto"/>
            <w:vMerge/>
            <w:tcBorders>
              <w:top w:val="nil"/>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b/>
                <w:bCs/>
                <w:sz w:val="18"/>
                <w:szCs w:val="18"/>
              </w:rPr>
            </w:pPr>
          </w:p>
        </w:tc>
        <w:tc>
          <w:tcPr>
            <w:tcW w:w="2920" w:type="dxa"/>
            <w:tcBorders>
              <w:top w:val="nil"/>
              <w:left w:val="nil"/>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X</w:t>
            </w:r>
          </w:p>
        </w:tc>
        <w:tc>
          <w:tcPr>
            <w:tcW w:w="2920" w:type="dxa"/>
            <w:tcBorders>
              <w:top w:val="nil"/>
              <w:left w:val="nil"/>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b/>
                <w:bCs/>
                <w:sz w:val="18"/>
                <w:szCs w:val="18"/>
              </w:rPr>
            </w:pPr>
            <w:r w:rsidRPr="007D1E8D">
              <w:rPr>
                <w:b/>
                <w:bCs/>
                <w:sz w:val="18"/>
                <w:szCs w:val="18"/>
              </w:rPr>
              <w:t>Y</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399647.16</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3341060.28</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399647.19</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3341063.00</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399647.18</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3341095.00</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4</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399647.16</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3341125.92</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5</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399637.66</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3341125.08</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6</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399637.66</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3341120.60</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7</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399642.80</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3341121.03</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8</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399642.90</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3341090.13</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9</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399642.60</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3341059.93</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399647.16</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3341060.28</w:t>
            </w:r>
          </w:p>
        </w:tc>
      </w:tr>
      <w:tr w:rsidR="007D1E8D" w:rsidRPr="007D1E8D" w:rsidTr="007D1E8D">
        <w:trPr>
          <w:trHeight w:val="282"/>
          <w:jc w:val="center"/>
        </w:trPr>
        <w:tc>
          <w:tcPr>
            <w:tcW w:w="9640" w:type="dxa"/>
            <w:gridSpan w:val="3"/>
            <w:tcBorders>
              <w:top w:val="nil"/>
              <w:left w:val="single" w:sz="4" w:space="0" w:color="auto"/>
              <w:bottom w:val="single" w:sz="4" w:space="0" w:color="auto"/>
              <w:right w:val="single" w:sz="4" w:space="0" w:color="auto"/>
            </w:tcBorders>
            <w:vAlign w:val="center"/>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10</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399632.15</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3341092.09</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11</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399632.15</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3341096.61</w:t>
            </w:r>
          </w:p>
        </w:tc>
      </w:tr>
      <w:tr w:rsidR="007D1E8D" w:rsidRPr="007D1E8D" w:rsidTr="007D1E8D">
        <w:trPr>
          <w:trHeight w:val="282"/>
          <w:jc w:val="center"/>
        </w:trPr>
        <w:tc>
          <w:tcPr>
            <w:tcW w:w="3800" w:type="dxa"/>
            <w:tcBorders>
              <w:top w:val="nil"/>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12</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399606.24</w:t>
            </w:r>
          </w:p>
        </w:tc>
        <w:tc>
          <w:tcPr>
            <w:tcW w:w="2920" w:type="dxa"/>
            <w:tcBorders>
              <w:top w:val="nil"/>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3341092.93</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13</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399576.52</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3341088.70</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14</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399546.80</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3341084.48</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15</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399517.07</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3341080.26</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16</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399487.55</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3341074.96</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17</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399458.02</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3341069.65</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18</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399455.98</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3341069.27</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19</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399456.64</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3341064.77</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20</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399459.03</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3341065.22</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21</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399489.26</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3341070.69</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22</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399518.20</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3341075.84</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23</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399550.58</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3341080.52</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24</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399579.39</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3341084.53</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25</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399608.16</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3341088.59</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10</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399632.15</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3341092.09</w:t>
            </w:r>
          </w:p>
        </w:tc>
      </w:tr>
      <w:tr w:rsidR="007D1E8D" w:rsidRPr="007D1E8D" w:rsidTr="007D1E8D">
        <w:trPr>
          <w:trHeight w:val="282"/>
          <w:jc w:val="center"/>
        </w:trPr>
        <w:tc>
          <w:tcPr>
            <w:tcW w:w="9640" w:type="dxa"/>
            <w:gridSpan w:val="3"/>
            <w:tcBorders>
              <w:top w:val="single" w:sz="4" w:space="0" w:color="auto"/>
              <w:left w:val="single" w:sz="4" w:space="0" w:color="auto"/>
              <w:bottom w:val="single" w:sz="4" w:space="0" w:color="auto"/>
              <w:right w:val="single" w:sz="4" w:space="0" w:color="auto"/>
            </w:tcBorders>
            <w:vAlign w:val="center"/>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26</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399632.15</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3341165.38</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27</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399632.15</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3341170.03</w:t>
            </w:r>
          </w:p>
        </w:tc>
      </w:tr>
      <w:tr w:rsidR="007D1E8D" w:rsidRPr="007D1E8D" w:rsidTr="007D1E8D">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28</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399602.49</w:t>
            </w:r>
          </w:p>
        </w:tc>
        <w:tc>
          <w:tcPr>
            <w:tcW w:w="2920" w:type="dxa"/>
            <w:tcBorders>
              <w:top w:val="single" w:sz="4" w:space="0" w:color="auto"/>
              <w:left w:val="nil"/>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3341164.70</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br w:type="page"/>
              <w:t>29</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399570.01</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3341158.86</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30</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399537.53</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3341153.02</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31</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399505.05</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3341147.19</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32</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399475.52</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3341141.88</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399445.99</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3341136.58</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34</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399444.01</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3341136.22</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35</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399444.78</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3341131.92</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36</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399470.07</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3341136.22</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37</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399529.15</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3341147.01</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38</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399562.85</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3341153.03</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399601.82</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3341160.20</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26</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399632.15</w:t>
            </w:r>
          </w:p>
        </w:tc>
        <w:tc>
          <w:tcPr>
            <w:tcW w:w="2920" w:type="dxa"/>
            <w:tcBorders>
              <w:top w:val="single" w:sz="4" w:space="0" w:color="auto"/>
              <w:left w:val="single" w:sz="4" w:space="0" w:color="auto"/>
              <w:bottom w:val="single" w:sz="4" w:space="0" w:color="auto"/>
              <w:right w:val="single" w:sz="4" w:space="0" w:color="auto"/>
            </w:tcBorders>
            <w:vAlign w:val="bottom"/>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3341165.38</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jc w:val="center"/>
        </w:trPr>
        <w:tc>
          <w:tcPr>
            <w:tcW w:w="3800" w:type="dxa"/>
            <w:tcBorders>
              <w:top w:val="single" w:sz="4" w:space="0" w:color="auto"/>
              <w:left w:val="nil"/>
              <w:bottom w:val="single" w:sz="4" w:space="0" w:color="auto"/>
              <w:right w:val="nil"/>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2920" w:type="dxa"/>
            <w:tcBorders>
              <w:top w:val="single" w:sz="4" w:space="0" w:color="auto"/>
              <w:left w:val="nil"/>
              <w:bottom w:val="single" w:sz="4" w:space="0" w:color="auto"/>
              <w:right w:val="nil"/>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2920" w:type="dxa"/>
            <w:tcBorders>
              <w:top w:val="single" w:sz="4" w:space="0" w:color="auto"/>
              <w:left w:val="nil"/>
              <w:bottom w:val="single" w:sz="4" w:space="0" w:color="auto"/>
              <w:right w:val="nil"/>
            </w:tcBorders>
            <w:vAlign w:val="center"/>
            <w:hideMark/>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jc w:val="center"/>
        </w:trPr>
        <w:tc>
          <w:tcPr>
            <w:tcW w:w="3800" w:type="dxa"/>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Площадь</w:t>
            </w:r>
          </w:p>
        </w:tc>
        <w:tc>
          <w:tcPr>
            <w:tcW w:w="5840" w:type="dxa"/>
            <w:gridSpan w:val="2"/>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Цель установления публичного сервитута</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3800" w:type="dxa"/>
            <w:vMerge w:val="restart"/>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1966 кв. м.</w:t>
            </w:r>
          </w:p>
        </w:tc>
        <w:tc>
          <w:tcPr>
            <w:tcW w:w="58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r w:rsidRPr="007D1E8D">
              <w:rPr>
                <w:sz w:val="18"/>
                <w:szCs w:val="18"/>
              </w:rPr>
              <w:t xml:space="preserve">Для размещения объекта электросетевого хозяйства «КТП 10/0,4 </w:t>
            </w:r>
            <w:proofErr w:type="spellStart"/>
            <w:r w:rsidRPr="007D1E8D">
              <w:rPr>
                <w:sz w:val="18"/>
                <w:szCs w:val="18"/>
              </w:rPr>
              <w:t>кВ</w:t>
            </w:r>
            <w:proofErr w:type="spellEnd"/>
            <w:r w:rsidRPr="007D1E8D">
              <w:rPr>
                <w:sz w:val="18"/>
                <w:szCs w:val="18"/>
              </w:rPr>
              <w:t xml:space="preserve"> № 1-2233 с </w:t>
            </w:r>
            <w:proofErr w:type="gramStart"/>
            <w:r w:rsidRPr="007D1E8D">
              <w:rPr>
                <w:sz w:val="18"/>
                <w:szCs w:val="18"/>
              </w:rPr>
              <w:t>ВЛ</w:t>
            </w:r>
            <w:proofErr w:type="gramEnd"/>
            <w:r w:rsidRPr="007D1E8D">
              <w:rPr>
                <w:sz w:val="18"/>
                <w:szCs w:val="18"/>
              </w:rPr>
              <w:t xml:space="preserve"> 0,4 </w:t>
            </w:r>
            <w:proofErr w:type="spellStart"/>
            <w:r w:rsidRPr="007D1E8D">
              <w:rPr>
                <w:sz w:val="18"/>
                <w:szCs w:val="18"/>
              </w:rPr>
              <w:t>кВ</w:t>
            </w:r>
            <w:proofErr w:type="spellEnd"/>
            <w:r w:rsidRPr="007D1E8D">
              <w:rPr>
                <w:sz w:val="18"/>
                <w:szCs w:val="18"/>
              </w:rPr>
              <w:t xml:space="preserve"> и линейным ответвлением от ВЛ 10 </w:t>
            </w:r>
            <w:proofErr w:type="spellStart"/>
            <w:r w:rsidRPr="007D1E8D">
              <w:rPr>
                <w:sz w:val="18"/>
                <w:szCs w:val="18"/>
              </w:rPr>
              <w:t>кВ</w:t>
            </w:r>
            <w:proofErr w:type="spellEnd"/>
            <w:r w:rsidRPr="007D1E8D">
              <w:rPr>
                <w:sz w:val="18"/>
                <w:szCs w:val="18"/>
              </w:rPr>
              <w:t xml:space="preserve"> </w:t>
            </w:r>
            <w:proofErr w:type="spellStart"/>
            <w:r w:rsidRPr="007D1E8D">
              <w:rPr>
                <w:sz w:val="18"/>
                <w:szCs w:val="18"/>
              </w:rPr>
              <w:t>Карлук</w:t>
            </w:r>
            <w:proofErr w:type="spellEnd"/>
            <w:r w:rsidRPr="007D1E8D">
              <w:rPr>
                <w:sz w:val="18"/>
                <w:szCs w:val="18"/>
              </w:rPr>
              <w:t>-Хомутово»</w:t>
            </w: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r>
      <w:tr w:rsidR="007D1E8D" w:rsidRPr="007D1E8D" w:rsidTr="007D1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D1E8D" w:rsidRPr="007D1E8D" w:rsidRDefault="007D1E8D" w:rsidP="007D1E8D">
            <w:pPr>
              <w:tabs>
                <w:tab w:val="left" w:pos="426"/>
                <w:tab w:val="left" w:pos="3976"/>
              </w:tabs>
              <w:ind w:left="426" w:right="141" w:firstLine="426"/>
              <w:rPr>
                <w:sz w:val="18"/>
                <w:szCs w:val="18"/>
              </w:rPr>
            </w:pPr>
          </w:p>
        </w:tc>
      </w:tr>
    </w:tbl>
    <w:p w:rsidR="007D1E8D" w:rsidRPr="007D1E8D" w:rsidRDefault="007D1E8D" w:rsidP="007D1E8D">
      <w:pPr>
        <w:tabs>
          <w:tab w:val="left" w:pos="426"/>
          <w:tab w:val="left" w:pos="3976"/>
        </w:tabs>
        <w:ind w:left="426" w:right="141" w:firstLine="426"/>
        <w:rPr>
          <w:sz w:val="18"/>
          <w:szCs w:val="18"/>
        </w:rPr>
      </w:pPr>
    </w:p>
    <w:p w:rsidR="007D1E8D" w:rsidRPr="007D1E8D" w:rsidRDefault="007D1E8D" w:rsidP="007D1E8D">
      <w:pPr>
        <w:tabs>
          <w:tab w:val="left" w:pos="426"/>
          <w:tab w:val="left" w:pos="3976"/>
        </w:tabs>
        <w:ind w:left="426" w:right="141" w:firstLine="426"/>
        <w:rPr>
          <w:sz w:val="18"/>
          <w:szCs w:val="18"/>
        </w:rPr>
      </w:pPr>
    </w:p>
    <w:p w:rsidR="007D1E8D" w:rsidRPr="007D1E8D" w:rsidRDefault="007D1E8D" w:rsidP="007D1E8D">
      <w:pPr>
        <w:tabs>
          <w:tab w:val="left" w:pos="426"/>
          <w:tab w:val="left" w:pos="3976"/>
        </w:tabs>
        <w:ind w:left="426" w:right="141" w:firstLine="426"/>
        <w:rPr>
          <w:sz w:val="18"/>
          <w:szCs w:val="18"/>
        </w:rPr>
      </w:pPr>
    </w:p>
    <w:p w:rsidR="002D3E41" w:rsidRDefault="002D3E41">
      <w:pPr>
        <w:tabs>
          <w:tab w:val="left" w:pos="426"/>
          <w:tab w:val="left" w:pos="3976"/>
        </w:tabs>
        <w:ind w:left="426" w:right="141" w:firstLine="426"/>
        <w:rPr>
          <w:sz w:val="18"/>
          <w:szCs w:val="18"/>
        </w:rPr>
      </w:pPr>
    </w:p>
    <w:sectPr w:rsidR="002D3E41" w:rsidSect="00801120">
      <w:headerReference w:type="default" r:id="rId18"/>
      <w:pgSz w:w="11909" w:h="16834"/>
      <w:pgMar w:top="1135" w:right="569" w:bottom="1134" w:left="851"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7F1" w:rsidRDefault="002D37F1" w:rsidP="00BD744E">
      <w:r>
        <w:separator/>
      </w:r>
    </w:p>
  </w:endnote>
  <w:endnote w:type="continuationSeparator" w:id="0">
    <w:p w:rsidR="002D37F1" w:rsidRDefault="002D37F1"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etter Gothic"/>
    <w:panose1 w:val="02070309020205020404"/>
    <w:charset w:val="CC"/>
    <w:family w:val="modern"/>
    <w:pitch w:val="fixed"/>
    <w:sig w:usb0="E0002AFF" w:usb1="C0007843" w:usb2="00000009" w:usb3="00000000" w:csb0="000001FF" w:csb1="00000000"/>
  </w:font>
  <w:font w:name="Arial">
    <w:altName w:val="Times New Roman"/>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7F1" w:rsidRDefault="002D37F1" w:rsidP="00BD744E">
      <w:r>
        <w:separator/>
      </w:r>
    </w:p>
  </w:footnote>
  <w:footnote w:type="continuationSeparator" w:id="0">
    <w:p w:rsidR="002D37F1" w:rsidRDefault="002D37F1" w:rsidP="00BD7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F1" w:rsidRPr="00B14374" w:rsidRDefault="002D37F1" w:rsidP="00140421">
    <w:pPr>
      <w:pStyle w:val="afb"/>
      <w:jc w:val="center"/>
    </w:pPr>
    <w:r w:rsidRPr="00B14374">
      <w:fldChar w:fldCharType="begin"/>
    </w:r>
    <w:r w:rsidRPr="00B14374">
      <w:instrText>PAGE   \* MERGEFORMAT</w:instrText>
    </w:r>
    <w:r w:rsidRPr="00B14374">
      <w:fldChar w:fldCharType="separate"/>
    </w:r>
    <w:r>
      <w:rPr>
        <w:noProof/>
      </w:rPr>
      <w:t>16</w:t>
    </w:r>
    <w:r w:rsidRPr="00B1437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F1" w:rsidRPr="00B14374" w:rsidRDefault="002D37F1" w:rsidP="00A37FE9">
    <w:pPr>
      <w:pStyle w:val="afb"/>
      <w:jc w:val="center"/>
    </w:pPr>
    <w:r w:rsidRPr="00B14374">
      <w:fldChar w:fldCharType="begin"/>
    </w:r>
    <w:r w:rsidRPr="00B14374">
      <w:instrText>PAGE   \* MERGEFORMAT</w:instrText>
    </w:r>
    <w:r w:rsidRPr="00B14374">
      <w:fldChar w:fldCharType="separate"/>
    </w:r>
    <w:r w:rsidR="000C713F">
      <w:rPr>
        <w:noProof/>
      </w:rPr>
      <w:t>33</w:t>
    </w:r>
    <w:r w:rsidRPr="00B1437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FFFFFFFE"/>
    <w:multiLevelType w:val="singleLevel"/>
    <w:tmpl w:val="721E47BA"/>
    <w:lvl w:ilvl="0">
      <w:numFmt w:val="bullet"/>
      <w:lvlText w:val="*"/>
      <w:lvlJc w:val="left"/>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4">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6">
    <w:nsid w:val="00000012"/>
    <w:multiLevelType w:val="singleLevel"/>
    <w:tmpl w:val="00000012"/>
    <w:name w:val="WW8Num18"/>
    <w:lvl w:ilvl="0">
      <w:start w:val="1"/>
      <w:numFmt w:val="decimal"/>
      <w:lvlText w:val="%1."/>
      <w:lvlJc w:val="left"/>
      <w:pPr>
        <w:tabs>
          <w:tab w:val="num" w:pos="0"/>
        </w:tabs>
        <w:ind w:left="644" w:hanging="360"/>
      </w:pPr>
    </w:lvl>
  </w:abstractNum>
  <w:abstractNum w:abstractNumId="7">
    <w:nsid w:val="034405BA"/>
    <w:multiLevelType w:val="multilevel"/>
    <w:tmpl w:val="FFAC3628"/>
    <w:lvl w:ilvl="0">
      <w:start w:val="2"/>
      <w:numFmt w:val="decimal"/>
      <w:lvlText w:val="%1."/>
      <w:lvlJc w:val="left"/>
      <w:pPr>
        <w:ind w:left="420" w:hanging="420"/>
      </w:pPr>
      <w:rPr>
        <w:rFonts w:cs="Times New Roman" w:hint="default"/>
      </w:rPr>
    </w:lvl>
    <w:lvl w:ilvl="1">
      <w:start w:val="4"/>
      <w:numFmt w:val="decimal"/>
      <w:lvlText w:val="%1.%2."/>
      <w:lvlJc w:val="left"/>
      <w:pPr>
        <w:ind w:left="1288" w:hanging="720"/>
      </w:pPr>
      <w:rPr>
        <w:rFonts w:cs="Times New Roman" w:hint="default"/>
      </w:rPr>
    </w:lvl>
    <w:lvl w:ilvl="2">
      <w:start w:val="1"/>
      <w:numFmt w:val="decimal"/>
      <w:lvlText w:val="%1.%2.%3."/>
      <w:lvlJc w:val="left"/>
      <w:pPr>
        <w:ind w:left="3840" w:hanging="720"/>
      </w:pPr>
      <w:rPr>
        <w:rFonts w:cs="Times New Roman" w:hint="default"/>
      </w:rPr>
    </w:lvl>
    <w:lvl w:ilvl="3">
      <w:start w:val="1"/>
      <w:numFmt w:val="decimal"/>
      <w:lvlText w:val="%1.%2.%3.%4."/>
      <w:lvlJc w:val="left"/>
      <w:pPr>
        <w:ind w:left="5760" w:hanging="108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9240" w:hanging="1440"/>
      </w:pPr>
      <w:rPr>
        <w:rFonts w:cs="Times New Roman" w:hint="default"/>
      </w:rPr>
    </w:lvl>
    <w:lvl w:ilvl="6">
      <w:start w:val="1"/>
      <w:numFmt w:val="decimal"/>
      <w:lvlText w:val="%1.%2.%3.%4.%5.%6.%7."/>
      <w:lvlJc w:val="left"/>
      <w:pPr>
        <w:ind w:left="11160" w:hanging="1800"/>
      </w:pPr>
      <w:rPr>
        <w:rFonts w:cs="Times New Roman" w:hint="default"/>
      </w:rPr>
    </w:lvl>
    <w:lvl w:ilvl="7">
      <w:start w:val="1"/>
      <w:numFmt w:val="decimal"/>
      <w:lvlText w:val="%1.%2.%3.%4.%5.%6.%7.%8."/>
      <w:lvlJc w:val="left"/>
      <w:pPr>
        <w:ind w:left="12720" w:hanging="1800"/>
      </w:pPr>
      <w:rPr>
        <w:rFonts w:cs="Times New Roman" w:hint="default"/>
      </w:rPr>
    </w:lvl>
    <w:lvl w:ilvl="8">
      <w:start w:val="1"/>
      <w:numFmt w:val="decimal"/>
      <w:lvlText w:val="%1.%2.%3.%4.%5.%6.%7.%8.%9."/>
      <w:lvlJc w:val="left"/>
      <w:pPr>
        <w:ind w:left="14640" w:hanging="2160"/>
      </w:pPr>
      <w:rPr>
        <w:rFonts w:cs="Times New Roman" w:hint="default"/>
      </w:rPr>
    </w:lvl>
  </w:abstractNum>
  <w:abstractNum w:abstractNumId="8">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712778E"/>
    <w:multiLevelType w:val="hybridMultilevel"/>
    <w:tmpl w:val="94F4C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7D59F7"/>
    <w:multiLevelType w:val="singleLevel"/>
    <w:tmpl w:val="6A2EDB72"/>
    <w:lvl w:ilvl="0">
      <w:start w:val="2"/>
      <w:numFmt w:val="decimal"/>
      <w:lvlText w:val="3.%1."/>
      <w:legacy w:legacy="1" w:legacySpace="0" w:legacyIndent="418"/>
      <w:lvlJc w:val="left"/>
      <w:rPr>
        <w:rFonts w:ascii="Times New Roman" w:hAnsi="Times New Roman" w:cs="Times New Roman" w:hint="default"/>
      </w:rPr>
    </w:lvl>
  </w:abstractNum>
  <w:abstractNum w:abstractNumId="11">
    <w:nsid w:val="106517DC"/>
    <w:multiLevelType w:val="multilevel"/>
    <w:tmpl w:val="EA02F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6EB5F1D"/>
    <w:multiLevelType w:val="hybridMultilevel"/>
    <w:tmpl w:val="95C41ACC"/>
    <w:lvl w:ilvl="0" w:tplc="605E74DC">
      <w:start w:val="1"/>
      <w:numFmt w:val="decimal"/>
      <w:lvlText w:val="%1."/>
      <w:lvlJc w:val="left"/>
      <w:pPr>
        <w:ind w:left="2036" w:hanging="1185"/>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FB34ABF"/>
    <w:multiLevelType w:val="multilevel"/>
    <w:tmpl w:val="7A3019B0"/>
    <w:lvl w:ilvl="0">
      <w:start w:val="2"/>
      <w:numFmt w:val="decimal"/>
      <w:lvlText w:val="%1."/>
      <w:lvlJc w:val="left"/>
      <w:pPr>
        <w:ind w:left="645" w:hanging="645"/>
      </w:pPr>
      <w:rPr>
        <w:rFonts w:cs="Times New Roman" w:hint="default"/>
      </w:rPr>
    </w:lvl>
    <w:lvl w:ilvl="1">
      <w:start w:val="4"/>
      <w:numFmt w:val="decimal"/>
      <w:lvlText w:val="%1.%2."/>
      <w:lvlJc w:val="left"/>
      <w:pPr>
        <w:ind w:left="2043" w:hanging="720"/>
      </w:pPr>
      <w:rPr>
        <w:rFonts w:cs="Times New Roman" w:hint="default"/>
      </w:rPr>
    </w:lvl>
    <w:lvl w:ilvl="2">
      <w:start w:val="2"/>
      <w:numFmt w:val="decimal"/>
      <w:lvlText w:val="%1.%2.%3."/>
      <w:lvlJc w:val="left"/>
      <w:pPr>
        <w:ind w:left="3366" w:hanging="720"/>
      </w:pPr>
      <w:rPr>
        <w:rFonts w:cs="Times New Roman" w:hint="default"/>
      </w:rPr>
    </w:lvl>
    <w:lvl w:ilvl="3">
      <w:start w:val="1"/>
      <w:numFmt w:val="decimal"/>
      <w:lvlText w:val="%1.%2.%3.%4."/>
      <w:lvlJc w:val="left"/>
      <w:pPr>
        <w:ind w:left="5049" w:hanging="1080"/>
      </w:pPr>
      <w:rPr>
        <w:rFonts w:cs="Times New Roman" w:hint="default"/>
      </w:rPr>
    </w:lvl>
    <w:lvl w:ilvl="4">
      <w:start w:val="1"/>
      <w:numFmt w:val="decimal"/>
      <w:lvlText w:val="%1.%2.%3.%4.%5."/>
      <w:lvlJc w:val="left"/>
      <w:pPr>
        <w:ind w:left="6372" w:hanging="1080"/>
      </w:pPr>
      <w:rPr>
        <w:rFonts w:cs="Times New Roman" w:hint="default"/>
      </w:rPr>
    </w:lvl>
    <w:lvl w:ilvl="5">
      <w:start w:val="1"/>
      <w:numFmt w:val="decimal"/>
      <w:lvlText w:val="%1.%2.%3.%4.%5.%6."/>
      <w:lvlJc w:val="left"/>
      <w:pPr>
        <w:ind w:left="8055" w:hanging="1440"/>
      </w:pPr>
      <w:rPr>
        <w:rFonts w:cs="Times New Roman" w:hint="default"/>
      </w:rPr>
    </w:lvl>
    <w:lvl w:ilvl="6">
      <w:start w:val="1"/>
      <w:numFmt w:val="decimal"/>
      <w:lvlText w:val="%1.%2.%3.%4.%5.%6.%7."/>
      <w:lvlJc w:val="left"/>
      <w:pPr>
        <w:ind w:left="9738" w:hanging="1800"/>
      </w:pPr>
      <w:rPr>
        <w:rFonts w:cs="Times New Roman" w:hint="default"/>
      </w:rPr>
    </w:lvl>
    <w:lvl w:ilvl="7">
      <w:start w:val="1"/>
      <w:numFmt w:val="decimal"/>
      <w:lvlText w:val="%1.%2.%3.%4.%5.%6.%7.%8."/>
      <w:lvlJc w:val="left"/>
      <w:pPr>
        <w:ind w:left="11061" w:hanging="1800"/>
      </w:pPr>
      <w:rPr>
        <w:rFonts w:cs="Times New Roman" w:hint="default"/>
      </w:rPr>
    </w:lvl>
    <w:lvl w:ilvl="8">
      <w:start w:val="1"/>
      <w:numFmt w:val="decimal"/>
      <w:lvlText w:val="%1.%2.%3.%4.%5.%6.%7.%8.%9."/>
      <w:lvlJc w:val="left"/>
      <w:pPr>
        <w:ind w:left="12744" w:hanging="2160"/>
      </w:pPr>
      <w:rPr>
        <w:rFonts w:cs="Times New Roman" w:hint="default"/>
      </w:rPr>
    </w:lvl>
  </w:abstractNum>
  <w:abstractNum w:abstractNumId="14">
    <w:nsid w:val="1FDB58DA"/>
    <w:multiLevelType w:val="hybridMultilevel"/>
    <w:tmpl w:val="FB60401C"/>
    <w:lvl w:ilvl="0" w:tplc="78C213CA">
      <w:start w:val="6"/>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6">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B2B5782"/>
    <w:multiLevelType w:val="singleLevel"/>
    <w:tmpl w:val="CDB8C4F2"/>
    <w:lvl w:ilvl="0">
      <w:start w:val="3"/>
      <w:numFmt w:val="decimal"/>
      <w:lvlText w:val="1.%1."/>
      <w:legacy w:legacy="1" w:legacySpace="0" w:legacyIndent="422"/>
      <w:lvlJc w:val="left"/>
      <w:rPr>
        <w:rFonts w:ascii="Times New Roman" w:hAnsi="Times New Roman" w:cs="Times New Roman" w:hint="default"/>
      </w:r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3F2C3C54"/>
    <w:multiLevelType w:val="hybridMultilevel"/>
    <w:tmpl w:val="3FF29724"/>
    <w:lvl w:ilvl="0" w:tplc="A79A52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016456A"/>
    <w:multiLevelType w:val="hybridMultilevel"/>
    <w:tmpl w:val="8F369B70"/>
    <w:lvl w:ilvl="0" w:tplc="A79A52A0">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2">
    <w:nsid w:val="41B03BA1"/>
    <w:multiLevelType w:val="hybridMultilevel"/>
    <w:tmpl w:val="75E08082"/>
    <w:lvl w:ilvl="0" w:tplc="78C213CA">
      <w:start w:val="1"/>
      <w:numFmt w:val="decimal"/>
      <w:lvlText w:val="%1."/>
      <w:lvlJc w:val="left"/>
      <w:pPr>
        <w:ind w:left="4613" w:hanging="360"/>
      </w:pPr>
      <w:rPr>
        <w:rFonts w:hint="default"/>
        <w:b w:val="0"/>
        <w:color w:val="auto"/>
      </w:rPr>
    </w:lvl>
    <w:lvl w:ilvl="1" w:tplc="04190019">
      <w:start w:val="1"/>
      <w:numFmt w:val="lowerLetter"/>
      <w:lvlText w:val="%2."/>
      <w:lvlJc w:val="left"/>
      <w:pPr>
        <w:ind w:left="5335" w:hanging="360"/>
      </w:pPr>
    </w:lvl>
    <w:lvl w:ilvl="2" w:tplc="0419001B" w:tentative="1">
      <w:start w:val="1"/>
      <w:numFmt w:val="lowerRoman"/>
      <w:lvlText w:val="%3."/>
      <w:lvlJc w:val="right"/>
      <w:pPr>
        <w:ind w:left="6055" w:hanging="180"/>
      </w:pPr>
    </w:lvl>
    <w:lvl w:ilvl="3" w:tplc="0419000F" w:tentative="1">
      <w:start w:val="1"/>
      <w:numFmt w:val="decimal"/>
      <w:lvlText w:val="%4."/>
      <w:lvlJc w:val="left"/>
      <w:pPr>
        <w:ind w:left="6775" w:hanging="360"/>
      </w:pPr>
    </w:lvl>
    <w:lvl w:ilvl="4" w:tplc="04190019" w:tentative="1">
      <w:start w:val="1"/>
      <w:numFmt w:val="lowerLetter"/>
      <w:lvlText w:val="%5."/>
      <w:lvlJc w:val="left"/>
      <w:pPr>
        <w:ind w:left="7495" w:hanging="360"/>
      </w:pPr>
    </w:lvl>
    <w:lvl w:ilvl="5" w:tplc="0419001B" w:tentative="1">
      <w:start w:val="1"/>
      <w:numFmt w:val="lowerRoman"/>
      <w:lvlText w:val="%6."/>
      <w:lvlJc w:val="right"/>
      <w:pPr>
        <w:ind w:left="8215" w:hanging="180"/>
      </w:pPr>
    </w:lvl>
    <w:lvl w:ilvl="6" w:tplc="0419000F" w:tentative="1">
      <w:start w:val="1"/>
      <w:numFmt w:val="decimal"/>
      <w:lvlText w:val="%7."/>
      <w:lvlJc w:val="left"/>
      <w:pPr>
        <w:ind w:left="8935" w:hanging="360"/>
      </w:pPr>
    </w:lvl>
    <w:lvl w:ilvl="7" w:tplc="04190019" w:tentative="1">
      <w:start w:val="1"/>
      <w:numFmt w:val="lowerLetter"/>
      <w:lvlText w:val="%8."/>
      <w:lvlJc w:val="left"/>
      <w:pPr>
        <w:ind w:left="9655" w:hanging="360"/>
      </w:pPr>
    </w:lvl>
    <w:lvl w:ilvl="8" w:tplc="0419001B" w:tentative="1">
      <w:start w:val="1"/>
      <w:numFmt w:val="lowerRoman"/>
      <w:lvlText w:val="%9."/>
      <w:lvlJc w:val="right"/>
      <w:pPr>
        <w:ind w:left="10375" w:hanging="180"/>
      </w:pPr>
    </w:lvl>
  </w:abstractNum>
  <w:abstractNum w:abstractNumId="23">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5">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2E97D7C"/>
    <w:multiLevelType w:val="multilevel"/>
    <w:tmpl w:val="7A3A6812"/>
    <w:lvl w:ilvl="0">
      <w:start w:val="12"/>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8">
    <w:nsid w:val="5A791A47"/>
    <w:multiLevelType w:val="multilevel"/>
    <w:tmpl w:val="70A8532E"/>
    <w:lvl w:ilvl="0">
      <w:start w:val="1"/>
      <w:numFmt w:val="decimal"/>
      <w:lvlText w:val="%1."/>
      <w:lvlJc w:val="left"/>
      <w:pPr>
        <w:ind w:left="1699" w:hanging="99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9">
    <w:nsid w:val="5DB8322B"/>
    <w:multiLevelType w:val="hybridMultilevel"/>
    <w:tmpl w:val="D4405B0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B027638"/>
    <w:multiLevelType w:val="hybridMultilevel"/>
    <w:tmpl w:val="9114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3A5681"/>
    <w:multiLevelType w:val="hybridMultilevel"/>
    <w:tmpl w:val="D0807724"/>
    <w:lvl w:ilvl="0" w:tplc="08FC0358">
      <w:numFmt w:val="bullet"/>
      <w:lvlText w:val="-"/>
      <w:lvlJc w:val="left"/>
      <w:pPr>
        <w:ind w:left="153" w:hanging="213"/>
      </w:pPr>
      <w:rPr>
        <w:rFonts w:hint="default"/>
        <w:w w:val="99"/>
      </w:rPr>
    </w:lvl>
    <w:lvl w:ilvl="1" w:tplc="A0265328">
      <w:numFmt w:val="bullet"/>
      <w:lvlText w:val="•"/>
      <w:lvlJc w:val="left"/>
      <w:pPr>
        <w:ind w:left="1204" w:hanging="213"/>
      </w:pPr>
      <w:rPr>
        <w:rFonts w:hint="default"/>
      </w:rPr>
    </w:lvl>
    <w:lvl w:ilvl="2" w:tplc="916A055C">
      <w:numFmt w:val="bullet"/>
      <w:lvlText w:val="•"/>
      <w:lvlJc w:val="left"/>
      <w:pPr>
        <w:ind w:left="2249" w:hanging="213"/>
      </w:pPr>
      <w:rPr>
        <w:rFonts w:hint="default"/>
      </w:rPr>
    </w:lvl>
    <w:lvl w:ilvl="3" w:tplc="E7B0CB72">
      <w:numFmt w:val="bullet"/>
      <w:lvlText w:val="•"/>
      <w:lvlJc w:val="left"/>
      <w:pPr>
        <w:ind w:left="3293" w:hanging="213"/>
      </w:pPr>
      <w:rPr>
        <w:rFonts w:hint="default"/>
      </w:rPr>
    </w:lvl>
    <w:lvl w:ilvl="4" w:tplc="564E40B2">
      <w:numFmt w:val="bullet"/>
      <w:lvlText w:val="•"/>
      <w:lvlJc w:val="left"/>
      <w:pPr>
        <w:ind w:left="4338" w:hanging="213"/>
      </w:pPr>
      <w:rPr>
        <w:rFonts w:hint="default"/>
      </w:rPr>
    </w:lvl>
    <w:lvl w:ilvl="5" w:tplc="76E25F2C">
      <w:numFmt w:val="bullet"/>
      <w:lvlText w:val="•"/>
      <w:lvlJc w:val="left"/>
      <w:pPr>
        <w:ind w:left="5383" w:hanging="213"/>
      </w:pPr>
      <w:rPr>
        <w:rFonts w:hint="default"/>
      </w:rPr>
    </w:lvl>
    <w:lvl w:ilvl="6" w:tplc="A7002408">
      <w:numFmt w:val="bullet"/>
      <w:lvlText w:val="•"/>
      <w:lvlJc w:val="left"/>
      <w:pPr>
        <w:ind w:left="6427" w:hanging="213"/>
      </w:pPr>
      <w:rPr>
        <w:rFonts w:hint="default"/>
      </w:rPr>
    </w:lvl>
    <w:lvl w:ilvl="7" w:tplc="BD30925A">
      <w:numFmt w:val="bullet"/>
      <w:lvlText w:val="•"/>
      <w:lvlJc w:val="left"/>
      <w:pPr>
        <w:ind w:left="7472" w:hanging="213"/>
      </w:pPr>
      <w:rPr>
        <w:rFonts w:hint="default"/>
      </w:rPr>
    </w:lvl>
    <w:lvl w:ilvl="8" w:tplc="0128CFE8">
      <w:numFmt w:val="bullet"/>
      <w:lvlText w:val="•"/>
      <w:lvlJc w:val="left"/>
      <w:pPr>
        <w:ind w:left="8517" w:hanging="213"/>
      </w:pPr>
      <w:rPr>
        <w:rFonts w:hint="default"/>
      </w:rPr>
    </w:lvl>
  </w:abstractNum>
  <w:abstractNum w:abstractNumId="33">
    <w:nsid w:val="7EC81162"/>
    <w:multiLevelType w:val="multilevel"/>
    <w:tmpl w:val="08EA7AB4"/>
    <w:lvl w:ilvl="0">
      <w:start w:val="1"/>
      <w:numFmt w:val="decimal"/>
      <w:lvlText w:val="%1."/>
      <w:lvlJc w:val="left"/>
      <w:pPr>
        <w:ind w:left="219" w:hanging="360"/>
      </w:pPr>
      <w:rPr>
        <w:rFonts w:hint="default"/>
      </w:rPr>
    </w:lvl>
    <w:lvl w:ilvl="1">
      <w:start w:val="1"/>
      <w:numFmt w:val="decimal"/>
      <w:isLgl/>
      <w:lvlText w:val="%1.%2."/>
      <w:lvlJc w:val="left"/>
      <w:pPr>
        <w:ind w:left="687" w:hanging="780"/>
      </w:pPr>
      <w:rPr>
        <w:rFonts w:hint="default"/>
      </w:rPr>
    </w:lvl>
    <w:lvl w:ilvl="2">
      <w:start w:val="1"/>
      <w:numFmt w:val="decimal"/>
      <w:isLgl/>
      <w:lvlText w:val="%1.%2.%3."/>
      <w:lvlJc w:val="left"/>
      <w:pPr>
        <w:ind w:left="735" w:hanging="780"/>
      </w:pPr>
      <w:rPr>
        <w:rFonts w:hint="default"/>
      </w:rPr>
    </w:lvl>
    <w:lvl w:ilvl="3">
      <w:start w:val="1"/>
      <w:numFmt w:val="decimal"/>
      <w:isLgl/>
      <w:lvlText w:val="%1.%2.%3.%4."/>
      <w:lvlJc w:val="left"/>
      <w:pPr>
        <w:ind w:left="783" w:hanging="780"/>
      </w:pPr>
      <w:rPr>
        <w:rFonts w:hint="default"/>
      </w:rPr>
    </w:lvl>
    <w:lvl w:ilvl="4">
      <w:start w:val="1"/>
      <w:numFmt w:val="decimal"/>
      <w:isLgl/>
      <w:lvlText w:val="%1.%2.%3.%4.%5."/>
      <w:lvlJc w:val="left"/>
      <w:pPr>
        <w:ind w:left="831" w:hanging="780"/>
      </w:pPr>
      <w:rPr>
        <w:rFonts w:hint="default"/>
      </w:rPr>
    </w:lvl>
    <w:lvl w:ilvl="5">
      <w:start w:val="1"/>
      <w:numFmt w:val="decimal"/>
      <w:isLgl/>
      <w:lvlText w:val="%1.%2.%3.%4.%5.%6."/>
      <w:lvlJc w:val="left"/>
      <w:pPr>
        <w:ind w:left="1179" w:hanging="1080"/>
      </w:pPr>
      <w:rPr>
        <w:rFonts w:hint="default"/>
      </w:rPr>
    </w:lvl>
    <w:lvl w:ilvl="6">
      <w:start w:val="1"/>
      <w:numFmt w:val="decimal"/>
      <w:isLgl/>
      <w:lvlText w:val="%1.%2.%3.%4.%5.%6.%7."/>
      <w:lvlJc w:val="left"/>
      <w:pPr>
        <w:ind w:left="1227" w:hanging="1080"/>
      </w:pPr>
      <w:rPr>
        <w:rFonts w:hint="default"/>
      </w:rPr>
    </w:lvl>
    <w:lvl w:ilvl="7">
      <w:start w:val="1"/>
      <w:numFmt w:val="decimal"/>
      <w:isLgl/>
      <w:lvlText w:val="%1.%2.%3.%4.%5.%6.%7.%8."/>
      <w:lvlJc w:val="left"/>
      <w:pPr>
        <w:ind w:left="1275" w:hanging="1080"/>
      </w:pPr>
      <w:rPr>
        <w:rFonts w:hint="default"/>
      </w:rPr>
    </w:lvl>
    <w:lvl w:ilvl="8">
      <w:start w:val="1"/>
      <w:numFmt w:val="decimal"/>
      <w:isLgl/>
      <w:lvlText w:val="%1.%2.%3.%4.%5.%6.%7.%8.%9."/>
      <w:lvlJc w:val="left"/>
      <w:pPr>
        <w:ind w:left="1683" w:hanging="1440"/>
      </w:pPr>
      <w:rPr>
        <w:rFont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7"/>
  </w:num>
  <w:num w:numId="5">
    <w:abstractNumId w:val="16"/>
  </w:num>
  <w:num w:numId="6">
    <w:abstractNumId w:val="19"/>
  </w:num>
  <w:num w:numId="7">
    <w:abstractNumId w:val="8"/>
  </w:num>
  <w:num w:numId="8">
    <w:abstractNumId w:val="23"/>
  </w:num>
  <w:num w:numId="9">
    <w:abstractNumId w:val="27"/>
  </w:num>
  <w:num w:numId="10">
    <w:abstractNumId w:val="24"/>
  </w:num>
  <w:num w:numId="11">
    <w:abstractNumId w:val="18"/>
  </w:num>
  <w:num w:numId="12">
    <w:abstractNumId w:val="2"/>
    <w:lvlOverride w:ilvl="0">
      <w:lvl w:ilvl="0">
        <w:numFmt w:val="bullet"/>
        <w:lvlText w:val="-"/>
        <w:legacy w:legacy="1" w:legacySpace="0" w:legacyIndent="139"/>
        <w:lvlJc w:val="left"/>
        <w:rPr>
          <w:rFonts w:ascii="Times New Roman" w:hAnsi="Times New Roman" w:hint="default"/>
        </w:rPr>
      </w:lvl>
    </w:lvlOverride>
  </w:num>
  <w:num w:numId="13">
    <w:abstractNumId w:val="2"/>
    <w:lvlOverride w:ilvl="0">
      <w:lvl w:ilvl="0">
        <w:numFmt w:val="bullet"/>
        <w:lvlText w:val="-"/>
        <w:legacy w:legacy="1" w:legacySpace="0" w:legacyIndent="144"/>
        <w:lvlJc w:val="left"/>
        <w:rPr>
          <w:rFonts w:ascii="Times New Roman" w:hAnsi="Times New Roman" w:hint="default"/>
        </w:rPr>
      </w:lvl>
    </w:lvlOverride>
  </w:num>
  <w:num w:numId="14">
    <w:abstractNumId w:val="10"/>
  </w:num>
  <w:num w:numId="15">
    <w:abstractNumId w:val="31"/>
  </w:num>
  <w:num w:numId="16">
    <w:abstractNumId w:val="9"/>
  </w:num>
  <w:num w:numId="17">
    <w:abstractNumId w:val="11"/>
  </w:num>
  <w:num w:numId="18">
    <w:abstractNumId w:val="22"/>
  </w:num>
  <w:num w:numId="19">
    <w:abstractNumId w:val="14"/>
  </w:num>
  <w:num w:numId="20">
    <w:abstractNumId w:val="33"/>
  </w:num>
  <w:num w:numId="21">
    <w:abstractNumId w:val="28"/>
  </w:num>
  <w:num w:numId="22">
    <w:abstractNumId w:val="12"/>
  </w:num>
  <w:num w:numId="23">
    <w:abstractNumId w:val="26"/>
  </w:num>
  <w:num w:numId="24">
    <w:abstractNumId w:val="1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9"/>
  </w:num>
  <w:num w:numId="29">
    <w:abstractNumId w:val="21"/>
  </w:num>
  <w:num w:numId="30">
    <w:abstractNumId w:val="20"/>
  </w:num>
  <w:num w:numId="31">
    <w:abstractNumId w:val="7"/>
  </w:num>
  <w:num w:numId="32">
    <w:abstractNumId w:val="13"/>
  </w:num>
  <w:num w:numId="33">
    <w:abstractNumId w:val="32"/>
  </w:num>
  <w:num w:numId="34">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0"/>
  <w:drawingGridHorizontalSpacing w:val="120"/>
  <w:drawingGridVerticalSpacing w:val="381"/>
  <w:displayHorizontalDrawingGridEvery w:val="2"/>
  <w:characterSpacingControl w:val="doNotCompress"/>
  <w:hdrShapeDefaults>
    <o:shapedefaults v:ext="edit" spidmax="10035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1C30"/>
    <w:rsid w:val="00002ADB"/>
    <w:rsid w:val="00002BD9"/>
    <w:rsid w:val="000031FB"/>
    <w:rsid w:val="00003577"/>
    <w:rsid w:val="00003A00"/>
    <w:rsid w:val="00004BBD"/>
    <w:rsid w:val="0000543C"/>
    <w:rsid w:val="00005F8C"/>
    <w:rsid w:val="000070CD"/>
    <w:rsid w:val="000075A7"/>
    <w:rsid w:val="00007B61"/>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2F2F"/>
    <w:rsid w:val="000335A1"/>
    <w:rsid w:val="00033635"/>
    <w:rsid w:val="00033B0C"/>
    <w:rsid w:val="000349F0"/>
    <w:rsid w:val="00035516"/>
    <w:rsid w:val="000357CA"/>
    <w:rsid w:val="0003583A"/>
    <w:rsid w:val="00035F15"/>
    <w:rsid w:val="000366C9"/>
    <w:rsid w:val="00036BAF"/>
    <w:rsid w:val="00036ED3"/>
    <w:rsid w:val="00036FB9"/>
    <w:rsid w:val="0003715B"/>
    <w:rsid w:val="00040B45"/>
    <w:rsid w:val="00040D8F"/>
    <w:rsid w:val="00041475"/>
    <w:rsid w:val="000416F7"/>
    <w:rsid w:val="000418E7"/>
    <w:rsid w:val="0004194B"/>
    <w:rsid w:val="00042AA9"/>
    <w:rsid w:val="000430C7"/>
    <w:rsid w:val="0004346A"/>
    <w:rsid w:val="00043524"/>
    <w:rsid w:val="000444A1"/>
    <w:rsid w:val="0004575F"/>
    <w:rsid w:val="00046476"/>
    <w:rsid w:val="000467C7"/>
    <w:rsid w:val="00046B10"/>
    <w:rsid w:val="00046B75"/>
    <w:rsid w:val="00047544"/>
    <w:rsid w:val="000477E1"/>
    <w:rsid w:val="000509AE"/>
    <w:rsid w:val="00050B8C"/>
    <w:rsid w:val="00050D59"/>
    <w:rsid w:val="00050ED6"/>
    <w:rsid w:val="00051593"/>
    <w:rsid w:val="000515C7"/>
    <w:rsid w:val="00051B06"/>
    <w:rsid w:val="00051DE8"/>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1E9"/>
    <w:rsid w:val="0007059B"/>
    <w:rsid w:val="000709CE"/>
    <w:rsid w:val="00071B52"/>
    <w:rsid w:val="00071E07"/>
    <w:rsid w:val="000732AA"/>
    <w:rsid w:val="0007332D"/>
    <w:rsid w:val="00073419"/>
    <w:rsid w:val="00073502"/>
    <w:rsid w:val="0007383A"/>
    <w:rsid w:val="00074065"/>
    <w:rsid w:val="00074382"/>
    <w:rsid w:val="00074A7B"/>
    <w:rsid w:val="00074C57"/>
    <w:rsid w:val="00075B84"/>
    <w:rsid w:val="00077345"/>
    <w:rsid w:val="00077EFF"/>
    <w:rsid w:val="0008022C"/>
    <w:rsid w:val="000802D7"/>
    <w:rsid w:val="00080C8C"/>
    <w:rsid w:val="0008183D"/>
    <w:rsid w:val="00081BFB"/>
    <w:rsid w:val="000834D5"/>
    <w:rsid w:val="00084683"/>
    <w:rsid w:val="00085292"/>
    <w:rsid w:val="00085440"/>
    <w:rsid w:val="00087F94"/>
    <w:rsid w:val="00090C70"/>
    <w:rsid w:val="00090D87"/>
    <w:rsid w:val="00090DC5"/>
    <w:rsid w:val="0009165A"/>
    <w:rsid w:val="00091839"/>
    <w:rsid w:val="00093730"/>
    <w:rsid w:val="00093D7E"/>
    <w:rsid w:val="00094583"/>
    <w:rsid w:val="00094DDC"/>
    <w:rsid w:val="00095E83"/>
    <w:rsid w:val="00096327"/>
    <w:rsid w:val="000966B8"/>
    <w:rsid w:val="00096AE8"/>
    <w:rsid w:val="000A03F0"/>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24E"/>
    <w:rsid w:val="000B3678"/>
    <w:rsid w:val="000B3AC5"/>
    <w:rsid w:val="000B3ADC"/>
    <w:rsid w:val="000B3D53"/>
    <w:rsid w:val="000B3DAA"/>
    <w:rsid w:val="000B3DB1"/>
    <w:rsid w:val="000B4874"/>
    <w:rsid w:val="000B48D0"/>
    <w:rsid w:val="000B5360"/>
    <w:rsid w:val="000B6F20"/>
    <w:rsid w:val="000B7E3F"/>
    <w:rsid w:val="000C07DA"/>
    <w:rsid w:val="000C1D3E"/>
    <w:rsid w:val="000C2439"/>
    <w:rsid w:val="000C2509"/>
    <w:rsid w:val="000C255B"/>
    <w:rsid w:val="000C25C6"/>
    <w:rsid w:val="000C35F9"/>
    <w:rsid w:val="000C48DB"/>
    <w:rsid w:val="000C4D39"/>
    <w:rsid w:val="000C50F9"/>
    <w:rsid w:val="000C5B17"/>
    <w:rsid w:val="000C6191"/>
    <w:rsid w:val="000C6C08"/>
    <w:rsid w:val="000C713F"/>
    <w:rsid w:val="000C737C"/>
    <w:rsid w:val="000D0E99"/>
    <w:rsid w:val="000D201C"/>
    <w:rsid w:val="000D2463"/>
    <w:rsid w:val="000D24FB"/>
    <w:rsid w:val="000D323D"/>
    <w:rsid w:val="000D349B"/>
    <w:rsid w:val="000D374B"/>
    <w:rsid w:val="000D40F6"/>
    <w:rsid w:val="000D4153"/>
    <w:rsid w:val="000D486C"/>
    <w:rsid w:val="000D4DC2"/>
    <w:rsid w:val="000D4FC2"/>
    <w:rsid w:val="000D5DF5"/>
    <w:rsid w:val="000D6E0F"/>
    <w:rsid w:val="000D7BB2"/>
    <w:rsid w:val="000E0143"/>
    <w:rsid w:val="000E1236"/>
    <w:rsid w:val="000E1A1B"/>
    <w:rsid w:val="000E1A95"/>
    <w:rsid w:val="000E28DA"/>
    <w:rsid w:val="000E2EBB"/>
    <w:rsid w:val="000E2F9F"/>
    <w:rsid w:val="000E3456"/>
    <w:rsid w:val="000E359B"/>
    <w:rsid w:val="000E5131"/>
    <w:rsid w:val="000E5B9E"/>
    <w:rsid w:val="000E63A3"/>
    <w:rsid w:val="000E6D55"/>
    <w:rsid w:val="000E7020"/>
    <w:rsid w:val="000E79A5"/>
    <w:rsid w:val="000F029E"/>
    <w:rsid w:val="000F0BDB"/>
    <w:rsid w:val="000F0E67"/>
    <w:rsid w:val="000F14FD"/>
    <w:rsid w:val="000F17CE"/>
    <w:rsid w:val="000F1BC9"/>
    <w:rsid w:val="000F1C94"/>
    <w:rsid w:val="000F3252"/>
    <w:rsid w:val="000F378B"/>
    <w:rsid w:val="000F3853"/>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1790"/>
    <w:rsid w:val="00103DB2"/>
    <w:rsid w:val="00107076"/>
    <w:rsid w:val="00107E9A"/>
    <w:rsid w:val="00110306"/>
    <w:rsid w:val="00111264"/>
    <w:rsid w:val="00111E21"/>
    <w:rsid w:val="00112A24"/>
    <w:rsid w:val="00112E74"/>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39F2"/>
    <w:rsid w:val="0012438F"/>
    <w:rsid w:val="0012467A"/>
    <w:rsid w:val="001255B9"/>
    <w:rsid w:val="00125727"/>
    <w:rsid w:val="00126BCA"/>
    <w:rsid w:val="00126C60"/>
    <w:rsid w:val="0012705B"/>
    <w:rsid w:val="00127181"/>
    <w:rsid w:val="00127E11"/>
    <w:rsid w:val="0013064B"/>
    <w:rsid w:val="00130AAB"/>
    <w:rsid w:val="00130E18"/>
    <w:rsid w:val="00131AF5"/>
    <w:rsid w:val="00131C0E"/>
    <w:rsid w:val="001322D0"/>
    <w:rsid w:val="00134A76"/>
    <w:rsid w:val="001356CC"/>
    <w:rsid w:val="00135F8C"/>
    <w:rsid w:val="001363AD"/>
    <w:rsid w:val="0013649B"/>
    <w:rsid w:val="00136B27"/>
    <w:rsid w:val="0013741E"/>
    <w:rsid w:val="00140421"/>
    <w:rsid w:val="001408DB"/>
    <w:rsid w:val="00140BC9"/>
    <w:rsid w:val="0014127E"/>
    <w:rsid w:val="0014245D"/>
    <w:rsid w:val="0014295B"/>
    <w:rsid w:val="00142A81"/>
    <w:rsid w:val="0014357A"/>
    <w:rsid w:val="0014375E"/>
    <w:rsid w:val="00143C43"/>
    <w:rsid w:val="0014401D"/>
    <w:rsid w:val="00144456"/>
    <w:rsid w:val="00144459"/>
    <w:rsid w:val="00145860"/>
    <w:rsid w:val="0014719B"/>
    <w:rsid w:val="001477B8"/>
    <w:rsid w:val="001478C2"/>
    <w:rsid w:val="001509AD"/>
    <w:rsid w:val="001512CF"/>
    <w:rsid w:val="0015191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3D72"/>
    <w:rsid w:val="001640DD"/>
    <w:rsid w:val="001641BE"/>
    <w:rsid w:val="00164204"/>
    <w:rsid w:val="00164C1E"/>
    <w:rsid w:val="00164F59"/>
    <w:rsid w:val="001652D6"/>
    <w:rsid w:val="00165FF2"/>
    <w:rsid w:val="00166064"/>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416"/>
    <w:rsid w:val="00173BF4"/>
    <w:rsid w:val="00173E50"/>
    <w:rsid w:val="00174D55"/>
    <w:rsid w:val="001750B7"/>
    <w:rsid w:val="001759B1"/>
    <w:rsid w:val="00176168"/>
    <w:rsid w:val="00176464"/>
    <w:rsid w:val="001768FF"/>
    <w:rsid w:val="00177692"/>
    <w:rsid w:val="00177770"/>
    <w:rsid w:val="00177CE1"/>
    <w:rsid w:val="00180394"/>
    <w:rsid w:val="0018070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77A"/>
    <w:rsid w:val="00187BF6"/>
    <w:rsid w:val="00187E5E"/>
    <w:rsid w:val="00187EA6"/>
    <w:rsid w:val="00187F6F"/>
    <w:rsid w:val="00191529"/>
    <w:rsid w:val="00191968"/>
    <w:rsid w:val="00192DB9"/>
    <w:rsid w:val="001932BE"/>
    <w:rsid w:val="00193FB4"/>
    <w:rsid w:val="001942B3"/>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B5E"/>
    <w:rsid w:val="001A2FDB"/>
    <w:rsid w:val="001A3372"/>
    <w:rsid w:val="001A37D1"/>
    <w:rsid w:val="001A3E7E"/>
    <w:rsid w:val="001A4C08"/>
    <w:rsid w:val="001A500B"/>
    <w:rsid w:val="001A545D"/>
    <w:rsid w:val="001B05BB"/>
    <w:rsid w:val="001B0AAA"/>
    <w:rsid w:val="001B15A3"/>
    <w:rsid w:val="001B16B2"/>
    <w:rsid w:val="001B1D93"/>
    <w:rsid w:val="001B20BC"/>
    <w:rsid w:val="001B2307"/>
    <w:rsid w:val="001B3A69"/>
    <w:rsid w:val="001B3BAD"/>
    <w:rsid w:val="001B4386"/>
    <w:rsid w:val="001B6B67"/>
    <w:rsid w:val="001B6C54"/>
    <w:rsid w:val="001B6EC6"/>
    <w:rsid w:val="001B71CF"/>
    <w:rsid w:val="001B7544"/>
    <w:rsid w:val="001B7666"/>
    <w:rsid w:val="001B76F6"/>
    <w:rsid w:val="001B7A34"/>
    <w:rsid w:val="001C0B7E"/>
    <w:rsid w:val="001C0DBF"/>
    <w:rsid w:val="001C278C"/>
    <w:rsid w:val="001C2ECD"/>
    <w:rsid w:val="001C4D90"/>
    <w:rsid w:val="001C574D"/>
    <w:rsid w:val="001C6EC0"/>
    <w:rsid w:val="001C7124"/>
    <w:rsid w:val="001C7429"/>
    <w:rsid w:val="001C75AE"/>
    <w:rsid w:val="001C766B"/>
    <w:rsid w:val="001D0D4D"/>
    <w:rsid w:val="001D1405"/>
    <w:rsid w:val="001D18AB"/>
    <w:rsid w:val="001D1B63"/>
    <w:rsid w:val="001D24D2"/>
    <w:rsid w:val="001D2CA9"/>
    <w:rsid w:val="001D4155"/>
    <w:rsid w:val="001D4983"/>
    <w:rsid w:val="001D5B04"/>
    <w:rsid w:val="001D5CE7"/>
    <w:rsid w:val="001D5DD2"/>
    <w:rsid w:val="001D6078"/>
    <w:rsid w:val="001D6C7A"/>
    <w:rsid w:val="001D70D3"/>
    <w:rsid w:val="001E037A"/>
    <w:rsid w:val="001E04FA"/>
    <w:rsid w:val="001E0D49"/>
    <w:rsid w:val="001E161C"/>
    <w:rsid w:val="001E1662"/>
    <w:rsid w:val="001E1736"/>
    <w:rsid w:val="001E2320"/>
    <w:rsid w:val="001E2395"/>
    <w:rsid w:val="001E2B13"/>
    <w:rsid w:val="001E4B6A"/>
    <w:rsid w:val="001E55FF"/>
    <w:rsid w:val="001E5C81"/>
    <w:rsid w:val="001E655A"/>
    <w:rsid w:val="001E690A"/>
    <w:rsid w:val="001F14BA"/>
    <w:rsid w:val="001F1979"/>
    <w:rsid w:val="001F1FC4"/>
    <w:rsid w:val="001F20D9"/>
    <w:rsid w:val="001F39EA"/>
    <w:rsid w:val="001F4556"/>
    <w:rsid w:val="001F4719"/>
    <w:rsid w:val="001F523A"/>
    <w:rsid w:val="001F5C13"/>
    <w:rsid w:val="001F6362"/>
    <w:rsid w:val="001F673F"/>
    <w:rsid w:val="001F695A"/>
    <w:rsid w:val="001F7E46"/>
    <w:rsid w:val="0020033A"/>
    <w:rsid w:val="00200610"/>
    <w:rsid w:val="002009EF"/>
    <w:rsid w:val="0020168E"/>
    <w:rsid w:val="00201942"/>
    <w:rsid w:val="00201E82"/>
    <w:rsid w:val="00202BCA"/>
    <w:rsid w:val="00202F0E"/>
    <w:rsid w:val="0020301B"/>
    <w:rsid w:val="00203146"/>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DDA"/>
    <w:rsid w:val="00221036"/>
    <w:rsid w:val="0022182E"/>
    <w:rsid w:val="002219EB"/>
    <w:rsid w:val="00221AD4"/>
    <w:rsid w:val="00222526"/>
    <w:rsid w:val="0022299C"/>
    <w:rsid w:val="00222EE7"/>
    <w:rsid w:val="0022336F"/>
    <w:rsid w:val="00223A49"/>
    <w:rsid w:val="00223D1A"/>
    <w:rsid w:val="00224476"/>
    <w:rsid w:val="002246B9"/>
    <w:rsid w:val="00224E36"/>
    <w:rsid w:val="00224EB9"/>
    <w:rsid w:val="00225F23"/>
    <w:rsid w:val="00230A69"/>
    <w:rsid w:val="00230F2C"/>
    <w:rsid w:val="00232068"/>
    <w:rsid w:val="00232782"/>
    <w:rsid w:val="002335CD"/>
    <w:rsid w:val="00233CAD"/>
    <w:rsid w:val="00233EC8"/>
    <w:rsid w:val="00234517"/>
    <w:rsid w:val="002349E3"/>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41E"/>
    <w:rsid w:val="002437C5"/>
    <w:rsid w:val="002446B9"/>
    <w:rsid w:val="002451F4"/>
    <w:rsid w:val="00245BB2"/>
    <w:rsid w:val="00246EDB"/>
    <w:rsid w:val="002470C6"/>
    <w:rsid w:val="0024785C"/>
    <w:rsid w:val="00250176"/>
    <w:rsid w:val="002509FD"/>
    <w:rsid w:val="0025114F"/>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C84"/>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5B"/>
    <w:rsid w:val="00265C71"/>
    <w:rsid w:val="00266844"/>
    <w:rsid w:val="002669CC"/>
    <w:rsid w:val="00267591"/>
    <w:rsid w:val="00270300"/>
    <w:rsid w:val="0027105C"/>
    <w:rsid w:val="00271E99"/>
    <w:rsid w:val="00272228"/>
    <w:rsid w:val="002725BF"/>
    <w:rsid w:val="00272CBC"/>
    <w:rsid w:val="00272D15"/>
    <w:rsid w:val="00274179"/>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2898"/>
    <w:rsid w:val="00283010"/>
    <w:rsid w:val="00283322"/>
    <w:rsid w:val="00285250"/>
    <w:rsid w:val="00285A9F"/>
    <w:rsid w:val="00285E11"/>
    <w:rsid w:val="00286020"/>
    <w:rsid w:val="002867B6"/>
    <w:rsid w:val="00286C62"/>
    <w:rsid w:val="00287D44"/>
    <w:rsid w:val="00290042"/>
    <w:rsid w:val="00290BCF"/>
    <w:rsid w:val="002928FE"/>
    <w:rsid w:val="00293154"/>
    <w:rsid w:val="00293156"/>
    <w:rsid w:val="00293291"/>
    <w:rsid w:val="00293611"/>
    <w:rsid w:val="00294B0D"/>
    <w:rsid w:val="00294F81"/>
    <w:rsid w:val="00295546"/>
    <w:rsid w:val="0029594D"/>
    <w:rsid w:val="002968D6"/>
    <w:rsid w:val="00297040"/>
    <w:rsid w:val="0029776E"/>
    <w:rsid w:val="002A0101"/>
    <w:rsid w:val="002A02A1"/>
    <w:rsid w:val="002A05F1"/>
    <w:rsid w:val="002A0A45"/>
    <w:rsid w:val="002A0B71"/>
    <w:rsid w:val="002A1BD3"/>
    <w:rsid w:val="002A245F"/>
    <w:rsid w:val="002A2483"/>
    <w:rsid w:val="002A276F"/>
    <w:rsid w:val="002A298A"/>
    <w:rsid w:val="002A2E49"/>
    <w:rsid w:val="002A3578"/>
    <w:rsid w:val="002A37F3"/>
    <w:rsid w:val="002A3C91"/>
    <w:rsid w:val="002A43C8"/>
    <w:rsid w:val="002A4E1B"/>
    <w:rsid w:val="002A5111"/>
    <w:rsid w:val="002A5135"/>
    <w:rsid w:val="002A5302"/>
    <w:rsid w:val="002A5E6C"/>
    <w:rsid w:val="002A5E7B"/>
    <w:rsid w:val="002A68E0"/>
    <w:rsid w:val="002A6A6A"/>
    <w:rsid w:val="002A7A95"/>
    <w:rsid w:val="002B0445"/>
    <w:rsid w:val="002B0C30"/>
    <w:rsid w:val="002B1707"/>
    <w:rsid w:val="002B1E47"/>
    <w:rsid w:val="002B2229"/>
    <w:rsid w:val="002B2EF7"/>
    <w:rsid w:val="002B4C27"/>
    <w:rsid w:val="002B4D7D"/>
    <w:rsid w:val="002B4ED9"/>
    <w:rsid w:val="002B50BF"/>
    <w:rsid w:val="002B5171"/>
    <w:rsid w:val="002B51D4"/>
    <w:rsid w:val="002B573D"/>
    <w:rsid w:val="002B5D9B"/>
    <w:rsid w:val="002B6557"/>
    <w:rsid w:val="002B67FC"/>
    <w:rsid w:val="002B69B9"/>
    <w:rsid w:val="002B6B9A"/>
    <w:rsid w:val="002B6D43"/>
    <w:rsid w:val="002B72D2"/>
    <w:rsid w:val="002B7C77"/>
    <w:rsid w:val="002B7D52"/>
    <w:rsid w:val="002C0D25"/>
    <w:rsid w:val="002C1AC0"/>
    <w:rsid w:val="002C1CC9"/>
    <w:rsid w:val="002C2810"/>
    <w:rsid w:val="002C397C"/>
    <w:rsid w:val="002C3A38"/>
    <w:rsid w:val="002C4017"/>
    <w:rsid w:val="002C4408"/>
    <w:rsid w:val="002C4B16"/>
    <w:rsid w:val="002C5BF6"/>
    <w:rsid w:val="002C5D76"/>
    <w:rsid w:val="002C5E1B"/>
    <w:rsid w:val="002C682C"/>
    <w:rsid w:val="002C6D12"/>
    <w:rsid w:val="002C7742"/>
    <w:rsid w:val="002C7821"/>
    <w:rsid w:val="002D1D30"/>
    <w:rsid w:val="002D2126"/>
    <w:rsid w:val="002D217D"/>
    <w:rsid w:val="002D37F1"/>
    <w:rsid w:val="002D3E41"/>
    <w:rsid w:val="002D40E1"/>
    <w:rsid w:val="002D590F"/>
    <w:rsid w:val="002D6308"/>
    <w:rsid w:val="002D680D"/>
    <w:rsid w:val="002D69E4"/>
    <w:rsid w:val="002D7E08"/>
    <w:rsid w:val="002D7FEB"/>
    <w:rsid w:val="002E0C88"/>
    <w:rsid w:val="002E0FB2"/>
    <w:rsid w:val="002E133F"/>
    <w:rsid w:val="002E1B18"/>
    <w:rsid w:val="002E258D"/>
    <w:rsid w:val="002E33B2"/>
    <w:rsid w:val="002E47C5"/>
    <w:rsid w:val="002E488D"/>
    <w:rsid w:val="002E6823"/>
    <w:rsid w:val="002E6A63"/>
    <w:rsid w:val="002E6BA2"/>
    <w:rsid w:val="002E7C5E"/>
    <w:rsid w:val="002F02E2"/>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D3"/>
    <w:rsid w:val="00312AA2"/>
    <w:rsid w:val="00312C11"/>
    <w:rsid w:val="00312EF0"/>
    <w:rsid w:val="00312FC2"/>
    <w:rsid w:val="00314057"/>
    <w:rsid w:val="00315040"/>
    <w:rsid w:val="003151C7"/>
    <w:rsid w:val="00315A05"/>
    <w:rsid w:val="00315C72"/>
    <w:rsid w:val="00316147"/>
    <w:rsid w:val="0031681E"/>
    <w:rsid w:val="00317A2E"/>
    <w:rsid w:val="0032074A"/>
    <w:rsid w:val="003215EF"/>
    <w:rsid w:val="00321DC3"/>
    <w:rsid w:val="003229A0"/>
    <w:rsid w:val="00322DFD"/>
    <w:rsid w:val="00323BC2"/>
    <w:rsid w:val="0032441A"/>
    <w:rsid w:val="00324530"/>
    <w:rsid w:val="0032487C"/>
    <w:rsid w:val="00324D29"/>
    <w:rsid w:val="003252DB"/>
    <w:rsid w:val="003266A3"/>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62C5"/>
    <w:rsid w:val="00336A87"/>
    <w:rsid w:val="00336AF1"/>
    <w:rsid w:val="00336B97"/>
    <w:rsid w:val="00336CEB"/>
    <w:rsid w:val="003370F8"/>
    <w:rsid w:val="00337B2C"/>
    <w:rsid w:val="00337F63"/>
    <w:rsid w:val="00337FA2"/>
    <w:rsid w:val="003405DE"/>
    <w:rsid w:val="003415D3"/>
    <w:rsid w:val="00341A7B"/>
    <w:rsid w:val="00341D4B"/>
    <w:rsid w:val="00342537"/>
    <w:rsid w:val="0034324A"/>
    <w:rsid w:val="003446C8"/>
    <w:rsid w:val="00345334"/>
    <w:rsid w:val="00345979"/>
    <w:rsid w:val="003463CF"/>
    <w:rsid w:val="00347375"/>
    <w:rsid w:val="00347418"/>
    <w:rsid w:val="00350250"/>
    <w:rsid w:val="00350E95"/>
    <w:rsid w:val="0035114C"/>
    <w:rsid w:val="003511D1"/>
    <w:rsid w:val="003517D9"/>
    <w:rsid w:val="0035196B"/>
    <w:rsid w:val="00352476"/>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BB"/>
    <w:rsid w:val="00360E10"/>
    <w:rsid w:val="00360F4B"/>
    <w:rsid w:val="00360FC0"/>
    <w:rsid w:val="00361287"/>
    <w:rsid w:val="003618B7"/>
    <w:rsid w:val="003624E9"/>
    <w:rsid w:val="0036308A"/>
    <w:rsid w:val="00363324"/>
    <w:rsid w:val="00363A54"/>
    <w:rsid w:val="0036454D"/>
    <w:rsid w:val="0036541C"/>
    <w:rsid w:val="00366963"/>
    <w:rsid w:val="003671DB"/>
    <w:rsid w:val="00367946"/>
    <w:rsid w:val="0036797A"/>
    <w:rsid w:val="00367D5F"/>
    <w:rsid w:val="00370CA4"/>
    <w:rsid w:val="003712CF"/>
    <w:rsid w:val="003719AD"/>
    <w:rsid w:val="003725B4"/>
    <w:rsid w:val="00374166"/>
    <w:rsid w:val="00374296"/>
    <w:rsid w:val="003759E2"/>
    <w:rsid w:val="00376554"/>
    <w:rsid w:val="00377355"/>
    <w:rsid w:val="00377658"/>
    <w:rsid w:val="0037793D"/>
    <w:rsid w:val="00377CA8"/>
    <w:rsid w:val="00377EC8"/>
    <w:rsid w:val="00380877"/>
    <w:rsid w:val="00380EE2"/>
    <w:rsid w:val="003815BD"/>
    <w:rsid w:val="003819F2"/>
    <w:rsid w:val="00381AA5"/>
    <w:rsid w:val="00381E9C"/>
    <w:rsid w:val="003837B3"/>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2E92"/>
    <w:rsid w:val="00393ABD"/>
    <w:rsid w:val="00393F5A"/>
    <w:rsid w:val="003945C0"/>
    <w:rsid w:val="003946A6"/>
    <w:rsid w:val="00395736"/>
    <w:rsid w:val="00396F03"/>
    <w:rsid w:val="003A1AB9"/>
    <w:rsid w:val="003A2849"/>
    <w:rsid w:val="003A33E0"/>
    <w:rsid w:val="003A3C64"/>
    <w:rsid w:val="003A4025"/>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A39"/>
    <w:rsid w:val="003B4F56"/>
    <w:rsid w:val="003B62A9"/>
    <w:rsid w:val="003B66A6"/>
    <w:rsid w:val="003B69B7"/>
    <w:rsid w:val="003B7176"/>
    <w:rsid w:val="003B7574"/>
    <w:rsid w:val="003B7A32"/>
    <w:rsid w:val="003C0A96"/>
    <w:rsid w:val="003C0B7A"/>
    <w:rsid w:val="003C1BF9"/>
    <w:rsid w:val="003C264E"/>
    <w:rsid w:val="003C33FE"/>
    <w:rsid w:val="003C4AF0"/>
    <w:rsid w:val="003C580A"/>
    <w:rsid w:val="003C6529"/>
    <w:rsid w:val="003C6F52"/>
    <w:rsid w:val="003C7454"/>
    <w:rsid w:val="003C7751"/>
    <w:rsid w:val="003D0CAA"/>
    <w:rsid w:val="003D158C"/>
    <w:rsid w:val="003D15D4"/>
    <w:rsid w:val="003D2C68"/>
    <w:rsid w:val="003D3340"/>
    <w:rsid w:val="003D3952"/>
    <w:rsid w:val="003D3D7C"/>
    <w:rsid w:val="003D3F56"/>
    <w:rsid w:val="003D41EB"/>
    <w:rsid w:val="003D41F5"/>
    <w:rsid w:val="003D458C"/>
    <w:rsid w:val="003D557F"/>
    <w:rsid w:val="003D68AD"/>
    <w:rsid w:val="003D68B8"/>
    <w:rsid w:val="003D6B02"/>
    <w:rsid w:val="003D70BE"/>
    <w:rsid w:val="003D7746"/>
    <w:rsid w:val="003D79A8"/>
    <w:rsid w:val="003E005A"/>
    <w:rsid w:val="003E07F6"/>
    <w:rsid w:val="003E1465"/>
    <w:rsid w:val="003E1B1A"/>
    <w:rsid w:val="003E2336"/>
    <w:rsid w:val="003E2EA3"/>
    <w:rsid w:val="003E2EA9"/>
    <w:rsid w:val="003E3642"/>
    <w:rsid w:val="003E3C3F"/>
    <w:rsid w:val="003E4116"/>
    <w:rsid w:val="003E5684"/>
    <w:rsid w:val="003E5B8B"/>
    <w:rsid w:val="003E7492"/>
    <w:rsid w:val="003E760C"/>
    <w:rsid w:val="003E763C"/>
    <w:rsid w:val="003E7AE2"/>
    <w:rsid w:val="003E7F55"/>
    <w:rsid w:val="003E7F7C"/>
    <w:rsid w:val="003E7FA3"/>
    <w:rsid w:val="003F0061"/>
    <w:rsid w:val="003F02C7"/>
    <w:rsid w:val="003F0E24"/>
    <w:rsid w:val="003F1BD4"/>
    <w:rsid w:val="003F2442"/>
    <w:rsid w:val="003F2FC6"/>
    <w:rsid w:val="003F31EC"/>
    <w:rsid w:val="003F46F3"/>
    <w:rsid w:val="003F4862"/>
    <w:rsid w:val="003F5193"/>
    <w:rsid w:val="003F51FC"/>
    <w:rsid w:val="003F548A"/>
    <w:rsid w:val="003F5826"/>
    <w:rsid w:val="003F58DE"/>
    <w:rsid w:val="003F5B56"/>
    <w:rsid w:val="003F5DD5"/>
    <w:rsid w:val="003F6047"/>
    <w:rsid w:val="003F6386"/>
    <w:rsid w:val="003F67DD"/>
    <w:rsid w:val="003F694A"/>
    <w:rsid w:val="003F7467"/>
    <w:rsid w:val="003F7A64"/>
    <w:rsid w:val="004002C7"/>
    <w:rsid w:val="004005A2"/>
    <w:rsid w:val="00401608"/>
    <w:rsid w:val="004020F5"/>
    <w:rsid w:val="0040257A"/>
    <w:rsid w:val="00402870"/>
    <w:rsid w:val="0040368F"/>
    <w:rsid w:val="00403789"/>
    <w:rsid w:val="00403F91"/>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775"/>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732"/>
    <w:rsid w:val="00443E1B"/>
    <w:rsid w:val="004442C3"/>
    <w:rsid w:val="004447D1"/>
    <w:rsid w:val="00444B25"/>
    <w:rsid w:val="004453A5"/>
    <w:rsid w:val="00445D4C"/>
    <w:rsid w:val="00445F96"/>
    <w:rsid w:val="004464C0"/>
    <w:rsid w:val="00446683"/>
    <w:rsid w:val="00446889"/>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7AD5"/>
    <w:rsid w:val="00457DD6"/>
    <w:rsid w:val="00460E83"/>
    <w:rsid w:val="00460EC9"/>
    <w:rsid w:val="00460F3E"/>
    <w:rsid w:val="00461ADE"/>
    <w:rsid w:val="00461ED0"/>
    <w:rsid w:val="00461EDD"/>
    <w:rsid w:val="004623F1"/>
    <w:rsid w:val="00462E9C"/>
    <w:rsid w:val="004646DE"/>
    <w:rsid w:val="0046483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111"/>
    <w:rsid w:val="004757BF"/>
    <w:rsid w:val="00475A40"/>
    <w:rsid w:val="0047693E"/>
    <w:rsid w:val="00477101"/>
    <w:rsid w:val="00477717"/>
    <w:rsid w:val="00480CFB"/>
    <w:rsid w:val="00481272"/>
    <w:rsid w:val="00481C2D"/>
    <w:rsid w:val="00482255"/>
    <w:rsid w:val="00482365"/>
    <w:rsid w:val="004833FF"/>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1F11"/>
    <w:rsid w:val="004A1F38"/>
    <w:rsid w:val="004A2670"/>
    <w:rsid w:val="004A2DCB"/>
    <w:rsid w:val="004A2DE0"/>
    <w:rsid w:val="004A2DE2"/>
    <w:rsid w:val="004A3D06"/>
    <w:rsid w:val="004A46A9"/>
    <w:rsid w:val="004A4781"/>
    <w:rsid w:val="004A52C2"/>
    <w:rsid w:val="004A73DF"/>
    <w:rsid w:val="004B011E"/>
    <w:rsid w:val="004B1679"/>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0BEB"/>
    <w:rsid w:val="004D1252"/>
    <w:rsid w:val="004D1EE7"/>
    <w:rsid w:val="004D24FE"/>
    <w:rsid w:val="004D2F7B"/>
    <w:rsid w:val="004D3FD4"/>
    <w:rsid w:val="004D41AB"/>
    <w:rsid w:val="004D424F"/>
    <w:rsid w:val="004D4B02"/>
    <w:rsid w:val="004D59AE"/>
    <w:rsid w:val="004D669B"/>
    <w:rsid w:val="004D78E2"/>
    <w:rsid w:val="004D7C7C"/>
    <w:rsid w:val="004E0613"/>
    <w:rsid w:val="004E0769"/>
    <w:rsid w:val="004E07C3"/>
    <w:rsid w:val="004E0C96"/>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F71"/>
    <w:rsid w:val="005164DC"/>
    <w:rsid w:val="00516BD3"/>
    <w:rsid w:val="00516E2C"/>
    <w:rsid w:val="00517DCE"/>
    <w:rsid w:val="00520402"/>
    <w:rsid w:val="00521025"/>
    <w:rsid w:val="005215BB"/>
    <w:rsid w:val="00521845"/>
    <w:rsid w:val="00521C34"/>
    <w:rsid w:val="00522A6A"/>
    <w:rsid w:val="005238F1"/>
    <w:rsid w:val="00523DD0"/>
    <w:rsid w:val="00523F80"/>
    <w:rsid w:val="00526D0C"/>
    <w:rsid w:val="005279DC"/>
    <w:rsid w:val="00527DA2"/>
    <w:rsid w:val="00530295"/>
    <w:rsid w:val="00530819"/>
    <w:rsid w:val="00530CBB"/>
    <w:rsid w:val="0053168F"/>
    <w:rsid w:val="00531FC8"/>
    <w:rsid w:val="00532B95"/>
    <w:rsid w:val="00533415"/>
    <w:rsid w:val="005334BB"/>
    <w:rsid w:val="00533F89"/>
    <w:rsid w:val="00534494"/>
    <w:rsid w:val="00534716"/>
    <w:rsid w:val="00534D7A"/>
    <w:rsid w:val="00535231"/>
    <w:rsid w:val="00535248"/>
    <w:rsid w:val="00535DA6"/>
    <w:rsid w:val="005367B7"/>
    <w:rsid w:val="005376D5"/>
    <w:rsid w:val="00541067"/>
    <w:rsid w:val="00541133"/>
    <w:rsid w:val="00541F23"/>
    <w:rsid w:val="005421B9"/>
    <w:rsid w:val="00542A40"/>
    <w:rsid w:val="00542CDC"/>
    <w:rsid w:val="00545513"/>
    <w:rsid w:val="0054562A"/>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BDB"/>
    <w:rsid w:val="00552C22"/>
    <w:rsid w:val="00552DDC"/>
    <w:rsid w:val="0055301A"/>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3DC5"/>
    <w:rsid w:val="00564807"/>
    <w:rsid w:val="00564CB2"/>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4B30"/>
    <w:rsid w:val="00574C04"/>
    <w:rsid w:val="00575B61"/>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5661"/>
    <w:rsid w:val="00596681"/>
    <w:rsid w:val="00597188"/>
    <w:rsid w:val="005975C6"/>
    <w:rsid w:val="00597688"/>
    <w:rsid w:val="005A040F"/>
    <w:rsid w:val="005A1E0E"/>
    <w:rsid w:val="005A24DB"/>
    <w:rsid w:val="005A2BB9"/>
    <w:rsid w:val="005A3312"/>
    <w:rsid w:val="005A341F"/>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63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3BF"/>
    <w:rsid w:val="005E4E22"/>
    <w:rsid w:val="005E5518"/>
    <w:rsid w:val="005E57BD"/>
    <w:rsid w:val="005E58DD"/>
    <w:rsid w:val="005E5AF4"/>
    <w:rsid w:val="005E6CDD"/>
    <w:rsid w:val="005E7512"/>
    <w:rsid w:val="005E7720"/>
    <w:rsid w:val="005E773D"/>
    <w:rsid w:val="005E7A11"/>
    <w:rsid w:val="005F0815"/>
    <w:rsid w:val="005F09A7"/>
    <w:rsid w:val="005F0BC2"/>
    <w:rsid w:val="005F1C5C"/>
    <w:rsid w:val="005F2BDD"/>
    <w:rsid w:val="005F3542"/>
    <w:rsid w:val="005F3E0F"/>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72"/>
    <w:rsid w:val="00607ACA"/>
    <w:rsid w:val="00607C6E"/>
    <w:rsid w:val="00610294"/>
    <w:rsid w:val="0061062C"/>
    <w:rsid w:val="006109F5"/>
    <w:rsid w:val="00611C7E"/>
    <w:rsid w:val="00611E43"/>
    <w:rsid w:val="00612090"/>
    <w:rsid w:val="00612426"/>
    <w:rsid w:val="00612848"/>
    <w:rsid w:val="00612AD5"/>
    <w:rsid w:val="0061348D"/>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1A30"/>
    <w:rsid w:val="00631E4E"/>
    <w:rsid w:val="00632443"/>
    <w:rsid w:val="00632CB2"/>
    <w:rsid w:val="00633801"/>
    <w:rsid w:val="006345AB"/>
    <w:rsid w:val="006356B2"/>
    <w:rsid w:val="006358EA"/>
    <w:rsid w:val="0063650E"/>
    <w:rsid w:val="00637FB8"/>
    <w:rsid w:val="00640262"/>
    <w:rsid w:val="006403D3"/>
    <w:rsid w:val="0064069B"/>
    <w:rsid w:val="00640CE0"/>
    <w:rsid w:val="0064111A"/>
    <w:rsid w:val="0064195C"/>
    <w:rsid w:val="00641FBD"/>
    <w:rsid w:val="00642186"/>
    <w:rsid w:val="006426E4"/>
    <w:rsid w:val="00642B0D"/>
    <w:rsid w:val="00642E38"/>
    <w:rsid w:val="00642F03"/>
    <w:rsid w:val="00643E52"/>
    <w:rsid w:val="00646416"/>
    <w:rsid w:val="00646CE6"/>
    <w:rsid w:val="00647805"/>
    <w:rsid w:val="00647815"/>
    <w:rsid w:val="00650082"/>
    <w:rsid w:val="0065031B"/>
    <w:rsid w:val="00650690"/>
    <w:rsid w:val="0065074B"/>
    <w:rsid w:val="006517BA"/>
    <w:rsid w:val="00651ECA"/>
    <w:rsid w:val="0065203E"/>
    <w:rsid w:val="0065285F"/>
    <w:rsid w:val="00655943"/>
    <w:rsid w:val="00655CCB"/>
    <w:rsid w:val="00655D24"/>
    <w:rsid w:val="00656717"/>
    <w:rsid w:val="00656747"/>
    <w:rsid w:val="0065785C"/>
    <w:rsid w:val="006579F5"/>
    <w:rsid w:val="00660217"/>
    <w:rsid w:val="00660430"/>
    <w:rsid w:val="00660C1C"/>
    <w:rsid w:val="00660FEC"/>
    <w:rsid w:val="0066128D"/>
    <w:rsid w:val="006618BD"/>
    <w:rsid w:val="00662874"/>
    <w:rsid w:val="006628E2"/>
    <w:rsid w:val="006629B7"/>
    <w:rsid w:val="00663087"/>
    <w:rsid w:val="00663B45"/>
    <w:rsid w:val="0066412D"/>
    <w:rsid w:val="0066574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73B3"/>
    <w:rsid w:val="0067748A"/>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C85"/>
    <w:rsid w:val="00687DD0"/>
    <w:rsid w:val="00690ADB"/>
    <w:rsid w:val="0069190C"/>
    <w:rsid w:val="00691CF5"/>
    <w:rsid w:val="00692D43"/>
    <w:rsid w:val="00693CFF"/>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66E"/>
    <w:rsid w:val="006C37D2"/>
    <w:rsid w:val="006C393D"/>
    <w:rsid w:val="006C3DEF"/>
    <w:rsid w:val="006C56D1"/>
    <w:rsid w:val="006C56EF"/>
    <w:rsid w:val="006C5981"/>
    <w:rsid w:val="006C5E63"/>
    <w:rsid w:val="006C63E8"/>
    <w:rsid w:val="006C719A"/>
    <w:rsid w:val="006C7A0A"/>
    <w:rsid w:val="006C7C56"/>
    <w:rsid w:val="006C7EFE"/>
    <w:rsid w:val="006D035B"/>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E6DB9"/>
    <w:rsid w:val="006F027D"/>
    <w:rsid w:val="006F0798"/>
    <w:rsid w:val="006F0FF9"/>
    <w:rsid w:val="006F1204"/>
    <w:rsid w:val="006F182B"/>
    <w:rsid w:val="006F1A03"/>
    <w:rsid w:val="006F2093"/>
    <w:rsid w:val="006F2334"/>
    <w:rsid w:val="006F36F1"/>
    <w:rsid w:val="006F39BF"/>
    <w:rsid w:val="006F43AC"/>
    <w:rsid w:val="006F451E"/>
    <w:rsid w:val="006F5A5E"/>
    <w:rsid w:val="006F5FAA"/>
    <w:rsid w:val="006F613C"/>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02B"/>
    <w:rsid w:val="00710857"/>
    <w:rsid w:val="00710EED"/>
    <w:rsid w:val="00711005"/>
    <w:rsid w:val="00711796"/>
    <w:rsid w:val="00711C4E"/>
    <w:rsid w:val="007120A8"/>
    <w:rsid w:val="00712360"/>
    <w:rsid w:val="0071253A"/>
    <w:rsid w:val="007137B8"/>
    <w:rsid w:val="00713B80"/>
    <w:rsid w:val="007140D1"/>
    <w:rsid w:val="00714F62"/>
    <w:rsid w:val="00715403"/>
    <w:rsid w:val="0071544F"/>
    <w:rsid w:val="0071593D"/>
    <w:rsid w:val="00715963"/>
    <w:rsid w:val="00715B3E"/>
    <w:rsid w:val="00715D61"/>
    <w:rsid w:val="00715F85"/>
    <w:rsid w:val="00717158"/>
    <w:rsid w:val="00717537"/>
    <w:rsid w:val="00717552"/>
    <w:rsid w:val="007218C9"/>
    <w:rsid w:val="00721C5F"/>
    <w:rsid w:val="00721F56"/>
    <w:rsid w:val="00721F65"/>
    <w:rsid w:val="00722077"/>
    <w:rsid w:val="00722486"/>
    <w:rsid w:val="007230DD"/>
    <w:rsid w:val="00723415"/>
    <w:rsid w:val="00723C96"/>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5FD6"/>
    <w:rsid w:val="00736032"/>
    <w:rsid w:val="00736473"/>
    <w:rsid w:val="00736F6D"/>
    <w:rsid w:val="00737694"/>
    <w:rsid w:val="007376D0"/>
    <w:rsid w:val="007376DE"/>
    <w:rsid w:val="00737C95"/>
    <w:rsid w:val="00737D1F"/>
    <w:rsid w:val="00740A17"/>
    <w:rsid w:val="00740B0C"/>
    <w:rsid w:val="007410D4"/>
    <w:rsid w:val="00742E22"/>
    <w:rsid w:val="00743662"/>
    <w:rsid w:val="00743977"/>
    <w:rsid w:val="007440AB"/>
    <w:rsid w:val="00744B4B"/>
    <w:rsid w:val="00744D7F"/>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057"/>
    <w:rsid w:val="00762C42"/>
    <w:rsid w:val="00763672"/>
    <w:rsid w:val="00763BAC"/>
    <w:rsid w:val="00765638"/>
    <w:rsid w:val="0076694B"/>
    <w:rsid w:val="00766E27"/>
    <w:rsid w:val="00767348"/>
    <w:rsid w:val="00767779"/>
    <w:rsid w:val="00767CA3"/>
    <w:rsid w:val="0077074C"/>
    <w:rsid w:val="00771A02"/>
    <w:rsid w:val="00771D19"/>
    <w:rsid w:val="00771F1E"/>
    <w:rsid w:val="00771F5B"/>
    <w:rsid w:val="00772D81"/>
    <w:rsid w:val="00772FD5"/>
    <w:rsid w:val="007733D2"/>
    <w:rsid w:val="00773E10"/>
    <w:rsid w:val="00775369"/>
    <w:rsid w:val="00777526"/>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7E7"/>
    <w:rsid w:val="00794DB3"/>
    <w:rsid w:val="00794DE9"/>
    <w:rsid w:val="007953F5"/>
    <w:rsid w:val="00795A56"/>
    <w:rsid w:val="0079632F"/>
    <w:rsid w:val="00797200"/>
    <w:rsid w:val="007A0338"/>
    <w:rsid w:val="007A04CB"/>
    <w:rsid w:val="007A09DC"/>
    <w:rsid w:val="007A1674"/>
    <w:rsid w:val="007A19D8"/>
    <w:rsid w:val="007A1F3B"/>
    <w:rsid w:val="007A2442"/>
    <w:rsid w:val="007A26C1"/>
    <w:rsid w:val="007A32F3"/>
    <w:rsid w:val="007A3716"/>
    <w:rsid w:val="007A6408"/>
    <w:rsid w:val="007A6C57"/>
    <w:rsid w:val="007A70F7"/>
    <w:rsid w:val="007A7113"/>
    <w:rsid w:val="007A751A"/>
    <w:rsid w:val="007A75D2"/>
    <w:rsid w:val="007A7D08"/>
    <w:rsid w:val="007A7ED6"/>
    <w:rsid w:val="007A7F99"/>
    <w:rsid w:val="007B03D9"/>
    <w:rsid w:val="007B128A"/>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86F"/>
    <w:rsid w:val="007C0CE4"/>
    <w:rsid w:val="007C0EC8"/>
    <w:rsid w:val="007C3A22"/>
    <w:rsid w:val="007C3BA5"/>
    <w:rsid w:val="007C3C2D"/>
    <w:rsid w:val="007C41D7"/>
    <w:rsid w:val="007C672A"/>
    <w:rsid w:val="007C6902"/>
    <w:rsid w:val="007C7F33"/>
    <w:rsid w:val="007D1E8D"/>
    <w:rsid w:val="007D218D"/>
    <w:rsid w:val="007D2CDD"/>
    <w:rsid w:val="007D325A"/>
    <w:rsid w:val="007D35EE"/>
    <w:rsid w:val="007D3ACC"/>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3620"/>
    <w:rsid w:val="007E405E"/>
    <w:rsid w:val="007E4820"/>
    <w:rsid w:val="007E4857"/>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2756"/>
    <w:rsid w:val="00822DD7"/>
    <w:rsid w:val="00823048"/>
    <w:rsid w:val="008233B1"/>
    <w:rsid w:val="00824C3C"/>
    <w:rsid w:val="00825389"/>
    <w:rsid w:val="00825509"/>
    <w:rsid w:val="0082560A"/>
    <w:rsid w:val="0082601F"/>
    <w:rsid w:val="00826260"/>
    <w:rsid w:val="0082651D"/>
    <w:rsid w:val="00826BD1"/>
    <w:rsid w:val="00830CC8"/>
    <w:rsid w:val="00830FC1"/>
    <w:rsid w:val="0083183A"/>
    <w:rsid w:val="008318F9"/>
    <w:rsid w:val="00831BF5"/>
    <w:rsid w:val="00833A89"/>
    <w:rsid w:val="00833C10"/>
    <w:rsid w:val="00833CB4"/>
    <w:rsid w:val="00834644"/>
    <w:rsid w:val="00834870"/>
    <w:rsid w:val="008349F1"/>
    <w:rsid w:val="00834AF6"/>
    <w:rsid w:val="00834BB5"/>
    <w:rsid w:val="00835B8B"/>
    <w:rsid w:val="00836892"/>
    <w:rsid w:val="00836961"/>
    <w:rsid w:val="008404A9"/>
    <w:rsid w:val="008406D8"/>
    <w:rsid w:val="00840863"/>
    <w:rsid w:val="008411B8"/>
    <w:rsid w:val="008422DB"/>
    <w:rsid w:val="008424A0"/>
    <w:rsid w:val="00843625"/>
    <w:rsid w:val="00843B03"/>
    <w:rsid w:val="00843B64"/>
    <w:rsid w:val="00843D89"/>
    <w:rsid w:val="00843DA1"/>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16"/>
    <w:rsid w:val="00853FC6"/>
    <w:rsid w:val="008542F4"/>
    <w:rsid w:val="00855426"/>
    <w:rsid w:val="00855694"/>
    <w:rsid w:val="008556BC"/>
    <w:rsid w:val="008561A5"/>
    <w:rsid w:val="008578A1"/>
    <w:rsid w:val="00857CEA"/>
    <w:rsid w:val="00860BE3"/>
    <w:rsid w:val="00860C79"/>
    <w:rsid w:val="00861A05"/>
    <w:rsid w:val="00862961"/>
    <w:rsid w:val="008634C8"/>
    <w:rsid w:val="00863629"/>
    <w:rsid w:val="00864838"/>
    <w:rsid w:val="00864B38"/>
    <w:rsid w:val="00865AB8"/>
    <w:rsid w:val="0086631A"/>
    <w:rsid w:val="00867227"/>
    <w:rsid w:val="008674D0"/>
    <w:rsid w:val="0086780B"/>
    <w:rsid w:val="00870167"/>
    <w:rsid w:val="00870267"/>
    <w:rsid w:val="00870618"/>
    <w:rsid w:val="00870B87"/>
    <w:rsid w:val="008711EE"/>
    <w:rsid w:val="00872186"/>
    <w:rsid w:val="008732E7"/>
    <w:rsid w:val="008737AE"/>
    <w:rsid w:val="00874275"/>
    <w:rsid w:val="008757BD"/>
    <w:rsid w:val="0087635D"/>
    <w:rsid w:val="0087771F"/>
    <w:rsid w:val="008778AC"/>
    <w:rsid w:val="00877AC8"/>
    <w:rsid w:val="00880468"/>
    <w:rsid w:val="0088052D"/>
    <w:rsid w:val="00880982"/>
    <w:rsid w:val="00880C7A"/>
    <w:rsid w:val="00880EE4"/>
    <w:rsid w:val="008811FC"/>
    <w:rsid w:val="00881462"/>
    <w:rsid w:val="00882311"/>
    <w:rsid w:val="00882A68"/>
    <w:rsid w:val="00882E25"/>
    <w:rsid w:val="008834F5"/>
    <w:rsid w:val="00883637"/>
    <w:rsid w:val="00884315"/>
    <w:rsid w:val="00884580"/>
    <w:rsid w:val="008846ED"/>
    <w:rsid w:val="00884722"/>
    <w:rsid w:val="008848B0"/>
    <w:rsid w:val="00884CE5"/>
    <w:rsid w:val="00884FDB"/>
    <w:rsid w:val="00885208"/>
    <w:rsid w:val="0088597D"/>
    <w:rsid w:val="00885A97"/>
    <w:rsid w:val="0088639C"/>
    <w:rsid w:val="00886542"/>
    <w:rsid w:val="0088693A"/>
    <w:rsid w:val="00886BFC"/>
    <w:rsid w:val="00886CCB"/>
    <w:rsid w:val="0088767B"/>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CB1"/>
    <w:rsid w:val="008A0EFF"/>
    <w:rsid w:val="008A1E48"/>
    <w:rsid w:val="008A2267"/>
    <w:rsid w:val="008A2C2C"/>
    <w:rsid w:val="008A2CDC"/>
    <w:rsid w:val="008A3236"/>
    <w:rsid w:val="008A3CFF"/>
    <w:rsid w:val="008A3F18"/>
    <w:rsid w:val="008A4BF2"/>
    <w:rsid w:val="008A521F"/>
    <w:rsid w:val="008A6C02"/>
    <w:rsid w:val="008A792E"/>
    <w:rsid w:val="008A7B82"/>
    <w:rsid w:val="008B0590"/>
    <w:rsid w:val="008B1484"/>
    <w:rsid w:val="008B17F5"/>
    <w:rsid w:val="008B1BA6"/>
    <w:rsid w:val="008B2B31"/>
    <w:rsid w:val="008B2C55"/>
    <w:rsid w:val="008B433D"/>
    <w:rsid w:val="008B5484"/>
    <w:rsid w:val="008B5C62"/>
    <w:rsid w:val="008B6AFF"/>
    <w:rsid w:val="008B7634"/>
    <w:rsid w:val="008B79B8"/>
    <w:rsid w:val="008B7DB0"/>
    <w:rsid w:val="008B7F50"/>
    <w:rsid w:val="008C0662"/>
    <w:rsid w:val="008C211B"/>
    <w:rsid w:val="008C23DA"/>
    <w:rsid w:val="008C319E"/>
    <w:rsid w:val="008C3D24"/>
    <w:rsid w:val="008C4128"/>
    <w:rsid w:val="008C51F0"/>
    <w:rsid w:val="008C55C3"/>
    <w:rsid w:val="008C670D"/>
    <w:rsid w:val="008C6A77"/>
    <w:rsid w:val="008C759B"/>
    <w:rsid w:val="008C79DB"/>
    <w:rsid w:val="008C7E40"/>
    <w:rsid w:val="008D084B"/>
    <w:rsid w:val="008D1105"/>
    <w:rsid w:val="008D163D"/>
    <w:rsid w:val="008D17A0"/>
    <w:rsid w:val="008D24B9"/>
    <w:rsid w:val="008D2EBC"/>
    <w:rsid w:val="008D3240"/>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B4F"/>
    <w:rsid w:val="008E7E88"/>
    <w:rsid w:val="008F1585"/>
    <w:rsid w:val="008F2550"/>
    <w:rsid w:val="008F3CAA"/>
    <w:rsid w:val="008F4626"/>
    <w:rsid w:val="008F4A3A"/>
    <w:rsid w:val="008F630C"/>
    <w:rsid w:val="008F6AF9"/>
    <w:rsid w:val="008F6C89"/>
    <w:rsid w:val="008F6CDC"/>
    <w:rsid w:val="008F73A3"/>
    <w:rsid w:val="008F7B66"/>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3B62"/>
    <w:rsid w:val="009149B0"/>
    <w:rsid w:val="00914D13"/>
    <w:rsid w:val="00915944"/>
    <w:rsid w:val="00916181"/>
    <w:rsid w:val="009170BB"/>
    <w:rsid w:val="00917C80"/>
    <w:rsid w:val="00917EF8"/>
    <w:rsid w:val="009209EB"/>
    <w:rsid w:val="00920B5E"/>
    <w:rsid w:val="00921A25"/>
    <w:rsid w:val="00921C79"/>
    <w:rsid w:val="009225CB"/>
    <w:rsid w:val="009227AB"/>
    <w:rsid w:val="00922BA5"/>
    <w:rsid w:val="009237CB"/>
    <w:rsid w:val="0092398E"/>
    <w:rsid w:val="00924730"/>
    <w:rsid w:val="00925089"/>
    <w:rsid w:val="0092572A"/>
    <w:rsid w:val="00925F93"/>
    <w:rsid w:val="009261A6"/>
    <w:rsid w:val="00926365"/>
    <w:rsid w:val="009266AA"/>
    <w:rsid w:val="009274E1"/>
    <w:rsid w:val="009309EC"/>
    <w:rsid w:val="009311F7"/>
    <w:rsid w:val="0093297A"/>
    <w:rsid w:val="0093346F"/>
    <w:rsid w:val="00933FBE"/>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4A7D"/>
    <w:rsid w:val="00945F14"/>
    <w:rsid w:val="00947175"/>
    <w:rsid w:val="009476E5"/>
    <w:rsid w:val="00947758"/>
    <w:rsid w:val="00950029"/>
    <w:rsid w:val="00950D9D"/>
    <w:rsid w:val="00951541"/>
    <w:rsid w:val="0095181D"/>
    <w:rsid w:val="00952415"/>
    <w:rsid w:val="009541B9"/>
    <w:rsid w:val="0095426C"/>
    <w:rsid w:val="0095518C"/>
    <w:rsid w:val="00955AC9"/>
    <w:rsid w:val="00955C67"/>
    <w:rsid w:val="00955D98"/>
    <w:rsid w:val="00955F0A"/>
    <w:rsid w:val="009560A5"/>
    <w:rsid w:val="00956CF8"/>
    <w:rsid w:val="009571F4"/>
    <w:rsid w:val="00957314"/>
    <w:rsid w:val="00957D45"/>
    <w:rsid w:val="009612D4"/>
    <w:rsid w:val="00961CB8"/>
    <w:rsid w:val="00963C75"/>
    <w:rsid w:val="00963E35"/>
    <w:rsid w:val="00964432"/>
    <w:rsid w:val="009667B9"/>
    <w:rsid w:val="00966CF6"/>
    <w:rsid w:val="00967320"/>
    <w:rsid w:val="00970267"/>
    <w:rsid w:val="009705CB"/>
    <w:rsid w:val="00970BF4"/>
    <w:rsid w:val="00971898"/>
    <w:rsid w:val="0097231C"/>
    <w:rsid w:val="0097334D"/>
    <w:rsid w:val="00973428"/>
    <w:rsid w:val="00973839"/>
    <w:rsid w:val="00973EC3"/>
    <w:rsid w:val="0097452B"/>
    <w:rsid w:val="009745BC"/>
    <w:rsid w:val="00975DA1"/>
    <w:rsid w:val="00976B79"/>
    <w:rsid w:val="00977788"/>
    <w:rsid w:val="00977882"/>
    <w:rsid w:val="00977925"/>
    <w:rsid w:val="00980142"/>
    <w:rsid w:val="00981202"/>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225"/>
    <w:rsid w:val="00990480"/>
    <w:rsid w:val="00990B94"/>
    <w:rsid w:val="00991457"/>
    <w:rsid w:val="00991977"/>
    <w:rsid w:val="00992894"/>
    <w:rsid w:val="00992C27"/>
    <w:rsid w:val="0099319F"/>
    <w:rsid w:val="00993228"/>
    <w:rsid w:val="009935D1"/>
    <w:rsid w:val="00993D34"/>
    <w:rsid w:val="009946F4"/>
    <w:rsid w:val="00994AC1"/>
    <w:rsid w:val="00994F80"/>
    <w:rsid w:val="00995130"/>
    <w:rsid w:val="00995303"/>
    <w:rsid w:val="00995887"/>
    <w:rsid w:val="00996EBB"/>
    <w:rsid w:val="00997136"/>
    <w:rsid w:val="00997496"/>
    <w:rsid w:val="009978AB"/>
    <w:rsid w:val="00997B76"/>
    <w:rsid w:val="00997F19"/>
    <w:rsid w:val="009A015B"/>
    <w:rsid w:val="009A04C5"/>
    <w:rsid w:val="009A15A5"/>
    <w:rsid w:val="009A2CD5"/>
    <w:rsid w:val="009A2FB0"/>
    <w:rsid w:val="009A30F7"/>
    <w:rsid w:val="009A364A"/>
    <w:rsid w:val="009A39B5"/>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4D1"/>
    <w:rsid w:val="009C0A48"/>
    <w:rsid w:val="009C0BA4"/>
    <w:rsid w:val="009C0C1C"/>
    <w:rsid w:val="009C206B"/>
    <w:rsid w:val="009C257B"/>
    <w:rsid w:val="009C26ED"/>
    <w:rsid w:val="009C277C"/>
    <w:rsid w:val="009C3451"/>
    <w:rsid w:val="009C5AA1"/>
    <w:rsid w:val="009C62CF"/>
    <w:rsid w:val="009C7450"/>
    <w:rsid w:val="009C76E4"/>
    <w:rsid w:val="009C7772"/>
    <w:rsid w:val="009D07EB"/>
    <w:rsid w:val="009D08C6"/>
    <w:rsid w:val="009D1993"/>
    <w:rsid w:val="009D2D43"/>
    <w:rsid w:val="009D2E2B"/>
    <w:rsid w:val="009D342D"/>
    <w:rsid w:val="009D3C21"/>
    <w:rsid w:val="009D3E38"/>
    <w:rsid w:val="009D3F6D"/>
    <w:rsid w:val="009D4342"/>
    <w:rsid w:val="009D44EB"/>
    <w:rsid w:val="009D5F38"/>
    <w:rsid w:val="009D61C2"/>
    <w:rsid w:val="009D63D7"/>
    <w:rsid w:val="009D641B"/>
    <w:rsid w:val="009D752F"/>
    <w:rsid w:val="009D7B5C"/>
    <w:rsid w:val="009D7E20"/>
    <w:rsid w:val="009E037E"/>
    <w:rsid w:val="009E0890"/>
    <w:rsid w:val="009E32B7"/>
    <w:rsid w:val="009E451A"/>
    <w:rsid w:val="009E66B4"/>
    <w:rsid w:val="009E7B56"/>
    <w:rsid w:val="009E7EAB"/>
    <w:rsid w:val="009F06A2"/>
    <w:rsid w:val="009F08AA"/>
    <w:rsid w:val="009F0911"/>
    <w:rsid w:val="009F2015"/>
    <w:rsid w:val="009F2677"/>
    <w:rsid w:val="009F3479"/>
    <w:rsid w:val="009F38BA"/>
    <w:rsid w:val="009F3AD7"/>
    <w:rsid w:val="009F3D67"/>
    <w:rsid w:val="009F41F2"/>
    <w:rsid w:val="009F4DA8"/>
    <w:rsid w:val="009F6E6C"/>
    <w:rsid w:val="009F77BF"/>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4003"/>
    <w:rsid w:val="00A15195"/>
    <w:rsid w:val="00A151DC"/>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3EB"/>
    <w:rsid w:val="00A337B8"/>
    <w:rsid w:val="00A33D90"/>
    <w:rsid w:val="00A3458E"/>
    <w:rsid w:val="00A34611"/>
    <w:rsid w:val="00A35476"/>
    <w:rsid w:val="00A3560E"/>
    <w:rsid w:val="00A35F68"/>
    <w:rsid w:val="00A365D2"/>
    <w:rsid w:val="00A368F5"/>
    <w:rsid w:val="00A36F45"/>
    <w:rsid w:val="00A3779A"/>
    <w:rsid w:val="00A37F28"/>
    <w:rsid w:val="00A37FE9"/>
    <w:rsid w:val="00A41079"/>
    <w:rsid w:val="00A412E1"/>
    <w:rsid w:val="00A422B9"/>
    <w:rsid w:val="00A423D0"/>
    <w:rsid w:val="00A427AC"/>
    <w:rsid w:val="00A42CEE"/>
    <w:rsid w:val="00A4337E"/>
    <w:rsid w:val="00A434AB"/>
    <w:rsid w:val="00A440C0"/>
    <w:rsid w:val="00A457E0"/>
    <w:rsid w:val="00A45DFC"/>
    <w:rsid w:val="00A46152"/>
    <w:rsid w:val="00A4615C"/>
    <w:rsid w:val="00A471D9"/>
    <w:rsid w:val="00A47251"/>
    <w:rsid w:val="00A47527"/>
    <w:rsid w:val="00A5087D"/>
    <w:rsid w:val="00A51500"/>
    <w:rsid w:val="00A51853"/>
    <w:rsid w:val="00A51A0E"/>
    <w:rsid w:val="00A51E8E"/>
    <w:rsid w:val="00A51EDC"/>
    <w:rsid w:val="00A52B7C"/>
    <w:rsid w:val="00A5325B"/>
    <w:rsid w:val="00A53AB2"/>
    <w:rsid w:val="00A53E3A"/>
    <w:rsid w:val="00A54729"/>
    <w:rsid w:val="00A54A01"/>
    <w:rsid w:val="00A54E24"/>
    <w:rsid w:val="00A55B2A"/>
    <w:rsid w:val="00A55F42"/>
    <w:rsid w:val="00A57172"/>
    <w:rsid w:val="00A5745F"/>
    <w:rsid w:val="00A57CA6"/>
    <w:rsid w:val="00A57E2C"/>
    <w:rsid w:val="00A57EC4"/>
    <w:rsid w:val="00A57FC2"/>
    <w:rsid w:val="00A60341"/>
    <w:rsid w:val="00A60898"/>
    <w:rsid w:val="00A60F92"/>
    <w:rsid w:val="00A620D2"/>
    <w:rsid w:val="00A62159"/>
    <w:rsid w:val="00A62360"/>
    <w:rsid w:val="00A627EF"/>
    <w:rsid w:val="00A6299B"/>
    <w:rsid w:val="00A636D6"/>
    <w:rsid w:val="00A636FD"/>
    <w:rsid w:val="00A63717"/>
    <w:rsid w:val="00A64868"/>
    <w:rsid w:val="00A64DED"/>
    <w:rsid w:val="00A65E22"/>
    <w:rsid w:val="00A65FBA"/>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7796"/>
    <w:rsid w:val="00A80970"/>
    <w:rsid w:val="00A80E53"/>
    <w:rsid w:val="00A812D1"/>
    <w:rsid w:val="00A81B55"/>
    <w:rsid w:val="00A8285F"/>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5187"/>
    <w:rsid w:val="00A954CE"/>
    <w:rsid w:val="00A95705"/>
    <w:rsid w:val="00A960B7"/>
    <w:rsid w:val="00A961FF"/>
    <w:rsid w:val="00A96423"/>
    <w:rsid w:val="00A97078"/>
    <w:rsid w:val="00AA000F"/>
    <w:rsid w:val="00AA0E28"/>
    <w:rsid w:val="00AA160A"/>
    <w:rsid w:val="00AA2876"/>
    <w:rsid w:val="00AA315E"/>
    <w:rsid w:val="00AA3B83"/>
    <w:rsid w:val="00AA49E2"/>
    <w:rsid w:val="00AA52AB"/>
    <w:rsid w:val="00AA5597"/>
    <w:rsid w:val="00AA691A"/>
    <w:rsid w:val="00AA769D"/>
    <w:rsid w:val="00AB00C7"/>
    <w:rsid w:val="00AB096B"/>
    <w:rsid w:val="00AB123C"/>
    <w:rsid w:val="00AB154C"/>
    <w:rsid w:val="00AB1980"/>
    <w:rsid w:val="00AB227F"/>
    <w:rsid w:val="00AB257E"/>
    <w:rsid w:val="00AB2823"/>
    <w:rsid w:val="00AB427E"/>
    <w:rsid w:val="00AB42C7"/>
    <w:rsid w:val="00AB43A0"/>
    <w:rsid w:val="00AB4BF2"/>
    <w:rsid w:val="00AB4DFB"/>
    <w:rsid w:val="00AB5B64"/>
    <w:rsid w:val="00AB60EF"/>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439"/>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82"/>
    <w:rsid w:val="00AE42CA"/>
    <w:rsid w:val="00AE4DD3"/>
    <w:rsid w:val="00AE563B"/>
    <w:rsid w:val="00AE73CA"/>
    <w:rsid w:val="00AE7A97"/>
    <w:rsid w:val="00AE7BC5"/>
    <w:rsid w:val="00AE7D70"/>
    <w:rsid w:val="00AE7E83"/>
    <w:rsid w:val="00AF02AD"/>
    <w:rsid w:val="00AF05A4"/>
    <w:rsid w:val="00AF0825"/>
    <w:rsid w:val="00AF12EC"/>
    <w:rsid w:val="00AF171F"/>
    <w:rsid w:val="00AF19DB"/>
    <w:rsid w:val="00AF22AF"/>
    <w:rsid w:val="00AF253D"/>
    <w:rsid w:val="00AF2727"/>
    <w:rsid w:val="00AF36C9"/>
    <w:rsid w:val="00AF44D7"/>
    <w:rsid w:val="00AF5C62"/>
    <w:rsid w:val="00AF6243"/>
    <w:rsid w:val="00AF625A"/>
    <w:rsid w:val="00AF6BC6"/>
    <w:rsid w:val="00B0087A"/>
    <w:rsid w:val="00B00E30"/>
    <w:rsid w:val="00B0113C"/>
    <w:rsid w:val="00B01310"/>
    <w:rsid w:val="00B01DDC"/>
    <w:rsid w:val="00B01F8F"/>
    <w:rsid w:val="00B02770"/>
    <w:rsid w:val="00B043AE"/>
    <w:rsid w:val="00B045C6"/>
    <w:rsid w:val="00B04908"/>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529"/>
    <w:rsid w:val="00B12E09"/>
    <w:rsid w:val="00B13660"/>
    <w:rsid w:val="00B13CEE"/>
    <w:rsid w:val="00B14689"/>
    <w:rsid w:val="00B151F9"/>
    <w:rsid w:val="00B155B8"/>
    <w:rsid w:val="00B159F9"/>
    <w:rsid w:val="00B15A2B"/>
    <w:rsid w:val="00B161B6"/>
    <w:rsid w:val="00B16AAF"/>
    <w:rsid w:val="00B17687"/>
    <w:rsid w:val="00B204CB"/>
    <w:rsid w:val="00B20ADA"/>
    <w:rsid w:val="00B210DF"/>
    <w:rsid w:val="00B2199C"/>
    <w:rsid w:val="00B21BA5"/>
    <w:rsid w:val="00B21BD3"/>
    <w:rsid w:val="00B21CE4"/>
    <w:rsid w:val="00B226E1"/>
    <w:rsid w:val="00B22A79"/>
    <w:rsid w:val="00B22A99"/>
    <w:rsid w:val="00B231A3"/>
    <w:rsid w:val="00B23223"/>
    <w:rsid w:val="00B24D4A"/>
    <w:rsid w:val="00B2520D"/>
    <w:rsid w:val="00B253F8"/>
    <w:rsid w:val="00B256E0"/>
    <w:rsid w:val="00B2678A"/>
    <w:rsid w:val="00B271FA"/>
    <w:rsid w:val="00B27762"/>
    <w:rsid w:val="00B27930"/>
    <w:rsid w:val="00B27934"/>
    <w:rsid w:val="00B2794E"/>
    <w:rsid w:val="00B30A76"/>
    <w:rsid w:val="00B31C70"/>
    <w:rsid w:val="00B323DB"/>
    <w:rsid w:val="00B33156"/>
    <w:rsid w:val="00B33227"/>
    <w:rsid w:val="00B3331A"/>
    <w:rsid w:val="00B33356"/>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5CE7"/>
    <w:rsid w:val="00B5637E"/>
    <w:rsid w:val="00B564EF"/>
    <w:rsid w:val="00B570E2"/>
    <w:rsid w:val="00B571C6"/>
    <w:rsid w:val="00B576AF"/>
    <w:rsid w:val="00B6025D"/>
    <w:rsid w:val="00B60B53"/>
    <w:rsid w:val="00B613C4"/>
    <w:rsid w:val="00B613F0"/>
    <w:rsid w:val="00B61757"/>
    <w:rsid w:val="00B61DCC"/>
    <w:rsid w:val="00B61E72"/>
    <w:rsid w:val="00B62CA6"/>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456"/>
    <w:rsid w:val="00B82C16"/>
    <w:rsid w:val="00B83307"/>
    <w:rsid w:val="00B838A9"/>
    <w:rsid w:val="00B83C9E"/>
    <w:rsid w:val="00B83EAB"/>
    <w:rsid w:val="00B8493C"/>
    <w:rsid w:val="00B84D34"/>
    <w:rsid w:val="00B85143"/>
    <w:rsid w:val="00B85504"/>
    <w:rsid w:val="00B86731"/>
    <w:rsid w:val="00B867CD"/>
    <w:rsid w:val="00B869F1"/>
    <w:rsid w:val="00B87458"/>
    <w:rsid w:val="00B904DF"/>
    <w:rsid w:val="00B905EF"/>
    <w:rsid w:val="00B906CE"/>
    <w:rsid w:val="00B909FD"/>
    <w:rsid w:val="00B91391"/>
    <w:rsid w:val="00B91FAF"/>
    <w:rsid w:val="00B921EB"/>
    <w:rsid w:val="00B926DF"/>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4E69"/>
    <w:rsid w:val="00BA7615"/>
    <w:rsid w:val="00BA764E"/>
    <w:rsid w:val="00BB0060"/>
    <w:rsid w:val="00BB016E"/>
    <w:rsid w:val="00BB01EE"/>
    <w:rsid w:val="00BB01FE"/>
    <w:rsid w:val="00BB06C1"/>
    <w:rsid w:val="00BB0871"/>
    <w:rsid w:val="00BB0D8D"/>
    <w:rsid w:val="00BB19C1"/>
    <w:rsid w:val="00BB1D9C"/>
    <w:rsid w:val="00BB1E6D"/>
    <w:rsid w:val="00BB297A"/>
    <w:rsid w:val="00BB3798"/>
    <w:rsid w:val="00BB3DB3"/>
    <w:rsid w:val="00BB3EF0"/>
    <w:rsid w:val="00BB5A35"/>
    <w:rsid w:val="00BB5C27"/>
    <w:rsid w:val="00BB644C"/>
    <w:rsid w:val="00BB6712"/>
    <w:rsid w:val="00BB6A50"/>
    <w:rsid w:val="00BC0C95"/>
    <w:rsid w:val="00BC1442"/>
    <w:rsid w:val="00BC1566"/>
    <w:rsid w:val="00BC17B1"/>
    <w:rsid w:val="00BC201F"/>
    <w:rsid w:val="00BC232E"/>
    <w:rsid w:val="00BC291F"/>
    <w:rsid w:val="00BC3FEA"/>
    <w:rsid w:val="00BC422C"/>
    <w:rsid w:val="00BC4EC1"/>
    <w:rsid w:val="00BC5551"/>
    <w:rsid w:val="00BC6983"/>
    <w:rsid w:val="00BC6CE0"/>
    <w:rsid w:val="00BC71CA"/>
    <w:rsid w:val="00BD0830"/>
    <w:rsid w:val="00BD0E40"/>
    <w:rsid w:val="00BD16AD"/>
    <w:rsid w:val="00BD1789"/>
    <w:rsid w:val="00BD2639"/>
    <w:rsid w:val="00BD27B1"/>
    <w:rsid w:val="00BD2F04"/>
    <w:rsid w:val="00BD3025"/>
    <w:rsid w:val="00BD419D"/>
    <w:rsid w:val="00BD4279"/>
    <w:rsid w:val="00BD744E"/>
    <w:rsid w:val="00BE046A"/>
    <w:rsid w:val="00BE1459"/>
    <w:rsid w:val="00BE155F"/>
    <w:rsid w:val="00BE195E"/>
    <w:rsid w:val="00BE3487"/>
    <w:rsid w:val="00BE3A30"/>
    <w:rsid w:val="00BE3C32"/>
    <w:rsid w:val="00BE3F7E"/>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5BA"/>
    <w:rsid w:val="00C02859"/>
    <w:rsid w:val="00C02EF1"/>
    <w:rsid w:val="00C0336A"/>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07F84"/>
    <w:rsid w:val="00C106AD"/>
    <w:rsid w:val="00C10B9A"/>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584"/>
    <w:rsid w:val="00C1791E"/>
    <w:rsid w:val="00C17B99"/>
    <w:rsid w:val="00C20714"/>
    <w:rsid w:val="00C20792"/>
    <w:rsid w:val="00C20843"/>
    <w:rsid w:val="00C2152E"/>
    <w:rsid w:val="00C21768"/>
    <w:rsid w:val="00C21E59"/>
    <w:rsid w:val="00C21EB1"/>
    <w:rsid w:val="00C2253C"/>
    <w:rsid w:val="00C23372"/>
    <w:rsid w:val="00C238C5"/>
    <w:rsid w:val="00C23AA7"/>
    <w:rsid w:val="00C23EB6"/>
    <w:rsid w:val="00C2512B"/>
    <w:rsid w:val="00C257AA"/>
    <w:rsid w:val="00C27338"/>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4D3"/>
    <w:rsid w:val="00C439B8"/>
    <w:rsid w:val="00C43D28"/>
    <w:rsid w:val="00C43FF1"/>
    <w:rsid w:val="00C456D0"/>
    <w:rsid w:val="00C46B2C"/>
    <w:rsid w:val="00C46E74"/>
    <w:rsid w:val="00C47504"/>
    <w:rsid w:val="00C47CC7"/>
    <w:rsid w:val="00C50314"/>
    <w:rsid w:val="00C506A1"/>
    <w:rsid w:val="00C50868"/>
    <w:rsid w:val="00C50AEF"/>
    <w:rsid w:val="00C51F06"/>
    <w:rsid w:val="00C5258D"/>
    <w:rsid w:val="00C53175"/>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AF3"/>
    <w:rsid w:val="00C62E06"/>
    <w:rsid w:val="00C632EB"/>
    <w:rsid w:val="00C641E1"/>
    <w:rsid w:val="00C642F4"/>
    <w:rsid w:val="00C64370"/>
    <w:rsid w:val="00C64921"/>
    <w:rsid w:val="00C65EC3"/>
    <w:rsid w:val="00C66105"/>
    <w:rsid w:val="00C6623A"/>
    <w:rsid w:val="00C66720"/>
    <w:rsid w:val="00C67108"/>
    <w:rsid w:val="00C67DD5"/>
    <w:rsid w:val="00C707DB"/>
    <w:rsid w:val="00C70BB2"/>
    <w:rsid w:val="00C71148"/>
    <w:rsid w:val="00C713A5"/>
    <w:rsid w:val="00C715F3"/>
    <w:rsid w:val="00C7200B"/>
    <w:rsid w:val="00C723C5"/>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41BC"/>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065B"/>
    <w:rsid w:val="00CA1DC7"/>
    <w:rsid w:val="00CA2330"/>
    <w:rsid w:val="00CA27B4"/>
    <w:rsid w:val="00CA2AA2"/>
    <w:rsid w:val="00CA2F96"/>
    <w:rsid w:val="00CA319D"/>
    <w:rsid w:val="00CA5E09"/>
    <w:rsid w:val="00CA5F0C"/>
    <w:rsid w:val="00CA6B2C"/>
    <w:rsid w:val="00CA7675"/>
    <w:rsid w:val="00CB05A0"/>
    <w:rsid w:val="00CB081B"/>
    <w:rsid w:val="00CB1603"/>
    <w:rsid w:val="00CB1F4D"/>
    <w:rsid w:val="00CB213B"/>
    <w:rsid w:val="00CB2263"/>
    <w:rsid w:val="00CB2503"/>
    <w:rsid w:val="00CB2B97"/>
    <w:rsid w:val="00CB2F7C"/>
    <w:rsid w:val="00CB3A23"/>
    <w:rsid w:val="00CB4CB3"/>
    <w:rsid w:val="00CB64A1"/>
    <w:rsid w:val="00CB6782"/>
    <w:rsid w:val="00CB6C06"/>
    <w:rsid w:val="00CB6E20"/>
    <w:rsid w:val="00CB7335"/>
    <w:rsid w:val="00CB765A"/>
    <w:rsid w:val="00CB795F"/>
    <w:rsid w:val="00CC1410"/>
    <w:rsid w:val="00CC1778"/>
    <w:rsid w:val="00CC1EFF"/>
    <w:rsid w:val="00CC22C3"/>
    <w:rsid w:val="00CC2BDF"/>
    <w:rsid w:val="00CC2E6E"/>
    <w:rsid w:val="00CC3166"/>
    <w:rsid w:val="00CC379D"/>
    <w:rsid w:val="00CC3E39"/>
    <w:rsid w:val="00CC4206"/>
    <w:rsid w:val="00CC45B2"/>
    <w:rsid w:val="00CC4B27"/>
    <w:rsid w:val="00CC5005"/>
    <w:rsid w:val="00CC595A"/>
    <w:rsid w:val="00CC6A25"/>
    <w:rsid w:val="00CC6BDE"/>
    <w:rsid w:val="00CC7595"/>
    <w:rsid w:val="00CC7728"/>
    <w:rsid w:val="00CD0664"/>
    <w:rsid w:val="00CD0BAD"/>
    <w:rsid w:val="00CD0D5C"/>
    <w:rsid w:val="00CD0D8D"/>
    <w:rsid w:val="00CD0E82"/>
    <w:rsid w:val="00CD0FCE"/>
    <w:rsid w:val="00CD27B0"/>
    <w:rsid w:val="00CD2B80"/>
    <w:rsid w:val="00CD322B"/>
    <w:rsid w:val="00CD357E"/>
    <w:rsid w:val="00CD35F1"/>
    <w:rsid w:val="00CD35FF"/>
    <w:rsid w:val="00CD3A71"/>
    <w:rsid w:val="00CD3E87"/>
    <w:rsid w:val="00CD45F0"/>
    <w:rsid w:val="00CD5064"/>
    <w:rsid w:val="00CD5C30"/>
    <w:rsid w:val="00CD62CD"/>
    <w:rsid w:val="00CD7919"/>
    <w:rsid w:val="00CE0784"/>
    <w:rsid w:val="00CE0DB5"/>
    <w:rsid w:val="00CE17B7"/>
    <w:rsid w:val="00CE211D"/>
    <w:rsid w:val="00CE2B6B"/>
    <w:rsid w:val="00CE2F39"/>
    <w:rsid w:val="00CE330A"/>
    <w:rsid w:val="00CE36DE"/>
    <w:rsid w:val="00CE5718"/>
    <w:rsid w:val="00CE589C"/>
    <w:rsid w:val="00CE5E93"/>
    <w:rsid w:val="00CE6239"/>
    <w:rsid w:val="00CE6F2C"/>
    <w:rsid w:val="00CE6F5D"/>
    <w:rsid w:val="00CE76C3"/>
    <w:rsid w:val="00CE7A38"/>
    <w:rsid w:val="00CE7BD8"/>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434D"/>
    <w:rsid w:val="00D04722"/>
    <w:rsid w:val="00D04A5D"/>
    <w:rsid w:val="00D04C72"/>
    <w:rsid w:val="00D055D9"/>
    <w:rsid w:val="00D062CD"/>
    <w:rsid w:val="00D06CBA"/>
    <w:rsid w:val="00D07C17"/>
    <w:rsid w:val="00D07F25"/>
    <w:rsid w:val="00D10575"/>
    <w:rsid w:val="00D11304"/>
    <w:rsid w:val="00D11F71"/>
    <w:rsid w:val="00D12712"/>
    <w:rsid w:val="00D13244"/>
    <w:rsid w:val="00D132D8"/>
    <w:rsid w:val="00D1350B"/>
    <w:rsid w:val="00D13ACD"/>
    <w:rsid w:val="00D13D27"/>
    <w:rsid w:val="00D14196"/>
    <w:rsid w:val="00D14532"/>
    <w:rsid w:val="00D1464A"/>
    <w:rsid w:val="00D157A7"/>
    <w:rsid w:val="00D16B07"/>
    <w:rsid w:val="00D16ECB"/>
    <w:rsid w:val="00D21BC6"/>
    <w:rsid w:val="00D22496"/>
    <w:rsid w:val="00D2288F"/>
    <w:rsid w:val="00D22DFD"/>
    <w:rsid w:val="00D25DCB"/>
    <w:rsid w:val="00D26604"/>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14"/>
    <w:rsid w:val="00D35B65"/>
    <w:rsid w:val="00D35C37"/>
    <w:rsid w:val="00D3708D"/>
    <w:rsid w:val="00D37CC4"/>
    <w:rsid w:val="00D37D6A"/>
    <w:rsid w:val="00D40F9F"/>
    <w:rsid w:val="00D4142E"/>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46D66"/>
    <w:rsid w:val="00D50342"/>
    <w:rsid w:val="00D509B2"/>
    <w:rsid w:val="00D50E07"/>
    <w:rsid w:val="00D51677"/>
    <w:rsid w:val="00D5186B"/>
    <w:rsid w:val="00D5191E"/>
    <w:rsid w:val="00D52B59"/>
    <w:rsid w:val="00D530C0"/>
    <w:rsid w:val="00D53624"/>
    <w:rsid w:val="00D5366E"/>
    <w:rsid w:val="00D53766"/>
    <w:rsid w:val="00D53EAE"/>
    <w:rsid w:val="00D543BD"/>
    <w:rsid w:val="00D55160"/>
    <w:rsid w:val="00D553CB"/>
    <w:rsid w:val="00D555A5"/>
    <w:rsid w:val="00D55F2D"/>
    <w:rsid w:val="00D5715C"/>
    <w:rsid w:val="00D60725"/>
    <w:rsid w:val="00D611FC"/>
    <w:rsid w:val="00D62016"/>
    <w:rsid w:val="00D6248D"/>
    <w:rsid w:val="00D63CFA"/>
    <w:rsid w:val="00D65A54"/>
    <w:rsid w:val="00D65A5F"/>
    <w:rsid w:val="00D660F5"/>
    <w:rsid w:val="00D66293"/>
    <w:rsid w:val="00D6656A"/>
    <w:rsid w:val="00D66D1C"/>
    <w:rsid w:val="00D709A1"/>
    <w:rsid w:val="00D70A6E"/>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3365"/>
    <w:rsid w:val="00D83B52"/>
    <w:rsid w:val="00D84015"/>
    <w:rsid w:val="00D85B02"/>
    <w:rsid w:val="00D85BFD"/>
    <w:rsid w:val="00D8622A"/>
    <w:rsid w:val="00D86595"/>
    <w:rsid w:val="00D86C21"/>
    <w:rsid w:val="00D87AAA"/>
    <w:rsid w:val="00D87F3B"/>
    <w:rsid w:val="00D9056B"/>
    <w:rsid w:val="00D907C2"/>
    <w:rsid w:val="00D90A9C"/>
    <w:rsid w:val="00D90D98"/>
    <w:rsid w:val="00D91271"/>
    <w:rsid w:val="00D91656"/>
    <w:rsid w:val="00D91760"/>
    <w:rsid w:val="00D91897"/>
    <w:rsid w:val="00D92CCD"/>
    <w:rsid w:val="00D92EDA"/>
    <w:rsid w:val="00D93D7E"/>
    <w:rsid w:val="00D93F25"/>
    <w:rsid w:val="00D949EE"/>
    <w:rsid w:val="00D94B8A"/>
    <w:rsid w:val="00D95598"/>
    <w:rsid w:val="00D9590E"/>
    <w:rsid w:val="00D95EB6"/>
    <w:rsid w:val="00D95EF3"/>
    <w:rsid w:val="00D96C49"/>
    <w:rsid w:val="00D97BA4"/>
    <w:rsid w:val="00DA00F6"/>
    <w:rsid w:val="00DA1D1F"/>
    <w:rsid w:val="00DA2374"/>
    <w:rsid w:val="00DA242A"/>
    <w:rsid w:val="00DA2BAC"/>
    <w:rsid w:val="00DA3402"/>
    <w:rsid w:val="00DA3C6D"/>
    <w:rsid w:val="00DA4608"/>
    <w:rsid w:val="00DA4747"/>
    <w:rsid w:val="00DA599D"/>
    <w:rsid w:val="00DA5BA7"/>
    <w:rsid w:val="00DA5EE6"/>
    <w:rsid w:val="00DA5F82"/>
    <w:rsid w:val="00DA62FE"/>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C07FB"/>
    <w:rsid w:val="00DC1802"/>
    <w:rsid w:val="00DC1E95"/>
    <w:rsid w:val="00DC2762"/>
    <w:rsid w:val="00DC2DF0"/>
    <w:rsid w:val="00DC341A"/>
    <w:rsid w:val="00DC359B"/>
    <w:rsid w:val="00DC4053"/>
    <w:rsid w:val="00DC49E4"/>
    <w:rsid w:val="00DC62AC"/>
    <w:rsid w:val="00DC66D9"/>
    <w:rsid w:val="00DC6850"/>
    <w:rsid w:val="00DC6CA7"/>
    <w:rsid w:val="00DC773D"/>
    <w:rsid w:val="00DC7A2C"/>
    <w:rsid w:val="00DC7F97"/>
    <w:rsid w:val="00DD02A8"/>
    <w:rsid w:val="00DD03E3"/>
    <w:rsid w:val="00DD0BFB"/>
    <w:rsid w:val="00DD0F80"/>
    <w:rsid w:val="00DD1195"/>
    <w:rsid w:val="00DD2DCE"/>
    <w:rsid w:val="00DD2F68"/>
    <w:rsid w:val="00DD3376"/>
    <w:rsid w:val="00DD464B"/>
    <w:rsid w:val="00DD6CA7"/>
    <w:rsid w:val="00DD7CD9"/>
    <w:rsid w:val="00DE062D"/>
    <w:rsid w:val="00DE08AD"/>
    <w:rsid w:val="00DE0D3C"/>
    <w:rsid w:val="00DE1297"/>
    <w:rsid w:val="00DE1A58"/>
    <w:rsid w:val="00DE1C34"/>
    <w:rsid w:val="00DE1F1B"/>
    <w:rsid w:val="00DE2B49"/>
    <w:rsid w:val="00DE393A"/>
    <w:rsid w:val="00DE4059"/>
    <w:rsid w:val="00DE47B5"/>
    <w:rsid w:val="00DE48B9"/>
    <w:rsid w:val="00DE4997"/>
    <w:rsid w:val="00DE6CAE"/>
    <w:rsid w:val="00DE7B2B"/>
    <w:rsid w:val="00DE7B2F"/>
    <w:rsid w:val="00DF094C"/>
    <w:rsid w:val="00DF113D"/>
    <w:rsid w:val="00DF1422"/>
    <w:rsid w:val="00DF21EC"/>
    <w:rsid w:val="00DF297A"/>
    <w:rsid w:val="00DF2A27"/>
    <w:rsid w:val="00DF2F8B"/>
    <w:rsid w:val="00DF33B8"/>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732B"/>
    <w:rsid w:val="00E0771F"/>
    <w:rsid w:val="00E07722"/>
    <w:rsid w:val="00E078C2"/>
    <w:rsid w:val="00E07BF2"/>
    <w:rsid w:val="00E07D05"/>
    <w:rsid w:val="00E10338"/>
    <w:rsid w:val="00E10576"/>
    <w:rsid w:val="00E1080A"/>
    <w:rsid w:val="00E11047"/>
    <w:rsid w:val="00E114E7"/>
    <w:rsid w:val="00E11641"/>
    <w:rsid w:val="00E122DF"/>
    <w:rsid w:val="00E12C06"/>
    <w:rsid w:val="00E15A03"/>
    <w:rsid w:val="00E15C00"/>
    <w:rsid w:val="00E1610F"/>
    <w:rsid w:val="00E16214"/>
    <w:rsid w:val="00E1657E"/>
    <w:rsid w:val="00E16A92"/>
    <w:rsid w:val="00E17756"/>
    <w:rsid w:val="00E17B3E"/>
    <w:rsid w:val="00E204E3"/>
    <w:rsid w:val="00E2189D"/>
    <w:rsid w:val="00E22193"/>
    <w:rsid w:val="00E23707"/>
    <w:rsid w:val="00E243B1"/>
    <w:rsid w:val="00E24775"/>
    <w:rsid w:val="00E25B93"/>
    <w:rsid w:val="00E25D7B"/>
    <w:rsid w:val="00E26C5A"/>
    <w:rsid w:val="00E27083"/>
    <w:rsid w:val="00E271C8"/>
    <w:rsid w:val="00E273E2"/>
    <w:rsid w:val="00E3194F"/>
    <w:rsid w:val="00E31A72"/>
    <w:rsid w:val="00E31EC7"/>
    <w:rsid w:val="00E32C5D"/>
    <w:rsid w:val="00E33730"/>
    <w:rsid w:val="00E338EC"/>
    <w:rsid w:val="00E33F7F"/>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362"/>
    <w:rsid w:val="00E446EC"/>
    <w:rsid w:val="00E451E4"/>
    <w:rsid w:val="00E45206"/>
    <w:rsid w:val="00E4533A"/>
    <w:rsid w:val="00E45D9F"/>
    <w:rsid w:val="00E4687F"/>
    <w:rsid w:val="00E502EB"/>
    <w:rsid w:val="00E5083E"/>
    <w:rsid w:val="00E51143"/>
    <w:rsid w:val="00E51C2F"/>
    <w:rsid w:val="00E51DF6"/>
    <w:rsid w:val="00E528FB"/>
    <w:rsid w:val="00E53052"/>
    <w:rsid w:val="00E54BD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AB8"/>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3719"/>
    <w:rsid w:val="00E739DC"/>
    <w:rsid w:val="00E73A59"/>
    <w:rsid w:val="00E73ACB"/>
    <w:rsid w:val="00E747AA"/>
    <w:rsid w:val="00E74EF8"/>
    <w:rsid w:val="00E750B9"/>
    <w:rsid w:val="00E75384"/>
    <w:rsid w:val="00E7620D"/>
    <w:rsid w:val="00E776EF"/>
    <w:rsid w:val="00E779A6"/>
    <w:rsid w:val="00E80591"/>
    <w:rsid w:val="00E806D8"/>
    <w:rsid w:val="00E81F64"/>
    <w:rsid w:val="00E826FB"/>
    <w:rsid w:val="00E82707"/>
    <w:rsid w:val="00E82805"/>
    <w:rsid w:val="00E8285C"/>
    <w:rsid w:val="00E83FA2"/>
    <w:rsid w:val="00E83FC1"/>
    <w:rsid w:val="00E8563B"/>
    <w:rsid w:val="00E859E3"/>
    <w:rsid w:val="00E85B87"/>
    <w:rsid w:val="00E86300"/>
    <w:rsid w:val="00E86D9D"/>
    <w:rsid w:val="00E8702F"/>
    <w:rsid w:val="00E872CC"/>
    <w:rsid w:val="00E87BD7"/>
    <w:rsid w:val="00E900CD"/>
    <w:rsid w:val="00E90B6F"/>
    <w:rsid w:val="00E90B9F"/>
    <w:rsid w:val="00E91431"/>
    <w:rsid w:val="00E92D64"/>
    <w:rsid w:val="00E92D6F"/>
    <w:rsid w:val="00E92FB0"/>
    <w:rsid w:val="00E932FE"/>
    <w:rsid w:val="00E94DAB"/>
    <w:rsid w:val="00E953E8"/>
    <w:rsid w:val="00E958BF"/>
    <w:rsid w:val="00E958F3"/>
    <w:rsid w:val="00E96F44"/>
    <w:rsid w:val="00E973AC"/>
    <w:rsid w:val="00E9796B"/>
    <w:rsid w:val="00EA08B5"/>
    <w:rsid w:val="00EA0EB3"/>
    <w:rsid w:val="00EA15E9"/>
    <w:rsid w:val="00EA1FE4"/>
    <w:rsid w:val="00EA2984"/>
    <w:rsid w:val="00EA30F1"/>
    <w:rsid w:val="00EA31F4"/>
    <w:rsid w:val="00EA3601"/>
    <w:rsid w:val="00EA3956"/>
    <w:rsid w:val="00EA3B55"/>
    <w:rsid w:val="00EA5C48"/>
    <w:rsid w:val="00EA5F23"/>
    <w:rsid w:val="00EA7353"/>
    <w:rsid w:val="00EA77DE"/>
    <w:rsid w:val="00EB03DC"/>
    <w:rsid w:val="00EB05FF"/>
    <w:rsid w:val="00EB1AF3"/>
    <w:rsid w:val="00EB1D67"/>
    <w:rsid w:val="00EB2595"/>
    <w:rsid w:val="00EB3E30"/>
    <w:rsid w:val="00EB5525"/>
    <w:rsid w:val="00EB7330"/>
    <w:rsid w:val="00EB734B"/>
    <w:rsid w:val="00EC0582"/>
    <w:rsid w:val="00EC0819"/>
    <w:rsid w:val="00EC0E56"/>
    <w:rsid w:val="00EC0EA2"/>
    <w:rsid w:val="00EC115B"/>
    <w:rsid w:val="00EC137A"/>
    <w:rsid w:val="00EC3186"/>
    <w:rsid w:val="00EC3A24"/>
    <w:rsid w:val="00EC56CC"/>
    <w:rsid w:val="00EC5CA5"/>
    <w:rsid w:val="00EC6445"/>
    <w:rsid w:val="00EC7980"/>
    <w:rsid w:val="00ED0B23"/>
    <w:rsid w:val="00ED1B36"/>
    <w:rsid w:val="00ED26C3"/>
    <w:rsid w:val="00ED43C6"/>
    <w:rsid w:val="00ED4806"/>
    <w:rsid w:val="00ED7D30"/>
    <w:rsid w:val="00EE016C"/>
    <w:rsid w:val="00EE0888"/>
    <w:rsid w:val="00EE0C40"/>
    <w:rsid w:val="00EE1453"/>
    <w:rsid w:val="00EE1B9D"/>
    <w:rsid w:val="00EE1DDD"/>
    <w:rsid w:val="00EE1E4D"/>
    <w:rsid w:val="00EE1E83"/>
    <w:rsid w:val="00EE24F4"/>
    <w:rsid w:val="00EE2F7D"/>
    <w:rsid w:val="00EE5581"/>
    <w:rsid w:val="00EE6006"/>
    <w:rsid w:val="00EE7359"/>
    <w:rsid w:val="00EF0181"/>
    <w:rsid w:val="00EF0253"/>
    <w:rsid w:val="00EF0259"/>
    <w:rsid w:val="00EF06A3"/>
    <w:rsid w:val="00EF06E0"/>
    <w:rsid w:val="00EF0A8E"/>
    <w:rsid w:val="00EF10E1"/>
    <w:rsid w:val="00EF2598"/>
    <w:rsid w:val="00EF5228"/>
    <w:rsid w:val="00EF5D71"/>
    <w:rsid w:val="00EF6392"/>
    <w:rsid w:val="00EF676B"/>
    <w:rsid w:val="00EF6BAC"/>
    <w:rsid w:val="00EF6F13"/>
    <w:rsid w:val="00F01663"/>
    <w:rsid w:val="00F02675"/>
    <w:rsid w:val="00F050F5"/>
    <w:rsid w:val="00F0516B"/>
    <w:rsid w:val="00F05551"/>
    <w:rsid w:val="00F06049"/>
    <w:rsid w:val="00F06135"/>
    <w:rsid w:val="00F06234"/>
    <w:rsid w:val="00F07EE0"/>
    <w:rsid w:val="00F10325"/>
    <w:rsid w:val="00F10DC0"/>
    <w:rsid w:val="00F11982"/>
    <w:rsid w:val="00F120DE"/>
    <w:rsid w:val="00F1233D"/>
    <w:rsid w:val="00F13272"/>
    <w:rsid w:val="00F146DF"/>
    <w:rsid w:val="00F15A43"/>
    <w:rsid w:val="00F15ABC"/>
    <w:rsid w:val="00F16610"/>
    <w:rsid w:val="00F16B1D"/>
    <w:rsid w:val="00F16FE7"/>
    <w:rsid w:val="00F17084"/>
    <w:rsid w:val="00F17383"/>
    <w:rsid w:val="00F202A1"/>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5864"/>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9E4"/>
    <w:rsid w:val="00F65658"/>
    <w:rsid w:val="00F664E6"/>
    <w:rsid w:val="00F66790"/>
    <w:rsid w:val="00F674BB"/>
    <w:rsid w:val="00F6762D"/>
    <w:rsid w:val="00F6786F"/>
    <w:rsid w:val="00F703FC"/>
    <w:rsid w:val="00F706C7"/>
    <w:rsid w:val="00F7075E"/>
    <w:rsid w:val="00F70B43"/>
    <w:rsid w:val="00F70DFF"/>
    <w:rsid w:val="00F72EB6"/>
    <w:rsid w:val="00F734D5"/>
    <w:rsid w:val="00F73699"/>
    <w:rsid w:val="00F73BF9"/>
    <w:rsid w:val="00F73F82"/>
    <w:rsid w:val="00F741ED"/>
    <w:rsid w:val="00F74FE4"/>
    <w:rsid w:val="00F75EBE"/>
    <w:rsid w:val="00F76E98"/>
    <w:rsid w:val="00F771C3"/>
    <w:rsid w:val="00F7742F"/>
    <w:rsid w:val="00F80092"/>
    <w:rsid w:val="00F8037B"/>
    <w:rsid w:val="00F809C6"/>
    <w:rsid w:val="00F80B7A"/>
    <w:rsid w:val="00F80C78"/>
    <w:rsid w:val="00F80E46"/>
    <w:rsid w:val="00F81237"/>
    <w:rsid w:val="00F8187C"/>
    <w:rsid w:val="00F81A32"/>
    <w:rsid w:val="00F81BE5"/>
    <w:rsid w:val="00F81FF0"/>
    <w:rsid w:val="00F828B3"/>
    <w:rsid w:val="00F82A4C"/>
    <w:rsid w:val="00F82BE2"/>
    <w:rsid w:val="00F830F9"/>
    <w:rsid w:val="00F83E61"/>
    <w:rsid w:val="00F84AAB"/>
    <w:rsid w:val="00F8576C"/>
    <w:rsid w:val="00F85BEE"/>
    <w:rsid w:val="00F861C5"/>
    <w:rsid w:val="00F862AA"/>
    <w:rsid w:val="00F86745"/>
    <w:rsid w:val="00F86870"/>
    <w:rsid w:val="00F86C12"/>
    <w:rsid w:val="00F873A0"/>
    <w:rsid w:val="00F875AE"/>
    <w:rsid w:val="00F879C2"/>
    <w:rsid w:val="00F9092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4E"/>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1F04"/>
    <w:rsid w:val="00FC23D4"/>
    <w:rsid w:val="00FC289B"/>
    <w:rsid w:val="00FC31CE"/>
    <w:rsid w:val="00FC38A5"/>
    <w:rsid w:val="00FC3FDD"/>
    <w:rsid w:val="00FC4326"/>
    <w:rsid w:val="00FC4814"/>
    <w:rsid w:val="00FC505F"/>
    <w:rsid w:val="00FC5D4A"/>
    <w:rsid w:val="00FC72D4"/>
    <w:rsid w:val="00FC7F40"/>
    <w:rsid w:val="00FD05B2"/>
    <w:rsid w:val="00FD07F4"/>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E0520"/>
    <w:rsid w:val="00FE0989"/>
    <w:rsid w:val="00FE0B5F"/>
    <w:rsid w:val="00FE1466"/>
    <w:rsid w:val="00FE1A74"/>
    <w:rsid w:val="00FE233D"/>
    <w:rsid w:val="00FE23F4"/>
    <w:rsid w:val="00FE2925"/>
    <w:rsid w:val="00FE33C8"/>
    <w:rsid w:val="00FE3B14"/>
    <w:rsid w:val="00FE3D9A"/>
    <w:rsid w:val="00FE49FC"/>
    <w:rsid w:val="00FE4A85"/>
    <w:rsid w:val="00FE4C19"/>
    <w:rsid w:val="00FE56FD"/>
    <w:rsid w:val="00FE58F1"/>
    <w:rsid w:val="00FE5BBC"/>
    <w:rsid w:val="00FE5F33"/>
    <w:rsid w:val="00FE6554"/>
    <w:rsid w:val="00FE7527"/>
    <w:rsid w:val="00FE7B0C"/>
    <w:rsid w:val="00FE7C14"/>
    <w:rsid w:val="00FE7D26"/>
    <w:rsid w:val="00FF0892"/>
    <w:rsid w:val="00FF0DFF"/>
    <w:rsid w:val="00FF0ED7"/>
    <w:rsid w:val="00FF194C"/>
    <w:rsid w:val="00FF1A13"/>
    <w:rsid w:val="00FF1AB3"/>
    <w:rsid w:val="00FF27E1"/>
    <w:rsid w:val="00FF2C09"/>
    <w:rsid w:val="00FF322B"/>
    <w:rsid w:val="00FF453F"/>
    <w:rsid w:val="00FF4A88"/>
    <w:rsid w:val="00FF4D7C"/>
    <w:rsid w:val="00FF5196"/>
    <w:rsid w:val="00FF6257"/>
    <w:rsid w:val="00FF665B"/>
    <w:rsid w:val="00FF69DF"/>
    <w:rsid w:val="00FF6EE7"/>
    <w:rsid w:val="00FF72E0"/>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9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1"/>
    <w:qFormat/>
    <w:rsid w:val="00235920"/>
    <w:pPr>
      <w:spacing w:after="120"/>
    </w:pPr>
  </w:style>
  <w:style w:type="character" w:customStyle="1" w:styleId="af8">
    <w:name w:val="Основной текст Знак"/>
    <w:aliases w:val="Знак1 Знак Знак"/>
    <w:link w:val="af7"/>
    <w:uiPriority w:val="1"/>
    <w:rsid w:val="00235920"/>
    <w:rPr>
      <w:rFonts w:eastAsia="Times New Roman"/>
      <w:sz w:val="24"/>
      <w:szCs w:val="24"/>
      <w:lang w:eastAsia="ru-RU"/>
    </w:rPr>
  </w:style>
  <w:style w:type="paragraph" w:styleId="af9">
    <w:name w:val="List Paragraph"/>
    <w:basedOn w:val="a6"/>
    <w:link w:val="afa"/>
    <w:uiPriority w:val="1"/>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uiPriority w:val="99"/>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9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1"/>
    <w:qFormat/>
    <w:rsid w:val="00235920"/>
    <w:pPr>
      <w:spacing w:after="120"/>
    </w:pPr>
  </w:style>
  <w:style w:type="character" w:customStyle="1" w:styleId="af8">
    <w:name w:val="Основной текст Знак"/>
    <w:aliases w:val="Знак1 Знак Знак"/>
    <w:link w:val="af7"/>
    <w:uiPriority w:val="1"/>
    <w:rsid w:val="00235920"/>
    <w:rPr>
      <w:rFonts w:eastAsia="Times New Roman"/>
      <w:sz w:val="24"/>
      <w:szCs w:val="24"/>
      <w:lang w:eastAsia="ru-RU"/>
    </w:rPr>
  </w:style>
  <w:style w:type="paragraph" w:styleId="af9">
    <w:name w:val="List Paragraph"/>
    <w:basedOn w:val="a6"/>
    <w:link w:val="afa"/>
    <w:uiPriority w:val="1"/>
    <w:qFormat/>
    <w:rsid w:val="00235920"/>
    <w:pPr>
      <w:ind w:left="720"/>
      <w:contextualSpacing/>
    </w:pPr>
  </w:style>
  <w:style w:type="paragraph" w:customStyle="1" w:styleId="ConsPlusNormal">
    <w:name w:val="ConsPlusNormal"/>
    <w:link w:val="ConsPlusNormal0"/>
    <w:uiPriority w:val="99"/>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uiPriority w:val="99"/>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14504">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homutovskoe-mo.ru"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khomutovskoe-mo.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khomutovskoe-mo.ru" TargetMode="External"/><Relationship Id="rId10" Type="http://schemas.openxmlformats.org/officeDocument/2006/relationships/hyperlink" Target="consultantplus://offline/ref=C6D7D260BDED81F539BFA3CBF8F5C2E35D95532B23422762876399680D8F36185A4E3D5CEE0EAD3B367F00DC456078117D372A889826FE26VEvFC"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FF709-F371-44B8-9A07-ED0266B81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2262</TotalTime>
  <Pages>33</Pages>
  <Words>20259</Words>
  <Characters>115480</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199</cp:revision>
  <cp:lastPrinted>2019-12-26T07:15:00Z</cp:lastPrinted>
  <dcterms:created xsi:type="dcterms:W3CDTF">2021-11-11T05:30:00Z</dcterms:created>
  <dcterms:modified xsi:type="dcterms:W3CDTF">2022-08-24T08:05:00Z</dcterms:modified>
</cp:coreProperties>
</file>