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A065EA"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822EA3" w:rsidP="001F3475">
            <w:pPr>
              <w:tabs>
                <w:tab w:val="left" w:pos="4384"/>
              </w:tabs>
              <w:ind w:left="0" w:right="142" w:firstLine="426"/>
              <w:jc w:val="center"/>
              <w:rPr>
                <w:i/>
                <w:sz w:val="18"/>
                <w:szCs w:val="18"/>
              </w:rPr>
            </w:pPr>
            <w:r>
              <w:rPr>
                <w:i/>
                <w:sz w:val="18"/>
                <w:szCs w:val="18"/>
              </w:rPr>
              <w:t>20</w:t>
            </w:r>
            <w:r w:rsidR="009C5D4E">
              <w:rPr>
                <w:i/>
                <w:sz w:val="18"/>
                <w:szCs w:val="18"/>
              </w:rPr>
              <w:t xml:space="preserve"> </w:t>
            </w:r>
            <w:r>
              <w:rPr>
                <w:i/>
                <w:sz w:val="18"/>
                <w:szCs w:val="18"/>
              </w:rPr>
              <w:t>Июня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822EA3">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822EA3">
              <w:rPr>
                <w:b/>
                <w:i/>
                <w:sz w:val="18"/>
                <w:szCs w:val="18"/>
              </w:rPr>
              <w:t>24</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822EA3" w:rsidP="00423342">
      <w:pPr>
        <w:tabs>
          <w:tab w:val="left" w:pos="426"/>
          <w:tab w:val="left" w:pos="3976"/>
        </w:tabs>
        <w:ind w:left="426" w:right="282" w:firstLine="426"/>
        <w:rPr>
          <w:sz w:val="18"/>
          <w:szCs w:val="18"/>
        </w:rPr>
      </w:pPr>
      <w:r>
        <w:rPr>
          <w:bCs/>
          <w:sz w:val="18"/>
          <w:szCs w:val="18"/>
          <w:u w:val="single"/>
        </w:rPr>
        <w:t>17</w:t>
      </w:r>
      <w:r w:rsidR="00B931CB">
        <w:rPr>
          <w:bCs/>
          <w:sz w:val="18"/>
          <w:szCs w:val="18"/>
          <w:u w:val="single"/>
        </w:rPr>
        <w:t>.0</w:t>
      </w:r>
      <w:r>
        <w:rPr>
          <w:bCs/>
          <w:sz w:val="18"/>
          <w:szCs w:val="18"/>
          <w:u w:val="single"/>
        </w:rPr>
        <w:t>6</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763</w:t>
      </w:r>
      <w:r w:rsidR="0022005A">
        <w:rPr>
          <w:sz w:val="18"/>
          <w:szCs w:val="18"/>
          <w:u w:val="single"/>
        </w:rPr>
        <w:t xml:space="preserve"> </w:t>
      </w:r>
      <w:proofErr w:type="spellStart"/>
      <w:r w:rsidR="0022005A">
        <w:rPr>
          <w:sz w:val="18"/>
          <w:szCs w:val="18"/>
          <w:u w:val="single"/>
        </w:rPr>
        <w:t>пз</w:t>
      </w:r>
      <w:proofErr w:type="spellEnd"/>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822EA3" w:rsidRDefault="00822EA3" w:rsidP="002057E8">
      <w:pPr>
        <w:ind w:hanging="147"/>
        <w:jc w:val="center"/>
        <w:rPr>
          <w:sz w:val="18"/>
          <w:szCs w:val="18"/>
        </w:rPr>
      </w:pPr>
    </w:p>
    <w:p w:rsidR="00822EA3" w:rsidRDefault="00822EA3" w:rsidP="00A065EA">
      <w:pPr>
        <w:ind w:left="0" w:firstLine="567"/>
        <w:jc w:val="center"/>
        <w:rPr>
          <w:sz w:val="18"/>
          <w:szCs w:val="18"/>
        </w:rPr>
      </w:pPr>
    </w:p>
    <w:p w:rsidR="00822EA3" w:rsidRPr="00822EA3" w:rsidRDefault="00822EA3" w:rsidP="00A065EA">
      <w:pPr>
        <w:ind w:left="0" w:firstLine="567"/>
        <w:rPr>
          <w:sz w:val="18"/>
          <w:szCs w:val="18"/>
        </w:rPr>
      </w:pPr>
      <w:r w:rsidRPr="00822EA3">
        <w:rPr>
          <w:sz w:val="18"/>
          <w:szCs w:val="18"/>
        </w:rPr>
        <w:t xml:space="preserve">О внесении изменений в постановление администрации Хомутовского </w:t>
      </w:r>
      <w:proofErr w:type="gramStart"/>
      <w:r w:rsidRPr="00822EA3">
        <w:rPr>
          <w:sz w:val="18"/>
          <w:szCs w:val="18"/>
        </w:rPr>
        <w:t>муниципального</w:t>
      </w:r>
      <w:proofErr w:type="gramEnd"/>
      <w:r w:rsidRPr="00822EA3">
        <w:rPr>
          <w:sz w:val="18"/>
          <w:szCs w:val="18"/>
        </w:rPr>
        <w:t xml:space="preserve"> </w:t>
      </w:r>
      <w:proofErr w:type="spellStart"/>
      <w:r w:rsidRPr="00822EA3">
        <w:rPr>
          <w:sz w:val="18"/>
          <w:szCs w:val="18"/>
        </w:rPr>
        <w:t>образованияот</w:t>
      </w:r>
      <w:proofErr w:type="spellEnd"/>
      <w:r w:rsidRPr="00822EA3">
        <w:rPr>
          <w:sz w:val="18"/>
          <w:szCs w:val="18"/>
        </w:rPr>
        <w:t xml:space="preserve"> 16.05.2024 № 449 </w:t>
      </w:r>
      <w:proofErr w:type="spellStart"/>
      <w:r w:rsidR="002323F6">
        <w:rPr>
          <w:sz w:val="18"/>
          <w:szCs w:val="18"/>
        </w:rPr>
        <w:t>п</w:t>
      </w:r>
      <w:r w:rsidRPr="00822EA3">
        <w:rPr>
          <w:sz w:val="18"/>
          <w:szCs w:val="18"/>
        </w:rPr>
        <w:t>з</w:t>
      </w:r>
      <w:proofErr w:type="spellEnd"/>
    </w:p>
    <w:p w:rsidR="00822EA3" w:rsidRPr="00822EA3" w:rsidRDefault="00822EA3" w:rsidP="00A065EA">
      <w:pPr>
        <w:ind w:left="0" w:firstLine="567"/>
        <w:rPr>
          <w:sz w:val="18"/>
          <w:szCs w:val="18"/>
        </w:rPr>
      </w:pPr>
      <w:r w:rsidRPr="00822EA3">
        <w:rPr>
          <w:sz w:val="18"/>
          <w:szCs w:val="18"/>
        </w:rPr>
        <w:tab/>
      </w:r>
      <w:r w:rsidRPr="00822EA3">
        <w:rPr>
          <w:sz w:val="18"/>
          <w:szCs w:val="18"/>
        </w:rPr>
        <w:tab/>
      </w:r>
      <w:r w:rsidRPr="00822EA3">
        <w:rPr>
          <w:sz w:val="18"/>
          <w:szCs w:val="18"/>
        </w:rPr>
        <w:tab/>
      </w:r>
      <w:r w:rsidRPr="00822EA3">
        <w:rPr>
          <w:sz w:val="18"/>
          <w:szCs w:val="18"/>
        </w:rPr>
        <w:tab/>
      </w:r>
    </w:p>
    <w:p w:rsidR="00822EA3" w:rsidRPr="00822EA3" w:rsidRDefault="00822EA3" w:rsidP="00A065EA">
      <w:pPr>
        <w:ind w:left="0" w:firstLine="567"/>
        <w:rPr>
          <w:sz w:val="18"/>
          <w:szCs w:val="18"/>
        </w:rPr>
      </w:pPr>
      <w:r w:rsidRPr="00822EA3">
        <w:rPr>
          <w:sz w:val="18"/>
          <w:szCs w:val="18"/>
        </w:rPr>
        <w:t xml:space="preserve">В соответствии со статьей 23 Земельного кодекса Российской </w:t>
      </w:r>
      <w:proofErr w:type="spellStart"/>
      <w:r w:rsidRPr="00822EA3">
        <w:rPr>
          <w:sz w:val="18"/>
          <w:szCs w:val="18"/>
        </w:rPr>
        <w:t>Федерации</w:t>
      </w:r>
      <w:proofErr w:type="gramStart"/>
      <w:r w:rsidRPr="00822EA3">
        <w:rPr>
          <w:sz w:val="18"/>
          <w:szCs w:val="18"/>
        </w:rPr>
        <w:t>,с</w:t>
      </w:r>
      <w:proofErr w:type="gramEnd"/>
      <w:r w:rsidRPr="00822EA3">
        <w:rPr>
          <w:sz w:val="18"/>
          <w:szCs w:val="18"/>
        </w:rPr>
        <w:t>татьей</w:t>
      </w:r>
      <w:proofErr w:type="spellEnd"/>
      <w:r w:rsidRPr="00822EA3">
        <w:rPr>
          <w:sz w:val="18"/>
          <w:szCs w:val="18"/>
        </w:rPr>
        <w:t xml:space="preserve"> 14 Федерального закона от 6.10.2003 №131-ФЗ «Об общих принципах организации местного самоуправления в Российской Федерации», Уставом Хомутовского муниципального образования, учитывая право собственности на земельный участок с кадастровым номером 38:06:100104:1872, что подтверждается регистрационной записью №38-38-01/110/2012-281 от 03.12.2012, администрация Хомутовского муниципального образования </w:t>
      </w:r>
    </w:p>
    <w:p w:rsidR="00822EA3" w:rsidRPr="00822EA3" w:rsidRDefault="00822EA3" w:rsidP="00A065EA">
      <w:pPr>
        <w:ind w:left="0" w:firstLine="567"/>
        <w:rPr>
          <w:sz w:val="18"/>
          <w:szCs w:val="18"/>
        </w:rPr>
      </w:pPr>
    </w:p>
    <w:p w:rsidR="00822EA3" w:rsidRPr="00822EA3" w:rsidRDefault="00822EA3" w:rsidP="00A065EA">
      <w:pPr>
        <w:ind w:left="0" w:firstLine="567"/>
        <w:rPr>
          <w:sz w:val="18"/>
          <w:szCs w:val="18"/>
        </w:rPr>
      </w:pPr>
      <w:r w:rsidRPr="00822EA3">
        <w:rPr>
          <w:sz w:val="18"/>
          <w:szCs w:val="18"/>
        </w:rPr>
        <w:t>ПОСТАНОВЛЯЕТ:</w:t>
      </w:r>
    </w:p>
    <w:p w:rsidR="00822EA3" w:rsidRPr="00822EA3" w:rsidRDefault="00822EA3" w:rsidP="00A065EA">
      <w:pPr>
        <w:ind w:left="0" w:firstLine="567"/>
        <w:rPr>
          <w:sz w:val="18"/>
          <w:szCs w:val="18"/>
        </w:rPr>
      </w:pPr>
    </w:p>
    <w:p w:rsidR="00822EA3" w:rsidRPr="00822EA3" w:rsidRDefault="004C743F" w:rsidP="00A065EA">
      <w:pPr>
        <w:ind w:left="0" w:firstLine="567"/>
        <w:rPr>
          <w:sz w:val="18"/>
          <w:szCs w:val="18"/>
        </w:rPr>
      </w:pPr>
      <w:r>
        <w:rPr>
          <w:sz w:val="18"/>
          <w:szCs w:val="18"/>
        </w:rPr>
        <w:t xml:space="preserve"> </w:t>
      </w:r>
      <w:r w:rsidR="00822EA3" w:rsidRPr="00822EA3">
        <w:rPr>
          <w:sz w:val="18"/>
          <w:szCs w:val="18"/>
        </w:rPr>
        <w:t xml:space="preserve">В Постановление администрации «Об установлении публичного сервитута на часть земельного участка с кадастровым номером 38:06:100104:1872» от 16.05.2024 №449 </w:t>
      </w:r>
      <w:proofErr w:type="spellStart"/>
      <w:r w:rsidR="00822EA3" w:rsidRPr="00822EA3">
        <w:rPr>
          <w:sz w:val="18"/>
          <w:szCs w:val="18"/>
        </w:rPr>
        <w:t>пз</w:t>
      </w:r>
      <w:proofErr w:type="spellEnd"/>
      <w:r w:rsidR="00822EA3" w:rsidRPr="00822EA3">
        <w:rPr>
          <w:sz w:val="18"/>
          <w:szCs w:val="18"/>
        </w:rPr>
        <w:t xml:space="preserve"> внести следующие изменения:</w:t>
      </w:r>
    </w:p>
    <w:p w:rsidR="00822EA3" w:rsidRPr="00822EA3" w:rsidRDefault="004C743F" w:rsidP="00A065EA">
      <w:pPr>
        <w:ind w:left="0" w:firstLine="567"/>
        <w:rPr>
          <w:sz w:val="18"/>
          <w:szCs w:val="18"/>
        </w:rPr>
      </w:pPr>
      <w:r>
        <w:rPr>
          <w:sz w:val="18"/>
          <w:szCs w:val="18"/>
        </w:rPr>
        <w:t>1.</w:t>
      </w:r>
      <w:r w:rsidR="00BC6A9A">
        <w:rPr>
          <w:sz w:val="18"/>
          <w:szCs w:val="18"/>
        </w:rPr>
        <w:t xml:space="preserve"> </w:t>
      </w:r>
      <w:r w:rsidR="00822EA3" w:rsidRPr="00822EA3">
        <w:rPr>
          <w:sz w:val="18"/>
          <w:szCs w:val="18"/>
        </w:rPr>
        <w:t xml:space="preserve">В п. 1 слова «площадью 873 </w:t>
      </w:r>
      <w:proofErr w:type="spellStart"/>
      <w:r w:rsidR="00822EA3" w:rsidRPr="00822EA3">
        <w:rPr>
          <w:sz w:val="18"/>
          <w:szCs w:val="18"/>
        </w:rPr>
        <w:t>кв.м</w:t>
      </w:r>
      <w:proofErr w:type="spellEnd"/>
      <w:r w:rsidR="00822EA3" w:rsidRPr="00822EA3">
        <w:rPr>
          <w:sz w:val="18"/>
          <w:szCs w:val="18"/>
        </w:rPr>
        <w:t xml:space="preserve">.» </w:t>
      </w:r>
      <w:proofErr w:type="gramStart"/>
      <w:r w:rsidR="00822EA3" w:rsidRPr="00822EA3">
        <w:rPr>
          <w:sz w:val="18"/>
          <w:szCs w:val="18"/>
        </w:rPr>
        <w:t>заменить на слова</w:t>
      </w:r>
      <w:proofErr w:type="gramEnd"/>
      <w:r w:rsidR="00822EA3" w:rsidRPr="00822EA3">
        <w:rPr>
          <w:sz w:val="18"/>
          <w:szCs w:val="18"/>
        </w:rPr>
        <w:t xml:space="preserve"> « площадью 768 </w:t>
      </w:r>
      <w:proofErr w:type="spellStart"/>
      <w:r w:rsidR="00822EA3" w:rsidRPr="00822EA3">
        <w:rPr>
          <w:sz w:val="18"/>
          <w:szCs w:val="18"/>
        </w:rPr>
        <w:t>кв.м</w:t>
      </w:r>
      <w:proofErr w:type="spellEnd"/>
      <w:r w:rsidR="00822EA3" w:rsidRPr="00822EA3">
        <w:rPr>
          <w:sz w:val="18"/>
          <w:szCs w:val="18"/>
        </w:rPr>
        <w:t>.».</w:t>
      </w:r>
    </w:p>
    <w:p w:rsidR="00822EA3" w:rsidRPr="00822EA3" w:rsidRDefault="004C743F" w:rsidP="00A065EA">
      <w:pPr>
        <w:ind w:left="0" w:firstLine="567"/>
        <w:rPr>
          <w:sz w:val="18"/>
          <w:szCs w:val="18"/>
        </w:rPr>
      </w:pPr>
      <w:r>
        <w:rPr>
          <w:sz w:val="18"/>
          <w:szCs w:val="18"/>
        </w:rPr>
        <w:t>2.</w:t>
      </w:r>
      <w:r w:rsidR="00BC6A9A">
        <w:rPr>
          <w:sz w:val="18"/>
          <w:szCs w:val="18"/>
        </w:rPr>
        <w:t xml:space="preserve"> </w:t>
      </w:r>
      <w:r w:rsidR="00822EA3" w:rsidRPr="00822EA3">
        <w:rPr>
          <w:sz w:val="18"/>
          <w:szCs w:val="18"/>
        </w:rPr>
        <w:t>Приложение к Постановлению «Схема расположения земельного участка или земельных участков на кадастровом плане территории» изменить и изложить в новой редакции (Приложение).</w:t>
      </w:r>
    </w:p>
    <w:p w:rsidR="00822EA3" w:rsidRPr="00822EA3" w:rsidRDefault="004C743F" w:rsidP="00A065EA">
      <w:pPr>
        <w:ind w:left="0" w:firstLine="567"/>
        <w:rPr>
          <w:sz w:val="18"/>
          <w:szCs w:val="18"/>
        </w:rPr>
      </w:pPr>
      <w:r>
        <w:rPr>
          <w:sz w:val="18"/>
          <w:szCs w:val="18"/>
        </w:rPr>
        <w:t>3.</w:t>
      </w:r>
      <w:r w:rsidR="00BC6A9A">
        <w:rPr>
          <w:sz w:val="18"/>
          <w:szCs w:val="18"/>
        </w:rPr>
        <w:t xml:space="preserve"> </w:t>
      </w:r>
      <w:r w:rsidR="00822EA3" w:rsidRPr="00822EA3">
        <w:rPr>
          <w:sz w:val="18"/>
          <w:szCs w:val="18"/>
        </w:rPr>
        <w:t>Отделу градостроительства, земельных и имущественных отношений администрации Хомутовского муниципального образования со дня издания настоящего Постановления обеспечить его публикацию в средствах массовой информации и разместить на официальном сайте в информационно-телекоммуникационной сети «Интернет».</w:t>
      </w:r>
    </w:p>
    <w:p w:rsidR="00822EA3" w:rsidRPr="00822EA3" w:rsidRDefault="004C743F" w:rsidP="00A065EA">
      <w:pPr>
        <w:ind w:left="0" w:firstLine="567"/>
        <w:rPr>
          <w:sz w:val="18"/>
          <w:szCs w:val="18"/>
        </w:rPr>
      </w:pPr>
      <w:r>
        <w:rPr>
          <w:sz w:val="18"/>
          <w:szCs w:val="18"/>
        </w:rPr>
        <w:t>4</w:t>
      </w:r>
      <w:r w:rsidR="00BC6A9A">
        <w:rPr>
          <w:sz w:val="18"/>
          <w:szCs w:val="18"/>
        </w:rPr>
        <w:t xml:space="preserve"> </w:t>
      </w:r>
      <w:r>
        <w:rPr>
          <w:sz w:val="18"/>
          <w:szCs w:val="18"/>
        </w:rPr>
        <w:t>.</w:t>
      </w:r>
      <w:proofErr w:type="gramStart"/>
      <w:r w:rsidR="00822EA3" w:rsidRPr="00822EA3">
        <w:rPr>
          <w:sz w:val="18"/>
          <w:szCs w:val="18"/>
        </w:rPr>
        <w:t>Контроль за</w:t>
      </w:r>
      <w:proofErr w:type="gramEnd"/>
      <w:r w:rsidR="00822EA3" w:rsidRPr="00822EA3">
        <w:rPr>
          <w:sz w:val="18"/>
          <w:szCs w:val="18"/>
        </w:rPr>
        <w:t xml:space="preserve"> исполнением настоящего Постановления возложить на заместителя Главы администрации.</w:t>
      </w:r>
    </w:p>
    <w:p w:rsidR="00822EA3" w:rsidRPr="00822EA3" w:rsidRDefault="00822EA3" w:rsidP="00A065EA">
      <w:pPr>
        <w:ind w:left="0" w:firstLine="567"/>
        <w:jc w:val="center"/>
        <w:rPr>
          <w:sz w:val="18"/>
          <w:szCs w:val="18"/>
        </w:rPr>
      </w:pPr>
    </w:p>
    <w:p w:rsidR="00822EA3" w:rsidRPr="00822EA3" w:rsidRDefault="00822EA3" w:rsidP="00A065EA">
      <w:pPr>
        <w:ind w:left="0" w:firstLine="567"/>
        <w:jc w:val="center"/>
        <w:rPr>
          <w:sz w:val="18"/>
          <w:szCs w:val="18"/>
        </w:rPr>
      </w:pPr>
    </w:p>
    <w:p w:rsidR="00822EA3" w:rsidRPr="00822EA3" w:rsidRDefault="00822EA3" w:rsidP="00A065EA">
      <w:pPr>
        <w:ind w:left="0" w:firstLine="567"/>
        <w:jc w:val="center"/>
        <w:rPr>
          <w:sz w:val="18"/>
          <w:szCs w:val="18"/>
        </w:rPr>
      </w:pPr>
    </w:p>
    <w:p w:rsidR="00822EA3" w:rsidRPr="00822EA3" w:rsidRDefault="00822EA3" w:rsidP="00A065EA">
      <w:pPr>
        <w:ind w:left="0" w:firstLine="567"/>
        <w:jc w:val="right"/>
        <w:rPr>
          <w:sz w:val="18"/>
          <w:szCs w:val="18"/>
        </w:rPr>
      </w:pPr>
    </w:p>
    <w:p w:rsidR="007C40A9" w:rsidRDefault="00822EA3" w:rsidP="00A065EA">
      <w:pPr>
        <w:ind w:left="0" w:firstLine="567"/>
        <w:jc w:val="right"/>
        <w:rPr>
          <w:i/>
          <w:sz w:val="18"/>
          <w:szCs w:val="18"/>
        </w:rPr>
      </w:pPr>
      <w:r w:rsidRPr="008857D4">
        <w:rPr>
          <w:i/>
          <w:sz w:val="18"/>
          <w:szCs w:val="18"/>
        </w:rPr>
        <w:t>Исполняющий обязанности</w:t>
      </w:r>
      <w:r w:rsidR="008857D4" w:rsidRPr="008857D4">
        <w:rPr>
          <w:i/>
          <w:sz w:val="18"/>
          <w:szCs w:val="18"/>
        </w:rPr>
        <w:t xml:space="preserve"> </w:t>
      </w:r>
      <w:r w:rsidRPr="008857D4">
        <w:rPr>
          <w:i/>
          <w:sz w:val="18"/>
          <w:szCs w:val="18"/>
        </w:rPr>
        <w:t>Главы администрации</w:t>
      </w:r>
      <w:proofErr w:type="gramStart"/>
      <w:r w:rsidRPr="008857D4">
        <w:rPr>
          <w:i/>
          <w:sz w:val="18"/>
          <w:szCs w:val="18"/>
        </w:rPr>
        <w:t xml:space="preserve">                                       </w:t>
      </w:r>
      <w:r w:rsidR="008857D4" w:rsidRPr="008857D4">
        <w:rPr>
          <w:i/>
          <w:sz w:val="18"/>
          <w:szCs w:val="18"/>
        </w:rPr>
        <w:t>А</w:t>
      </w:r>
      <w:proofErr w:type="gramEnd"/>
      <w:r w:rsidR="008857D4" w:rsidRPr="008857D4">
        <w:rPr>
          <w:i/>
          <w:sz w:val="18"/>
          <w:szCs w:val="18"/>
        </w:rPr>
        <w:t xml:space="preserve"> </w:t>
      </w:r>
      <w:r w:rsidRPr="008857D4">
        <w:rPr>
          <w:i/>
          <w:sz w:val="18"/>
          <w:szCs w:val="18"/>
        </w:rPr>
        <w:t>В. Иваненко</w:t>
      </w:r>
      <w:r w:rsidR="00D07E0C" w:rsidRPr="008857D4">
        <w:rPr>
          <w:i/>
          <w:sz w:val="18"/>
          <w:szCs w:val="18"/>
        </w:rPr>
        <w:t xml:space="preserve"> </w:t>
      </w:r>
    </w:p>
    <w:p w:rsidR="002901AC" w:rsidRDefault="002901AC" w:rsidP="00A065EA">
      <w:pPr>
        <w:ind w:left="0" w:firstLine="567"/>
        <w:jc w:val="right"/>
        <w:rPr>
          <w:i/>
          <w:sz w:val="18"/>
          <w:szCs w:val="18"/>
        </w:rPr>
      </w:pPr>
    </w:p>
    <w:p w:rsidR="002901AC" w:rsidRPr="00940B56" w:rsidRDefault="002901AC" w:rsidP="00A065EA">
      <w:pPr>
        <w:ind w:left="0" w:firstLine="567"/>
        <w:jc w:val="right"/>
        <w:rPr>
          <w:b/>
          <w:i/>
          <w:sz w:val="18"/>
          <w:szCs w:val="18"/>
        </w:rPr>
      </w:pPr>
    </w:p>
    <w:p w:rsidR="002901AC" w:rsidRPr="00940B56" w:rsidRDefault="002901AC" w:rsidP="00A065EA">
      <w:pPr>
        <w:ind w:left="0" w:firstLine="567"/>
        <w:rPr>
          <w:b/>
          <w:sz w:val="18"/>
          <w:szCs w:val="18"/>
        </w:rPr>
      </w:pPr>
      <w:r w:rsidRPr="00940B56">
        <w:rPr>
          <w:b/>
          <w:sz w:val="18"/>
          <w:szCs w:val="18"/>
        </w:rPr>
        <w:t>Сообщение о возможном установлении публичного сервитута на земельном участке согласно прилагаемой схеме.</w:t>
      </w:r>
    </w:p>
    <w:p w:rsidR="002901AC" w:rsidRPr="002901AC" w:rsidRDefault="002901AC" w:rsidP="00A065EA">
      <w:pPr>
        <w:ind w:left="0" w:firstLine="567"/>
        <w:rPr>
          <w:sz w:val="18"/>
          <w:szCs w:val="18"/>
        </w:rPr>
      </w:pPr>
      <w:r w:rsidRPr="002901AC">
        <w:rPr>
          <w:sz w:val="18"/>
          <w:szCs w:val="18"/>
        </w:rPr>
        <w:t xml:space="preserve">     </w:t>
      </w:r>
    </w:p>
    <w:p w:rsidR="002901AC" w:rsidRPr="002901AC" w:rsidRDefault="002901AC" w:rsidP="00A065EA">
      <w:pPr>
        <w:ind w:left="0" w:firstLine="567"/>
        <w:rPr>
          <w:sz w:val="18"/>
          <w:szCs w:val="18"/>
        </w:rPr>
      </w:pPr>
      <w:r w:rsidRPr="002901AC">
        <w:rPr>
          <w:sz w:val="18"/>
          <w:szCs w:val="18"/>
        </w:rPr>
        <w:t>1.</w:t>
      </w:r>
      <w:r w:rsidRPr="002901AC">
        <w:rPr>
          <w:sz w:val="18"/>
          <w:szCs w:val="18"/>
        </w:rPr>
        <w:tab/>
        <w:t xml:space="preserve"> </w:t>
      </w:r>
      <w:proofErr w:type="gramStart"/>
      <w:r w:rsidRPr="002901AC">
        <w:rPr>
          <w:sz w:val="18"/>
          <w:szCs w:val="18"/>
        </w:rPr>
        <w:t>Орган</w:t>
      </w:r>
      <w:proofErr w:type="gramEnd"/>
      <w:r w:rsidRPr="002901AC">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2901AC" w:rsidRPr="002901AC" w:rsidRDefault="002901AC" w:rsidP="00A065EA">
      <w:pPr>
        <w:ind w:left="0" w:firstLine="567"/>
        <w:rPr>
          <w:sz w:val="18"/>
          <w:szCs w:val="18"/>
        </w:rPr>
      </w:pPr>
      <w:r w:rsidRPr="002901AC">
        <w:rPr>
          <w:sz w:val="18"/>
          <w:szCs w:val="18"/>
        </w:rPr>
        <w:t>2.</w:t>
      </w:r>
      <w:r w:rsidRPr="002901AC">
        <w:rPr>
          <w:sz w:val="18"/>
          <w:szCs w:val="18"/>
        </w:rPr>
        <w:tab/>
        <w:t xml:space="preserve"> Цель установления публичного сервитута: для эксплуатации объекта электросетевого хозяйства «Электрическая сеть ДНТ «Будь здоров»», ходатайство акционерного общества «Иркутская электросетевая компания».</w:t>
      </w:r>
    </w:p>
    <w:p w:rsidR="002901AC" w:rsidRPr="002901AC" w:rsidRDefault="002901AC" w:rsidP="00A065EA">
      <w:pPr>
        <w:ind w:left="0" w:firstLine="567"/>
        <w:rPr>
          <w:sz w:val="18"/>
          <w:szCs w:val="18"/>
        </w:rPr>
      </w:pPr>
      <w:r w:rsidRPr="002901AC">
        <w:rPr>
          <w:sz w:val="18"/>
          <w:szCs w:val="18"/>
        </w:rPr>
        <w:t xml:space="preserve">Публичный </w:t>
      </w:r>
      <w:proofErr w:type="gramStart"/>
      <w:r w:rsidRPr="002901AC">
        <w:rPr>
          <w:sz w:val="18"/>
          <w:szCs w:val="18"/>
        </w:rPr>
        <w:t>сервитут</w:t>
      </w:r>
      <w:proofErr w:type="gramEnd"/>
      <w:r w:rsidRPr="002901AC">
        <w:rPr>
          <w:sz w:val="18"/>
          <w:szCs w:val="18"/>
        </w:rPr>
        <w:t xml:space="preserve"> расположенный по адресу: Иркутская область, Иркутский район, на землях, государственная собственность на которые не разграничена, площадью 77 </w:t>
      </w:r>
      <w:proofErr w:type="spellStart"/>
      <w:r w:rsidRPr="002901AC">
        <w:rPr>
          <w:sz w:val="18"/>
          <w:szCs w:val="18"/>
        </w:rPr>
        <w:t>кв.м</w:t>
      </w:r>
      <w:proofErr w:type="spellEnd"/>
      <w:r w:rsidRPr="002901AC">
        <w:rPr>
          <w:sz w:val="18"/>
          <w:szCs w:val="18"/>
        </w:rPr>
        <w:t>. в границах согласно приложению 1.</w:t>
      </w:r>
    </w:p>
    <w:p w:rsidR="002901AC" w:rsidRPr="002901AC" w:rsidRDefault="002901AC" w:rsidP="00A065EA">
      <w:pPr>
        <w:ind w:left="0" w:firstLine="567"/>
        <w:rPr>
          <w:sz w:val="18"/>
          <w:szCs w:val="18"/>
        </w:rPr>
      </w:pPr>
      <w:r w:rsidRPr="002901AC">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 а, этаж 2, </w:t>
      </w:r>
      <w:proofErr w:type="spellStart"/>
      <w:r w:rsidRPr="002901AC">
        <w:rPr>
          <w:sz w:val="18"/>
          <w:szCs w:val="18"/>
        </w:rPr>
        <w:t>каб</w:t>
      </w:r>
      <w:proofErr w:type="spellEnd"/>
      <w:r w:rsidRPr="002901AC">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2901AC" w:rsidRPr="002901AC" w:rsidRDefault="002901AC" w:rsidP="00A065EA">
      <w:pPr>
        <w:ind w:left="0" w:firstLine="567"/>
        <w:rPr>
          <w:sz w:val="18"/>
          <w:szCs w:val="18"/>
        </w:rPr>
      </w:pPr>
      <w:r w:rsidRPr="002901AC">
        <w:rPr>
          <w:sz w:val="18"/>
          <w:szCs w:val="18"/>
        </w:rPr>
        <w:t>5.</w:t>
      </w:r>
      <w:r w:rsidRPr="002901AC">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2901AC" w:rsidRPr="002901AC" w:rsidRDefault="002901AC" w:rsidP="00A065EA">
      <w:pPr>
        <w:ind w:left="0" w:firstLine="567"/>
        <w:rPr>
          <w:sz w:val="18"/>
          <w:szCs w:val="18"/>
        </w:rPr>
      </w:pPr>
      <w:r w:rsidRPr="002901AC">
        <w:rPr>
          <w:sz w:val="18"/>
          <w:szCs w:val="18"/>
        </w:rPr>
        <w:t>6.</w:t>
      </w:r>
      <w:r w:rsidRPr="002901AC">
        <w:rPr>
          <w:sz w:val="18"/>
          <w:szCs w:val="18"/>
        </w:rPr>
        <w:tab/>
        <w:t>Публичный сервитут необходим для эксплуатации объекта электросетевого хозяйства «Электрическая сеть ДНТ «Будь здоров»».</w:t>
      </w:r>
    </w:p>
    <w:p w:rsidR="002901AC" w:rsidRPr="002901AC" w:rsidRDefault="002901AC" w:rsidP="00A065EA">
      <w:pPr>
        <w:ind w:left="0" w:firstLine="567"/>
        <w:rPr>
          <w:sz w:val="18"/>
          <w:szCs w:val="18"/>
        </w:rPr>
      </w:pPr>
      <w:r w:rsidRPr="002901AC">
        <w:rPr>
          <w:sz w:val="18"/>
          <w:szCs w:val="18"/>
        </w:rPr>
        <w:t>7.</w:t>
      </w:r>
      <w:r w:rsidRPr="002901AC">
        <w:rPr>
          <w:sz w:val="18"/>
          <w:szCs w:val="18"/>
        </w:rPr>
        <w:tab/>
      </w:r>
      <w:proofErr w:type="gramStart"/>
      <w:r w:rsidRPr="002901AC">
        <w:rPr>
          <w:sz w:val="18"/>
          <w:szCs w:val="18"/>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w:t>
      </w:r>
      <w:r w:rsidRPr="002901AC">
        <w:rPr>
          <w:sz w:val="18"/>
          <w:szCs w:val="18"/>
        </w:rPr>
        <w:lastRenderedPageBreak/>
        <w:t>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2901AC" w:rsidRPr="002901AC" w:rsidRDefault="002901AC" w:rsidP="00A065EA">
      <w:pPr>
        <w:ind w:left="0" w:firstLine="567"/>
        <w:rPr>
          <w:sz w:val="18"/>
          <w:szCs w:val="18"/>
        </w:rPr>
      </w:pPr>
      <w:r w:rsidRPr="002901AC">
        <w:rPr>
          <w:sz w:val="18"/>
          <w:szCs w:val="18"/>
        </w:rPr>
        <w:t>8.</w:t>
      </w:r>
      <w:r w:rsidRPr="002901AC">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2901AC" w:rsidRPr="002901AC" w:rsidRDefault="002901AC" w:rsidP="00A065EA">
      <w:pPr>
        <w:ind w:left="0" w:firstLine="567"/>
        <w:rPr>
          <w:sz w:val="18"/>
          <w:szCs w:val="18"/>
        </w:rPr>
      </w:pPr>
      <w:r w:rsidRPr="002901AC">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901AC" w:rsidRPr="002901AC" w:rsidRDefault="002901AC" w:rsidP="00A065EA">
      <w:pPr>
        <w:ind w:left="0" w:firstLine="567"/>
        <w:rPr>
          <w:sz w:val="18"/>
          <w:szCs w:val="18"/>
        </w:rPr>
      </w:pPr>
      <w:r w:rsidRPr="002901AC">
        <w:rPr>
          <w:sz w:val="18"/>
          <w:szCs w:val="18"/>
        </w:rPr>
        <w:t>9.</w:t>
      </w:r>
      <w:r w:rsidRPr="002901AC">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2901AC" w:rsidRPr="002901AC" w:rsidRDefault="002901AC" w:rsidP="002901AC">
      <w:pPr>
        <w:ind w:hanging="147"/>
        <w:jc w:val="right"/>
        <w:rPr>
          <w:i/>
          <w:sz w:val="18"/>
          <w:szCs w:val="18"/>
        </w:rPr>
      </w:pPr>
    </w:p>
    <w:p w:rsidR="003833B0" w:rsidRDefault="002901AC" w:rsidP="002901AC">
      <w:pPr>
        <w:ind w:hanging="147"/>
        <w:jc w:val="right"/>
        <w:rPr>
          <w:i/>
          <w:sz w:val="18"/>
          <w:szCs w:val="18"/>
        </w:rPr>
      </w:pPr>
      <w:r w:rsidRPr="002901AC">
        <w:rPr>
          <w:i/>
          <w:sz w:val="18"/>
          <w:szCs w:val="18"/>
        </w:rPr>
        <w:t xml:space="preserve">Председатель Комитета                                                                      М.П. </w:t>
      </w:r>
      <w:proofErr w:type="spellStart"/>
      <w:r w:rsidRPr="002901AC">
        <w:rPr>
          <w:i/>
          <w:sz w:val="18"/>
          <w:szCs w:val="18"/>
        </w:rPr>
        <w:t>Халтаева</w:t>
      </w:r>
      <w:proofErr w:type="spellEnd"/>
      <w:r w:rsidRPr="002901AC">
        <w:rPr>
          <w:i/>
          <w:sz w:val="18"/>
          <w:szCs w:val="18"/>
        </w:rPr>
        <w:t xml:space="preserve">    </w:t>
      </w:r>
    </w:p>
    <w:p w:rsidR="003833B0" w:rsidRDefault="003833B0" w:rsidP="002901AC">
      <w:pPr>
        <w:ind w:hanging="147"/>
        <w:jc w:val="right"/>
        <w:rPr>
          <w:i/>
          <w:sz w:val="18"/>
          <w:szCs w:val="18"/>
        </w:rPr>
      </w:pPr>
    </w:p>
    <w:p w:rsidR="003833B0" w:rsidRDefault="003833B0" w:rsidP="002901AC">
      <w:pPr>
        <w:ind w:hanging="147"/>
        <w:jc w:val="right"/>
        <w:rPr>
          <w:i/>
          <w:sz w:val="18"/>
          <w:szCs w:val="18"/>
        </w:rPr>
      </w:pPr>
    </w:p>
    <w:p w:rsidR="003833B0" w:rsidRDefault="003833B0" w:rsidP="005F4925">
      <w:pPr>
        <w:ind w:hanging="147"/>
        <w:jc w:val="right"/>
        <w:rPr>
          <w:i/>
          <w:sz w:val="18"/>
          <w:szCs w:val="18"/>
        </w:rPr>
      </w:pPr>
    </w:p>
    <w:p w:rsidR="003833B0" w:rsidRPr="003833B0" w:rsidRDefault="003833B0" w:rsidP="005F4925">
      <w:pPr>
        <w:ind w:hanging="147"/>
        <w:jc w:val="right"/>
        <w:rPr>
          <w:i/>
          <w:sz w:val="18"/>
          <w:szCs w:val="18"/>
        </w:rPr>
      </w:pPr>
      <w:r w:rsidRPr="003833B0">
        <w:rPr>
          <w:i/>
          <w:sz w:val="18"/>
          <w:szCs w:val="18"/>
        </w:rPr>
        <w:t xml:space="preserve">Приложение 1 </w:t>
      </w:r>
    </w:p>
    <w:p w:rsidR="005F4925" w:rsidRDefault="003833B0" w:rsidP="005F4925">
      <w:pPr>
        <w:ind w:hanging="147"/>
        <w:jc w:val="right"/>
        <w:rPr>
          <w:i/>
          <w:sz w:val="18"/>
          <w:szCs w:val="18"/>
        </w:rPr>
      </w:pPr>
      <w:r w:rsidRPr="003833B0">
        <w:rPr>
          <w:i/>
          <w:sz w:val="18"/>
          <w:szCs w:val="18"/>
        </w:rPr>
        <w:t xml:space="preserve">к постановлению администрации </w:t>
      </w:r>
    </w:p>
    <w:p w:rsidR="003833B0" w:rsidRPr="003833B0" w:rsidRDefault="003833B0" w:rsidP="005F4925">
      <w:pPr>
        <w:ind w:hanging="147"/>
        <w:jc w:val="right"/>
        <w:rPr>
          <w:i/>
          <w:sz w:val="18"/>
          <w:szCs w:val="18"/>
        </w:rPr>
      </w:pPr>
      <w:r w:rsidRPr="003833B0">
        <w:rPr>
          <w:i/>
          <w:sz w:val="18"/>
          <w:szCs w:val="18"/>
        </w:rPr>
        <w:t>Иркутского районного муниципального</w:t>
      </w:r>
    </w:p>
    <w:p w:rsidR="003833B0" w:rsidRPr="003833B0" w:rsidRDefault="003833B0" w:rsidP="005F4925">
      <w:pPr>
        <w:ind w:hanging="147"/>
        <w:jc w:val="right"/>
        <w:rPr>
          <w:i/>
          <w:sz w:val="18"/>
          <w:szCs w:val="18"/>
        </w:rPr>
      </w:pPr>
      <w:r w:rsidRPr="003833B0">
        <w:rPr>
          <w:i/>
          <w:sz w:val="18"/>
          <w:szCs w:val="18"/>
        </w:rPr>
        <w:t>образования</w:t>
      </w:r>
    </w:p>
    <w:p w:rsidR="003833B0" w:rsidRDefault="003833B0" w:rsidP="005F4925">
      <w:pPr>
        <w:ind w:hanging="147"/>
        <w:jc w:val="right"/>
        <w:rPr>
          <w:i/>
          <w:sz w:val="18"/>
          <w:szCs w:val="18"/>
        </w:rPr>
      </w:pPr>
      <w:r w:rsidRPr="003833B0">
        <w:rPr>
          <w:i/>
          <w:sz w:val="18"/>
          <w:szCs w:val="18"/>
        </w:rPr>
        <w:t>от «______» _______2024 №______</w:t>
      </w:r>
    </w:p>
    <w:p w:rsidR="003833B0" w:rsidRDefault="003833B0" w:rsidP="003833B0">
      <w:pPr>
        <w:ind w:hanging="147"/>
        <w:jc w:val="right"/>
        <w:rPr>
          <w:i/>
          <w:sz w:val="18"/>
          <w:szCs w:val="18"/>
        </w:rPr>
      </w:pPr>
    </w:p>
    <w:p w:rsidR="003833B0" w:rsidRPr="003833B0" w:rsidRDefault="003833B0" w:rsidP="00894302">
      <w:pPr>
        <w:ind w:hanging="147"/>
        <w:jc w:val="center"/>
        <w:rPr>
          <w:i/>
          <w:sz w:val="18"/>
          <w:szCs w:val="18"/>
        </w:rPr>
      </w:pPr>
    </w:p>
    <w:p w:rsidR="005F4925" w:rsidRPr="00940B56" w:rsidRDefault="003833B0" w:rsidP="00894302">
      <w:pPr>
        <w:ind w:hanging="147"/>
        <w:jc w:val="center"/>
        <w:rPr>
          <w:b/>
          <w:i/>
          <w:sz w:val="18"/>
          <w:szCs w:val="18"/>
        </w:rPr>
      </w:pPr>
      <w:r w:rsidRPr="00940B56">
        <w:rPr>
          <w:b/>
          <w:i/>
          <w:sz w:val="18"/>
          <w:szCs w:val="18"/>
        </w:rPr>
        <w:t>СХЕМА РАСПОЛОЖЕНИЯ  ГРАНИЦ  ПУБЛИЧНОГО СЕРВИТУТА</w:t>
      </w:r>
    </w:p>
    <w:tbl>
      <w:tblPr>
        <w:tblW w:w="10348"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
        <w:gridCol w:w="1418"/>
        <w:gridCol w:w="1276"/>
        <w:gridCol w:w="1559"/>
        <w:gridCol w:w="2268"/>
        <w:gridCol w:w="2268"/>
      </w:tblGrid>
      <w:tr w:rsidR="005F4925" w:rsidRPr="00894302" w:rsidTr="005F4925">
        <w:tc>
          <w:tcPr>
            <w:tcW w:w="10348" w:type="dxa"/>
            <w:gridSpan w:val="7"/>
            <w:shd w:val="clear" w:color="auto" w:fill="auto"/>
          </w:tcPr>
          <w:p w:rsidR="005F4925" w:rsidRPr="00894302" w:rsidRDefault="005F4925" w:rsidP="005F4925">
            <w:pPr>
              <w:ind w:left="0" w:firstLine="0"/>
              <w:jc w:val="left"/>
              <w:rPr>
                <w:sz w:val="18"/>
                <w:szCs w:val="18"/>
                <w:u w:val="single"/>
              </w:rPr>
            </w:pPr>
            <w:r w:rsidRPr="00894302">
              <w:rPr>
                <w:sz w:val="18"/>
                <w:szCs w:val="18"/>
              </w:rPr>
              <w:t xml:space="preserve">Условный номер земельного участка </w:t>
            </w:r>
            <w:proofErr w:type="gramStart"/>
            <w:r w:rsidRPr="00894302">
              <w:rPr>
                <w:sz w:val="18"/>
                <w:szCs w:val="18"/>
              </w:rPr>
              <w:t>:З</w:t>
            </w:r>
            <w:proofErr w:type="gramEnd"/>
            <w:r w:rsidRPr="00894302">
              <w:rPr>
                <w:sz w:val="18"/>
                <w:szCs w:val="18"/>
              </w:rPr>
              <w:t xml:space="preserve">У </w:t>
            </w:r>
          </w:p>
        </w:tc>
      </w:tr>
      <w:tr w:rsidR="005F4925" w:rsidRPr="00894302" w:rsidTr="005F4925">
        <w:tc>
          <w:tcPr>
            <w:tcW w:w="10348" w:type="dxa"/>
            <w:gridSpan w:val="7"/>
            <w:shd w:val="clear" w:color="auto" w:fill="auto"/>
          </w:tcPr>
          <w:p w:rsidR="005F4925" w:rsidRPr="00894302" w:rsidRDefault="005F4925" w:rsidP="005F4925">
            <w:pPr>
              <w:ind w:left="0" w:firstLine="0"/>
              <w:jc w:val="left"/>
              <w:rPr>
                <w:sz w:val="18"/>
                <w:szCs w:val="18"/>
              </w:rPr>
            </w:pPr>
            <w:r w:rsidRPr="00894302">
              <w:rPr>
                <w:sz w:val="18"/>
                <w:szCs w:val="18"/>
              </w:rPr>
              <w:t xml:space="preserve">Площадь испрашиваемого публичного сервитута </w:t>
            </w:r>
            <w:r w:rsidRPr="00894302">
              <w:rPr>
                <w:sz w:val="18"/>
                <w:szCs w:val="18"/>
                <w:u w:val="single"/>
              </w:rPr>
              <w:t xml:space="preserve">77 </w:t>
            </w:r>
            <w:r w:rsidRPr="00894302">
              <w:rPr>
                <w:sz w:val="18"/>
                <w:szCs w:val="18"/>
              </w:rPr>
              <w:t>м</w:t>
            </w:r>
            <w:proofErr w:type="gramStart"/>
            <w:r w:rsidRPr="00894302">
              <w:rPr>
                <w:sz w:val="18"/>
                <w:szCs w:val="18"/>
                <w:vertAlign w:val="superscript"/>
              </w:rPr>
              <w:t>2</w:t>
            </w:r>
            <w:proofErr w:type="gramEnd"/>
            <w:r w:rsidRPr="00894302">
              <w:rPr>
                <w:sz w:val="18"/>
                <w:szCs w:val="18"/>
                <w:vertAlign w:val="superscript"/>
              </w:rPr>
              <w:t xml:space="preserve"> </w:t>
            </w:r>
            <w:r w:rsidRPr="00894302">
              <w:rPr>
                <w:sz w:val="18"/>
                <w:szCs w:val="18"/>
              </w:rPr>
              <w:t xml:space="preserve"> в том числе</w:t>
            </w:r>
          </w:p>
        </w:tc>
      </w:tr>
      <w:tr w:rsidR="005F4925" w:rsidRPr="00894302" w:rsidTr="005F4925">
        <w:tc>
          <w:tcPr>
            <w:tcW w:w="10348" w:type="dxa"/>
            <w:gridSpan w:val="7"/>
            <w:shd w:val="clear" w:color="auto" w:fill="auto"/>
          </w:tcPr>
          <w:p w:rsidR="005F4925" w:rsidRPr="00894302" w:rsidRDefault="005F4925" w:rsidP="005F4925">
            <w:pPr>
              <w:ind w:left="0" w:firstLine="0"/>
              <w:jc w:val="left"/>
              <w:rPr>
                <w:sz w:val="18"/>
                <w:szCs w:val="18"/>
              </w:rPr>
            </w:pPr>
            <w:r w:rsidRPr="00894302">
              <w:rPr>
                <w:sz w:val="18"/>
                <w:szCs w:val="18"/>
              </w:rPr>
              <w:t xml:space="preserve">Площадь испрашиваемого публичного сервитута на неразграниченных землях -77 </w:t>
            </w:r>
            <w:proofErr w:type="spellStart"/>
            <w:r w:rsidRPr="00894302">
              <w:rPr>
                <w:sz w:val="18"/>
                <w:szCs w:val="18"/>
              </w:rPr>
              <w:t>кв</w:t>
            </w:r>
            <w:proofErr w:type="gramStart"/>
            <w:r w:rsidRPr="00894302">
              <w:rPr>
                <w:sz w:val="18"/>
                <w:szCs w:val="18"/>
              </w:rPr>
              <w:t>.м</w:t>
            </w:r>
            <w:proofErr w:type="spellEnd"/>
            <w:proofErr w:type="gramEnd"/>
            <w:r w:rsidRPr="00894302">
              <w:rPr>
                <w:sz w:val="18"/>
                <w:szCs w:val="18"/>
              </w:rPr>
              <w:t xml:space="preserve">; </w:t>
            </w:r>
          </w:p>
          <w:p w:rsidR="005F4925" w:rsidRPr="00894302" w:rsidRDefault="005F4925" w:rsidP="005F4925">
            <w:pPr>
              <w:ind w:left="0" w:firstLine="0"/>
              <w:jc w:val="left"/>
              <w:rPr>
                <w:sz w:val="18"/>
                <w:szCs w:val="18"/>
              </w:rPr>
            </w:pPr>
            <w:r w:rsidRPr="00894302">
              <w:rPr>
                <w:sz w:val="18"/>
                <w:szCs w:val="18"/>
              </w:rPr>
              <w:t>категория земель – земли населенных пунктов</w:t>
            </w:r>
          </w:p>
        </w:tc>
      </w:tr>
      <w:tr w:rsidR="005F4925" w:rsidRPr="00894302" w:rsidTr="005F4925">
        <w:tc>
          <w:tcPr>
            <w:tcW w:w="1559" w:type="dxa"/>
            <w:gridSpan w:val="2"/>
            <w:vMerge w:val="restart"/>
            <w:shd w:val="clear" w:color="auto" w:fill="auto"/>
            <w:vAlign w:val="center"/>
          </w:tcPr>
          <w:p w:rsidR="005F4925" w:rsidRPr="00894302" w:rsidRDefault="005F4925" w:rsidP="005F4925">
            <w:pPr>
              <w:ind w:left="0" w:firstLine="0"/>
              <w:jc w:val="center"/>
              <w:rPr>
                <w:sz w:val="18"/>
                <w:szCs w:val="18"/>
              </w:rPr>
            </w:pPr>
            <w:r w:rsidRPr="00894302">
              <w:rPr>
                <w:sz w:val="18"/>
                <w:szCs w:val="18"/>
              </w:rPr>
              <w:t>Обозначение характерных точек границ</w:t>
            </w:r>
          </w:p>
        </w:tc>
        <w:tc>
          <w:tcPr>
            <w:tcW w:w="2694" w:type="dxa"/>
            <w:gridSpan w:val="2"/>
            <w:shd w:val="clear" w:color="auto" w:fill="auto"/>
            <w:vAlign w:val="center"/>
          </w:tcPr>
          <w:p w:rsidR="005F4925" w:rsidRPr="00894302" w:rsidRDefault="005F4925" w:rsidP="005F4925">
            <w:pPr>
              <w:ind w:left="0" w:firstLine="0"/>
              <w:jc w:val="center"/>
              <w:rPr>
                <w:sz w:val="18"/>
                <w:szCs w:val="18"/>
                <w:lang w:val="en-US"/>
              </w:rPr>
            </w:pPr>
            <w:r w:rsidRPr="00894302">
              <w:rPr>
                <w:sz w:val="18"/>
                <w:szCs w:val="18"/>
              </w:rPr>
              <w:t xml:space="preserve">Координаты, </w:t>
            </w:r>
            <w:proofErr w:type="gramStart"/>
            <w:r w:rsidRPr="00894302">
              <w:rPr>
                <w:sz w:val="18"/>
                <w:szCs w:val="18"/>
              </w:rPr>
              <w:t>м</w:t>
            </w:r>
            <w:proofErr w:type="gramEnd"/>
          </w:p>
        </w:tc>
        <w:tc>
          <w:tcPr>
            <w:tcW w:w="1559" w:type="dxa"/>
            <w:vMerge w:val="restart"/>
            <w:shd w:val="clear" w:color="auto" w:fill="auto"/>
            <w:vAlign w:val="center"/>
          </w:tcPr>
          <w:p w:rsidR="005F4925" w:rsidRPr="00894302" w:rsidRDefault="005F4925" w:rsidP="005F4925">
            <w:pPr>
              <w:ind w:left="0" w:firstLine="0"/>
              <w:jc w:val="center"/>
              <w:rPr>
                <w:sz w:val="18"/>
                <w:szCs w:val="18"/>
                <w:lang w:val="en-US"/>
              </w:rPr>
            </w:pPr>
            <w:r w:rsidRPr="00894302">
              <w:rPr>
                <w:sz w:val="18"/>
                <w:szCs w:val="18"/>
              </w:rPr>
              <w:t>Обозначение характерных точек границ</w:t>
            </w:r>
          </w:p>
        </w:tc>
        <w:tc>
          <w:tcPr>
            <w:tcW w:w="4536" w:type="dxa"/>
            <w:gridSpan w:val="2"/>
            <w:shd w:val="clear" w:color="auto" w:fill="auto"/>
            <w:vAlign w:val="center"/>
          </w:tcPr>
          <w:p w:rsidR="005F4925" w:rsidRPr="00894302" w:rsidRDefault="005F4925" w:rsidP="005F4925">
            <w:pPr>
              <w:ind w:left="0" w:firstLine="0"/>
              <w:jc w:val="center"/>
              <w:rPr>
                <w:sz w:val="18"/>
                <w:szCs w:val="18"/>
                <w:lang w:val="en-US"/>
              </w:rPr>
            </w:pPr>
            <w:r w:rsidRPr="00894302">
              <w:rPr>
                <w:sz w:val="18"/>
                <w:szCs w:val="18"/>
              </w:rPr>
              <w:t xml:space="preserve">Координаты, </w:t>
            </w:r>
            <w:proofErr w:type="gramStart"/>
            <w:r w:rsidRPr="00894302">
              <w:rPr>
                <w:sz w:val="18"/>
                <w:szCs w:val="18"/>
              </w:rPr>
              <w:t>м</w:t>
            </w:r>
            <w:proofErr w:type="gramEnd"/>
          </w:p>
        </w:tc>
      </w:tr>
      <w:tr w:rsidR="005F4925" w:rsidRPr="00894302" w:rsidTr="005F4925">
        <w:tc>
          <w:tcPr>
            <w:tcW w:w="1559" w:type="dxa"/>
            <w:gridSpan w:val="2"/>
            <w:vMerge/>
            <w:shd w:val="clear" w:color="auto" w:fill="auto"/>
            <w:vAlign w:val="center"/>
          </w:tcPr>
          <w:p w:rsidR="005F4925" w:rsidRPr="00894302" w:rsidRDefault="005F4925" w:rsidP="005F4925">
            <w:pPr>
              <w:ind w:left="0" w:firstLine="0"/>
              <w:jc w:val="center"/>
              <w:rPr>
                <w:sz w:val="18"/>
                <w:szCs w:val="18"/>
              </w:rPr>
            </w:pPr>
          </w:p>
        </w:tc>
        <w:tc>
          <w:tcPr>
            <w:tcW w:w="2694" w:type="dxa"/>
            <w:gridSpan w:val="2"/>
            <w:shd w:val="clear" w:color="auto" w:fill="auto"/>
            <w:vAlign w:val="center"/>
          </w:tcPr>
          <w:p w:rsidR="005F4925" w:rsidRPr="00894302" w:rsidRDefault="005F4925" w:rsidP="005F4925">
            <w:pPr>
              <w:ind w:left="0" w:firstLine="0"/>
              <w:jc w:val="center"/>
              <w:rPr>
                <w:sz w:val="18"/>
                <w:szCs w:val="18"/>
              </w:rPr>
            </w:pPr>
          </w:p>
        </w:tc>
        <w:tc>
          <w:tcPr>
            <w:tcW w:w="1559" w:type="dxa"/>
            <w:vMerge/>
            <w:shd w:val="clear" w:color="auto" w:fill="auto"/>
            <w:vAlign w:val="center"/>
          </w:tcPr>
          <w:p w:rsidR="005F4925" w:rsidRPr="00894302" w:rsidRDefault="005F4925" w:rsidP="005F4925">
            <w:pPr>
              <w:ind w:left="0" w:firstLine="0"/>
              <w:jc w:val="center"/>
              <w:rPr>
                <w:sz w:val="18"/>
                <w:szCs w:val="18"/>
              </w:rPr>
            </w:pPr>
          </w:p>
        </w:tc>
        <w:tc>
          <w:tcPr>
            <w:tcW w:w="4536" w:type="dxa"/>
            <w:gridSpan w:val="2"/>
            <w:shd w:val="clear" w:color="auto" w:fill="auto"/>
            <w:vAlign w:val="center"/>
          </w:tcPr>
          <w:p w:rsidR="005F4925" w:rsidRPr="00894302" w:rsidRDefault="005F4925" w:rsidP="005F4925">
            <w:pPr>
              <w:ind w:left="0" w:firstLine="0"/>
              <w:jc w:val="center"/>
              <w:rPr>
                <w:sz w:val="18"/>
                <w:szCs w:val="18"/>
              </w:rPr>
            </w:pPr>
          </w:p>
        </w:tc>
      </w:tr>
      <w:tr w:rsidR="005F4925" w:rsidRPr="00894302" w:rsidTr="005F4925">
        <w:trPr>
          <w:trHeight w:val="266"/>
        </w:trPr>
        <w:tc>
          <w:tcPr>
            <w:tcW w:w="1559" w:type="dxa"/>
            <w:gridSpan w:val="2"/>
            <w:vMerge/>
            <w:shd w:val="clear" w:color="auto" w:fill="auto"/>
            <w:vAlign w:val="center"/>
          </w:tcPr>
          <w:p w:rsidR="005F4925" w:rsidRPr="00894302" w:rsidRDefault="005F4925" w:rsidP="005F4925">
            <w:pPr>
              <w:ind w:left="0" w:firstLine="0"/>
              <w:jc w:val="center"/>
              <w:rPr>
                <w:sz w:val="18"/>
                <w:szCs w:val="18"/>
              </w:rPr>
            </w:pPr>
          </w:p>
        </w:tc>
        <w:tc>
          <w:tcPr>
            <w:tcW w:w="1418"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X</w:t>
            </w:r>
          </w:p>
        </w:tc>
        <w:tc>
          <w:tcPr>
            <w:tcW w:w="1276"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Y</w:t>
            </w:r>
          </w:p>
        </w:tc>
        <w:tc>
          <w:tcPr>
            <w:tcW w:w="1559" w:type="dxa"/>
            <w:vMerge/>
            <w:shd w:val="clear" w:color="auto" w:fill="auto"/>
            <w:vAlign w:val="center"/>
          </w:tcPr>
          <w:p w:rsidR="005F4925" w:rsidRPr="00894302" w:rsidRDefault="005F4925" w:rsidP="005F4925">
            <w:pPr>
              <w:ind w:left="0" w:firstLine="0"/>
              <w:jc w:val="center"/>
              <w:rPr>
                <w:sz w:val="18"/>
                <w:szCs w:val="18"/>
              </w:rPr>
            </w:pP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X</w:t>
            </w: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Y</w:t>
            </w:r>
          </w:p>
        </w:tc>
      </w:tr>
      <w:tr w:rsidR="005F4925" w:rsidRPr="00894302" w:rsidTr="005F4925">
        <w:trPr>
          <w:trHeight w:val="100"/>
        </w:trPr>
        <w:tc>
          <w:tcPr>
            <w:tcW w:w="1559" w:type="dxa"/>
            <w:gridSpan w:val="2"/>
            <w:shd w:val="clear" w:color="auto" w:fill="auto"/>
            <w:vAlign w:val="center"/>
          </w:tcPr>
          <w:p w:rsidR="005F4925" w:rsidRPr="00894302" w:rsidRDefault="005F4925" w:rsidP="005F4925">
            <w:pPr>
              <w:ind w:left="0" w:firstLine="0"/>
              <w:jc w:val="center"/>
              <w:rPr>
                <w:sz w:val="18"/>
                <w:szCs w:val="18"/>
              </w:rPr>
            </w:pPr>
            <w:r w:rsidRPr="00894302">
              <w:rPr>
                <w:sz w:val="18"/>
                <w:szCs w:val="18"/>
              </w:rPr>
              <w:t>1</w:t>
            </w:r>
          </w:p>
        </w:tc>
        <w:tc>
          <w:tcPr>
            <w:tcW w:w="1418"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2</w:t>
            </w:r>
          </w:p>
        </w:tc>
        <w:tc>
          <w:tcPr>
            <w:tcW w:w="1276"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3</w:t>
            </w:r>
          </w:p>
        </w:tc>
        <w:tc>
          <w:tcPr>
            <w:tcW w:w="1559"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4</w:t>
            </w: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5</w:t>
            </w: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6</w:t>
            </w:r>
          </w:p>
        </w:tc>
      </w:tr>
      <w:tr w:rsidR="005F4925" w:rsidRPr="00894302" w:rsidTr="005F4925">
        <w:trPr>
          <w:trHeight w:val="7228"/>
        </w:trPr>
        <w:tc>
          <w:tcPr>
            <w:tcW w:w="1559" w:type="dxa"/>
            <w:gridSpan w:val="2"/>
            <w:shd w:val="clear" w:color="auto" w:fill="auto"/>
            <w:vAlign w:val="center"/>
          </w:tcPr>
          <w:p w:rsidR="005F4925" w:rsidRPr="00894302" w:rsidRDefault="005F4925" w:rsidP="005F4925">
            <w:pPr>
              <w:ind w:left="0" w:firstLine="0"/>
              <w:jc w:val="center"/>
              <w:rPr>
                <w:sz w:val="18"/>
                <w:szCs w:val="18"/>
              </w:rPr>
            </w:pPr>
            <w:r w:rsidRPr="00894302">
              <w:rPr>
                <w:sz w:val="18"/>
                <w:szCs w:val="18"/>
              </w:rPr>
              <w:t>1</w:t>
            </w:r>
          </w:p>
          <w:p w:rsidR="005F4925" w:rsidRPr="00894302" w:rsidRDefault="005F4925" w:rsidP="005F4925">
            <w:pPr>
              <w:ind w:left="0" w:firstLine="0"/>
              <w:jc w:val="center"/>
              <w:rPr>
                <w:sz w:val="18"/>
                <w:szCs w:val="18"/>
              </w:rPr>
            </w:pPr>
            <w:r w:rsidRPr="00894302">
              <w:rPr>
                <w:sz w:val="18"/>
                <w:szCs w:val="18"/>
              </w:rPr>
              <w:t>2</w:t>
            </w:r>
          </w:p>
          <w:p w:rsidR="005F4925" w:rsidRPr="00894302" w:rsidRDefault="005F4925" w:rsidP="005F4925">
            <w:pPr>
              <w:ind w:left="0" w:firstLine="0"/>
              <w:jc w:val="center"/>
              <w:rPr>
                <w:sz w:val="18"/>
                <w:szCs w:val="18"/>
              </w:rPr>
            </w:pPr>
            <w:r w:rsidRPr="00894302">
              <w:rPr>
                <w:sz w:val="18"/>
                <w:szCs w:val="18"/>
              </w:rPr>
              <w:t>3</w:t>
            </w:r>
          </w:p>
          <w:p w:rsidR="005F4925" w:rsidRPr="00894302" w:rsidRDefault="005F4925" w:rsidP="005F4925">
            <w:pPr>
              <w:ind w:left="0" w:firstLine="0"/>
              <w:jc w:val="center"/>
              <w:rPr>
                <w:sz w:val="18"/>
                <w:szCs w:val="18"/>
              </w:rPr>
            </w:pPr>
            <w:r w:rsidRPr="00894302">
              <w:rPr>
                <w:sz w:val="18"/>
                <w:szCs w:val="18"/>
              </w:rPr>
              <w:t>4</w:t>
            </w:r>
          </w:p>
          <w:p w:rsidR="005F4925" w:rsidRPr="00894302" w:rsidRDefault="005F4925" w:rsidP="005F4925">
            <w:pPr>
              <w:ind w:left="0" w:firstLine="0"/>
              <w:jc w:val="center"/>
              <w:rPr>
                <w:sz w:val="18"/>
                <w:szCs w:val="18"/>
              </w:rPr>
            </w:pPr>
            <w:r w:rsidRPr="00894302">
              <w:rPr>
                <w:sz w:val="18"/>
                <w:szCs w:val="18"/>
              </w:rPr>
              <w:t>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5</w:t>
            </w:r>
          </w:p>
          <w:p w:rsidR="005F4925" w:rsidRPr="00894302" w:rsidRDefault="005F4925" w:rsidP="005F4925">
            <w:pPr>
              <w:ind w:left="0" w:firstLine="0"/>
              <w:jc w:val="center"/>
              <w:rPr>
                <w:sz w:val="18"/>
                <w:szCs w:val="18"/>
              </w:rPr>
            </w:pPr>
            <w:r w:rsidRPr="00894302">
              <w:rPr>
                <w:sz w:val="18"/>
                <w:szCs w:val="18"/>
              </w:rPr>
              <w:t>6</w:t>
            </w:r>
          </w:p>
          <w:p w:rsidR="005F4925" w:rsidRPr="00894302" w:rsidRDefault="005F4925" w:rsidP="005F4925">
            <w:pPr>
              <w:ind w:left="0" w:firstLine="0"/>
              <w:jc w:val="center"/>
              <w:rPr>
                <w:sz w:val="18"/>
                <w:szCs w:val="18"/>
              </w:rPr>
            </w:pPr>
            <w:r w:rsidRPr="00894302">
              <w:rPr>
                <w:sz w:val="18"/>
                <w:szCs w:val="18"/>
              </w:rPr>
              <w:t>7</w:t>
            </w:r>
          </w:p>
          <w:p w:rsidR="005F4925" w:rsidRPr="00894302" w:rsidRDefault="005F4925" w:rsidP="005F4925">
            <w:pPr>
              <w:ind w:left="0" w:firstLine="0"/>
              <w:jc w:val="center"/>
              <w:rPr>
                <w:sz w:val="18"/>
                <w:szCs w:val="18"/>
              </w:rPr>
            </w:pPr>
            <w:r w:rsidRPr="00894302">
              <w:rPr>
                <w:sz w:val="18"/>
                <w:szCs w:val="18"/>
              </w:rPr>
              <w:t>8</w:t>
            </w:r>
          </w:p>
          <w:p w:rsidR="005F4925" w:rsidRPr="00894302" w:rsidRDefault="005F4925" w:rsidP="005F4925">
            <w:pPr>
              <w:ind w:left="0" w:firstLine="0"/>
              <w:jc w:val="center"/>
              <w:rPr>
                <w:sz w:val="18"/>
                <w:szCs w:val="18"/>
              </w:rPr>
            </w:pPr>
            <w:r w:rsidRPr="00894302">
              <w:rPr>
                <w:sz w:val="18"/>
                <w:szCs w:val="18"/>
              </w:rPr>
              <w:t>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9</w:t>
            </w:r>
          </w:p>
          <w:p w:rsidR="005F4925" w:rsidRPr="00894302" w:rsidRDefault="005F4925" w:rsidP="005F4925">
            <w:pPr>
              <w:ind w:left="0" w:firstLine="0"/>
              <w:jc w:val="center"/>
              <w:rPr>
                <w:sz w:val="18"/>
                <w:szCs w:val="18"/>
              </w:rPr>
            </w:pPr>
            <w:r w:rsidRPr="00894302">
              <w:rPr>
                <w:sz w:val="18"/>
                <w:szCs w:val="18"/>
              </w:rPr>
              <w:t>10</w:t>
            </w:r>
          </w:p>
          <w:p w:rsidR="005F4925" w:rsidRPr="00894302" w:rsidRDefault="005F4925" w:rsidP="005F4925">
            <w:pPr>
              <w:ind w:left="0" w:firstLine="0"/>
              <w:jc w:val="center"/>
              <w:rPr>
                <w:sz w:val="18"/>
                <w:szCs w:val="18"/>
              </w:rPr>
            </w:pPr>
            <w:r w:rsidRPr="00894302">
              <w:rPr>
                <w:sz w:val="18"/>
                <w:szCs w:val="18"/>
              </w:rPr>
              <w:t>11</w:t>
            </w:r>
          </w:p>
          <w:p w:rsidR="005F4925" w:rsidRPr="00894302" w:rsidRDefault="005F4925" w:rsidP="005F4925">
            <w:pPr>
              <w:ind w:left="0" w:firstLine="0"/>
              <w:jc w:val="center"/>
              <w:rPr>
                <w:sz w:val="18"/>
                <w:szCs w:val="18"/>
              </w:rPr>
            </w:pPr>
            <w:r w:rsidRPr="00894302">
              <w:rPr>
                <w:sz w:val="18"/>
                <w:szCs w:val="18"/>
              </w:rPr>
              <w:t>12</w:t>
            </w:r>
          </w:p>
          <w:p w:rsidR="005F4925" w:rsidRPr="00894302" w:rsidRDefault="005F4925" w:rsidP="005F4925">
            <w:pPr>
              <w:ind w:left="0" w:firstLine="0"/>
              <w:jc w:val="center"/>
              <w:rPr>
                <w:sz w:val="18"/>
                <w:szCs w:val="18"/>
              </w:rPr>
            </w:pPr>
            <w:r w:rsidRPr="00894302">
              <w:rPr>
                <w:sz w:val="18"/>
                <w:szCs w:val="18"/>
              </w:rPr>
              <w:t>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13</w:t>
            </w:r>
          </w:p>
          <w:p w:rsidR="005F4925" w:rsidRPr="00894302" w:rsidRDefault="005F4925" w:rsidP="005F4925">
            <w:pPr>
              <w:ind w:left="0" w:firstLine="0"/>
              <w:jc w:val="center"/>
              <w:rPr>
                <w:sz w:val="18"/>
                <w:szCs w:val="18"/>
              </w:rPr>
            </w:pPr>
            <w:r w:rsidRPr="00894302">
              <w:rPr>
                <w:sz w:val="18"/>
                <w:szCs w:val="18"/>
              </w:rPr>
              <w:t>14</w:t>
            </w:r>
          </w:p>
          <w:p w:rsidR="005F4925" w:rsidRPr="00894302" w:rsidRDefault="005F4925" w:rsidP="005F4925">
            <w:pPr>
              <w:ind w:left="0" w:firstLine="0"/>
              <w:jc w:val="center"/>
              <w:rPr>
                <w:sz w:val="18"/>
                <w:szCs w:val="18"/>
              </w:rPr>
            </w:pPr>
            <w:r w:rsidRPr="00894302">
              <w:rPr>
                <w:sz w:val="18"/>
                <w:szCs w:val="18"/>
              </w:rPr>
              <w:t>15</w:t>
            </w:r>
          </w:p>
          <w:p w:rsidR="005F4925" w:rsidRPr="00894302" w:rsidRDefault="005F4925" w:rsidP="005F4925">
            <w:pPr>
              <w:ind w:left="0" w:firstLine="0"/>
              <w:jc w:val="center"/>
              <w:rPr>
                <w:sz w:val="18"/>
                <w:szCs w:val="18"/>
              </w:rPr>
            </w:pPr>
            <w:r w:rsidRPr="00894302">
              <w:rPr>
                <w:sz w:val="18"/>
                <w:szCs w:val="18"/>
              </w:rPr>
              <w:t>16</w:t>
            </w:r>
          </w:p>
          <w:p w:rsidR="005F4925" w:rsidRPr="00894302" w:rsidRDefault="005F4925" w:rsidP="005F4925">
            <w:pPr>
              <w:ind w:left="0" w:firstLine="0"/>
              <w:jc w:val="center"/>
              <w:rPr>
                <w:sz w:val="18"/>
                <w:szCs w:val="18"/>
              </w:rPr>
            </w:pPr>
            <w:r w:rsidRPr="00894302">
              <w:rPr>
                <w:sz w:val="18"/>
                <w:szCs w:val="18"/>
              </w:rPr>
              <w:t>13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17</w:t>
            </w:r>
          </w:p>
          <w:p w:rsidR="005F4925" w:rsidRPr="00894302" w:rsidRDefault="005F4925" w:rsidP="005F4925">
            <w:pPr>
              <w:ind w:left="0" w:firstLine="0"/>
              <w:jc w:val="center"/>
              <w:rPr>
                <w:sz w:val="18"/>
                <w:szCs w:val="18"/>
              </w:rPr>
            </w:pPr>
            <w:r w:rsidRPr="00894302">
              <w:rPr>
                <w:sz w:val="18"/>
                <w:szCs w:val="18"/>
              </w:rPr>
              <w:t>18</w:t>
            </w:r>
          </w:p>
          <w:p w:rsidR="005F4925" w:rsidRPr="00894302" w:rsidRDefault="005F4925" w:rsidP="005F4925">
            <w:pPr>
              <w:ind w:left="0" w:firstLine="0"/>
              <w:jc w:val="center"/>
              <w:rPr>
                <w:sz w:val="18"/>
                <w:szCs w:val="18"/>
              </w:rPr>
            </w:pPr>
            <w:r w:rsidRPr="00894302">
              <w:rPr>
                <w:sz w:val="18"/>
                <w:szCs w:val="18"/>
              </w:rPr>
              <w:t>19</w:t>
            </w:r>
          </w:p>
          <w:p w:rsidR="005F4925" w:rsidRPr="00894302" w:rsidRDefault="005F4925" w:rsidP="005F4925">
            <w:pPr>
              <w:ind w:left="0" w:firstLine="0"/>
              <w:jc w:val="center"/>
              <w:rPr>
                <w:sz w:val="18"/>
                <w:szCs w:val="18"/>
              </w:rPr>
            </w:pPr>
            <w:r w:rsidRPr="00894302">
              <w:rPr>
                <w:sz w:val="18"/>
                <w:szCs w:val="18"/>
              </w:rPr>
              <w:t>20</w:t>
            </w:r>
          </w:p>
          <w:p w:rsidR="005F4925" w:rsidRPr="00894302" w:rsidRDefault="005F4925" w:rsidP="005F4925">
            <w:pPr>
              <w:ind w:left="0" w:firstLine="0"/>
              <w:jc w:val="center"/>
              <w:rPr>
                <w:sz w:val="18"/>
                <w:szCs w:val="18"/>
              </w:rPr>
            </w:pPr>
            <w:r w:rsidRPr="00894302">
              <w:rPr>
                <w:sz w:val="18"/>
                <w:szCs w:val="18"/>
              </w:rPr>
              <w:t>17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21</w:t>
            </w:r>
          </w:p>
          <w:p w:rsidR="005F4925" w:rsidRPr="00894302" w:rsidRDefault="005F4925" w:rsidP="005F4925">
            <w:pPr>
              <w:ind w:left="0" w:firstLine="0"/>
              <w:jc w:val="center"/>
              <w:rPr>
                <w:sz w:val="18"/>
                <w:szCs w:val="18"/>
              </w:rPr>
            </w:pPr>
            <w:r w:rsidRPr="00894302">
              <w:rPr>
                <w:sz w:val="18"/>
                <w:szCs w:val="18"/>
              </w:rPr>
              <w:t>22</w:t>
            </w:r>
          </w:p>
          <w:p w:rsidR="005F4925" w:rsidRPr="00894302" w:rsidRDefault="005F4925" w:rsidP="005F4925">
            <w:pPr>
              <w:ind w:left="0" w:firstLine="0"/>
              <w:jc w:val="center"/>
              <w:rPr>
                <w:sz w:val="18"/>
                <w:szCs w:val="18"/>
              </w:rPr>
            </w:pPr>
            <w:r w:rsidRPr="00894302">
              <w:rPr>
                <w:sz w:val="18"/>
                <w:szCs w:val="18"/>
              </w:rPr>
              <w:t>23</w:t>
            </w:r>
          </w:p>
          <w:p w:rsidR="005F4925" w:rsidRPr="00894302" w:rsidRDefault="005F4925" w:rsidP="005F4925">
            <w:pPr>
              <w:ind w:left="0" w:firstLine="0"/>
              <w:jc w:val="center"/>
              <w:rPr>
                <w:sz w:val="18"/>
                <w:szCs w:val="18"/>
              </w:rPr>
            </w:pPr>
            <w:r w:rsidRPr="00894302">
              <w:rPr>
                <w:sz w:val="18"/>
                <w:szCs w:val="18"/>
              </w:rPr>
              <w:t>24</w:t>
            </w:r>
          </w:p>
          <w:p w:rsidR="005F4925" w:rsidRPr="00894302" w:rsidRDefault="005F4925" w:rsidP="005F4925">
            <w:pPr>
              <w:ind w:left="0" w:firstLine="0"/>
              <w:jc w:val="center"/>
              <w:rPr>
                <w:sz w:val="18"/>
                <w:szCs w:val="18"/>
              </w:rPr>
            </w:pPr>
            <w:r w:rsidRPr="00894302">
              <w:rPr>
                <w:sz w:val="18"/>
                <w:szCs w:val="18"/>
              </w:rPr>
              <w:t>21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25</w:t>
            </w:r>
          </w:p>
          <w:p w:rsidR="005F4925" w:rsidRPr="00894302" w:rsidRDefault="005F4925" w:rsidP="005F4925">
            <w:pPr>
              <w:ind w:left="0" w:firstLine="0"/>
              <w:jc w:val="center"/>
              <w:rPr>
                <w:sz w:val="18"/>
                <w:szCs w:val="18"/>
              </w:rPr>
            </w:pPr>
            <w:r w:rsidRPr="00894302">
              <w:rPr>
                <w:sz w:val="18"/>
                <w:szCs w:val="18"/>
              </w:rPr>
              <w:t>26</w:t>
            </w:r>
          </w:p>
          <w:p w:rsidR="005F4925" w:rsidRPr="00894302" w:rsidRDefault="005F4925" w:rsidP="005F4925">
            <w:pPr>
              <w:ind w:left="0" w:firstLine="0"/>
              <w:jc w:val="center"/>
              <w:rPr>
                <w:sz w:val="18"/>
                <w:szCs w:val="18"/>
              </w:rPr>
            </w:pPr>
            <w:r w:rsidRPr="00894302">
              <w:rPr>
                <w:sz w:val="18"/>
                <w:szCs w:val="18"/>
              </w:rPr>
              <w:t>27</w:t>
            </w:r>
          </w:p>
          <w:p w:rsidR="005F4925" w:rsidRPr="00894302" w:rsidRDefault="005F4925" w:rsidP="005F4925">
            <w:pPr>
              <w:ind w:left="0" w:firstLine="0"/>
              <w:jc w:val="center"/>
              <w:rPr>
                <w:sz w:val="18"/>
                <w:szCs w:val="18"/>
              </w:rPr>
            </w:pPr>
            <w:r w:rsidRPr="00894302">
              <w:rPr>
                <w:sz w:val="18"/>
                <w:szCs w:val="18"/>
              </w:rPr>
              <w:t>28</w:t>
            </w:r>
          </w:p>
          <w:p w:rsidR="005F4925" w:rsidRPr="00894302" w:rsidRDefault="005F4925" w:rsidP="005F4925">
            <w:pPr>
              <w:ind w:left="0" w:firstLine="0"/>
              <w:jc w:val="center"/>
              <w:rPr>
                <w:sz w:val="18"/>
                <w:szCs w:val="18"/>
              </w:rPr>
            </w:pPr>
            <w:r w:rsidRPr="00894302">
              <w:rPr>
                <w:sz w:val="18"/>
                <w:szCs w:val="18"/>
              </w:rPr>
              <w:lastRenderedPageBreak/>
              <w:t>25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 xml:space="preserve"> 29</w:t>
            </w:r>
          </w:p>
          <w:p w:rsidR="005F4925" w:rsidRPr="00894302" w:rsidRDefault="005F4925" w:rsidP="005F4925">
            <w:pPr>
              <w:ind w:left="0" w:firstLine="0"/>
              <w:jc w:val="center"/>
              <w:rPr>
                <w:sz w:val="18"/>
                <w:szCs w:val="18"/>
              </w:rPr>
            </w:pPr>
            <w:r w:rsidRPr="00894302">
              <w:rPr>
                <w:sz w:val="18"/>
                <w:szCs w:val="18"/>
              </w:rPr>
              <w:t>30</w:t>
            </w:r>
          </w:p>
          <w:p w:rsidR="005F4925" w:rsidRPr="00894302" w:rsidRDefault="005F4925" w:rsidP="005F4925">
            <w:pPr>
              <w:ind w:left="0" w:firstLine="0"/>
              <w:jc w:val="center"/>
              <w:rPr>
                <w:sz w:val="18"/>
                <w:szCs w:val="18"/>
              </w:rPr>
            </w:pPr>
            <w:r w:rsidRPr="00894302">
              <w:rPr>
                <w:sz w:val="18"/>
                <w:szCs w:val="18"/>
              </w:rPr>
              <w:t>31</w:t>
            </w:r>
          </w:p>
          <w:p w:rsidR="005F4925" w:rsidRPr="00894302" w:rsidRDefault="005F4925" w:rsidP="005F4925">
            <w:pPr>
              <w:ind w:left="0" w:firstLine="0"/>
              <w:jc w:val="center"/>
              <w:rPr>
                <w:sz w:val="18"/>
                <w:szCs w:val="18"/>
              </w:rPr>
            </w:pPr>
            <w:r w:rsidRPr="00894302">
              <w:rPr>
                <w:sz w:val="18"/>
                <w:szCs w:val="18"/>
              </w:rPr>
              <w:t>32</w:t>
            </w:r>
          </w:p>
          <w:p w:rsidR="005F4925" w:rsidRPr="00894302" w:rsidRDefault="005F4925" w:rsidP="005F4925">
            <w:pPr>
              <w:ind w:left="0" w:firstLine="0"/>
              <w:jc w:val="center"/>
              <w:rPr>
                <w:sz w:val="18"/>
                <w:szCs w:val="18"/>
              </w:rPr>
            </w:pPr>
            <w:r w:rsidRPr="00894302">
              <w:rPr>
                <w:sz w:val="18"/>
                <w:szCs w:val="18"/>
              </w:rPr>
              <w:t>29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w:t>
            </w:r>
          </w:p>
          <w:p w:rsidR="005F4925" w:rsidRPr="00894302" w:rsidRDefault="005F4925" w:rsidP="005F4925">
            <w:pPr>
              <w:ind w:left="0" w:firstLine="0"/>
              <w:jc w:val="center"/>
              <w:rPr>
                <w:sz w:val="18"/>
                <w:szCs w:val="18"/>
              </w:rPr>
            </w:pPr>
            <w:r w:rsidRPr="00894302">
              <w:rPr>
                <w:sz w:val="18"/>
                <w:szCs w:val="18"/>
              </w:rPr>
              <w:t>34</w:t>
            </w:r>
          </w:p>
          <w:p w:rsidR="005F4925" w:rsidRPr="00894302" w:rsidRDefault="005F4925" w:rsidP="005F4925">
            <w:pPr>
              <w:ind w:left="0" w:firstLine="0"/>
              <w:jc w:val="center"/>
              <w:rPr>
                <w:sz w:val="18"/>
                <w:szCs w:val="18"/>
              </w:rPr>
            </w:pPr>
            <w:r w:rsidRPr="00894302">
              <w:rPr>
                <w:sz w:val="18"/>
                <w:szCs w:val="18"/>
              </w:rPr>
              <w:t>35</w:t>
            </w:r>
          </w:p>
          <w:p w:rsidR="005F4925" w:rsidRPr="00894302" w:rsidRDefault="005F4925" w:rsidP="005F4925">
            <w:pPr>
              <w:ind w:left="0" w:firstLine="0"/>
              <w:jc w:val="center"/>
              <w:rPr>
                <w:sz w:val="18"/>
                <w:szCs w:val="18"/>
              </w:rPr>
            </w:pPr>
            <w:r w:rsidRPr="00894302">
              <w:rPr>
                <w:sz w:val="18"/>
                <w:szCs w:val="18"/>
              </w:rPr>
              <w:t>36</w:t>
            </w:r>
          </w:p>
          <w:p w:rsidR="005F4925" w:rsidRPr="00894302" w:rsidRDefault="005F4925" w:rsidP="005F4925">
            <w:pPr>
              <w:ind w:left="0" w:firstLine="0"/>
              <w:jc w:val="center"/>
              <w:rPr>
                <w:sz w:val="18"/>
                <w:szCs w:val="18"/>
              </w:rPr>
            </w:pPr>
            <w:r w:rsidRPr="00894302">
              <w:rPr>
                <w:sz w:val="18"/>
                <w:szCs w:val="18"/>
              </w:rPr>
              <w:t>33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37</w:t>
            </w:r>
          </w:p>
          <w:p w:rsidR="005F4925" w:rsidRPr="00894302" w:rsidRDefault="005F4925" w:rsidP="005F4925">
            <w:pPr>
              <w:ind w:left="0" w:firstLine="0"/>
              <w:jc w:val="center"/>
              <w:rPr>
                <w:sz w:val="18"/>
                <w:szCs w:val="18"/>
              </w:rPr>
            </w:pPr>
            <w:r w:rsidRPr="00894302">
              <w:rPr>
                <w:sz w:val="18"/>
                <w:szCs w:val="18"/>
              </w:rPr>
              <w:t>38</w:t>
            </w:r>
          </w:p>
          <w:p w:rsidR="005F4925" w:rsidRPr="00894302" w:rsidRDefault="005F4925" w:rsidP="005F4925">
            <w:pPr>
              <w:ind w:left="0" w:firstLine="0"/>
              <w:jc w:val="center"/>
              <w:rPr>
                <w:sz w:val="18"/>
                <w:szCs w:val="18"/>
              </w:rPr>
            </w:pPr>
            <w:r w:rsidRPr="00894302">
              <w:rPr>
                <w:sz w:val="18"/>
                <w:szCs w:val="18"/>
              </w:rPr>
              <w:t>39</w:t>
            </w:r>
          </w:p>
          <w:p w:rsidR="005F4925" w:rsidRPr="00894302" w:rsidRDefault="005F4925" w:rsidP="005F4925">
            <w:pPr>
              <w:ind w:left="0" w:firstLine="0"/>
              <w:jc w:val="center"/>
              <w:rPr>
                <w:sz w:val="18"/>
                <w:szCs w:val="18"/>
              </w:rPr>
            </w:pPr>
            <w:r w:rsidRPr="00894302">
              <w:rPr>
                <w:sz w:val="18"/>
                <w:szCs w:val="18"/>
              </w:rPr>
              <w:t>40</w:t>
            </w:r>
          </w:p>
          <w:p w:rsidR="005F4925" w:rsidRPr="00894302" w:rsidRDefault="005F4925" w:rsidP="005F4925">
            <w:pPr>
              <w:ind w:left="0" w:firstLine="0"/>
              <w:jc w:val="center"/>
              <w:rPr>
                <w:sz w:val="18"/>
                <w:szCs w:val="18"/>
              </w:rPr>
            </w:pPr>
            <w:r w:rsidRPr="00894302">
              <w:rPr>
                <w:sz w:val="18"/>
                <w:szCs w:val="18"/>
              </w:rPr>
              <w:t>37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41</w:t>
            </w:r>
          </w:p>
          <w:p w:rsidR="005F4925" w:rsidRPr="00894302" w:rsidRDefault="005F4925" w:rsidP="005F4925">
            <w:pPr>
              <w:ind w:left="0" w:firstLine="0"/>
              <w:jc w:val="center"/>
              <w:rPr>
                <w:sz w:val="18"/>
                <w:szCs w:val="18"/>
              </w:rPr>
            </w:pPr>
            <w:r w:rsidRPr="00894302">
              <w:rPr>
                <w:sz w:val="18"/>
                <w:szCs w:val="18"/>
              </w:rPr>
              <w:t>42</w:t>
            </w:r>
          </w:p>
          <w:p w:rsidR="005F4925" w:rsidRPr="00894302" w:rsidRDefault="005F4925" w:rsidP="005F4925">
            <w:pPr>
              <w:ind w:left="0" w:firstLine="0"/>
              <w:jc w:val="center"/>
              <w:rPr>
                <w:sz w:val="18"/>
                <w:szCs w:val="18"/>
              </w:rPr>
            </w:pPr>
            <w:r w:rsidRPr="00894302">
              <w:rPr>
                <w:sz w:val="18"/>
                <w:szCs w:val="18"/>
              </w:rPr>
              <w:t>43</w:t>
            </w:r>
          </w:p>
          <w:p w:rsidR="005F4925" w:rsidRPr="00894302" w:rsidRDefault="005F4925" w:rsidP="005F4925">
            <w:pPr>
              <w:ind w:left="0" w:firstLine="0"/>
              <w:jc w:val="center"/>
              <w:rPr>
                <w:sz w:val="18"/>
                <w:szCs w:val="18"/>
              </w:rPr>
            </w:pPr>
            <w:r w:rsidRPr="00894302">
              <w:rPr>
                <w:sz w:val="18"/>
                <w:szCs w:val="18"/>
              </w:rPr>
              <w:t>44</w:t>
            </w:r>
          </w:p>
          <w:p w:rsidR="005F4925" w:rsidRPr="00894302" w:rsidRDefault="005F4925" w:rsidP="005F4925">
            <w:pPr>
              <w:ind w:left="0" w:firstLine="0"/>
              <w:jc w:val="center"/>
              <w:rPr>
                <w:sz w:val="18"/>
                <w:szCs w:val="18"/>
              </w:rPr>
            </w:pPr>
            <w:r w:rsidRPr="00894302">
              <w:rPr>
                <w:sz w:val="18"/>
                <w:szCs w:val="18"/>
              </w:rPr>
              <w:t>41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45</w:t>
            </w:r>
          </w:p>
          <w:p w:rsidR="005F4925" w:rsidRPr="00894302" w:rsidRDefault="005F4925" w:rsidP="005F4925">
            <w:pPr>
              <w:ind w:left="0" w:firstLine="0"/>
              <w:jc w:val="center"/>
              <w:rPr>
                <w:sz w:val="18"/>
                <w:szCs w:val="18"/>
              </w:rPr>
            </w:pPr>
            <w:r w:rsidRPr="00894302">
              <w:rPr>
                <w:sz w:val="18"/>
                <w:szCs w:val="18"/>
              </w:rPr>
              <w:t>46</w:t>
            </w:r>
          </w:p>
          <w:p w:rsidR="005F4925" w:rsidRPr="00894302" w:rsidRDefault="005F4925" w:rsidP="005F4925">
            <w:pPr>
              <w:ind w:left="0" w:firstLine="0"/>
              <w:jc w:val="center"/>
              <w:rPr>
                <w:sz w:val="18"/>
                <w:szCs w:val="18"/>
              </w:rPr>
            </w:pPr>
            <w:r w:rsidRPr="00894302">
              <w:rPr>
                <w:sz w:val="18"/>
                <w:szCs w:val="18"/>
              </w:rPr>
              <w:t>47</w:t>
            </w:r>
          </w:p>
          <w:p w:rsidR="005F4925" w:rsidRPr="00894302" w:rsidRDefault="005F4925" w:rsidP="005F4925">
            <w:pPr>
              <w:ind w:left="0" w:firstLine="0"/>
              <w:jc w:val="center"/>
              <w:rPr>
                <w:sz w:val="18"/>
                <w:szCs w:val="18"/>
              </w:rPr>
            </w:pPr>
            <w:r w:rsidRPr="00894302">
              <w:rPr>
                <w:sz w:val="18"/>
                <w:szCs w:val="18"/>
              </w:rPr>
              <w:t>48</w:t>
            </w:r>
          </w:p>
          <w:p w:rsidR="005F4925" w:rsidRPr="00894302" w:rsidRDefault="005F4925" w:rsidP="005F4925">
            <w:pPr>
              <w:ind w:left="0" w:firstLine="0"/>
              <w:jc w:val="center"/>
              <w:rPr>
                <w:sz w:val="18"/>
                <w:szCs w:val="18"/>
              </w:rPr>
            </w:pPr>
            <w:r w:rsidRPr="00894302">
              <w:rPr>
                <w:sz w:val="18"/>
                <w:szCs w:val="18"/>
              </w:rPr>
              <w:t>45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49</w:t>
            </w:r>
          </w:p>
          <w:p w:rsidR="005F4925" w:rsidRPr="00894302" w:rsidRDefault="005F4925" w:rsidP="005F4925">
            <w:pPr>
              <w:ind w:left="0" w:firstLine="0"/>
              <w:jc w:val="center"/>
              <w:rPr>
                <w:sz w:val="18"/>
                <w:szCs w:val="18"/>
              </w:rPr>
            </w:pPr>
            <w:r w:rsidRPr="00894302">
              <w:rPr>
                <w:sz w:val="18"/>
                <w:szCs w:val="18"/>
              </w:rPr>
              <w:t>50</w:t>
            </w:r>
          </w:p>
          <w:p w:rsidR="005F4925" w:rsidRPr="00894302" w:rsidRDefault="005F4925" w:rsidP="005F4925">
            <w:pPr>
              <w:ind w:left="0" w:firstLine="0"/>
              <w:jc w:val="center"/>
              <w:rPr>
                <w:sz w:val="18"/>
                <w:szCs w:val="18"/>
              </w:rPr>
            </w:pPr>
            <w:r w:rsidRPr="00894302">
              <w:rPr>
                <w:sz w:val="18"/>
                <w:szCs w:val="18"/>
              </w:rPr>
              <w:t>51</w:t>
            </w:r>
          </w:p>
          <w:p w:rsidR="005F4925" w:rsidRPr="00894302" w:rsidRDefault="005F4925" w:rsidP="005F4925">
            <w:pPr>
              <w:ind w:left="0" w:firstLine="0"/>
              <w:jc w:val="center"/>
              <w:rPr>
                <w:sz w:val="18"/>
                <w:szCs w:val="18"/>
              </w:rPr>
            </w:pPr>
            <w:r w:rsidRPr="00894302">
              <w:rPr>
                <w:sz w:val="18"/>
                <w:szCs w:val="18"/>
              </w:rPr>
              <w:t>52</w:t>
            </w:r>
          </w:p>
          <w:p w:rsidR="005F4925" w:rsidRPr="00894302" w:rsidRDefault="005F4925" w:rsidP="005F4925">
            <w:pPr>
              <w:ind w:left="0" w:firstLine="0"/>
              <w:jc w:val="center"/>
              <w:rPr>
                <w:sz w:val="18"/>
                <w:szCs w:val="18"/>
              </w:rPr>
            </w:pPr>
            <w:r w:rsidRPr="00894302">
              <w:rPr>
                <w:sz w:val="18"/>
                <w:szCs w:val="18"/>
              </w:rPr>
              <w:t>49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53</w:t>
            </w:r>
          </w:p>
          <w:p w:rsidR="005F4925" w:rsidRPr="00894302" w:rsidRDefault="005F4925" w:rsidP="005F4925">
            <w:pPr>
              <w:ind w:left="0" w:firstLine="0"/>
              <w:jc w:val="center"/>
              <w:rPr>
                <w:sz w:val="18"/>
                <w:szCs w:val="18"/>
              </w:rPr>
            </w:pPr>
            <w:r w:rsidRPr="00894302">
              <w:rPr>
                <w:sz w:val="18"/>
                <w:szCs w:val="18"/>
              </w:rPr>
              <w:t>54</w:t>
            </w:r>
          </w:p>
          <w:p w:rsidR="005F4925" w:rsidRPr="00894302" w:rsidRDefault="005F4925" w:rsidP="005F4925">
            <w:pPr>
              <w:ind w:left="0" w:firstLine="0"/>
              <w:jc w:val="center"/>
              <w:rPr>
                <w:sz w:val="18"/>
                <w:szCs w:val="18"/>
              </w:rPr>
            </w:pPr>
            <w:r w:rsidRPr="00894302">
              <w:rPr>
                <w:sz w:val="18"/>
                <w:szCs w:val="18"/>
              </w:rPr>
              <w:t>55</w:t>
            </w:r>
          </w:p>
          <w:p w:rsidR="005F4925" w:rsidRPr="00894302" w:rsidRDefault="005F4925" w:rsidP="005F4925">
            <w:pPr>
              <w:ind w:left="0" w:firstLine="0"/>
              <w:jc w:val="center"/>
              <w:rPr>
                <w:sz w:val="18"/>
                <w:szCs w:val="18"/>
              </w:rPr>
            </w:pPr>
            <w:r w:rsidRPr="00894302">
              <w:rPr>
                <w:sz w:val="18"/>
                <w:szCs w:val="18"/>
              </w:rPr>
              <w:t>56</w:t>
            </w:r>
          </w:p>
          <w:p w:rsidR="005F4925" w:rsidRPr="00894302" w:rsidRDefault="005F4925" w:rsidP="005F4925">
            <w:pPr>
              <w:ind w:left="0" w:firstLine="0"/>
              <w:jc w:val="center"/>
              <w:rPr>
                <w:sz w:val="18"/>
                <w:szCs w:val="18"/>
              </w:rPr>
            </w:pPr>
            <w:r w:rsidRPr="00894302">
              <w:rPr>
                <w:sz w:val="18"/>
                <w:szCs w:val="18"/>
              </w:rPr>
              <w:t>53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p>
        </w:tc>
        <w:tc>
          <w:tcPr>
            <w:tcW w:w="1418"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390323.02</w:t>
            </w:r>
          </w:p>
          <w:p w:rsidR="005F4925" w:rsidRPr="00894302" w:rsidRDefault="005F4925" w:rsidP="005F4925">
            <w:pPr>
              <w:ind w:left="0" w:firstLine="0"/>
              <w:jc w:val="center"/>
              <w:rPr>
                <w:sz w:val="18"/>
                <w:szCs w:val="18"/>
              </w:rPr>
            </w:pPr>
            <w:r w:rsidRPr="00894302">
              <w:rPr>
                <w:sz w:val="18"/>
                <w:szCs w:val="18"/>
              </w:rPr>
              <w:t>390322.68</w:t>
            </w:r>
          </w:p>
          <w:p w:rsidR="005F4925" w:rsidRPr="00894302" w:rsidRDefault="005F4925" w:rsidP="005F4925">
            <w:pPr>
              <w:ind w:left="0" w:firstLine="0"/>
              <w:jc w:val="center"/>
              <w:rPr>
                <w:sz w:val="18"/>
                <w:szCs w:val="18"/>
              </w:rPr>
            </w:pPr>
            <w:r w:rsidRPr="00894302">
              <w:rPr>
                <w:sz w:val="18"/>
                <w:szCs w:val="18"/>
              </w:rPr>
              <w:t>390319.01</w:t>
            </w:r>
          </w:p>
          <w:p w:rsidR="005F4925" w:rsidRPr="00894302" w:rsidRDefault="005F4925" w:rsidP="005F4925">
            <w:pPr>
              <w:ind w:left="0" w:firstLine="0"/>
              <w:jc w:val="center"/>
              <w:rPr>
                <w:sz w:val="18"/>
                <w:szCs w:val="18"/>
              </w:rPr>
            </w:pPr>
            <w:r w:rsidRPr="00894302">
              <w:rPr>
                <w:sz w:val="18"/>
                <w:szCs w:val="18"/>
              </w:rPr>
              <w:t>390319.37</w:t>
            </w:r>
          </w:p>
          <w:p w:rsidR="005F4925" w:rsidRPr="00894302" w:rsidRDefault="005F4925" w:rsidP="005F4925">
            <w:pPr>
              <w:ind w:left="0" w:firstLine="0"/>
              <w:jc w:val="center"/>
              <w:rPr>
                <w:sz w:val="18"/>
                <w:szCs w:val="18"/>
              </w:rPr>
            </w:pPr>
            <w:r w:rsidRPr="00894302">
              <w:rPr>
                <w:sz w:val="18"/>
                <w:szCs w:val="18"/>
              </w:rPr>
              <w:t>390323.02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390313.33</w:t>
            </w:r>
          </w:p>
          <w:p w:rsidR="005F4925" w:rsidRPr="00894302" w:rsidRDefault="005F4925" w:rsidP="005F4925">
            <w:pPr>
              <w:ind w:left="0" w:firstLine="0"/>
              <w:jc w:val="center"/>
              <w:rPr>
                <w:sz w:val="18"/>
                <w:szCs w:val="18"/>
              </w:rPr>
            </w:pPr>
            <w:r w:rsidRPr="00894302">
              <w:rPr>
                <w:sz w:val="18"/>
                <w:szCs w:val="18"/>
              </w:rPr>
              <w:t>390312.40</w:t>
            </w:r>
          </w:p>
          <w:p w:rsidR="005F4925" w:rsidRPr="00894302" w:rsidRDefault="005F4925" w:rsidP="005F4925">
            <w:pPr>
              <w:ind w:left="0" w:firstLine="0"/>
              <w:jc w:val="center"/>
              <w:rPr>
                <w:sz w:val="18"/>
                <w:szCs w:val="18"/>
              </w:rPr>
            </w:pPr>
            <w:r w:rsidRPr="00894302">
              <w:rPr>
                <w:sz w:val="18"/>
                <w:szCs w:val="18"/>
              </w:rPr>
              <w:t>390312.03</w:t>
            </w:r>
          </w:p>
          <w:p w:rsidR="005F4925" w:rsidRPr="00894302" w:rsidRDefault="005F4925" w:rsidP="005F4925">
            <w:pPr>
              <w:ind w:left="0" w:firstLine="0"/>
              <w:jc w:val="center"/>
              <w:rPr>
                <w:sz w:val="18"/>
                <w:szCs w:val="18"/>
              </w:rPr>
            </w:pPr>
            <w:r w:rsidRPr="00894302">
              <w:rPr>
                <w:sz w:val="18"/>
                <w:szCs w:val="18"/>
              </w:rPr>
              <w:t>390312.96</w:t>
            </w:r>
          </w:p>
          <w:p w:rsidR="005F4925" w:rsidRPr="00894302" w:rsidRDefault="005F4925" w:rsidP="005F4925">
            <w:pPr>
              <w:ind w:left="0" w:firstLine="0"/>
              <w:jc w:val="center"/>
              <w:rPr>
                <w:sz w:val="18"/>
                <w:szCs w:val="18"/>
              </w:rPr>
            </w:pPr>
            <w:r w:rsidRPr="00894302">
              <w:rPr>
                <w:sz w:val="18"/>
                <w:szCs w:val="18"/>
              </w:rPr>
              <w:t>390313.33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390312.07</w:t>
            </w:r>
          </w:p>
          <w:p w:rsidR="005F4925" w:rsidRPr="00894302" w:rsidRDefault="005F4925" w:rsidP="005F4925">
            <w:pPr>
              <w:ind w:left="0" w:firstLine="0"/>
              <w:jc w:val="center"/>
              <w:rPr>
                <w:sz w:val="18"/>
                <w:szCs w:val="18"/>
              </w:rPr>
            </w:pPr>
            <w:r w:rsidRPr="00894302">
              <w:rPr>
                <w:sz w:val="18"/>
                <w:szCs w:val="18"/>
              </w:rPr>
              <w:t>390311.22</w:t>
            </w:r>
          </w:p>
          <w:p w:rsidR="005F4925" w:rsidRPr="00894302" w:rsidRDefault="005F4925" w:rsidP="005F4925">
            <w:pPr>
              <w:ind w:left="0" w:firstLine="0"/>
              <w:jc w:val="center"/>
              <w:rPr>
                <w:sz w:val="18"/>
                <w:szCs w:val="18"/>
              </w:rPr>
            </w:pPr>
            <w:r w:rsidRPr="00894302">
              <w:rPr>
                <w:sz w:val="18"/>
                <w:szCs w:val="18"/>
              </w:rPr>
              <w:t>390310.70</w:t>
            </w:r>
          </w:p>
          <w:p w:rsidR="005F4925" w:rsidRPr="00894302" w:rsidRDefault="005F4925" w:rsidP="005F4925">
            <w:pPr>
              <w:ind w:left="0" w:firstLine="0"/>
              <w:jc w:val="center"/>
              <w:rPr>
                <w:sz w:val="18"/>
                <w:szCs w:val="18"/>
              </w:rPr>
            </w:pPr>
            <w:r w:rsidRPr="00894302">
              <w:rPr>
                <w:sz w:val="18"/>
                <w:szCs w:val="18"/>
              </w:rPr>
              <w:t>390311.55</w:t>
            </w:r>
          </w:p>
          <w:p w:rsidR="005F4925" w:rsidRPr="00894302" w:rsidRDefault="005F4925" w:rsidP="005F4925">
            <w:pPr>
              <w:ind w:left="0" w:firstLine="0"/>
              <w:jc w:val="center"/>
              <w:rPr>
                <w:sz w:val="18"/>
                <w:szCs w:val="18"/>
              </w:rPr>
            </w:pPr>
            <w:r w:rsidRPr="00894302">
              <w:rPr>
                <w:sz w:val="18"/>
                <w:szCs w:val="18"/>
              </w:rPr>
              <w:t>390312.07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390297.34</w:t>
            </w:r>
          </w:p>
          <w:p w:rsidR="005F4925" w:rsidRPr="00894302" w:rsidRDefault="005F4925" w:rsidP="005F4925">
            <w:pPr>
              <w:ind w:left="0" w:firstLine="0"/>
              <w:jc w:val="center"/>
              <w:rPr>
                <w:sz w:val="18"/>
                <w:szCs w:val="18"/>
              </w:rPr>
            </w:pPr>
            <w:r w:rsidRPr="00894302">
              <w:rPr>
                <w:sz w:val="18"/>
                <w:szCs w:val="18"/>
              </w:rPr>
              <w:t>390296.49</w:t>
            </w:r>
          </w:p>
          <w:p w:rsidR="005F4925" w:rsidRPr="00894302" w:rsidRDefault="005F4925" w:rsidP="005F4925">
            <w:pPr>
              <w:ind w:left="0" w:firstLine="0"/>
              <w:jc w:val="center"/>
              <w:rPr>
                <w:sz w:val="18"/>
                <w:szCs w:val="18"/>
              </w:rPr>
            </w:pPr>
            <w:r w:rsidRPr="00894302">
              <w:rPr>
                <w:sz w:val="18"/>
                <w:szCs w:val="18"/>
              </w:rPr>
              <w:t>390295.97</w:t>
            </w:r>
          </w:p>
          <w:p w:rsidR="005F4925" w:rsidRPr="00894302" w:rsidRDefault="005F4925" w:rsidP="005F4925">
            <w:pPr>
              <w:ind w:left="0" w:firstLine="0"/>
              <w:jc w:val="center"/>
              <w:rPr>
                <w:sz w:val="18"/>
                <w:szCs w:val="18"/>
              </w:rPr>
            </w:pPr>
            <w:r w:rsidRPr="00894302">
              <w:rPr>
                <w:sz w:val="18"/>
                <w:szCs w:val="18"/>
              </w:rPr>
              <w:t>390296.82</w:t>
            </w:r>
          </w:p>
          <w:p w:rsidR="005F4925" w:rsidRPr="00894302" w:rsidRDefault="005F4925" w:rsidP="005F4925">
            <w:pPr>
              <w:ind w:left="0" w:firstLine="0"/>
              <w:jc w:val="center"/>
              <w:rPr>
                <w:sz w:val="18"/>
                <w:szCs w:val="18"/>
              </w:rPr>
            </w:pPr>
            <w:r w:rsidRPr="00894302">
              <w:rPr>
                <w:sz w:val="18"/>
                <w:szCs w:val="18"/>
              </w:rPr>
              <w:t>390297.34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390281.99</w:t>
            </w:r>
          </w:p>
          <w:p w:rsidR="005F4925" w:rsidRPr="00894302" w:rsidRDefault="005F4925" w:rsidP="005F4925">
            <w:pPr>
              <w:ind w:left="0" w:firstLine="0"/>
              <w:jc w:val="center"/>
              <w:rPr>
                <w:sz w:val="18"/>
                <w:szCs w:val="18"/>
              </w:rPr>
            </w:pPr>
            <w:r w:rsidRPr="00894302">
              <w:rPr>
                <w:sz w:val="18"/>
                <w:szCs w:val="18"/>
              </w:rPr>
              <w:t>390281.14</w:t>
            </w:r>
          </w:p>
          <w:p w:rsidR="005F4925" w:rsidRPr="00894302" w:rsidRDefault="005F4925" w:rsidP="005F4925">
            <w:pPr>
              <w:ind w:left="0" w:firstLine="0"/>
              <w:jc w:val="center"/>
              <w:rPr>
                <w:sz w:val="18"/>
                <w:szCs w:val="18"/>
              </w:rPr>
            </w:pPr>
            <w:r w:rsidRPr="00894302">
              <w:rPr>
                <w:sz w:val="18"/>
                <w:szCs w:val="18"/>
              </w:rPr>
              <w:t>390280.61</w:t>
            </w:r>
          </w:p>
          <w:p w:rsidR="005F4925" w:rsidRPr="00894302" w:rsidRDefault="005F4925" w:rsidP="005F4925">
            <w:pPr>
              <w:ind w:left="0" w:firstLine="0"/>
              <w:jc w:val="center"/>
              <w:rPr>
                <w:sz w:val="18"/>
                <w:szCs w:val="18"/>
              </w:rPr>
            </w:pPr>
            <w:r w:rsidRPr="00894302">
              <w:rPr>
                <w:sz w:val="18"/>
                <w:szCs w:val="18"/>
              </w:rPr>
              <w:t>390281.46</w:t>
            </w:r>
          </w:p>
          <w:p w:rsidR="005F4925" w:rsidRPr="00894302" w:rsidRDefault="005F4925" w:rsidP="005F4925">
            <w:pPr>
              <w:ind w:left="0" w:firstLine="0"/>
              <w:jc w:val="center"/>
              <w:rPr>
                <w:sz w:val="18"/>
                <w:szCs w:val="18"/>
              </w:rPr>
            </w:pPr>
            <w:r w:rsidRPr="00894302">
              <w:rPr>
                <w:sz w:val="18"/>
                <w:szCs w:val="18"/>
              </w:rPr>
              <w:t>390281.99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390266.81</w:t>
            </w:r>
          </w:p>
          <w:p w:rsidR="005F4925" w:rsidRPr="00894302" w:rsidRDefault="005F4925" w:rsidP="005F4925">
            <w:pPr>
              <w:ind w:left="0" w:firstLine="0"/>
              <w:jc w:val="center"/>
              <w:rPr>
                <w:sz w:val="18"/>
                <w:szCs w:val="18"/>
              </w:rPr>
            </w:pPr>
            <w:r w:rsidRPr="00894302">
              <w:rPr>
                <w:sz w:val="18"/>
                <w:szCs w:val="18"/>
              </w:rPr>
              <w:t>390265.95</w:t>
            </w:r>
          </w:p>
          <w:p w:rsidR="005F4925" w:rsidRPr="00894302" w:rsidRDefault="005F4925" w:rsidP="005F4925">
            <w:pPr>
              <w:ind w:left="0" w:firstLine="0"/>
              <w:jc w:val="center"/>
              <w:rPr>
                <w:sz w:val="18"/>
                <w:szCs w:val="18"/>
              </w:rPr>
            </w:pPr>
            <w:r w:rsidRPr="00894302">
              <w:rPr>
                <w:sz w:val="18"/>
                <w:szCs w:val="18"/>
              </w:rPr>
              <w:t>390265.43</w:t>
            </w:r>
          </w:p>
          <w:p w:rsidR="005F4925" w:rsidRPr="00894302" w:rsidRDefault="005F4925" w:rsidP="005F4925">
            <w:pPr>
              <w:ind w:left="0" w:firstLine="0"/>
              <w:jc w:val="center"/>
              <w:rPr>
                <w:sz w:val="18"/>
                <w:szCs w:val="18"/>
              </w:rPr>
            </w:pPr>
            <w:r w:rsidRPr="00894302">
              <w:rPr>
                <w:sz w:val="18"/>
                <w:szCs w:val="18"/>
              </w:rPr>
              <w:t>390266.28</w:t>
            </w:r>
          </w:p>
          <w:p w:rsidR="005F4925" w:rsidRPr="00894302" w:rsidRDefault="005F4925" w:rsidP="005F4925">
            <w:pPr>
              <w:ind w:left="0" w:firstLine="0"/>
              <w:jc w:val="center"/>
              <w:rPr>
                <w:sz w:val="18"/>
                <w:szCs w:val="18"/>
              </w:rPr>
            </w:pPr>
            <w:r w:rsidRPr="00894302">
              <w:rPr>
                <w:sz w:val="18"/>
                <w:szCs w:val="18"/>
              </w:rPr>
              <w:t>390266.81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390238.25</w:t>
            </w:r>
          </w:p>
          <w:p w:rsidR="005F4925" w:rsidRPr="00894302" w:rsidRDefault="005F4925" w:rsidP="005F4925">
            <w:pPr>
              <w:ind w:left="0" w:firstLine="0"/>
              <w:jc w:val="center"/>
              <w:rPr>
                <w:sz w:val="18"/>
                <w:szCs w:val="18"/>
              </w:rPr>
            </w:pPr>
            <w:r w:rsidRPr="00894302">
              <w:rPr>
                <w:sz w:val="18"/>
                <w:szCs w:val="18"/>
              </w:rPr>
              <w:t>390235.97</w:t>
            </w:r>
          </w:p>
          <w:p w:rsidR="005F4925" w:rsidRPr="00894302" w:rsidRDefault="005F4925" w:rsidP="005F4925">
            <w:pPr>
              <w:ind w:left="0" w:firstLine="0"/>
              <w:jc w:val="center"/>
              <w:rPr>
                <w:sz w:val="18"/>
                <w:szCs w:val="18"/>
              </w:rPr>
            </w:pPr>
            <w:r w:rsidRPr="00894302">
              <w:rPr>
                <w:sz w:val="18"/>
                <w:szCs w:val="18"/>
              </w:rPr>
              <w:t>390235.12</w:t>
            </w:r>
          </w:p>
          <w:p w:rsidR="005F4925" w:rsidRPr="00894302" w:rsidRDefault="005F4925" w:rsidP="005F4925">
            <w:pPr>
              <w:ind w:left="0" w:firstLine="0"/>
              <w:jc w:val="center"/>
              <w:rPr>
                <w:sz w:val="18"/>
                <w:szCs w:val="18"/>
              </w:rPr>
            </w:pPr>
            <w:r w:rsidRPr="00894302">
              <w:rPr>
                <w:sz w:val="18"/>
                <w:szCs w:val="18"/>
              </w:rPr>
              <w:t>390237.37</w:t>
            </w:r>
          </w:p>
          <w:p w:rsidR="005F4925" w:rsidRPr="00894302" w:rsidRDefault="005F4925" w:rsidP="005F4925">
            <w:pPr>
              <w:ind w:left="0" w:firstLine="0"/>
              <w:jc w:val="center"/>
              <w:rPr>
                <w:sz w:val="18"/>
                <w:szCs w:val="18"/>
              </w:rPr>
            </w:pPr>
            <w:r w:rsidRPr="00894302">
              <w:rPr>
                <w:sz w:val="18"/>
                <w:szCs w:val="18"/>
              </w:rPr>
              <w:lastRenderedPageBreak/>
              <w:t>390238.25</w:t>
            </w: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r w:rsidRPr="00894302">
              <w:rPr>
                <w:sz w:val="18"/>
                <w:szCs w:val="18"/>
              </w:rPr>
              <w:t>390251.82</w:t>
            </w:r>
          </w:p>
          <w:p w:rsidR="005F4925" w:rsidRPr="00894302" w:rsidRDefault="005F4925" w:rsidP="005F4925">
            <w:pPr>
              <w:ind w:left="0" w:firstLine="0"/>
              <w:jc w:val="center"/>
              <w:rPr>
                <w:sz w:val="18"/>
                <w:szCs w:val="18"/>
              </w:rPr>
            </w:pPr>
            <w:r w:rsidRPr="00894302">
              <w:rPr>
                <w:sz w:val="18"/>
                <w:szCs w:val="18"/>
              </w:rPr>
              <w:t>390250.97</w:t>
            </w:r>
          </w:p>
          <w:p w:rsidR="005F4925" w:rsidRPr="00894302" w:rsidRDefault="005F4925" w:rsidP="005F4925">
            <w:pPr>
              <w:ind w:left="0" w:firstLine="0"/>
              <w:jc w:val="center"/>
              <w:rPr>
                <w:sz w:val="18"/>
                <w:szCs w:val="18"/>
              </w:rPr>
            </w:pPr>
            <w:r w:rsidRPr="00894302">
              <w:rPr>
                <w:sz w:val="18"/>
                <w:szCs w:val="18"/>
              </w:rPr>
              <w:t>390250.44</w:t>
            </w:r>
          </w:p>
          <w:p w:rsidR="005F4925" w:rsidRPr="00894302" w:rsidRDefault="005F4925" w:rsidP="005F4925">
            <w:pPr>
              <w:ind w:left="0" w:firstLine="0"/>
              <w:jc w:val="center"/>
              <w:rPr>
                <w:sz w:val="18"/>
                <w:szCs w:val="18"/>
              </w:rPr>
            </w:pPr>
            <w:r w:rsidRPr="00894302">
              <w:rPr>
                <w:sz w:val="18"/>
                <w:szCs w:val="18"/>
              </w:rPr>
              <w:t>390251.29</w:t>
            </w:r>
          </w:p>
          <w:p w:rsidR="005F4925" w:rsidRPr="00894302" w:rsidRDefault="005F4925" w:rsidP="005F4925">
            <w:pPr>
              <w:ind w:left="0" w:firstLine="0"/>
              <w:jc w:val="center"/>
              <w:rPr>
                <w:sz w:val="18"/>
                <w:szCs w:val="18"/>
              </w:rPr>
            </w:pPr>
            <w:r w:rsidRPr="00894302">
              <w:rPr>
                <w:sz w:val="18"/>
                <w:szCs w:val="18"/>
              </w:rPr>
              <w:t>390251.82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390305.22</w:t>
            </w:r>
          </w:p>
          <w:p w:rsidR="005F4925" w:rsidRPr="00894302" w:rsidRDefault="005F4925" w:rsidP="005F4925">
            <w:pPr>
              <w:ind w:left="0" w:firstLine="0"/>
              <w:jc w:val="center"/>
              <w:rPr>
                <w:sz w:val="18"/>
                <w:szCs w:val="18"/>
              </w:rPr>
            </w:pPr>
            <w:r w:rsidRPr="00894302">
              <w:rPr>
                <w:sz w:val="18"/>
                <w:szCs w:val="18"/>
              </w:rPr>
              <w:t>390302.39</w:t>
            </w:r>
          </w:p>
          <w:p w:rsidR="005F4925" w:rsidRPr="00894302" w:rsidRDefault="005F4925" w:rsidP="005F4925">
            <w:pPr>
              <w:ind w:left="0" w:firstLine="0"/>
              <w:jc w:val="center"/>
              <w:rPr>
                <w:sz w:val="18"/>
                <w:szCs w:val="18"/>
              </w:rPr>
            </w:pPr>
            <w:r w:rsidRPr="00894302">
              <w:rPr>
                <w:sz w:val="18"/>
                <w:szCs w:val="18"/>
              </w:rPr>
              <w:t>390300.54</w:t>
            </w:r>
          </w:p>
          <w:p w:rsidR="005F4925" w:rsidRPr="00894302" w:rsidRDefault="005F4925" w:rsidP="005F4925">
            <w:pPr>
              <w:ind w:left="0" w:firstLine="0"/>
              <w:jc w:val="center"/>
              <w:rPr>
                <w:sz w:val="18"/>
                <w:szCs w:val="18"/>
              </w:rPr>
            </w:pPr>
            <w:r w:rsidRPr="00894302">
              <w:rPr>
                <w:sz w:val="18"/>
                <w:szCs w:val="18"/>
              </w:rPr>
              <w:t>390303.46</w:t>
            </w:r>
          </w:p>
          <w:p w:rsidR="005F4925" w:rsidRPr="00894302" w:rsidRDefault="005F4925" w:rsidP="005F4925">
            <w:pPr>
              <w:ind w:left="0" w:firstLine="0"/>
              <w:jc w:val="center"/>
              <w:rPr>
                <w:sz w:val="18"/>
                <w:szCs w:val="18"/>
              </w:rPr>
            </w:pPr>
            <w:r w:rsidRPr="00894302">
              <w:rPr>
                <w:sz w:val="18"/>
                <w:szCs w:val="18"/>
              </w:rPr>
              <w:t>390305.22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390106.40</w:t>
            </w:r>
          </w:p>
          <w:p w:rsidR="005F4925" w:rsidRPr="00894302" w:rsidRDefault="005F4925" w:rsidP="005F4925">
            <w:pPr>
              <w:ind w:left="0" w:firstLine="0"/>
              <w:jc w:val="center"/>
              <w:rPr>
                <w:sz w:val="18"/>
                <w:szCs w:val="18"/>
              </w:rPr>
            </w:pPr>
            <w:r w:rsidRPr="00894302">
              <w:rPr>
                <w:sz w:val="18"/>
                <w:szCs w:val="18"/>
              </w:rPr>
              <w:t>390103.49</w:t>
            </w:r>
          </w:p>
          <w:p w:rsidR="005F4925" w:rsidRPr="00894302" w:rsidRDefault="005F4925" w:rsidP="005F4925">
            <w:pPr>
              <w:ind w:left="0" w:firstLine="0"/>
              <w:jc w:val="center"/>
              <w:rPr>
                <w:sz w:val="18"/>
                <w:szCs w:val="18"/>
              </w:rPr>
            </w:pPr>
            <w:r w:rsidRPr="00894302">
              <w:rPr>
                <w:sz w:val="18"/>
                <w:szCs w:val="18"/>
              </w:rPr>
              <w:t>390101.83</w:t>
            </w:r>
          </w:p>
          <w:p w:rsidR="005F4925" w:rsidRPr="00894302" w:rsidRDefault="005F4925" w:rsidP="005F4925">
            <w:pPr>
              <w:ind w:left="0" w:firstLine="0"/>
              <w:jc w:val="center"/>
              <w:rPr>
                <w:sz w:val="18"/>
                <w:szCs w:val="18"/>
              </w:rPr>
            </w:pPr>
            <w:r w:rsidRPr="00894302">
              <w:rPr>
                <w:sz w:val="18"/>
                <w:szCs w:val="18"/>
              </w:rPr>
              <w:t>390104.74</w:t>
            </w:r>
          </w:p>
          <w:p w:rsidR="005F4925" w:rsidRPr="00894302" w:rsidRDefault="005F4925" w:rsidP="005F4925">
            <w:pPr>
              <w:ind w:left="0" w:firstLine="0"/>
              <w:jc w:val="center"/>
              <w:rPr>
                <w:sz w:val="18"/>
                <w:szCs w:val="18"/>
              </w:rPr>
            </w:pPr>
            <w:r w:rsidRPr="00894302">
              <w:rPr>
                <w:sz w:val="18"/>
                <w:szCs w:val="18"/>
              </w:rPr>
              <w:t>390106.40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390299.13</w:t>
            </w:r>
          </w:p>
          <w:p w:rsidR="005F4925" w:rsidRPr="00894302" w:rsidRDefault="005F4925" w:rsidP="005F4925">
            <w:pPr>
              <w:ind w:left="0" w:firstLine="0"/>
              <w:jc w:val="center"/>
              <w:rPr>
                <w:sz w:val="18"/>
                <w:szCs w:val="18"/>
              </w:rPr>
            </w:pPr>
            <w:r w:rsidRPr="00894302">
              <w:rPr>
                <w:sz w:val="18"/>
                <w:szCs w:val="18"/>
              </w:rPr>
              <w:t>390298.77</w:t>
            </w:r>
          </w:p>
          <w:p w:rsidR="005F4925" w:rsidRPr="00894302" w:rsidRDefault="005F4925" w:rsidP="005F4925">
            <w:pPr>
              <w:ind w:left="0" w:firstLine="0"/>
              <w:jc w:val="center"/>
              <w:rPr>
                <w:sz w:val="18"/>
                <w:szCs w:val="18"/>
              </w:rPr>
            </w:pPr>
            <w:r w:rsidRPr="00894302">
              <w:rPr>
                <w:sz w:val="18"/>
                <w:szCs w:val="18"/>
              </w:rPr>
              <w:t>390294.56</w:t>
            </w:r>
          </w:p>
          <w:p w:rsidR="005F4925" w:rsidRPr="00894302" w:rsidRDefault="005F4925" w:rsidP="005F4925">
            <w:pPr>
              <w:ind w:left="0" w:firstLine="0"/>
              <w:jc w:val="center"/>
              <w:rPr>
                <w:sz w:val="18"/>
                <w:szCs w:val="18"/>
              </w:rPr>
            </w:pPr>
            <w:r w:rsidRPr="00894302">
              <w:rPr>
                <w:sz w:val="18"/>
                <w:szCs w:val="18"/>
              </w:rPr>
              <w:t>390294.99</w:t>
            </w:r>
          </w:p>
          <w:p w:rsidR="005F4925" w:rsidRPr="00894302" w:rsidRDefault="005F4925" w:rsidP="005F4925">
            <w:pPr>
              <w:ind w:left="0" w:firstLine="0"/>
              <w:jc w:val="center"/>
              <w:rPr>
                <w:sz w:val="18"/>
                <w:szCs w:val="18"/>
              </w:rPr>
            </w:pPr>
            <w:r w:rsidRPr="00894302">
              <w:rPr>
                <w:sz w:val="18"/>
                <w:szCs w:val="18"/>
              </w:rPr>
              <w:t>390299.13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390263.02</w:t>
            </w:r>
          </w:p>
          <w:p w:rsidR="005F4925" w:rsidRPr="00894302" w:rsidRDefault="005F4925" w:rsidP="005F4925">
            <w:pPr>
              <w:ind w:left="0" w:firstLine="0"/>
              <w:jc w:val="center"/>
              <w:rPr>
                <w:sz w:val="18"/>
                <w:szCs w:val="18"/>
              </w:rPr>
            </w:pPr>
            <w:r w:rsidRPr="00894302">
              <w:rPr>
                <w:sz w:val="18"/>
                <w:szCs w:val="18"/>
              </w:rPr>
              <w:t>390262.09</w:t>
            </w:r>
          </w:p>
          <w:p w:rsidR="005F4925" w:rsidRPr="00894302" w:rsidRDefault="005F4925" w:rsidP="005F4925">
            <w:pPr>
              <w:ind w:left="0" w:firstLine="0"/>
              <w:jc w:val="center"/>
              <w:rPr>
                <w:sz w:val="18"/>
                <w:szCs w:val="18"/>
              </w:rPr>
            </w:pPr>
            <w:r w:rsidRPr="00894302">
              <w:rPr>
                <w:sz w:val="18"/>
                <w:szCs w:val="18"/>
              </w:rPr>
              <w:t>390261.72</w:t>
            </w:r>
          </w:p>
          <w:p w:rsidR="005F4925" w:rsidRPr="00894302" w:rsidRDefault="005F4925" w:rsidP="005F4925">
            <w:pPr>
              <w:ind w:left="0" w:firstLine="0"/>
              <w:jc w:val="center"/>
              <w:rPr>
                <w:sz w:val="18"/>
                <w:szCs w:val="18"/>
              </w:rPr>
            </w:pPr>
            <w:r w:rsidRPr="00894302">
              <w:rPr>
                <w:sz w:val="18"/>
                <w:szCs w:val="18"/>
              </w:rPr>
              <w:t>390262.65</w:t>
            </w:r>
          </w:p>
          <w:p w:rsidR="005F4925" w:rsidRPr="00894302" w:rsidRDefault="005F4925" w:rsidP="005F4925">
            <w:pPr>
              <w:ind w:left="0" w:firstLine="0"/>
              <w:jc w:val="center"/>
              <w:rPr>
                <w:sz w:val="18"/>
                <w:szCs w:val="18"/>
              </w:rPr>
            </w:pPr>
            <w:r w:rsidRPr="00894302">
              <w:rPr>
                <w:sz w:val="18"/>
                <w:szCs w:val="18"/>
              </w:rPr>
              <w:t>390263.02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390227.67</w:t>
            </w:r>
          </w:p>
          <w:p w:rsidR="005F4925" w:rsidRPr="00894302" w:rsidRDefault="005F4925" w:rsidP="005F4925">
            <w:pPr>
              <w:ind w:left="0" w:firstLine="0"/>
              <w:jc w:val="center"/>
              <w:rPr>
                <w:sz w:val="18"/>
                <w:szCs w:val="18"/>
              </w:rPr>
            </w:pPr>
            <w:r w:rsidRPr="00894302">
              <w:rPr>
                <w:sz w:val="18"/>
                <w:szCs w:val="18"/>
              </w:rPr>
              <w:t>390226.02</w:t>
            </w:r>
          </w:p>
          <w:p w:rsidR="005F4925" w:rsidRPr="00894302" w:rsidRDefault="005F4925" w:rsidP="005F4925">
            <w:pPr>
              <w:ind w:left="0" w:firstLine="0"/>
              <w:jc w:val="center"/>
              <w:rPr>
                <w:sz w:val="18"/>
                <w:szCs w:val="18"/>
              </w:rPr>
            </w:pPr>
            <w:r w:rsidRPr="00894302">
              <w:rPr>
                <w:sz w:val="18"/>
                <w:szCs w:val="18"/>
              </w:rPr>
              <w:t>390225.09</w:t>
            </w:r>
          </w:p>
          <w:p w:rsidR="005F4925" w:rsidRPr="00894302" w:rsidRDefault="005F4925" w:rsidP="005F4925">
            <w:pPr>
              <w:ind w:left="0" w:firstLine="0"/>
              <w:jc w:val="center"/>
              <w:rPr>
                <w:sz w:val="18"/>
                <w:szCs w:val="18"/>
              </w:rPr>
            </w:pPr>
            <w:r w:rsidRPr="00894302">
              <w:rPr>
                <w:sz w:val="18"/>
                <w:szCs w:val="18"/>
              </w:rPr>
              <w:t>390226.73</w:t>
            </w:r>
          </w:p>
          <w:p w:rsidR="005F4925" w:rsidRPr="00894302" w:rsidRDefault="005F4925" w:rsidP="005F4925">
            <w:pPr>
              <w:ind w:left="0" w:firstLine="0"/>
              <w:jc w:val="center"/>
              <w:rPr>
                <w:sz w:val="18"/>
                <w:szCs w:val="18"/>
              </w:rPr>
            </w:pPr>
            <w:r w:rsidRPr="00894302">
              <w:rPr>
                <w:sz w:val="18"/>
                <w:szCs w:val="18"/>
              </w:rPr>
              <w:t>390227.67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390187.05</w:t>
            </w:r>
          </w:p>
          <w:p w:rsidR="005F4925" w:rsidRPr="00894302" w:rsidRDefault="005F4925" w:rsidP="005F4925">
            <w:pPr>
              <w:ind w:left="0" w:firstLine="0"/>
              <w:jc w:val="center"/>
              <w:rPr>
                <w:sz w:val="18"/>
                <w:szCs w:val="18"/>
              </w:rPr>
            </w:pPr>
            <w:r w:rsidRPr="00894302">
              <w:rPr>
                <w:sz w:val="18"/>
                <w:szCs w:val="18"/>
              </w:rPr>
              <w:t>390186.12</w:t>
            </w:r>
          </w:p>
          <w:p w:rsidR="005F4925" w:rsidRPr="00894302" w:rsidRDefault="005F4925" w:rsidP="005F4925">
            <w:pPr>
              <w:ind w:left="0" w:firstLine="0"/>
              <w:jc w:val="center"/>
              <w:rPr>
                <w:sz w:val="18"/>
                <w:szCs w:val="18"/>
              </w:rPr>
            </w:pPr>
            <w:r w:rsidRPr="00894302">
              <w:rPr>
                <w:sz w:val="18"/>
                <w:szCs w:val="18"/>
              </w:rPr>
              <w:t>390185.76</w:t>
            </w:r>
          </w:p>
          <w:p w:rsidR="005F4925" w:rsidRPr="00894302" w:rsidRDefault="005F4925" w:rsidP="005F4925">
            <w:pPr>
              <w:ind w:left="0" w:firstLine="0"/>
              <w:jc w:val="center"/>
              <w:rPr>
                <w:sz w:val="18"/>
                <w:szCs w:val="18"/>
              </w:rPr>
            </w:pPr>
            <w:r w:rsidRPr="00894302">
              <w:rPr>
                <w:sz w:val="18"/>
                <w:szCs w:val="18"/>
              </w:rPr>
              <w:t>390186.69</w:t>
            </w:r>
          </w:p>
          <w:p w:rsidR="005F4925" w:rsidRPr="00894302" w:rsidRDefault="005F4925" w:rsidP="005F4925">
            <w:pPr>
              <w:ind w:left="0" w:firstLine="0"/>
              <w:jc w:val="center"/>
              <w:rPr>
                <w:sz w:val="18"/>
                <w:szCs w:val="18"/>
              </w:rPr>
            </w:pPr>
            <w:r w:rsidRPr="00894302">
              <w:rPr>
                <w:sz w:val="18"/>
                <w:szCs w:val="18"/>
              </w:rPr>
              <w:t>390187.05</w:t>
            </w:r>
          </w:p>
        </w:tc>
        <w:tc>
          <w:tcPr>
            <w:tcW w:w="1276"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3348259.98</w:t>
            </w:r>
          </w:p>
          <w:p w:rsidR="005F4925" w:rsidRPr="00894302" w:rsidRDefault="005F4925" w:rsidP="005F4925">
            <w:pPr>
              <w:ind w:left="0" w:firstLine="0"/>
              <w:jc w:val="center"/>
              <w:rPr>
                <w:sz w:val="18"/>
                <w:szCs w:val="18"/>
              </w:rPr>
            </w:pPr>
            <w:r w:rsidRPr="00894302">
              <w:rPr>
                <w:sz w:val="18"/>
                <w:szCs w:val="18"/>
              </w:rPr>
              <w:t>3348260.92</w:t>
            </w:r>
          </w:p>
          <w:p w:rsidR="005F4925" w:rsidRPr="00894302" w:rsidRDefault="005F4925" w:rsidP="005F4925">
            <w:pPr>
              <w:ind w:left="0" w:firstLine="0"/>
              <w:jc w:val="center"/>
              <w:rPr>
                <w:sz w:val="18"/>
                <w:szCs w:val="18"/>
              </w:rPr>
            </w:pPr>
            <w:r w:rsidRPr="00894302">
              <w:rPr>
                <w:sz w:val="18"/>
                <w:szCs w:val="18"/>
              </w:rPr>
              <w:t>3348259.38</w:t>
            </w:r>
          </w:p>
          <w:p w:rsidR="005F4925" w:rsidRPr="00894302" w:rsidRDefault="005F4925" w:rsidP="005F4925">
            <w:pPr>
              <w:ind w:left="0" w:firstLine="0"/>
              <w:jc w:val="center"/>
              <w:rPr>
                <w:sz w:val="18"/>
                <w:szCs w:val="18"/>
              </w:rPr>
            </w:pPr>
            <w:r w:rsidRPr="00894302">
              <w:rPr>
                <w:sz w:val="18"/>
                <w:szCs w:val="18"/>
              </w:rPr>
              <w:t>3348258.45</w:t>
            </w:r>
          </w:p>
          <w:p w:rsidR="005F4925" w:rsidRPr="00894302" w:rsidRDefault="005F4925" w:rsidP="005F4925">
            <w:pPr>
              <w:ind w:left="0" w:firstLine="0"/>
              <w:jc w:val="center"/>
              <w:rPr>
                <w:sz w:val="18"/>
                <w:szCs w:val="18"/>
              </w:rPr>
            </w:pPr>
            <w:r w:rsidRPr="00894302">
              <w:rPr>
                <w:sz w:val="18"/>
                <w:szCs w:val="18"/>
              </w:rPr>
              <w:t>3348259.98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3348255.58</w:t>
            </w:r>
          </w:p>
          <w:p w:rsidR="005F4925" w:rsidRPr="00894302" w:rsidRDefault="005F4925" w:rsidP="005F4925">
            <w:pPr>
              <w:ind w:left="0" w:firstLine="0"/>
              <w:jc w:val="center"/>
              <w:rPr>
                <w:sz w:val="18"/>
                <w:szCs w:val="18"/>
              </w:rPr>
            </w:pPr>
            <w:r w:rsidRPr="00894302">
              <w:rPr>
                <w:sz w:val="18"/>
                <w:szCs w:val="18"/>
              </w:rPr>
              <w:t>3348255.21</w:t>
            </w:r>
          </w:p>
          <w:p w:rsidR="005F4925" w:rsidRPr="00894302" w:rsidRDefault="005F4925" w:rsidP="005F4925">
            <w:pPr>
              <w:ind w:left="0" w:firstLine="0"/>
              <w:jc w:val="center"/>
              <w:rPr>
                <w:sz w:val="18"/>
                <w:szCs w:val="18"/>
              </w:rPr>
            </w:pPr>
            <w:r w:rsidRPr="00894302">
              <w:rPr>
                <w:sz w:val="18"/>
                <w:szCs w:val="18"/>
              </w:rPr>
              <w:t>3348256.14</w:t>
            </w:r>
          </w:p>
          <w:p w:rsidR="005F4925" w:rsidRPr="00894302" w:rsidRDefault="005F4925" w:rsidP="005F4925">
            <w:pPr>
              <w:ind w:left="0" w:firstLine="0"/>
              <w:jc w:val="center"/>
              <w:rPr>
                <w:sz w:val="18"/>
                <w:szCs w:val="18"/>
              </w:rPr>
            </w:pPr>
            <w:r w:rsidRPr="00894302">
              <w:rPr>
                <w:sz w:val="18"/>
                <w:szCs w:val="18"/>
              </w:rPr>
              <w:t>3348256.51</w:t>
            </w:r>
          </w:p>
          <w:p w:rsidR="005F4925" w:rsidRPr="00894302" w:rsidRDefault="005F4925" w:rsidP="005F4925">
            <w:pPr>
              <w:ind w:left="0" w:firstLine="0"/>
              <w:jc w:val="center"/>
              <w:rPr>
                <w:sz w:val="18"/>
                <w:szCs w:val="18"/>
              </w:rPr>
            </w:pPr>
            <w:r w:rsidRPr="00894302">
              <w:rPr>
                <w:sz w:val="18"/>
                <w:szCs w:val="18"/>
              </w:rPr>
              <w:t>3348255.58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3348258.03</w:t>
            </w:r>
          </w:p>
          <w:p w:rsidR="005F4925" w:rsidRPr="00894302" w:rsidRDefault="005F4925" w:rsidP="005F4925">
            <w:pPr>
              <w:ind w:left="0" w:firstLine="0"/>
              <w:jc w:val="center"/>
              <w:rPr>
                <w:sz w:val="18"/>
                <w:szCs w:val="18"/>
              </w:rPr>
            </w:pPr>
            <w:r w:rsidRPr="00894302">
              <w:rPr>
                <w:sz w:val="18"/>
                <w:szCs w:val="18"/>
              </w:rPr>
              <w:t>3348257.51</w:t>
            </w:r>
          </w:p>
          <w:p w:rsidR="005F4925" w:rsidRPr="00894302" w:rsidRDefault="005F4925" w:rsidP="005F4925">
            <w:pPr>
              <w:ind w:left="0" w:firstLine="0"/>
              <w:jc w:val="center"/>
              <w:rPr>
                <w:sz w:val="18"/>
                <w:szCs w:val="18"/>
              </w:rPr>
            </w:pPr>
            <w:r w:rsidRPr="00894302">
              <w:rPr>
                <w:sz w:val="18"/>
                <w:szCs w:val="18"/>
              </w:rPr>
              <w:t>3348258.36</w:t>
            </w:r>
          </w:p>
          <w:p w:rsidR="005F4925" w:rsidRPr="00894302" w:rsidRDefault="005F4925" w:rsidP="005F4925">
            <w:pPr>
              <w:ind w:left="0" w:firstLine="0"/>
              <w:jc w:val="center"/>
              <w:rPr>
                <w:sz w:val="18"/>
                <w:szCs w:val="18"/>
              </w:rPr>
            </w:pPr>
            <w:r w:rsidRPr="00894302">
              <w:rPr>
                <w:sz w:val="18"/>
                <w:szCs w:val="18"/>
              </w:rPr>
              <w:t>3348258.88</w:t>
            </w:r>
          </w:p>
          <w:p w:rsidR="005F4925" w:rsidRPr="00894302" w:rsidRDefault="005F4925" w:rsidP="005F4925">
            <w:pPr>
              <w:ind w:left="0" w:firstLine="0"/>
              <w:jc w:val="center"/>
              <w:rPr>
                <w:sz w:val="18"/>
                <w:szCs w:val="18"/>
              </w:rPr>
            </w:pPr>
            <w:r w:rsidRPr="00894302">
              <w:rPr>
                <w:sz w:val="18"/>
                <w:szCs w:val="18"/>
              </w:rPr>
              <w:t>3348258.03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3348283.08</w:t>
            </w:r>
          </w:p>
          <w:p w:rsidR="005F4925" w:rsidRPr="00894302" w:rsidRDefault="005F4925" w:rsidP="005F4925">
            <w:pPr>
              <w:ind w:left="0" w:firstLine="0"/>
              <w:jc w:val="center"/>
              <w:rPr>
                <w:sz w:val="18"/>
                <w:szCs w:val="18"/>
              </w:rPr>
            </w:pPr>
            <w:r w:rsidRPr="00894302">
              <w:rPr>
                <w:sz w:val="18"/>
                <w:szCs w:val="18"/>
              </w:rPr>
              <w:t>3348282.56</w:t>
            </w:r>
          </w:p>
          <w:p w:rsidR="005F4925" w:rsidRPr="00894302" w:rsidRDefault="005F4925" w:rsidP="005F4925">
            <w:pPr>
              <w:ind w:left="0" w:firstLine="0"/>
              <w:jc w:val="center"/>
              <w:rPr>
                <w:sz w:val="18"/>
                <w:szCs w:val="18"/>
              </w:rPr>
            </w:pPr>
            <w:r w:rsidRPr="00894302">
              <w:rPr>
                <w:sz w:val="18"/>
                <w:szCs w:val="18"/>
              </w:rPr>
              <w:t>3348283.41</w:t>
            </w:r>
          </w:p>
          <w:p w:rsidR="005F4925" w:rsidRPr="00894302" w:rsidRDefault="005F4925" w:rsidP="005F4925">
            <w:pPr>
              <w:ind w:left="0" w:firstLine="0"/>
              <w:jc w:val="center"/>
              <w:rPr>
                <w:sz w:val="18"/>
                <w:szCs w:val="18"/>
              </w:rPr>
            </w:pPr>
            <w:r w:rsidRPr="00894302">
              <w:rPr>
                <w:sz w:val="18"/>
                <w:szCs w:val="18"/>
              </w:rPr>
              <w:t>3348283.93</w:t>
            </w:r>
          </w:p>
          <w:p w:rsidR="005F4925" w:rsidRPr="00894302" w:rsidRDefault="005F4925" w:rsidP="005F4925">
            <w:pPr>
              <w:ind w:left="0" w:firstLine="0"/>
              <w:jc w:val="center"/>
              <w:rPr>
                <w:sz w:val="18"/>
                <w:szCs w:val="18"/>
              </w:rPr>
            </w:pPr>
            <w:r w:rsidRPr="00894302">
              <w:rPr>
                <w:sz w:val="18"/>
                <w:szCs w:val="18"/>
              </w:rPr>
              <w:t>3348283.08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3348309.24</w:t>
            </w:r>
          </w:p>
          <w:p w:rsidR="005F4925" w:rsidRPr="00894302" w:rsidRDefault="005F4925" w:rsidP="005F4925">
            <w:pPr>
              <w:ind w:left="0" w:firstLine="0"/>
              <w:jc w:val="center"/>
              <w:rPr>
                <w:sz w:val="18"/>
                <w:szCs w:val="18"/>
              </w:rPr>
            </w:pPr>
            <w:r w:rsidRPr="00894302">
              <w:rPr>
                <w:sz w:val="18"/>
                <w:szCs w:val="18"/>
              </w:rPr>
              <w:t>3348308.71</w:t>
            </w:r>
          </w:p>
          <w:p w:rsidR="005F4925" w:rsidRPr="00894302" w:rsidRDefault="005F4925" w:rsidP="005F4925">
            <w:pPr>
              <w:ind w:left="0" w:firstLine="0"/>
              <w:jc w:val="center"/>
              <w:rPr>
                <w:sz w:val="18"/>
                <w:szCs w:val="18"/>
              </w:rPr>
            </w:pPr>
            <w:r w:rsidRPr="00894302">
              <w:rPr>
                <w:sz w:val="18"/>
                <w:szCs w:val="18"/>
              </w:rPr>
              <w:t>3348309.57</w:t>
            </w:r>
          </w:p>
          <w:p w:rsidR="005F4925" w:rsidRPr="00894302" w:rsidRDefault="005F4925" w:rsidP="005F4925">
            <w:pPr>
              <w:ind w:left="0" w:firstLine="0"/>
              <w:jc w:val="center"/>
              <w:rPr>
                <w:sz w:val="18"/>
                <w:szCs w:val="18"/>
              </w:rPr>
            </w:pPr>
            <w:r w:rsidRPr="00894302">
              <w:rPr>
                <w:sz w:val="18"/>
                <w:szCs w:val="18"/>
              </w:rPr>
              <w:t>3348310.09</w:t>
            </w:r>
          </w:p>
          <w:p w:rsidR="005F4925" w:rsidRPr="00894302" w:rsidRDefault="005F4925" w:rsidP="005F4925">
            <w:pPr>
              <w:ind w:left="0" w:firstLine="0"/>
              <w:jc w:val="center"/>
              <w:rPr>
                <w:sz w:val="18"/>
                <w:szCs w:val="18"/>
              </w:rPr>
            </w:pPr>
            <w:r w:rsidRPr="00894302">
              <w:rPr>
                <w:sz w:val="18"/>
                <w:szCs w:val="18"/>
              </w:rPr>
              <w:t>3348309.24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3348334.83</w:t>
            </w:r>
          </w:p>
          <w:p w:rsidR="005F4925" w:rsidRPr="00894302" w:rsidRDefault="005F4925" w:rsidP="005F4925">
            <w:pPr>
              <w:ind w:left="0" w:firstLine="0"/>
              <w:jc w:val="center"/>
              <w:rPr>
                <w:sz w:val="18"/>
                <w:szCs w:val="18"/>
              </w:rPr>
            </w:pPr>
            <w:r w:rsidRPr="00894302">
              <w:rPr>
                <w:sz w:val="18"/>
                <w:szCs w:val="18"/>
              </w:rPr>
              <w:t>3348334.31</w:t>
            </w:r>
          </w:p>
          <w:p w:rsidR="005F4925" w:rsidRPr="00894302" w:rsidRDefault="005F4925" w:rsidP="005F4925">
            <w:pPr>
              <w:ind w:left="0" w:firstLine="0"/>
              <w:jc w:val="center"/>
              <w:rPr>
                <w:sz w:val="18"/>
                <w:szCs w:val="18"/>
              </w:rPr>
            </w:pPr>
            <w:r w:rsidRPr="00894302">
              <w:rPr>
                <w:sz w:val="18"/>
                <w:szCs w:val="18"/>
              </w:rPr>
              <w:t>3348335.16</w:t>
            </w:r>
          </w:p>
          <w:p w:rsidR="005F4925" w:rsidRPr="00894302" w:rsidRDefault="005F4925" w:rsidP="005F4925">
            <w:pPr>
              <w:ind w:left="0" w:firstLine="0"/>
              <w:jc w:val="center"/>
              <w:rPr>
                <w:sz w:val="18"/>
                <w:szCs w:val="18"/>
              </w:rPr>
            </w:pPr>
            <w:r w:rsidRPr="00894302">
              <w:rPr>
                <w:sz w:val="18"/>
                <w:szCs w:val="18"/>
              </w:rPr>
              <w:t>3348335.68</w:t>
            </w:r>
          </w:p>
          <w:p w:rsidR="005F4925" w:rsidRPr="00894302" w:rsidRDefault="005F4925" w:rsidP="005F4925">
            <w:pPr>
              <w:ind w:left="0" w:firstLine="0"/>
              <w:jc w:val="center"/>
              <w:rPr>
                <w:sz w:val="18"/>
                <w:szCs w:val="18"/>
              </w:rPr>
            </w:pPr>
            <w:r w:rsidRPr="00894302">
              <w:rPr>
                <w:sz w:val="18"/>
                <w:szCs w:val="18"/>
              </w:rPr>
              <w:t>3348334.83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3348383.44</w:t>
            </w:r>
          </w:p>
          <w:p w:rsidR="005F4925" w:rsidRPr="00894302" w:rsidRDefault="005F4925" w:rsidP="005F4925">
            <w:pPr>
              <w:ind w:left="0" w:firstLine="0"/>
              <w:jc w:val="center"/>
              <w:rPr>
                <w:sz w:val="18"/>
                <w:szCs w:val="18"/>
              </w:rPr>
            </w:pPr>
            <w:r w:rsidRPr="00894302">
              <w:rPr>
                <w:sz w:val="18"/>
                <w:szCs w:val="18"/>
              </w:rPr>
              <w:t>3348387.07</w:t>
            </w:r>
          </w:p>
          <w:p w:rsidR="005F4925" w:rsidRPr="00894302" w:rsidRDefault="005F4925" w:rsidP="005F4925">
            <w:pPr>
              <w:ind w:left="0" w:firstLine="0"/>
              <w:jc w:val="center"/>
              <w:rPr>
                <w:sz w:val="18"/>
                <w:szCs w:val="18"/>
              </w:rPr>
            </w:pPr>
            <w:r w:rsidRPr="00894302">
              <w:rPr>
                <w:sz w:val="18"/>
                <w:szCs w:val="18"/>
              </w:rPr>
              <w:t>3348386.54</w:t>
            </w:r>
          </w:p>
          <w:p w:rsidR="005F4925" w:rsidRPr="00894302" w:rsidRDefault="005F4925" w:rsidP="005F4925">
            <w:pPr>
              <w:ind w:left="0" w:firstLine="0"/>
              <w:jc w:val="center"/>
              <w:rPr>
                <w:sz w:val="18"/>
                <w:szCs w:val="18"/>
              </w:rPr>
            </w:pPr>
            <w:r w:rsidRPr="00894302">
              <w:rPr>
                <w:sz w:val="18"/>
                <w:szCs w:val="18"/>
              </w:rPr>
              <w:t>3348382.91</w:t>
            </w:r>
          </w:p>
          <w:p w:rsidR="005F4925" w:rsidRPr="00894302" w:rsidRDefault="005F4925" w:rsidP="005F4925">
            <w:pPr>
              <w:ind w:left="0" w:firstLine="0"/>
              <w:jc w:val="center"/>
              <w:rPr>
                <w:sz w:val="18"/>
                <w:szCs w:val="18"/>
              </w:rPr>
            </w:pPr>
            <w:r w:rsidRPr="00894302">
              <w:rPr>
                <w:sz w:val="18"/>
                <w:szCs w:val="18"/>
              </w:rPr>
              <w:lastRenderedPageBreak/>
              <w:t>3348383.44</w:t>
            </w: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r w:rsidRPr="00894302">
              <w:rPr>
                <w:sz w:val="18"/>
                <w:szCs w:val="18"/>
              </w:rPr>
              <w:t>3348360.68</w:t>
            </w:r>
          </w:p>
          <w:p w:rsidR="005F4925" w:rsidRPr="00894302" w:rsidRDefault="005F4925" w:rsidP="005F4925">
            <w:pPr>
              <w:ind w:left="0" w:firstLine="0"/>
              <w:jc w:val="center"/>
              <w:rPr>
                <w:sz w:val="18"/>
                <w:szCs w:val="18"/>
              </w:rPr>
            </w:pPr>
            <w:r w:rsidRPr="00894302">
              <w:rPr>
                <w:sz w:val="18"/>
                <w:szCs w:val="18"/>
              </w:rPr>
              <w:t>3348360.16</w:t>
            </w:r>
          </w:p>
          <w:p w:rsidR="005F4925" w:rsidRPr="00894302" w:rsidRDefault="005F4925" w:rsidP="005F4925">
            <w:pPr>
              <w:ind w:left="0" w:firstLine="0"/>
              <w:jc w:val="center"/>
              <w:rPr>
                <w:sz w:val="18"/>
                <w:szCs w:val="18"/>
              </w:rPr>
            </w:pPr>
            <w:r w:rsidRPr="00894302">
              <w:rPr>
                <w:sz w:val="18"/>
                <w:szCs w:val="18"/>
              </w:rPr>
              <w:t>3348361.01</w:t>
            </w:r>
          </w:p>
          <w:p w:rsidR="005F4925" w:rsidRPr="00894302" w:rsidRDefault="005F4925" w:rsidP="005F4925">
            <w:pPr>
              <w:ind w:left="0" w:firstLine="0"/>
              <w:jc w:val="center"/>
              <w:rPr>
                <w:sz w:val="18"/>
                <w:szCs w:val="18"/>
              </w:rPr>
            </w:pPr>
            <w:r w:rsidRPr="00894302">
              <w:rPr>
                <w:sz w:val="18"/>
                <w:szCs w:val="18"/>
              </w:rPr>
              <w:t>3348361.53</w:t>
            </w:r>
          </w:p>
          <w:p w:rsidR="005F4925" w:rsidRPr="00894302" w:rsidRDefault="005F4925" w:rsidP="005F4925">
            <w:pPr>
              <w:ind w:left="0" w:firstLine="0"/>
              <w:jc w:val="center"/>
              <w:rPr>
                <w:sz w:val="18"/>
                <w:szCs w:val="18"/>
              </w:rPr>
            </w:pPr>
            <w:r w:rsidRPr="00894302">
              <w:rPr>
                <w:sz w:val="18"/>
                <w:szCs w:val="18"/>
              </w:rPr>
              <w:t>3348360.68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3348250.66</w:t>
            </w:r>
          </w:p>
          <w:p w:rsidR="005F4925" w:rsidRPr="00894302" w:rsidRDefault="005F4925" w:rsidP="005F4925">
            <w:pPr>
              <w:ind w:left="0" w:firstLine="0"/>
              <w:jc w:val="center"/>
              <w:rPr>
                <w:sz w:val="18"/>
                <w:szCs w:val="18"/>
              </w:rPr>
            </w:pPr>
            <w:r w:rsidRPr="00894302">
              <w:rPr>
                <w:sz w:val="18"/>
                <w:szCs w:val="18"/>
              </w:rPr>
              <w:t>3348249.21</w:t>
            </w:r>
          </w:p>
          <w:p w:rsidR="005F4925" w:rsidRPr="00894302" w:rsidRDefault="005F4925" w:rsidP="005F4925">
            <w:pPr>
              <w:ind w:left="0" w:firstLine="0"/>
              <w:jc w:val="center"/>
              <w:rPr>
                <w:sz w:val="18"/>
                <w:szCs w:val="18"/>
              </w:rPr>
            </w:pPr>
            <w:r w:rsidRPr="00894302">
              <w:rPr>
                <w:sz w:val="18"/>
                <w:szCs w:val="18"/>
              </w:rPr>
              <w:t>3348252.35</w:t>
            </w:r>
          </w:p>
          <w:p w:rsidR="005F4925" w:rsidRPr="00894302" w:rsidRDefault="005F4925" w:rsidP="005F4925">
            <w:pPr>
              <w:ind w:left="0" w:firstLine="0"/>
              <w:jc w:val="center"/>
              <w:rPr>
                <w:sz w:val="18"/>
                <w:szCs w:val="18"/>
              </w:rPr>
            </w:pPr>
            <w:r w:rsidRPr="00894302">
              <w:rPr>
                <w:sz w:val="18"/>
                <w:szCs w:val="18"/>
              </w:rPr>
              <w:t>3348253.59</w:t>
            </w:r>
          </w:p>
          <w:p w:rsidR="005F4925" w:rsidRPr="00894302" w:rsidRDefault="005F4925" w:rsidP="005F4925">
            <w:pPr>
              <w:ind w:left="0" w:firstLine="0"/>
              <w:jc w:val="center"/>
              <w:rPr>
                <w:sz w:val="18"/>
                <w:szCs w:val="18"/>
              </w:rPr>
            </w:pPr>
            <w:r w:rsidRPr="00894302">
              <w:rPr>
                <w:sz w:val="18"/>
                <w:szCs w:val="18"/>
              </w:rPr>
              <w:t>3348250.66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3348162.78</w:t>
            </w:r>
          </w:p>
          <w:p w:rsidR="005F4925" w:rsidRPr="00894302" w:rsidRDefault="005F4925" w:rsidP="005F4925">
            <w:pPr>
              <w:ind w:left="0" w:firstLine="0"/>
              <w:jc w:val="center"/>
              <w:rPr>
                <w:sz w:val="18"/>
                <w:szCs w:val="18"/>
              </w:rPr>
            </w:pPr>
            <w:r w:rsidRPr="00894302">
              <w:rPr>
                <w:sz w:val="18"/>
                <w:szCs w:val="18"/>
              </w:rPr>
              <w:t>3348161.45</w:t>
            </w:r>
          </w:p>
          <w:p w:rsidR="005F4925" w:rsidRPr="00894302" w:rsidRDefault="005F4925" w:rsidP="005F4925">
            <w:pPr>
              <w:ind w:left="0" w:firstLine="0"/>
              <w:jc w:val="center"/>
              <w:rPr>
                <w:sz w:val="18"/>
                <w:szCs w:val="18"/>
              </w:rPr>
            </w:pPr>
            <w:r w:rsidRPr="00894302">
              <w:rPr>
                <w:sz w:val="18"/>
                <w:szCs w:val="18"/>
              </w:rPr>
              <w:t>3348165.06</w:t>
            </w:r>
          </w:p>
          <w:p w:rsidR="005F4925" w:rsidRPr="00894302" w:rsidRDefault="005F4925" w:rsidP="005F4925">
            <w:pPr>
              <w:ind w:left="0" w:firstLine="0"/>
              <w:jc w:val="center"/>
              <w:rPr>
                <w:sz w:val="18"/>
                <w:szCs w:val="18"/>
              </w:rPr>
            </w:pPr>
            <w:r w:rsidRPr="00894302">
              <w:rPr>
                <w:sz w:val="18"/>
                <w:szCs w:val="18"/>
              </w:rPr>
              <w:t>3348166.40</w:t>
            </w:r>
          </w:p>
          <w:p w:rsidR="005F4925" w:rsidRPr="00894302" w:rsidRDefault="005F4925" w:rsidP="005F4925">
            <w:pPr>
              <w:ind w:left="0" w:firstLine="0"/>
              <w:jc w:val="center"/>
              <w:rPr>
                <w:sz w:val="18"/>
                <w:szCs w:val="18"/>
              </w:rPr>
            </w:pPr>
            <w:r w:rsidRPr="00894302">
              <w:rPr>
                <w:sz w:val="18"/>
                <w:szCs w:val="18"/>
              </w:rPr>
              <w:t>3348162.78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3348250.30</w:t>
            </w:r>
          </w:p>
          <w:p w:rsidR="005F4925" w:rsidRPr="00894302" w:rsidRDefault="005F4925" w:rsidP="005F4925">
            <w:pPr>
              <w:ind w:left="0" w:firstLine="0"/>
              <w:jc w:val="center"/>
              <w:rPr>
                <w:sz w:val="18"/>
                <w:szCs w:val="18"/>
              </w:rPr>
            </w:pPr>
            <w:r w:rsidRPr="00894302">
              <w:rPr>
                <w:sz w:val="18"/>
                <w:szCs w:val="18"/>
              </w:rPr>
              <w:t>3348251.23</w:t>
            </w:r>
          </w:p>
          <w:p w:rsidR="005F4925" w:rsidRPr="00894302" w:rsidRDefault="005F4925" w:rsidP="005F4925">
            <w:pPr>
              <w:ind w:left="0" w:firstLine="0"/>
              <w:jc w:val="center"/>
              <w:rPr>
                <w:sz w:val="18"/>
                <w:szCs w:val="18"/>
              </w:rPr>
            </w:pPr>
            <w:r w:rsidRPr="00894302">
              <w:rPr>
                <w:sz w:val="18"/>
                <w:szCs w:val="18"/>
              </w:rPr>
              <w:t>3348249.30</w:t>
            </w:r>
          </w:p>
          <w:p w:rsidR="005F4925" w:rsidRPr="00894302" w:rsidRDefault="005F4925" w:rsidP="005F4925">
            <w:pPr>
              <w:ind w:left="0" w:firstLine="0"/>
              <w:jc w:val="center"/>
              <w:rPr>
                <w:sz w:val="18"/>
                <w:szCs w:val="18"/>
              </w:rPr>
            </w:pPr>
            <w:r w:rsidRPr="00894302">
              <w:rPr>
                <w:sz w:val="18"/>
                <w:szCs w:val="18"/>
              </w:rPr>
              <w:t>3348248.39</w:t>
            </w:r>
          </w:p>
          <w:p w:rsidR="005F4925" w:rsidRPr="00894302" w:rsidRDefault="005F4925" w:rsidP="005F4925">
            <w:pPr>
              <w:ind w:left="0" w:firstLine="0"/>
              <w:jc w:val="center"/>
              <w:rPr>
                <w:sz w:val="18"/>
                <w:szCs w:val="18"/>
              </w:rPr>
            </w:pPr>
            <w:r w:rsidRPr="00894302">
              <w:rPr>
                <w:sz w:val="18"/>
                <w:szCs w:val="18"/>
              </w:rPr>
              <w:t>3348250.30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3348234.77</w:t>
            </w:r>
          </w:p>
          <w:p w:rsidR="005F4925" w:rsidRPr="00894302" w:rsidRDefault="005F4925" w:rsidP="005F4925">
            <w:pPr>
              <w:ind w:left="0" w:firstLine="0"/>
              <w:jc w:val="center"/>
              <w:rPr>
                <w:sz w:val="18"/>
                <w:szCs w:val="18"/>
              </w:rPr>
            </w:pPr>
            <w:r w:rsidRPr="00894302">
              <w:rPr>
                <w:sz w:val="18"/>
                <w:szCs w:val="18"/>
              </w:rPr>
              <w:t>3348234.40</w:t>
            </w:r>
          </w:p>
          <w:p w:rsidR="005F4925" w:rsidRPr="00894302" w:rsidRDefault="005F4925" w:rsidP="005F4925">
            <w:pPr>
              <w:ind w:left="0" w:firstLine="0"/>
              <w:jc w:val="center"/>
              <w:rPr>
                <w:sz w:val="18"/>
                <w:szCs w:val="18"/>
              </w:rPr>
            </w:pPr>
            <w:r w:rsidRPr="00894302">
              <w:rPr>
                <w:sz w:val="18"/>
                <w:szCs w:val="18"/>
              </w:rPr>
              <w:t>3348235.33</w:t>
            </w:r>
          </w:p>
          <w:p w:rsidR="005F4925" w:rsidRPr="00894302" w:rsidRDefault="005F4925" w:rsidP="005F4925">
            <w:pPr>
              <w:ind w:left="0" w:firstLine="0"/>
              <w:jc w:val="center"/>
              <w:rPr>
                <w:sz w:val="18"/>
                <w:szCs w:val="18"/>
              </w:rPr>
            </w:pPr>
            <w:r w:rsidRPr="00894302">
              <w:rPr>
                <w:sz w:val="18"/>
                <w:szCs w:val="18"/>
              </w:rPr>
              <w:t>3348235.70</w:t>
            </w:r>
          </w:p>
          <w:p w:rsidR="005F4925" w:rsidRPr="00894302" w:rsidRDefault="005F4925" w:rsidP="005F4925">
            <w:pPr>
              <w:ind w:left="0" w:firstLine="0"/>
              <w:jc w:val="center"/>
              <w:rPr>
                <w:sz w:val="18"/>
                <w:szCs w:val="18"/>
              </w:rPr>
            </w:pPr>
            <w:r w:rsidRPr="00894302">
              <w:rPr>
                <w:sz w:val="18"/>
                <w:szCs w:val="18"/>
              </w:rPr>
              <w:t>3348234.77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3348216.06</w:t>
            </w:r>
          </w:p>
          <w:p w:rsidR="005F4925" w:rsidRPr="00894302" w:rsidRDefault="005F4925" w:rsidP="005F4925">
            <w:pPr>
              <w:ind w:left="0" w:firstLine="0"/>
              <w:jc w:val="center"/>
              <w:rPr>
                <w:sz w:val="18"/>
                <w:szCs w:val="18"/>
              </w:rPr>
            </w:pPr>
            <w:r w:rsidRPr="00894302">
              <w:rPr>
                <w:sz w:val="18"/>
                <w:szCs w:val="18"/>
              </w:rPr>
              <w:t>3348220.33</w:t>
            </w:r>
          </w:p>
          <w:p w:rsidR="005F4925" w:rsidRPr="00894302" w:rsidRDefault="005F4925" w:rsidP="005F4925">
            <w:pPr>
              <w:ind w:left="0" w:firstLine="0"/>
              <w:jc w:val="center"/>
              <w:rPr>
                <w:sz w:val="18"/>
                <w:szCs w:val="18"/>
              </w:rPr>
            </w:pPr>
            <w:r w:rsidRPr="00894302">
              <w:rPr>
                <w:sz w:val="18"/>
                <w:szCs w:val="18"/>
              </w:rPr>
              <w:t>3348219.96</w:t>
            </w:r>
          </w:p>
          <w:p w:rsidR="005F4925" w:rsidRPr="00894302" w:rsidRDefault="005F4925" w:rsidP="005F4925">
            <w:pPr>
              <w:ind w:left="0" w:firstLine="0"/>
              <w:jc w:val="center"/>
              <w:rPr>
                <w:sz w:val="18"/>
                <w:szCs w:val="18"/>
              </w:rPr>
            </w:pPr>
            <w:r w:rsidRPr="00894302">
              <w:rPr>
                <w:sz w:val="18"/>
                <w:szCs w:val="18"/>
              </w:rPr>
              <w:t>3348215.72</w:t>
            </w:r>
          </w:p>
          <w:p w:rsidR="005F4925" w:rsidRPr="00894302" w:rsidRDefault="005F4925" w:rsidP="005F4925">
            <w:pPr>
              <w:ind w:left="0" w:firstLine="0"/>
              <w:jc w:val="center"/>
              <w:rPr>
                <w:sz w:val="18"/>
                <w:szCs w:val="18"/>
              </w:rPr>
            </w:pPr>
            <w:r w:rsidRPr="00894302">
              <w:rPr>
                <w:sz w:val="18"/>
                <w:szCs w:val="18"/>
              </w:rPr>
              <w:t>3348216.06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3348202.27</w:t>
            </w:r>
          </w:p>
          <w:p w:rsidR="005F4925" w:rsidRPr="00894302" w:rsidRDefault="005F4925" w:rsidP="005F4925">
            <w:pPr>
              <w:ind w:left="0" w:firstLine="0"/>
              <w:jc w:val="center"/>
              <w:rPr>
                <w:sz w:val="18"/>
                <w:szCs w:val="18"/>
              </w:rPr>
            </w:pPr>
            <w:r w:rsidRPr="00894302">
              <w:rPr>
                <w:sz w:val="18"/>
                <w:szCs w:val="18"/>
              </w:rPr>
              <w:t>3348201.90</w:t>
            </w:r>
          </w:p>
          <w:p w:rsidR="005F4925" w:rsidRPr="00894302" w:rsidRDefault="005F4925" w:rsidP="005F4925">
            <w:pPr>
              <w:ind w:left="0" w:firstLine="0"/>
              <w:jc w:val="center"/>
              <w:rPr>
                <w:sz w:val="18"/>
                <w:szCs w:val="18"/>
              </w:rPr>
            </w:pPr>
            <w:r w:rsidRPr="00894302">
              <w:rPr>
                <w:sz w:val="18"/>
                <w:szCs w:val="18"/>
              </w:rPr>
              <w:t>3348202.83</w:t>
            </w:r>
          </w:p>
          <w:p w:rsidR="005F4925" w:rsidRPr="00894302" w:rsidRDefault="005F4925" w:rsidP="005F4925">
            <w:pPr>
              <w:ind w:left="0" w:firstLine="0"/>
              <w:jc w:val="center"/>
              <w:rPr>
                <w:sz w:val="18"/>
                <w:szCs w:val="18"/>
              </w:rPr>
            </w:pPr>
            <w:r w:rsidRPr="00894302">
              <w:rPr>
                <w:sz w:val="18"/>
                <w:szCs w:val="18"/>
              </w:rPr>
              <w:t>3348203.20</w:t>
            </w:r>
          </w:p>
          <w:p w:rsidR="005F4925" w:rsidRPr="00894302" w:rsidRDefault="005F4925" w:rsidP="005F4925">
            <w:pPr>
              <w:ind w:left="0" w:firstLine="0"/>
              <w:jc w:val="center"/>
              <w:rPr>
                <w:sz w:val="18"/>
                <w:szCs w:val="18"/>
              </w:rPr>
            </w:pPr>
            <w:r w:rsidRPr="00894302">
              <w:rPr>
                <w:sz w:val="18"/>
                <w:szCs w:val="18"/>
              </w:rPr>
              <w:t>3348202.27</w:t>
            </w:r>
          </w:p>
        </w:tc>
        <w:tc>
          <w:tcPr>
            <w:tcW w:w="1559"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57</w:t>
            </w:r>
          </w:p>
          <w:p w:rsidR="005F4925" w:rsidRPr="00894302" w:rsidRDefault="005F4925" w:rsidP="005F4925">
            <w:pPr>
              <w:ind w:left="0" w:firstLine="0"/>
              <w:jc w:val="center"/>
              <w:rPr>
                <w:sz w:val="18"/>
                <w:szCs w:val="18"/>
              </w:rPr>
            </w:pPr>
            <w:r w:rsidRPr="00894302">
              <w:rPr>
                <w:sz w:val="18"/>
                <w:szCs w:val="18"/>
              </w:rPr>
              <w:t>58</w:t>
            </w:r>
          </w:p>
          <w:p w:rsidR="005F4925" w:rsidRPr="00894302" w:rsidRDefault="005F4925" w:rsidP="005F4925">
            <w:pPr>
              <w:ind w:left="0" w:firstLine="0"/>
              <w:jc w:val="center"/>
              <w:rPr>
                <w:sz w:val="18"/>
                <w:szCs w:val="18"/>
              </w:rPr>
            </w:pPr>
            <w:r w:rsidRPr="00894302">
              <w:rPr>
                <w:sz w:val="18"/>
                <w:szCs w:val="18"/>
              </w:rPr>
              <w:t>59</w:t>
            </w:r>
          </w:p>
          <w:p w:rsidR="005F4925" w:rsidRPr="00894302" w:rsidRDefault="005F4925" w:rsidP="005F4925">
            <w:pPr>
              <w:ind w:left="0" w:firstLine="0"/>
              <w:jc w:val="center"/>
              <w:rPr>
                <w:sz w:val="18"/>
                <w:szCs w:val="18"/>
              </w:rPr>
            </w:pPr>
            <w:r w:rsidRPr="00894302">
              <w:rPr>
                <w:sz w:val="18"/>
                <w:szCs w:val="18"/>
              </w:rPr>
              <w:t>60</w:t>
            </w:r>
          </w:p>
          <w:p w:rsidR="005F4925" w:rsidRPr="00894302" w:rsidRDefault="005F4925" w:rsidP="005F4925">
            <w:pPr>
              <w:ind w:left="0" w:firstLine="0"/>
              <w:jc w:val="center"/>
              <w:rPr>
                <w:sz w:val="18"/>
                <w:szCs w:val="18"/>
              </w:rPr>
            </w:pPr>
            <w:r w:rsidRPr="00894302">
              <w:rPr>
                <w:sz w:val="18"/>
                <w:szCs w:val="18"/>
              </w:rPr>
              <w:t>57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61</w:t>
            </w:r>
          </w:p>
          <w:p w:rsidR="005F4925" w:rsidRPr="00894302" w:rsidRDefault="005F4925" w:rsidP="005F4925">
            <w:pPr>
              <w:ind w:left="0" w:firstLine="0"/>
              <w:jc w:val="center"/>
              <w:rPr>
                <w:sz w:val="18"/>
                <w:szCs w:val="18"/>
              </w:rPr>
            </w:pPr>
            <w:r w:rsidRPr="00894302">
              <w:rPr>
                <w:sz w:val="18"/>
                <w:szCs w:val="18"/>
              </w:rPr>
              <w:t>62</w:t>
            </w:r>
          </w:p>
          <w:p w:rsidR="005F4925" w:rsidRPr="00894302" w:rsidRDefault="005F4925" w:rsidP="005F4925">
            <w:pPr>
              <w:ind w:left="0" w:firstLine="0"/>
              <w:jc w:val="center"/>
              <w:rPr>
                <w:sz w:val="18"/>
                <w:szCs w:val="18"/>
              </w:rPr>
            </w:pPr>
            <w:r w:rsidRPr="00894302">
              <w:rPr>
                <w:sz w:val="18"/>
                <w:szCs w:val="18"/>
              </w:rPr>
              <w:t>63</w:t>
            </w:r>
          </w:p>
          <w:p w:rsidR="005F4925" w:rsidRPr="00894302" w:rsidRDefault="005F4925" w:rsidP="005F4925">
            <w:pPr>
              <w:ind w:left="0" w:firstLine="0"/>
              <w:jc w:val="center"/>
              <w:rPr>
                <w:sz w:val="18"/>
                <w:szCs w:val="18"/>
              </w:rPr>
            </w:pPr>
            <w:r w:rsidRPr="00894302">
              <w:rPr>
                <w:sz w:val="18"/>
                <w:szCs w:val="18"/>
              </w:rPr>
              <w:t>64</w:t>
            </w:r>
          </w:p>
          <w:p w:rsidR="005F4925" w:rsidRPr="00894302" w:rsidRDefault="005F4925" w:rsidP="005F4925">
            <w:pPr>
              <w:ind w:left="0" w:firstLine="0"/>
              <w:jc w:val="center"/>
              <w:rPr>
                <w:sz w:val="18"/>
                <w:szCs w:val="18"/>
              </w:rPr>
            </w:pPr>
            <w:r w:rsidRPr="00894302">
              <w:rPr>
                <w:sz w:val="18"/>
                <w:szCs w:val="18"/>
              </w:rPr>
              <w:t>60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65</w:t>
            </w:r>
          </w:p>
          <w:p w:rsidR="005F4925" w:rsidRPr="00894302" w:rsidRDefault="005F4925" w:rsidP="005F4925">
            <w:pPr>
              <w:ind w:left="0" w:firstLine="0"/>
              <w:jc w:val="center"/>
              <w:rPr>
                <w:sz w:val="18"/>
                <w:szCs w:val="18"/>
              </w:rPr>
            </w:pPr>
            <w:r w:rsidRPr="00894302">
              <w:rPr>
                <w:sz w:val="18"/>
                <w:szCs w:val="18"/>
              </w:rPr>
              <w:t>66</w:t>
            </w:r>
          </w:p>
          <w:p w:rsidR="005F4925" w:rsidRPr="00894302" w:rsidRDefault="005F4925" w:rsidP="005F4925">
            <w:pPr>
              <w:ind w:left="0" w:firstLine="0"/>
              <w:jc w:val="center"/>
              <w:rPr>
                <w:sz w:val="18"/>
                <w:szCs w:val="18"/>
              </w:rPr>
            </w:pPr>
            <w:r w:rsidRPr="00894302">
              <w:rPr>
                <w:sz w:val="18"/>
                <w:szCs w:val="18"/>
              </w:rPr>
              <w:t>67</w:t>
            </w:r>
          </w:p>
          <w:p w:rsidR="005F4925" w:rsidRPr="00894302" w:rsidRDefault="005F4925" w:rsidP="005F4925">
            <w:pPr>
              <w:ind w:left="0" w:firstLine="0"/>
              <w:jc w:val="center"/>
              <w:rPr>
                <w:sz w:val="18"/>
                <w:szCs w:val="18"/>
              </w:rPr>
            </w:pPr>
            <w:r w:rsidRPr="00894302">
              <w:rPr>
                <w:sz w:val="18"/>
                <w:szCs w:val="18"/>
              </w:rPr>
              <w:t>68</w:t>
            </w:r>
          </w:p>
          <w:p w:rsidR="005F4925" w:rsidRPr="00894302" w:rsidRDefault="005F4925" w:rsidP="005F4925">
            <w:pPr>
              <w:ind w:left="0" w:firstLine="0"/>
              <w:jc w:val="center"/>
              <w:rPr>
                <w:sz w:val="18"/>
                <w:szCs w:val="18"/>
              </w:rPr>
            </w:pPr>
            <w:r w:rsidRPr="00894302">
              <w:rPr>
                <w:sz w:val="18"/>
                <w:szCs w:val="18"/>
              </w:rPr>
              <w:t>65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69</w:t>
            </w:r>
          </w:p>
          <w:p w:rsidR="005F4925" w:rsidRPr="00894302" w:rsidRDefault="005F4925" w:rsidP="005F4925">
            <w:pPr>
              <w:ind w:left="0" w:firstLine="0"/>
              <w:jc w:val="center"/>
              <w:rPr>
                <w:sz w:val="18"/>
                <w:szCs w:val="18"/>
              </w:rPr>
            </w:pPr>
            <w:r w:rsidRPr="00894302">
              <w:rPr>
                <w:sz w:val="18"/>
                <w:szCs w:val="18"/>
              </w:rPr>
              <w:t>70</w:t>
            </w:r>
          </w:p>
          <w:p w:rsidR="005F4925" w:rsidRPr="00894302" w:rsidRDefault="005F4925" w:rsidP="005F4925">
            <w:pPr>
              <w:ind w:left="0" w:firstLine="0"/>
              <w:jc w:val="center"/>
              <w:rPr>
                <w:sz w:val="18"/>
                <w:szCs w:val="18"/>
              </w:rPr>
            </w:pPr>
            <w:r w:rsidRPr="00894302">
              <w:rPr>
                <w:sz w:val="18"/>
                <w:szCs w:val="18"/>
              </w:rPr>
              <w:t>71</w:t>
            </w:r>
          </w:p>
          <w:p w:rsidR="005F4925" w:rsidRPr="00894302" w:rsidRDefault="005F4925" w:rsidP="005F4925">
            <w:pPr>
              <w:ind w:left="0" w:firstLine="0"/>
              <w:jc w:val="center"/>
              <w:rPr>
                <w:sz w:val="18"/>
                <w:szCs w:val="18"/>
              </w:rPr>
            </w:pPr>
            <w:r w:rsidRPr="00894302">
              <w:rPr>
                <w:sz w:val="18"/>
                <w:szCs w:val="18"/>
              </w:rPr>
              <w:t>72</w:t>
            </w:r>
          </w:p>
          <w:p w:rsidR="005F4925" w:rsidRPr="00894302" w:rsidRDefault="005F4925" w:rsidP="005F4925">
            <w:pPr>
              <w:ind w:left="0" w:firstLine="0"/>
              <w:jc w:val="center"/>
              <w:rPr>
                <w:sz w:val="18"/>
                <w:szCs w:val="18"/>
              </w:rPr>
            </w:pPr>
            <w:r w:rsidRPr="00894302">
              <w:rPr>
                <w:sz w:val="18"/>
                <w:szCs w:val="18"/>
              </w:rPr>
              <w:t>69</w:t>
            </w: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r w:rsidRPr="00894302">
              <w:rPr>
                <w:sz w:val="18"/>
                <w:szCs w:val="18"/>
              </w:rPr>
              <w:t>73</w:t>
            </w:r>
          </w:p>
          <w:p w:rsidR="005F4925" w:rsidRPr="00894302" w:rsidRDefault="005F4925" w:rsidP="005F4925">
            <w:pPr>
              <w:ind w:left="0" w:firstLine="0"/>
              <w:jc w:val="center"/>
              <w:rPr>
                <w:sz w:val="18"/>
                <w:szCs w:val="18"/>
              </w:rPr>
            </w:pPr>
            <w:r w:rsidRPr="00894302">
              <w:rPr>
                <w:sz w:val="18"/>
                <w:szCs w:val="18"/>
              </w:rPr>
              <w:t>74</w:t>
            </w:r>
          </w:p>
          <w:p w:rsidR="005F4925" w:rsidRPr="00894302" w:rsidRDefault="005F4925" w:rsidP="005F4925">
            <w:pPr>
              <w:ind w:left="0" w:firstLine="0"/>
              <w:jc w:val="center"/>
              <w:rPr>
                <w:sz w:val="18"/>
                <w:szCs w:val="18"/>
              </w:rPr>
            </w:pPr>
            <w:r w:rsidRPr="00894302">
              <w:rPr>
                <w:sz w:val="18"/>
                <w:szCs w:val="18"/>
              </w:rPr>
              <w:t>75</w:t>
            </w:r>
          </w:p>
          <w:p w:rsidR="005F4925" w:rsidRPr="00894302" w:rsidRDefault="005F4925" w:rsidP="005F4925">
            <w:pPr>
              <w:ind w:left="0" w:firstLine="0"/>
              <w:jc w:val="center"/>
              <w:rPr>
                <w:sz w:val="18"/>
                <w:szCs w:val="18"/>
              </w:rPr>
            </w:pPr>
            <w:r w:rsidRPr="00894302">
              <w:rPr>
                <w:sz w:val="18"/>
                <w:szCs w:val="18"/>
              </w:rPr>
              <w:t>76</w:t>
            </w:r>
          </w:p>
          <w:p w:rsidR="005F4925" w:rsidRPr="00894302" w:rsidRDefault="005F4925" w:rsidP="005F4925">
            <w:pPr>
              <w:ind w:left="0" w:firstLine="0"/>
              <w:jc w:val="center"/>
              <w:rPr>
                <w:sz w:val="18"/>
                <w:szCs w:val="18"/>
              </w:rPr>
            </w:pPr>
            <w:r w:rsidRPr="00894302">
              <w:rPr>
                <w:sz w:val="18"/>
                <w:szCs w:val="18"/>
              </w:rPr>
              <w:t>73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77</w:t>
            </w:r>
          </w:p>
          <w:p w:rsidR="005F4925" w:rsidRPr="00894302" w:rsidRDefault="005F4925" w:rsidP="005F4925">
            <w:pPr>
              <w:ind w:left="0" w:firstLine="0"/>
              <w:jc w:val="center"/>
              <w:rPr>
                <w:sz w:val="18"/>
                <w:szCs w:val="18"/>
              </w:rPr>
            </w:pPr>
            <w:r w:rsidRPr="00894302">
              <w:rPr>
                <w:sz w:val="18"/>
                <w:szCs w:val="18"/>
              </w:rPr>
              <w:t>78</w:t>
            </w:r>
          </w:p>
          <w:p w:rsidR="005F4925" w:rsidRPr="00894302" w:rsidRDefault="005F4925" w:rsidP="005F4925">
            <w:pPr>
              <w:ind w:left="0" w:firstLine="0"/>
              <w:jc w:val="center"/>
              <w:rPr>
                <w:sz w:val="18"/>
                <w:szCs w:val="18"/>
              </w:rPr>
            </w:pPr>
            <w:r w:rsidRPr="00894302">
              <w:rPr>
                <w:sz w:val="18"/>
                <w:szCs w:val="18"/>
              </w:rPr>
              <w:t>79</w:t>
            </w:r>
          </w:p>
          <w:p w:rsidR="005F4925" w:rsidRPr="00894302" w:rsidRDefault="005F4925" w:rsidP="005F4925">
            <w:pPr>
              <w:ind w:left="0" w:firstLine="0"/>
              <w:jc w:val="center"/>
              <w:rPr>
                <w:sz w:val="18"/>
                <w:szCs w:val="18"/>
              </w:rPr>
            </w:pPr>
            <w:r w:rsidRPr="00894302">
              <w:rPr>
                <w:sz w:val="18"/>
                <w:szCs w:val="18"/>
              </w:rPr>
              <w:t>80</w:t>
            </w:r>
          </w:p>
          <w:p w:rsidR="005F4925" w:rsidRPr="00894302" w:rsidRDefault="005F4925" w:rsidP="005F4925">
            <w:pPr>
              <w:ind w:left="0" w:firstLine="0"/>
              <w:jc w:val="center"/>
              <w:rPr>
                <w:sz w:val="18"/>
                <w:szCs w:val="18"/>
              </w:rPr>
            </w:pPr>
            <w:r w:rsidRPr="00894302">
              <w:rPr>
                <w:sz w:val="18"/>
                <w:szCs w:val="18"/>
              </w:rPr>
              <w:t>77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81</w:t>
            </w:r>
          </w:p>
          <w:p w:rsidR="005F4925" w:rsidRPr="00894302" w:rsidRDefault="005F4925" w:rsidP="005F4925">
            <w:pPr>
              <w:ind w:left="0" w:firstLine="0"/>
              <w:jc w:val="center"/>
              <w:rPr>
                <w:sz w:val="18"/>
                <w:szCs w:val="18"/>
              </w:rPr>
            </w:pPr>
            <w:r w:rsidRPr="00894302">
              <w:rPr>
                <w:sz w:val="18"/>
                <w:szCs w:val="18"/>
              </w:rPr>
              <w:t>82</w:t>
            </w:r>
          </w:p>
          <w:p w:rsidR="005F4925" w:rsidRPr="00894302" w:rsidRDefault="005F4925" w:rsidP="005F4925">
            <w:pPr>
              <w:ind w:left="0" w:firstLine="0"/>
              <w:jc w:val="center"/>
              <w:rPr>
                <w:sz w:val="18"/>
                <w:szCs w:val="18"/>
              </w:rPr>
            </w:pPr>
            <w:r w:rsidRPr="00894302">
              <w:rPr>
                <w:sz w:val="18"/>
                <w:szCs w:val="18"/>
              </w:rPr>
              <w:t>83</w:t>
            </w:r>
          </w:p>
          <w:p w:rsidR="005F4925" w:rsidRPr="00894302" w:rsidRDefault="005F4925" w:rsidP="005F4925">
            <w:pPr>
              <w:ind w:left="0" w:firstLine="0"/>
              <w:jc w:val="center"/>
              <w:rPr>
                <w:sz w:val="18"/>
                <w:szCs w:val="18"/>
              </w:rPr>
            </w:pPr>
            <w:r w:rsidRPr="00894302">
              <w:rPr>
                <w:sz w:val="18"/>
                <w:szCs w:val="18"/>
              </w:rPr>
              <w:t>84</w:t>
            </w:r>
          </w:p>
          <w:p w:rsidR="005F4925" w:rsidRPr="00894302" w:rsidRDefault="005F4925" w:rsidP="005F4925">
            <w:pPr>
              <w:ind w:left="0" w:firstLine="0"/>
              <w:jc w:val="center"/>
              <w:rPr>
                <w:sz w:val="18"/>
                <w:szCs w:val="18"/>
              </w:rPr>
            </w:pPr>
            <w:r w:rsidRPr="00894302">
              <w:rPr>
                <w:sz w:val="18"/>
                <w:szCs w:val="18"/>
              </w:rPr>
              <w:lastRenderedPageBreak/>
              <w:t>81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85</w:t>
            </w:r>
          </w:p>
          <w:p w:rsidR="005F4925" w:rsidRPr="00894302" w:rsidRDefault="005F4925" w:rsidP="005F4925">
            <w:pPr>
              <w:ind w:left="0" w:firstLine="0"/>
              <w:jc w:val="center"/>
              <w:rPr>
                <w:sz w:val="18"/>
                <w:szCs w:val="18"/>
              </w:rPr>
            </w:pPr>
            <w:r w:rsidRPr="00894302">
              <w:rPr>
                <w:sz w:val="18"/>
                <w:szCs w:val="18"/>
              </w:rPr>
              <w:t>86</w:t>
            </w:r>
          </w:p>
          <w:p w:rsidR="005F4925" w:rsidRPr="00894302" w:rsidRDefault="005F4925" w:rsidP="005F4925">
            <w:pPr>
              <w:ind w:left="0" w:firstLine="0"/>
              <w:jc w:val="center"/>
              <w:rPr>
                <w:sz w:val="18"/>
                <w:szCs w:val="18"/>
              </w:rPr>
            </w:pPr>
            <w:r w:rsidRPr="00894302">
              <w:rPr>
                <w:sz w:val="18"/>
                <w:szCs w:val="18"/>
              </w:rPr>
              <w:t>87</w:t>
            </w:r>
          </w:p>
          <w:p w:rsidR="005F4925" w:rsidRPr="00894302" w:rsidRDefault="005F4925" w:rsidP="005F4925">
            <w:pPr>
              <w:ind w:left="0" w:firstLine="0"/>
              <w:jc w:val="center"/>
              <w:rPr>
                <w:sz w:val="18"/>
                <w:szCs w:val="18"/>
              </w:rPr>
            </w:pPr>
            <w:r w:rsidRPr="00894302">
              <w:rPr>
                <w:sz w:val="18"/>
                <w:szCs w:val="18"/>
              </w:rPr>
              <w:t>88</w:t>
            </w:r>
          </w:p>
          <w:p w:rsidR="005F4925" w:rsidRPr="00894302" w:rsidRDefault="005F4925" w:rsidP="005F4925">
            <w:pPr>
              <w:ind w:left="0" w:firstLine="0"/>
              <w:jc w:val="center"/>
              <w:rPr>
                <w:sz w:val="18"/>
                <w:szCs w:val="18"/>
              </w:rPr>
            </w:pPr>
            <w:r w:rsidRPr="00894302">
              <w:rPr>
                <w:sz w:val="18"/>
                <w:szCs w:val="18"/>
              </w:rPr>
              <w:t>85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89</w:t>
            </w:r>
          </w:p>
          <w:p w:rsidR="005F4925" w:rsidRPr="00894302" w:rsidRDefault="005F4925" w:rsidP="005F4925">
            <w:pPr>
              <w:ind w:left="0" w:firstLine="0"/>
              <w:jc w:val="center"/>
              <w:rPr>
                <w:sz w:val="18"/>
                <w:szCs w:val="18"/>
              </w:rPr>
            </w:pPr>
            <w:r w:rsidRPr="00894302">
              <w:rPr>
                <w:sz w:val="18"/>
                <w:szCs w:val="18"/>
              </w:rPr>
              <w:t>90</w:t>
            </w:r>
          </w:p>
          <w:p w:rsidR="005F4925" w:rsidRPr="00894302" w:rsidRDefault="005F4925" w:rsidP="005F4925">
            <w:pPr>
              <w:ind w:left="0" w:firstLine="0"/>
              <w:jc w:val="center"/>
              <w:rPr>
                <w:sz w:val="18"/>
                <w:szCs w:val="18"/>
              </w:rPr>
            </w:pPr>
            <w:r w:rsidRPr="00894302">
              <w:rPr>
                <w:sz w:val="18"/>
                <w:szCs w:val="18"/>
              </w:rPr>
              <w:t>91</w:t>
            </w:r>
          </w:p>
          <w:p w:rsidR="005F4925" w:rsidRPr="00894302" w:rsidRDefault="005F4925" w:rsidP="005F4925">
            <w:pPr>
              <w:ind w:left="0" w:firstLine="0"/>
              <w:jc w:val="center"/>
              <w:rPr>
                <w:sz w:val="18"/>
                <w:szCs w:val="18"/>
              </w:rPr>
            </w:pPr>
            <w:r w:rsidRPr="00894302">
              <w:rPr>
                <w:sz w:val="18"/>
                <w:szCs w:val="18"/>
              </w:rPr>
              <w:t>92</w:t>
            </w:r>
          </w:p>
          <w:p w:rsidR="005F4925" w:rsidRPr="00894302" w:rsidRDefault="005F4925" w:rsidP="005F4925">
            <w:pPr>
              <w:ind w:left="0" w:firstLine="0"/>
              <w:jc w:val="center"/>
              <w:rPr>
                <w:sz w:val="18"/>
                <w:szCs w:val="18"/>
              </w:rPr>
            </w:pPr>
            <w:r w:rsidRPr="00894302">
              <w:rPr>
                <w:sz w:val="18"/>
                <w:szCs w:val="18"/>
              </w:rPr>
              <w:t>89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93</w:t>
            </w:r>
          </w:p>
          <w:p w:rsidR="005F4925" w:rsidRPr="00894302" w:rsidRDefault="005F4925" w:rsidP="005F4925">
            <w:pPr>
              <w:ind w:left="0" w:firstLine="0"/>
              <w:jc w:val="center"/>
              <w:rPr>
                <w:sz w:val="18"/>
                <w:szCs w:val="18"/>
              </w:rPr>
            </w:pPr>
            <w:r w:rsidRPr="00894302">
              <w:rPr>
                <w:sz w:val="18"/>
                <w:szCs w:val="18"/>
              </w:rPr>
              <w:t>94</w:t>
            </w:r>
          </w:p>
          <w:p w:rsidR="005F4925" w:rsidRPr="00894302" w:rsidRDefault="005F4925" w:rsidP="005F4925">
            <w:pPr>
              <w:ind w:left="0" w:firstLine="0"/>
              <w:jc w:val="center"/>
              <w:rPr>
                <w:sz w:val="18"/>
                <w:szCs w:val="18"/>
              </w:rPr>
            </w:pPr>
            <w:r w:rsidRPr="00894302">
              <w:rPr>
                <w:sz w:val="18"/>
                <w:szCs w:val="18"/>
              </w:rPr>
              <w:t>95</w:t>
            </w:r>
          </w:p>
          <w:p w:rsidR="005F4925" w:rsidRPr="00894302" w:rsidRDefault="005F4925" w:rsidP="005F4925">
            <w:pPr>
              <w:ind w:left="0" w:firstLine="0"/>
              <w:jc w:val="center"/>
              <w:rPr>
                <w:sz w:val="18"/>
                <w:szCs w:val="18"/>
              </w:rPr>
            </w:pPr>
            <w:r w:rsidRPr="00894302">
              <w:rPr>
                <w:sz w:val="18"/>
                <w:szCs w:val="18"/>
              </w:rPr>
              <w:t>96</w:t>
            </w:r>
          </w:p>
          <w:p w:rsidR="005F4925" w:rsidRPr="00894302" w:rsidRDefault="005F4925" w:rsidP="005F4925">
            <w:pPr>
              <w:ind w:left="0" w:firstLine="0"/>
              <w:jc w:val="center"/>
              <w:rPr>
                <w:sz w:val="18"/>
                <w:szCs w:val="18"/>
              </w:rPr>
            </w:pPr>
            <w:r w:rsidRPr="00894302">
              <w:rPr>
                <w:sz w:val="18"/>
                <w:szCs w:val="18"/>
              </w:rPr>
              <w:t>93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97</w:t>
            </w:r>
          </w:p>
          <w:p w:rsidR="005F4925" w:rsidRPr="00894302" w:rsidRDefault="005F4925" w:rsidP="005F4925">
            <w:pPr>
              <w:ind w:left="0" w:firstLine="0"/>
              <w:jc w:val="center"/>
              <w:rPr>
                <w:sz w:val="18"/>
                <w:szCs w:val="18"/>
              </w:rPr>
            </w:pPr>
            <w:r w:rsidRPr="00894302">
              <w:rPr>
                <w:sz w:val="18"/>
                <w:szCs w:val="18"/>
              </w:rPr>
              <w:t>98</w:t>
            </w:r>
          </w:p>
          <w:p w:rsidR="005F4925" w:rsidRPr="00894302" w:rsidRDefault="005F4925" w:rsidP="005F4925">
            <w:pPr>
              <w:ind w:left="0" w:firstLine="0"/>
              <w:jc w:val="center"/>
              <w:rPr>
                <w:sz w:val="18"/>
                <w:szCs w:val="18"/>
              </w:rPr>
            </w:pPr>
            <w:r w:rsidRPr="00894302">
              <w:rPr>
                <w:sz w:val="18"/>
                <w:szCs w:val="18"/>
              </w:rPr>
              <w:t>99</w:t>
            </w:r>
          </w:p>
          <w:p w:rsidR="005F4925" w:rsidRPr="00894302" w:rsidRDefault="005F4925" w:rsidP="005F4925">
            <w:pPr>
              <w:ind w:left="0" w:firstLine="0"/>
              <w:jc w:val="center"/>
              <w:rPr>
                <w:sz w:val="18"/>
                <w:szCs w:val="18"/>
              </w:rPr>
            </w:pPr>
            <w:r w:rsidRPr="00894302">
              <w:rPr>
                <w:sz w:val="18"/>
                <w:szCs w:val="18"/>
              </w:rPr>
              <w:t>100</w:t>
            </w:r>
          </w:p>
          <w:p w:rsidR="005F4925" w:rsidRPr="00894302" w:rsidRDefault="005F4925" w:rsidP="005F4925">
            <w:pPr>
              <w:ind w:left="0" w:firstLine="0"/>
              <w:jc w:val="center"/>
              <w:rPr>
                <w:sz w:val="18"/>
                <w:szCs w:val="18"/>
              </w:rPr>
            </w:pPr>
            <w:r w:rsidRPr="00894302">
              <w:rPr>
                <w:sz w:val="18"/>
                <w:szCs w:val="18"/>
              </w:rPr>
              <w:t>97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101</w:t>
            </w:r>
          </w:p>
          <w:p w:rsidR="005F4925" w:rsidRPr="00894302" w:rsidRDefault="005F4925" w:rsidP="005F4925">
            <w:pPr>
              <w:ind w:left="0" w:firstLine="0"/>
              <w:jc w:val="center"/>
              <w:rPr>
                <w:sz w:val="18"/>
                <w:szCs w:val="18"/>
              </w:rPr>
            </w:pPr>
            <w:r w:rsidRPr="00894302">
              <w:rPr>
                <w:sz w:val="18"/>
                <w:szCs w:val="18"/>
              </w:rPr>
              <w:t>102</w:t>
            </w:r>
          </w:p>
          <w:p w:rsidR="005F4925" w:rsidRPr="00894302" w:rsidRDefault="005F4925" w:rsidP="005F4925">
            <w:pPr>
              <w:ind w:left="0" w:firstLine="0"/>
              <w:jc w:val="center"/>
              <w:rPr>
                <w:sz w:val="18"/>
                <w:szCs w:val="18"/>
              </w:rPr>
            </w:pPr>
            <w:r w:rsidRPr="00894302">
              <w:rPr>
                <w:sz w:val="18"/>
                <w:szCs w:val="18"/>
              </w:rPr>
              <w:t>103</w:t>
            </w:r>
          </w:p>
          <w:p w:rsidR="005F4925" w:rsidRPr="00894302" w:rsidRDefault="005F4925" w:rsidP="005F4925">
            <w:pPr>
              <w:ind w:left="0" w:firstLine="0"/>
              <w:jc w:val="center"/>
              <w:rPr>
                <w:sz w:val="18"/>
                <w:szCs w:val="18"/>
              </w:rPr>
            </w:pPr>
            <w:r w:rsidRPr="00894302">
              <w:rPr>
                <w:sz w:val="18"/>
                <w:szCs w:val="18"/>
              </w:rPr>
              <w:t>104</w:t>
            </w:r>
          </w:p>
          <w:p w:rsidR="005F4925" w:rsidRPr="00894302" w:rsidRDefault="005F4925" w:rsidP="005F4925">
            <w:pPr>
              <w:ind w:left="0" w:firstLine="0"/>
              <w:jc w:val="center"/>
              <w:rPr>
                <w:sz w:val="18"/>
                <w:szCs w:val="18"/>
              </w:rPr>
            </w:pPr>
            <w:r w:rsidRPr="00894302">
              <w:rPr>
                <w:sz w:val="18"/>
                <w:szCs w:val="18"/>
              </w:rPr>
              <w:t>101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105</w:t>
            </w:r>
          </w:p>
          <w:p w:rsidR="005F4925" w:rsidRPr="00894302" w:rsidRDefault="005F4925" w:rsidP="005F4925">
            <w:pPr>
              <w:ind w:left="0" w:firstLine="0"/>
              <w:jc w:val="center"/>
              <w:rPr>
                <w:sz w:val="18"/>
                <w:szCs w:val="18"/>
              </w:rPr>
            </w:pPr>
            <w:r w:rsidRPr="00894302">
              <w:rPr>
                <w:sz w:val="18"/>
                <w:szCs w:val="18"/>
              </w:rPr>
              <w:t>106</w:t>
            </w:r>
          </w:p>
          <w:p w:rsidR="005F4925" w:rsidRPr="00894302" w:rsidRDefault="005F4925" w:rsidP="005F4925">
            <w:pPr>
              <w:ind w:left="0" w:firstLine="0"/>
              <w:jc w:val="center"/>
              <w:rPr>
                <w:sz w:val="18"/>
                <w:szCs w:val="18"/>
              </w:rPr>
            </w:pPr>
            <w:r w:rsidRPr="00894302">
              <w:rPr>
                <w:sz w:val="18"/>
                <w:szCs w:val="18"/>
              </w:rPr>
              <w:t>107</w:t>
            </w:r>
          </w:p>
          <w:p w:rsidR="005F4925" w:rsidRPr="00894302" w:rsidRDefault="005F4925" w:rsidP="005F4925">
            <w:pPr>
              <w:ind w:left="0" w:firstLine="0"/>
              <w:jc w:val="center"/>
              <w:rPr>
                <w:sz w:val="18"/>
                <w:szCs w:val="18"/>
              </w:rPr>
            </w:pPr>
            <w:r w:rsidRPr="00894302">
              <w:rPr>
                <w:sz w:val="18"/>
                <w:szCs w:val="18"/>
              </w:rPr>
              <w:t>108</w:t>
            </w:r>
          </w:p>
          <w:p w:rsidR="005F4925" w:rsidRPr="00894302" w:rsidRDefault="005F4925" w:rsidP="005F4925">
            <w:pPr>
              <w:ind w:left="0" w:firstLine="0"/>
              <w:jc w:val="center"/>
              <w:rPr>
                <w:sz w:val="18"/>
                <w:szCs w:val="18"/>
              </w:rPr>
            </w:pPr>
            <w:r w:rsidRPr="00894302">
              <w:rPr>
                <w:sz w:val="18"/>
                <w:szCs w:val="18"/>
              </w:rPr>
              <w:t>105</w:t>
            </w:r>
          </w:p>
          <w:p w:rsidR="005F4925" w:rsidRPr="00894302" w:rsidRDefault="005F4925" w:rsidP="005F4925">
            <w:pPr>
              <w:ind w:left="0" w:firstLine="0"/>
              <w:jc w:val="center"/>
              <w:rPr>
                <w:sz w:val="18"/>
                <w:szCs w:val="18"/>
              </w:rPr>
            </w:pP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p>
        </w:tc>
        <w:tc>
          <w:tcPr>
            <w:tcW w:w="2268"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390154.09</w:t>
            </w:r>
          </w:p>
          <w:p w:rsidR="005F4925" w:rsidRPr="00894302" w:rsidRDefault="005F4925" w:rsidP="005F4925">
            <w:pPr>
              <w:ind w:left="0" w:firstLine="0"/>
              <w:jc w:val="center"/>
              <w:rPr>
                <w:sz w:val="18"/>
                <w:szCs w:val="18"/>
              </w:rPr>
            </w:pPr>
            <w:r w:rsidRPr="00894302">
              <w:rPr>
                <w:sz w:val="18"/>
                <w:szCs w:val="18"/>
              </w:rPr>
              <w:t>390152.55</w:t>
            </w:r>
          </w:p>
          <w:p w:rsidR="005F4925" w:rsidRPr="00894302" w:rsidRDefault="005F4925" w:rsidP="005F4925">
            <w:pPr>
              <w:ind w:left="0" w:firstLine="0"/>
              <w:jc w:val="center"/>
              <w:rPr>
                <w:sz w:val="18"/>
                <w:szCs w:val="18"/>
              </w:rPr>
            </w:pPr>
            <w:r w:rsidRPr="00894302">
              <w:rPr>
                <w:sz w:val="18"/>
                <w:szCs w:val="18"/>
              </w:rPr>
              <w:t>390151.62</w:t>
            </w:r>
          </w:p>
          <w:p w:rsidR="005F4925" w:rsidRPr="00894302" w:rsidRDefault="005F4925" w:rsidP="005F4925">
            <w:pPr>
              <w:ind w:left="0" w:firstLine="0"/>
              <w:jc w:val="center"/>
              <w:rPr>
                <w:sz w:val="18"/>
                <w:szCs w:val="18"/>
              </w:rPr>
            </w:pPr>
            <w:r w:rsidRPr="00894302">
              <w:rPr>
                <w:sz w:val="18"/>
                <w:szCs w:val="18"/>
              </w:rPr>
              <w:t>390153.15</w:t>
            </w:r>
          </w:p>
          <w:p w:rsidR="005F4925" w:rsidRPr="00894302" w:rsidRDefault="005F4925" w:rsidP="005F4925">
            <w:pPr>
              <w:ind w:left="0" w:firstLine="0"/>
              <w:jc w:val="center"/>
              <w:rPr>
                <w:sz w:val="18"/>
                <w:szCs w:val="18"/>
              </w:rPr>
            </w:pPr>
            <w:r w:rsidRPr="00894302">
              <w:rPr>
                <w:sz w:val="18"/>
                <w:szCs w:val="18"/>
              </w:rPr>
              <w:t>390154.09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390114.46</w:t>
            </w:r>
          </w:p>
          <w:p w:rsidR="005F4925" w:rsidRPr="00894302" w:rsidRDefault="005F4925" w:rsidP="005F4925">
            <w:pPr>
              <w:ind w:left="0" w:firstLine="0"/>
              <w:jc w:val="center"/>
              <w:rPr>
                <w:sz w:val="18"/>
                <w:szCs w:val="18"/>
              </w:rPr>
            </w:pPr>
            <w:r w:rsidRPr="00894302">
              <w:rPr>
                <w:sz w:val="18"/>
                <w:szCs w:val="18"/>
              </w:rPr>
              <w:t>390114.07</w:t>
            </w:r>
          </w:p>
          <w:p w:rsidR="005F4925" w:rsidRPr="00894302" w:rsidRDefault="005F4925" w:rsidP="005F4925">
            <w:pPr>
              <w:ind w:left="0" w:firstLine="0"/>
              <w:jc w:val="center"/>
              <w:rPr>
                <w:sz w:val="18"/>
                <w:szCs w:val="18"/>
              </w:rPr>
            </w:pPr>
            <w:r w:rsidRPr="00894302">
              <w:rPr>
                <w:sz w:val="18"/>
                <w:szCs w:val="18"/>
              </w:rPr>
              <w:t>390109.95</w:t>
            </w:r>
          </w:p>
          <w:p w:rsidR="005F4925" w:rsidRPr="00894302" w:rsidRDefault="005F4925" w:rsidP="005F4925">
            <w:pPr>
              <w:ind w:left="0" w:firstLine="0"/>
              <w:jc w:val="center"/>
              <w:rPr>
                <w:sz w:val="18"/>
                <w:szCs w:val="18"/>
              </w:rPr>
            </w:pPr>
            <w:r w:rsidRPr="00894302">
              <w:rPr>
                <w:sz w:val="18"/>
                <w:szCs w:val="18"/>
              </w:rPr>
              <w:t>390110.32</w:t>
            </w:r>
          </w:p>
          <w:p w:rsidR="005F4925" w:rsidRPr="00894302" w:rsidRDefault="005F4925" w:rsidP="005F4925">
            <w:pPr>
              <w:ind w:left="0" w:firstLine="0"/>
              <w:jc w:val="center"/>
              <w:rPr>
                <w:sz w:val="18"/>
                <w:szCs w:val="18"/>
              </w:rPr>
            </w:pPr>
            <w:r w:rsidRPr="00894302">
              <w:rPr>
                <w:sz w:val="18"/>
                <w:szCs w:val="18"/>
              </w:rPr>
              <w:t>390114.46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390103.32</w:t>
            </w:r>
          </w:p>
          <w:p w:rsidR="005F4925" w:rsidRPr="00894302" w:rsidRDefault="005F4925" w:rsidP="005F4925">
            <w:pPr>
              <w:ind w:left="0" w:firstLine="0"/>
              <w:jc w:val="center"/>
              <w:rPr>
                <w:sz w:val="18"/>
                <w:szCs w:val="18"/>
              </w:rPr>
            </w:pPr>
            <w:r w:rsidRPr="00894302">
              <w:rPr>
                <w:sz w:val="18"/>
                <w:szCs w:val="18"/>
              </w:rPr>
              <w:t>390101.28</w:t>
            </w:r>
          </w:p>
          <w:p w:rsidR="005F4925" w:rsidRPr="00894302" w:rsidRDefault="005F4925" w:rsidP="005F4925">
            <w:pPr>
              <w:ind w:left="0" w:firstLine="0"/>
              <w:jc w:val="center"/>
              <w:rPr>
                <w:sz w:val="18"/>
                <w:szCs w:val="18"/>
              </w:rPr>
            </w:pPr>
            <w:r w:rsidRPr="00894302">
              <w:rPr>
                <w:sz w:val="18"/>
                <w:szCs w:val="18"/>
              </w:rPr>
              <w:t>390100.35</w:t>
            </w:r>
          </w:p>
          <w:p w:rsidR="005F4925" w:rsidRPr="00894302" w:rsidRDefault="005F4925" w:rsidP="005F4925">
            <w:pPr>
              <w:ind w:left="0" w:firstLine="0"/>
              <w:jc w:val="center"/>
              <w:rPr>
                <w:sz w:val="18"/>
                <w:szCs w:val="18"/>
              </w:rPr>
            </w:pPr>
            <w:r w:rsidRPr="00894302">
              <w:rPr>
                <w:sz w:val="18"/>
                <w:szCs w:val="18"/>
              </w:rPr>
              <w:t>390102.39</w:t>
            </w:r>
          </w:p>
          <w:p w:rsidR="005F4925" w:rsidRPr="00894302" w:rsidRDefault="005F4925" w:rsidP="005F4925">
            <w:pPr>
              <w:ind w:left="0" w:firstLine="0"/>
              <w:jc w:val="center"/>
              <w:rPr>
                <w:sz w:val="18"/>
                <w:szCs w:val="18"/>
              </w:rPr>
            </w:pPr>
            <w:r w:rsidRPr="00894302">
              <w:rPr>
                <w:sz w:val="18"/>
                <w:szCs w:val="18"/>
              </w:rPr>
              <w:t>390103.32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390088.69</w:t>
            </w:r>
          </w:p>
          <w:p w:rsidR="005F4925" w:rsidRPr="00894302" w:rsidRDefault="005F4925" w:rsidP="005F4925">
            <w:pPr>
              <w:ind w:left="0" w:firstLine="0"/>
              <w:jc w:val="center"/>
              <w:rPr>
                <w:sz w:val="18"/>
                <w:szCs w:val="18"/>
              </w:rPr>
            </w:pPr>
            <w:r w:rsidRPr="00894302">
              <w:rPr>
                <w:sz w:val="18"/>
                <w:szCs w:val="18"/>
              </w:rPr>
              <w:t>390087.86</w:t>
            </w:r>
          </w:p>
          <w:p w:rsidR="005F4925" w:rsidRPr="00894302" w:rsidRDefault="005F4925" w:rsidP="005F4925">
            <w:pPr>
              <w:ind w:left="0" w:firstLine="0"/>
              <w:jc w:val="center"/>
              <w:rPr>
                <w:sz w:val="18"/>
                <w:szCs w:val="18"/>
              </w:rPr>
            </w:pPr>
            <w:r w:rsidRPr="00894302">
              <w:rPr>
                <w:sz w:val="18"/>
                <w:szCs w:val="18"/>
              </w:rPr>
              <w:t>390087.30</w:t>
            </w:r>
          </w:p>
          <w:p w:rsidR="005F4925" w:rsidRPr="00894302" w:rsidRDefault="005F4925" w:rsidP="005F4925">
            <w:pPr>
              <w:ind w:left="0" w:firstLine="0"/>
              <w:jc w:val="center"/>
              <w:rPr>
                <w:sz w:val="18"/>
                <w:szCs w:val="18"/>
              </w:rPr>
            </w:pPr>
            <w:r w:rsidRPr="00894302">
              <w:rPr>
                <w:sz w:val="18"/>
                <w:szCs w:val="18"/>
              </w:rPr>
              <w:t>390088.13</w:t>
            </w:r>
          </w:p>
          <w:p w:rsidR="005F4925" w:rsidRPr="00894302" w:rsidRDefault="005F4925" w:rsidP="005F4925">
            <w:pPr>
              <w:ind w:left="0" w:firstLine="0"/>
              <w:jc w:val="center"/>
              <w:rPr>
                <w:sz w:val="18"/>
                <w:szCs w:val="18"/>
              </w:rPr>
            </w:pPr>
            <w:r w:rsidRPr="00894302">
              <w:rPr>
                <w:sz w:val="18"/>
                <w:szCs w:val="18"/>
              </w:rPr>
              <w:t>390088.69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390072.85</w:t>
            </w:r>
          </w:p>
          <w:p w:rsidR="005F4925" w:rsidRPr="00894302" w:rsidRDefault="005F4925" w:rsidP="005F4925">
            <w:pPr>
              <w:ind w:left="0" w:firstLine="0"/>
              <w:jc w:val="center"/>
              <w:rPr>
                <w:sz w:val="18"/>
                <w:szCs w:val="18"/>
              </w:rPr>
            </w:pPr>
            <w:r w:rsidRPr="00894302">
              <w:rPr>
                <w:sz w:val="18"/>
                <w:szCs w:val="18"/>
              </w:rPr>
              <w:t>390072.02</w:t>
            </w:r>
          </w:p>
          <w:p w:rsidR="005F4925" w:rsidRPr="00894302" w:rsidRDefault="005F4925" w:rsidP="005F4925">
            <w:pPr>
              <w:ind w:left="0" w:firstLine="0"/>
              <w:jc w:val="center"/>
              <w:rPr>
                <w:sz w:val="18"/>
                <w:szCs w:val="18"/>
              </w:rPr>
            </w:pPr>
            <w:r w:rsidRPr="00894302">
              <w:rPr>
                <w:sz w:val="18"/>
                <w:szCs w:val="18"/>
              </w:rPr>
              <w:t>390071.46</w:t>
            </w:r>
          </w:p>
          <w:p w:rsidR="005F4925" w:rsidRPr="00894302" w:rsidRDefault="005F4925" w:rsidP="005F4925">
            <w:pPr>
              <w:ind w:left="0" w:firstLine="0"/>
              <w:jc w:val="center"/>
              <w:rPr>
                <w:sz w:val="18"/>
                <w:szCs w:val="18"/>
              </w:rPr>
            </w:pPr>
            <w:r w:rsidRPr="00894302">
              <w:rPr>
                <w:sz w:val="18"/>
                <w:szCs w:val="18"/>
              </w:rPr>
              <w:t>390072.29</w:t>
            </w:r>
          </w:p>
          <w:p w:rsidR="005F4925" w:rsidRPr="00894302" w:rsidRDefault="005F4925" w:rsidP="005F4925">
            <w:pPr>
              <w:ind w:left="0" w:firstLine="0"/>
              <w:jc w:val="center"/>
              <w:rPr>
                <w:sz w:val="18"/>
                <w:szCs w:val="18"/>
              </w:rPr>
            </w:pPr>
            <w:r w:rsidRPr="00894302">
              <w:rPr>
                <w:sz w:val="18"/>
                <w:szCs w:val="18"/>
              </w:rPr>
              <w:t>390072.85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390057.05</w:t>
            </w:r>
          </w:p>
          <w:p w:rsidR="005F4925" w:rsidRPr="00894302" w:rsidRDefault="005F4925" w:rsidP="005F4925">
            <w:pPr>
              <w:ind w:left="0" w:firstLine="0"/>
              <w:jc w:val="center"/>
              <w:rPr>
                <w:sz w:val="18"/>
                <w:szCs w:val="18"/>
              </w:rPr>
            </w:pPr>
            <w:r w:rsidRPr="00894302">
              <w:rPr>
                <w:sz w:val="18"/>
                <w:szCs w:val="18"/>
              </w:rPr>
              <w:t>390056.23</w:t>
            </w:r>
          </w:p>
          <w:p w:rsidR="005F4925" w:rsidRPr="00894302" w:rsidRDefault="005F4925" w:rsidP="005F4925">
            <w:pPr>
              <w:ind w:left="0" w:firstLine="0"/>
              <w:jc w:val="center"/>
              <w:rPr>
                <w:sz w:val="18"/>
                <w:szCs w:val="18"/>
              </w:rPr>
            </w:pPr>
            <w:r w:rsidRPr="00894302">
              <w:rPr>
                <w:sz w:val="18"/>
                <w:szCs w:val="18"/>
              </w:rPr>
              <w:t>390055.67</w:t>
            </w:r>
          </w:p>
          <w:p w:rsidR="005F4925" w:rsidRPr="00894302" w:rsidRDefault="005F4925" w:rsidP="005F4925">
            <w:pPr>
              <w:ind w:left="0" w:firstLine="0"/>
              <w:jc w:val="center"/>
              <w:rPr>
                <w:sz w:val="18"/>
                <w:szCs w:val="18"/>
              </w:rPr>
            </w:pPr>
            <w:r w:rsidRPr="00894302">
              <w:rPr>
                <w:sz w:val="18"/>
                <w:szCs w:val="18"/>
              </w:rPr>
              <w:t>390056.50</w:t>
            </w:r>
          </w:p>
          <w:p w:rsidR="005F4925" w:rsidRPr="00894302" w:rsidRDefault="005F4925" w:rsidP="005F4925">
            <w:pPr>
              <w:ind w:left="0" w:firstLine="0"/>
              <w:jc w:val="center"/>
              <w:rPr>
                <w:sz w:val="18"/>
                <w:szCs w:val="18"/>
              </w:rPr>
            </w:pPr>
            <w:r w:rsidRPr="00894302">
              <w:rPr>
                <w:sz w:val="18"/>
                <w:szCs w:val="18"/>
              </w:rPr>
              <w:t>390057.05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390040.91</w:t>
            </w:r>
          </w:p>
          <w:p w:rsidR="005F4925" w:rsidRPr="00894302" w:rsidRDefault="005F4925" w:rsidP="005F4925">
            <w:pPr>
              <w:ind w:left="0" w:firstLine="0"/>
              <w:jc w:val="center"/>
              <w:rPr>
                <w:sz w:val="18"/>
                <w:szCs w:val="18"/>
              </w:rPr>
            </w:pPr>
            <w:r w:rsidRPr="00894302">
              <w:rPr>
                <w:sz w:val="18"/>
                <w:szCs w:val="18"/>
              </w:rPr>
              <w:t>390040.08</w:t>
            </w:r>
          </w:p>
          <w:p w:rsidR="005F4925" w:rsidRPr="00894302" w:rsidRDefault="005F4925" w:rsidP="005F4925">
            <w:pPr>
              <w:ind w:left="0" w:firstLine="0"/>
              <w:jc w:val="center"/>
              <w:rPr>
                <w:sz w:val="18"/>
                <w:szCs w:val="18"/>
              </w:rPr>
            </w:pPr>
            <w:r w:rsidRPr="00894302">
              <w:rPr>
                <w:sz w:val="18"/>
                <w:szCs w:val="18"/>
              </w:rPr>
              <w:t>390039.53</w:t>
            </w:r>
          </w:p>
          <w:p w:rsidR="005F4925" w:rsidRPr="00894302" w:rsidRDefault="005F4925" w:rsidP="005F4925">
            <w:pPr>
              <w:ind w:left="0" w:firstLine="0"/>
              <w:jc w:val="center"/>
              <w:rPr>
                <w:sz w:val="18"/>
                <w:szCs w:val="18"/>
              </w:rPr>
            </w:pPr>
            <w:r w:rsidRPr="00894302">
              <w:rPr>
                <w:sz w:val="18"/>
                <w:szCs w:val="18"/>
              </w:rPr>
              <w:t>390040.36</w:t>
            </w:r>
          </w:p>
          <w:p w:rsidR="005F4925" w:rsidRPr="00894302" w:rsidRDefault="005F4925" w:rsidP="005F4925">
            <w:pPr>
              <w:ind w:left="0" w:firstLine="0"/>
              <w:jc w:val="center"/>
              <w:rPr>
                <w:sz w:val="18"/>
                <w:szCs w:val="18"/>
              </w:rPr>
            </w:pPr>
            <w:r w:rsidRPr="00894302">
              <w:rPr>
                <w:sz w:val="18"/>
                <w:szCs w:val="18"/>
              </w:rPr>
              <w:lastRenderedPageBreak/>
              <w:t>390040.91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390025.00</w:t>
            </w:r>
          </w:p>
          <w:p w:rsidR="005F4925" w:rsidRPr="00894302" w:rsidRDefault="005F4925" w:rsidP="005F4925">
            <w:pPr>
              <w:ind w:left="0" w:firstLine="0"/>
              <w:jc w:val="center"/>
              <w:rPr>
                <w:sz w:val="18"/>
                <w:szCs w:val="18"/>
              </w:rPr>
            </w:pPr>
            <w:r w:rsidRPr="00894302">
              <w:rPr>
                <w:sz w:val="18"/>
                <w:szCs w:val="18"/>
              </w:rPr>
              <w:t>390024.17</w:t>
            </w:r>
          </w:p>
          <w:p w:rsidR="005F4925" w:rsidRPr="00894302" w:rsidRDefault="005F4925" w:rsidP="005F4925">
            <w:pPr>
              <w:ind w:left="0" w:firstLine="0"/>
              <w:jc w:val="center"/>
              <w:rPr>
                <w:sz w:val="18"/>
                <w:szCs w:val="18"/>
              </w:rPr>
            </w:pPr>
            <w:r w:rsidRPr="00894302">
              <w:rPr>
                <w:sz w:val="18"/>
                <w:szCs w:val="18"/>
              </w:rPr>
              <w:t>390023.61</w:t>
            </w:r>
          </w:p>
          <w:p w:rsidR="005F4925" w:rsidRPr="00894302" w:rsidRDefault="005F4925" w:rsidP="005F4925">
            <w:pPr>
              <w:ind w:left="0" w:firstLine="0"/>
              <w:jc w:val="center"/>
              <w:rPr>
                <w:sz w:val="18"/>
                <w:szCs w:val="18"/>
              </w:rPr>
            </w:pPr>
            <w:r w:rsidRPr="00894302">
              <w:rPr>
                <w:sz w:val="18"/>
                <w:szCs w:val="18"/>
              </w:rPr>
              <w:t>390024.44</w:t>
            </w:r>
          </w:p>
          <w:p w:rsidR="005F4925" w:rsidRPr="00894302" w:rsidRDefault="005F4925" w:rsidP="005F4925">
            <w:pPr>
              <w:ind w:left="0" w:firstLine="0"/>
              <w:jc w:val="center"/>
              <w:rPr>
                <w:sz w:val="18"/>
                <w:szCs w:val="18"/>
              </w:rPr>
            </w:pPr>
            <w:r w:rsidRPr="00894302">
              <w:rPr>
                <w:sz w:val="18"/>
                <w:szCs w:val="18"/>
              </w:rPr>
              <w:t>390025.00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390008.77</w:t>
            </w:r>
          </w:p>
          <w:p w:rsidR="005F4925" w:rsidRPr="00894302" w:rsidRDefault="005F4925" w:rsidP="005F4925">
            <w:pPr>
              <w:ind w:left="0" w:firstLine="0"/>
              <w:jc w:val="center"/>
              <w:rPr>
                <w:sz w:val="18"/>
                <w:szCs w:val="18"/>
              </w:rPr>
            </w:pPr>
            <w:r w:rsidRPr="00894302">
              <w:rPr>
                <w:sz w:val="18"/>
                <w:szCs w:val="18"/>
              </w:rPr>
              <w:t>390007.94</w:t>
            </w:r>
          </w:p>
          <w:p w:rsidR="005F4925" w:rsidRPr="00894302" w:rsidRDefault="005F4925" w:rsidP="005F4925">
            <w:pPr>
              <w:ind w:left="0" w:firstLine="0"/>
              <w:jc w:val="center"/>
              <w:rPr>
                <w:sz w:val="18"/>
                <w:szCs w:val="18"/>
              </w:rPr>
            </w:pPr>
            <w:r w:rsidRPr="00894302">
              <w:rPr>
                <w:sz w:val="18"/>
                <w:szCs w:val="18"/>
              </w:rPr>
              <w:t>390007.38</w:t>
            </w:r>
          </w:p>
          <w:p w:rsidR="005F4925" w:rsidRPr="00894302" w:rsidRDefault="005F4925" w:rsidP="005F4925">
            <w:pPr>
              <w:ind w:left="0" w:firstLine="0"/>
              <w:jc w:val="center"/>
              <w:rPr>
                <w:sz w:val="18"/>
                <w:szCs w:val="18"/>
              </w:rPr>
            </w:pPr>
            <w:r w:rsidRPr="00894302">
              <w:rPr>
                <w:sz w:val="18"/>
                <w:szCs w:val="18"/>
              </w:rPr>
              <w:t>390008.21</w:t>
            </w:r>
          </w:p>
          <w:p w:rsidR="005F4925" w:rsidRPr="00894302" w:rsidRDefault="005F4925" w:rsidP="005F4925">
            <w:pPr>
              <w:ind w:left="0" w:firstLine="0"/>
              <w:jc w:val="center"/>
              <w:rPr>
                <w:sz w:val="18"/>
                <w:szCs w:val="18"/>
              </w:rPr>
            </w:pPr>
            <w:r w:rsidRPr="00894302">
              <w:rPr>
                <w:sz w:val="18"/>
                <w:szCs w:val="18"/>
              </w:rPr>
              <w:t>390008.77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389992.90</w:t>
            </w:r>
          </w:p>
          <w:p w:rsidR="005F4925" w:rsidRPr="00894302" w:rsidRDefault="005F4925" w:rsidP="005F4925">
            <w:pPr>
              <w:ind w:left="0" w:firstLine="0"/>
              <w:jc w:val="center"/>
              <w:rPr>
                <w:sz w:val="18"/>
                <w:szCs w:val="18"/>
              </w:rPr>
            </w:pPr>
            <w:r w:rsidRPr="00894302">
              <w:rPr>
                <w:sz w:val="18"/>
                <w:szCs w:val="18"/>
              </w:rPr>
              <w:t>389992.07</w:t>
            </w:r>
          </w:p>
          <w:p w:rsidR="005F4925" w:rsidRPr="00894302" w:rsidRDefault="005F4925" w:rsidP="005F4925">
            <w:pPr>
              <w:ind w:left="0" w:firstLine="0"/>
              <w:jc w:val="center"/>
              <w:rPr>
                <w:sz w:val="18"/>
                <w:szCs w:val="18"/>
              </w:rPr>
            </w:pPr>
            <w:r w:rsidRPr="00894302">
              <w:rPr>
                <w:sz w:val="18"/>
                <w:szCs w:val="18"/>
              </w:rPr>
              <w:t>389991.52</w:t>
            </w:r>
          </w:p>
          <w:p w:rsidR="005F4925" w:rsidRPr="00894302" w:rsidRDefault="005F4925" w:rsidP="005F4925">
            <w:pPr>
              <w:ind w:left="0" w:firstLine="0"/>
              <w:jc w:val="center"/>
              <w:rPr>
                <w:sz w:val="18"/>
                <w:szCs w:val="18"/>
              </w:rPr>
            </w:pPr>
            <w:r w:rsidRPr="00894302">
              <w:rPr>
                <w:sz w:val="18"/>
                <w:szCs w:val="18"/>
              </w:rPr>
              <w:t>389992.35</w:t>
            </w:r>
          </w:p>
          <w:p w:rsidR="005F4925" w:rsidRPr="00894302" w:rsidRDefault="005F4925" w:rsidP="005F4925">
            <w:pPr>
              <w:ind w:left="0" w:firstLine="0"/>
              <w:jc w:val="center"/>
              <w:rPr>
                <w:sz w:val="18"/>
                <w:szCs w:val="18"/>
              </w:rPr>
            </w:pPr>
            <w:r w:rsidRPr="00894302">
              <w:rPr>
                <w:sz w:val="18"/>
                <w:szCs w:val="18"/>
              </w:rPr>
              <w:t>389992.90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389976.76</w:t>
            </w:r>
          </w:p>
          <w:p w:rsidR="005F4925" w:rsidRPr="00894302" w:rsidRDefault="005F4925" w:rsidP="005F4925">
            <w:pPr>
              <w:ind w:left="0" w:firstLine="0"/>
              <w:jc w:val="center"/>
              <w:rPr>
                <w:sz w:val="18"/>
                <w:szCs w:val="18"/>
              </w:rPr>
            </w:pPr>
            <w:r w:rsidRPr="00894302">
              <w:rPr>
                <w:sz w:val="18"/>
                <w:szCs w:val="18"/>
              </w:rPr>
              <w:t>389975.93</w:t>
            </w:r>
          </w:p>
          <w:p w:rsidR="005F4925" w:rsidRPr="00894302" w:rsidRDefault="005F4925" w:rsidP="005F4925">
            <w:pPr>
              <w:ind w:left="0" w:firstLine="0"/>
              <w:jc w:val="center"/>
              <w:rPr>
                <w:sz w:val="18"/>
                <w:szCs w:val="18"/>
              </w:rPr>
            </w:pPr>
            <w:r w:rsidRPr="00894302">
              <w:rPr>
                <w:sz w:val="18"/>
                <w:szCs w:val="18"/>
              </w:rPr>
              <w:t>389975.37</w:t>
            </w:r>
          </w:p>
          <w:p w:rsidR="005F4925" w:rsidRPr="00894302" w:rsidRDefault="005F4925" w:rsidP="005F4925">
            <w:pPr>
              <w:ind w:left="0" w:firstLine="0"/>
              <w:jc w:val="center"/>
              <w:rPr>
                <w:sz w:val="18"/>
                <w:szCs w:val="18"/>
              </w:rPr>
            </w:pPr>
            <w:r w:rsidRPr="00894302">
              <w:rPr>
                <w:sz w:val="18"/>
                <w:szCs w:val="18"/>
              </w:rPr>
              <w:t>389976.20</w:t>
            </w:r>
          </w:p>
          <w:p w:rsidR="005F4925" w:rsidRPr="00894302" w:rsidRDefault="005F4925" w:rsidP="005F4925">
            <w:pPr>
              <w:ind w:left="0" w:firstLine="0"/>
              <w:jc w:val="center"/>
              <w:rPr>
                <w:sz w:val="18"/>
                <w:szCs w:val="18"/>
              </w:rPr>
            </w:pPr>
            <w:r w:rsidRPr="00894302">
              <w:rPr>
                <w:sz w:val="18"/>
                <w:szCs w:val="18"/>
              </w:rPr>
              <w:t>389976.76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389961.16</w:t>
            </w:r>
          </w:p>
          <w:p w:rsidR="005F4925" w:rsidRPr="00894302" w:rsidRDefault="005F4925" w:rsidP="005F4925">
            <w:pPr>
              <w:ind w:left="0" w:firstLine="0"/>
              <w:jc w:val="center"/>
              <w:rPr>
                <w:sz w:val="18"/>
                <w:szCs w:val="18"/>
              </w:rPr>
            </w:pPr>
            <w:r w:rsidRPr="00894302">
              <w:rPr>
                <w:sz w:val="18"/>
                <w:szCs w:val="18"/>
              </w:rPr>
              <w:t>389960.33</w:t>
            </w:r>
          </w:p>
          <w:p w:rsidR="005F4925" w:rsidRPr="00894302" w:rsidRDefault="005F4925" w:rsidP="005F4925">
            <w:pPr>
              <w:ind w:left="0" w:firstLine="0"/>
              <w:jc w:val="center"/>
              <w:rPr>
                <w:sz w:val="18"/>
                <w:szCs w:val="18"/>
              </w:rPr>
            </w:pPr>
            <w:r w:rsidRPr="00894302">
              <w:rPr>
                <w:sz w:val="18"/>
                <w:szCs w:val="18"/>
              </w:rPr>
              <w:t>389959.77</w:t>
            </w:r>
          </w:p>
          <w:p w:rsidR="005F4925" w:rsidRPr="00894302" w:rsidRDefault="005F4925" w:rsidP="005F4925">
            <w:pPr>
              <w:ind w:left="0" w:firstLine="0"/>
              <w:jc w:val="center"/>
              <w:rPr>
                <w:sz w:val="18"/>
                <w:szCs w:val="18"/>
              </w:rPr>
            </w:pPr>
            <w:r w:rsidRPr="00894302">
              <w:rPr>
                <w:sz w:val="18"/>
                <w:szCs w:val="18"/>
              </w:rPr>
              <w:t>389960.60</w:t>
            </w:r>
          </w:p>
          <w:p w:rsidR="005F4925" w:rsidRPr="00894302" w:rsidRDefault="005F4925" w:rsidP="005F4925">
            <w:pPr>
              <w:ind w:left="0" w:firstLine="0"/>
              <w:jc w:val="center"/>
              <w:rPr>
                <w:sz w:val="18"/>
                <w:szCs w:val="18"/>
              </w:rPr>
            </w:pPr>
            <w:r w:rsidRPr="00894302">
              <w:rPr>
                <w:sz w:val="18"/>
                <w:szCs w:val="18"/>
              </w:rPr>
              <w:t>389961.16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389948.13</w:t>
            </w:r>
          </w:p>
          <w:p w:rsidR="005F4925" w:rsidRPr="00894302" w:rsidRDefault="005F4925" w:rsidP="005F4925">
            <w:pPr>
              <w:ind w:left="0" w:firstLine="0"/>
              <w:jc w:val="center"/>
              <w:rPr>
                <w:sz w:val="18"/>
                <w:szCs w:val="18"/>
              </w:rPr>
            </w:pPr>
            <w:r w:rsidRPr="00894302">
              <w:rPr>
                <w:sz w:val="18"/>
                <w:szCs w:val="18"/>
              </w:rPr>
              <w:t>389945.55</w:t>
            </w:r>
          </w:p>
          <w:p w:rsidR="005F4925" w:rsidRPr="00894302" w:rsidRDefault="005F4925" w:rsidP="005F4925">
            <w:pPr>
              <w:ind w:left="0" w:firstLine="0"/>
              <w:jc w:val="center"/>
              <w:rPr>
                <w:sz w:val="18"/>
                <w:szCs w:val="18"/>
              </w:rPr>
            </w:pPr>
            <w:r w:rsidRPr="00894302">
              <w:rPr>
                <w:sz w:val="18"/>
                <w:szCs w:val="18"/>
              </w:rPr>
              <w:t>389944.72</w:t>
            </w:r>
          </w:p>
          <w:p w:rsidR="005F4925" w:rsidRPr="00894302" w:rsidRDefault="005F4925" w:rsidP="005F4925">
            <w:pPr>
              <w:ind w:left="0" w:firstLine="0"/>
              <w:jc w:val="center"/>
              <w:rPr>
                <w:sz w:val="18"/>
                <w:szCs w:val="18"/>
              </w:rPr>
            </w:pPr>
            <w:r w:rsidRPr="00894302">
              <w:rPr>
                <w:sz w:val="18"/>
                <w:szCs w:val="18"/>
              </w:rPr>
              <w:t>389947.30</w:t>
            </w:r>
          </w:p>
          <w:p w:rsidR="005F4925" w:rsidRPr="00894302" w:rsidRDefault="005F4925" w:rsidP="005F4925">
            <w:pPr>
              <w:ind w:left="0" w:firstLine="0"/>
              <w:jc w:val="center"/>
              <w:rPr>
                <w:sz w:val="18"/>
                <w:szCs w:val="18"/>
              </w:rPr>
            </w:pPr>
            <w:r w:rsidRPr="00894302">
              <w:rPr>
                <w:sz w:val="18"/>
                <w:szCs w:val="18"/>
              </w:rPr>
              <w:t>389948.13</w:t>
            </w:r>
          </w:p>
        </w:tc>
        <w:tc>
          <w:tcPr>
            <w:tcW w:w="2268"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3348185.00</w:t>
            </w:r>
          </w:p>
          <w:p w:rsidR="005F4925" w:rsidRPr="00894302" w:rsidRDefault="005F4925" w:rsidP="005F4925">
            <w:pPr>
              <w:ind w:left="0" w:firstLine="0"/>
              <w:jc w:val="center"/>
              <w:rPr>
                <w:sz w:val="18"/>
                <w:szCs w:val="18"/>
              </w:rPr>
            </w:pPr>
            <w:r w:rsidRPr="00894302">
              <w:rPr>
                <w:sz w:val="18"/>
                <w:szCs w:val="18"/>
              </w:rPr>
              <w:t>3348188.99</w:t>
            </w:r>
          </w:p>
          <w:p w:rsidR="005F4925" w:rsidRPr="00894302" w:rsidRDefault="005F4925" w:rsidP="005F4925">
            <w:pPr>
              <w:ind w:left="0" w:firstLine="0"/>
              <w:jc w:val="center"/>
              <w:rPr>
                <w:sz w:val="18"/>
                <w:szCs w:val="18"/>
              </w:rPr>
            </w:pPr>
            <w:r w:rsidRPr="00894302">
              <w:rPr>
                <w:sz w:val="18"/>
                <w:szCs w:val="18"/>
              </w:rPr>
              <w:t>3348188.62</w:t>
            </w:r>
          </w:p>
          <w:p w:rsidR="005F4925" w:rsidRPr="00894302" w:rsidRDefault="005F4925" w:rsidP="005F4925">
            <w:pPr>
              <w:ind w:left="0" w:firstLine="0"/>
              <w:jc w:val="center"/>
              <w:rPr>
                <w:sz w:val="18"/>
                <w:szCs w:val="18"/>
              </w:rPr>
            </w:pPr>
            <w:r w:rsidRPr="00894302">
              <w:rPr>
                <w:sz w:val="18"/>
                <w:szCs w:val="18"/>
              </w:rPr>
              <w:t>3348184.65</w:t>
            </w:r>
          </w:p>
          <w:p w:rsidR="005F4925" w:rsidRPr="00894302" w:rsidRDefault="005F4925" w:rsidP="005F4925">
            <w:pPr>
              <w:ind w:left="0" w:firstLine="0"/>
              <w:jc w:val="center"/>
              <w:rPr>
                <w:sz w:val="18"/>
                <w:szCs w:val="18"/>
              </w:rPr>
            </w:pPr>
            <w:r w:rsidRPr="00894302">
              <w:rPr>
                <w:sz w:val="18"/>
                <w:szCs w:val="18"/>
              </w:rPr>
              <w:t>3348185.00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3348166.86</w:t>
            </w:r>
          </w:p>
          <w:p w:rsidR="005F4925" w:rsidRPr="00894302" w:rsidRDefault="005F4925" w:rsidP="005F4925">
            <w:pPr>
              <w:ind w:left="0" w:firstLine="0"/>
              <w:jc w:val="center"/>
              <w:rPr>
                <w:sz w:val="18"/>
                <w:szCs w:val="18"/>
              </w:rPr>
            </w:pPr>
            <w:r w:rsidRPr="00894302">
              <w:rPr>
                <w:sz w:val="18"/>
                <w:szCs w:val="18"/>
              </w:rPr>
              <w:t>3348167.78</w:t>
            </w:r>
          </w:p>
          <w:p w:rsidR="005F4925" w:rsidRPr="00894302" w:rsidRDefault="005F4925" w:rsidP="005F4925">
            <w:pPr>
              <w:ind w:left="0" w:firstLine="0"/>
              <w:jc w:val="center"/>
              <w:rPr>
                <w:sz w:val="18"/>
                <w:szCs w:val="18"/>
              </w:rPr>
            </w:pPr>
            <w:r w:rsidRPr="00894302">
              <w:rPr>
                <w:sz w:val="18"/>
                <w:szCs w:val="18"/>
              </w:rPr>
              <w:t>3348165.90</w:t>
            </w:r>
          </w:p>
          <w:p w:rsidR="005F4925" w:rsidRPr="00894302" w:rsidRDefault="005F4925" w:rsidP="005F4925">
            <w:pPr>
              <w:ind w:left="0" w:firstLine="0"/>
              <w:jc w:val="center"/>
              <w:rPr>
                <w:sz w:val="18"/>
                <w:szCs w:val="18"/>
              </w:rPr>
            </w:pPr>
            <w:r w:rsidRPr="00894302">
              <w:rPr>
                <w:sz w:val="18"/>
                <w:szCs w:val="18"/>
              </w:rPr>
              <w:t>3348164.97</w:t>
            </w:r>
          </w:p>
          <w:p w:rsidR="005F4925" w:rsidRPr="00894302" w:rsidRDefault="005F4925" w:rsidP="005F4925">
            <w:pPr>
              <w:ind w:left="0" w:firstLine="0"/>
              <w:jc w:val="center"/>
              <w:rPr>
                <w:sz w:val="18"/>
                <w:szCs w:val="18"/>
              </w:rPr>
            </w:pPr>
            <w:r w:rsidRPr="00894302">
              <w:rPr>
                <w:sz w:val="18"/>
                <w:szCs w:val="18"/>
              </w:rPr>
              <w:t>3348166.86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3348169.68</w:t>
            </w:r>
          </w:p>
          <w:p w:rsidR="005F4925" w:rsidRPr="00894302" w:rsidRDefault="005F4925" w:rsidP="005F4925">
            <w:pPr>
              <w:ind w:left="0" w:firstLine="0"/>
              <w:jc w:val="center"/>
              <w:rPr>
                <w:sz w:val="18"/>
                <w:szCs w:val="18"/>
              </w:rPr>
            </w:pPr>
            <w:r w:rsidRPr="00894302">
              <w:rPr>
                <w:sz w:val="18"/>
                <w:szCs w:val="18"/>
              </w:rPr>
              <w:t>3348174.12</w:t>
            </w:r>
          </w:p>
          <w:p w:rsidR="005F4925" w:rsidRPr="00894302" w:rsidRDefault="005F4925" w:rsidP="005F4925">
            <w:pPr>
              <w:ind w:left="0" w:firstLine="0"/>
              <w:jc w:val="center"/>
              <w:rPr>
                <w:sz w:val="18"/>
                <w:szCs w:val="18"/>
              </w:rPr>
            </w:pPr>
            <w:r w:rsidRPr="00894302">
              <w:rPr>
                <w:sz w:val="18"/>
                <w:szCs w:val="18"/>
              </w:rPr>
              <w:t>3348173.74</w:t>
            </w:r>
          </w:p>
          <w:p w:rsidR="005F4925" w:rsidRPr="00894302" w:rsidRDefault="005F4925" w:rsidP="005F4925">
            <w:pPr>
              <w:ind w:left="0" w:firstLine="0"/>
              <w:jc w:val="center"/>
              <w:rPr>
                <w:sz w:val="18"/>
                <w:szCs w:val="18"/>
              </w:rPr>
            </w:pPr>
            <w:r w:rsidRPr="00894302">
              <w:rPr>
                <w:sz w:val="18"/>
                <w:szCs w:val="18"/>
              </w:rPr>
              <w:t>3348169.31</w:t>
            </w:r>
          </w:p>
          <w:p w:rsidR="005F4925" w:rsidRPr="00894302" w:rsidRDefault="005F4925" w:rsidP="005F4925">
            <w:pPr>
              <w:ind w:left="0" w:firstLine="0"/>
              <w:jc w:val="center"/>
              <w:rPr>
                <w:sz w:val="18"/>
                <w:szCs w:val="18"/>
              </w:rPr>
            </w:pPr>
            <w:r w:rsidRPr="00894302">
              <w:rPr>
                <w:sz w:val="18"/>
                <w:szCs w:val="18"/>
              </w:rPr>
              <w:t>3348169.68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3348195.64</w:t>
            </w:r>
          </w:p>
          <w:p w:rsidR="005F4925" w:rsidRPr="00894302" w:rsidRDefault="005F4925" w:rsidP="005F4925">
            <w:pPr>
              <w:ind w:left="0" w:firstLine="0"/>
              <w:jc w:val="center"/>
              <w:rPr>
                <w:sz w:val="18"/>
                <w:szCs w:val="18"/>
              </w:rPr>
            </w:pPr>
            <w:r w:rsidRPr="00894302">
              <w:rPr>
                <w:sz w:val="18"/>
                <w:szCs w:val="18"/>
              </w:rPr>
              <w:t>3348195.08</w:t>
            </w:r>
          </w:p>
          <w:p w:rsidR="005F4925" w:rsidRPr="00894302" w:rsidRDefault="005F4925" w:rsidP="005F4925">
            <w:pPr>
              <w:ind w:left="0" w:firstLine="0"/>
              <w:jc w:val="center"/>
              <w:rPr>
                <w:sz w:val="18"/>
                <w:szCs w:val="18"/>
              </w:rPr>
            </w:pPr>
            <w:r w:rsidRPr="00894302">
              <w:rPr>
                <w:sz w:val="18"/>
                <w:szCs w:val="18"/>
              </w:rPr>
              <w:t>3348195.91</w:t>
            </w:r>
          </w:p>
          <w:p w:rsidR="005F4925" w:rsidRPr="00894302" w:rsidRDefault="005F4925" w:rsidP="005F4925">
            <w:pPr>
              <w:ind w:left="0" w:firstLine="0"/>
              <w:jc w:val="center"/>
              <w:rPr>
                <w:sz w:val="18"/>
                <w:szCs w:val="18"/>
              </w:rPr>
            </w:pPr>
            <w:r w:rsidRPr="00894302">
              <w:rPr>
                <w:sz w:val="18"/>
                <w:szCs w:val="18"/>
              </w:rPr>
              <w:t>3348196.47</w:t>
            </w:r>
          </w:p>
          <w:p w:rsidR="005F4925" w:rsidRPr="00894302" w:rsidRDefault="005F4925" w:rsidP="005F4925">
            <w:pPr>
              <w:ind w:left="0" w:firstLine="0"/>
              <w:jc w:val="center"/>
              <w:rPr>
                <w:sz w:val="18"/>
                <w:szCs w:val="18"/>
              </w:rPr>
            </w:pPr>
            <w:r w:rsidRPr="00894302">
              <w:rPr>
                <w:sz w:val="18"/>
                <w:szCs w:val="18"/>
              </w:rPr>
              <w:t>3348195.64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3348223.43</w:t>
            </w:r>
          </w:p>
          <w:p w:rsidR="005F4925" w:rsidRPr="00894302" w:rsidRDefault="005F4925" w:rsidP="005F4925">
            <w:pPr>
              <w:ind w:left="0" w:firstLine="0"/>
              <w:jc w:val="center"/>
              <w:rPr>
                <w:sz w:val="18"/>
                <w:szCs w:val="18"/>
              </w:rPr>
            </w:pPr>
            <w:r w:rsidRPr="00894302">
              <w:rPr>
                <w:sz w:val="18"/>
                <w:szCs w:val="18"/>
              </w:rPr>
              <w:t>3348222.87</w:t>
            </w:r>
          </w:p>
          <w:p w:rsidR="005F4925" w:rsidRPr="00894302" w:rsidRDefault="005F4925" w:rsidP="005F4925">
            <w:pPr>
              <w:ind w:left="0" w:firstLine="0"/>
              <w:jc w:val="center"/>
              <w:rPr>
                <w:sz w:val="18"/>
                <w:szCs w:val="18"/>
              </w:rPr>
            </w:pPr>
            <w:r w:rsidRPr="00894302">
              <w:rPr>
                <w:sz w:val="18"/>
                <w:szCs w:val="18"/>
              </w:rPr>
              <w:t>3348223.70</w:t>
            </w:r>
          </w:p>
          <w:p w:rsidR="005F4925" w:rsidRPr="00894302" w:rsidRDefault="005F4925" w:rsidP="005F4925">
            <w:pPr>
              <w:ind w:left="0" w:firstLine="0"/>
              <w:jc w:val="center"/>
              <w:rPr>
                <w:sz w:val="18"/>
                <w:szCs w:val="18"/>
              </w:rPr>
            </w:pPr>
            <w:r w:rsidRPr="00894302">
              <w:rPr>
                <w:sz w:val="18"/>
                <w:szCs w:val="18"/>
              </w:rPr>
              <w:t>3348224.26</w:t>
            </w:r>
          </w:p>
          <w:p w:rsidR="005F4925" w:rsidRPr="00894302" w:rsidRDefault="005F4925" w:rsidP="005F4925">
            <w:pPr>
              <w:ind w:left="0" w:firstLine="0"/>
              <w:jc w:val="center"/>
              <w:rPr>
                <w:sz w:val="18"/>
                <w:szCs w:val="18"/>
              </w:rPr>
            </w:pPr>
            <w:r w:rsidRPr="00894302">
              <w:rPr>
                <w:sz w:val="18"/>
                <w:szCs w:val="18"/>
              </w:rPr>
              <w:t>3348223.43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3348251.36</w:t>
            </w:r>
          </w:p>
          <w:p w:rsidR="005F4925" w:rsidRPr="00894302" w:rsidRDefault="005F4925" w:rsidP="005F4925">
            <w:pPr>
              <w:ind w:left="0" w:firstLine="0"/>
              <w:jc w:val="center"/>
              <w:rPr>
                <w:sz w:val="18"/>
                <w:szCs w:val="18"/>
              </w:rPr>
            </w:pPr>
            <w:r w:rsidRPr="00894302">
              <w:rPr>
                <w:sz w:val="18"/>
                <w:szCs w:val="18"/>
              </w:rPr>
              <w:t>3348250.80</w:t>
            </w:r>
          </w:p>
          <w:p w:rsidR="005F4925" w:rsidRPr="00894302" w:rsidRDefault="005F4925" w:rsidP="005F4925">
            <w:pPr>
              <w:ind w:left="0" w:firstLine="0"/>
              <w:jc w:val="center"/>
              <w:rPr>
                <w:sz w:val="18"/>
                <w:szCs w:val="18"/>
              </w:rPr>
            </w:pPr>
            <w:r w:rsidRPr="00894302">
              <w:rPr>
                <w:sz w:val="18"/>
                <w:szCs w:val="18"/>
              </w:rPr>
              <w:t>3348251.63</w:t>
            </w:r>
          </w:p>
          <w:p w:rsidR="005F4925" w:rsidRPr="00894302" w:rsidRDefault="005F4925" w:rsidP="005F4925">
            <w:pPr>
              <w:ind w:left="0" w:firstLine="0"/>
              <w:jc w:val="center"/>
              <w:rPr>
                <w:sz w:val="18"/>
                <w:szCs w:val="18"/>
              </w:rPr>
            </w:pPr>
            <w:r w:rsidRPr="00894302">
              <w:rPr>
                <w:sz w:val="18"/>
                <w:szCs w:val="18"/>
              </w:rPr>
              <w:t>3348252.19</w:t>
            </w:r>
          </w:p>
          <w:p w:rsidR="005F4925" w:rsidRPr="00894302" w:rsidRDefault="005F4925" w:rsidP="005F4925">
            <w:pPr>
              <w:ind w:left="0" w:firstLine="0"/>
              <w:jc w:val="center"/>
              <w:rPr>
                <w:sz w:val="18"/>
                <w:szCs w:val="18"/>
              </w:rPr>
            </w:pPr>
            <w:r w:rsidRPr="00894302">
              <w:rPr>
                <w:sz w:val="18"/>
                <w:szCs w:val="18"/>
              </w:rPr>
              <w:t>3348251.36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3348279.68</w:t>
            </w:r>
          </w:p>
          <w:p w:rsidR="005F4925" w:rsidRPr="00894302" w:rsidRDefault="005F4925" w:rsidP="005F4925">
            <w:pPr>
              <w:ind w:left="0" w:firstLine="0"/>
              <w:jc w:val="center"/>
              <w:rPr>
                <w:sz w:val="18"/>
                <w:szCs w:val="18"/>
              </w:rPr>
            </w:pPr>
            <w:r w:rsidRPr="00894302">
              <w:rPr>
                <w:sz w:val="18"/>
                <w:szCs w:val="18"/>
              </w:rPr>
              <w:t>3348279.12</w:t>
            </w:r>
          </w:p>
          <w:p w:rsidR="005F4925" w:rsidRPr="00894302" w:rsidRDefault="005F4925" w:rsidP="005F4925">
            <w:pPr>
              <w:ind w:left="0" w:firstLine="0"/>
              <w:jc w:val="center"/>
              <w:rPr>
                <w:sz w:val="18"/>
                <w:szCs w:val="18"/>
              </w:rPr>
            </w:pPr>
            <w:r w:rsidRPr="00894302">
              <w:rPr>
                <w:sz w:val="18"/>
                <w:szCs w:val="18"/>
              </w:rPr>
              <w:t>3348279.95</w:t>
            </w:r>
          </w:p>
          <w:p w:rsidR="005F4925" w:rsidRPr="00894302" w:rsidRDefault="005F4925" w:rsidP="005F4925">
            <w:pPr>
              <w:ind w:left="0" w:firstLine="0"/>
              <w:jc w:val="center"/>
              <w:rPr>
                <w:sz w:val="18"/>
                <w:szCs w:val="18"/>
              </w:rPr>
            </w:pPr>
            <w:r w:rsidRPr="00894302">
              <w:rPr>
                <w:sz w:val="18"/>
                <w:szCs w:val="18"/>
              </w:rPr>
              <w:t>3348280.51</w:t>
            </w:r>
          </w:p>
          <w:p w:rsidR="005F4925" w:rsidRPr="00894302" w:rsidRDefault="005F4925" w:rsidP="005F4925">
            <w:pPr>
              <w:ind w:left="0" w:firstLine="0"/>
              <w:jc w:val="center"/>
              <w:rPr>
                <w:sz w:val="18"/>
                <w:szCs w:val="18"/>
              </w:rPr>
            </w:pPr>
            <w:r w:rsidRPr="00894302">
              <w:rPr>
                <w:sz w:val="18"/>
                <w:szCs w:val="18"/>
              </w:rPr>
              <w:lastRenderedPageBreak/>
              <w:t>3348279.68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3348307.64</w:t>
            </w:r>
          </w:p>
          <w:p w:rsidR="005F4925" w:rsidRPr="00894302" w:rsidRDefault="005F4925" w:rsidP="005F4925">
            <w:pPr>
              <w:ind w:left="0" w:firstLine="0"/>
              <w:jc w:val="center"/>
              <w:rPr>
                <w:sz w:val="18"/>
                <w:szCs w:val="18"/>
              </w:rPr>
            </w:pPr>
            <w:r w:rsidRPr="00894302">
              <w:rPr>
                <w:sz w:val="18"/>
                <w:szCs w:val="18"/>
              </w:rPr>
              <w:t>3348307.09</w:t>
            </w:r>
          </w:p>
          <w:p w:rsidR="005F4925" w:rsidRPr="00894302" w:rsidRDefault="005F4925" w:rsidP="005F4925">
            <w:pPr>
              <w:ind w:left="0" w:firstLine="0"/>
              <w:jc w:val="center"/>
              <w:rPr>
                <w:sz w:val="18"/>
                <w:szCs w:val="18"/>
              </w:rPr>
            </w:pPr>
            <w:r w:rsidRPr="00894302">
              <w:rPr>
                <w:sz w:val="18"/>
                <w:szCs w:val="18"/>
              </w:rPr>
              <w:t>3348307.92</w:t>
            </w:r>
          </w:p>
          <w:p w:rsidR="005F4925" w:rsidRPr="00894302" w:rsidRDefault="005F4925" w:rsidP="005F4925">
            <w:pPr>
              <w:ind w:left="0" w:firstLine="0"/>
              <w:jc w:val="center"/>
              <w:rPr>
                <w:sz w:val="18"/>
                <w:szCs w:val="18"/>
              </w:rPr>
            </w:pPr>
            <w:r w:rsidRPr="00894302">
              <w:rPr>
                <w:sz w:val="18"/>
                <w:szCs w:val="18"/>
              </w:rPr>
              <w:t>3348308.47</w:t>
            </w:r>
          </w:p>
          <w:p w:rsidR="005F4925" w:rsidRPr="00894302" w:rsidRDefault="005F4925" w:rsidP="005F4925">
            <w:pPr>
              <w:ind w:left="0" w:firstLine="0"/>
              <w:jc w:val="center"/>
              <w:rPr>
                <w:sz w:val="18"/>
                <w:szCs w:val="18"/>
              </w:rPr>
            </w:pPr>
            <w:r w:rsidRPr="00894302">
              <w:rPr>
                <w:sz w:val="18"/>
                <w:szCs w:val="18"/>
              </w:rPr>
              <w:t>3348307.64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3348336.14</w:t>
            </w:r>
          </w:p>
          <w:p w:rsidR="005F4925" w:rsidRPr="00894302" w:rsidRDefault="005F4925" w:rsidP="005F4925">
            <w:pPr>
              <w:ind w:left="0" w:firstLine="0"/>
              <w:jc w:val="center"/>
              <w:rPr>
                <w:sz w:val="18"/>
                <w:szCs w:val="18"/>
              </w:rPr>
            </w:pPr>
            <w:r w:rsidRPr="00894302">
              <w:rPr>
                <w:sz w:val="18"/>
                <w:szCs w:val="18"/>
              </w:rPr>
              <w:t>3348335.58</w:t>
            </w:r>
          </w:p>
          <w:p w:rsidR="005F4925" w:rsidRPr="00894302" w:rsidRDefault="005F4925" w:rsidP="005F4925">
            <w:pPr>
              <w:ind w:left="0" w:firstLine="0"/>
              <w:jc w:val="center"/>
              <w:rPr>
                <w:sz w:val="18"/>
                <w:szCs w:val="18"/>
              </w:rPr>
            </w:pPr>
            <w:r w:rsidRPr="00894302">
              <w:rPr>
                <w:sz w:val="18"/>
                <w:szCs w:val="18"/>
              </w:rPr>
              <w:t>3348336.41</w:t>
            </w:r>
          </w:p>
          <w:p w:rsidR="005F4925" w:rsidRPr="00894302" w:rsidRDefault="005F4925" w:rsidP="005F4925">
            <w:pPr>
              <w:ind w:left="0" w:firstLine="0"/>
              <w:jc w:val="center"/>
              <w:rPr>
                <w:sz w:val="18"/>
                <w:szCs w:val="18"/>
              </w:rPr>
            </w:pPr>
            <w:r w:rsidRPr="00894302">
              <w:rPr>
                <w:sz w:val="18"/>
                <w:szCs w:val="18"/>
              </w:rPr>
              <w:t>3348336.97</w:t>
            </w:r>
          </w:p>
          <w:p w:rsidR="005F4925" w:rsidRPr="00894302" w:rsidRDefault="005F4925" w:rsidP="005F4925">
            <w:pPr>
              <w:ind w:left="0" w:firstLine="0"/>
              <w:jc w:val="center"/>
              <w:rPr>
                <w:sz w:val="18"/>
                <w:szCs w:val="18"/>
              </w:rPr>
            </w:pPr>
            <w:r w:rsidRPr="00894302">
              <w:rPr>
                <w:sz w:val="18"/>
                <w:szCs w:val="18"/>
              </w:rPr>
              <w:t>3348336.14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3348364.06</w:t>
            </w:r>
          </w:p>
          <w:p w:rsidR="005F4925" w:rsidRPr="00894302" w:rsidRDefault="005F4925" w:rsidP="005F4925">
            <w:pPr>
              <w:ind w:left="0" w:firstLine="0"/>
              <w:jc w:val="center"/>
              <w:rPr>
                <w:sz w:val="18"/>
                <w:szCs w:val="18"/>
              </w:rPr>
            </w:pPr>
            <w:r w:rsidRPr="00894302">
              <w:rPr>
                <w:sz w:val="18"/>
                <w:szCs w:val="18"/>
              </w:rPr>
              <w:t>3348363.50</w:t>
            </w:r>
          </w:p>
          <w:p w:rsidR="005F4925" w:rsidRPr="00894302" w:rsidRDefault="005F4925" w:rsidP="005F4925">
            <w:pPr>
              <w:ind w:left="0" w:firstLine="0"/>
              <w:jc w:val="center"/>
              <w:rPr>
                <w:sz w:val="18"/>
                <w:szCs w:val="18"/>
              </w:rPr>
            </w:pPr>
            <w:r w:rsidRPr="00894302">
              <w:rPr>
                <w:sz w:val="18"/>
                <w:szCs w:val="18"/>
              </w:rPr>
              <w:t>3348364.33</w:t>
            </w:r>
          </w:p>
          <w:p w:rsidR="005F4925" w:rsidRPr="00894302" w:rsidRDefault="005F4925" w:rsidP="005F4925">
            <w:pPr>
              <w:ind w:left="0" w:firstLine="0"/>
              <w:jc w:val="center"/>
              <w:rPr>
                <w:sz w:val="18"/>
                <w:szCs w:val="18"/>
              </w:rPr>
            </w:pPr>
            <w:r w:rsidRPr="00894302">
              <w:rPr>
                <w:sz w:val="18"/>
                <w:szCs w:val="18"/>
              </w:rPr>
              <w:t>3348364.89</w:t>
            </w:r>
          </w:p>
          <w:p w:rsidR="005F4925" w:rsidRPr="00894302" w:rsidRDefault="005F4925" w:rsidP="005F4925">
            <w:pPr>
              <w:ind w:left="0" w:firstLine="0"/>
              <w:jc w:val="center"/>
              <w:rPr>
                <w:sz w:val="18"/>
                <w:szCs w:val="18"/>
              </w:rPr>
            </w:pPr>
            <w:r w:rsidRPr="00894302">
              <w:rPr>
                <w:sz w:val="18"/>
                <w:szCs w:val="18"/>
              </w:rPr>
              <w:t>3348364.06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3348392.39</w:t>
            </w:r>
          </w:p>
          <w:p w:rsidR="005F4925" w:rsidRPr="00894302" w:rsidRDefault="005F4925" w:rsidP="005F4925">
            <w:pPr>
              <w:ind w:left="0" w:firstLine="0"/>
              <w:jc w:val="center"/>
              <w:rPr>
                <w:sz w:val="18"/>
                <w:szCs w:val="18"/>
              </w:rPr>
            </w:pPr>
            <w:r w:rsidRPr="00894302">
              <w:rPr>
                <w:sz w:val="18"/>
                <w:szCs w:val="18"/>
              </w:rPr>
              <w:t>3348391.83</w:t>
            </w:r>
          </w:p>
          <w:p w:rsidR="005F4925" w:rsidRPr="00894302" w:rsidRDefault="005F4925" w:rsidP="005F4925">
            <w:pPr>
              <w:ind w:left="0" w:firstLine="0"/>
              <w:jc w:val="center"/>
              <w:rPr>
                <w:sz w:val="18"/>
                <w:szCs w:val="18"/>
              </w:rPr>
            </w:pPr>
            <w:r w:rsidRPr="00894302">
              <w:rPr>
                <w:sz w:val="18"/>
                <w:szCs w:val="18"/>
              </w:rPr>
              <w:t>3348392.66</w:t>
            </w:r>
          </w:p>
          <w:p w:rsidR="005F4925" w:rsidRPr="00894302" w:rsidRDefault="005F4925" w:rsidP="005F4925">
            <w:pPr>
              <w:ind w:left="0" w:firstLine="0"/>
              <w:jc w:val="center"/>
              <w:rPr>
                <w:sz w:val="18"/>
                <w:szCs w:val="18"/>
              </w:rPr>
            </w:pPr>
            <w:r w:rsidRPr="00894302">
              <w:rPr>
                <w:sz w:val="18"/>
                <w:szCs w:val="18"/>
              </w:rPr>
              <w:t>3348393.22</w:t>
            </w:r>
          </w:p>
          <w:p w:rsidR="005F4925" w:rsidRPr="00894302" w:rsidRDefault="005F4925" w:rsidP="005F4925">
            <w:pPr>
              <w:ind w:left="0" w:firstLine="0"/>
              <w:jc w:val="center"/>
              <w:rPr>
                <w:sz w:val="18"/>
                <w:szCs w:val="18"/>
              </w:rPr>
            </w:pPr>
            <w:r w:rsidRPr="00894302">
              <w:rPr>
                <w:sz w:val="18"/>
                <w:szCs w:val="18"/>
              </w:rPr>
              <w:t>3348392.39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3348419.66</w:t>
            </w:r>
          </w:p>
          <w:p w:rsidR="005F4925" w:rsidRPr="00894302" w:rsidRDefault="005F4925" w:rsidP="005F4925">
            <w:pPr>
              <w:ind w:left="0" w:firstLine="0"/>
              <w:jc w:val="center"/>
              <w:rPr>
                <w:sz w:val="18"/>
                <w:szCs w:val="18"/>
              </w:rPr>
            </w:pPr>
            <w:r w:rsidRPr="00894302">
              <w:rPr>
                <w:sz w:val="18"/>
                <w:szCs w:val="18"/>
              </w:rPr>
              <w:t>3348419.11</w:t>
            </w:r>
          </w:p>
          <w:p w:rsidR="005F4925" w:rsidRPr="00894302" w:rsidRDefault="005F4925" w:rsidP="005F4925">
            <w:pPr>
              <w:ind w:left="0" w:firstLine="0"/>
              <w:jc w:val="center"/>
              <w:rPr>
                <w:sz w:val="18"/>
                <w:szCs w:val="18"/>
              </w:rPr>
            </w:pPr>
            <w:r w:rsidRPr="00894302">
              <w:rPr>
                <w:sz w:val="18"/>
                <w:szCs w:val="18"/>
              </w:rPr>
              <w:t>3348419.94</w:t>
            </w:r>
          </w:p>
          <w:p w:rsidR="005F4925" w:rsidRPr="00894302" w:rsidRDefault="005F4925" w:rsidP="005F4925">
            <w:pPr>
              <w:ind w:left="0" w:firstLine="0"/>
              <w:jc w:val="center"/>
              <w:rPr>
                <w:sz w:val="18"/>
                <w:szCs w:val="18"/>
              </w:rPr>
            </w:pPr>
            <w:r w:rsidRPr="00894302">
              <w:rPr>
                <w:sz w:val="18"/>
                <w:szCs w:val="18"/>
              </w:rPr>
              <w:t>3348420.49</w:t>
            </w:r>
          </w:p>
          <w:p w:rsidR="005F4925" w:rsidRPr="00894302" w:rsidRDefault="005F4925" w:rsidP="005F4925">
            <w:pPr>
              <w:ind w:left="0" w:firstLine="0"/>
              <w:jc w:val="center"/>
              <w:rPr>
                <w:sz w:val="18"/>
                <w:szCs w:val="18"/>
              </w:rPr>
            </w:pPr>
            <w:r w:rsidRPr="00894302">
              <w:rPr>
                <w:sz w:val="18"/>
                <w:szCs w:val="18"/>
              </w:rPr>
              <w:t>3348419.66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3348443.16</w:t>
            </w:r>
          </w:p>
          <w:p w:rsidR="005F4925" w:rsidRPr="00894302" w:rsidRDefault="005F4925" w:rsidP="005F4925">
            <w:pPr>
              <w:ind w:left="0" w:firstLine="0"/>
              <w:jc w:val="center"/>
              <w:rPr>
                <w:sz w:val="18"/>
                <w:szCs w:val="18"/>
              </w:rPr>
            </w:pPr>
            <w:r w:rsidRPr="00894302">
              <w:rPr>
                <w:sz w:val="18"/>
                <w:szCs w:val="18"/>
              </w:rPr>
              <w:t>3348447.23</w:t>
            </w:r>
          </w:p>
          <w:p w:rsidR="005F4925" w:rsidRPr="00894302" w:rsidRDefault="005F4925" w:rsidP="005F4925">
            <w:pPr>
              <w:ind w:left="0" w:firstLine="0"/>
              <w:jc w:val="center"/>
              <w:rPr>
                <w:sz w:val="18"/>
                <w:szCs w:val="18"/>
              </w:rPr>
            </w:pPr>
            <w:r w:rsidRPr="00894302">
              <w:rPr>
                <w:sz w:val="18"/>
                <w:szCs w:val="18"/>
              </w:rPr>
              <w:t>3348446.67</w:t>
            </w:r>
          </w:p>
          <w:p w:rsidR="005F4925" w:rsidRPr="00894302" w:rsidRDefault="005F4925" w:rsidP="005F4925">
            <w:pPr>
              <w:ind w:left="0" w:firstLine="0"/>
              <w:jc w:val="center"/>
              <w:rPr>
                <w:sz w:val="18"/>
                <w:szCs w:val="18"/>
              </w:rPr>
            </w:pPr>
            <w:r w:rsidRPr="00894302">
              <w:rPr>
                <w:sz w:val="18"/>
                <w:szCs w:val="18"/>
              </w:rPr>
              <w:t>3348442.60</w:t>
            </w:r>
          </w:p>
          <w:p w:rsidR="005F4925" w:rsidRPr="00894302" w:rsidRDefault="005F4925" w:rsidP="005F4925">
            <w:pPr>
              <w:ind w:left="0" w:firstLine="0"/>
              <w:jc w:val="center"/>
              <w:rPr>
                <w:sz w:val="18"/>
                <w:szCs w:val="18"/>
              </w:rPr>
            </w:pPr>
            <w:r w:rsidRPr="00894302">
              <w:rPr>
                <w:sz w:val="18"/>
                <w:szCs w:val="18"/>
              </w:rPr>
              <w:t>3348443.16</w:t>
            </w:r>
          </w:p>
        </w:tc>
      </w:tr>
      <w:tr w:rsidR="005F4925" w:rsidRPr="00894302" w:rsidTr="005F4925">
        <w:tc>
          <w:tcPr>
            <w:tcW w:w="10348" w:type="dxa"/>
            <w:gridSpan w:val="7"/>
            <w:shd w:val="clear" w:color="auto" w:fill="auto"/>
            <w:vAlign w:val="center"/>
          </w:tcPr>
          <w:p w:rsidR="005F4925" w:rsidRPr="00894302" w:rsidRDefault="005F4925" w:rsidP="005F4925">
            <w:pPr>
              <w:ind w:left="0" w:firstLine="0"/>
              <w:jc w:val="left"/>
              <w:rPr>
                <w:sz w:val="18"/>
                <w:szCs w:val="18"/>
              </w:rPr>
            </w:pPr>
            <w:r w:rsidRPr="00894302">
              <w:rPr>
                <w:sz w:val="18"/>
                <w:szCs w:val="18"/>
              </w:rPr>
              <w:lastRenderedPageBreak/>
              <w:t>Система координат МСК-38, зона 3</w:t>
            </w:r>
          </w:p>
        </w:tc>
      </w:tr>
      <w:tr w:rsidR="005F4925" w:rsidRPr="00894302" w:rsidTr="005F492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5F4925" w:rsidRPr="00894302" w:rsidRDefault="005F4925" w:rsidP="005F4925">
            <w:pPr>
              <w:tabs>
                <w:tab w:val="left" w:pos="16860"/>
              </w:tabs>
              <w:ind w:left="0" w:firstLine="0"/>
              <w:jc w:val="center"/>
              <w:rPr>
                <w:sz w:val="18"/>
                <w:szCs w:val="18"/>
              </w:rPr>
            </w:pPr>
            <w:r w:rsidRPr="00894302">
              <w:rPr>
                <w:sz w:val="18"/>
                <w:szCs w:val="18"/>
              </w:rPr>
              <w:br w:type="page"/>
              <w:t xml:space="preserve">Площадь, </w:t>
            </w:r>
            <w:proofErr w:type="spellStart"/>
            <w:r w:rsidRPr="00894302">
              <w:rPr>
                <w:sz w:val="18"/>
                <w:szCs w:val="18"/>
              </w:rPr>
              <w:t>кв.м</w:t>
            </w:r>
            <w:proofErr w:type="spellEnd"/>
            <w:r w:rsidRPr="00894302">
              <w:rPr>
                <w:sz w:val="18"/>
                <w:szCs w:val="18"/>
              </w:rPr>
              <w:t>.</w:t>
            </w:r>
          </w:p>
        </w:tc>
        <w:tc>
          <w:tcPr>
            <w:tcW w:w="8930" w:type="dxa"/>
            <w:gridSpan w:val="6"/>
            <w:tcBorders>
              <w:right w:val="double" w:sz="4" w:space="0" w:color="auto"/>
            </w:tcBorders>
            <w:shd w:val="clear" w:color="auto" w:fill="auto"/>
            <w:vAlign w:val="center"/>
          </w:tcPr>
          <w:p w:rsidR="005F4925" w:rsidRPr="00894302" w:rsidRDefault="005F4925" w:rsidP="005F4925">
            <w:pPr>
              <w:tabs>
                <w:tab w:val="left" w:pos="16860"/>
              </w:tabs>
              <w:ind w:left="0" w:firstLine="0"/>
              <w:jc w:val="center"/>
              <w:rPr>
                <w:sz w:val="18"/>
                <w:szCs w:val="18"/>
              </w:rPr>
            </w:pPr>
            <w:r w:rsidRPr="00894302">
              <w:rPr>
                <w:sz w:val="18"/>
                <w:szCs w:val="18"/>
              </w:rPr>
              <w:t>Цель установления публичного сервитута</w:t>
            </w:r>
          </w:p>
        </w:tc>
      </w:tr>
      <w:tr w:rsidR="005F4925" w:rsidRPr="00894302" w:rsidTr="005F492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1009"/>
        </w:trPr>
        <w:tc>
          <w:tcPr>
            <w:tcW w:w="1418" w:type="dxa"/>
            <w:tcBorders>
              <w:left w:val="double" w:sz="4" w:space="0" w:color="auto"/>
              <w:bottom w:val="double" w:sz="4" w:space="0" w:color="auto"/>
            </w:tcBorders>
            <w:shd w:val="clear" w:color="auto" w:fill="auto"/>
            <w:vAlign w:val="center"/>
          </w:tcPr>
          <w:p w:rsidR="005F4925" w:rsidRPr="00894302" w:rsidRDefault="005F4925" w:rsidP="005F4925">
            <w:pPr>
              <w:tabs>
                <w:tab w:val="left" w:pos="16860"/>
              </w:tabs>
              <w:ind w:left="0" w:firstLine="0"/>
              <w:jc w:val="center"/>
              <w:rPr>
                <w:sz w:val="18"/>
                <w:szCs w:val="18"/>
              </w:rPr>
            </w:pPr>
            <w:r w:rsidRPr="00894302">
              <w:rPr>
                <w:sz w:val="18"/>
                <w:szCs w:val="18"/>
                <w:u w:val="single"/>
              </w:rPr>
              <w:t>77</w:t>
            </w:r>
          </w:p>
        </w:tc>
        <w:tc>
          <w:tcPr>
            <w:tcW w:w="8930" w:type="dxa"/>
            <w:gridSpan w:val="6"/>
            <w:tcBorders>
              <w:bottom w:val="double" w:sz="4" w:space="0" w:color="auto"/>
              <w:right w:val="double" w:sz="4" w:space="0" w:color="auto"/>
            </w:tcBorders>
            <w:shd w:val="clear" w:color="auto" w:fill="auto"/>
            <w:vAlign w:val="center"/>
          </w:tcPr>
          <w:p w:rsidR="005F4925" w:rsidRPr="00894302" w:rsidRDefault="005F4925" w:rsidP="005F4925">
            <w:pPr>
              <w:autoSpaceDE w:val="0"/>
              <w:autoSpaceDN w:val="0"/>
              <w:adjustRightInd w:val="0"/>
              <w:ind w:left="0" w:firstLine="0"/>
              <w:rPr>
                <w:sz w:val="18"/>
                <w:szCs w:val="18"/>
              </w:rPr>
            </w:pPr>
            <w:bookmarkStart w:id="0" w:name="_Hlk152247151"/>
            <w:r w:rsidRPr="00894302">
              <w:rPr>
                <w:sz w:val="18"/>
                <w:szCs w:val="18"/>
                <w:shd w:val="clear" w:color="auto" w:fill="FFFFFF"/>
              </w:rPr>
              <w:t xml:space="preserve">для </w:t>
            </w:r>
            <w:bookmarkEnd w:id="0"/>
            <w:r w:rsidRPr="00894302">
              <w:rPr>
                <w:sz w:val="18"/>
                <w:szCs w:val="18"/>
              </w:rPr>
              <w:t>эксплуатации объекта электросетевого хозяйства</w:t>
            </w:r>
            <w:r w:rsidRPr="00894302">
              <w:rPr>
                <w:sz w:val="18"/>
                <w:szCs w:val="18"/>
                <w:shd w:val="clear" w:color="auto" w:fill="FFFFFF"/>
              </w:rPr>
              <w:t xml:space="preserve"> «</w:t>
            </w:r>
            <w:r w:rsidRPr="00894302">
              <w:rPr>
                <w:rFonts w:eastAsia="TimesNewRomanPSMT"/>
                <w:sz w:val="18"/>
                <w:szCs w:val="18"/>
              </w:rPr>
              <w:t>Электрическая сеть ДНТ "Будь здоров"</w:t>
            </w:r>
            <w:r w:rsidRPr="00894302">
              <w:rPr>
                <w:sz w:val="18"/>
                <w:szCs w:val="18"/>
                <w:shd w:val="clear" w:color="auto" w:fill="FFFFFF"/>
              </w:rPr>
              <w:t>»</w:t>
            </w:r>
          </w:p>
        </w:tc>
      </w:tr>
    </w:tbl>
    <w:p w:rsidR="005F4925" w:rsidRDefault="005F4925" w:rsidP="005F4925">
      <w:pPr>
        <w:ind w:hanging="147"/>
        <w:rPr>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348"/>
      </w:tblGrid>
      <w:tr w:rsidR="001A7873" w:rsidRPr="005B4876" w:rsidTr="00D5585E">
        <w:trPr>
          <w:trHeight w:val="6765"/>
        </w:trPr>
        <w:tc>
          <w:tcPr>
            <w:tcW w:w="10348" w:type="dxa"/>
            <w:vAlign w:val="bottom"/>
          </w:tcPr>
          <w:p w:rsidR="001A7873" w:rsidRPr="00693753" w:rsidRDefault="001A7873" w:rsidP="00D5585E">
            <w:pPr>
              <w:rPr>
                <w:b/>
                <w:sz w:val="20"/>
                <w:szCs w:val="20"/>
              </w:rPr>
            </w:pPr>
            <w:r>
              <w:rPr>
                <w:noProof/>
              </w:rPr>
              <w:lastRenderedPageBreak/>
              <w:drawing>
                <wp:anchor distT="0" distB="0" distL="114300" distR="114300" simplePos="0" relativeHeight="251662336"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873" w:rsidRPr="00693753" w:rsidRDefault="001A7873" w:rsidP="00D5585E">
            <w:pPr>
              <w:jc w:val="center"/>
              <w:rPr>
                <w:b/>
                <w:sz w:val="20"/>
                <w:szCs w:val="20"/>
              </w:rPr>
            </w:pPr>
            <w:r>
              <w:rPr>
                <w:noProof/>
              </w:rPr>
              <w:drawing>
                <wp:anchor distT="0" distB="0" distL="114300" distR="114300" simplePos="0" relativeHeight="251667456" behindDoc="1" locked="0" layoutInCell="1" allowOverlap="1">
                  <wp:simplePos x="0" y="0"/>
                  <wp:positionH relativeFrom="column">
                    <wp:posOffset>18415</wp:posOffset>
                  </wp:positionH>
                  <wp:positionV relativeFrom="paragraph">
                    <wp:posOffset>57785</wp:posOffset>
                  </wp:positionV>
                  <wp:extent cx="6430010" cy="6790055"/>
                  <wp:effectExtent l="0" t="0" r="8890" b="0"/>
                  <wp:wrapNone/>
                  <wp:docPr id="17" name="Рисунок 17"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0010" cy="679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873" w:rsidRDefault="001A7873" w:rsidP="00D5585E">
            <w:pPr>
              <w:jc w:val="center"/>
              <w:rPr>
                <w:b/>
                <w:sz w:val="20"/>
                <w:szCs w:val="20"/>
              </w:rPr>
            </w:pPr>
          </w:p>
          <w:p w:rsidR="001A7873" w:rsidRDefault="001A7873" w:rsidP="00D5585E">
            <w:pPr>
              <w:jc w:val="center"/>
              <w:rPr>
                <w:b/>
                <w:sz w:val="21"/>
                <w:szCs w:val="21"/>
              </w:rPr>
            </w:pPr>
          </w:p>
          <w:p w:rsidR="001A7873" w:rsidRDefault="001A7873" w:rsidP="00D5585E">
            <w:pP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rPr>
                <w:b/>
                <w:color w:val="00B0F0"/>
                <w:sz w:val="22"/>
                <w:szCs w:val="22"/>
              </w:rPr>
            </w:pPr>
            <w:r w:rsidRPr="001B6C90">
              <w:rPr>
                <w:b/>
                <w:color w:val="00B0F0"/>
                <w:sz w:val="22"/>
                <w:szCs w:val="22"/>
              </w:rPr>
              <w:t xml:space="preserve">  </w:t>
            </w:r>
            <w:r>
              <w:rPr>
                <w:b/>
                <w:color w:val="00B0F0"/>
                <w:sz w:val="22"/>
                <w:szCs w:val="22"/>
              </w:rPr>
              <w:t xml:space="preserve">                                                                                                                                       </w:t>
            </w: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r>
              <w:rPr>
                <w:b/>
                <w:color w:val="00B0F0"/>
                <w:sz w:val="22"/>
                <w:szCs w:val="22"/>
              </w:rPr>
              <w:t xml:space="preserve">       </w:t>
            </w:r>
          </w:p>
          <w:p w:rsidR="001A7873" w:rsidRPr="007B4221" w:rsidRDefault="001A7873" w:rsidP="00D5585E">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w:t>
            </w:r>
            <w:r>
              <w:rPr>
                <w:rFonts w:ascii="Arial" w:hAnsi="Arial" w:cs="Arial"/>
                <w:color w:val="00B0F0"/>
              </w:rPr>
              <w:t>3</w:t>
            </w:r>
            <w:r w:rsidRPr="007B4221">
              <w:rPr>
                <w:rFonts w:ascii="Arial" w:hAnsi="Arial" w:cs="Arial"/>
                <w:color w:val="00B0F0"/>
              </w:rPr>
              <w:t>6:</w:t>
            </w:r>
            <w:r>
              <w:rPr>
                <w:rFonts w:ascii="Arial" w:hAnsi="Arial" w:cs="Arial"/>
                <w:color w:val="00B0F0"/>
              </w:rPr>
              <w:t>000016</w:t>
            </w:r>
          </w:p>
          <w:p w:rsidR="001A7873" w:rsidRPr="007B4221" w:rsidRDefault="001A7873" w:rsidP="00D5585E">
            <w:pPr>
              <w:rPr>
                <w:b/>
                <w:color w:val="00B0F0"/>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rPr>
                <w:b/>
                <w:sz w:val="21"/>
                <w:szCs w:val="21"/>
              </w:rPr>
            </w:pPr>
          </w:p>
          <w:p w:rsidR="001A7873" w:rsidRDefault="001A7873" w:rsidP="00D5585E">
            <w:pPr>
              <w:jc w:val="center"/>
              <w:rPr>
                <w:b/>
                <w:sz w:val="21"/>
                <w:szCs w:val="21"/>
              </w:rPr>
            </w:pPr>
          </w:p>
          <w:p w:rsidR="001A7873" w:rsidRPr="00B53583" w:rsidRDefault="001A7873" w:rsidP="00D5585E">
            <w:pPr>
              <w:jc w:val="center"/>
              <w:rPr>
                <w:b/>
                <w:sz w:val="21"/>
                <w:szCs w:val="21"/>
              </w:rPr>
            </w:pPr>
            <w:r>
              <w:rPr>
                <w:b/>
                <w:sz w:val="21"/>
                <w:szCs w:val="21"/>
              </w:rPr>
              <w:t>Масштаб 1</w:t>
            </w:r>
            <w:r w:rsidRPr="00B53583">
              <w:rPr>
                <w:b/>
                <w:sz w:val="21"/>
                <w:szCs w:val="21"/>
              </w:rPr>
              <w:t xml:space="preserve">: </w:t>
            </w:r>
            <w:r>
              <w:rPr>
                <w:b/>
                <w:sz w:val="21"/>
                <w:szCs w:val="21"/>
              </w:rPr>
              <w:t>2000</w:t>
            </w:r>
          </w:p>
          <w:p w:rsidR="001A7873" w:rsidRPr="00C76CB0" w:rsidRDefault="001A7873" w:rsidP="00D5585E">
            <w:pPr>
              <w:jc w:val="center"/>
              <w:rPr>
                <w:b/>
                <w:sz w:val="18"/>
                <w:szCs w:val="18"/>
              </w:rPr>
            </w:pPr>
            <w:r>
              <w:rPr>
                <w:b/>
                <w:noProof/>
                <w:sz w:val="18"/>
                <w:szCs w:val="18"/>
              </w:rPr>
              <mc:AlternateContent>
                <mc:Choice Requires="wps">
                  <w:drawing>
                    <wp:anchor distT="0" distB="0" distL="114300" distR="114300" simplePos="0" relativeHeight="251663360" behindDoc="0" locked="0" layoutInCell="1" allowOverlap="1">
                      <wp:simplePos x="0" y="0"/>
                      <wp:positionH relativeFrom="column">
                        <wp:posOffset>120015</wp:posOffset>
                      </wp:positionH>
                      <wp:positionV relativeFrom="paragraph">
                        <wp:posOffset>133985</wp:posOffset>
                      </wp:positionV>
                      <wp:extent cx="348615" cy="231775"/>
                      <wp:effectExtent l="12700" t="10160" r="10160" b="571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9.45pt;margin-top:10.55pt;width:27.4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CX1tsLnAIAAA0FAAAOAAAAAAAAAAAAAAAAAC4CAABkcnMvZTJv&#10;RG9jLnhtbFBLAQItABQABgAIAAAAIQBff6CV3AAAAAcBAAAPAAAAAAAAAAAAAAAAAPYEAABkcnMv&#10;ZG93bnJldi54bWxQSwUGAAAAAAQABADzAAAA/wUAAAAA&#10;" filled="f" fillcolor="red" strokecolor="red"/>
                  </w:pict>
                </mc:Fallback>
              </mc:AlternateContent>
            </w:r>
          </w:p>
          <w:p w:rsidR="001A7873" w:rsidRPr="00C76CB0" w:rsidRDefault="001A7873" w:rsidP="00D5585E">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1A7873" w:rsidRPr="00C76CB0" w:rsidRDefault="001A7873" w:rsidP="00D5585E">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64384" behindDoc="0" locked="0" layoutInCell="1" allowOverlap="1">
                      <wp:simplePos x="0" y="0"/>
                      <wp:positionH relativeFrom="column">
                        <wp:posOffset>121920</wp:posOffset>
                      </wp:positionH>
                      <wp:positionV relativeFrom="paragraph">
                        <wp:posOffset>155575</wp:posOffset>
                      </wp:positionV>
                      <wp:extent cx="348615" cy="231775"/>
                      <wp:effectExtent l="5080" t="8890" r="8255" b="69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9.6pt;margin-top:12.25pt;width:27.4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CMr4/iSAIA&#10;AE4EAAAOAAAAAAAAAAAAAAAAAC4CAABkcnMvZTJvRG9jLnhtbFBLAQItABQABgAIAAAAIQC+WNjk&#10;3AAAAAcBAAAPAAAAAAAAAAAAAAAAAKIEAABkcnMvZG93bnJldi54bWxQSwUGAAAAAAQABADzAAAA&#10;qwUAAAAA&#10;"/>
                  </w:pict>
                </mc:Fallback>
              </mc:AlternateContent>
            </w:r>
          </w:p>
          <w:p w:rsidR="001A7873" w:rsidRDefault="001A7873" w:rsidP="00D5585E">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1A7873" w:rsidRDefault="001A7873" w:rsidP="00D5585E">
            <w:pPr>
              <w:ind w:left="-108"/>
              <w:rPr>
                <w:color w:val="000000"/>
                <w:sz w:val="18"/>
                <w:szCs w:val="18"/>
              </w:rPr>
            </w:pPr>
          </w:p>
          <w:p w:rsidR="001A7873" w:rsidRPr="00C76CB0" w:rsidRDefault="001A7873" w:rsidP="00D5585E">
            <w:pPr>
              <w:ind w:left="-108"/>
              <w:rPr>
                <w:color w:val="000000"/>
                <w:sz w:val="18"/>
                <w:szCs w:val="18"/>
              </w:rPr>
            </w:pPr>
          </w:p>
          <w:p w:rsidR="001A7873" w:rsidRPr="00B165FB" w:rsidRDefault="001A7873" w:rsidP="00D5585E">
            <w:pPr>
              <w:autoSpaceDE w:val="0"/>
              <w:autoSpaceDN w:val="0"/>
              <w:adjustRightInd w:val="0"/>
              <w:rPr>
                <w:sz w:val="18"/>
                <w:szCs w:val="18"/>
              </w:rPr>
            </w:pPr>
            <w:r>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130175</wp:posOffset>
                      </wp:positionH>
                      <wp:positionV relativeFrom="paragraph">
                        <wp:posOffset>52705</wp:posOffset>
                      </wp:positionV>
                      <wp:extent cx="340995" cy="0"/>
                      <wp:effectExtent l="13335" t="12700" r="17145" b="1587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10.25pt;margin-top:4.15pt;width:2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0n5M&#10;4E4CAABWBAAADgAAAAAAAAAAAAAAAAAuAgAAZHJzL2Uyb0RvYy54bWxQSwECLQAUAAYACAAAACEA&#10;hP4WBdoAAAAFAQAADwAAAAAAAAAAAAAAAACoBAAAZHJzL2Rvd25yZXYueG1sUEsFBgAAAAAEAAQA&#10;8wAAAK8FAAAAAA==&#10;" strokecolor="#00c" strokeweight="1.5pt"/>
                  </w:pict>
                </mc:Fallback>
              </mc:AlternateContent>
            </w:r>
            <w:r>
              <w:rPr>
                <w:sz w:val="18"/>
                <w:szCs w:val="18"/>
              </w:rPr>
              <w:t xml:space="preserve">                - инженерное сооружение </w:t>
            </w:r>
          </w:p>
          <w:p w:rsidR="001A7873" w:rsidRPr="00C76CB0" w:rsidRDefault="001A7873" w:rsidP="00D5585E">
            <w:pPr>
              <w:autoSpaceDE w:val="0"/>
              <w:autoSpaceDN w:val="0"/>
              <w:adjustRightInd w:val="0"/>
              <w:rPr>
                <w:sz w:val="18"/>
                <w:szCs w:val="18"/>
              </w:rPr>
            </w:pPr>
            <w:r w:rsidRPr="00B165FB">
              <w:rPr>
                <w:sz w:val="20"/>
                <w:szCs w:val="20"/>
              </w:rPr>
              <w:t xml:space="preserve">  </w:t>
            </w:r>
            <w:r>
              <w:rPr>
                <w:color w:val="000000"/>
                <w:sz w:val="20"/>
                <w:szCs w:val="20"/>
                <w:shd w:val="clear" w:color="auto" w:fill="FFFFFF"/>
              </w:rPr>
              <w:t>38:36:000016:940</w:t>
            </w:r>
            <w:r w:rsidRPr="00B165FB">
              <w:rPr>
                <w:sz w:val="20"/>
                <w:szCs w:val="20"/>
              </w:rPr>
              <w:t xml:space="preserve"> </w:t>
            </w:r>
            <w:r w:rsidRPr="00C76CB0">
              <w:rPr>
                <w:sz w:val="18"/>
                <w:szCs w:val="18"/>
              </w:rPr>
              <w:t>– кадастровый номер земельного участка</w:t>
            </w:r>
          </w:p>
          <w:p w:rsidR="001A7873" w:rsidRPr="00C76CB0" w:rsidRDefault="001A7873" w:rsidP="00D5585E">
            <w:pPr>
              <w:autoSpaceDE w:val="0"/>
              <w:autoSpaceDN w:val="0"/>
              <w:adjustRightInd w:val="0"/>
              <w:rPr>
                <w:sz w:val="18"/>
                <w:szCs w:val="18"/>
              </w:rPr>
            </w:pPr>
          </w:p>
          <w:p w:rsidR="001A7873" w:rsidRPr="00EB1903" w:rsidRDefault="001A7873" w:rsidP="00D5585E">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38:36:000016</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1A7873" w:rsidRDefault="001A7873" w:rsidP="001A7873">
            <w:pPr>
              <w:numPr>
                <w:ilvl w:val="0"/>
                <w:numId w:val="11"/>
              </w:numPr>
              <w:jc w:val="left"/>
              <w:rPr>
                <w:sz w:val="18"/>
                <w:szCs w:val="18"/>
              </w:rPr>
            </w:pPr>
            <w:r>
              <w:rPr>
                <w:b/>
                <w:noProof/>
                <w:sz w:val="18"/>
                <w:szCs w:val="18"/>
              </w:rPr>
              <mc:AlternateContent>
                <mc:Choice Requires="wps">
                  <w:drawing>
                    <wp:anchor distT="0" distB="0" distL="114300" distR="114300" simplePos="0" relativeHeight="251665408" behindDoc="0" locked="0" layoutInCell="1" allowOverlap="1">
                      <wp:simplePos x="0" y="0"/>
                      <wp:positionH relativeFrom="column">
                        <wp:posOffset>127635</wp:posOffset>
                      </wp:positionH>
                      <wp:positionV relativeFrom="paragraph">
                        <wp:posOffset>29845</wp:posOffset>
                      </wp:positionV>
                      <wp:extent cx="45085" cy="48895"/>
                      <wp:effectExtent l="10795" t="11430" r="10795" b="635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10.05pt;margin-top:2.35pt;width:3.5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&#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DD1VrHIAIAADAEAAAOAAAAAAAAAAAAAAAAAC4CAABkcnMvZTJvRG9jLnhtbFBLAQIt&#10;ABQABgAIAAAAIQCYJIqr2gAAAAYBAAAPAAAAAAAAAAAAAAAAAHoEAABkcnMvZG93bnJldi54bWxQ&#10;SwUGAAAAAAQABADzAAAAgQU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1A7873" w:rsidRPr="008042BE" w:rsidRDefault="001A7873" w:rsidP="00D5585E">
            <w:pPr>
              <w:rPr>
                <w:sz w:val="18"/>
                <w:szCs w:val="18"/>
              </w:rPr>
            </w:pPr>
          </w:p>
        </w:tc>
      </w:tr>
    </w:tbl>
    <w:p w:rsidR="00894302" w:rsidRDefault="00894302" w:rsidP="005F4925">
      <w:pPr>
        <w:ind w:hanging="147"/>
        <w:rPr>
          <w:i/>
          <w:sz w:val="18"/>
          <w:szCs w:val="18"/>
        </w:rPr>
      </w:pPr>
    </w:p>
    <w:p w:rsidR="00D5585E" w:rsidRDefault="00D5585E" w:rsidP="005F4925">
      <w:pPr>
        <w:ind w:hanging="147"/>
        <w:rPr>
          <w:i/>
          <w:sz w:val="18"/>
          <w:szCs w:val="18"/>
        </w:rPr>
      </w:pPr>
    </w:p>
    <w:p w:rsidR="00D5585E" w:rsidRPr="00940B56" w:rsidRDefault="00D5585E" w:rsidP="00A065EA">
      <w:pPr>
        <w:ind w:left="0" w:firstLine="567"/>
        <w:rPr>
          <w:b/>
          <w:sz w:val="18"/>
          <w:szCs w:val="18"/>
        </w:rPr>
      </w:pPr>
      <w:r w:rsidRPr="00940B56">
        <w:rPr>
          <w:b/>
          <w:sz w:val="18"/>
          <w:szCs w:val="18"/>
        </w:rPr>
        <w:lastRenderedPageBreak/>
        <w:t>Сообщение о возможном установлении публичного сервитута на земельном участке согласно прилагаемой схеме.</w:t>
      </w:r>
    </w:p>
    <w:p w:rsidR="00D5585E" w:rsidRPr="00D5585E" w:rsidRDefault="00D5585E" w:rsidP="00A065EA">
      <w:pPr>
        <w:ind w:left="0" w:firstLine="567"/>
        <w:rPr>
          <w:sz w:val="18"/>
          <w:szCs w:val="18"/>
        </w:rPr>
      </w:pPr>
      <w:r w:rsidRPr="00D5585E">
        <w:rPr>
          <w:sz w:val="18"/>
          <w:szCs w:val="18"/>
        </w:rPr>
        <w:t xml:space="preserve">     </w:t>
      </w:r>
    </w:p>
    <w:p w:rsidR="00D5585E" w:rsidRPr="00D5585E" w:rsidRDefault="00D5585E" w:rsidP="00A065EA">
      <w:pPr>
        <w:ind w:left="0" w:firstLine="567"/>
        <w:rPr>
          <w:sz w:val="18"/>
          <w:szCs w:val="18"/>
        </w:rPr>
      </w:pPr>
      <w:r w:rsidRPr="00D5585E">
        <w:rPr>
          <w:sz w:val="18"/>
          <w:szCs w:val="18"/>
        </w:rPr>
        <w:t>1.</w:t>
      </w:r>
      <w:r w:rsidRPr="00D5585E">
        <w:rPr>
          <w:sz w:val="18"/>
          <w:szCs w:val="18"/>
        </w:rPr>
        <w:tab/>
        <w:t xml:space="preserve"> </w:t>
      </w:r>
      <w:proofErr w:type="gramStart"/>
      <w:r w:rsidRPr="00D5585E">
        <w:rPr>
          <w:sz w:val="18"/>
          <w:szCs w:val="18"/>
        </w:rPr>
        <w:t>Орган</w:t>
      </w:r>
      <w:proofErr w:type="gramEnd"/>
      <w:r w:rsidRPr="00D5585E">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D5585E" w:rsidRPr="00D5585E" w:rsidRDefault="00D5585E" w:rsidP="00A065EA">
      <w:pPr>
        <w:ind w:left="0" w:firstLine="567"/>
        <w:rPr>
          <w:sz w:val="18"/>
          <w:szCs w:val="18"/>
        </w:rPr>
      </w:pPr>
      <w:r w:rsidRPr="00D5585E">
        <w:rPr>
          <w:sz w:val="18"/>
          <w:szCs w:val="18"/>
        </w:rPr>
        <w:t>2.</w:t>
      </w:r>
      <w:r w:rsidRPr="00D5585E">
        <w:rPr>
          <w:sz w:val="18"/>
          <w:szCs w:val="18"/>
        </w:rPr>
        <w:tab/>
        <w:t xml:space="preserve"> Цель установления публичного сервитута: для эксплуатации объекта электросетевого хозяйства: «Линейное ответвление от ВЛ-10 </w:t>
      </w:r>
      <w:proofErr w:type="spellStart"/>
      <w:r w:rsidRPr="00D5585E">
        <w:rPr>
          <w:sz w:val="18"/>
          <w:szCs w:val="18"/>
        </w:rPr>
        <w:t>кВ</w:t>
      </w:r>
      <w:proofErr w:type="spellEnd"/>
      <w:r w:rsidRPr="00D5585E">
        <w:rPr>
          <w:sz w:val="18"/>
          <w:szCs w:val="18"/>
        </w:rPr>
        <w:t xml:space="preserve"> </w:t>
      </w:r>
      <w:proofErr w:type="spellStart"/>
      <w:r w:rsidRPr="00D5585E">
        <w:rPr>
          <w:sz w:val="18"/>
          <w:szCs w:val="18"/>
        </w:rPr>
        <w:t>Карлук</w:t>
      </w:r>
      <w:proofErr w:type="spellEnd"/>
      <w:r w:rsidRPr="00D5585E">
        <w:rPr>
          <w:sz w:val="18"/>
          <w:szCs w:val="18"/>
        </w:rPr>
        <w:t xml:space="preserve">-Хомутово </w:t>
      </w:r>
      <w:proofErr w:type="gramStart"/>
      <w:r w:rsidRPr="00D5585E">
        <w:rPr>
          <w:sz w:val="18"/>
          <w:szCs w:val="18"/>
        </w:rPr>
        <w:t>в</w:t>
      </w:r>
      <w:proofErr w:type="gramEnd"/>
      <w:r w:rsidRPr="00D5585E">
        <w:rPr>
          <w:sz w:val="18"/>
          <w:szCs w:val="18"/>
        </w:rPr>
        <w:t xml:space="preserve"> </w:t>
      </w:r>
      <w:proofErr w:type="gramStart"/>
      <w:r w:rsidRPr="00D5585E">
        <w:rPr>
          <w:sz w:val="18"/>
          <w:szCs w:val="18"/>
        </w:rPr>
        <w:t>с</w:t>
      </w:r>
      <w:proofErr w:type="gramEnd"/>
      <w:r w:rsidRPr="00D5585E">
        <w:rPr>
          <w:sz w:val="18"/>
          <w:szCs w:val="18"/>
        </w:rPr>
        <w:t>. Хомутово, поле «Малая», ходатайство акционерного общества «Иркутская электросетевая компания».</w:t>
      </w:r>
    </w:p>
    <w:p w:rsidR="00D5585E" w:rsidRPr="00D5585E" w:rsidRDefault="00D5585E" w:rsidP="00A065EA">
      <w:pPr>
        <w:ind w:left="0" w:firstLine="567"/>
        <w:rPr>
          <w:sz w:val="18"/>
          <w:szCs w:val="18"/>
        </w:rPr>
      </w:pPr>
      <w:r w:rsidRPr="00D5585E">
        <w:rPr>
          <w:sz w:val="18"/>
          <w:szCs w:val="18"/>
        </w:rPr>
        <w:t>3.</w:t>
      </w:r>
      <w:r>
        <w:rPr>
          <w:sz w:val="18"/>
          <w:szCs w:val="18"/>
        </w:rPr>
        <w:t xml:space="preserve"> </w:t>
      </w:r>
      <w:r w:rsidRPr="00D5585E">
        <w:rPr>
          <w:sz w:val="18"/>
          <w:szCs w:val="18"/>
        </w:rPr>
        <w:tab/>
        <w:t xml:space="preserve">Публичный сервитут площадью 57 </w:t>
      </w:r>
      <w:proofErr w:type="spellStart"/>
      <w:r w:rsidRPr="00D5585E">
        <w:rPr>
          <w:sz w:val="18"/>
          <w:szCs w:val="18"/>
        </w:rPr>
        <w:t>кв.м</w:t>
      </w:r>
      <w:proofErr w:type="spellEnd"/>
      <w:r w:rsidRPr="00D5585E">
        <w:rPr>
          <w:sz w:val="18"/>
          <w:szCs w:val="18"/>
        </w:rPr>
        <w:t>., расположенный по адресу: Иркутская область, Иркутский район, в границах согласно приложению 1, в том числе:</w:t>
      </w:r>
    </w:p>
    <w:p w:rsidR="00D5585E" w:rsidRPr="00D5585E" w:rsidRDefault="00D5585E" w:rsidP="00A065EA">
      <w:pPr>
        <w:ind w:left="0" w:firstLine="567"/>
        <w:rPr>
          <w:sz w:val="18"/>
          <w:szCs w:val="18"/>
        </w:rPr>
      </w:pPr>
      <w:r w:rsidRPr="00D5585E">
        <w:rPr>
          <w:sz w:val="18"/>
          <w:szCs w:val="18"/>
        </w:rPr>
        <w:t xml:space="preserve">- на части земельного участка с кадастровым номером 38:06:100902:732, расположенного по адресу: Иркутская область, Иркутский район, поле «Малая», площадью 2 </w:t>
      </w:r>
      <w:proofErr w:type="spellStart"/>
      <w:r w:rsidRPr="00D5585E">
        <w:rPr>
          <w:sz w:val="18"/>
          <w:szCs w:val="18"/>
        </w:rPr>
        <w:t>кв.м</w:t>
      </w:r>
      <w:proofErr w:type="spellEnd"/>
      <w:r w:rsidRPr="00D5585E">
        <w:rPr>
          <w:sz w:val="18"/>
          <w:szCs w:val="18"/>
        </w:rPr>
        <w:t>.,</w:t>
      </w:r>
    </w:p>
    <w:p w:rsidR="00D5585E" w:rsidRPr="00D5585E" w:rsidRDefault="00D5585E" w:rsidP="00A065EA">
      <w:pPr>
        <w:ind w:left="0" w:firstLine="567"/>
        <w:rPr>
          <w:sz w:val="18"/>
          <w:szCs w:val="18"/>
        </w:rPr>
      </w:pPr>
      <w:r w:rsidRPr="00D5585E">
        <w:rPr>
          <w:sz w:val="18"/>
          <w:szCs w:val="18"/>
        </w:rPr>
        <w:t xml:space="preserve">- на части земельного участка с кадастровым номером 38:06:100902:654, расположенного по адресу: Иркутская область, Иркутский район, поле «Малая», площадью 6 </w:t>
      </w:r>
      <w:proofErr w:type="spellStart"/>
      <w:r w:rsidRPr="00D5585E">
        <w:rPr>
          <w:sz w:val="18"/>
          <w:szCs w:val="18"/>
        </w:rPr>
        <w:t>кв.м</w:t>
      </w:r>
      <w:proofErr w:type="spellEnd"/>
      <w:r w:rsidRPr="00D5585E">
        <w:rPr>
          <w:sz w:val="18"/>
          <w:szCs w:val="18"/>
        </w:rPr>
        <w:t>.,</w:t>
      </w:r>
    </w:p>
    <w:p w:rsidR="00D5585E" w:rsidRPr="00D5585E" w:rsidRDefault="00D5585E" w:rsidP="00A065EA">
      <w:pPr>
        <w:ind w:left="0" w:firstLine="567"/>
        <w:rPr>
          <w:sz w:val="18"/>
          <w:szCs w:val="18"/>
        </w:rPr>
      </w:pPr>
      <w:r w:rsidRPr="00D5585E">
        <w:rPr>
          <w:sz w:val="18"/>
          <w:szCs w:val="18"/>
        </w:rPr>
        <w:t>- на землях, государственная собственность на которые не разграничена, расположенных по адресу: Иркутская область, Ир</w:t>
      </w:r>
      <w:r>
        <w:rPr>
          <w:sz w:val="18"/>
          <w:szCs w:val="18"/>
        </w:rPr>
        <w:t xml:space="preserve">кутский район, площадь </w:t>
      </w:r>
      <w:r w:rsidRPr="00D5585E">
        <w:rPr>
          <w:sz w:val="18"/>
          <w:szCs w:val="18"/>
        </w:rPr>
        <w:t xml:space="preserve"> 49 </w:t>
      </w:r>
      <w:proofErr w:type="spellStart"/>
      <w:r w:rsidRPr="00D5585E">
        <w:rPr>
          <w:sz w:val="18"/>
          <w:szCs w:val="18"/>
        </w:rPr>
        <w:t>кв.м</w:t>
      </w:r>
      <w:proofErr w:type="spellEnd"/>
      <w:r w:rsidRPr="00D5585E">
        <w:rPr>
          <w:sz w:val="18"/>
          <w:szCs w:val="18"/>
        </w:rPr>
        <w:t>.</w:t>
      </w:r>
    </w:p>
    <w:p w:rsidR="00D5585E" w:rsidRPr="00D5585E" w:rsidRDefault="00D5585E" w:rsidP="00A065EA">
      <w:pPr>
        <w:ind w:left="0" w:firstLine="567"/>
        <w:rPr>
          <w:sz w:val="18"/>
          <w:szCs w:val="18"/>
        </w:rPr>
      </w:pPr>
      <w:r w:rsidRPr="00D5585E">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D5585E">
        <w:rPr>
          <w:sz w:val="18"/>
          <w:szCs w:val="18"/>
        </w:rPr>
        <w:t>каб</w:t>
      </w:r>
      <w:proofErr w:type="spellEnd"/>
      <w:r w:rsidRPr="00D5585E">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D5585E" w:rsidRPr="00D5585E" w:rsidRDefault="00D5585E" w:rsidP="00A065EA">
      <w:pPr>
        <w:ind w:left="0" w:firstLine="567"/>
        <w:rPr>
          <w:sz w:val="18"/>
          <w:szCs w:val="18"/>
        </w:rPr>
      </w:pPr>
      <w:r w:rsidRPr="00D5585E">
        <w:rPr>
          <w:sz w:val="18"/>
          <w:szCs w:val="18"/>
        </w:rPr>
        <w:t>5.</w:t>
      </w:r>
      <w:r w:rsidRPr="00D5585E">
        <w:rPr>
          <w:sz w:val="18"/>
          <w:szCs w:val="18"/>
        </w:rPr>
        <w:tab/>
      </w:r>
      <w:r>
        <w:rPr>
          <w:sz w:val="18"/>
          <w:szCs w:val="18"/>
        </w:rPr>
        <w:t xml:space="preserve"> </w:t>
      </w:r>
      <w:r w:rsidRPr="00D5585E">
        <w:rPr>
          <w:sz w:val="18"/>
          <w:szCs w:val="18"/>
        </w:rPr>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D5585E" w:rsidRPr="00D5585E" w:rsidRDefault="00D5585E" w:rsidP="00A065EA">
      <w:pPr>
        <w:ind w:left="0" w:firstLine="567"/>
        <w:rPr>
          <w:sz w:val="18"/>
          <w:szCs w:val="18"/>
        </w:rPr>
      </w:pPr>
      <w:r w:rsidRPr="00D5585E">
        <w:rPr>
          <w:sz w:val="18"/>
          <w:szCs w:val="18"/>
        </w:rPr>
        <w:t>6.</w:t>
      </w:r>
      <w:r>
        <w:rPr>
          <w:sz w:val="18"/>
          <w:szCs w:val="18"/>
        </w:rPr>
        <w:t xml:space="preserve"> </w:t>
      </w:r>
      <w:r w:rsidRPr="00D5585E">
        <w:rPr>
          <w:sz w:val="18"/>
          <w:szCs w:val="18"/>
        </w:rPr>
        <w:tab/>
        <w:t xml:space="preserve">Публичный сервитут необходим для эксплуатации объекта электросетевого хозяйства: «Линейное ответвление от ВЛ-10 </w:t>
      </w:r>
      <w:proofErr w:type="spellStart"/>
      <w:r w:rsidRPr="00D5585E">
        <w:rPr>
          <w:sz w:val="18"/>
          <w:szCs w:val="18"/>
        </w:rPr>
        <w:t>кВ</w:t>
      </w:r>
      <w:proofErr w:type="spellEnd"/>
      <w:r w:rsidRPr="00D5585E">
        <w:rPr>
          <w:sz w:val="18"/>
          <w:szCs w:val="18"/>
        </w:rPr>
        <w:t xml:space="preserve"> </w:t>
      </w:r>
      <w:proofErr w:type="spellStart"/>
      <w:r w:rsidRPr="00D5585E">
        <w:rPr>
          <w:sz w:val="18"/>
          <w:szCs w:val="18"/>
        </w:rPr>
        <w:t>Карлук</w:t>
      </w:r>
      <w:proofErr w:type="spellEnd"/>
      <w:r w:rsidRPr="00D5585E">
        <w:rPr>
          <w:sz w:val="18"/>
          <w:szCs w:val="18"/>
        </w:rPr>
        <w:t xml:space="preserve">-Хомутово </w:t>
      </w:r>
      <w:proofErr w:type="gramStart"/>
      <w:r w:rsidRPr="00D5585E">
        <w:rPr>
          <w:sz w:val="18"/>
          <w:szCs w:val="18"/>
        </w:rPr>
        <w:t>в</w:t>
      </w:r>
      <w:proofErr w:type="gramEnd"/>
      <w:r w:rsidRPr="00D5585E">
        <w:rPr>
          <w:sz w:val="18"/>
          <w:szCs w:val="18"/>
        </w:rPr>
        <w:t xml:space="preserve"> </w:t>
      </w:r>
      <w:proofErr w:type="gramStart"/>
      <w:r w:rsidRPr="00D5585E">
        <w:rPr>
          <w:sz w:val="18"/>
          <w:szCs w:val="18"/>
        </w:rPr>
        <w:t>с</w:t>
      </w:r>
      <w:proofErr w:type="gramEnd"/>
      <w:r w:rsidRPr="00D5585E">
        <w:rPr>
          <w:sz w:val="18"/>
          <w:szCs w:val="18"/>
        </w:rPr>
        <w:t>. Хомутово, поле «Малая».</w:t>
      </w:r>
    </w:p>
    <w:p w:rsidR="00D5585E" w:rsidRPr="00D5585E" w:rsidRDefault="00D5585E" w:rsidP="00A065EA">
      <w:pPr>
        <w:ind w:left="0" w:firstLine="567"/>
        <w:rPr>
          <w:sz w:val="18"/>
          <w:szCs w:val="18"/>
        </w:rPr>
      </w:pPr>
      <w:r w:rsidRPr="00D5585E">
        <w:rPr>
          <w:sz w:val="18"/>
          <w:szCs w:val="18"/>
        </w:rPr>
        <w:t>7.</w:t>
      </w:r>
      <w:r w:rsidRPr="00D5585E">
        <w:rPr>
          <w:sz w:val="18"/>
          <w:szCs w:val="18"/>
        </w:rPr>
        <w:tab/>
      </w:r>
      <w:proofErr w:type="gramStart"/>
      <w:r w:rsidRPr="00D5585E">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D5585E" w:rsidRPr="00D5585E" w:rsidRDefault="00D5585E" w:rsidP="00A065EA">
      <w:pPr>
        <w:ind w:left="0" w:firstLine="567"/>
        <w:rPr>
          <w:sz w:val="18"/>
          <w:szCs w:val="18"/>
        </w:rPr>
      </w:pPr>
      <w:r w:rsidRPr="00D5585E">
        <w:rPr>
          <w:sz w:val="18"/>
          <w:szCs w:val="18"/>
        </w:rPr>
        <w:t>8.</w:t>
      </w:r>
      <w:r>
        <w:rPr>
          <w:sz w:val="18"/>
          <w:szCs w:val="18"/>
        </w:rPr>
        <w:t xml:space="preserve"> </w:t>
      </w:r>
      <w:r w:rsidRPr="00D5585E">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D5585E" w:rsidRPr="00D5585E" w:rsidRDefault="00D5585E" w:rsidP="00A065EA">
      <w:pPr>
        <w:ind w:left="0" w:firstLine="567"/>
        <w:rPr>
          <w:sz w:val="18"/>
          <w:szCs w:val="18"/>
        </w:rPr>
      </w:pPr>
      <w:r w:rsidRPr="00D5585E">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D5585E" w:rsidRPr="00D5585E" w:rsidRDefault="00D5585E" w:rsidP="00A065EA">
      <w:pPr>
        <w:ind w:left="0" w:firstLine="567"/>
        <w:rPr>
          <w:sz w:val="18"/>
          <w:szCs w:val="18"/>
        </w:rPr>
      </w:pPr>
      <w:r w:rsidRPr="00D5585E">
        <w:rPr>
          <w:sz w:val="18"/>
          <w:szCs w:val="18"/>
        </w:rPr>
        <w:t>9.</w:t>
      </w:r>
      <w:r>
        <w:rPr>
          <w:sz w:val="18"/>
          <w:szCs w:val="18"/>
        </w:rPr>
        <w:t xml:space="preserve"> </w:t>
      </w:r>
      <w:r w:rsidRPr="00D5585E">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D5585E" w:rsidRPr="00D5585E" w:rsidRDefault="00D5585E" w:rsidP="00A065EA">
      <w:pPr>
        <w:ind w:firstLine="567"/>
        <w:rPr>
          <w:i/>
          <w:sz w:val="18"/>
          <w:szCs w:val="18"/>
        </w:rPr>
      </w:pPr>
    </w:p>
    <w:p w:rsidR="00A065EA" w:rsidRDefault="00A065EA" w:rsidP="00D5585E">
      <w:pPr>
        <w:ind w:hanging="147"/>
        <w:jc w:val="right"/>
        <w:rPr>
          <w:i/>
          <w:sz w:val="18"/>
          <w:szCs w:val="18"/>
        </w:rPr>
      </w:pPr>
    </w:p>
    <w:p w:rsidR="00473E12" w:rsidRDefault="00D5585E" w:rsidP="00D5585E">
      <w:pPr>
        <w:ind w:hanging="147"/>
        <w:jc w:val="right"/>
        <w:rPr>
          <w:i/>
          <w:sz w:val="18"/>
          <w:szCs w:val="18"/>
        </w:rPr>
      </w:pPr>
      <w:r w:rsidRPr="00D5585E">
        <w:rPr>
          <w:i/>
          <w:sz w:val="18"/>
          <w:szCs w:val="18"/>
        </w:rPr>
        <w:t xml:space="preserve">Председатель Комитета                                                                      М.П. </w:t>
      </w:r>
      <w:proofErr w:type="spellStart"/>
      <w:r w:rsidRPr="00D5585E">
        <w:rPr>
          <w:i/>
          <w:sz w:val="18"/>
          <w:szCs w:val="18"/>
        </w:rPr>
        <w:t>Халтаева</w:t>
      </w:r>
      <w:proofErr w:type="spellEnd"/>
      <w:r w:rsidRPr="00D5585E">
        <w:rPr>
          <w:i/>
          <w:sz w:val="18"/>
          <w:szCs w:val="18"/>
        </w:rPr>
        <w:t xml:space="preserve">        </w:t>
      </w:r>
    </w:p>
    <w:p w:rsidR="00473E12" w:rsidRDefault="00473E12" w:rsidP="00D5585E">
      <w:pPr>
        <w:ind w:hanging="147"/>
        <w:jc w:val="right"/>
        <w:rPr>
          <w:i/>
          <w:sz w:val="18"/>
          <w:szCs w:val="18"/>
        </w:rPr>
      </w:pPr>
    </w:p>
    <w:p w:rsidR="00A065EA" w:rsidRDefault="00A065EA" w:rsidP="00D5585E">
      <w:pPr>
        <w:ind w:hanging="147"/>
        <w:jc w:val="right"/>
        <w:rPr>
          <w:i/>
          <w:sz w:val="18"/>
          <w:szCs w:val="18"/>
        </w:rPr>
      </w:pPr>
    </w:p>
    <w:p w:rsidR="00473E12" w:rsidRPr="00473E12" w:rsidRDefault="00473E12" w:rsidP="00473E12">
      <w:pPr>
        <w:ind w:hanging="147"/>
        <w:jc w:val="right"/>
        <w:rPr>
          <w:i/>
          <w:sz w:val="18"/>
          <w:szCs w:val="18"/>
        </w:rPr>
      </w:pPr>
      <w:r w:rsidRPr="00473E12">
        <w:rPr>
          <w:i/>
          <w:sz w:val="18"/>
          <w:szCs w:val="18"/>
        </w:rPr>
        <w:t xml:space="preserve">Приложение 1  </w:t>
      </w:r>
    </w:p>
    <w:p w:rsidR="00473E12" w:rsidRPr="00473E12" w:rsidRDefault="00473E12" w:rsidP="00473E12">
      <w:pPr>
        <w:ind w:hanging="147"/>
        <w:jc w:val="right"/>
        <w:rPr>
          <w:i/>
          <w:sz w:val="18"/>
          <w:szCs w:val="18"/>
        </w:rPr>
      </w:pPr>
      <w:r w:rsidRPr="00473E12">
        <w:rPr>
          <w:i/>
          <w:sz w:val="18"/>
          <w:szCs w:val="18"/>
        </w:rPr>
        <w:t>к постановлению __________________</w:t>
      </w:r>
    </w:p>
    <w:p w:rsidR="00473E12" w:rsidRPr="00473E12" w:rsidRDefault="00473E12" w:rsidP="00473E12">
      <w:pPr>
        <w:ind w:hanging="147"/>
        <w:jc w:val="right"/>
        <w:rPr>
          <w:i/>
          <w:sz w:val="18"/>
          <w:szCs w:val="18"/>
        </w:rPr>
      </w:pPr>
      <w:r w:rsidRPr="00473E12">
        <w:rPr>
          <w:i/>
          <w:sz w:val="18"/>
          <w:szCs w:val="18"/>
        </w:rPr>
        <w:t>__________________________________</w:t>
      </w:r>
    </w:p>
    <w:p w:rsidR="00473E12" w:rsidRDefault="00473E12" w:rsidP="00473E12">
      <w:pPr>
        <w:ind w:hanging="147"/>
        <w:jc w:val="right"/>
        <w:rPr>
          <w:i/>
          <w:sz w:val="18"/>
          <w:szCs w:val="18"/>
        </w:rPr>
      </w:pPr>
      <w:r w:rsidRPr="00473E12">
        <w:rPr>
          <w:i/>
          <w:sz w:val="18"/>
          <w:szCs w:val="18"/>
        </w:rPr>
        <w:t xml:space="preserve">                                                                                     от «___»_________2024 г     №________</w:t>
      </w:r>
    </w:p>
    <w:p w:rsidR="00473E12" w:rsidRDefault="00473E12" w:rsidP="00473E12">
      <w:pPr>
        <w:ind w:hanging="147"/>
        <w:jc w:val="right"/>
        <w:rPr>
          <w:i/>
          <w:sz w:val="18"/>
          <w:szCs w:val="18"/>
        </w:rPr>
      </w:pPr>
    </w:p>
    <w:p w:rsidR="00473E12" w:rsidRPr="00473E12" w:rsidRDefault="00D5585E" w:rsidP="00473E12">
      <w:pPr>
        <w:ind w:hanging="147"/>
        <w:jc w:val="right"/>
        <w:rPr>
          <w:i/>
          <w:sz w:val="18"/>
          <w:szCs w:val="18"/>
        </w:rPr>
      </w:pPr>
      <w:r w:rsidRPr="00D5585E">
        <w:rPr>
          <w:i/>
          <w:sz w:val="18"/>
          <w:szCs w:val="18"/>
        </w:rPr>
        <w:t xml:space="preserve">  </w:t>
      </w:r>
    </w:p>
    <w:p w:rsidR="00D5585E" w:rsidRDefault="00473E12" w:rsidP="00473E12">
      <w:pPr>
        <w:ind w:hanging="147"/>
        <w:jc w:val="center"/>
        <w:rPr>
          <w:i/>
          <w:sz w:val="18"/>
          <w:szCs w:val="18"/>
        </w:rPr>
      </w:pPr>
      <w:r w:rsidRPr="00473E12">
        <w:rPr>
          <w:i/>
          <w:sz w:val="18"/>
          <w:szCs w:val="18"/>
        </w:rPr>
        <w:t>СХЕМА РАСПОЛОЖЕНИЯ  ГРАНИЦ  ПУБЛИЧНОГО СЕРВИТУТА</w:t>
      </w:r>
    </w:p>
    <w:p w:rsidR="00473E12" w:rsidRDefault="00473E12" w:rsidP="00473E12">
      <w:pPr>
        <w:ind w:hanging="147"/>
        <w:jc w:val="center"/>
        <w:rPr>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
        <w:gridCol w:w="1418"/>
        <w:gridCol w:w="1276"/>
        <w:gridCol w:w="1559"/>
        <w:gridCol w:w="2268"/>
        <w:gridCol w:w="2268"/>
      </w:tblGrid>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u w:val="single"/>
              </w:rPr>
            </w:pPr>
            <w:r w:rsidRPr="00651FF5">
              <w:rPr>
                <w:sz w:val="18"/>
                <w:szCs w:val="18"/>
              </w:rPr>
              <w:t xml:space="preserve">Условный номер земельного участка </w:t>
            </w:r>
            <w:proofErr w:type="gramStart"/>
            <w:r w:rsidRPr="00651FF5">
              <w:rPr>
                <w:sz w:val="18"/>
                <w:szCs w:val="18"/>
              </w:rPr>
              <w:t>:З</w:t>
            </w:r>
            <w:proofErr w:type="gramEnd"/>
            <w:r w:rsidRPr="00651FF5">
              <w:rPr>
                <w:sz w:val="18"/>
                <w:szCs w:val="18"/>
              </w:rPr>
              <w:t xml:space="preserve">У </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 xml:space="preserve">Площадь испрашиваемого публичного сервитута </w:t>
            </w:r>
            <w:r w:rsidRPr="00651FF5">
              <w:rPr>
                <w:sz w:val="18"/>
                <w:szCs w:val="18"/>
                <w:u w:val="single"/>
              </w:rPr>
              <w:t xml:space="preserve">57 </w:t>
            </w:r>
            <w:r w:rsidRPr="00651FF5">
              <w:rPr>
                <w:sz w:val="18"/>
                <w:szCs w:val="18"/>
              </w:rPr>
              <w:t>м</w:t>
            </w:r>
            <w:proofErr w:type="gramStart"/>
            <w:r w:rsidRPr="00651FF5">
              <w:rPr>
                <w:sz w:val="18"/>
                <w:szCs w:val="18"/>
                <w:vertAlign w:val="superscript"/>
              </w:rPr>
              <w:t>2</w:t>
            </w:r>
            <w:proofErr w:type="gramEnd"/>
            <w:r w:rsidRPr="00651FF5">
              <w:rPr>
                <w:sz w:val="18"/>
                <w:szCs w:val="18"/>
                <w:vertAlign w:val="superscript"/>
              </w:rPr>
              <w:t xml:space="preserve"> </w:t>
            </w:r>
            <w:r w:rsidRPr="00651FF5">
              <w:rPr>
                <w:sz w:val="18"/>
                <w:szCs w:val="18"/>
              </w:rPr>
              <w:t xml:space="preserve"> в том числе</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Площадь испрашиваемого публичного сервитута на неразграниченных земельных участках</w:t>
            </w:r>
            <w:r w:rsidRPr="00651FF5">
              <w:rPr>
                <w:color w:val="000000"/>
                <w:sz w:val="18"/>
                <w:szCs w:val="18"/>
                <w:shd w:val="clear" w:color="auto" w:fill="FFFFFF"/>
              </w:rPr>
              <w:t xml:space="preserve"> </w:t>
            </w:r>
            <w:r w:rsidRPr="00651FF5">
              <w:rPr>
                <w:sz w:val="18"/>
                <w:szCs w:val="18"/>
              </w:rPr>
              <w:t xml:space="preserve">–49 </w:t>
            </w:r>
            <w:proofErr w:type="spellStart"/>
            <w:r w:rsidRPr="00651FF5">
              <w:rPr>
                <w:sz w:val="18"/>
                <w:szCs w:val="18"/>
              </w:rPr>
              <w:t>кв</w:t>
            </w:r>
            <w:proofErr w:type="gramStart"/>
            <w:r w:rsidRPr="00651FF5">
              <w:rPr>
                <w:sz w:val="18"/>
                <w:szCs w:val="18"/>
              </w:rPr>
              <w:t>.м</w:t>
            </w:r>
            <w:proofErr w:type="spellEnd"/>
            <w:proofErr w:type="gramEnd"/>
            <w:r w:rsidRPr="00651FF5">
              <w:rPr>
                <w:sz w:val="18"/>
                <w:szCs w:val="18"/>
              </w:rPr>
              <w:t>; категория земель – земли населенных пунктов</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 xml:space="preserve">Площадь земельного участка на земельном участке с кадастровым номером 38:06:100902:732 – 2 </w:t>
            </w:r>
            <w:proofErr w:type="spellStart"/>
            <w:r w:rsidRPr="00651FF5">
              <w:rPr>
                <w:sz w:val="18"/>
                <w:szCs w:val="18"/>
              </w:rPr>
              <w:t>кв</w:t>
            </w:r>
            <w:proofErr w:type="gramStart"/>
            <w:r w:rsidRPr="00651FF5">
              <w:rPr>
                <w:sz w:val="18"/>
                <w:szCs w:val="18"/>
              </w:rPr>
              <w:t>.м</w:t>
            </w:r>
            <w:proofErr w:type="spellEnd"/>
            <w:proofErr w:type="gramEnd"/>
            <w:r w:rsidRPr="00651FF5">
              <w:rPr>
                <w:sz w:val="18"/>
                <w:szCs w:val="18"/>
              </w:rPr>
              <w:t>; категория земель – земли населенных пунктов</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 xml:space="preserve">Площадь земельного участка на земельном участке с кадастровым номером 38:06:100902:654 – 6 </w:t>
            </w:r>
            <w:proofErr w:type="spellStart"/>
            <w:r w:rsidRPr="00651FF5">
              <w:rPr>
                <w:sz w:val="18"/>
                <w:szCs w:val="18"/>
              </w:rPr>
              <w:t>кв</w:t>
            </w:r>
            <w:proofErr w:type="gramStart"/>
            <w:r w:rsidRPr="00651FF5">
              <w:rPr>
                <w:sz w:val="18"/>
                <w:szCs w:val="18"/>
              </w:rPr>
              <w:t>.м</w:t>
            </w:r>
            <w:proofErr w:type="spellEnd"/>
            <w:proofErr w:type="gramEnd"/>
            <w:r w:rsidRPr="00651FF5">
              <w:rPr>
                <w:sz w:val="18"/>
                <w:szCs w:val="18"/>
              </w:rPr>
              <w:t>; категория земель – земли населенных пунктов</w:t>
            </w:r>
          </w:p>
        </w:tc>
      </w:tr>
      <w:tr w:rsidR="00473E12" w:rsidRPr="00651FF5" w:rsidTr="00473E12">
        <w:tc>
          <w:tcPr>
            <w:tcW w:w="1559" w:type="dxa"/>
            <w:gridSpan w:val="2"/>
            <w:vMerge w:val="restart"/>
            <w:shd w:val="clear" w:color="auto" w:fill="auto"/>
            <w:vAlign w:val="center"/>
          </w:tcPr>
          <w:p w:rsidR="00473E12" w:rsidRPr="00651FF5" w:rsidRDefault="00473E12" w:rsidP="00473E12">
            <w:pPr>
              <w:ind w:left="0" w:firstLine="0"/>
              <w:jc w:val="center"/>
              <w:rPr>
                <w:sz w:val="18"/>
                <w:szCs w:val="18"/>
              </w:rPr>
            </w:pPr>
            <w:r w:rsidRPr="00651FF5">
              <w:rPr>
                <w:sz w:val="18"/>
                <w:szCs w:val="18"/>
              </w:rPr>
              <w:t>Обозначение характерных точек границ</w:t>
            </w:r>
          </w:p>
        </w:tc>
        <w:tc>
          <w:tcPr>
            <w:tcW w:w="2694" w:type="dxa"/>
            <w:gridSpan w:val="2"/>
            <w:shd w:val="clear" w:color="auto" w:fill="auto"/>
            <w:vAlign w:val="center"/>
          </w:tcPr>
          <w:p w:rsidR="00473E12" w:rsidRPr="00651FF5" w:rsidRDefault="00473E12" w:rsidP="00473E12">
            <w:pPr>
              <w:ind w:left="0" w:firstLine="0"/>
              <w:jc w:val="center"/>
              <w:rPr>
                <w:sz w:val="18"/>
                <w:szCs w:val="18"/>
                <w:lang w:val="en-US"/>
              </w:rPr>
            </w:pPr>
            <w:r w:rsidRPr="00651FF5">
              <w:rPr>
                <w:sz w:val="18"/>
                <w:szCs w:val="18"/>
              </w:rPr>
              <w:t xml:space="preserve">Координаты, </w:t>
            </w:r>
            <w:proofErr w:type="gramStart"/>
            <w:r w:rsidRPr="00651FF5">
              <w:rPr>
                <w:sz w:val="18"/>
                <w:szCs w:val="18"/>
              </w:rPr>
              <w:t>м</w:t>
            </w:r>
            <w:proofErr w:type="gramEnd"/>
          </w:p>
        </w:tc>
        <w:tc>
          <w:tcPr>
            <w:tcW w:w="1559" w:type="dxa"/>
            <w:vMerge w:val="restart"/>
            <w:shd w:val="clear" w:color="auto" w:fill="auto"/>
            <w:vAlign w:val="center"/>
          </w:tcPr>
          <w:p w:rsidR="00473E12" w:rsidRPr="00651FF5" w:rsidRDefault="00473E12" w:rsidP="00473E12">
            <w:pPr>
              <w:ind w:left="0" w:firstLine="0"/>
              <w:jc w:val="center"/>
              <w:rPr>
                <w:sz w:val="18"/>
                <w:szCs w:val="18"/>
                <w:lang w:val="en-US"/>
              </w:rPr>
            </w:pPr>
            <w:r w:rsidRPr="00651FF5">
              <w:rPr>
                <w:sz w:val="18"/>
                <w:szCs w:val="18"/>
              </w:rPr>
              <w:t>Обозначение характерных точек границ</w:t>
            </w:r>
          </w:p>
        </w:tc>
        <w:tc>
          <w:tcPr>
            <w:tcW w:w="4536" w:type="dxa"/>
            <w:gridSpan w:val="2"/>
            <w:shd w:val="clear" w:color="auto" w:fill="auto"/>
            <w:vAlign w:val="center"/>
          </w:tcPr>
          <w:p w:rsidR="00473E12" w:rsidRPr="00651FF5" w:rsidRDefault="00473E12" w:rsidP="00473E12">
            <w:pPr>
              <w:ind w:left="0" w:firstLine="0"/>
              <w:jc w:val="center"/>
              <w:rPr>
                <w:sz w:val="18"/>
                <w:szCs w:val="18"/>
                <w:lang w:val="en-US"/>
              </w:rPr>
            </w:pPr>
            <w:r w:rsidRPr="00651FF5">
              <w:rPr>
                <w:sz w:val="18"/>
                <w:szCs w:val="18"/>
              </w:rPr>
              <w:t xml:space="preserve">Координаты, </w:t>
            </w:r>
            <w:proofErr w:type="gramStart"/>
            <w:r w:rsidRPr="00651FF5">
              <w:rPr>
                <w:sz w:val="18"/>
                <w:szCs w:val="18"/>
              </w:rPr>
              <w:t>м</w:t>
            </w:r>
            <w:proofErr w:type="gramEnd"/>
          </w:p>
        </w:tc>
      </w:tr>
      <w:tr w:rsidR="00473E12" w:rsidRPr="00651FF5" w:rsidTr="00473E12">
        <w:tc>
          <w:tcPr>
            <w:tcW w:w="1559" w:type="dxa"/>
            <w:gridSpan w:val="2"/>
            <w:vMerge/>
            <w:shd w:val="clear" w:color="auto" w:fill="auto"/>
            <w:vAlign w:val="center"/>
          </w:tcPr>
          <w:p w:rsidR="00473E12" w:rsidRPr="00651FF5" w:rsidRDefault="00473E12" w:rsidP="00473E12">
            <w:pPr>
              <w:ind w:left="0" w:firstLine="0"/>
              <w:jc w:val="center"/>
              <w:rPr>
                <w:sz w:val="18"/>
                <w:szCs w:val="18"/>
              </w:rPr>
            </w:pPr>
          </w:p>
        </w:tc>
        <w:tc>
          <w:tcPr>
            <w:tcW w:w="2694" w:type="dxa"/>
            <w:gridSpan w:val="2"/>
            <w:shd w:val="clear" w:color="auto" w:fill="auto"/>
            <w:vAlign w:val="center"/>
          </w:tcPr>
          <w:p w:rsidR="00473E12" w:rsidRPr="00651FF5" w:rsidRDefault="00473E12" w:rsidP="00473E12">
            <w:pPr>
              <w:ind w:left="0" w:firstLine="0"/>
              <w:jc w:val="center"/>
              <w:rPr>
                <w:sz w:val="18"/>
                <w:szCs w:val="18"/>
              </w:rPr>
            </w:pPr>
          </w:p>
        </w:tc>
        <w:tc>
          <w:tcPr>
            <w:tcW w:w="1559" w:type="dxa"/>
            <w:vMerge/>
            <w:shd w:val="clear" w:color="auto" w:fill="auto"/>
            <w:vAlign w:val="center"/>
          </w:tcPr>
          <w:p w:rsidR="00473E12" w:rsidRPr="00651FF5" w:rsidRDefault="00473E12" w:rsidP="00473E12">
            <w:pPr>
              <w:ind w:left="0" w:firstLine="0"/>
              <w:jc w:val="center"/>
              <w:rPr>
                <w:sz w:val="18"/>
                <w:szCs w:val="18"/>
              </w:rPr>
            </w:pPr>
          </w:p>
        </w:tc>
        <w:tc>
          <w:tcPr>
            <w:tcW w:w="4536" w:type="dxa"/>
            <w:gridSpan w:val="2"/>
            <w:shd w:val="clear" w:color="auto" w:fill="auto"/>
            <w:vAlign w:val="center"/>
          </w:tcPr>
          <w:p w:rsidR="00473E12" w:rsidRPr="00651FF5" w:rsidRDefault="00473E12" w:rsidP="00473E12">
            <w:pPr>
              <w:ind w:left="0" w:firstLine="0"/>
              <w:jc w:val="center"/>
              <w:rPr>
                <w:sz w:val="18"/>
                <w:szCs w:val="18"/>
              </w:rPr>
            </w:pPr>
          </w:p>
        </w:tc>
      </w:tr>
      <w:tr w:rsidR="00473E12" w:rsidRPr="00651FF5" w:rsidTr="00473E12">
        <w:trPr>
          <w:trHeight w:val="266"/>
        </w:trPr>
        <w:tc>
          <w:tcPr>
            <w:tcW w:w="1559" w:type="dxa"/>
            <w:gridSpan w:val="2"/>
            <w:vMerge/>
            <w:shd w:val="clear" w:color="auto" w:fill="auto"/>
            <w:vAlign w:val="center"/>
          </w:tcPr>
          <w:p w:rsidR="00473E12" w:rsidRPr="00651FF5" w:rsidRDefault="00473E12" w:rsidP="00473E12">
            <w:pPr>
              <w:ind w:left="0" w:firstLine="0"/>
              <w:jc w:val="center"/>
              <w:rPr>
                <w:sz w:val="18"/>
                <w:szCs w:val="18"/>
              </w:rPr>
            </w:pPr>
          </w:p>
        </w:tc>
        <w:tc>
          <w:tcPr>
            <w:tcW w:w="1418"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X</w:t>
            </w:r>
          </w:p>
        </w:tc>
        <w:tc>
          <w:tcPr>
            <w:tcW w:w="1276"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Y</w:t>
            </w:r>
          </w:p>
        </w:tc>
        <w:tc>
          <w:tcPr>
            <w:tcW w:w="1559" w:type="dxa"/>
            <w:vMerge/>
            <w:shd w:val="clear" w:color="auto" w:fill="auto"/>
            <w:vAlign w:val="center"/>
          </w:tcPr>
          <w:p w:rsidR="00473E12" w:rsidRPr="00651FF5" w:rsidRDefault="00473E12" w:rsidP="00473E12">
            <w:pPr>
              <w:ind w:left="0" w:firstLine="0"/>
              <w:jc w:val="center"/>
              <w:rPr>
                <w:sz w:val="18"/>
                <w:szCs w:val="18"/>
              </w:rPr>
            </w:pP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X</w:t>
            </w: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Y</w:t>
            </w:r>
          </w:p>
        </w:tc>
      </w:tr>
      <w:tr w:rsidR="00473E12" w:rsidRPr="00651FF5" w:rsidTr="00473E12">
        <w:trPr>
          <w:trHeight w:val="175"/>
        </w:trPr>
        <w:tc>
          <w:tcPr>
            <w:tcW w:w="1559" w:type="dxa"/>
            <w:gridSpan w:val="2"/>
            <w:shd w:val="clear" w:color="auto" w:fill="auto"/>
            <w:vAlign w:val="center"/>
          </w:tcPr>
          <w:p w:rsidR="00473E12" w:rsidRPr="00651FF5" w:rsidRDefault="00473E12" w:rsidP="00473E12">
            <w:pPr>
              <w:ind w:left="0" w:firstLine="0"/>
              <w:jc w:val="center"/>
              <w:rPr>
                <w:sz w:val="18"/>
                <w:szCs w:val="18"/>
              </w:rPr>
            </w:pPr>
            <w:r w:rsidRPr="00651FF5">
              <w:rPr>
                <w:sz w:val="18"/>
                <w:szCs w:val="18"/>
              </w:rPr>
              <w:t>1</w:t>
            </w:r>
          </w:p>
        </w:tc>
        <w:tc>
          <w:tcPr>
            <w:tcW w:w="1418"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2</w:t>
            </w:r>
          </w:p>
        </w:tc>
        <w:tc>
          <w:tcPr>
            <w:tcW w:w="1276"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3</w:t>
            </w:r>
          </w:p>
        </w:tc>
        <w:tc>
          <w:tcPr>
            <w:tcW w:w="1559"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4</w:t>
            </w: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5</w:t>
            </w: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6</w:t>
            </w:r>
          </w:p>
        </w:tc>
      </w:tr>
      <w:tr w:rsidR="00473E12" w:rsidRPr="00651FF5" w:rsidTr="00473E12">
        <w:trPr>
          <w:trHeight w:val="8831"/>
        </w:trPr>
        <w:tc>
          <w:tcPr>
            <w:tcW w:w="1559" w:type="dxa"/>
            <w:gridSpan w:val="2"/>
            <w:shd w:val="clear" w:color="auto" w:fill="auto"/>
            <w:vAlign w:val="center"/>
          </w:tcPr>
          <w:p w:rsidR="00473E12" w:rsidRPr="00651FF5" w:rsidRDefault="00473E12" w:rsidP="00473E12">
            <w:pPr>
              <w:ind w:left="0" w:firstLine="0"/>
              <w:jc w:val="center"/>
              <w:rPr>
                <w:sz w:val="18"/>
                <w:szCs w:val="18"/>
              </w:rPr>
            </w:pPr>
            <w:r w:rsidRPr="00651FF5">
              <w:rPr>
                <w:sz w:val="18"/>
                <w:szCs w:val="18"/>
              </w:rPr>
              <w:lastRenderedPageBreak/>
              <w:t>1</w:t>
            </w:r>
          </w:p>
          <w:p w:rsidR="00473E12" w:rsidRPr="00651FF5" w:rsidRDefault="00473E12" w:rsidP="00473E12">
            <w:pPr>
              <w:ind w:left="0" w:firstLine="0"/>
              <w:jc w:val="center"/>
              <w:rPr>
                <w:sz w:val="18"/>
                <w:szCs w:val="18"/>
              </w:rPr>
            </w:pPr>
            <w:r w:rsidRPr="00651FF5">
              <w:rPr>
                <w:sz w:val="18"/>
                <w:szCs w:val="18"/>
              </w:rPr>
              <w:t>2</w:t>
            </w:r>
          </w:p>
          <w:p w:rsidR="00473E12" w:rsidRPr="00651FF5" w:rsidRDefault="00473E12" w:rsidP="00473E12">
            <w:pPr>
              <w:ind w:left="0" w:firstLine="0"/>
              <w:jc w:val="center"/>
              <w:rPr>
                <w:sz w:val="18"/>
                <w:szCs w:val="18"/>
              </w:rPr>
            </w:pPr>
            <w:r w:rsidRPr="00651FF5">
              <w:rPr>
                <w:sz w:val="18"/>
                <w:szCs w:val="18"/>
              </w:rPr>
              <w:t>3</w:t>
            </w:r>
          </w:p>
          <w:p w:rsidR="00473E12" w:rsidRPr="00651FF5" w:rsidRDefault="00473E12" w:rsidP="00473E12">
            <w:pPr>
              <w:ind w:left="0" w:firstLine="0"/>
              <w:jc w:val="center"/>
              <w:rPr>
                <w:sz w:val="18"/>
                <w:szCs w:val="18"/>
              </w:rPr>
            </w:pPr>
            <w:r w:rsidRPr="00651FF5">
              <w:rPr>
                <w:sz w:val="18"/>
                <w:szCs w:val="18"/>
              </w:rPr>
              <w:t>4</w:t>
            </w:r>
          </w:p>
          <w:p w:rsidR="00473E12" w:rsidRPr="00651FF5" w:rsidRDefault="00473E12" w:rsidP="00473E12">
            <w:pPr>
              <w:ind w:left="0" w:firstLine="0"/>
              <w:jc w:val="center"/>
              <w:rPr>
                <w:sz w:val="18"/>
                <w:szCs w:val="18"/>
              </w:rPr>
            </w:pPr>
            <w:r w:rsidRPr="00651FF5">
              <w:rPr>
                <w:sz w:val="18"/>
                <w:szCs w:val="18"/>
              </w:rPr>
              <w:t>1</w:t>
            </w:r>
          </w:p>
          <w:p w:rsidR="00473E12" w:rsidRPr="00651FF5" w:rsidRDefault="00473E12" w:rsidP="00473E12">
            <w:pPr>
              <w:ind w:left="0" w:firstLine="0"/>
              <w:jc w:val="left"/>
              <w:rPr>
                <w:sz w:val="18"/>
                <w:szCs w:val="18"/>
              </w:rPr>
            </w:pPr>
          </w:p>
          <w:p w:rsidR="00473E12" w:rsidRPr="00651FF5" w:rsidRDefault="00473E12" w:rsidP="00473E12">
            <w:pPr>
              <w:ind w:left="0" w:firstLine="0"/>
              <w:jc w:val="center"/>
              <w:rPr>
                <w:sz w:val="18"/>
                <w:szCs w:val="18"/>
              </w:rPr>
            </w:pPr>
            <w:r w:rsidRPr="00651FF5">
              <w:rPr>
                <w:sz w:val="18"/>
                <w:szCs w:val="18"/>
              </w:rPr>
              <w:t>5</w:t>
            </w:r>
          </w:p>
          <w:p w:rsidR="00473E12" w:rsidRPr="00651FF5" w:rsidRDefault="00473E12" w:rsidP="00473E12">
            <w:pPr>
              <w:ind w:left="0" w:firstLine="0"/>
              <w:jc w:val="center"/>
              <w:rPr>
                <w:sz w:val="18"/>
                <w:szCs w:val="18"/>
              </w:rPr>
            </w:pPr>
            <w:r w:rsidRPr="00651FF5">
              <w:rPr>
                <w:sz w:val="18"/>
                <w:szCs w:val="18"/>
              </w:rPr>
              <w:t>6</w:t>
            </w:r>
          </w:p>
          <w:p w:rsidR="00473E12" w:rsidRPr="00651FF5" w:rsidRDefault="00473E12" w:rsidP="00473E12">
            <w:pPr>
              <w:ind w:left="0" w:firstLine="0"/>
              <w:jc w:val="center"/>
              <w:rPr>
                <w:sz w:val="18"/>
                <w:szCs w:val="18"/>
              </w:rPr>
            </w:pPr>
            <w:r w:rsidRPr="00651FF5">
              <w:rPr>
                <w:sz w:val="18"/>
                <w:szCs w:val="18"/>
              </w:rPr>
              <w:t>7</w:t>
            </w:r>
          </w:p>
          <w:p w:rsidR="00473E12" w:rsidRPr="00651FF5" w:rsidRDefault="00473E12" w:rsidP="00473E12">
            <w:pPr>
              <w:ind w:left="0" w:firstLine="0"/>
              <w:jc w:val="center"/>
              <w:rPr>
                <w:sz w:val="18"/>
                <w:szCs w:val="18"/>
              </w:rPr>
            </w:pPr>
            <w:r w:rsidRPr="00651FF5">
              <w:rPr>
                <w:sz w:val="18"/>
                <w:szCs w:val="18"/>
              </w:rPr>
              <w:t>8</w:t>
            </w:r>
          </w:p>
          <w:p w:rsidR="00473E12" w:rsidRPr="00651FF5" w:rsidRDefault="00473E12" w:rsidP="00473E12">
            <w:pPr>
              <w:ind w:left="0" w:firstLine="0"/>
              <w:jc w:val="center"/>
              <w:rPr>
                <w:sz w:val="18"/>
                <w:szCs w:val="18"/>
              </w:rPr>
            </w:pPr>
            <w:r w:rsidRPr="00651FF5">
              <w:rPr>
                <w:sz w:val="18"/>
                <w:szCs w:val="18"/>
              </w:rPr>
              <w:t>5</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9</w:t>
            </w:r>
          </w:p>
          <w:p w:rsidR="00473E12" w:rsidRPr="00651FF5" w:rsidRDefault="00473E12" w:rsidP="00473E12">
            <w:pPr>
              <w:ind w:left="0" w:firstLine="0"/>
              <w:jc w:val="center"/>
              <w:rPr>
                <w:sz w:val="18"/>
                <w:szCs w:val="18"/>
              </w:rPr>
            </w:pPr>
            <w:r w:rsidRPr="00651FF5">
              <w:rPr>
                <w:sz w:val="18"/>
                <w:szCs w:val="18"/>
              </w:rPr>
              <w:t>10</w:t>
            </w:r>
          </w:p>
          <w:p w:rsidR="00473E12" w:rsidRPr="00651FF5" w:rsidRDefault="00473E12" w:rsidP="00473E12">
            <w:pPr>
              <w:ind w:left="0" w:firstLine="0"/>
              <w:jc w:val="center"/>
              <w:rPr>
                <w:sz w:val="18"/>
                <w:szCs w:val="18"/>
              </w:rPr>
            </w:pPr>
            <w:r w:rsidRPr="00651FF5">
              <w:rPr>
                <w:sz w:val="18"/>
                <w:szCs w:val="18"/>
              </w:rPr>
              <w:t>11</w:t>
            </w:r>
          </w:p>
          <w:p w:rsidR="00473E12" w:rsidRPr="00651FF5" w:rsidRDefault="00473E12" w:rsidP="00473E12">
            <w:pPr>
              <w:ind w:left="0" w:firstLine="0"/>
              <w:jc w:val="center"/>
              <w:rPr>
                <w:sz w:val="18"/>
                <w:szCs w:val="18"/>
              </w:rPr>
            </w:pPr>
            <w:r w:rsidRPr="00651FF5">
              <w:rPr>
                <w:sz w:val="18"/>
                <w:szCs w:val="18"/>
              </w:rPr>
              <w:t>12</w:t>
            </w:r>
          </w:p>
          <w:p w:rsidR="00473E12" w:rsidRPr="00651FF5" w:rsidRDefault="00473E12" w:rsidP="00473E12">
            <w:pPr>
              <w:ind w:left="0" w:firstLine="0"/>
              <w:jc w:val="center"/>
              <w:rPr>
                <w:sz w:val="18"/>
                <w:szCs w:val="18"/>
              </w:rPr>
            </w:pPr>
            <w:r w:rsidRPr="00651FF5">
              <w:rPr>
                <w:sz w:val="18"/>
                <w:szCs w:val="18"/>
              </w:rPr>
              <w:t>9</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13</w:t>
            </w:r>
          </w:p>
          <w:p w:rsidR="00473E12" w:rsidRPr="00651FF5" w:rsidRDefault="00473E12" w:rsidP="00473E12">
            <w:pPr>
              <w:ind w:left="0" w:firstLine="0"/>
              <w:jc w:val="center"/>
              <w:rPr>
                <w:sz w:val="18"/>
                <w:szCs w:val="18"/>
              </w:rPr>
            </w:pPr>
            <w:r w:rsidRPr="00651FF5">
              <w:rPr>
                <w:sz w:val="18"/>
                <w:szCs w:val="18"/>
              </w:rPr>
              <w:t>14</w:t>
            </w:r>
          </w:p>
          <w:p w:rsidR="00473E12" w:rsidRPr="00651FF5" w:rsidRDefault="00473E12" w:rsidP="00473E12">
            <w:pPr>
              <w:ind w:left="0" w:firstLine="0"/>
              <w:jc w:val="center"/>
              <w:rPr>
                <w:sz w:val="18"/>
                <w:szCs w:val="18"/>
              </w:rPr>
            </w:pPr>
            <w:r w:rsidRPr="00651FF5">
              <w:rPr>
                <w:sz w:val="18"/>
                <w:szCs w:val="18"/>
              </w:rPr>
              <w:t>15</w:t>
            </w:r>
          </w:p>
          <w:p w:rsidR="00473E12" w:rsidRPr="00651FF5" w:rsidRDefault="00473E12" w:rsidP="00473E12">
            <w:pPr>
              <w:ind w:left="0" w:firstLine="0"/>
              <w:jc w:val="center"/>
              <w:rPr>
                <w:sz w:val="18"/>
                <w:szCs w:val="18"/>
              </w:rPr>
            </w:pPr>
            <w:r w:rsidRPr="00651FF5">
              <w:rPr>
                <w:sz w:val="18"/>
                <w:szCs w:val="18"/>
              </w:rPr>
              <w:t>16</w:t>
            </w:r>
          </w:p>
          <w:p w:rsidR="00473E12" w:rsidRPr="00651FF5" w:rsidRDefault="00473E12" w:rsidP="00473E12">
            <w:pPr>
              <w:ind w:left="0" w:firstLine="0"/>
              <w:jc w:val="center"/>
              <w:rPr>
                <w:sz w:val="18"/>
                <w:szCs w:val="18"/>
              </w:rPr>
            </w:pPr>
            <w:r w:rsidRPr="00651FF5">
              <w:rPr>
                <w:sz w:val="18"/>
                <w:szCs w:val="18"/>
              </w:rPr>
              <w:t>13</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17</w:t>
            </w:r>
          </w:p>
          <w:p w:rsidR="00473E12" w:rsidRPr="00651FF5" w:rsidRDefault="00473E12" w:rsidP="00473E12">
            <w:pPr>
              <w:ind w:left="0" w:firstLine="0"/>
              <w:jc w:val="center"/>
              <w:rPr>
                <w:sz w:val="18"/>
                <w:szCs w:val="18"/>
              </w:rPr>
            </w:pPr>
            <w:r w:rsidRPr="00651FF5">
              <w:rPr>
                <w:sz w:val="18"/>
                <w:szCs w:val="18"/>
              </w:rPr>
              <w:t>18</w:t>
            </w:r>
          </w:p>
          <w:p w:rsidR="00473E12" w:rsidRPr="00651FF5" w:rsidRDefault="00473E12" w:rsidP="00473E12">
            <w:pPr>
              <w:ind w:left="0" w:firstLine="0"/>
              <w:jc w:val="center"/>
              <w:rPr>
                <w:sz w:val="18"/>
                <w:szCs w:val="18"/>
              </w:rPr>
            </w:pPr>
            <w:r w:rsidRPr="00651FF5">
              <w:rPr>
                <w:sz w:val="18"/>
                <w:szCs w:val="18"/>
              </w:rPr>
              <w:t>19</w:t>
            </w:r>
          </w:p>
          <w:p w:rsidR="00473E12" w:rsidRPr="00651FF5" w:rsidRDefault="00473E12" w:rsidP="00473E12">
            <w:pPr>
              <w:ind w:left="0" w:firstLine="0"/>
              <w:jc w:val="center"/>
              <w:rPr>
                <w:sz w:val="18"/>
                <w:szCs w:val="18"/>
              </w:rPr>
            </w:pPr>
            <w:r w:rsidRPr="00651FF5">
              <w:rPr>
                <w:sz w:val="18"/>
                <w:szCs w:val="18"/>
              </w:rPr>
              <w:t>20</w:t>
            </w:r>
          </w:p>
          <w:p w:rsidR="00473E12" w:rsidRPr="00651FF5" w:rsidRDefault="00473E12" w:rsidP="00473E12">
            <w:pPr>
              <w:ind w:left="0" w:firstLine="0"/>
              <w:jc w:val="center"/>
              <w:rPr>
                <w:sz w:val="18"/>
                <w:szCs w:val="18"/>
              </w:rPr>
            </w:pPr>
            <w:r w:rsidRPr="00651FF5">
              <w:rPr>
                <w:sz w:val="18"/>
                <w:szCs w:val="18"/>
              </w:rPr>
              <w:t>17</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21</w:t>
            </w:r>
          </w:p>
          <w:p w:rsidR="00473E12" w:rsidRPr="00651FF5" w:rsidRDefault="00473E12" w:rsidP="00473E12">
            <w:pPr>
              <w:ind w:left="0" w:firstLine="0"/>
              <w:jc w:val="center"/>
              <w:rPr>
                <w:sz w:val="18"/>
                <w:szCs w:val="18"/>
              </w:rPr>
            </w:pPr>
            <w:r w:rsidRPr="00651FF5">
              <w:rPr>
                <w:sz w:val="18"/>
                <w:szCs w:val="18"/>
              </w:rPr>
              <w:t>22</w:t>
            </w:r>
          </w:p>
          <w:p w:rsidR="00473E12" w:rsidRPr="00651FF5" w:rsidRDefault="00473E12" w:rsidP="00473E12">
            <w:pPr>
              <w:ind w:left="0" w:firstLine="0"/>
              <w:jc w:val="center"/>
              <w:rPr>
                <w:sz w:val="18"/>
                <w:szCs w:val="18"/>
              </w:rPr>
            </w:pPr>
            <w:r w:rsidRPr="00651FF5">
              <w:rPr>
                <w:sz w:val="18"/>
                <w:szCs w:val="18"/>
              </w:rPr>
              <w:t>23</w:t>
            </w:r>
          </w:p>
          <w:p w:rsidR="00473E12" w:rsidRPr="00651FF5" w:rsidRDefault="00473E12" w:rsidP="00473E12">
            <w:pPr>
              <w:ind w:left="0" w:firstLine="0"/>
              <w:jc w:val="center"/>
              <w:rPr>
                <w:sz w:val="18"/>
                <w:szCs w:val="18"/>
              </w:rPr>
            </w:pPr>
            <w:r w:rsidRPr="00651FF5">
              <w:rPr>
                <w:sz w:val="18"/>
                <w:szCs w:val="18"/>
              </w:rPr>
              <w:t>24</w:t>
            </w:r>
          </w:p>
          <w:p w:rsidR="00473E12" w:rsidRPr="00651FF5" w:rsidRDefault="00473E12" w:rsidP="00473E12">
            <w:pPr>
              <w:ind w:left="0" w:firstLine="0"/>
              <w:jc w:val="center"/>
              <w:rPr>
                <w:sz w:val="18"/>
                <w:szCs w:val="18"/>
              </w:rPr>
            </w:pPr>
            <w:r w:rsidRPr="00651FF5">
              <w:rPr>
                <w:sz w:val="18"/>
                <w:szCs w:val="18"/>
              </w:rPr>
              <w:t>21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22</w:t>
            </w:r>
          </w:p>
          <w:p w:rsidR="00473E12" w:rsidRPr="00651FF5" w:rsidRDefault="00473E12" w:rsidP="00473E12">
            <w:pPr>
              <w:ind w:left="0" w:firstLine="0"/>
              <w:jc w:val="center"/>
              <w:rPr>
                <w:sz w:val="18"/>
                <w:szCs w:val="18"/>
              </w:rPr>
            </w:pPr>
            <w:r w:rsidRPr="00651FF5">
              <w:rPr>
                <w:sz w:val="18"/>
                <w:szCs w:val="18"/>
              </w:rPr>
              <w:t>23</w:t>
            </w:r>
          </w:p>
          <w:p w:rsidR="00473E12" w:rsidRPr="00651FF5" w:rsidRDefault="00473E12" w:rsidP="00473E12">
            <w:pPr>
              <w:ind w:left="0" w:firstLine="0"/>
              <w:jc w:val="center"/>
              <w:rPr>
                <w:sz w:val="18"/>
                <w:szCs w:val="18"/>
              </w:rPr>
            </w:pPr>
            <w:r w:rsidRPr="00651FF5">
              <w:rPr>
                <w:sz w:val="18"/>
                <w:szCs w:val="18"/>
              </w:rPr>
              <w:t>24</w:t>
            </w:r>
          </w:p>
        </w:tc>
        <w:tc>
          <w:tcPr>
            <w:tcW w:w="1418" w:type="dxa"/>
            <w:shd w:val="clear" w:color="auto" w:fill="auto"/>
          </w:tcPr>
          <w:p w:rsidR="00473E12" w:rsidRPr="00651FF5" w:rsidRDefault="00473E12" w:rsidP="00473E12">
            <w:pPr>
              <w:ind w:left="0" w:firstLine="0"/>
              <w:jc w:val="left"/>
              <w:rPr>
                <w:sz w:val="18"/>
                <w:szCs w:val="18"/>
              </w:rPr>
            </w:pPr>
            <w:r w:rsidRPr="00651FF5">
              <w:rPr>
                <w:sz w:val="18"/>
                <w:szCs w:val="18"/>
              </w:rPr>
              <w:t>401612.84</w:t>
            </w:r>
          </w:p>
          <w:p w:rsidR="00473E12" w:rsidRPr="00651FF5" w:rsidRDefault="00473E12" w:rsidP="00473E12">
            <w:pPr>
              <w:ind w:left="0" w:firstLine="0"/>
              <w:jc w:val="left"/>
              <w:rPr>
                <w:sz w:val="18"/>
                <w:szCs w:val="18"/>
              </w:rPr>
            </w:pPr>
            <w:r w:rsidRPr="00651FF5">
              <w:rPr>
                <w:sz w:val="18"/>
                <w:szCs w:val="18"/>
              </w:rPr>
              <w:t>401615.90</w:t>
            </w:r>
          </w:p>
          <w:p w:rsidR="00473E12" w:rsidRPr="00651FF5" w:rsidRDefault="00473E12" w:rsidP="00473E12">
            <w:pPr>
              <w:ind w:left="0" w:firstLine="0"/>
              <w:jc w:val="left"/>
              <w:rPr>
                <w:sz w:val="18"/>
                <w:szCs w:val="18"/>
              </w:rPr>
            </w:pPr>
            <w:r w:rsidRPr="00651FF5">
              <w:rPr>
                <w:sz w:val="18"/>
                <w:szCs w:val="18"/>
              </w:rPr>
              <w:t>401615.03</w:t>
            </w:r>
          </w:p>
          <w:p w:rsidR="00473E12" w:rsidRPr="00651FF5" w:rsidRDefault="00473E12" w:rsidP="00473E12">
            <w:pPr>
              <w:ind w:left="0" w:firstLine="0"/>
              <w:jc w:val="left"/>
              <w:rPr>
                <w:sz w:val="18"/>
                <w:szCs w:val="18"/>
              </w:rPr>
            </w:pPr>
            <w:r w:rsidRPr="00651FF5">
              <w:rPr>
                <w:sz w:val="18"/>
                <w:szCs w:val="18"/>
              </w:rPr>
              <w:t>401611.97</w:t>
            </w:r>
          </w:p>
          <w:p w:rsidR="00473E12" w:rsidRPr="00651FF5" w:rsidRDefault="00473E12" w:rsidP="00473E12">
            <w:pPr>
              <w:ind w:left="0" w:firstLine="0"/>
              <w:jc w:val="left"/>
              <w:rPr>
                <w:sz w:val="18"/>
                <w:szCs w:val="18"/>
              </w:rPr>
            </w:pPr>
            <w:r w:rsidRPr="00651FF5">
              <w:rPr>
                <w:sz w:val="18"/>
                <w:szCs w:val="18"/>
              </w:rPr>
              <w:t>401612.84</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401595.97</w:t>
            </w:r>
          </w:p>
          <w:p w:rsidR="00473E12" w:rsidRPr="00651FF5" w:rsidRDefault="00473E12" w:rsidP="00473E12">
            <w:pPr>
              <w:ind w:left="0" w:firstLine="0"/>
              <w:jc w:val="left"/>
              <w:rPr>
                <w:sz w:val="18"/>
                <w:szCs w:val="18"/>
              </w:rPr>
            </w:pPr>
            <w:r w:rsidRPr="00651FF5">
              <w:rPr>
                <w:sz w:val="18"/>
                <w:szCs w:val="18"/>
              </w:rPr>
              <w:t>401591.31</w:t>
            </w:r>
          </w:p>
          <w:p w:rsidR="00473E12" w:rsidRPr="00651FF5" w:rsidRDefault="00473E12" w:rsidP="00473E12">
            <w:pPr>
              <w:ind w:left="0" w:firstLine="0"/>
              <w:jc w:val="left"/>
              <w:rPr>
                <w:sz w:val="18"/>
                <w:szCs w:val="18"/>
              </w:rPr>
            </w:pPr>
            <w:r w:rsidRPr="00651FF5">
              <w:rPr>
                <w:sz w:val="18"/>
                <w:szCs w:val="18"/>
              </w:rPr>
              <w:t>401590.76</w:t>
            </w:r>
          </w:p>
          <w:p w:rsidR="00473E12" w:rsidRPr="00651FF5" w:rsidRDefault="00473E12" w:rsidP="00473E12">
            <w:pPr>
              <w:ind w:left="0" w:firstLine="0"/>
              <w:jc w:val="left"/>
              <w:rPr>
                <w:sz w:val="18"/>
                <w:szCs w:val="18"/>
              </w:rPr>
            </w:pPr>
            <w:r w:rsidRPr="00651FF5">
              <w:rPr>
                <w:sz w:val="18"/>
                <w:szCs w:val="18"/>
              </w:rPr>
              <w:t>401595.44</w:t>
            </w:r>
          </w:p>
          <w:p w:rsidR="00473E12" w:rsidRPr="00651FF5" w:rsidRDefault="00473E12" w:rsidP="00473E12">
            <w:pPr>
              <w:ind w:left="0" w:firstLine="0"/>
              <w:jc w:val="left"/>
              <w:rPr>
                <w:sz w:val="18"/>
                <w:szCs w:val="18"/>
              </w:rPr>
            </w:pPr>
            <w:r w:rsidRPr="00651FF5">
              <w:rPr>
                <w:sz w:val="18"/>
                <w:szCs w:val="18"/>
              </w:rPr>
              <w:t>401595.97</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401570.58</w:t>
            </w:r>
          </w:p>
          <w:p w:rsidR="00473E12" w:rsidRPr="00651FF5" w:rsidRDefault="00473E12" w:rsidP="00473E12">
            <w:pPr>
              <w:ind w:left="0" w:firstLine="0"/>
              <w:jc w:val="left"/>
              <w:rPr>
                <w:sz w:val="18"/>
                <w:szCs w:val="18"/>
              </w:rPr>
            </w:pPr>
            <w:r w:rsidRPr="00651FF5">
              <w:rPr>
                <w:sz w:val="18"/>
                <w:szCs w:val="18"/>
              </w:rPr>
              <w:t>401571.22</w:t>
            </w:r>
          </w:p>
          <w:p w:rsidR="00473E12" w:rsidRPr="00651FF5" w:rsidRDefault="00473E12" w:rsidP="00473E12">
            <w:pPr>
              <w:ind w:left="0" w:firstLine="0"/>
              <w:jc w:val="left"/>
              <w:rPr>
                <w:sz w:val="18"/>
                <w:szCs w:val="18"/>
              </w:rPr>
            </w:pPr>
            <w:r w:rsidRPr="00651FF5">
              <w:rPr>
                <w:sz w:val="18"/>
                <w:szCs w:val="18"/>
              </w:rPr>
              <w:t>401567.11</w:t>
            </w:r>
          </w:p>
          <w:p w:rsidR="00473E12" w:rsidRPr="00651FF5" w:rsidRDefault="00473E12" w:rsidP="00473E12">
            <w:pPr>
              <w:ind w:left="0" w:firstLine="0"/>
              <w:jc w:val="left"/>
              <w:rPr>
                <w:sz w:val="18"/>
                <w:szCs w:val="18"/>
              </w:rPr>
            </w:pPr>
            <w:r w:rsidRPr="00651FF5">
              <w:rPr>
                <w:sz w:val="18"/>
                <w:szCs w:val="18"/>
              </w:rPr>
              <w:t>401566.46</w:t>
            </w:r>
          </w:p>
          <w:p w:rsidR="00473E12" w:rsidRPr="00651FF5" w:rsidRDefault="00473E12" w:rsidP="00473E12">
            <w:pPr>
              <w:ind w:left="0" w:firstLine="0"/>
              <w:jc w:val="left"/>
              <w:rPr>
                <w:sz w:val="18"/>
                <w:szCs w:val="18"/>
              </w:rPr>
            </w:pPr>
            <w:r w:rsidRPr="00651FF5">
              <w:rPr>
                <w:sz w:val="18"/>
                <w:szCs w:val="18"/>
              </w:rPr>
              <w:t>401570.58</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401545.49</w:t>
            </w:r>
          </w:p>
          <w:p w:rsidR="00473E12" w:rsidRPr="00651FF5" w:rsidRDefault="00473E12" w:rsidP="00473E12">
            <w:pPr>
              <w:ind w:left="0" w:firstLine="0"/>
              <w:jc w:val="left"/>
              <w:rPr>
                <w:sz w:val="18"/>
                <w:szCs w:val="18"/>
              </w:rPr>
            </w:pPr>
            <w:r w:rsidRPr="00651FF5">
              <w:rPr>
                <w:sz w:val="18"/>
                <w:szCs w:val="18"/>
              </w:rPr>
              <w:t>401546.13</w:t>
            </w:r>
          </w:p>
          <w:p w:rsidR="00473E12" w:rsidRPr="00651FF5" w:rsidRDefault="00473E12" w:rsidP="00473E12">
            <w:pPr>
              <w:ind w:left="0" w:firstLine="0"/>
              <w:jc w:val="left"/>
              <w:rPr>
                <w:sz w:val="18"/>
                <w:szCs w:val="18"/>
              </w:rPr>
            </w:pPr>
            <w:r w:rsidRPr="00651FF5">
              <w:rPr>
                <w:sz w:val="18"/>
                <w:szCs w:val="18"/>
              </w:rPr>
              <w:t>401539.66</w:t>
            </w:r>
          </w:p>
          <w:p w:rsidR="00473E12" w:rsidRPr="00651FF5" w:rsidRDefault="00473E12" w:rsidP="00473E12">
            <w:pPr>
              <w:ind w:left="0" w:firstLine="0"/>
              <w:jc w:val="left"/>
              <w:rPr>
                <w:sz w:val="18"/>
                <w:szCs w:val="18"/>
              </w:rPr>
            </w:pPr>
            <w:r w:rsidRPr="00651FF5">
              <w:rPr>
                <w:sz w:val="18"/>
                <w:szCs w:val="18"/>
              </w:rPr>
              <w:t>401539.01</w:t>
            </w:r>
          </w:p>
          <w:p w:rsidR="00473E12" w:rsidRPr="00651FF5" w:rsidRDefault="00473E12" w:rsidP="00473E12">
            <w:pPr>
              <w:ind w:left="0" w:firstLine="0"/>
              <w:jc w:val="left"/>
              <w:rPr>
                <w:sz w:val="18"/>
                <w:szCs w:val="18"/>
              </w:rPr>
            </w:pPr>
            <w:r w:rsidRPr="00651FF5">
              <w:rPr>
                <w:sz w:val="18"/>
                <w:szCs w:val="18"/>
              </w:rPr>
              <w:t>401545.49</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401513.09</w:t>
            </w:r>
          </w:p>
          <w:p w:rsidR="00473E12" w:rsidRPr="00651FF5" w:rsidRDefault="00473E12" w:rsidP="00473E12">
            <w:pPr>
              <w:ind w:left="0" w:firstLine="0"/>
              <w:jc w:val="left"/>
              <w:rPr>
                <w:sz w:val="18"/>
                <w:szCs w:val="18"/>
              </w:rPr>
            </w:pPr>
            <w:r w:rsidRPr="00651FF5">
              <w:rPr>
                <w:sz w:val="18"/>
                <w:szCs w:val="18"/>
              </w:rPr>
              <w:t>401509.39</w:t>
            </w:r>
          </w:p>
          <w:p w:rsidR="00473E12" w:rsidRPr="00651FF5" w:rsidRDefault="00473E12" w:rsidP="00473E12">
            <w:pPr>
              <w:ind w:left="0" w:firstLine="0"/>
              <w:jc w:val="left"/>
              <w:rPr>
                <w:sz w:val="18"/>
                <w:szCs w:val="18"/>
              </w:rPr>
            </w:pPr>
            <w:r w:rsidRPr="00651FF5">
              <w:rPr>
                <w:sz w:val="18"/>
                <w:szCs w:val="18"/>
              </w:rPr>
              <w:t>401508.83</w:t>
            </w:r>
          </w:p>
          <w:p w:rsidR="00473E12" w:rsidRPr="00651FF5" w:rsidRDefault="00473E12" w:rsidP="00473E12">
            <w:pPr>
              <w:ind w:left="0" w:firstLine="0"/>
              <w:jc w:val="left"/>
              <w:rPr>
                <w:sz w:val="18"/>
                <w:szCs w:val="18"/>
              </w:rPr>
            </w:pPr>
            <w:r w:rsidRPr="00651FF5">
              <w:rPr>
                <w:sz w:val="18"/>
                <w:szCs w:val="18"/>
              </w:rPr>
              <w:t>401512.57</w:t>
            </w:r>
          </w:p>
          <w:p w:rsidR="00473E12" w:rsidRPr="00651FF5" w:rsidRDefault="00473E12" w:rsidP="00473E12">
            <w:pPr>
              <w:ind w:left="0" w:firstLine="0"/>
              <w:jc w:val="left"/>
              <w:rPr>
                <w:sz w:val="18"/>
                <w:szCs w:val="18"/>
              </w:rPr>
            </w:pPr>
            <w:r w:rsidRPr="00651FF5">
              <w:rPr>
                <w:sz w:val="18"/>
                <w:szCs w:val="18"/>
              </w:rPr>
              <w:t xml:space="preserve">401513.09 </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401482.30</w:t>
            </w:r>
          </w:p>
          <w:p w:rsidR="00473E12" w:rsidRPr="00651FF5" w:rsidRDefault="00473E12" w:rsidP="00473E12">
            <w:pPr>
              <w:ind w:left="0" w:firstLine="0"/>
              <w:jc w:val="left"/>
              <w:rPr>
                <w:sz w:val="18"/>
                <w:szCs w:val="18"/>
              </w:rPr>
            </w:pPr>
            <w:r w:rsidRPr="00651FF5">
              <w:rPr>
                <w:sz w:val="18"/>
                <w:szCs w:val="18"/>
              </w:rPr>
              <w:t>401480.14</w:t>
            </w:r>
          </w:p>
          <w:p w:rsidR="00473E12" w:rsidRPr="00651FF5" w:rsidRDefault="00473E12" w:rsidP="00473E12">
            <w:pPr>
              <w:ind w:left="0" w:firstLine="0"/>
              <w:jc w:val="left"/>
              <w:rPr>
                <w:sz w:val="18"/>
                <w:szCs w:val="18"/>
              </w:rPr>
            </w:pPr>
            <w:r w:rsidRPr="00651FF5">
              <w:rPr>
                <w:sz w:val="18"/>
                <w:szCs w:val="18"/>
              </w:rPr>
              <w:t>401479.25</w:t>
            </w:r>
          </w:p>
          <w:p w:rsidR="00473E12" w:rsidRPr="00651FF5" w:rsidRDefault="00473E12" w:rsidP="00473E12">
            <w:pPr>
              <w:ind w:left="0" w:firstLine="0"/>
              <w:jc w:val="left"/>
              <w:rPr>
                <w:sz w:val="18"/>
                <w:szCs w:val="18"/>
              </w:rPr>
            </w:pPr>
            <w:r w:rsidRPr="00651FF5">
              <w:rPr>
                <w:sz w:val="18"/>
                <w:szCs w:val="18"/>
              </w:rPr>
              <w:t>401481.43</w:t>
            </w:r>
          </w:p>
          <w:p w:rsidR="00473E12" w:rsidRPr="00651FF5" w:rsidRDefault="00473E12" w:rsidP="00473E12">
            <w:pPr>
              <w:ind w:left="0" w:firstLine="0"/>
              <w:jc w:val="left"/>
              <w:rPr>
                <w:sz w:val="18"/>
                <w:szCs w:val="18"/>
              </w:rPr>
            </w:pPr>
            <w:r w:rsidRPr="00651FF5">
              <w:rPr>
                <w:sz w:val="18"/>
                <w:szCs w:val="18"/>
              </w:rPr>
              <w:t>401482.30</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401448.12</w:t>
            </w:r>
          </w:p>
          <w:p w:rsidR="00473E12" w:rsidRPr="00651FF5" w:rsidRDefault="00473E12" w:rsidP="00473E12">
            <w:pPr>
              <w:ind w:left="0" w:firstLine="0"/>
              <w:jc w:val="left"/>
              <w:rPr>
                <w:sz w:val="18"/>
                <w:szCs w:val="18"/>
              </w:rPr>
            </w:pPr>
            <w:r w:rsidRPr="00651FF5">
              <w:rPr>
                <w:sz w:val="18"/>
                <w:szCs w:val="18"/>
              </w:rPr>
              <w:t>401446.55</w:t>
            </w:r>
          </w:p>
          <w:p w:rsidR="00473E12" w:rsidRPr="00651FF5" w:rsidRDefault="00473E12" w:rsidP="00473E12">
            <w:pPr>
              <w:ind w:left="0" w:firstLine="0"/>
              <w:jc w:val="left"/>
              <w:rPr>
                <w:sz w:val="18"/>
                <w:szCs w:val="18"/>
              </w:rPr>
            </w:pPr>
            <w:r w:rsidRPr="00651FF5">
              <w:rPr>
                <w:sz w:val="18"/>
                <w:szCs w:val="18"/>
              </w:rPr>
              <w:t>401445.60</w:t>
            </w:r>
          </w:p>
        </w:tc>
        <w:tc>
          <w:tcPr>
            <w:tcW w:w="1276" w:type="dxa"/>
            <w:shd w:val="clear" w:color="auto" w:fill="auto"/>
          </w:tcPr>
          <w:p w:rsidR="00473E12" w:rsidRPr="00651FF5" w:rsidRDefault="00473E12" w:rsidP="00473E12">
            <w:pPr>
              <w:ind w:left="0" w:firstLine="0"/>
              <w:jc w:val="left"/>
              <w:rPr>
                <w:sz w:val="18"/>
                <w:szCs w:val="18"/>
              </w:rPr>
            </w:pPr>
            <w:r w:rsidRPr="00651FF5">
              <w:rPr>
                <w:sz w:val="18"/>
                <w:szCs w:val="18"/>
              </w:rPr>
              <w:t>3344066.37</w:t>
            </w:r>
          </w:p>
          <w:p w:rsidR="00473E12" w:rsidRPr="00651FF5" w:rsidRDefault="00473E12" w:rsidP="00473E12">
            <w:pPr>
              <w:ind w:left="0" w:firstLine="0"/>
              <w:jc w:val="left"/>
              <w:rPr>
                <w:sz w:val="18"/>
                <w:szCs w:val="18"/>
              </w:rPr>
            </w:pPr>
            <w:r w:rsidRPr="00651FF5">
              <w:rPr>
                <w:sz w:val="18"/>
                <w:szCs w:val="18"/>
              </w:rPr>
              <w:t>3344071.79</w:t>
            </w:r>
          </w:p>
          <w:p w:rsidR="00473E12" w:rsidRPr="00651FF5" w:rsidRDefault="00473E12" w:rsidP="00473E12">
            <w:pPr>
              <w:ind w:left="0" w:firstLine="0"/>
              <w:jc w:val="left"/>
              <w:rPr>
                <w:sz w:val="18"/>
                <w:szCs w:val="18"/>
              </w:rPr>
            </w:pPr>
            <w:r w:rsidRPr="00651FF5">
              <w:rPr>
                <w:sz w:val="18"/>
                <w:szCs w:val="18"/>
              </w:rPr>
              <w:t>3344072.28</w:t>
            </w:r>
          </w:p>
          <w:p w:rsidR="00473E12" w:rsidRPr="00651FF5" w:rsidRDefault="00473E12" w:rsidP="00473E12">
            <w:pPr>
              <w:ind w:left="0" w:firstLine="0"/>
              <w:jc w:val="left"/>
              <w:rPr>
                <w:sz w:val="18"/>
                <w:szCs w:val="18"/>
              </w:rPr>
            </w:pPr>
            <w:r w:rsidRPr="00651FF5">
              <w:rPr>
                <w:sz w:val="18"/>
                <w:szCs w:val="18"/>
              </w:rPr>
              <w:t>3344066.86</w:t>
            </w:r>
          </w:p>
          <w:p w:rsidR="00473E12" w:rsidRPr="00651FF5" w:rsidRDefault="00473E12" w:rsidP="00473E12">
            <w:pPr>
              <w:ind w:left="0" w:firstLine="0"/>
              <w:jc w:val="left"/>
              <w:rPr>
                <w:sz w:val="18"/>
                <w:szCs w:val="18"/>
              </w:rPr>
            </w:pPr>
            <w:r w:rsidRPr="00651FF5">
              <w:rPr>
                <w:sz w:val="18"/>
                <w:szCs w:val="18"/>
              </w:rPr>
              <w:t>3344066.37</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3344038.83</w:t>
            </w:r>
          </w:p>
          <w:p w:rsidR="00473E12" w:rsidRPr="00651FF5" w:rsidRDefault="00473E12" w:rsidP="00473E12">
            <w:pPr>
              <w:ind w:left="0" w:firstLine="0"/>
              <w:jc w:val="left"/>
              <w:rPr>
                <w:sz w:val="18"/>
                <w:szCs w:val="18"/>
              </w:rPr>
            </w:pPr>
            <w:r w:rsidRPr="00651FF5">
              <w:rPr>
                <w:sz w:val="18"/>
                <w:szCs w:val="18"/>
              </w:rPr>
              <w:t>3344041.72</w:t>
            </w:r>
          </w:p>
          <w:p w:rsidR="00473E12" w:rsidRPr="00651FF5" w:rsidRDefault="00473E12" w:rsidP="00473E12">
            <w:pPr>
              <w:ind w:left="0" w:firstLine="0"/>
              <w:jc w:val="left"/>
              <w:rPr>
                <w:sz w:val="18"/>
                <w:szCs w:val="18"/>
              </w:rPr>
            </w:pPr>
            <w:r w:rsidRPr="00651FF5">
              <w:rPr>
                <w:sz w:val="18"/>
                <w:szCs w:val="18"/>
              </w:rPr>
              <w:t>3344040.90</w:t>
            </w:r>
          </w:p>
          <w:p w:rsidR="00473E12" w:rsidRPr="00651FF5" w:rsidRDefault="00473E12" w:rsidP="00473E12">
            <w:pPr>
              <w:ind w:left="0" w:firstLine="0"/>
              <w:jc w:val="left"/>
              <w:rPr>
                <w:sz w:val="18"/>
                <w:szCs w:val="18"/>
              </w:rPr>
            </w:pPr>
            <w:r w:rsidRPr="00651FF5">
              <w:rPr>
                <w:sz w:val="18"/>
                <w:szCs w:val="18"/>
              </w:rPr>
              <w:t>3344037.98</w:t>
            </w:r>
          </w:p>
          <w:p w:rsidR="00473E12" w:rsidRPr="00651FF5" w:rsidRDefault="00473E12" w:rsidP="00473E12">
            <w:pPr>
              <w:ind w:left="0" w:firstLine="0"/>
              <w:jc w:val="left"/>
              <w:rPr>
                <w:sz w:val="18"/>
                <w:szCs w:val="18"/>
              </w:rPr>
            </w:pPr>
            <w:r w:rsidRPr="00651FF5">
              <w:rPr>
                <w:sz w:val="18"/>
                <w:szCs w:val="18"/>
              </w:rPr>
              <w:t>3344038.83</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3344006.07</w:t>
            </w:r>
          </w:p>
          <w:p w:rsidR="00473E12" w:rsidRPr="00651FF5" w:rsidRDefault="00473E12" w:rsidP="00473E12">
            <w:pPr>
              <w:ind w:left="0" w:firstLine="0"/>
              <w:jc w:val="left"/>
              <w:rPr>
                <w:sz w:val="18"/>
                <w:szCs w:val="18"/>
              </w:rPr>
            </w:pPr>
            <w:r w:rsidRPr="00651FF5">
              <w:rPr>
                <w:sz w:val="18"/>
                <w:szCs w:val="18"/>
              </w:rPr>
              <w:t>3344006.83</w:t>
            </w:r>
          </w:p>
          <w:p w:rsidR="00473E12" w:rsidRPr="00651FF5" w:rsidRDefault="00473E12" w:rsidP="00473E12">
            <w:pPr>
              <w:ind w:left="0" w:firstLine="0"/>
              <w:jc w:val="left"/>
              <w:rPr>
                <w:sz w:val="18"/>
                <w:szCs w:val="18"/>
              </w:rPr>
            </w:pPr>
            <w:r w:rsidRPr="00651FF5">
              <w:rPr>
                <w:sz w:val="18"/>
                <w:szCs w:val="18"/>
              </w:rPr>
              <w:t>3344010.41</w:t>
            </w:r>
          </w:p>
          <w:p w:rsidR="00473E12" w:rsidRPr="00651FF5" w:rsidRDefault="00473E12" w:rsidP="00473E12">
            <w:pPr>
              <w:ind w:left="0" w:firstLine="0"/>
              <w:jc w:val="left"/>
              <w:rPr>
                <w:sz w:val="18"/>
                <w:szCs w:val="18"/>
              </w:rPr>
            </w:pPr>
            <w:r w:rsidRPr="00651FF5">
              <w:rPr>
                <w:sz w:val="18"/>
                <w:szCs w:val="18"/>
              </w:rPr>
              <w:t>3344009.65</w:t>
            </w:r>
          </w:p>
          <w:p w:rsidR="00473E12" w:rsidRPr="00651FF5" w:rsidRDefault="00473E12" w:rsidP="00473E12">
            <w:pPr>
              <w:ind w:left="0" w:firstLine="0"/>
              <w:jc w:val="left"/>
              <w:rPr>
                <w:sz w:val="18"/>
                <w:szCs w:val="18"/>
              </w:rPr>
            </w:pPr>
            <w:r w:rsidRPr="00651FF5">
              <w:rPr>
                <w:sz w:val="18"/>
                <w:szCs w:val="18"/>
              </w:rPr>
              <w:t>3344006.07</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3343974.64</w:t>
            </w:r>
          </w:p>
          <w:p w:rsidR="00473E12" w:rsidRPr="00651FF5" w:rsidRDefault="00473E12" w:rsidP="00473E12">
            <w:pPr>
              <w:ind w:left="0" w:firstLine="0"/>
              <w:jc w:val="left"/>
              <w:rPr>
                <w:sz w:val="18"/>
                <w:szCs w:val="18"/>
              </w:rPr>
            </w:pPr>
            <w:r w:rsidRPr="00651FF5">
              <w:rPr>
                <w:sz w:val="18"/>
                <w:szCs w:val="18"/>
              </w:rPr>
              <w:t>3343975.41</w:t>
            </w:r>
          </w:p>
          <w:p w:rsidR="00473E12" w:rsidRPr="00651FF5" w:rsidRDefault="00473E12" w:rsidP="00473E12">
            <w:pPr>
              <w:ind w:left="0" w:firstLine="0"/>
              <w:jc w:val="left"/>
              <w:rPr>
                <w:sz w:val="18"/>
                <w:szCs w:val="18"/>
              </w:rPr>
            </w:pPr>
            <w:r w:rsidRPr="00651FF5">
              <w:rPr>
                <w:sz w:val="18"/>
                <w:szCs w:val="18"/>
              </w:rPr>
              <w:t>3343981.51</w:t>
            </w:r>
          </w:p>
          <w:p w:rsidR="00473E12" w:rsidRPr="00651FF5" w:rsidRDefault="00473E12" w:rsidP="00473E12">
            <w:pPr>
              <w:ind w:left="0" w:firstLine="0"/>
              <w:jc w:val="left"/>
              <w:rPr>
                <w:sz w:val="18"/>
                <w:szCs w:val="18"/>
              </w:rPr>
            </w:pPr>
            <w:r w:rsidRPr="00651FF5">
              <w:rPr>
                <w:sz w:val="18"/>
                <w:szCs w:val="18"/>
              </w:rPr>
              <w:t>3343980.75</w:t>
            </w:r>
          </w:p>
          <w:p w:rsidR="00473E12" w:rsidRPr="00651FF5" w:rsidRDefault="00473E12" w:rsidP="00473E12">
            <w:pPr>
              <w:ind w:left="0" w:firstLine="0"/>
              <w:jc w:val="left"/>
              <w:rPr>
                <w:sz w:val="18"/>
                <w:szCs w:val="18"/>
              </w:rPr>
            </w:pPr>
            <w:r w:rsidRPr="00651FF5">
              <w:rPr>
                <w:sz w:val="18"/>
                <w:szCs w:val="18"/>
              </w:rPr>
              <w:t>3343974.64</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3343951.39</w:t>
            </w:r>
          </w:p>
          <w:p w:rsidR="00473E12" w:rsidRPr="00651FF5" w:rsidRDefault="00473E12" w:rsidP="00473E12">
            <w:pPr>
              <w:ind w:left="0" w:firstLine="0"/>
              <w:jc w:val="left"/>
              <w:rPr>
                <w:sz w:val="18"/>
                <w:szCs w:val="18"/>
              </w:rPr>
            </w:pPr>
            <w:r w:rsidRPr="00651FF5">
              <w:rPr>
                <w:sz w:val="18"/>
                <w:szCs w:val="18"/>
              </w:rPr>
              <w:t>3343953.68</w:t>
            </w:r>
          </w:p>
          <w:p w:rsidR="00473E12" w:rsidRPr="00651FF5" w:rsidRDefault="00473E12" w:rsidP="00473E12">
            <w:pPr>
              <w:ind w:left="0" w:firstLine="0"/>
              <w:jc w:val="left"/>
              <w:rPr>
                <w:sz w:val="18"/>
                <w:szCs w:val="18"/>
              </w:rPr>
            </w:pPr>
            <w:r w:rsidRPr="00651FF5">
              <w:rPr>
                <w:sz w:val="18"/>
                <w:szCs w:val="18"/>
              </w:rPr>
              <w:t>3343952.85</w:t>
            </w:r>
          </w:p>
          <w:p w:rsidR="00473E12" w:rsidRPr="00651FF5" w:rsidRDefault="00473E12" w:rsidP="00473E12">
            <w:pPr>
              <w:ind w:left="0" w:firstLine="0"/>
              <w:jc w:val="left"/>
              <w:rPr>
                <w:sz w:val="18"/>
                <w:szCs w:val="18"/>
              </w:rPr>
            </w:pPr>
            <w:r w:rsidRPr="00651FF5">
              <w:rPr>
                <w:sz w:val="18"/>
                <w:szCs w:val="18"/>
              </w:rPr>
              <w:t>3343950.54</w:t>
            </w:r>
          </w:p>
          <w:p w:rsidR="00473E12" w:rsidRPr="00651FF5" w:rsidRDefault="00473E12" w:rsidP="00473E12">
            <w:pPr>
              <w:ind w:left="0" w:firstLine="0"/>
              <w:jc w:val="left"/>
              <w:rPr>
                <w:sz w:val="18"/>
                <w:szCs w:val="18"/>
              </w:rPr>
            </w:pPr>
            <w:r w:rsidRPr="00651FF5">
              <w:rPr>
                <w:sz w:val="18"/>
                <w:szCs w:val="18"/>
              </w:rPr>
              <w:t xml:space="preserve">3343951.39 </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3343924.91</w:t>
            </w:r>
          </w:p>
          <w:p w:rsidR="00473E12" w:rsidRPr="00651FF5" w:rsidRDefault="00473E12" w:rsidP="00473E12">
            <w:pPr>
              <w:ind w:left="0" w:firstLine="0"/>
              <w:jc w:val="left"/>
              <w:rPr>
                <w:sz w:val="18"/>
                <w:szCs w:val="18"/>
              </w:rPr>
            </w:pPr>
            <w:r w:rsidRPr="00651FF5">
              <w:rPr>
                <w:sz w:val="18"/>
                <w:szCs w:val="18"/>
              </w:rPr>
              <w:t>3343928.69</w:t>
            </w:r>
          </w:p>
          <w:p w:rsidR="00473E12" w:rsidRPr="00651FF5" w:rsidRDefault="00473E12" w:rsidP="00473E12">
            <w:pPr>
              <w:ind w:left="0" w:firstLine="0"/>
              <w:jc w:val="left"/>
              <w:rPr>
                <w:sz w:val="18"/>
                <w:szCs w:val="18"/>
              </w:rPr>
            </w:pPr>
            <w:r w:rsidRPr="00651FF5">
              <w:rPr>
                <w:sz w:val="18"/>
                <w:szCs w:val="18"/>
              </w:rPr>
              <w:t>3343928.23</w:t>
            </w:r>
          </w:p>
          <w:p w:rsidR="00473E12" w:rsidRPr="00651FF5" w:rsidRDefault="00473E12" w:rsidP="00473E12">
            <w:pPr>
              <w:ind w:left="0" w:firstLine="0"/>
              <w:jc w:val="left"/>
              <w:rPr>
                <w:sz w:val="18"/>
                <w:szCs w:val="18"/>
              </w:rPr>
            </w:pPr>
            <w:r w:rsidRPr="00651FF5">
              <w:rPr>
                <w:sz w:val="18"/>
                <w:szCs w:val="18"/>
              </w:rPr>
              <w:t>3343924.42</w:t>
            </w:r>
          </w:p>
          <w:p w:rsidR="00473E12" w:rsidRPr="00651FF5" w:rsidRDefault="00473E12" w:rsidP="00473E12">
            <w:pPr>
              <w:ind w:left="0" w:firstLine="0"/>
              <w:jc w:val="left"/>
              <w:rPr>
                <w:sz w:val="18"/>
                <w:szCs w:val="18"/>
              </w:rPr>
            </w:pPr>
            <w:r w:rsidRPr="00651FF5">
              <w:rPr>
                <w:sz w:val="18"/>
                <w:szCs w:val="18"/>
              </w:rPr>
              <w:t>3343924.91</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3343904.41</w:t>
            </w:r>
          </w:p>
          <w:p w:rsidR="00473E12" w:rsidRPr="00651FF5" w:rsidRDefault="00473E12" w:rsidP="00473E12">
            <w:pPr>
              <w:ind w:left="0" w:firstLine="0"/>
              <w:jc w:val="left"/>
              <w:rPr>
                <w:sz w:val="18"/>
                <w:szCs w:val="18"/>
              </w:rPr>
            </w:pPr>
            <w:r w:rsidRPr="00651FF5">
              <w:rPr>
                <w:sz w:val="18"/>
                <w:szCs w:val="18"/>
              </w:rPr>
              <w:t>3343909.58</w:t>
            </w:r>
          </w:p>
          <w:p w:rsidR="00473E12" w:rsidRPr="00651FF5" w:rsidRDefault="00473E12" w:rsidP="00473E12">
            <w:pPr>
              <w:ind w:left="0" w:firstLine="0"/>
              <w:jc w:val="left"/>
              <w:rPr>
                <w:sz w:val="18"/>
                <w:szCs w:val="18"/>
              </w:rPr>
            </w:pPr>
            <w:r w:rsidRPr="00651FF5">
              <w:rPr>
                <w:sz w:val="18"/>
                <w:szCs w:val="18"/>
              </w:rPr>
              <w:t>3343909.29</w:t>
            </w:r>
          </w:p>
        </w:tc>
        <w:tc>
          <w:tcPr>
            <w:tcW w:w="1559" w:type="dxa"/>
            <w:shd w:val="clear" w:color="auto" w:fill="auto"/>
          </w:tcPr>
          <w:p w:rsidR="00473E12" w:rsidRPr="00651FF5" w:rsidRDefault="00473E12" w:rsidP="00473E12">
            <w:pPr>
              <w:ind w:left="0" w:firstLine="0"/>
              <w:jc w:val="center"/>
              <w:rPr>
                <w:sz w:val="18"/>
                <w:szCs w:val="18"/>
              </w:rPr>
            </w:pPr>
            <w:r w:rsidRPr="00651FF5">
              <w:rPr>
                <w:sz w:val="18"/>
                <w:szCs w:val="18"/>
              </w:rPr>
              <w:t>25</w:t>
            </w:r>
          </w:p>
          <w:p w:rsidR="00473E12" w:rsidRPr="00651FF5" w:rsidRDefault="00473E12" w:rsidP="00473E12">
            <w:pPr>
              <w:ind w:left="0" w:firstLine="0"/>
              <w:jc w:val="center"/>
              <w:rPr>
                <w:sz w:val="18"/>
                <w:szCs w:val="18"/>
              </w:rPr>
            </w:pPr>
            <w:r w:rsidRPr="00651FF5">
              <w:rPr>
                <w:sz w:val="18"/>
                <w:szCs w:val="18"/>
              </w:rPr>
              <w:t>22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26</w:t>
            </w:r>
          </w:p>
          <w:p w:rsidR="00473E12" w:rsidRPr="00651FF5" w:rsidRDefault="00473E12" w:rsidP="00473E12">
            <w:pPr>
              <w:ind w:left="0" w:firstLine="0"/>
              <w:jc w:val="center"/>
              <w:rPr>
                <w:sz w:val="18"/>
                <w:szCs w:val="18"/>
              </w:rPr>
            </w:pPr>
            <w:r w:rsidRPr="00651FF5">
              <w:rPr>
                <w:sz w:val="18"/>
                <w:szCs w:val="18"/>
              </w:rPr>
              <w:t>27</w:t>
            </w:r>
          </w:p>
          <w:p w:rsidR="00473E12" w:rsidRPr="00651FF5" w:rsidRDefault="00473E12" w:rsidP="00473E12">
            <w:pPr>
              <w:ind w:left="0" w:firstLine="0"/>
              <w:jc w:val="center"/>
              <w:rPr>
                <w:sz w:val="18"/>
                <w:szCs w:val="18"/>
              </w:rPr>
            </w:pPr>
            <w:r w:rsidRPr="00651FF5">
              <w:rPr>
                <w:sz w:val="18"/>
                <w:szCs w:val="18"/>
              </w:rPr>
              <w:t>28</w:t>
            </w:r>
          </w:p>
          <w:p w:rsidR="00473E12" w:rsidRPr="00651FF5" w:rsidRDefault="00473E12" w:rsidP="00473E12">
            <w:pPr>
              <w:ind w:left="0" w:firstLine="0"/>
              <w:jc w:val="center"/>
              <w:rPr>
                <w:sz w:val="18"/>
                <w:szCs w:val="18"/>
              </w:rPr>
            </w:pPr>
            <w:r w:rsidRPr="00651FF5">
              <w:rPr>
                <w:sz w:val="18"/>
                <w:szCs w:val="18"/>
              </w:rPr>
              <w:t>29</w:t>
            </w:r>
          </w:p>
          <w:p w:rsidR="00473E12" w:rsidRPr="00651FF5" w:rsidRDefault="00473E12" w:rsidP="00473E12">
            <w:pPr>
              <w:ind w:left="0" w:firstLine="0"/>
              <w:jc w:val="center"/>
              <w:rPr>
                <w:sz w:val="18"/>
                <w:szCs w:val="18"/>
              </w:rPr>
            </w:pPr>
            <w:r w:rsidRPr="00651FF5">
              <w:rPr>
                <w:sz w:val="18"/>
                <w:szCs w:val="18"/>
              </w:rPr>
              <w:t>26</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30</w:t>
            </w:r>
          </w:p>
          <w:p w:rsidR="00473E12" w:rsidRPr="00651FF5" w:rsidRDefault="00473E12" w:rsidP="00473E12">
            <w:pPr>
              <w:ind w:left="0" w:firstLine="0"/>
              <w:jc w:val="center"/>
              <w:rPr>
                <w:sz w:val="18"/>
                <w:szCs w:val="18"/>
              </w:rPr>
            </w:pPr>
            <w:r w:rsidRPr="00651FF5">
              <w:rPr>
                <w:sz w:val="18"/>
                <w:szCs w:val="18"/>
              </w:rPr>
              <w:t>31</w:t>
            </w:r>
          </w:p>
          <w:p w:rsidR="00473E12" w:rsidRPr="00651FF5" w:rsidRDefault="00473E12" w:rsidP="00473E12">
            <w:pPr>
              <w:ind w:left="0" w:firstLine="0"/>
              <w:jc w:val="center"/>
              <w:rPr>
                <w:sz w:val="18"/>
                <w:szCs w:val="18"/>
              </w:rPr>
            </w:pPr>
            <w:r w:rsidRPr="00651FF5">
              <w:rPr>
                <w:sz w:val="18"/>
                <w:szCs w:val="18"/>
              </w:rPr>
              <w:t>32</w:t>
            </w:r>
          </w:p>
          <w:p w:rsidR="00473E12" w:rsidRPr="00651FF5" w:rsidRDefault="00473E12" w:rsidP="00473E12">
            <w:pPr>
              <w:ind w:left="0" w:firstLine="0"/>
              <w:jc w:val="center"/>
              <w:rPr>
                <w:sz w:val="18"/>
                <w:szCs w:val="18"/>
              </w:rPr>
            </w:pPr>
            <w:r w:rsidRPr="00651FF5">
              <w:rPr>
                <w:sz w:val="18"/>
                <w:szCs w:val="18"/>
              </w:rPr>
              <w:t>33</w:t>
            </w:r>
          </w:p>
          <w:p w:rsidR="00473E12" w:rsidRPr="00651FF5" w:rsidRDefault="00473E12" w:rsidP="00473E12">
            <w:pPr>
              <w:ind w:left="0" w:firstLine="0"/>
              <w:jc w:val="center"/>
              <w:rPr>
                <w:sz w:val="18"/>
                <w:szCs w:val="18"/>
              </w:rPr>
            </w:pPr>
            <w:r w:rsidRPr="00651FF5">
              <w:rPr>
                <w:sz w:val="18"/>
                <w:szCs w:val="18"/>
              </w:rPr>
              <w:t>30</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34</w:t>
            </w:r>
          </w:p>
          <w:p w:rsidR="00473E12" w:rsidRPr="00651FF5" w:rsidRDefault="00473E12" w:rsidP="00473E12">
            <w:pPr>
              <w:ind w:left="0" w:firstLine="0"/>
              <w:jc w:val="center"/>
              <w:rPr>
                <w:sz w:val="18"/>
                <w:szCs w:val="18"/>
              </w:rPr>
            </w:pPr>
            <w:r w:rsidRPr="00651FF5">
              <w:rPr>
                <w:sz w:val="18"/>
                <w:szCs w:val="18"/>
              </w:rPr>
              <w:t>35</w:t>
            </w:r>
          </w:p>
          <w:p w:rsidR="00473E12" w:rsidRPr="00651FF5" w:rsidRDefault="00473E12" w:rsidP="00473E12">
            <w:pPr>
              <w:ind w:left="0" w:firstLine="0"/>
              <w:jc w:val="center"/>
              <w:rPr>
                <w:sz w:val="18"/>
                <w:szCs w:val="18"/>
              </w:rPr>
            </w:pPr>
            <w:r w:rsidRPr="00651FF5">
              <w:rPr>
                <w:sz w:val="18"/>
                <w:szCs w:val="18"/>
              </w:rPr>
              <w:t>36</w:t>
            </w:r>
          </w:p>
          <w:p w:rsidR="00473E12" w:rsidRPr="00651FF5" w:rsidRDefault="00473E12" w:rsidP="00473E12">
            <w:pPr>
              <w:ind w:left="0" w:firstLine="0"/>
              <w:jc w:val="center"/>
              <w:rPr>
                <w:sz w:val="18"/>
                <w:szCs w:val="18"/>
              </w:rPr>
            </w:pPr>
            <w:r w:rsidRPr="00651FF5">
              <w:rPr>
                <w:sz w:val="18"/>
                <w:szCs w:val="18"/>
              </w:rPr>
              <w:t>37</w:t>
            </w:r>
          </w:p>
          <w:p w:rsidR="00473E12" w:rsidRPr="00651FF5" w:rsidRDefault="00473E12" w:rsidP="00473E12">
            <w:pPr>
              <w:ind w:left="0" w:firstLine="0"/>
              <w:jc w:val="center"/>
              <w:rPr>
                <w:sz w:val="18"/>
                <w:szCs w:val="18"/>
              </w:rPr>
            </w:pPr>
            <w:r w:rsidRPr="00651FF5">
              <w:rPr>
                <w:sz w:val="18"/>
                <w:szCs w:val="18"/>
              </w:rPr>
              <w:t>34</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38</w:t>
            </w:r>
          </w:p>
          <w:p w:rsidR="00473E12" w:rsidRPr="00651FF5" w:rsidRDefault="00473E12" w:rsidP="00473E12">
            <w:pPr>
              <w:ind w:left="0" w:firstLine="0"/>
              <w:jc w:val="center"/>
              <w:rPr>
                <w:sz w:val="18"/>
                <w:szCs w:val="18"/>
              </w:rPr>
            </w:pPr>
            <w:r w:rsidRPr="00651FF5">
              <w:rPr>
                <w:sz w:val="18"/>
                <w:szCs w:val="18"/>
              </w:rPr>
              <w:t>39</w:t>
            </w:r>
          </w:p>
          <w:p w:rsidR="00473E12" w:rsidRPr="00651FF5" w:rsidRDefault="00473E12" w:rsidP="00473E12">
            <w:pPr>
              <w:ind w:left="0" w:firstLine="0"/>
              <w:jc w:val="center"/>
              <w:rPr>
                <w:sz w:val="18"/>
                <w:szCs w:val="18"/>
              </w:rPr>
            </w:pPr>
            <w:r w:rsidRPr="00651FF5">
              <w:rPr>
                <w:sz w:val="18"/>
                <w:szCs w:val="18"/>
              </w:rPr>
              <w:t>40</w:t>
            </w:r>
          </w:p>
          <w:p w:rsidR="00473E12" w:rsidRPr="00651FF5" w:rsidRDefault="00473E12" w:rsidP="00473E12">
            <w:pPr>
              <w:ind w:left="0" w:firstLine="0"/>
              <w:jc w:val="center"/>
              <w:rPr>
                <w:sz w:val="18"/>
                <w:szCs w:val="18"/>
              </w:rPr>
            </w:pPr>
            <w:r w:rsidRPr="00651FF5">
              <w:rPr>
                <w:sz w:val="18"/>
                <w:szCs w:val="18"/>
              </w:rPr>
              <w:t>41</w:t>
            </w:r>
          </w:p>
          <w:p w:rsidR="00473E12" w:rsidRPr="00651FF5" w:rsidRDefault="00473E12" w:rsidP="00473E12">
            <w:pPr>
              <w:ind w:left="0" w:firstLine="0"/>
              <w:jc w:val="center"/>
              <w:rPr>
                <w:sz w:val="18"/>
                <w:szCs w:val="18"/>
              </w:rPr>
            </w:pPr>
            <w:r w:rsidRPr="00651FF5">
              <w:rPr>
                <w:sz w:val="18"/>
                <w:szCs w:val="18"/>
              </w:rPr>
              <w:t>38</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42</w:t>
            </w:r>
          </w:p>
          <w:p w:rsidR="00473E12" w:rsidRPr="00651FF5" w:rsidRDefault="00473E12" w:rsidP="00473E12">
            <w:pPr>
              <w:ind w:left="0" w:firstLine="0"/>
              <w:jc w:val="center"/>
              <w:rPr>
                <w:sz w:val="18"/>
                <w:szCs w:val="18"/>
              </w:rPr>
            </w:pPr>
            <w:r w:rsidRPr="00651FF5">
              <w:rPr>
                <w:sz w:val="18"/>
                <w:szCs w:val="18"/>
              </w:rPr>
              <w:t>43</w:t>
            </w:r>
          </w:p>
          <w:p w:rsidR="00473E12" w:rsidRPr="00651FF5" w:rsidRDefault="00473E12" w:rsidP="00473E12">
            <w:pPr>
              <w:ind w:left="0" w:firstLine="0"/>
              <w:jc w:val="center"/>
              <w:rPr>
                <w:sz w:val="18"/>
                <w:szCs w:val="18"/>
              </w:rPr>
            </w:pPr>
            <w:r w:rsidRPr="00651FF5">
              <w:rPr>
                <w:sz w:val="18"/>
                <w:szCs w:val="18"/>
              </w:rPr>
              <w:t>44</w:t>
            </w:r>
          </w:p>
          <w:p w:rsidR="00473E12" w:rsidRPr="00651FF5" w:rsidRDefault="00473E12" w:rsidP="00473E12">
            <w:pPr>
              <w:ind w:left="0" w:firstLine="0"/>
              <w:jc w:val="center"/>
              <w:rPr>
                <w:sz w:val="18"/>
                <w:szCs w:val="18"/>
              </w:rPr>
            </w:pPr>
            <w:r w:rsidRPr="00651FF5">
              <w:rPr>
                <w:sz w:val="18"/>
                <w:szCs w:val="18"/>
              </w:rPr>
              <w:t>45</w:t>
            </w:r>
          </w:p>
          <w:p w:rsidR="00473E12" w:rsidRPr="00651FF5" w:rsidRDefault="00473E12" w:rsidP="00473E12">
            <w:pPr>
              <w:ind w:left="0" w:firstLine="0"/>
              <w:jc w:val="center"/>
              <w:rPr>
                <w:sz w:val="18"/>
                <w:szCs w:val="18"/>
              </w:rPr>
            </w:pPr>
            <w:r w:rsidRPr="00651FF5">
              <w:rPr>
                <w:sz w:val="18"/>
                <w:szCs w:val="18"/>
              </w:rPr>
              <w:t>42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46</w:t>
            </w:r>
          </w:p>
          <w:p w:rsidR="00473E12" w:rsidRPr="00651FF5" w:rsidRDefault="00473E12" w:rsidP="00473E12">
            <w:pPr>
              <w:ind w:left="0" w:firstLine="0"/>
              <w:jc w:val="center"/>
              <w:rPr>
                <w:sz w:val="18"/>
                <w:szCs w:val="18"/>
              </w:rPr>
            </w:pPr>
            <w:r w:rsidRPr="00651FF5">
              <w:rPr>
                <w:sz w:val="18"/>
                <w:szCs w:val="18"/>
              </w:rPr>
              <w:t>47</w:t>
            </w:r>
          </w:p>
          <w:p w:rsidR="00473E12" w:rsidRPr="00651FF5" w:rsidRDefault="00473E12" w:rsidP="00473E12">
            <w:pPr>
              <w:ind w:left="0" w:firstLine="0"/>
              <w:jc w:val="center"/>
              <w:rPr>
                <w:sz w:val="18"/>
                <w:szCs w:val="18"/>
              </w:rPr>
            </w:pPr>
            <w:r w:rsidRPr="00651FF5">
              <w:rPr>
                <w:sz w:val="18"/>
                <w:szCs w:val="18"/>
              </w:rPr>
              <w:t>48</w:t>
            </w:r>
          </w:p>
          <w:p w:rsidR="00473E12" w:rsidRPr="00651FF5" w:rsidRDefault="00473E12" w:rsidP="00473E12">
            <w:pPr>
              <w:ind w:left="0" w:firstLine="0"/>
              <w:jc w:val="center"/>
              <w:rPr>
                <w:sz w:val="18"/>
                <w:szCs w:val="18"/>
              </w:rPr>
            </w:pPr>
            <w:r w:rsidRPr="00651FF5">
              <w:rPr>
                <w:sz w:val="18"/>
                <w:szCs w:val="18"/>
              </w:rPr>
              <w:t>49</w:t>
            </w:r>
          </w:p>
          <w:p w:rsidR="00473E12" w:rsidRPr="00651FF5" w:rsidRDefault="00473E12" w:rsidP="00473E12">
            <w:pPr>
              <w:ind w:left="0" w:firstLine="0"/>
              <w:jc w:val="center"/>
              <w:rPr>
                <w:sz w:val="18"/>
                <w:szCs w:val="18"/>
              </w:rPr>
            </w:pPr>
            <w:r w:rsidRPr="00651FF5">
              <w:rPr>
                <w:sz w:val="18"/>
                <w:szCs w:val="18"/>
              </w:rPr>
              <w:t>46</w:t>
            </w:r>
          </w:p>
        </w:tc>
        <w:tc>
          <w:tcPr>
            <w:tcW w:w="2268" w:type="dxa"/>
            <w:shd w:val="clear" w:color="auto" w:fill="auto"/>
          </w:tcPr>
          <w:p w:rsidR="00473E12" w:rsidRPr="00651FF5" w:rsidRDefault="00473E12" w:rsidP="00473E12">
            <w:pPr>
              <w:ind w:left="0" w:firstLine="0"/>
              <w:jc w:val="center"/>
              <w:rPr>
                <w:sz w:val="18"/>
                <w:szCs w:val="18"/>
              </w:rPr>
            </w:pPr>
            <w:r w:rsidRPr="00651FF5">
              <w:rPr>
                <w:sz w:val="18"/>
                <w:szCs w:val="18"/>
              </w:rPr>
              <w:t>401447.16</w:t>
            </w:r>
          </w:p>
          <w:p w:rsidR="00473E12" w:rsidRPr="00651FF5" w:rsidRDefault="00473E12" w:rsidP="00473E12">
            <w:pPr>
              <w:ind w:left="0" w:firstLine="0"/>
              <w:jc w:val="center"/>
              <w:rPr>
                <w:sz w:val="18"/>
                <w:szCs w:val="18"/>
              </w:rPr>
            </w:pPr>
            <w:r w:rsidRPr="00651FF5">
              <w:rPr>
                <w:sz w:val="18"/>
                <w:szCs w:val="18"/>
              </w:rPr>
              <w:t>401448.12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401410.58</w:t>
            </w:r>
          </w:p>
          <w:p w:rsidR="00473E12" w:rsidRPr="00651FF5" w:rsidRDefault="00473E12" w:rsidP="00473E12">
            <w:pPr>
              <w:ind w:left="0" w:firstLine="0"/>
              <w:jc w:val="center"/>
              <w:rPr>
                <w:sz w:val="18"/>
                <w:szCs w:val="18"/>
              </w:rPr>
            </w:pPr>
            <w:r w:rsidRPr="00651FF5">
              <w:rPr>
                <w:sz w:val="18"/>
                <w:szCs w:val="18"/>
              </w:rPr>
              <w:t>401411.50</w:t>
            </w:r>
          </w:p>
          <w:p w:rsidR="00473E12" w:rsidRPr="00651FF5" w:rsidRDefault="00473E12" w:rsidP="00473E12">
            <w:pPr>
              <w:ind w:left="0" w:firstLine="0"/>
              <w:jc w:val="center"/>
              <w:rPr>
                <w:sz w:val="18"/>
                <w:szCs w:val="18"/>
              </w:rPr>
            </w:pPr>
            <w:r w:rsidRPr="00651FF5">
              <w:rPr>
                <w:sz w:val="18"/>
                <w:szCs w:val="18"/>
              </w:rPr>
              <w:t>401411.11</w:t>
            </w:r>
          </w:p>
          <w:p w:rsidR="00473E12" w:rsidRPr="00651FF5" w:rsidRDefault="00473E12" w:rsidP="00473E12">
            <w:pPr>
              <w:ind w:left="0" w:firstLine="0"/>
              <w:jc w:val="center"/>
              <w:rPr>
                <w:sz w:val="18"/>
                <w:szCs w:val="18"/>
              </w:rPr>
            </w:pPr>
            <w:r w:rsidRPr="00651FF5">
              <w:rPr>
                <w:sz w:val="18"/>
                <w:szCs w:val="18"/>
              </w:rPr>
              <w:t>401410.19</w:t>
            </w:r>
          </w:p>
          <w:p w:rsidR="00473E12" w:rsidRPr="00651FF5" w:rsidRDefault="00473E12" w:rsidP="00473E12">
            <w:pPr>
              <w:ind w:left="0" w:firstLine="0"/>
              <w:jc w:val="center"/>
              <w:rPr>
                <w:sz w:val="18"/>
                <w:szCs w:val="18"/>
              </w:rPr>
            </w:pPr>
            <w:r w:rsidRPr="00651FF5">
              <w:rPr>
                <w:sz w:val="18"/>
                <w:szCs w:val="18"/>
              </w:rPr>
              <w:t>401410.58</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401388.75</w:t>
            </w:r>
          </w:p>
          <w:p w:rsidR="00473E12" w:rsidRPr="00651FF5" w:rsidRDefault="00473E12" w:rsidP="00473E12">
            <w:pPr>
              <w:ind w:left="0" w:firstLine="0"/>
              <w:jc w:val="center"/>
              <w:rPr>
                <w:sz w:val="18"/>
                <w:szCs w:val="18"/>
              </w:rPr>
            </w:pPr>
            <w:r w:rsidRPr="00651FF5">
              <w:rPr>
                <w:sz w:val="18"/>
                <w:szCs w:val="18"/>
              </w:rPr>
              <w:t>401389.68</w:t>
            </w:r>
          </w:p>
          <w:p w:rsidR="00473E12" w:rsidRPr="00651FF5" w:rsidRDefault="00473E12" w:rsidP="00473E12">
            <w:pPr>
              <w:ind w:left="0" w:firstLine="0"/>
              <w:jc w:val="center"/>
              <w:rPr>
                <w:sz w:val="18"/>
                <w:szCs w:val="18"/>
              </w:rPr>
            </w:pPr>
            <w:r w:rsidRPr="00651FF5">
              <w:rPr>
                <w:sz w:val="18"/>
                <w:szCs w:val="18"/>
              </w:rPr>
              <w:t>401389.29</w:t>
            </w:r>
          </w:p>
          <w:p w:rsidR="00473E12" w:rsidRPr="00651FF5" w:rsidRDefault="00473E12" w:rsidP="00473E12">
            <w:pPr>
              <w:ind w:left="0" w:firstLine="0"/>
              <w:jc w:val="center"/>
              <w:rPr>
                <w:sz w:val="18"/>
                <w:szCs w:val="18"/>
              </w:rPr>
            </w:pPr>
            <w:r w:rsidRPr="00651FF5">
              <w:rPr>
                <w:sz w:val="18"/>
                <w:szCs w:val="18"/>
              </w:rPr>
              <w:t>401388.37</w:t>
            </w:r>
          </w:p>
          <w:p w:rsidR="00473E12" w:rsidRPr="00651FF5" w:rsidRDefault="00473E12" w:rsidP="00473E12">
            <w:pPr>
              <w:ind w:left="0" w:firstLine="0"/>
              <w:jc w:val="center"/>
              <w:rPr>
                <w:sz w:val="18"/>
                <w:szCs w:val="18"/>
              </w:rPr>
            </w:pPr>
            <w:r w:rsidRPr="00651FF5">
              <w:rPr>
                <w:sz w:val="18"/>
                <w:szCs w:val="18"/>
              </w:rPr>
              <w:t>401388.75</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401369.11</w:t>
            </w:r>
          </w:p>
          <w:p w:rsidR="00473E12" w:rsidRPr="00651FF5" w:rsidRDefault="00473E12" w:rsidP="00473E12">
            <w:pPr>
              <w:ind w:left="0" w:firstLine="0"/>
              <w:jc w:val="center"/>
              <w:rPr>
                <w:sz w:val="18"/>
                <w:szCs w:val="18"/>
              </w:rPr>
            </w:pPr>
            <w:r w:rsidRPr="00651FF5">
              <w:rPr>
                <w:sz w:val="18"/>
                <w:szCs w:val="18"/>
              </w:rPr>
              <w:t>401370.03</w:t>
            </w:r>
          </w:p>
          <w:p w:rsidR="00473E12" w:rsidRPr="00651FF5" w:rsidRDefault="00473E12" w:rsidP="00473E12">
            <w:pPr>
              <w:ind w:left="0" w:firstLine="0"/>
              <w:jc w:val="center"/>
              <w:rPr>
                <w:sz w:val="18"/>
                <w:szCs w:val="18"/>
              </w:rPr>
            </w:pPr>
            <w:r w:rsidRPr="00651FF5">
              <w:rPr>
                <w:sz w:val="18"/>
                <w:szCs w:val="18"/>
              </w:rPr>
              <w:t>401368.52</w:t>
            </w:r>
          </w:p>
          <w:p w:rsidR="00473E12" w:rsidRPr="00651FF5" w:rsidRDefault="00473E12" w:rsidP="00473E12">
            <w:pPr>
              <w:ind w:left="0" w:firstLine="0"/>
              <w:jc w:val="center"/>
              <w:rPr>
                <w:sz w:val="18"/>
                <w:szCs w:val="18"/>
              </w:rPr>
            </w:pPr>
            <w:r w:rsidRPr="00651FF5">
              <w:rPr>
                <w:sz w:val="18"/>
                <w:szCs w:val="18"/>
              </w:rPr>
              <w:t>401367.61</w:t>
            </w:r>
          </w:p>
          <w:p w:rsidR="00473E12" w:rsidRPr="00651FF5" w:rsidRDefault="00473E12" w:rsidP="00473E12">
            <w:pPr>
              <w:ind w:left="0" w:firstLine="0"/>
              <w:jc w:val="center"/>
              <w:rPr>
                <w:sz w:val="18"/>
                <w:szCs w:val="18"/>
              </w:rPr>
            </w:pPr>
            <w:r w:rsidRPr="00651FF5">
              <w:rPr>
                <w:sz w:val="18"/>
                <w:szCs w:val="18"/>
              </w:rPr>
              <w:t>401369.11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401329.69</w:t>
            </w:r>
          </w:p>
          <w:p w:rsidR="00473E12" w:rsidRPr="00651FF5" w:rsidRDefault="00473E12" w:rsidP="00473E12">
            <w:pPr>
              <w:ind w:left="0" w:firstLine="0"/>
              <w:jc w:val="center"/>
              <w:rPr>
                <w:sz w:val="18"/>
                <w:szCs w:val="18"/>
              </w:rPr>
            </w:pPr>
            <w:r w:rsidRPr="00651FF5">
              <w:rPr>
                <w:sz w:val="18"/>
                <w:szCs w:val="18"/>
              </w:rPr>
              <w:t>401330.68</w:t>
            </w:r>
          </w:p>
          <w:p w:rsidR="00473E12" w:rsidRPr="00651FF5" w:rsidRDefault="00473E12" w:rsidP="00473E12">
            <w:pPr>
              <w:ind w:left="0" w:firstLine="0"/>
              <w:jc w:val="center"/>
              <w:rPr>
                <w:sz w:val="18"/>
                <w:szCs w:val="18"/>
              </w:rPr>
            </w:pPr>
            <w:r w:rsidRPr="00651FF5">
              <w:rPr>
                <w:sz w:val="18"/>
                <w:szCs w:val="18"/>
              </w:rPr>
              <w:t>401330.50</w:t>
            </w:r>
          </w:p>
          <w:p w:rsidR="00473E12" w:rsidRPr="00651FF5" w:rsidRDefault="00473E12" w:rsidP="00473E12">
            <w:pPr>
              <w:ind w:left="0" w:firstLine="0"/>
              <w:jc w:val="center"/>
              <w:rPr>
                <w:sz w:val="18"/>
                <w:szCs w:val="18"/>
              </w:rPr>
            </w:pPr>
            <w:r w:rsidRPr="00651FF5">
              <w:rPr>
                <w:sz w:val="18"/>
                <w:szCs w:val="18"/>
              </w:rPr>
              <w:t>401329.51</w:t>
            </w:r>
          </w:p>
          <w:p w:rsidR="00473E12" w:rsidRPr="00651FF5" w:rsidRDefault="00473E12" w:rsidP="00473E12">
            <w:pPr>
              <w:ind w:left="0" w:firstLine="0"/>
              <w:jc w:val="center"/>
              <w:rPr>
                <w:sz w:val="18"/>
                <w:szCs w:val="18"/>
              </w:rPr>
            </w:pPr>
            <w:r w:rsidRPr="00651FF5">
              <w:rPr>
                <w:sz w:val="18"/>
                <w:szCs w:val="18"/>
              </w:rPr>
              <w:t>401329.69</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401295.39</w:t>
            </w:r>
          </w:p>
          <w:p w:rsidR="00473E12" w:rsidRPr="00651FF5" w:rsidRDefault="00473E12" w:rsidP="00473E12">
            <w:pPr>
              <w:ind w:left="0" w:firstLine="0"/>
              <w:jc w:val="center"/>
              <w:rPr>
                <w:sz w:val="18"/>
                <w:szCs w:val="18"/>
              </w:rPr>
            </w:pPr>
            <w:r w:rsidRPr="00651FF5">
              <w:rPr>
                <w:sz w:val="18"/>
                <w:szCs w:val="18"/>
              </w:rPr>
              <w:t>401295.14</w:t>
            </w:r>
          </w:p>
          <w:p w:rsidR="00473E12" w:rsidRPr="00651FF5" w:rsidRDefault="00473E12" w:rsidP="00473E12">
            <w:pPr>
              <w:ind w:left="0" w:firstLine="0"/>
              <w:jc w:val="center"/>
              <w:rPr>
                <w:sz w:val="18"/>
                <w:szCs w:val="18"/>
              </w:rPr>
            </w:pPr>
            <w:r w:rsidRPr="00651FF5">
              <w:rPr>
                <w:sz w:val="18"/>
                <w:szCs w:val="18"/>
              </w:rPr>
              <w:t>401290.45</w:t>
            </w:r>
          </w:p>
          <w:p w:rsidR="00473E12" w:rsidRPr="00651FF5" w:rsidRDefault="00473E12" w:rsidP="00473E12">
            <w:pPr>
              <w:ind w:left="0" w:firstLine="0"/>
              <w:jc w:val="center"/>
              <w:rPr>
                <w:sz w:val="18"/>
                <w:szCs w:val="18"/>
              </w:rPr>
            </w:pPr>
            <w:r w:rsidRPr="00651FF5">
              <w:rPr>
                <w:sz w:val="18"/>
                <w:szCs w:val="18"/>
              </w:rPr>
              <w:t>401290.70</w:t>
            </w:r>
          </w:p>
          <w:p w:rsidR="00473E12" w:rsidRPr="00651FF5" w:rsidRDefault="00473E12" w:rsidP="00473E12">
            <w:pPr>
              <w:ind w:left="0" w:firstLine="0"/>
              <w:jc w:val="center"/>
              <w:rPr>
                <w:sz w:val="18"/>
                <w:szCs w:val="18"/>
              </w:rPr>
            </w:pPr>
            <w:r w:rsidRPr="00651FF5">
              <w:rPr>
                <w:sz w:val="18"/>
                <w:szCs w:val="18"/>
              </w:rPr>
              <w:t>401295.39</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401249.01</w:t>
            </w:r>
          </w:p>
          <w:p w:rsidR="00473E12" w:rsidRPr="00651FF5" w:rsidRDefault="00473E12" w:rsidP="00473E12">
            <w:pPr>
              <w:ind w:left="0" w:firstLine="0"/>
              <w:jc w:val="center"/>
              <w:rPr>
                <w:sz w:val="18"/>
                <w:szCs w:val="18"/>
              </w:rPr>
            </w:pPr>
            <w:r w:rsidRPr="00651FF5">
              <w:rPr>
                <w:sz w:val="18"/>
                <w:szCs w:val="18"/>
              </w:rPr>
              <w:t>401248.90</w:t>
            </w:r>
          </w:p>
          <w:p w:rsidR="00473E12" w:rsidRPr="00651FF5" w:rsidRDefault="00473E12" w:rsidP="00473E12">
            <w:pPr>
              <w:ind w:left="0" w:firstLine="0"/>
              <w:jc w:val="center"/>
              <w:rPr>
                <w:sz w:val="18"/>
                <w:szCs w:val="18"/>
              </w:rPr>
            </w:pPr>
            <w:r w:rsidRPr="00651FF5">
              <w:rPr>
                <w:sz w:val="18"/>
                <w:szCs w:val="18"/>
              </w:rPr>
              <w:t>401244.09</w:t>
            </w:r>
          </w:p>
          <w:p w:rsidR="00473E12" w:rsidRPr="00651FF5" w:rsidRDefault="00473E12" w:rsidP="00473E12">
            <w:pPr>
              <w:ind w:left="0" w:firstLine="0"/>
              <w:jc w:val="center"/>
              <w:rPr>
                <w:sz w:val="18"/>
                <w:szCs w:val="18"/>
              </w:rPr>
            </w:pPr>
            <w:r w:rsidRPr="00651FF5">
              <w:rPr>
                <w:sz w:val="18"/>
                <w:szCs w:val="18"/>
              </w:rPr>
              <w:t>401244.20</w:t>
            </w:r>
          </w:p>
          <w:p w:rsidR="00473E12" w:rsidRPr="00651FF5" w:rsidRDefault="00473E12" w:rsidP="00473E12">
            <w:pPr>
              <w:ind w:left="0" w:firstLine="0"/>
              <w:jc w:val="center"/>
              <w:rPr>
                <w:sz w:val="18"/>
                <w:szCs w:val="18"/>
              </w:rPr>
            </w:pPr>
            <w:r w:rsidRPr="00651FF5">
              <w:rPr>
                <w:sz w:val="18"/>
                <w:szCs w:val="18"/>
              </w:rPr>
              <w:t>401249.01</w:t>
            </w:r>
          </w:p>
        </w:tc>
        <w:tc>
          <w:tcPr>
            <w:tcW w:w="2268" w:type="dxa"/>
            <w:shd w:val="clear" w:color="auto" w:fill="auto"/>
          </w:tcPr>
          <w:p w:rsidR="00473E12" w:rsidRPr="00651FF5" w:rsidRDefault="00473E12" w:rsidP="00473E12">
            <w:pPr>
              <w:ind w:left="0" w:firstLine="0"/>
              <w:jc w:val="center"/>
              <w:rPr>
                <w:sz w:val="18"/>
                <w:szCs w:val="18"/>
              </w:rPr>
            </w:pPr>
            <w:r w:rsidRPr="00651FF5">
              <w:rPr>
                <w:sz w:val="18"/>
                <w:szCs w:val="18"/>
              </w:rPr>
              <w:t>3343904.13</w:t>
            </w:r>
          </w:p>
          <w:p w:rsidR="00473E12" w:rsidRPr="00651FF5" w:rsidRDefault="00473E12" w:rsidP="00473E12">
            <w:pPr>
              <w:ind w:left="0" w:firstLine="0"/>
              <w:jc w:val="center"/>
              <w:rPr>
                <w:sz w:val="18"/>
                <w:szCs w:val="18"/>
              </w:rPr>
            </w:pPr>
            <w:r w:rsidRPr="00651FF5">
              <w:rPr>
                <w:sz w:val="18"/>
                <w:szCs w:val="18"/>
              </w:rPr>
              <w:t>3343904.41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3343887.30</w:t>
            </w:r>
          </w:p>
          <w:p w:rsidR="00473E12" w:rsidRPr="00651FF5" w:rsidRDefault="00473E12" w:rsidP="00473E12">
            <w:pPr>
              <w:ind w:left="0" w:firstLine="0"/>
              <w:jc w:val="center"/>
              <w:rPr>
                <w:sz w:val="18"/>
                <w:szCs w:val="18"/>
              </w:rPr>
            </w:pPr>
            <w:r w:rsidRPr="00651FF5">
              <w:rPr>
                <w:sz w:val="18"/>
                <w:szCs w:val="18"/>
              </w:rPr>
              <w:t>3343887.69</w:t>
            </w:r>
          </w:p>
          <w:p w:rsidR="00473E12" w:rsidRPr="00651FF5" w:rsidRDefault="00473E12" w:rsidP="00473E12">
            <w:pPr>
              <w:ind w:left="0" w:firstLine="0"/>
              <w:jc w:val="center"/>
              <w:rPr>
                <w:sz w:val="18"/>
                <w:szCs w:val="18"/>
              </w:rPr>
            </w:pPr>
            <w:r w:rsidRPr="00651FF5">
              <w:rPr>
                <w:sz w:val="18"/>
                <w:szCs w:val="18"/>
              </w:rPr>
              <w:t>3343888.61</w:t>
            </w:r>
          </w:p>
          <w:p w:rsidR="00473E12" w:rsidRPr="00651FF5" w:rsidRDefault="00473E12" w:rsidP="00473E12">
            <w:pPr>
              <w:ind w:left="0" w:firstLine="0"/>
              <w:jc w:val="center"/>
              <w:rPr>
                <w:sz w:val="18"/>
                <w:szCs w:val="18"/>
              </w:rPr>
            </w:pPr>
            <w:r w:rsidRPr="00651FF5">
              <w:rPr>
                <w:sz w:val="18"/>
                <w:szCs w:val="18"/>
              </w:rPr>
              <w:t>3343888.22</w:t>
            </w:r>
          </w:p>
          <w:p w:rsidR="00473E12" w:rsidRPr="00651FF5" w:rsidRDefault="00473E12" w:rsidP="00473E12">
            <w:pPr>
              <w:ind w:left="0" w:firstLine="0"/>
              <w:jc w:val="center"/>
              <w:rPr>
                <w:sz w:val="18"/>
                <w:szCs w:val="18"/>
              </w:rPr>
            </w:pPr>
            <w:r w:rsidRPr="00651FF5">
              <w:rPr>
                <w:sz w:val="18"/>
                <w:szCs w:val="18"/>
              </w:rPr>
              <w:t>3343887.30</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3343877.42</w:t>
            </w:r>
          </w:p>
          <w:p w:rsidR="00473E12" w:rsidRPr="00651FF5" w:rsidRDefault="00473E12" w:rsidP="00473E12">
            <w:pPr>
              <w:ind w:left="0" w:firstLine="0"/>
              <w:jc w:val="center"/>
              <w:rPr>
                <w:sz w:val="18"/>
                <w:szCs w:val="18"/>
              </w:rPr>
            </w:pPr>
            <w:r w:rsidRPr="00651FF5">
              <w:rPr>
                <w:sz w:val="18"/>
                <w:szCs w:val="18"/>
              </w:rPr>
              <w:t>3343877.80</w:t>
            </w:r>
          </w:p>
          <w:p w:rsidR="00473E12" w:rsidRPr="00651FF5" w:rsidRDefault="00473E12" w:rsidP="00473E12">
            <w:pPr>
              <w:ind w:left="0" w:firstLine="0"/>
              <w:jc w:val="center"/>
              <w:rPr>
                <w:sz w:val="18"/>
                <w:szCs w:val="18"/>
              </w:rPr>
            </w:pPr>
            <w:r w:rsidRPr="00651FF5">
              <w:rPr>
                <w:sz w:val="18"/>
                <w:szCs w:val="18"/>
              </w:rPr>
              <w:t>3343878.73</w:t>
            </w:r>
          </w:p>
          <w:p w:rsidR="00473E12" w:rsidRPr="00651FF5" w:rsidRDefault="00473E12" w:rsidP="00473E12">
            <w:pPr>
              <w:ind w:left="0" w:firstLine="0"/>
              <w:jc w:val="center"/>
              <w:rPr>
                <w:sz w:val="18"/>
                <w:szCs w:val="18"/>
              </w:rPr>
            </w:pPr>
            <w:r w:rsidRPr="00651FF5">
              <w:rPr>
                <w:sz w:val="18"/>
                <w:szCs w:val="18"/>
              </w:rPr>
              <w:t>3343878.34</w:t>
            </w:r>
          </w:p>
          <w:p w:rsidR="00473E12" w:rsidRPr="00651FF5" w:rsidRDefault="00473E12" w:rsidP="00473E12">
            <w:pPr>
              <w:ind w:left="0" w:firstLine="0"/>
              <w:jc w:val="center"/>
              <w:rPr>
                <w:sz w:val="18"/>
                <w:szCs w:val="18"/>
              </w:rPr>
            </w:pPr>
            <w:r w:rsidRPr="00651FF5">
              <w:rPr>
                <w:sz w:val="18"/>
                <w:szCs w:val="18"/>
              </w:rPr>
              <w:t>3343877.42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3343868.48</w:t>
            </w:r>
          </w:p>
          <w:p w:rsidR="00473E12" w:rsidRPr="00651FF5" w:rsidRDefault="00473E12" w:rsidP="00473E12">
            <w:pPr>
              <w:ind w:left="0" w:firstLine="0"/>
              <w:jc w:val="center"/>
              <w:rPr>
                <w:sz w:val="18"/>
                <w:szCs w:val="18"/>
              </w:rPr>
            </w:pPr>
            <w:r w:rsidRPr="00651FF5">
              <w:rPr>
                <w:sz w:val="18"/>
                <w:szCs w:val="18"/>
              </w:rPr>
              <w:t>3343868.87</w:t>
            </w:r>
          </w:p>
          <w:p w:rsidR="00473E12" w:rsidRPr="00651FF5" w:rsidRDefault="00473E12" w:rsidP="00473E12">
            <w:pPr>
              <w:ind w:left="0" w:firstLine="0"/>
              <w:jc w:val="center"/>
              <w:rPr>
                <w:sz w:val="18"/>
                <w:szCs w:val="18"/>
              </w:rPr>
            </w:pPr>
            <w:r w:rsidRPr="00651FF5">
              <w:rPr>
                <w:sz w:val="18"/>
                <w:szCs w:val="18"/>
              </w:rPr>
              <w:t>3343872.42</w:t>
            </w:r>
          </w:p>
          <w:p w:rsidR="00473E12" w:rsidRPr="00651FF5" w:rsidRDefault="00473E12" w:rsidP="00473E12">
            <w:pPr>
              <w:ind w:left="0" w:firstLine="0"/>
              <w:jc w:val="center"/>
              <w:rPr>
                <w:sz w:val="18"/>
                <w:szCs w:val="18"/>
              </w:rPr>
            </w:pPr>
            <w:r w:rsidRPr="00651FF5">
              <w:rPr>
                <w:sz w:val="18"/>
                <w:szCs w:val="18"/>
              </w:rPr>
              <w:t>3343872.01</w:t>
            </w:r>
          </w:p>
          <w:p w:rsidR="00473E12" w:rsidRPr="00651FF5" w:rsidRDefault="00473E12" w:rsidP="00473E12">
            <w:pPr>
              <w:ind w:left="0" w:firstLine="0"/>
              <w:jc w:val="center"/>
              <w:rPr>
                <w:sz w:val="18"/>
                <w:szCs w:val="18"/>
              </w:rPr>
            </w:pPr>
            <w:r w:rsidRPr="00651FF5">
              <w:rPr>
                <w:sz w:val="18"/>
                <w:szCs w:val="18"/>
              </w:rPr>
              <w:t>3343868.48</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3343860.21</w:t>
            </w:r>
          </w:p>
          <w:p w:rsidR="00473E12" w:rsidRPr="00651FF5" w:rsidRDefault="00473E12" w:rsidP="00473E12">
            <w:pPr>
              <w:ind w:left="0" w:firstLine="0"/>
              <w:jc w:val="center"/>
              <w:rPr>
                <w:sz w:val="18"/>
                <w:szCs w:val="18"/>
              </w:rPr>
            </w:pPr>
            <w:r w:rsidRPr="00651FF5">
              <w:rPr>
                <w:sz w:val="18"/>
                <w:szCs w:val="18"/>
              </w:rPr>
              <w:t>3343860.38</w:t>
            </w:r>
          </w:p>
          <w:p w:rsidR="00473E12" w:rsidRPr="00651FF5" w:rsidRDefault="00473E12" w:rsidP="00473E12">
            <w:pPr>
              <w:ind w:left="0" w:firstLine="0"/>
              <w:jc w:val="center"/>
              <w:rPr>
                <w:sz w:val="18"/>
                <w:szCs w:val="18"/>
              </w:rPr>
            </w:pPr>
            <w:r w:rsidRPr="00651FF5">
              <w:rPr>
                <w:sz w:val="18"/>
                <w:szCs w:val="18"/>
              </w:rPr>
              <w:t>3343861.37</w:t>
            </w:r>
          </w:p>
          <w:p w:rsidR="00473E12" w:rsidRPr="00651FF5" w:rsidRDefault="00473E12" w:rsidP="00473E12">
            <w:pPr>
              <w:ind w:left="0" w:firstLine="0"/>
              <w:jc w:val="center"/>
              <w:rPr>
                <w:sz w:val="18"/>
                <w:szCs w:val="18"/>
              </w:rPr>
            </w:pPr>
            <w:r w:rsidRPr="00651FF5">
              <w:rPr>
                <w:sz w:val="18"/>
                <w:szCs w:val="18"/>
              </w:rPr>
              <w:t>3343861.19</w:t>
            </w:r>
          </w:p>
          <w:p w:rsidR="00473E12" w:rsidRPr="00651FF5" w:rsidRDefault="00473E12" w:rsidP="00473E12">
            <w:pPr>
              <w:ind w:left="0" w:firstLine="0"/>
              <w:jc w:val="center"/>
              <w:rPr>
                <w:sz w:val="18"/>
                <w:szCs w:val="18"/>
              </w:rPr>
            </w:pPr>
            <w:r w:rsidRPr="00651FF5">
              <w:rPr>
                <w:sz w:val="18"/>
                <w:szCs w:val="18"/>
              </w:rPr>
              <w:t>3343860.21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3343852.97</w:t>
            </w:r>
          </w:p>
          <w:p w:rsidR="00473E12" w:rsidRPr="00651FF5" w:rsidRDefault="00473E12" w:rsidP="00473E12">
            <w:pPr>
              <w:ind w:left="0" w:firstLine="0"/>
              <w:jc w:val="center"/>
              <w:rPr>
                <w:sz w:val="18"/>
                <w:szCs w:val="18"/>
              </w:rPr>
            </w:pPr>
            <w:r w:rsidRPr="00651FF5">
              <w:rPr>
                <w:sz w:val="18"/>
                <w:szCs w:val="18"/>
              </w:rPr>
              <w:t>3343853.94</w:t>
            </w:r>
          </w:p>
          <w:p w:rsidR="00473E12" w:rsidRPr="00651FF5" w:rsidRDefault="00473E12" w:rsidP="00473E12">
            <w:pPr>
              <w:ind w:left="0" w:firstLine="0"/>
              <w:jc w:val="center"/>
              <w:rPr>
                <w:sz w:val="18"/>
                <w:szCs w:val="18"/>
              </w:rPr>
            </w:pPr>
            <w:r w:rsidRPr="00651FF5">
              <w:rPr>
                <w:sz w:val="18"/>
                <w:szCs w:val="18"/>
              </w:rPr>
              <w:t>3343852.75</w:t>
            </w:r>
          </w:p>
          <w:p w:rsidR="00473E12" w:rsidRPr="00651FF5" w:rsidRDefault="00473E12" w:rsidP="00473E12">
            <w:pPr>
              <w:ind w:left="0" w:firstLine="0"/>
              <w:jc w:val="center"/>
              <w:rPr>
                <w:sz w:val="18"/>
                <w:szCs w:val="18"/>
              </w:rPr>
            </w:pPr>
            <w:r w:rsidRPr="00651FF5">
              <w:rPr>
                <w:sz w:val="18"/>
                <w:szCs w:val="18"/>
              </w:rPr>
              <w:t>3343851.78</w:t>
            </w:r>
          </w:p>
          <w:p w:rsidR="00473E12" w:rsidRPr="00651FF5" w:rsidRDefault="00473E12" w:rsidP="00473E12">
            <w:pPr>
              <w:ind w:left="0" w:firstLine="0"/>
              <w:jc w:val="center"/>
              <w:rPr>
                <w:sz w:val="18"/>
                <w:szCs w:val="18"/>
              </w:rPr>
            </w:pPr>
            <w:r w:rsidRPr="00651FF5">
              <w:rPr>
                <w:sz w:val="18"/>
                <w:szCs w:val="18"/>
              </w:rPr>
              <w:t>3343852.97</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3343847.30</w:t>
            </w:r>
          </w:p>
          <w:p w:rsidR="00473E12" w:rsidRPr="00651FF5" w:rsidRDefault="00473E12" w:rsidP="00473E12">
            <w:pPr>
              <w:ind w:left="0" w:firstLine="0"/>
              <w:jc w:val="center"/>
              <w:rPr>
                <w:sz w:val="18"/>
                <w:szCs w:val="18"/>
              </w:rPr>
            </w:pPr>
            <w:r w:rsidRPr="00651FF5">
              <w:rPr>
                <w:sz w:val="18"/>
                <w:szCs w:val="18"/>
              </w:rPr>
              <w:t>3343848.30</w:t>
            </w:r>
          </w:p>
          <w:p w:rsidR="00473E12" w:rsidRPr="00651FF5" w:rsidRDefault="00473E12" w:rsidP="00473E12">
            <w:pPr>
              <w:ind w:left="0" w:firstLine="0"/>
              <w:jc w:val="center"/>
              <w:rPr>
                <w:sz w:val="18"/>
                <w:szCs w:val="18"/>
              </w:rPr>
            </w:pPr>
            <w:r w:rsidRPr="00651FF5">
              <w:rPr>
                <w:sz w:val="18"/>
                <w:szCs w:val="18"/>
              </w:rPr>
              <w:t>3343847.75</w:t>
            </w:r>
          </w:p>
          <w:p w:rsidR="00473E12" w:rsidRPr="00651FF5" w:rsidRDefault="00473E12" w:rsidP="00473E12">
            <w:pPr>
              <w:ind w:left="0" w:firstLine="0"/>
              <w:jc w:val="center"/>
              <w:rPr>
                <w:sz w:val="18"/>
                <w:szCs w:val="18"/>
              </w:rPr>
            </w:pPr>
            <w:r w:rsidRPr="00651FF5">
              <w:rPr>
                <w:sz w:val="18"/>
                <w:szCs w:val="18"/>
              </w:rPr>
              <w:t>3343846.76</w:t>
            </w:r>
          </w:p>
          <w:p w:rsidR="00473E12" w:rsidRPr="00651FF5" w:rsidRDefault="00473E12" w:rsidP="00473E12">
            <w:pPr>
              <w:ind w:left="0" w:firstLine="0"/>
              <w:jc w:val="center"/>
              <w:rPr>
                <w:sz w:val="18"/>
                <w:szCs w:val="18"/>
              </w:rPr>
            </w:pPr>
            <w:r w:rsidRPr="00651FF5">
              <w:rPr>
                <w:sz w:val="18"/>
                <w:szCs w:val="18"/>
              </w:rPr>
              <w:t>3343847.30</w:t>
            </w:r>
          </w:p>
        </w:tc>
      </w:tr>
      <w:tr w:rsidR="00473E12" w:rsidRPr="00651FF5" w:rsidTr="00473E12">
        <w:tc>
          <w:tcPr>
            <w:tcW w:w="10348" w:type="dxa"/>
            <w:gridSpan w:val="7"/>
            <w:shd w:val="clear" w:color="auto" w:fill="auto"/>
            <w:vAlign w:val="center"/>
          </w:tcPr>
          <w:p w:rsidR="00473E12" w:rsidRPr="00651FF5" w:rsidRDefault="00473E12" w:rsidP="00473E12">
            <w:pPr>
              <w:ind w:left="0" w:firstLine="0"/>
              <w:jc w:val="left"/>
              <w:rPr>
                <w:sz w:val="18"/>
                <w:szCs w:val="18"/>
              </w:rPr>
            </w:pPr>
            <w:r w:rsidRPr="00651FF5">
              <w:rPr>
                <w:sz w:val="18"/>
                <w:szCs w:val="18"/>
              </w:rPr>
              <w:t>Система координат МСК-38, зона 3</w:t>
            </w:r>
          </w:p>
        </w:tc>
      </w:tr>
      <w:tr w:rsidR="00473E12" w:rsidRPr="00651FF5" w:rsidTr="00473E1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473E12" w:rsidRPr="00651FF5" w:rsidRDefault="00473E12" w:rsidP="00473E12">
            <w:pPr>
              <w:tabs>
                <w:tab w:val="left" w:pos="16860"/>
              </w:tabs>
              <w:ind w:left="0" w:firstLine="0"/>
              <w:jc w:val="center"/>
              <w:rPr>
                <w:sz w:val="18"/>
                <w:szCs w:val="18"/>
              </w:rPr>
            </w:pPr>
            <w:r w:rsidRPr="00651FF5">
              <w:rPr>
                <w:sz w:val="18"/>
                <w:szCs w:val="18"/>
              </w:rPr>
              <w:br w:type="page"/>
              <w:t xml:space="preserve">Площадь, </w:t>
            </w:r>
            <w:proofErr w:type="spellStart"/>
            <w:r w:rsidRPr="00651FF5">
              <w:rPr>
                <w:sz w:val="18"/>
                <w:szCs w:val="18"/>
              </w:rPr>
              <w:t>кв.м</w:t>
            </w:r>
            <w:proofErr w:type="spellEnd"/>
            <w:r w:rsidRPr="00651FF5">
              <w:rPr>
                <w:sz w:val="18"/>
                <w:szCs w:val="18"/>
              </w:rPr>
              <w:t>.</w:t>
            </w:r>
          </w:p>
        </w:tc>
        <w:tc>
          <w:tcPr>
            <w:tcW w:w="8930" w:type="dxa"/>
            <w:gridSpan w:val="6"/>
            <w:tcBorders>
              <w:right w:val="double" w:sz="4" w:space="0" w:color="auto"/>
            </w:tcBorders>
            <w:shd w:val="clear" w:color="auto" w:fill="auto"/>
            <w:vAlign w:val="center"/>
          </w:tcPr>
          <w:p w:rsidR="00473E12" w:rsidRPr="00651FF5" w:rsidRDefault="00473E12" w:rsidP="00473E12">
            <w:pPr>
              <w:tabs>
                <w:tab w:val="left" w:pos="16860"/>
              </w:tabs>
              <w:ind w:left="0" w:firstLine="0"/>
              <w:jc w:val="center"/>
              <w:rPr>
                <w:sz w:val="18"/>
                <w:szCs w:val="18"/>
              </w:rPr>
            </w:pPr>
            <w:r w:rsidRPr="00651FF5">
              <w:rPr>
                <w:sz w:val="18"/>
                <w:szCs w:val="18"/>
              </w:rPr>
              <w:t>Цель установления публичного сервитута</w:t>
            </w:r>
          </w:p>
        </w:tc>
      </w:tr>
      <w:tr w:rsidR="00473E12" w:rsidRPr="00651FF5" w:rsidTr="00473E1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418" w:type="dxa"/>
            <w:tcBorders>
              <w:left w:val="double" w:sz="4" w:space="0" w:color="auto"/>
              <w:bottom w:val="double" w:sz="4" w:space="0" w:color="auto"/>
            </w:tcBorders>
            <w:shd w:val="clear" w:color="auto" w:fill="auto"/>
            <w:vAlign w:val="center"/>
          </w:tcPr>
          <w:p w:rsidR="00473E12" w:rsidRPr="00651FF5" w:rsidRDefault="00473E12" w:rsidP="00473E12">
            <w:pPr>
              <w:tabs>
                <w:tab w:val="left" w:pos="16860"/>
              </w:tabs>
              <w:ind w:left="0" w:firstLine="0"/>
              <w:jc w:val="center"/>
              <w:rPr>
                <w:sz w:val="18"/>
                <w:szCs w:val="18"/>
              </w:rPr>
            </w:pPr>
            <w:r w:rsidRPr="00651FF5">
              <w:rPr>
                <w:sz w:val="18"/>
                <w:szCs w:val="18"/>
                <w:u w:val="single"/>
              </w:rPr>
              <w:t>57</w:t>
            </w:r>
          </w:p>
        </w:tc>
        <w:tc>
          <w:tcPr>
            <w:tcW w:w="8930" w:type="dxa"/>
            <w:gridSpan w:val="6"/>
            <w:tcBorders>
              <w:bottom w:val="double" w:sz="4" w:space="0" w:color="auto"/>
              <w:right w:val="double" w:sz="4" w:space="0" w:color="auto"/>
            </w:tcBorders>
            <w:shd w:val="clear" w:color="auto" w:fill="auto"/>
            <w:vAlign w:val="center"/>
          </w:tcPr>
          <w:p w:rsidR="00473E12" w:rsidRPr="00651FF5" w:rsidRDefault="00473E12" w:rsidP="00473E12">
            <w:pPr>
              <w:ind w:left="0" w:firstLine="0"/>
              <w:rPr>
                <w:sz w:val="18"/>
                <w:szCs w:val="18"/>
              </w:rPr>
            </w:pPr>
            <w:r w:rsidRPr="00651FF5">
              <w:rPr>
                <w:sz w:val="18"/>
                <w:szCs w:val="18"/>
              </w:rPr>
              <w:t xml:space="preserve">Для эксплуатации объекта электросетевого хозяйства: </w:t>
            </w:r>
            <w:r w:rsidRPr="00651FF5">
              <w:rPr>
                <w:sz w:val="18"/>
                <w:szCs w:val="18"/>
                <w:shd w:val="clear" w:color="auto" w:fill="FFFFFF"/>
              </w:rPr>
              <w:t>«</w:t>
            </w:r>
            <w:r w:rsidRPr="00651FF5">
              <w:rPr>
                <w:rFonts w:eastAsia="TimesNewRomanPSMT"/>
                <w:sz w:val="18"/>
                <w:szCs w:val="18"/>
              </w:rPr>
              <w:t xml:space="preserve">Линейное ответвление от ВЛ-10 </w:t>
            </w:r>
            <w:proofErr w:type="spellStart"/>
            <w:r w:rsidRPr="00651FF5">
              <w:rPr>
                <w:rFonts w:eastAsia="TimesNewRomanPSMT"/>
                <w:sz w:val="18"/>
                <w:szCs w:val="18"/>
              </w:rPr>
              <w:t>кВ</w:t>
            </w:r>
            <w:proofErr w:type="spellEnd"/>
            <w:r w:rsidRPr="00651FF5">
              <w:rPr>
                <w:rFonts w:eastAsia="TimesNewRomanPSMT"/>
                <w:sz w:val="18"/>
                <w:szCs w:val="18"/>
              </w:rPr>
              <w:t xml:space="preserve"> </w:t>
            </w:r>
            <w:proofErr w:type="spellStart"/>
            <w:r w:rsidRPr="00651FF5">
              <w:rPr>
                <w:rFonts w:eastAsia="TimesNewRomanPSMT"/>
                <w:sz w:val="18"/>
                <w:szCs w:val="18"/>
              </w:rPr>
              <w:t>Карлук</w:t>
            </w:r>
            <w:proofErr w:type="spellEnd"/>
            <w:r w:rsidRPr="00651FF5">
              <w:rPr>
                <w:rFonts w:eastAsia="TimesNewRomanPSMT"/>
                <w:sz w:val="18"/>
                <w:szCs w:val="18"/>
              </w:rPr>
              <w:t xml:space="preserve">-Хомутово </w:t>
            </w:r>
            <w:proofErr w:type="gramStart"/>
            <w:r w:rsidRPr="00651FF5">
              <w:rPr>
                <w:rFonts w:eastAsia="TimesNewRomanPSMT"/>
                <w:sz w:val="18"/>
                <w:szCs w:val="18"/>
              </w:rPr>
              <w:t>в</w:t>
            </w:r>
            <w:proofErr w:type="gramEnd"/>
            <w:r w:rsidRPr="00651FF5">
              <w:rPr>
                <w:rFonts w:eastAsia="TimesNewRomanPSMT"/>
                <w:sz w:val="18"/>
                <w:szCs w:val="18"/>
              </w:rPr>
              <w:t xml:space="preserve"> </w:t>
            </w:r>
            <w:proofErr w:type="gramStart"/>
            <w:r w:rsidRPr="00651FF5">
              <w:rPr>
                <w:rFonts w:eastAsia="TimesNewRomanPSMT"/>
                <w:sz w:val="18"/>
                <w:szCs w:val="18"/>
              </w:rPr>
              <w:t>с</w:t>
            </w:r>
            <w:proofErr w:type="gramEnd"/>
            <w:r w:rsidRPr="00651FF5">
              <w:rPr>
                <w:rFonts w:eastAsia="TimesNewRomanPSMT"/>
                <w:sz w:val="18"/>
                <w:szCs w:val="18"/>
              </w:rPr>
              <w:t xml:space="preserve">. Хомутово, поле </w:t>
            </w:r>
            <w:r w:rsidRPr="00651FF5">
              <w:rPr>
                <w:rFonts w:ascii="Cambria Math" w:eastAsia="TimesNewRomanPSMT" w:hAnsi="Cambria Math" w:cs="Cambria Math"/>
                <w:sz w:val="18"/>
                <w:szCs w:val="18"/>
              </w:rPr>
              <w:t>«</w:t>
            </w:r>
            <w:r w:rsidRPr="00651FF5">
              <w:rPr>
                <w:rFonts w:eastAsia="TimesNewRomanPSMT"/>
                <w:sz w:val="18"/>
                <w:szCs w:val="18"/>
              </w:rPr>
              <w:t>Малая»</w:t>
            </w:r>
          </w:p>
        </w:tc>
      </w:tr>
    </w:tbl>
    <w:p w:rsidR="00473E12" w:rsidRDefault="00473E12" w:rsidP="00473E12">
      <w:pPr>
        <w:ind w:hanging="147"/>
        <w:jc w:val="center"/>
        <w:rPr>
          <w:i/>
          <w:sz w:val="18"/>
          <w:szCs w:val="18"/>
        </w:rPr>
      </w:pPr>
    </w:p>
    <w:p w:rsidR="00651FF5" w:rsidRDefault="00651FF5" w:rsidP="00473E12">
      <w:pPr>
        <w:ind w:hanging="147"/>
        <w:jc w:val="center"/>
        <w:rPr>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348"/>
      </w:tblGrid>
      <w:tr w:rsidR="00651FF5" w:rsidRPr="008042BE" w:rsidTr="0007365E">
        <w:trPr>
          <w:trHeight w:val="6765"/>
        </w:trPr>
        <w:tc>
          <w:tcPr>
            <w:tcW w:w="10348" w:type="dxa"/>
            <w:vAlign w:val="bottom"/>
          </w:tcPr>
          <w:p w:rsidR="00651FF5" w:rsidRPr="00693753" w:rsidRDefault="00651FF5" w:rsidP="0007365E">
            <w:pPr>
              <w:rPr>
                <w:b/>
                <w:sz w:val="20"/>
                <w:szCs w:val="20"/>
              </w:rPr>
            </w:pPr>
            <w:r>
              <w:rPr>
                <w:noProof/>
              </w:rPr>
              <w:lastRenderedPageBreak/>
              <w:drawing>
                <wp:anchor distT="0" distB="0" distL="114300" distR="114300" simplePos="0" relativeHeight="251669504" behindDoc="0" locked="0" layoutInCell="1" allowOverlap="1">
                  <wp:simplePos x="0" y="0"/>
                  <wp:positionH relativeFrom="column">
                    <wp:posOffset>9525</wp:posOffset>
                  </wp:positionH>
                  <wp:positionV relativeFrom="paragraph">
                    <wp:posOffset>130810</wp:posOffset>
                  </wp:positionV>
                  <wp:extent cx="304800" cy="9144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FF5" w:rsidRPr="00693753" w:rsidRDefault="00651FF5" w:rsidP="0007365E">
            <w:pPr>
              <w:jc w:val="center"/>
              <w:rPr>
                <w:b/>
                <w:sz w:val="20"/>
                <w:szCs w:val="20"/>
              </w:rPr>
            </w:pPr>
            <w:r>
              <w:rPr>
                <w:noProof/>
              </w:rPr>
              <w:drawing>
                <wp:anchor distT="0" distB="0" distL="114300" distR="114300" simplePos="0" relativeHeight="251674624" behindDoc="1" locked="0" layoutInCell="1" allowOverlap="1">
                  <wp:simplePos x="0" y="0"/>
                  <wp:positionH relativeFrom="column">
                    <wp:posOffset>60960</wp:posOffset>
                  </wp:positionH>
                  <wp:positionV relativeFrom="paragraph">
                    <wp:posOffset>-6985</wp:posOffset>
                  </wp:positionV>
                  <wp:extent cx="6313170" cy="7013575"/>
                  <wp:effectExtent l="0" t="0" r="0" b="0"/>
                  <wp:wrapNone/>
                  <wp:docPr id="23" name="Рисунок 23" descr="м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ф"/>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3170" cy="701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FF5" w:rsidRDefault="00651FF5" w:rsidP="0007365E">
            <w:pPr>
              <w:jc w:val="center"/>
              <w:rPr>
                <w:b/>
                <w:sz w:val="20"/>
                <w:szCs w:val="20"/>
              </w:rPr>
            </w:pPr>
          </w:p>
          <w:p w:rsidR="00651FF5" w:rsidRDefault="00651FF5" w:rsidP="0007365E">
            <w:pPr>
              <w:jc w:val="center"/>
              <w:rPr>
                <w:b/>
                <w:sz w:val="21"/>
                <w:szCs w:val="21"/>
              </w:rPr>
            </w:pPr>
          </w:p>
          <w:p w:rsidR="00651FF5" w:rsidRDefault="00651FF5" w:rsidP="0007365E">
            <w:pP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rPr>
                <w:b/>
                <w:color w:val="00B0F0"/>
                <w:sz w:val="22"/>
                <w:szCs w:val="22"/>
              </w:rPr>
            </w:pPr>
            <w:r w:rsidRPr="001B6C90">
              <w:rPr>
                <w:b/>
                <w:color w:val="00B0F0"/>
                <w:sz w:val="22"/>
                <w:szCs w:val="22"/>
              </w:rPr>
              <w:t xml:space="preserve">  </w:t>
            </w:r>
            <w:r>
              <w:rPr>
                <w:b/>
                <w:color w:val="00B0F0"/>
                <w:sz w:val="22"/>
                <w:szCs w:val="22"/>
              </w:rPr>
              <w:t xml:space="preserve">                                                                                                                                              </w:t>
            </w: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Pr="007B4221" w:rsidRDefault="00651FF5" w:rsidP="0007365E">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100902</w:t>
            </w:r>
          </w:p>
          <w:p w:rsidR="00651FF5" w:rsidRPr="007B4221" w:rsidRDefault="00651FF5" w:rsidP="0007365E">
            <w:pPr>
              <w:rPr>
                <w:b/>
                <w:color w:val="00B0F0"/>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A065EA" w:rsidRDefault="00A065EA" w:rsidP="0007365E">
            <w:pPr>
              <w:jc w:val="center"/>
              <w:rPr>
                <w:b/>
                <w:sz w:val="21"/>
                <w:szCs w:val="21"/>
              </w:rPr>
            </w:pPr>
          </w:p>
          <w:p w:rsidR="00A065EA" w:rsidRDefault="00A065EA" w:rsidP="0007365E">
            <w:pPr>
              <w:jc w:val="center"/>
              <w:rPr>
                <w:b/>
                <w:sz w:val="21"/>
                <w:szCs w:val="21"/>
              </w:rPr>
            </w:pPr>
            <w:bookmarkStart w:id="1" w:name="_GoBack"/>
            <w:bookmarkEnd w:id="1"/>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rPr>
                <w:b/>
                <w:sz w:val="21"/>
                <w:szCs w:val="21"/>
              </w:rPr>
            </w:pPr>
          </w:p>
          <w:p w:rsidR="00651FF5" w:rsidRDefault="00651FF5" w:rsidP="0007365E">
            <w:pP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r>
              <w:rPr>
                <w:b/>
                <w:sz w:val="21"/>
                <w:szCs w:val="21"/>
              </w:rPr>
              <w:t>Масштаб 1</w:t>
            </w:r>
            <w:r w:rsidRPr="00B53583">
              <w:rPr>
                <w:b/>
                <w:sz w:val="21"/>
                <w:szCs w:val="21"/>
              </w:rPr>
              <w:t xml:space="preserve">: </w:t>
            </w:r>
            <w:r>
              <w:rPr>
                <w:b/>
                <w:sz w:val="21"/>
                <w:szCs w:val="21"/>
              </w:rPr>
              <w:t>2500</w:t>
            </w:r>
          </w:p>
          <w:p w:rsidR="00651FF5" w:rsidRDefault="00651FF5" w:rsidP="0007365E">
            <w:pPr>
              <w:jc w:val="center"/>
              <w:rPr>
                <w:b/>
                <w:sz w:val="21"/>
                <w:szCs w:val="21"/>
              </w:rPr>
            </w:pPr>
          </w:p>
          <w:p w:rsidR="00651FF5" w:rsidRPr="00E064AE" w:rsidRDefault="00651FF5" w:rsidP="0007365E">
            <w:pPr>
              <w:jc w:val="center"/>
              <w:rPr>
                <w:b/>
                <w:sz w:val="21"/>
                <w:szCs w:val="21"/>
              </w:rPr>
            </w:pPr>
            <w:r>
              <w:rPr>
                <w:b/>
                <w:noProof/>
                <w:sz w:val="18"/>
                <w:szCs w:val="18"/>
              </w:rPr>
              <mc:AlternateContent>
                <mc:Choice Requires="wps">
                  <w:drawing>
                    <wp:anchor distT="0" distB="0" distL="114300" distR="114300" simplePos="0" relativeHeight="251670528" behindDoc="0" locked="0" layoutInCell="1" allowOverlap="1">
                      <wp:simplePos x="0" y="0"/>
                      <wp:positionH relativeFrom="column">
                        <wp:posOffset>120015</wp:posOffset>
                      </wp:positionH>
                      <wp:positionV relativeFrom="paragraph">
                        <wp:posOffset>133985</wp:posOffset>
                      </wp:positionV>
                      <wp:extent cx="348615" cy="231775"/>
                      <wp:effectExtent l="12700" t="10160" r="10160" b="571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9.45pt;margin-top:10.55pt;width:27.4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DWw1CxnAIAAA0FAAAOAAAAAAAAAAAAAAAAAC4CAABkcnMvZTJv&#10;RG9jLnhtbFBLAQItABQABgAIAAAAIQBff6CV3AAAAAcBAAAPAAAAAAAAAAAAAAAAAPYEAABkcnMv&#10;ZG93bnJldi54bWxQSwUGAAAAAAQABADzAAAA/wUAAAAA&#10;" filled="f" fillcolor="red" strokecolor="red"/>
                  </w:pict>
                </mc:Fallback>
              </mc:AlternateContent>
            </w:r>
          </w:p>
          <w:p w:rsidR="00651FF5" w:rsidRPr="00C76CB0" w:rsidRDefault="00651FF5" w:rsidP="0007365E">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651FF5" w:rsidRPr="00C76CB0" w:rsidRDefault="00651FF5" w:rsidP="0007365E">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71552" behindDoc="0" locked="0" layoutInCell="1" allowOverlap="1">
                      <wp:simplePos x="0" y="0"/>
                      <wp:positionH relativeFrom="column">
                        <wp:posOffset>121920</wp:posOffset>
                      </wp:positionH>
                      <wp:positionV relativeFrom="paragraph">
                        <wp:posOffset>155575</wp:posOffset>
                      </wp:positionV>
                      <wp:extent cx="348615" cy="231775"/>
                      <wp:effectExtent l="5080" t="11430" r="8255" b="1397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9.6pt;margin-top:12.25pt;width:27.4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"/>
                  </w:pict>
                </mc:Fallback>
              </mc:AlternateContent>
            </w:r>
          </w:p>
          <w:p w:rsidR="00651FF5" w:rsidRPr="00C76CB0" w:rsidRDefault="00651FF5" w:rsidP="0007365E">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651FF5" w:rsidRPr="00B165FB" w:rsidRDefault="00651FF5" w:rsidP="0007365E">
            <w:pPr>
              <w:autoSpaceDE w:val="0"/>
              <w:autoSpaceDN w:val="0"/>
              <w:adjustRightInd w:val="0"/>
              <w:rPr>
                <w:sz w:val="18"/>
                <w:szCs w:val="18"/>
              </w:rPr>
            </w:pPr>
          </w:p>
          <w:p w:rsidR="00651FF5" w:rsidRPr="00C76CB0" w:rsidRDefault="00651FF5" w:rsidP="0007365E">
            <w:pPr>
              <w:autoSpaceDE w:val="0"/>
              <w:autoSpaceDN w:val="0"/>
              <w:adjustRightInd w:val="0"/>
              <w:rPr>
                <w:sz w:val="18"/>
                <w:szCs w:val="18"/>
              </w:rPr>
            </w:pPr>
            <w:r w:rsidRPr="00B165FB">
              <w:rPr>
                <w:sz w:val="20"/>
                <w:szCs w:val="20"/>
              </w:rPr>
              <w:t xml:space="preserve">  </w:t>
            </w:r>
            <w:r w:rsidRPr="00004626">
              <w:rPr>
                <w:color w:val="000000"/>
                <w:sz w:val="20"/>
                <w:szCs w:val="20"/>
                <w:shd w:val="clear" w:color="auto" w:fill="FFFFFF"/>
              </w:rPr>
              <w:t>38:06:100902:732</w:t>
            </w:r>
            <w:r>
              <w:rPr>
                <w:color w:val="000000"/>
                <w:sz w:val="20"/>
                <w:szCs w:val="20"/>
                <w:shd w:val="clear" w:color="auto" w:fill="FFFFFF"/>
              </w:rPr>
              <w:t xml:space="preserve"> </w:t>
            </w:r>
            <w:r w:rsidRPr="00C76CB0">
              <w:rPr>
                <w:sz w:val="18"/>
                <w:szCs w:val="18"/>
              </w:rPr>
              <w:t>– кадастровый номер земельного участка</w:t>
            </w:r>
          </w:p>
          <w:p w:rsidR="00651FF5" w:rsidRPr="00C76CB0" w:rsidRDefault="00651FF5" w:rsidP="0007365E">
            <w:pPr>
              <w:autoSpaceDE w:val="0"/>
              <w:autoSpaceDN w:val="0"/>
              <w:adjustRightInd w:val="0"/>
              <w:rPr>
                <w:sz w:val="18"/>
                <w:szCs w:val="18"/>
              </w:rPr>
            </w:pPr>
            <w:r>
              <w:rPr>
                <w:noProof/>
                <w:sz w:val="18"/>
                <w:szCs w:val="18"/>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73025</wp:posOffset>
                      </wp:positionV>
                      <wp:extent cx="570865" cy="635"/>
                      <wp:effectExtent l="15240" t="12065" r="13970" b="1587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635"/>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9.65pt;margin-top:5.75pt;width:44.9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" strokecolor="#009" strokeweight="1.5pt"/>
                  </w:pict>
                </mc:Fallback>
              </mc:AlternateContent>
            </w:r>
            <w:r>
              <w:rPr>
                <w:sz w:val="18"/>
                <w:szCs w:val="18"/>
              </w:rPr>
              <w:t xml:space="preserve">                           - инженерное сооружение</w:t>
            </w:r>
          </w:p>
          <w:p w:rsidR="00651FF5" w:rsidRPr="00EB1903" w:rsidRDefault="00651FF5" w:rsidP="0007365E">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38:06:100902</w:t>
            </w:r>
            <w:r w:rsidRPr="00C76CB0">
              <w:rPr>
                <w:b/>
                <w:color w:val="000000"/>
                <w:sz w:val="18"/>
                <w:szCs w:val="18"/>
              </w:rPr>
              <w:t>–</w:t>
            </w:r>
            <w:r w:rsidRPr="00C76CB0">
              <w:rPr>
                <w:b/>
                <w:color w:val="00B0F0"/>
                <w:sz w:val="18"/>
                <w:szCs w:val="18"/>
              </w:rPr>
              <w:t xml:space="preserve"> </w:t>
            </w:r>
            <w:r w:rsidRPr="00C76CB0">
              <w:rPr>
                <w:color w:val="000000"/>
                <w:sz w:val="18"/>
                <w:szCs w:val="18"/>
              </w:rPr>
              <w:t xml:space="preserve">номер кадастрового квартала </w:t>
            </w:r>
          </w:p>
          <w:p w:rsidR="00651FF5" w:rsidRDefault="00651FF5" w:rsidP="00651FF5">
            <w:pPr>
              <w:numPr>
                <w:ilvl w:val="0"/>
                <w:numId w:val="11"/>
              </w:numPr>
              <w:jc w:val="left"/>
              <w:rPr>
                <w:sz w:val="18"/>
                <w:szCs w:val="18"/>
              </w:rPr>
            </w:pPr>
            <w:r>
              <w:rPr>
                <w:b/>
                <w:noProof/>
                <w:sz w:val="18"/>
                <w:szCs w:val="18"/>
              </w:rPr>
              <mc:AlternateContent>
                <mc:Choice Requires="wps">
                  <w:drawing>
                    <wp:anchor distT="0" distB="0" distL="114300" distR="114300" simplePos="0" relativeHeight="251672576" behindDoc="0" locked="0" layoutInCell="1" allowOverlap="1">
                      <wp:simplePos x="0" y="0"/>
                      <wp:positionH relativeFrom="column">
                        <wp:posOffset>127635</wp:posOffset>
                      </wp:positionH>
                      <wp:positionV relativeFrom="paragraph">
                        <wp:posOffset>29845</wp:posOffset>
                      </wp:positionV>
                      <wp:extent cx="45085" cy="48895"/>
                      <wp:effectExtent l="10795" t="8255" r="10795" b="952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10.05pt;margin-top:2.35pt;width:3.55pt;height: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&#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BhjbW7IAIAADAEAAAOAAAAAAAAAAAAAAAAAC4CAABkcnMvZTJvRG9jLnhtbFBLAQIt&#10;ABQABgAIAAAAIQCYJIqr2gAAAAYBAAAPAAAAAAAAAAAAAAAAAHoEAABkcnMvZG93bnJldi54bWxQ&#10;SwUGAAAAAAQABADzAAAAgQUAAAAA&#10;" fillcolor="black"/>
                  </w:pict>
                </mc:Fallback>
              </mc:AlternateContent>
            </w:r>
            <w:r w:rsidRPr="00C76CB0">
              <w:rPr>
                <w:b/>
                <w:sz w:val="18"/>
                <w:szCs w:val="18"/>
              </w:rPr>
              <w:t xml:space="preserve">--  </w:t>
            </w:r>
            <w:r w:rsidRPr="00C76CB0">
              <w:rPr>
                <w:sz w:val="18"/>
                <w:szCs w:val="18"/>
              </w:rPr>
              <w:t>обозначение характерных точек публичного сервитута</w:t>
            </w:r>
          </w:p>
          <w:p w:rsidR="00651FF5" w:rsidRDefault="00651FF5" w:rsidP="0007365E">
            <w:pPr>
              <w:ind w:left="345"/>
              <w:rPr>
                <w:sz w:val="18"/>
                <w:szCs w:val="18"/>
              </w:rPr>
            </w:pPr>
          </w:p>
          <w:p w:rsidR="00651FF5" w:rsidRPr="008042BE" w:rsidRDefault="00651FF5" w:rsidP="0007365E">
            <w:pPr>
              <w:ind w:left="345"/>
              <w:rPr>
                <w:sz w:val="18"/>
                <w:szCs w:val="18"/>
              </w:rPr>
            </w:pPr>
          </w:p>
        </w:tc>
      </w:tr>
    </w:tbl>
    <w:p w:rsidR="00651FF5" w:rsidRPr="008857D4" w:rsidRDefault="00651FF5" w:rsidP="00473E12">
      <w:pPr>
        <w:ind w:hanging="147"/>
        <w:jc w:val="center"/>
        <w:rPr>
          <w:i/>
          <w:sz w:val="18"/>
          <w:szCs w:val="18"/>
        </w:rPr>
      </w:pPr>
    </w:p>
    <w:sectPr w:rsidR="00651FF5" w:rsidRPr="008857D4"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E12" w:rsidRDefault="00473E12" w:rsidP="00BD744E">
      <w:r>
        <w:separator/>
      </w:r>
    </w:p>
  </w:endnote>
  <w:endnote w:type="continuationSeparator" w:id="0">
    <w:p w:rsidR="00473E12" w:rsidRDefault="00473E12"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E12" w:rsidRDefault="00473E12" w:rsidP="00BD744E">
      <w:r>
        <w:separator/>
      </w:r>
    </w:p>
  </w:footnote>
  <w:footnote w:type="continuationSeparator" w:id="0">
    <w:p w:rsidR="00473E12" w:rsidRDefault="00473E12"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8">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1">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9"/>
  </w:num>
  <w:num w:numId="5">
    <w:abstractNumId w:val="8"/>
  </w:num>
  <w:num w:numId="6">
    <w:abstractNumId w:val="10"/>
  </w:num>
  <w:num w:numId="7">
    <w:abstractNumId w:val="6"/>
  </w:num>
  <w:num w:numId="8">
    <w:abstractNumId w:val="11"/>
  </w:num>
  <w:num w:numId="9">
    <w:abstractNumId w:val="14"/>
  </w:num>
  <w:num w:numId="10">
    <w:abstractNumId w:val="12"/>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A7873"/>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3F6"/>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1AC"/>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3B0"/>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12"/>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43F"/>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925"/>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1FF5"/>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2EA3"/>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7D4"/>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302"/>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0B56"/>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5EA"/>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A9A"/>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E0C"/>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85E"/>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E95CF-3DEB-4FDF-B83C-7D8B16A0D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7</Pages>
  <Words>2446</Words>
  <Characters>13947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51</cp:revision>
  <cp:lastPrinted>2019-12-26T07:15:00Z</cp:lastPrinted>
  <dcterms:created xsi:type="dcterms:W3CDTF">2024-03-07T04:42:00Z</dcterms:created>
  <dcterms:modified xsi:type="dcterms:W3CDTF">2024-07-02T08:59:00Z</dcterms:modified>
</cp:coreProperties>
</file>