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EC137A" w:rsidRDefault="00321558" w:rsidP="00BE3C32">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0.9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EC137A" w:rsidRDefault="00235920" w:rsidP="006E0EED">
      <w:pPr>
        <w:ind w:left="0" w:firstLine="567"/>
        <w:jc w:val="left"/>
      </w:pPr>
    </w:p>
    <w:p w:rsidR="00235920" w:rsidRPr="00EC137A" w:rsidRDefault="00235920" w:rsidP="006E0EED">
      <w:pPr>
        <w:ind w:left="0" w:firstLine="567"/>
        <w:jc w:val="left"/>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8674D0" w:rsidRPr="00EC137A" w:rsidTr="008674D0">
        <w:trPr>
          <w:trHeight w:val="852"/>
        </w:trPr>
        <w:tc>
          <w:tcPr>
            <w:tcW w:w="2558" w:type="dxa"/>
            <w:tcBorders>
              <w:top w:val="nil"/>
              <w:left w:val="nil"/>
              <w:bottom w:val="nil"/>
              <w:right w:val="nil"/>
            </w:tcBorders>
          </w:tcPr>
          <w:p w:rsidR="00935C27" w:rsidRDefault="00935C27" w:rsidP="006E0EED">
            <w:pPr>
              <w:tabs>
                <w:tab w:val="left" w:pos="4384"/>
              </w:tabs>
              <w:ind w:left="0" w:firstLine="567"/>
              <w:jc w:val="left"/>
              <w:rPr>
                <w:i/>
              </w:rPr>
            </w:pPr>
          </w:p>
          <w:p w:rsidR="00787FD5" w:rsidRPr="003A2849" w:rsidRDefault="009A04C5" w:rsidP="006E0EED">
            <w:pPr>
              <w:tabs>
                <w:tab w:val="left" w:pos="4384"/>
              </w:tabs>
              <w:ind w:left="0" w:firstLine="0"/>
              <w:rPr>
                <w:i/>
              </w:rPr>
            </w:pPr>
            <w:r>
              <w:rPr>
                <w:i/>
              </w:rPr>
              <w:t xml:space="preserve">    АВГУСТ</w:t>
            </w:r>
          </w:p>
          <w:p w:rsidR="008674D0" w:rsidRPr="00EC137A" w:rsidRDefault="00386AB5" w:rsidP="006E0EED">
            <w:pPr>
              <w:tabs>
                <w:tab w:val="left" w:pos="4384"/>
              </w:tabs>
              <w:jc w:val="left"/>
              <w:rPr>
                <w:i/>
              </w:rPr>
            </w:pPr>
            <w:r>
              <w:rPr>
                <w:i/>
              </w:rPr>
              <w:t>202</w:t>
            </w:r>
            <w:r w:rsidR="00B571C6">
              <w:rPr>
                <w:i/>
              </w:rPr>
              <w:t>1</w:t>
            </w:r>
            <w:r w:rsidR="008674D0" w:rsidRPr="00EC137A">
              <w:rPr>
                <w:i/>
              </w:rPr>
              <w:t>г.</w:t>
            </w:r>
          </w:p>
          <w:p w:rsidR="008674D0" w:rsidRPr="00EC137A" w:rsidRDefault="001A1F2D" w:rsidP="00956CF8">
            <w:pPr>
              <w:tabs>
                <w:tab w:val="left" w:pos="4384"/>
              </w:tabs>
              <w:jc w:val="left"/>
              <w:rPr>
                <w:b/>
                <w:i/>
              </w:rPr>
            </w:pPr>
            <w:r w:rsidRPr="00EC137A">
              <w:rPr>
                <w:b/>
                <w:i/>
              </w:rPr>
              <w:t>№</w:t>
            </w:r>
            <w:r w:rsidR="006C719A">
              <w:rPr>
                <w:b/>
                <w:i/>
              </w:rPr>
              <w:t xml:space="preserve"> </w:t>
            </w:r>
            <w:r w:rsidR="009A04C5">
              <w:rPr>
                <w:b/>
                <w:i/>
              </w:rPr>
              <w:t>2</w:t>
            </w:r>
            <w:r w:rsidR="00956CF8">
              <w:rPr>
                <w:b/>
                <w:i/>
              </w:rPr>
              <w:t>3</w:t>
            </w:r>
          </w:p>
        </w:tc>
        <w:tc>
          <w:tcPr>
            <w:tcW w:w="7617" w:type="dxa"/>
            <w:tcBorders>
              <w:top w:val="nil"/>
              <w:left w:val="nil"/>
              <w:bottom w:val="nil"/>
              <w:right w:val="nil"/>
            </w:tcBorders>
          </w:tcPr>
          <w:p w:rsidR="008674D0" w:rsidRPr="00EC137A" w:rsidRDefault="008674D0" w:rsidP="006E0EED">
            <w:pPr>
              <w:tabs>
                <w:tab w:val="left" w:pos="4384"/>
              </w:tabs>
              <w:ind w:left="0" w:firstLine="567"/>
              <w:jc w:val="left"/>
            </w:pPr>
          </w:p>
          <w:p w:rsidR="008674D0" w:rsidRPr="00EC137A" w:rsidRDefault="008674D0" w:rsidP="006E0EED">
            <w:pPr>
              <w:tabs>
                <w:tab w:val="left" w:pos="4384"/>
              </w:tabs>
              <w:ind w:left="0" w:firstLine="567"/>
              <w:jc w:val="left"/>
              <w:rPr>
                <w:b/>
                <w:i/>
              </w:rPr>
            </w:pPr>
            <w:r w:rsidRPr="00EC137A">
              <w:rPr>
                <w:b/>
                <w:i/>
              </w:rPr>
              <w:t xml:space="preserve">Учредитель газеты – администрация Хомутовского </w:t>
            </w:r>
          </w:p>
          <w:p w:rsidR="008674D0" w:rsidRPr="00EC137A" w:rsidRDefault="008674D0" w:rsidP="006E0EED">
            <w:pPr>
              <w:tabs>
                <w:tab w:val="left" w:pos="4384"/>
              </w:tabs>
              <w:ind w:left="0" w:firstLine="567"/>
              <w:jc w:val="left"/>
              <w:rPr>
                <w:b/>
                <w:i/>
              </w:rPr>
            </w:pPr>
            <w:r w:rsidRPr="00EC137A">
              <w:rPr>
                <w:b/>
                <w:i/>
              </w:rPr>
              <w:t>муниципального образования</w:t>
            </w:r>
          </w:p>
        </w:tc>
      </w:tr>
    </w:tbl>
    <w:p w:rsidR="00235920" w:rsidRPr="00EC137A" w:rsidRDefault="003725B4" w:rsidP="006E0EED">
      <w:pPr>
        <w:tabs>
          <w:tab w:val="left" w:pos="4384"/>
        </w:tabs>
        <w:ind w:left="0" w:firstLine="0"/>
        <w:jc w:val="left"/>
        <w:rPr>
          <w:i/>
        </w:rPr>
      </w:pPr>
      <w:r w:rsidRPr="00EC137A">
        <w:rPr>
          <w:i/>
          <w:noProof/>
        </w:rPr>
        <mc:AlternateContent>
          <mc:Choice Requires="wps">
            <w:drawing>
              <wp:anchor distT="0" distB="0" distL="114300" distR="114300" simplePos="0" relativeHeight="251657728" behindDoc="0" locked="0" layoutInCell="1" allowOverlap="1" wp14:anchorId="6E576817" wp14:editId="2A411E76">
                <wp:simplePos x="0" y="0"/>
                <wp:positionH relativeFrom="column">
                  <wp:posOffset>-542290</wp:posOffset>
                </wp:positionH>
                <wp:positionV relativeFrom="paragraph">
                  <wp:posOffset>937895</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73.85pt" to="509.7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" strokeweight="3pt"/>
            </w:pict>
          </mc:Fallback>
        </mc:AlternateContent>
      </w:r>
      <w:r w:rsidR="00235920" w:rsidRPr="00EC137A">
        <w:rPr>
          <w:i/>
        </w:rPr>
        <w:t>Цена: бесплатно</w:t>
      </w:r>
    </w:p>
    <w:p w:rsidR="00035516" w:rsidRPr="001B3BAD" w:rsidRDefault="00035516" w:rsidP="006E0EED">
      <w:pPr>
        <w:tabs>
          <w:tab w:val="left" w:pos="4384"/>
        </w:tabs>
        <w:ind w:left="0" w:firstLine="567"/>
        <w:rPr>
          <w:i/>
          <w:sz w:val="18"/>
          <w:szCs w:val="18"/>
        </w:rPr>
      </w:pPr>
    </w:p>
    <w:p w:rsidR="007B5ED5" w:rsidRPr="001B3BAD" w:rsidRDefault="007B5ED5" w:rsidP="007B5ED5">
      <w:pPr>
        <w:ind w:left="-567" w:firstLine="425"/>
        <w:jc w:val="center"/>
        <w:rPr>
          <w:sz w:val="18"/>
          <w:szCs w:val="18"/>
        </w:rPr>
      </w:pPr>
      <w:r w:rsidRPr="001B3BAD">
        <w:rPr>
          <w:sz w:val="18"/>
          <w:szCs w:val="18"/>
        </w:rPr>
        <w:t>РОССИЙСКАЯ ФЕДЕРАЦИЯ</w:t>
      </w:r>
    </w:p>
    <w:p w:rsidR="007B5ED5" w:rsidRPr="001B3BAD" w:rsidRDefault="007B5ED5" w:rsidP="007B5ED5">
      <w:pPr>
        <w:ind w:left="-567" w:firstLine="425"/>
        <w:jc w:val="center"/>
        <w:rPr>
          <w:sz w:val="18"/>
          <w:szCs w:val="18"/>
        </w:rPr>
      </w:pPr>
      <w:r w:rsidRPr="001B3BAD">
        <w:rPr>
          <w:sz w:val="18"/>
          <w:szCs w:val="18"/>
          <w:lang w:val="x-none"/>
        </w:rPr>
        <w:t>ИРКУТСКАЯ ОБЛАСТЬ  ИРКУТСКИЙ РАЙОН</w:t>
      </w:r>
    </w:p>
    <w:p w:rsidR="007B5ED5" w:rsidRPr="001B3BAD" w:rsidRDefault="007B5ED5" w:rsidP="007B5ED5">
      <w:pPr>
        <w:ind w:left="-567" w:firstLine="425"/>
        <w:jc w:val="center"/>
        <w:rPr>
          <w:sz w:val="18"/>
          <w:szCs w:val="18"/>
        </w:rPr>
      </w:pPr>
      <w:r w:rsidRPr="001B3BAD">
        <w:rPr>
          <w:sz w:val="18"/>
          <w:szCs w:val="18"/>
        </w:rPr>
        <w:t>ХОМУТОВСКОЕ МУНИЦИПАЛЬНОЕ ОБРАЗОВАНИЕ</w:t>
      </w:r>
    </w:p>
    <w:p w:rsidR="007B5ED5" w:rsidRPr="001B3BAD" w:rsidRDefault="007B5ED5" w:rsidP="007B5ED5">
      <w:pPr>
        <w:ind w:left="-567" w:firstLine="425"/>
        <w:jc w:val="center"/>
        <w:rPr>
          <w:b/>
          <w:sz w:val="18"/>
          <w:szCs w:val="18"/>
        </w:rPr>
      </w:pPr>
      <w:r w:rsidRPr="001B3BAD">
        <w:rPr>
          <w:b/>
          <w:sz w:val="18"/>
          <w:szCs w:val="18"/>
        </w:rPr>
        <w:t>АДМИНИСТРАЦИЯ</w:t>
      </w:r>
    </w:p>
    <w:p w:rsidR="007B5ED5" w:rsidRPr="001B3BAD" w:rsidRDefault="007B5ED5" w:rsidP="007B5ED5">
      <w:pPr>
        <w:ind w:left="-567" w:firstLine="425"/>
        <w:jc w:val="center"/>
        <w:rPr>
          <w:b/>
          <w:bCs/>
          <w:sz w:val="18"/>
          <w:szCs w:val="18"/>
        </w:rPr>
      </w:pPr>
      <w:r w:rsidRPr="001B3BAD">
        <w:rPr>
          <w:b/>
          <w:bCs/>
          <w:sz w:val="18"/>
          <w:szCs w:val="18"/>
        </w:rPr>
        <w:t>ПОСТАНОВЛЕНИЕ</w:t>
      </w:r>
    </w:p>
    <w:p w:rsidR="007B5ED5" w:rsidRPr="001B3BAD" w:rsidRDefault="007B5ED5" w:rsidP="007B5ED5">
      <w:pPr>
        <w:ind w:left="-567" w:firstLine="425"/>
        <w:jc w:val="center"/>
        <w:rPr>
          <w:b/>
          <w:bCs/>
          <w:sz w:val="18"/>
          <w:szCs w:val="18"/>
        </w:rPr>
      </w:pPr>
    </w:p>
    <w:p w:rsidR="007B5ED5" w:rsidRPr="007B5ED5" w:rsidRDefault="007B5ED5" w:rsidP="007B5ED5">
      <w:pPr>
        <w:ind w:left="-567" w:firstLine="425"/>
        <w:jc w:val="left"/>
        <w:rPr>
          <w:sz w:val="18"/>
          <w:szCs w:val="18"/>
          <w:u w:val="single"/>
        </w:rPr>
      </w:pPr>
      <w:r w:rsidRPr="007B5ED5">
        <w:rPr>
          <w:sz w:val="18"/>
          <w:szCs w:val="18"/>
          <w:u w:val="single"/>
        </w:rPr>
        <w:t>2</w:t>
      </w:r>
      <w:r>
        <w:rPr>
          <w:sz w:val="18"/>
          <w:szCs w:val="18"/>
          <w:u w:val="single"/>
        </w:rPr>
        <w:t>3</w:t>
      </w:r>
      <w:r w:rsidRPr="007B5ED5">
        <w:rPr>
          <w:sz w:val="18"/>
          <w:szCs w:val="18"/>
          <w:u w:val="single"/>
        </w:rPr>
        <w:t>.08.2021 № 78</w:t>
      </w:r>
      <w:r>
        <w:rPr>
          <w:sz w:val="18"/>
          <w:szCs w:val="18"/>
          <w:u w:val="single"/>
        </w:rPr>
        <w:t>1</w:t>
      </w:r>
      <w:r w:rsidRPr="007B5ED5">
        <w:rPr>
          <w:sz w:val="18"/>
          <w:szCs w:val="18"/>
          <w:u w:val="single"/>
        </w:rPr>
        <w:t xml:space="preserve"> </w:t>
      </w:r>
      <w:proofErr w:type="spellStart"/>
      <w:r w:rsidRPr="007B5ED5">
        <w:rPr>
          <w:sz w:val="18"/>
          <w:szCs w:val="18"/>
          <w:u w:val="single"/>
        </w:rPr>
        <w:t>пз</w:t>
      </w:r>
      <w:proofErr w:type="spellEnd"/>
      <w:r w:rsidRPr="007B5ED5">
        <w:rPr>
          <w:sz w:val="18"/>
          <w:szCs w:val="18"/>
          <w:u w:val="single"/>
        </w:rPr>
        <w:t xml:space="preserve"> </w:t>
      </w:r>
    </w:p>
    <w:p w:rsidR="007B5ED5" w:rsidRPr="007B5ED5" w:rsidRDefault="007B5ED5" w:rsidP="007B5ED5">
      <w:pPr>
        <w:ind w:left="-567" w:firstLine="425"/>
        <w:jc w:val="left"/>
        <w:rPr>
          <w:sz w:val="18"/>
          <w:szCs w:val="18"/>
        </w:rPr>
      </w:pPr>
      <w:r w:rsidRPr="007B5ED5">
        <w:rPr>
          <w:sz w:val="18"/>
          <w:szCs w:val="18"/>
        </w:rPr>
        <w:t xml:space="preserve">       с. Хомутово</w:t>
      </w:r>
    </w:p>
    <w:p w:rsidR="007B5ED5" w:rsidRPr="007B5ED5" w:rsidRDefault="007B5ED5" w:rsidP="007B5ED5">
      <w:pPr>
        <w:ind w:left="-567" w:firstLine="425"/>
        <w:jc w:val="center"/>
        <w:rPr>
          <w:b/>
          <w:sz w:val="18"/>
          <w:szCs w:val="18"/>
        </w:rPr>
      </w:pPr>
    </w:p>
    <w:p w:rsidR="007B5ED5" w:rsidRPr="007B5ED5" w:rsidRDefault="007B5ED5" w:rsidP="007B5ED5">
      <w:pPr>
        <w:ind w:left="-567" w:firstLine="425"/>
        <w:jc w:val="left"/>
        <w:rPr>
          <w:sz w:val="18"/>
          <w:szCs w:val="18"/>
        </w:rPr>
      </w:pPr>
      <w:r w:rsidRPr="007B5ED5">
        <w:rPr>
          <w:sz w:val="18"/>
          <w:szCs w:val="18"/>
        </w:rPr>
        <w:t>О назначении публичных слушаний по проекту решения</w:t>
      </w:r>
      <w:r>
        <w:rPr>
          <w:sz w:val="18"/>
          <w:szCs w:val="18"/>
        </w:rPr>
        <w:t xml:space="preserve"> </w:t>
      </w:r>
      <w:r w:rsidRPr="007B5ED5">
        <w:rPr>
          <w:sz w:val="18"/>
          <w:szCs w:val="18"/>
        </w:rPr>
        <w:t>о предоставлении разрешения</w:t>
      </w:r>
      <w:r>
        <w:rPr>
          <w:sz w:val="18"/>
          <w:szCs w:val="18"/>
        </w:rPr>
        <w:t xml:space="preserve"> </w:t>
      </w:r>
      <w:r w:rsidRPr="007B5ED5">
        <w:rPr>
          <w:sz w:val="18"/>
          <w:szCs w:val="18"/>
        </w:rPr>
        <w:t>на условно разрешенный вид использования земельного участка</w:t>
      </w:r>
    </w:p>
    <w:p w:rsidR="007B5ED5" w:rsidRPr="007B5ED5" w:rsidRDefault="007B5ED5" w:rsidP="007B5ED5">
      <w:pPr>
        <w:ind w:left="0" w:firstLine="0"/>
        <w:rPr>
          <w:sz w:val="18"/>
          <w:szCs w:val="18"/>
        </w:rPr>
      </w:pPr>
    </w:p>
    <w:p w:rsidR="007B5ED5" w:rsidRPr="007B5ED5" w:rsidRDefault="007B5ED5" w:rsidP="007B5ED5">
      <w:pPr>
        <w:ind w:left="-567" w:firstLine="425"/>
        <w:rPr>
          <w:sz w:val="18"/>
          <w:szCs w:val="18"/>
        </w:rPr>
      </w:pPr>
      <w:proofErr w:type="gramStart"/>
      <w:r w:rsidRPr="007B5ED5">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Хомутовского муниципального образования, постановлением администрации Хомутовского муниципального образования от 31.10.2018 № 150 о/д</w:t>
      </w:r>
      <w:proofErr w:type="gramEnd"/>
      <w:r w:rsidRPr="007B5ED5">
        <w:rPr>
          <w:sz w:val="18"/>
          <w:szCs w:val="18"/>
        </w:rPr>
        <w:t xml:space="preserve">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7B5ED5">
        <w:rPr>
          <w:sz w:val="18"/>
          <w:szCs w:val="18"/>
        </w:rPr>
        <w:t>Хомутовском</w:t>
      </w:r>
      <w:proofErr w:type="spellEnd"/>
      <w:r w:rsidRPr="007B5ED5">
        <w:rPr>
          <w:sz w:val="18"/>
          <w:szCs w:val="18"/>
        </w:rPr>
        <w:t xml:space="preserve"> муниципальном образовании», администрация Хомутовского муниципального образования</w:t>
      </w:r>
    </w:p>
    <w:p w:rsidR="007B5ED5" w:rsidRDefault="007B5ED5" w:rsidP="007B5ED5">
      <w:pPr>
        <w:ind w:left="-567" w:firstLine="425"/>
        <w:rPr>
          <w:sz w:val="18"/>
          <w:szCs w:val="18"/>
        </w:rPr>
      </w:pPr>
    </w:p>
    <w:p w:rsidR="007B5ED5" w:rsidRDefault="007B5ED5" w:rsidP="007B5ED5">
      <w:pPr>
        <w:ind w:left="-567" w:firstLine="425"/>
        <w:rPr>
          <w:sz w:val="18"/>
          <w:szCs w:val="18"/>
        </w:rPr>
      </w:pPr>
      <w:r w:rsidRPr="007B5ED5">
        <w:rPr>
          <w:sz w:val="18"/>
          <w:szCs w:val="18"/>
        </w:rPr>
        <w:t>ПОСТАНОВЛЯЕТ:</w:t>
      </w:r>
    </w:p>
    <w:p w:rsidR="007B5ED5" w:rsidRPr="007B5ED5" w:rsidRDefault="007B5ED5" w:rsidP="007B5ED5">
      <w:pPr>
        <w:ind w:left="-567" w:firstLine="425"/>
        <w:rPr>
          <w:sz w:val="18"/>
          <w:szCs w:val="18"/>
        </w:rPr>
      </w:pPr>
    </w:p>
    <w:p w:rsidR="007B5ED5" w:rsidRPr="007B5ED5" w:rsidRDefault="007B5ED5" w:rsidP="007B5ED5">
      <w:pPr>
        <w:ind w:left="-567" w:firstLine="425"/>
        <w:rPr>
          <w:sz w:val="18"/>
          <w:szCs w:val="18"/>
        </w:rPr>
      </w:pPr>
      <w:r w:rsidRPr="007B5ED5">
        <w:rPr>
          <w:sz w:val="18"/>
          <w:szCs w:val="18"/>
        </w:rPr>
        <w:t>1. Назначить публичные слушания по проекту решения о предоставлении разрешения на условно разрешенный вид использования земельного участка:</w:t>
      </w:r>
    </w:p>
    <w:p w:rsidR="007B5ED5" w:rsidRPr="007B5ED5" w:rsidRDefault="007B5ED5" w:rsidP="007B5ED5">
      <w:pPr>
        <w:ind w:left="-567" w:firstLine="425"/>
        <w:rPr>
          <w:sz w:val="18"/>
          <w:szCs w:val="18"/>
        </w:rPr>
      </w:pPr>
      <w:r w:rsidRPr="007B5ED5">
        <w:rPr>
          <w:sz w:val="18"/>
          <w:szCs w:val="18"/>
        </w:rPr>
        <w:t xml:space="preserve">1) "Магазины" в отношении земельного участка с кадастровым номером 38:06:100301:2495, площадью 600 </w:t>
      </w:r>
      <w:proofErr w:type="spellStart"/>
      <w:r w:rsidRPr="007B5ED5">
        <w:rPr>
          <w:sz w:val="18"/>
          <w:szCs w:val="18"/>
        </w:rPr>
        <w:t>кв.м</w:t>
      </w:r>
      <w:proofErr w:type="spellEnd"/>
      <w:r w:rsidRPr="007B5ED5">
        <w:rPr>
          <w:sz w:val="18"/>
          <w:szCs w:val="18"/>
        </w:rPr>
        <w:t xml:space="preserve">., расположенного по адресу: Иркутская область, Иркутский муниципальный район, </w:t>
      </w:r>
      <w:proofErr w:type="spellStart"/>
      <w:r w:rsidRPr="007B5ED5">
        <w:rPr>
          <w:sz w:val="18"/>
          <w:szCs w:val="18"/>
        </w:rPr>
        <w:t>Хомутовское</w:t>
      </w:r>
      <w:proofErr w:type="spellEnd"/>
      <w:r w:rsidRPr="007B5ED5">
        <w:rPr>
          <w:sz w:val="18"/>
          <w:szCs w:val="18"/>
        </w:rPr>
        <w:t xml:space="preserve"> сельское поселение, д. Куда, ул. Октября, земельный участок 1/1;</w:t>
      </w:r>
    </w:p>
    <w:p w:rsidR="007B5ED5" w:rsidRPr="007B5ED5" w:rsidRDefault="007B5ED5" w:rsidP="007B5ED5">
      <w:pPr>
        <w:ind w:left="-567" w:firstLine="425"/>
        <w:rPr>
          <w:sz w:val="18"/>
          <w:szCs w:val="18"/>
        </w:rPr>
      </w:pPr>
      <w:r w:rsidRPr="007B5ED5">
        <w:rPr>
          <w:sz w:val="18"/>
          <w:szCs w:val="18"/>
        </w:rPr>
        <w:t>2. Комиссии по подготовке правил землепользования и застройки Хомутовского муниципального образования:</w:t>
      </w:r>
    </w:p>
    <w:p w:rsidR="007B5ED5" w:rsidRPr="007B5ED5" w:rsidRDefault="007B5ED5" w:rsidP="007B5ED5">
      <w:pPr>
        <w:ind w:left="-567" w:firstLine="425"/>
        <w:rPr>
          <w:sz w:val="18"/>
          <w:szCs w:val="18"/>
        </w:rPr>
      </w:pPr>
      <w:r w:rsidRPr="007B5ED5">
        <w:rPr>
          <w:sz w:val="18"/>
          <w:szCs w:val="18"/>
        </w:rPr>
        <w:tab/>
      </w:r>
      <w:r w:rsidRPr="007B5ED5">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7B5ED5" w:rsidRPr="007B5ED5" w:rsidRDefault="007B5ED5" w:rsidP="007B5ED5">
      <w:pPr>
        <w:ind w:left="-567" w:firstLine="425"/>
        <w:rPr>
          <w:sz w:val="18"/>
          <w:szCs w:val="18"/>
        </w:rPr>
      </w:pPr>
      <w:r w:rsidRPr="007B5ED5">
        <w:rPr>
          <w:sz w:val="18"/>
          <w:szCs w:val="18"/>
        </w:rPr>
        <w:tab/>
      </w:r>
      <w:r w:rsidRPr="007B5ED5">
        <w:rPr>
          <w:sz w:val="18"/>
          <w:szCs w:val="18"/>
        </w:rPr>
        <w:tab/>
        <w:t>2) 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(http://khomutovskoe-mo.ru):</w:t>
      </w:r>
    </w:p>
    <w:p w:rsidR="007B5ED5" w:rsidRPr="007B5ED5" w:rsidRDefault="007B5ED5" w:rsidP="007B5ED5">
      <w:pPr>
        <w:ind w:left="-567" w:firstLine="425"/>
        <w:rPr>
          <w:sz w:val="18"/>
          <w:szCs w:val="18"/>
        </w:rPr>
      </w:pPr>
      <w:r w:rsidRPr="007B5ED5">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7B5ED5" w:rsidRPr="007B5ED5" w:rsidRDefault="007B5ED5" w:rsidP="007B5ED5">
      <w:pPr>
        <w:ind w:left="-567" w:firstLine="425"/>
        <w:rPr>
          <w:sz w:val="18"/>
          <w:szCs w:val="18"/>
        </w:rPr>
      </w:pPr>
      <w:r w:rsidRPr="007B5ED5">
        <w:rPr>
          <w:sz w:val="18"/>
          <w:szCs w:val="18"/>
        </w:rPr>
        <w:tab/>
      </w:r>
      <w:r w:rsidRPr="007B5ED5">
        <w:rPr>
          <w:sz w:val="18"/>
          <w:szCs w:val="18"/>
        </w:rPr>
        <w:tab/>
        <w:t>б) проекта и информационных материалов к нему;</w:t>
      </w:r>
    </w:p>
    <w:p w:rsidR="007B5ED5" w:rsidRPr="007B5ED5" w:rsidRDefault="007B5ED5" w:rsidP="007B5ED5">
      <w:pPr>
        <w:ind w:left="-567" w:firstLine="425"/>
        <w:rPr>
          <w:sz w:val="18"/>
          <w:szCs w:val="18"/>
        </w:rPr>
      </w:pPr>
      <w:r w:rsidRPr="007B5ED5">
        <w:rPr>
          <w:sz w:val="18"/>
          <w:szCs w:val="18"/>
        </w:rPr>
        <w:tab/>
      </w:r>
      <w:r w:rsidRPr="007B5ED5">
        <w:rPr>
          <w:sz w:val="18"/>
          <w:szCs w:val="18"/>
        </w:rPr>
        <w:tab/>
        <w:t>в) заключения о результатах публичных слушаний.</w:t>
      </w:r>
    </w:p>
    <w:p w:rsidR="007B5ED5" w:rsidRPr="007B5ED5" w:rsidRDefault="007B5ED5" w:rsidP="007B5ED5">
      <w:pPr>
        <w:ind w:left="-567" w:firstLine="425"/>
        <w:rPr>
          <w:sz w:val="18"/>
          <w:szCs w:val="18"/>
        </w:rPr>
      </w:pPr>
      <w:r w:rsidRPr="007B5ED5">
        <w:rPr>
          <w:sz w:val="18"/>
          <w:szCs w:val="18"/>
        </w:rPr>
        <w:tab/>
      </w:r>
      <w:r w:rsidRPr="007B5ED5">
        <w:rPr>
          <w:sz w:val="18"/>
          <w:szCs w:val="18"/>
        </w:rPr>
        <w:tab/>
        <w:t>3. Опубликовать настоящее постановление в средствах массовой информации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7B5ED5">
        <w:rPr>
          <w:sz w:val="18"/>
          <w:szCs w:val="18"/>
          <w:lang w:val="en-US"/>
        </w:rPr>
        <w:t>http</w:t>
      </w:r>
      <w:r w:rsidRPr="007B5ED5">
        <w:rPr>
          <w:sz w:val="18"/>
          <w:szCs w:val="18"/>
        </w:rPr>
        <w:t>://</w:t>
      </w:r>
      <w:proofErr w:type="spellStart"/>
      <w:r w:rsidRPr="007B5ED5">
        <w:rPr>
          <w:sz w:val="18"/>
          <w:szCs w:val="18"/>
          <w:lang w:val="en-US"/>
        </w:rPr>
        <w:t>khomutovskoe</w:t>
      </w:r>
      <w:proofErr w:type="spellEnd"/>
      <w:r w:rsidRPr="007B5ED5">
        <w:rPr>
          <w:sz w:val="18"/>
          <w:szCs w:val="18"/>
        </w:rPr>
        <w:t>-</w:t>
      </w:r>
      <w:proofErr w:type="spellStart"/>
      <w:r w:rsidRPr="007B5ED5">
        <w:rPr>
          <w:sz w:val="18"/>
          <w:szCs w:val="18"/>
          <w:lang w:val="en-US"/>
        </w:rPr>
        <w:t>mo</w:t>
      </w:r>
      <w:proofErr w:type="spellEnd"/>
      <w:r w:rsidRPr="007B5ED5">
        <w:rPr>
          <w:sz w:val="18"/>
          <w:szCs w:val="18"/>
        </w:rPr>
        <w:t>.</w:t>
      </w:r>
      <w:proofErr w:type="spellStart"/>
      <w:r w:rsidRPr="007B5ED5">
        <w:rPr>
          <w:sz w:val="18"/>
          <w:szCs w:val="18"/>
          <w:lang w:val="en-US"/>
        </w:rPr>
        <w:t>ru</w:t>
      </w:r>
      <w:proofErr w:type="spellEnd"/>
      <w:r w:rsidRPr="007B5ED5">
        <w:rPr>
          <w:sz w:val="18"/>
          <w:szCs w:val="18"/>
        </w:rPr>
        <w:t>).</w:t>
      </w:r>
    </w:p>
    <w:p w:rsidR="007B5ED5" w:rsidRPr="007B5ED5" w:rsidRDefault="007B5ED5" w:rsidP="007B5ED5">
      <w:pPr>
        <w:ind w:left="-567" w:firstLine="425"/>
        <w:rPr>
          <w:sz w:val="18"/>
          <w:szCs w:val="18"/>
        </w:rPr>
      </w:pPr>
      <w:r w:rsidRPr="007B5ED5">
        <w:rPr>
          <w:sz w:val="18"/>
          <w:szCs w:val="18"/>
        </w:rPr>
        <w:tab/>
      </w:r>
      <w:r w:rsidRPr="007B5ED5">
        <w:rPr>
          <w:sz w:val="18"/>
          <w:szCs w:val="18"/>
        </w:rPr>
        <w:tab/>
        <w:t xml:space="preserve">4. </w:t>
      </w:r>
      <w:proofErr w:type="gramStart"/>
      <w:r w:rsidRPr="007B5ED5">
        <w:rPr>
          <w:sz w:val="18"/>
          <w:szCs w:val="18"/>
        </w:rPr>
        <w:t>Контроль за</w:t>
      </w:r>
      <w:proofErr w:type="gramEnd"/>
      <w:r w:rsidRPr="007B5ED5">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7B5ED5" w:rsidRPr="007B5ED5" w:rsidRDefault="007B5ED5" w:rsidP="007B5ED5">
      <w:pPr>
        <w:ind w:left="-567" w:firstLine="425"/>
        <w:jc w:val="right"/>
        <w:rPr>
          <w:b/>
          <w:sz w:val="18"/>
          <w:szCs w:val="18"/>
        </w:rPr>
      </w:pPr>
    </w:p>
    <w:p w:rsidR="007B5ED5" w:rsidRPr="007B5ED5" w:rsidRDefault="007B5ED5" w:rsidP="007B5ED5">
      <w:pPr>
        <w:ind w:left="-567" w:firstLine="425"/>
        <w:jc w:val="right"/>
        <w:rPr>
          <w:b/>
          <w:sz w:val="18"/>
          <w:szCs w:val="18"/>
        </w:rPr>
      </w:pPr>
    </w:p>
    <w:p w:rsidR="007B5ED5" w:rsidRDefault="007B5ED5" w:rsidP="007B5ED5">
      <w:pPr>
        <w:ind w:left="-567" w:firstLine="425"/>
        <w:jc w:val="right"/>
        <w:rPr>
          <w:b/>
          <w:sz w:val="18"/>
          <w:szCs w:val="18"/>
        </w:rPr>
      </w:pPr>
    </w:p>
    <w:p w:rsidR="007B5ED5" w:rsidRPr="007B5ED5" w:rsidRDefault="007B5ED5" w:rsidP="007B5ED5">
      <w:pPr>
        <w:ind w:left="-567" w:firstLine="425"/>
        <w:jc w:val="center"/>
        <w:rPr>
          <w:i/>
          <w:sz w:val="18"/>
          <w:szCs w:val="18"/>
        </w:rPr>
      </w:pPr>
      <w:r>
        <w:rPr>
          <w:i/>
          <w:sz w:val="18"/>
          <w:szCs w:val="18"/>
        </w:rPr>
        <w:t xml:space="preserve">                                 </w:t>
      </w:r>
      <w:r w:rsidRPr="007B5ED5">
        <w:rPr>
          <w:i/>
          <w:sz w:val="18"/>
          <w:szCs w:val="18"/>
        </w:rPr>
        <w:t xml:space="preserve">                             </w:t>
      </w:r>
      <w:r>
        <w:rPr>
          <w:i/>
          <w:sz w:val="18"/>
          <w:szCs w:val="18"/>
        </w:rPr>
        <w:t xml:space="preserve">              </w:t>
      </w:r>
      <w:r w:rsidRPr="007B5ED5">
        <w:rPr>
          <w:i/>
          <w:sz w:val="18"/>
          <w:szCs w:val="18"/>
        </w:rPr>
        <w:t xml:space="preserve"> </w:t>
      </w:r>
      <w:proofErr w:type="gramStart"/>
      <w:r w:rsidRPr="007B5ED5">
        <w:rPr>
          <w:i/>
          <w:sz w:val="18"/>
          <w:szCs w:val="18"/>
        </w:rPr>
        <w:t>Исполняющий</w:t>
      </w:r>
      <w:proofErr w:type="gramEnd"/>
      <w:r w:rsidRPr="007B5ED5">
        <w:rPr>
          <w:i/>
          <w:sz w:val="18"/>
          <w:szCs w:val="18"/>
        </w:rPr>
        <w:t xml:space="preserve"> обязанности</w:t>
      </w:r>
    </w:p>
    <w:p w:rsidR="007B5ED5" w:rsidRPr="007B5ED5" w:rsidRDefault="007B5ED5" w:rsidP="007B5ED5">
      <w:pPr>
        <w:ind w:left="-567" w:firstLine="425"/>
        <w:jc w:val="right"/>
        <w:rPr>
          <w:i/>
          <w:sz w:val="18"/>
          <w:szCs w:val="18"/>
        </w:rPr>
      </w:pPr>
      <w:r w:rsidRPr="007B5ED5">
        <w:rPr>
          <w:i/>
          <w:sz w:val="18"/>
          <w:szCs w:val="18"/>
        </w:rPr>
        <w:t xml:space="preserve">Главы администрации                                      А.В. Иваненко </w:t>
      </w:r>
    </w:p>
    <w:p w:rsidR="007B5ED5" w:rsidRPr="007B5ED5" w:rsidRDefault="007B5ED5" w:rsidP="006E0EED">
      <w:pPr>
        <w:ind w:left="-567" w:firstLine="425"/>
        <w:jc w:val="center"/>
        <w:rPr>
          <w:i/>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6E0EED">
      <w:pPr>
        <w:ind w:left="-567" w:firstLine="425"/>
        <w:jc w:val="center"/>
        <w:rPr>
          <w:b/>
          <w:sz w:val="18"/>
          <w:szCs w:val="18"/>
        </w:rPr>
      </w:pPr>
    </w:p>
    <w:p w:rsidR="007B5ED5" w:rsidRDefault="007B5ED5" w:rsidP="007B5ED5">
      <w:pPr>
        <w:ind w:left="0" w:firstLine="0"/>
        <w:rPr>
          <w:b/>
          <w:sz w:val="18"/>
          <w:szCs w:val="18"/>
        </w:rPr>
      </w:pPr>
    </w:p>
    <w:p w:rsidR="007B5ED5" w:rsidRDefault="007B5ED5" w:rsidP="007B5ED5">
      <w:pPr>
        <w:ind w:left="0" w:firstLine="0"/>
        <w:rPr>
          <w:b/>
          <w:sz w:val="18"/>
          <w:szCs w:val="18"/>
        </w:rPr>
      </w:pPr>
    </w:p>
    <w:p w:rsidR="007B5ED5" w:rsidRDefault="007B5ED5" w:rsidP="006E0EED">
      <w:pPr>
        <w:ind w:left="-567" w:firstLine="425"/>
        <w:jc w:val="center"/>
        <w:rPr>
          <w:b/>
          <w:sz w:val="18"/>
          <w:szCs w:val="18"/>
        </w:rPr>
      </w:pPr>
    </w:p>
    <w:p w:rsidR="006E0EED" w:rsidRPr="006E0EED" w:rsidRDefault="006E0EED" w:rsidP="006E0EED">
      <w:pPr>
        <w:ind w:left="-567" w:firstLine="425"/>
        <w:jc w:val="center"/>
        <w:rPr>
          <w:b/>
          <w:sz w:val="18"/>
          <w:szCs w:val="18"/>
        </w:rPr>
      </w:pPr>
      <w:r w:rsidRPr="006E0EED">
        <w:rPr>
          <w:b/>
          <w:sz w:val="18"/>
          <w:szCs w:val="18"/>
        </w:rPr>
        <w:lastRenderedPageBreak/>
        <w:t>Оповещение</w:t>
      </w:r>
    </w:p>
    <w:p w:rsidR="006E0EED" w:rsidRPr="006E0EED" w:rsidRDefault="006E0EED" w:rsidP="006E0EED">
      <w:pPr>
        <w:ind w:left="-567" w:firstLine="425"/>
        <w:jc w:val="center"/>
        <w:rPr>
          <w:b/>
          <w:sz w:val="18"/>
          <w:szCs w:val="18"/>
        </w:rPr>
      </w:pPr>
      <w:r w:rsidRPr="006E0EED">
        <w:rPr>
          <w:b/>
          <w:sz w:val="18"/>
          <w:szCs w:val="18"/>
        </w:rPr>
        <w:t xml:space="preserve">жителей Хомутовского муниципального образования </w:t>
      </w:r>
    </w:p>
    <w:p w:rsidR="006E0EED" w:rsidRPr="006E0EED" w:rsidRDefault="006E0EED" w:rsidP="006E0EED">
      <w:pPr>
        <w:ind w:left="-567" w:firstLine="425"/>
        <w:jc w:val="center"/>
        <w:rPr>
          <w:b/>
          <w:sz w:val="18"/>
          <w:szCs w:val="18"/>
        </w:rPr>
      </w:pPr>
      <w:r w:rsidRPr="006E0EED">
        <w:rPr>
          <w:b/>
          <w:sz w:val="18"/>
          <w:szCs w:val="18"/>
        </w:rPr>
        <w:t xml:space="preserve">о начале публичных слушаний </w:t>
      </w:r>
    </w:p>
    <w:p w:rsidR="006E0EED" w:rsidRPr="006E0EED" w:rsidRDefault="006E0EED" w:rsidP="006E0EED">
      <w:pPr>
        <w:ind w:left="-567" w:firstLine="425"/>
        <w:jc w:val="center"/>
        <w:rPr>
          <w:b/>
          <w:sz w:val="18"/>
          <w:szCs w:val="18"/>
        </w:rPr>
      </w:pPr>
      <w:r w:rsidRPr="006E0EED">
        <w:rPr>
          <w:b/>
          <w:sz w:val="18"/>
          <w:szCs w:val="18"/>
        </w:rPr>
        <w:t xml:space="preserve">по проекту решения о предоставлении разрешения </w:t>
      </w:r>
    </w:p>
    <w:p w:rsidR="006E0EED" w:rsidRPr="006E0EED" w:rsidRDefault="006E0EED" w:rsidP="006E0EED">
      <w:pPr>
        <w:ind w:left="-567" w:firstLine="425"/>
        <w:jc w:val="center"/>
        <w:rPr>
          <w:b/>
          <w:sz w:val="18"/>
          <w:szCs w:val="18"/>
        </w:rPr>
      </w:pPr>
      <w:r w:rsidRPr="006E0EED">
        <w:rPr>
          <w:b/>
          <w:sz w:val="18"/>
          <w:szCs w:val="18"/>
        </w:rPr>
        <w:t>на условно разрешенный вид использования земельного участка</w:t>
      </w:r>
    </w:p>
    <w:p w:rsidR="006E0EED" w:rsidRPr="006E0EED" w:rsidRDefault="006E0EED" w:rsidP="006E0EED">
      <w:pPr>
        <w:ind w:left="-567" w:firstLine="425"/>
        <w:jc w:val="center"/>
        <w:rPr>
          <w:sz w:val="18"/>
          <w:szCs w:val="18"/>
        </w:rPr>
      </w:pPr>
    </w:p>
    <w:p w:rsidR="006E0EED" w:rsidRPr="006E0EED" w:rsidRDefault="006E0EED" w:rsidP="006E0EED">
      <w:pPr>
        <w:ind w:left="-567" w:firstLine="425"/>
        <w:rPr>
          <w:sz w:val="18"/>
          <w:szCs w:val="18"/>
        </w:rPr>
      </w:pPr>
      <w:r w:rsidRPr="006E0EED">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«Магазины»:</w:t>
      </w:r>
    </w:p>
    <w:p w:rsidR="006E0EED" w:rsidRPr="006E0EED" w:rsidRDefault="006E0EED" w:rsidP="006E0EED">
      <w:pPr>
        <w:ind w:left="-567" w:firstLine="425"/>
        <w:rPr>
          <w:sz w:val="18"/>
          <w:szCs w:val="18"/>
        </w:rPr>
      </w:pPr>
      <w:r w:rsidRPr="006E0EED">
        <w:rPr>
          <w:sz w:val="18"/>
          <w:szCs w:val="18"/>
        </w:rPr>
        <w:t xml:space="preserve">- в отношении земельного участка с кадастровым номером 38:06:100301:2495, площадью 600 </w:t>
      </w:r>
      <w:proofErr w:type="spellStart"/>
      <w:r w:rsidRPr="006E0EED">
        <w:rPr>
          <w:sz w:val="18"/>
          <w:szCs w:val="18"/>
        </w:rPr>
        <w:t>кв.м</w:t>
      </w:r>
      <w:proofErr w:type="spellEnd"/>
      <w:r w:rsidRPr="006E0EED">
        <w:rPr>
          <w:sz w:val="18"/>
          <w:szCs w:val="18"/>
        </w:rPr>
        <w:t xml:space="preserve">., расположенного по адресу: Иркутская область, Иркутский муниципальный район, </w:t>
      </w:r>
      <w:proofErr w:type="spellStart"/>
      <w:r w:rsidRPr="006E0EED">
        <w:rPr>
          <w:sz w:val="18"/>
          <w:szCs w:val="18"/>
        </w:rPr>
        <w:t>Хомутовское</w:t>
      </w:r>
      <w:proofErr w:type="spellEnd"/>
      <w:r w:rsidRPr="006E0EED">
        <w:rPr>
          <w:sz w:val="18"/>
          <w:szCs w:val="18"/>
        </w:rPr>
        <w:t xml:space="preserve"> сельское поселение, д. Куда, ул. Октября, земельный участок 1/1 (далее – проект).</w:t>
      </w:r>
    </w:p>
    <w:p w:rsidR="006E0EED" w:rsidRPr="006E0EED" w:rsidRDefault="006E0EED" w:rsidP="006E0EED">
      <w:pPr>
        <w:ind w:left="-567" w:firstLine="425"/>
        <w:rPr>
          <w:b/>
          <w:sz w:val="18"/>
          <w:szCs w:val="18"/>
        </w:rPr>
      </w:pPr>
      <w:r w:rsidRPr="006E0EED">
        <w:rPr>
          <w:b/>
          <w:sz w:val="18"/>
          <w:szCs w:val="18"/>
        </w:rPr>
        <w:t>Информационные материалы к проекту:</w:t>
      </w:r>
    </w:p>
    <w:p w:rsidR="006E0EED" w:rsidRPr="006E0EED" w:rsidRDefault="006E0EED" w:rsidP="006E0EED">
      <w:pPr>
        <w:ind w:left="-567" w:firstLine="425"/>
        <w:rPr>
          <w:sz w:val="18"/>
          <w:szCs w:val="18"/>
        </w:rPr>
      </w:pPr>
      <w:r w:rsidRPr="006E0EED">
        <w:rPr>
          <w:sz w:val="18"/>
          <w:szCs w:val="18"/>
        </w:rPr>
        <w:t>1)проект решения о предоставлении разрешения на условно разрешенный вид использования земельного участка;</w:t>
      </w:r>
    </w:p>
    <w:p w:rsidR="006E0EED" w:rsidRPr="006E0EED" w:rsidRDefault="006E0EED" w:rsidP="006E0EED">
      <w:pPr>
        <w:ind w:left="-567" w:firstLine="425"/>
        <w:rPr>
          <w:sz w:val="18"/>
          <w:szCs w:val="18"/>
        </w:rPr>
      </w:pPr>
      <w:r w:rsidRPr="006E0EED">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6E0EED" w:rsidRPr="006E0EED" w:rsidRDefault="006E0EED" w:rsidP="006E0EED">
      <w:pPr>
        <w:ind w:left="-567" w:firstLine="425"/>
        <w:rPr>
          <w:sz w:val="18"/>
          <w:szCs w:val="18"/>
        </w:rPr>
      </w:pPr>
      <w:r w:rsidRPr="006E0EED">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23.08.2021 г. по 13.09.2021 г.)</w:t>
      </w:r>
    </w:p>
    <w:p w:rsidR="006E0EED" w:rsidRPr="006E0EED" w:rsidRDefault="006E0EED" w:rsidP="006E0EED">
      <w:pPr>
        <w:ind w:left="-567" w:firstLine="425"/>
        <w:rPr>
          <w:sz w:val="18"/>
          <w:szCs w:val="18"/>
        </w:rPr>
      </w:pPr>
      <w:r w:rsidRPr="006E0EED">
        <w:rPr>
          <w:b/>
          <w:sz w:val="18"/>
          <w:szCs w:val="18"/>
        </w:rPr>
        <w:t>Место экспозиции проекта:</w:t>
      </w:r>
      <w:r w:rsidRPr="006E0EED">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6E0EED">
        <w:rPr>
          <w:sz w:val="18"/>
          <w:szCs w:val="18"/>
        </w:rPr>
        <w:t xml:space="preserve"> А</w:t>
      </w:r>
      <w:proofErr w:type="gramEnd"/>
      <w:r w:rsidRPr="006E0EED">
        <w:rPr>
          <w:sz w:val="18"/>
          <w:szCs w:val="18"/>
        </w:rPr>
        <w:t>, 1 этаж, 3 кабинет (отдел градостроительства, земельных и имущественных отношений)</w:t>
      </w:r>
    </w:p>
    <w:p w:rsidR="006E0EED" w:rsidRPr="006E0EED" w:rsidRDefault="006E0EED" w:rsidP="006E0EED">
      <w:pPr>
        <w:ind w:left="-567" w:firstLine="425"/>
        <w:rPr>
          <w:b/>
          <w:sz w:val="18"/>
          <w:szCs w:val="18"/>
        </w:rPr>
      </w:pPr>
      <w:r w:rsidRPr="006E0EED">
        <w:rPr>
          <w:b/>
          <w:sz w:val="18"/>
          <w:szCs w:val="18"/>
        </w:rPr>
        <w:t xml:space="preserve">Дата открытия экспозиции проекта: </w:t>
      </w:r>
      <w:r w:rsidRPr="006E0EED">
        <w:rPr>
          <w:sz w:val="18"/>
          <w:szCs w:val="18"/>
          <w:u w:val="single"/>
        </w:rPr>
        <w:t>23.08.2021 г.</w:t>
      </w:r>
    </w:p>
    <w:p w:rsidR="006E0EED" w:rsidRPr="006E0EED" w:rsidRDefault="006E0EED" w:rsidP="006E0EED">
      <w:pPr>
        <w:ind w:left="-567" w:firstLine="425"/>
        <w:rPr>
          <w:sz w:val="18"/>
          <w:szCs w:val="18"/>
        </w:rPr>
      </w:pPr>
      <w:r w:rsidRPr="006E0EED">
        <w:rPr>
          <w:sz w:val="18"/>
          <w:szCs w:val="18"/>
        </w:rPr>
        <w:t xml:space="preserve">Срок, время проведения экспозиции проекта: с 23.08.2021 по 13.09.2021 включительно. </w:t>
      </w:r>
    </w:p>
    <w:p w:rsidR="006E0EED" w:rsidRPr="006E0EED" w:rsidRDefault="006E0EED" w:rsidP="006E0EED">
      <w:pPr>
        <w:ind w:left="-567" w:firstLine="425"/>
        <w:rPr>
          <w:sz w:val="18"/>
          <w:szCs w:val="18"/>
        </w:rPr>
      </w:pPr>
      <w:r w:rsidRPr="006E0EED">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6E0EED" w:rsidRPr="006E0EED" w:rsidRDefault="006E0EED" w:rsidP="006E0EED">
      <w:pPr>
        <w:ind w:left="-567" w:firstLine="425"/>
        <w:rPr>
          <w:b/>
          <w:sz w:val="18"/>
          <w:szCs w:val="18"/>
        </w:rPr>
      </w:pPr>
      <w:r w:rsidRPr="006E0EED">
        <w:rPr>
          <w:b/>
          <w:sz w:val="18"/>
          <w:szCs w:val="18"/>
        </w:rPr>
        <w:t xml:space="preserve">Собрания участников публичных слушаний: </w:t>
      </w:r>
    </w:p>
    <w:p w:rsidR="006E0EED" w:rsidRPr="006E0EED" w:rsidRDefault="006E0EED" w:rsidP="006E0EED">
      <w:pPr>
        <w:ind w:left="-567" w:firstLine="425"/>
        <w:rPr>
          <w:sz w:val="18"/>
          <w:szCs w:val="18"/>
        </w:rPr>
      </w:pPr>
      <w:r w:rsidRPr="006E0EED">
        <w:rPr>
          <w:sz w:val="18"/>
          <w:szCs w:val="18"/>
        </w:rPr>
        <w:t>- Регистрация лиц, участвующих в собрании участников публичных слушаний: 13.09.2021 г.</w:t>
      </w:r>
    </w:p>
    <w:p w:rsidR="006E0EED" w:rsidRPr="006E0EED" w:rsidRDefault="006E0EED" w:rsidP="006E0EED">
      <w:pPr>
        <w:ind w:left="-567" w:firstLine="425"/>
        <w:rPr>
          <w:sz w:val="18"/>
          <w:szCs w:val="18"/>
        </w:rPr>
      </w:pPr>
      <w:r w:rsidRPr="006E0EED">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6E0EED">
        <w:rPr>
          <w:sz w:val="18"/>
          <w:szCs w:val="18"/>
        </w:rPr>
        <w:t xml:space="preserve"> А</w:t>
      </w:r>
      <w:proofErr w:type="gramEnd"/>
      <w:r w:rsidRPr="006E0EED">
        <w:rPr>
          <w:sz w:val="18"/>
          <w:szCs w:val="18"/>
        </w:rPr>
        <w:t>, 1 этаж, 3 кабинет;</w:t>
      </w:r>
    </w:p>
    <w:p w:rsidR="006E0EED" w:rsidRPr="006E0EED" w:rsidRDefault="006E0EED" w:rsidP="006E0EED">
      <w:pPr>
        <w:ind w:left="-567" w:firstLine="425"/>
        <w:rPr>
          <w:sz w:val="18"/>
          <w:szCs w:val="18"/>
        </w:rPr>
      </w:pPr>
      <w:r w:rsidRPr="006E0EED">
        <w:rPr>
          <w:sz w:val="18"/>
          <w:szCs w:val="18"/>
        </w:rPr>
        <w:t>- Собрание участников публичных слушаний: 13.09.2021 в 16:00 часов.</w:t>
      </w:r>
    </w:p>
    <w:p w:rsidR="006E0EED" w:rsidRPr="006E0EED" w:rsidRDefault="006E0EED" w:rsidP="006E0EED">
      <w:pPr>
        <w:ind w:left="-567" w:firstLine="425"/>
        <w:rPr>
          <w:sz w:val="18"/>
          <w:szCs w:val="18"/>
        </w:rPr>
      </w:pPr>
      <w:proofErr w:type="gramStart"/>
      <w:r w:rsidRPr="006E0EED">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6E0EED" w:rsidRPr="006E0EED" w:rsidRDefault="006E0EED" w:rsidP="006E0EED">
      <w:pPr>
        <w:ind w:left="-567" w:firstLine="425"/>
        <w:rPr>
          <w:sz w:val="18"/>
          <w:szCs w:val="18"/>
        </w:rPr>
      </w:pPr>
      <w:r w:rsidRPr="006E0EED">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6E0EED" w:rsidRPr="006E0EED" w:rsidRDefault="006E0EED" w:rsidP="006E0EED">
      <w:pPr>
        <w:ind w:left="-567" w:firstLine="425"/>
        <w:rPr>
          <w:sz w:val="18"/>
          <w:szCs w:val="18"/>
        </w:rPr>
      </w:pPr>
      <w:r w:rsidRPr="006E0EED">
        <w:rPr>
          <w:sz w:val="18"/>
          <w:szCs w:val="18"/>
        </w:rPr>
        <w:t>- в письменной или устной форме в ходе проведения собрания участников публичных слушаний;</w:t>
      </w:r>
    </w:p>
    <w:p w:rsidR="006E0EED" w:rsidRPr="006E0EED" w:rsidRDefault="006E0EED" w:rsidP="006E0EED">
      <w:pPr>
        <w:ind w:left="-567" w:firstLine="425"/>
        <w:rPr>
          <w:sz w:val="18"/>
          <w:szCs w:val="18"/>
        </w:rPr>
      </w:pPr>
      <w:r w:rsidRPr="006E0EED">
        <w:rPr>
          <w:sz w:val="18"/>
          <w:szCs w:val="18"/>
        </w:rPr>
        <w:t xml:space="preserve">- в письменной форме в адрес Администрации Хомутовского муниципального образования по адресу: </w:t>
      </w:r>
      <w:proofErr w:type="gramStart"/>
      <w:r w:rsidRPr="006E0EED">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6E0EED" w:rsidRPr="006E0EED" w:rsidRDefault="006E0EED" w:rsidP="006E0EED">
      <w:pPr>
        <w:ind w:left="-567" w:firstLine="425"/>
        <w:rPr>
          <w:sz w:val="18"/>
          <w:szCs w:val="18"/>
        </w:rPr>
      </w:pPr>
      <w:r w:rsidRPr="006E0EED">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9" w:history="1">
        <w:r w:rsidRPr="006E0EED">
          <w:rPr>
            <w:rStyle w:val="af"/>
            <w:sz w:val="18"/>
            <w:szCs w:val="18"/>
          </w:rPr>
          <w:t>http://khomutovskoe-mo.ru</w:t>
        </w:r>
      </w:hyperlink>
      <w:r w:rsidRPr="006E0EED">
        <w:rPr>
          <w:sz w:val="18"/>
          <w:szCs w:val="18"/>
        </w:rPr>
        <w:t>) и в газете «Вестник Хомутовского поселения»: с 23.08.2021 г. по 13.09.2021 г.</w:t>
      </w:r>
    </w:p>
    <w:p w:rsidR="006E0EED" w:rsidRPr="006E0EED" w:rsidRDefault="006E0EED" w:rsidP="006E0EED">
      <w:pPr>
        <w:ind w:left="-567" w:firstLine="425"/>
        <w:rPr>
          <w:sz w:val="18"/>
          <w:szCs w:val="18"/>
        </w:rPr>
      </w:pPr>
      <w:r w:rsidRPr="006E0EED">
        <w:rPr>
          <w:sz w:val="18"/>
          <w:szCs w:val="18"/>
        </w:rPr>
        <w:t>Справки по вопросам организации и проведения публичных слушаний по телефону: 696-182,696-501.</w:t>
      </w:r>
    </w:p>
    <w:p w:rsidR="006E0EED" w:rsidRPr="006E0EED" w:rsidRDefault="006E0EED" w:rsidP="006E0EED">
      <w:pPr>
        <w:ind w:left="-567" w:firstLine="425"/>
        <w:jc w:val="center"/>
        <w:rPr>
          <w:sz w:val="18"/>
          <w:szCs w:val="18"/>
        </w:rPr>
      </w:pPr>
    </w:p>
    <w:p w:rsidR="007B5ED5" w:rsidRDefault="007B5ED5" w:rsidP="007B5ED5">
      <w:pPr>
        <w:ind w:left="0" w:firstLine="0"/>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Default="007B5ED5" w:rsidP="007B5ED5">
      <w:pPr>
        <w:ind w:left="-567" w:firstLine="425"/>
        <w:jc w:val="center"/>
        <w:rPr>
          <w:b/>
          <w:sz w:val="18"/>
          <w:szCs w:val="18"/>
          <w:u w:val="single"/>
        </w:rPr>
      </w:pPr>
    </w:p>
    <w:p w:rsidR="007B5ED5" w:rsidRPr="007B5ED5" w:rsidRDefault="007B5ED5" w:rsidP="007B5ED5">
      <w:pPr>
        <w:ind w:left="-567" w:firstLine="425"/>
        <w:jc w:val="center"/>
        <w:rPr>
          <w:b/>
          <w:sz w:val="18"/>
          <w:szCs w:val="18"/>
          <w:u w:val="single"/>
        </w:rPr>
      </w:pPr>
      <w:r w:rsidRPr="007B5ED5">
        <w:rPr>
          <w:b/>
          <w:sz w:val="18"/>
          <w:szCs w:val="18"/>
          <w:u w:val="single"/>
        </w:rPr>
        <w:t>ПРОЕКТ</w:t>
      </w:r>
    </w:p>
    <w:p w:rsidR="007B5ED5" w:rsidRPr="007B5ED5" w:rsidRDefault="007B5ED5" w:rsidP="007B5ED5">
      <w:pPr>
        <w:ind w:left="-567" w:firstLine="425"/>
        <w:jc w:val="center"/>
        <w:rPr>
          <w:sz w:val="18"/>
          <w:szCs w:val="18"/>
        </w:rPr>
      </w:pPr>
      <w:r w:rsidRPr="007B5ED5">
        <w:rPr>
          <w:sz w:val="18"/>
          <w:szCs w:val="18"/>
        </w:rPr>
        <w:t>решения о предоставлении разрешения на условно разрешенный вид использования земельного участка</w:t>
      </w:r>
    </w:p>
    <w:p w:rsidR="007B5ED5" w:rsidRPr="007B5ED5" w:rsidRDefault="007B5ED5" w:rsidP="007B5ED5">
      <w:pPr>
        <w:ind w:left="-567" w:firstLine="425"/>
        <w:jc w:val="center"/>
        <w:rPr>
          <w:sz w:val="18"/>
          <w:szCs w:val="18"/>
        </w:rPr>
      </w:pPr>
    </w:p>
    <w:p w:rsidR="007B5ED5" w:rsidRPr="007B5ED5" w:rsidRDefault="007B5ED5" w:rsidP="007B5ED5">
      <w:pPr>
        <w:ind w:left="-567" w:firstLine="425"/>
        <w:jc w:val="center"/>
        <w:rPr>
          <w:sz w:val="18"/>
          <w:szCs w:val="18"/>
        </w:rPr>
      </w:pPr>
      <w:r w:rsidRPr="007B5ED5">
        <w:rPr>
          <w:sz w:val="18"/>
          <w:szCs w:val="18"/>
        </w:rPr>
        <w:t>Учитывая заявление Парфентьевой Светланы Николаевны о предоставлении разрешения на условно разрешенный вид использования земельного участка: «Магазины»:</w:t>
      </w:r>
    </w:p>
    <w:p w:rsidR="007B5ED5" w:rsidRPr="007B5ED5" w:rsidRDefault="007B5ED5" w:rsidP="007B5ED5">
      <w:pPr>
        <w:ind w:left="-567" w:firstLine="425"/>
        <w:jc w:val="center"/>
        <w:rPr>
          <w:sz w:val="18"/>
          <w:szCs w:val="18"/>
        </w:rPr>
      </w:pPr>
      <w:r w:rsidRPr="007B5ED5">
        <w:rPr>
          <w:sz w:val="18"/>
          <w:szCs w:val="18"/>
        </w:rPr>
        <w:t xml:space="preserve">- в отношении земельного участка с кадастровым номером 38:06:100301:2495, площадью 600 </w:t>
      </w:r>
      <w:proofErr w:type="spellStart"/>
      <w:r w:rsidRPr="007B5ED5">
        <w:rPr>
          <w:sz w:val="18"/>
          <w:szCs w:val="18"/>
        </w:rPr>
        <w:t>кв.м</w:t>
      </w:r>
      <w:proofErr w:type="spellEnd"/>
      <w:r w:rsidRPr="007B5ED5">
        <w:rPr>
          <w:sz w:val="18"/>
          <w:szCs w:val="18"/>
        </w:rPr>
        <w:t xml:space="preserve">., расположенного по адресу: Иркутская область, Иркутский муниципальный район, </w:t>
      </w:r>
      <w:proofErr w:type="spellStart"/>
      <w:r w:rsidRPr="007B5ED5">
        <w:rPr>
          <w:sz w:val="18"/>
          <w:szCs w:val="18"/>
        </w:rPr>
        <w:t>Хомутовское</w:t>
      </w:r>
      <w:proofErr w:type="spellEnd"/>
      <w:r w:rsidRPr="007B5ED5">
        <w:rPr>
          <w:sz w:val="18"/>
          <w:szCs w:val="18"/>
        </w:rPr>
        <w:t xml:space="preserve"> сельское поселение, д. Куда, ул. Октября, земельный участок 1/1;</w:t>
      </w:r>
    </w:p>
    <w:p w:rsidR="007B5ED5" w:rsidRPr="007B5ED5" w:rsidRDefault="007B5ED5" w:rsidP="007B5ED5">
      <w:pPr>
        <w:ind w:left="-567" w:firstLine="425"/>
        <w:jc w:val="center"/>
        <w:rPr>
          <w:sz w:val="18"/>
          <w:szCs w:val="18"/>
        </w:rPr>
      </w:pPr>
    </w:p>
    <w:p w:rsidR="007B5ED5" w:rsidRPr="007B5ED5" w:rsidRDefault="007B5ED5" w:rsidP="007B5ED5">
      <w:pPr>
        <w:ind w:left="-567" w:firstLine="425"/>
        <w:jc w:val="center"/>
        <w:rPr>
          <w:sz w:val="18"/>
          <w:szCs w:val="18"/>
        </w:rPr>
      </w:pPr>
    </w:p>
    <w:p w:rsidR="007B5ED5" w:rsidRPr="007B5ED5" w:rsidRDefault="007B5ED5" w:rsidP="007B5ED5">
      <w:pPr>
        <w:ind w:left="-567" w:firstLine="425"/>
        <w:jc w:val="center"/>
        <w:rPr>
          <w:b/>
          <w:sz w:val="18"/>
          <w:szCs w:val="18"/>
        </w:rPr>
      </w:pPr>
      <w:r w:rsidRPr="007B5ED5">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7B5ED5" w:rsidRPr="007B5ED5" w:rsidRDefault="007B5ED5" w:rsidP="007B5ED5">
      <w:pPr>
        <w:ind w:left="-567" w:firstLine="425"/>
        <w:jc w:val="center"/>
        <w:rPr>
          <w:sz w:val="18"/>
          <w:szCs w:val="18"/>
        </w:rPr>
      </w:pPr>
    </w:p>
    <w:p w:rsidR="007B5ED5" w:rsidRPr="007B5ED5" w:rsidRDefault="007B5ED5" w:rsidP="007B5ED5">
      <w:pPr>
        <w:ind w:left="-567" w:firstLine="425"/>
        <w:jc w:val="center"/>
        <w:rPr>
          <w:sz w:val="18"/>
          <w:szCs w:val="18"/>
        </w:rPr>
      </w:pPr>
      <w:r w:rsidRPr="007B5ED5">
        <w:rPr>
          <w:noProof/>
          <w:sz w:val="18"/>
          <w:szCs w:val="18"/>
        </w:rPr>
        <w:drawing>
          <wp:inline distT="0" distB="0" distL="0" distR="0" wp14:anchorId="48B3425B" wp14:editId="20057DCB">
            <wp:extent cx="3896436" cy="255995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4488" t="9117" b="8546"/>
                    <a:stretch>
                      <a:fillRect/>
                    </a:stretch>
                  </pic:blipFill>
                  <pic:spPr bwMode="auto">
                    <a:xfrm>
                      <a:off x="0" y="0"/>
                      <a:ext cx="3897359" cy="2560561"/>
                    </a:xfrm>
                    <a:prstGeom prst="rect">
                      <a:avLst/>
                    </a:prstGeom>
                    <a:noFill/>
                    <a:ln>
                      <a:noFill/>
                    </a:ln>
                  </pic:spPr>
                </pic:pic>
              </a:graphicData>
            </a:graphic>
          </wp:inline>
        </w:drawing>
      </w:r>
      <w:r w:rsidRPr="007B5ED5">
        <w:rPr>
          <w:noProof/>
          <w:sz w:val="18"/>
          <w:szCs w:val="18"/>
        </w:rPr>
        <mc:AlternateContent>
          <mc:Choice Requires="wps">
            <w:drawing>
              <wp:anchor distT="0" distB="0" distL="114300" distR="114300" simplePos="0" relativeHeight="251677184" behindDoc="0" locked="0" layoutInCell="1" allowOverlap="1">
                <wp:simplePos x="0" y="0"/>
                <wp:positionH relativeFrom="column">
                  <wp:posOffset>-179705</wp:posOffset>
                </wp:positionH>
                <wp:positionV relativeFrom="paragraph">
                  <wp:posOffset>635</wp:posOffset>
                </wp:positionV>
                <wp:extent cx="2070100" cy="1270000"/>
                <wp:effectExtent l="0" t="0" r="25400" b="2540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70000"/>
                        </a:xfrm>
                        <a:prstGeom prst="rect">
                          <a:avLst/>
                        </a:prstGeom>
                        <a:solidFill>
                          <a:srgbClr val="FFFFFF"/>
                        </a:solidFill>
                        <a:ln w="9525">
                          <a:solidFill>
                            <a:srgbClr val="000000"/>
                          </a:solidFill>
                          <a:miter lim="800000"/>
                          <a:headEnd/>
                          <a:tailEnd/>
                        </a:ln>
                      </wps:spPr>
                      <wps:txbx>
                        <w:txbxContent>
                          <w:p w:rsidR="0090703E" w:rsidRDefault="0090703E" w:rsidP="007B5ED5">
                            <w:pPr>
                              <w:rPr>
                                <w:sz w:val="16"/>
                                <w:szCs w:val="16"/>
                              </w:rPr>
                            </w:pPr>
                            <w:r>
                              <w:rPr>
                                <w:sz w:val="16"/>
                                <w:szCs w:val="16"/>
                              </w:rPr>
                              <w:t xml:space="preserve">Земельный участок с кадастровым номером 38:06:100301:2495, площадью 600 </w:t>
                            </w:r>
                            <w:proofErr w:type="spellStart"/>
                            <w:r>
                              <w:rPr>
                                <w:sz w:val="16"/>
                                <w:szCs w:val="16"/>
                              </w:rPr>
                              <w:t>кв.м</w:t>
                            </w:r>
                            <w:proofErr w:type="spellEnd"/>
                            <w:r>
                              <w:rPr>
                                <w:sz w:val="16"/>
                                <w:szCs w:val="16"/>
                              </w:rPr>
                              <w:t xml:space="preserve">., </w:t>
                            </w:r>
                            <w:proofErr w:type="gramStart"/>
                            <w:r>
                              <w:rPr>
                                <w:sz w:val="16"/>
                                <w:szCs w:val="16"/>
                              </w:rPr>
                              <w:t>расположенного</w:t>
                            </w:r>
                            <w:proofErr w:type="gramEnd"/>
                            <w:r>
                              <w:rPr>
                                <w:sz w:val="16"/>
                                <w:szCs w:val="16"/>
                              </w:rPr>
                              <w:t xml:space="preserve"> по адресу: Иркутская область, Иркутский муниципальный район, </w:t>
                            </w:r>
                            <w:proofErr w:type="spellStart"/>
                            <w:r>
                              <w:rPr>
                                <w:sz w:val="16"/>
                                <w:szCs w:val="16"/>
                              </w:rPr>
                              <w:t>Хомутовское</w:t>
                            </w:r>
                            <w:proofErr w:type="spellEnd"/>
                            <w:r>
                              <w:rPr>
                                <w:sz w:val="16"/>
                                <w:szCs w:val="16"/>
                              </w:rPr>
                              <w:t xml:space="preserve"> сельское поселение, д. Куда, ул. Октября, земельный участок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14.15pt;margin-top:.05pt;width:163pt;height:10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">
                <v:textbox>
                  <w:txbxContent>
                    <w:p w:rsidR="0090703E" w:rsidRDefault="0090703E" w:rsidP="007B5ED5">
                      <w:pPr>
                        <w:rPr>
                          <w:sz w:val="16"/>
                          <w:szCs w:val="16"/>
                        </w:rPr>
                      </w:pPr>
                      <w:r>
                        <w:rPr>
                          <w:sz w:val="16"/>
                          <w:szCs w:val="16"/>
                        </w:rPr>
                        <w:t xml:space="preserve">Земельный участок с кадастровым номером 38:06:100301:2495, площадью 600 </w:t>
                      </w:r>
                      <w:proofErr w:type="spellStart"/>
                      <w:r>
                        <w:rPr>
                          <w:sz w:val="16"/>
                          <w:szCs w:val="16"/>
                        </w:rPr>
                        <w:t>кв.м</w:t>
                      </w:r>
                      <w:proofErr w:type="spellEnd"/>
                      <w:r>
                        <w:rPr>
                          <w:sz w:val="16"/>
                          <w:szCs w:val="16"/>
                        </w:rPr>
                        <w:t xml:space="preserve">., </w:t>
                      </w:r>
                      <w:proofErr w:type="gramStart"/>
                      <w:r>
                        <w:rPr>
                          <w:sz w:val="16"/>
                          <w:szCs w:val="16"/>
                        </w:rPr>
                        <w:t>расположенного</w:t>
                      </w:r>
                      <w:proofErr w:type="gramEnd"/>
                      <w:r>
                        <w:rPr>
                          <w:sz w:val="16"/>
                          <w:szCs w:val="16"/>
                        </w:rPr>
                        <w:t xml:space="preserve"> по адресу: Иркутская область, Иркутский муниципальный район, </w:t>
                      </w:r>
                      <w:proofErr w:type="spellStart"/>
                      <w:r>
                        <w:rPr>
                          <w:sz w:val="16"/>
                          <w:szCs w:val="16"/>
                        </w:rPr>
                        <w:t>Хомутовское</w:t>
                      </w:r>
                      <w:proofErr w:type="spellEnd"/>
                      <w:r>
                        <w:rPr>
                          <w:sz w:val="16"/>
                          <w:szCs w:val="16"/>
                        </w:rPr>
                        <w:t xml:space="preserve"> сельское поселение, д. Куда, ул. Октября, земельный участок 1/1</w:t>
                      </w:r>
                    </w:p>
                  </w:txbxContent>
                </v:textbox>
              </v:shape>
            </w:pict>
          </mc:Fallback>
        </mc:AlternateContent>
      </w:r>
    </w:p>
    <w:p w:rsidR="007B5ED5" w:rsidRPr="007B5ED5" w:rsidRDefault="007B5ED5" w:rsidP="007B5ED5">
      <w:pPr>
        <w:ind w:left="-567" w:firstLine="425"/>
        <w:jc w:val="center"/>
        <w:rPr>
          <w:sz w:val="18"/>
          <w:szCs w:val="18"/>
        </w:rPr>
      </w:pPr>
    </w:p>
    <w:p w:rsidR="007B5ED5" w:rsidRDefault="007B5ED5" w:rsidP="007B5ED5">
      <w:pPr>
        <w:ind w:left="-567" w:firstLine="425"/>
        <w:jc w:val="center"/>
        <w:rPr>
          <w:sz w:val="18"/>
          <w:szCs w:val="18"/>
        </w:rPr>
      </w:pPr>
    </w:p>
    <w:p w:rsidR="007B5ED5" w:rsidRDefault="007B5ED5" w:rsidP="007B5ED5">
      <w:pPr>
        <w:ind w:left="-567" w:firstLine="425"/>
        <w:jc w:val="center"/>
        <w:rPr>
          <w:sz w:val="18"/>
          <w:szCs w:val="18"/>
        </w:rPr>
      </w:pPr>
    </w:p>
    <w:p w:rsidR="00956CF8" w:rsidRDefault="00956CF8" w:rsidP="00956CF8">
      <w:pPr>
        <w:tabs>
          <w:tab w:val="left" w:pos="0"/>
        </w:tabs>
        <w:ind w:left="-567" w:firstLine="425"/>
        <w:rPr>
          <w:sz w:val="28"/>
          <w:szCs w:val="28"/>
        </w:rPr>
      </w:pPr>
    </w:p>
    <w:p w:rsidR="00956CF8" w:rsidRPr="00F30B89" w:rsidRDefault="00956CF8" w:rsidP="00956CF8">
      <w:pPr>
        <w:ind w:left="-567" w:firstLine="425"/>
        <w:jc w:val="center"/>
        <w:rPr>
          <w:sz w:val="18"/>
          <w:szCs w:val="18"/>
        </w:rPr>
      </w:pPr>
      <w:r w:rsidRPr="00F30B89">
        <w:rPr>
          <w:sz w:val="18"/>
          <w:szCs w:val="18"/>
        </w:rPr>
        <w:t>РОССИЙСКАЯ ФЕДЕРАЦИЯ</w:t>
      </w:r>
    </w:p>
    <w:p w:rsidR="00956CF8" w:rsidRPr="00F30B89" w:rsidRDefault="00956CF8" w:rsidP="00956CF8">
      <w:pPr>
        <w:keepNext/>
        <w:ind w:left="-567" w:firstLine="425"/>
        <w:jc w:val="center"/>
        <w:outlineLvl w:val="0"/>
        <w:rPr>
          <w:sz w:val="18"/>
          <w:szCs w:val="18"/>
          <w:lang w:eastAsia="x-none"/>
        </w:rPr>
      </w:pPr>
      <w:r w:rsidRPr="00F30B89">
        <w:rPr>
          <w:sz w:val="18"/>
          <w:szCs w:val="18"/>
          <w:lang w:val="x-none" w:eastAsia="x-none"/>
        </w:rPr>
        <w:t>ИРКУТСКАЯ ОБЛАСТЬ  ИРКУТСКИЙ РАЙОН</w:t>
      </w:r>
    </w:p>
    <w:p w:rsidR="00956CF8" w:rsidRPr="00F30B89" w:rsidRDefault="00956CF8" w:rsidP="00956CF8">
      <w:pPr>
        <w:ind w:left="-567" w:firstLine="425"/>
        <w:jc w:val="center"/>
        <w:rPr>
          <w:sz w:val="18"/>
          <w:szCs w:val="18"/>
        </w:rPr>
      </w:pPr>
      <w:r w:rsidRPr="00F30B89">
        <w:rPr>
          <w:sz w:val="18"/>
          <w:szCs w:val="18"/>
        </w:rPr>
        <w:t>ХОМУТОВСКОЕ МУНИЦИПАЛЬНОЕ ОБРАЗОВАНИЕ</w:t>
      </w:r>
    </w:p>
    <w:p w:rsidR="00956CF8" w:rsidRPr="00F30B89" w:rsidRDefault="00956CF8" w:rsidP="00956CF8">
      <w:pPr>
        <w:ind w:left="-567" w:firstLine="425"/>
        <w:jc w:val="center"/>
        <w:rPr>
          <w:b/>
          <w:sz w:val="18"/>
          <w:szCs w:val="18"/>
        </w:rPr>
      </w:pPr>
      <w:r w:rsidRPr="00F30B89">
        <w:rPr>
          <w:b/>
          <w:sz w:val="18"/>
          <w:szCs w:val="18"/>
        </w:rPr>
        <w:t>АДМИНИСТРАЦИЯ</w:t>
      </w:r>
    </w:p>
    <w:p w:rsidR="00956CF8" w:rsidRPr="00F30B89" w:rsidRDefault="00956CF8" w:rsidP="00956CF8">
      <w:pPr>
        <w:keepNext/>
        <w:ind w:left="-567" w:firstLine="425"/>
        <w:jc w:val="center"/>
        <w:outlineLvl w:val="1"/>
        <w:rPr>
          <w:b/>
          <w:bCs/>
          <w:sz w:val="18"/>
          <w:szCs w:val="18"/>
          <w:lang w:eastAsia="x-none"/>
        </w:rPr>
      </w:pPr>
      <w:r w:rsidRPr="00F30B89">
        <w:rPr>
          <w:b/>
          <w:bCs/>
          <w:sz w:val="18"/>
          <w:szCs w:val="18"/>
          <w:lang w:eastAsia="x-none"/>
        </w:rPr>
        <w:t>ПОСТАНОВЛЕНИЕ</w:t>
      </w:r>
    </w:p>
    <w:p w:rsidR="00956CF8" w:rsidRPr="00F30B89" w:rsidRDefault="00956CF8" w:rsidP="00956CF8">
      <w:pPr>
        <w:keepNext/>
        <w:ind w:left="-567" w:firstLine="425"/>
        <w:outlineLvl w:val="1"/>
        <w:rPr>
          <w:b/>
          <w:bCs/>
          <w:sz w:val="18"/>
          <w:szCs w:val="18"/>
          <w:lang w:eastAsia="x-none"/>
        </w:rPr>
      </w:pPr>
    </w:p>
    <w:p w:rsidR="00956CF8" w:rsidRPr="00F30B89" w:rsidRDefault="00956CF8" w:rsidP="00956CF8">
      <w:pPr>
        <w:ind w:left="-567" w:firstLine="425"/>
        <w:rPr>
          <w:sz w:val="18"/>
          <w:szCs w:val="18"/>
          <w:u w:val="single"/>
        </w:rPr>
      </w:pPr>
      <w:r>
        <w:rPr>
          <w:sz w:val="18"/>
          <w:szCs w:val="18"/>
          <w:u w:val="single"/>
        </w:rPr>
        <w:t xml:space="preserve">23.08.2021 № 782 </w:t>
      </w:r>
      <w:proofErr w:type="spellStart"/>
      <w:r>
        <w:rPr>
          <w:sz w:val="18"/>
          <w:szCs w:val="18"/>
          <w:u w:val="single"/>
        </w:rPr>
        <w:t>пз</w:t>
      </w:r>
      <w:proofErr w:type="spellEnd"/>
    </w:p>
    <w:p w:rsidR="00956CF8" w:rsidRDefault="00956CF8" w:rsidP="00956CF8">
      <w:pPr>
        <w:ind w:left="-567" w:firstLine="425"/>
        <w:rPr>
          <w:sz w:val="18"/>
          <w:szCs w:val="18"/>
        </w:rPr>
      </w:pPr>
      <w:r w:rsidRPr="00F30B89">
        <w:rPr>
          <w:sz w:val="18"/>
          <w:szCs w:val="18"/>
        </w:rPr>
        <w:t xml:space="preserve">       с. Хомутово</w:t>
      </w:r>
    </w:p>
    <w:p w:rsidR="00956CF8" w:rsidRDefault="00956CF8" w:rsidP="00956CF8">
      <w:pPr>
        <w:ind w:left="-567" w:firstLine="425"/>
        <w:rPr>
          <w:sz w:val="18"/>
          <w:szCs w:val="18"/>
        </w:rPr>
      </w:pPr>
    </w:p>
    <w:p w:rsidR="00956CF8" w:rsidRDefault="00956CF8" w:rsidP="00956CF8">
      <w:pPr>
        <w:ind w:left="-567" w:firstLine="425"/>
        <w:rPr>
          <w:sz w:val="18"/>
          <w:szCs w:val="18"/>
        </w:rPr>
      </w:pPr>
      <w:r w:rsidRPr="007B5ED5">
        <w:rPr>
          <w:sz w:val="18"/>
          <w:szCs w:val="18"/>
        </w:rPr>
        <w:t>О предоставлении разрешения</w:t>
      </w:r>
      <w:r>
        <w:rPr>
          <w:sz w:val="18"/>
          <w:szCs w:val="18"/>
        </w:rPr>
        <w:t xml:space="preserve"> </w:t>
      </w:r>
      <w:r w:rsidRPr="007B5ED5">
        <w:rPr>
          <w:sz w:val="18"/>
          <w:szCs w:val="18"/>
        </w:rPr>
        <w:t>на условно разрешенный вид</w:t>
      </w:r>
      <w:r>
        <w:rPr>
          <w:sz w:val="18"/>
          <w:szCs w:val="18"/>
        </w:rPr>
        <w:t xml:space="preserve"> </w:t>
      </w:r>
      <w:r w:rsidRPr="007B5ED5">
        <w:rPr>
          <w:sz w:val="18"/>
          <w:szCs w:val="18"/>
        </w:rPr>
        <w:t>использования земельного участка</w:t>
      </w:r>
    </w:p>
    <w:p w:rsidR="001B3BAD" w:rsidRPr="007B5ED5" w:rsidRDefault="001B3BAD" w:rsidP="00956CF8">
      <w:pPr>
        <w:ind w:left="-567" w:firstLine="425"/>
        <w:rPr>
          <w:sz w:val="18"/>
          <w:szCs w:val="18"/>
        </w:rPr>
      </w:pPr>
    </w:p>
    <w:p w:rsidR="00956CF8" w:rsidRPr="007B5ED5" w:rsidRDefault="00956CF8" w:rsidP="00956CF8">
      <w:pPr>
        <w:ind w:left="-567" w:firstLine="425"/>
        <w:rPr>
          <w:sz w:val="18"/>
          <w:szCs w:val="18"/>
        </w:rPr>
      </w:pPr>
      <w:proofErr w:type="gramStart"/>
      <w:r w:rsidRPr="007B5ED5">
        <w:rPr>
          <w:sz w:val="18"/>
          <w:szCs w:val="18"/>
        </w:rPr>
        <w:t>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на основании рекомендаций комиссии по подготовке правил землепользования и застройки Хомутовского</w:t>
      </w:r>
      <w:proofErr w:type="gramEnd"/>
      <w:r w:rsidRPr="007B5ED5">
        <w:rPr>
          <w:sz w:val="18"/>
          <w:szCs w:val="18"/>
        </w:rPr>
        <w:t xml:space="preserve"> муниципального образования от 12.08.2021, рассмотрев заявление </w:t>
      </w:r>
      <w:proofErr w:type="spellStart"/>
      <w:r w:rsidRPr="007B5ED5">
        <w:rPr>
          <w:sz w:val="18"/>
          <w:szCs w:val="18"/>
        </w:rPr>
        <w:t>Сумирской</w:t>
      </w:r>
      <w:proofErr w:type="spellEnd"/>
      <w:r w:rsidRPr="007B5ED5">
        <w:rPr>
          <w:sz w:val="18"/>
          <w:szCs w:val="18"/>
        </w:rPr>
        <w:t xml:space="preserve"> Дарьи Федоровны и представленные документы, Администрация Хомутовского муниципального образования</w:t>
      </w:r>
    </w:p>
    <w:p w:rsidR="00956CF8" w:rsidRDefault="00956CF8" w:rsidP="00956CF8">
      <w:pPr>
        <w:ind w:left="-567" w:firstLine="425"/>
        <w:rPr>
          <w:sz w:val="18"/>
          <w:szCs w:val="18"/>
        </w:rPr>
      </w:pPr>
    </w:p>
    <w:p w:rsidR="00956CF8" w:rsidRDefault="00956CF8" w:rsidP="00956CF8">
      <w:pPr>
        <w:ind w:left="-567" w:firstLine="425"/>
        <w:rPr>
          <w:sz w:val="18"/>
          <w:szCs w:val="18"/>
        </w:rPr>
      </w:pPr>
      <w:r w:rsidRPr="007B5ED5">
        <w:rPr>
          <w:sz w:val="18"/>
          <w:szCs w:val="18"/>
        </w:rPr>
        <w:t>ПОСТАНОВЛЯЕТ:</w:t>
      </w:r>
    </w:p>
    <w:p w:rsidR="00956CF8" w:rsidRPr="007B5ED5" w:rsidRDefault="00956CF8" w:rsidP="00956CF8">
      <w:pPr>
        <w:ind w:left="-567" w:firstLine="425"/>
        <w:rPr>
          <w:sz w:val="18"/>
          <w:szCs w:val="18"/>
        </w:rPr>
      </w:pPr>
    </w:p>
    <w:p w:rsidR="00956CF8" w:rsidRPr="007B5ED5" w:rsidRDefault="00956CF8" w:rsidP="00956CF8">
      <w:pPr>
        <w:ind w:left="-567" w:firstLine="425"/>
        <w:rPr>
          <w:sz w:val="18"/>
          <w:szCs w:val="18"/>
        </w:rPr>
      </w:pPr>
      <w:r>
        <w:rPr>
          <w:sz w:val="18"/>
          <w:szCs w:val="18"/>
        </w:rPr>
        <w:t>1.</w:t>
      </w:r>
      <w:r w:rsidRPr="007B5ED5">
        <w:rPr>
          <w:sz w:val="18"/>
          <w:szCs w:val="18"/>
        </w:rPr>
        <w:t xml:space="preserve">Предоставить разрешение на условно разрешенный вид использования земельного участка с кадастровым номером 38:06:100801:11772, площадью 1000 </w:t>
      </w:r>
      <w:proofErr w:type="spellStart"/>
      <w:r w:rsidRPr="007B5ED5">
        <w:rPr>
          <w:sz w:val="18"/>
          <w:szCs w:val="18"/>
        </w:rPr>
        <w:t>кв.м</w:t>
      </w:r>
      <w:proofErr w:type="spellEnd"/>
      <w:r w:rsidRPr="007B5ED5">
        <w:rPr>
          <w:sz w:val="18"/>
          <w:szCs w:val="18"/>
        </w:rPr>
        <w:t xml:space="preserve">., расположенного по адресу: </w:t>
      </w:r>
      <w:proofErr w:type="gramStart"/>
      <w:r w:rsidRPr="007B5ED5">
        <w:rPr>
          <w:sz w:val="18"/>
          <w:szCs w:val="18"/>
        </w:rPr>
        <w:t>Российская Федерация, Иркутская область, Иркутский район, с. Хомутово, ул. Песчаная, 55  «Для индивидуального жилищного строительства»</w:t>
      </w:r>
      <w:proofErr w:type="gramEnd"/>
    </w:p>
    <w:p w:rsidR="00956CF8" w:rsidRPr="007B5ED5" w:rsidRDefault="00956CF8" w:rsidP="00956CF8">
      <w:pPr>
        <w:ind w:left="-567" w:firstLine="425"/>
        <w:rPr>
          <w:sz w:val="18"/>
          <w:szCs w:val="18"/>
        </w:rPr>
      </w:pPr>
      <w:r w:rsidRPr="007B5ED5">
        <w:rPr>
          <w:sz w:val="18"/>
          <w:szCs w:val="18"/>
        </w:rPr>
        <w:t>2. Опубликовать настоящее постановление в установленном законом порядке.</w:t>
      </w:r>
    </w:p>
    <w:p w:rsidR="00956CF8" w:rsidRPr="007B5ED5" w:rsidRDefault="00956CF8" w:rsidP="00956CF8">
      <w:pPr>
        <w:ind w:left="-567" w:firstLine="425"/>
        <w:rPr>
          <w:sz w:val="18"/>
          <w:szCs w:val="18"/>
        </w:rPr>
      </w:pPr>
      <w:r>
        <w:rPr>
          <w:sz w:val="18"/>
          <w:szCs w:val="18"/>
        </w:rPr>
        <w:t>3.</w:t>
      </w:r>
      <w:proofErr w:type="gramStart"/>
      <w:r w:rsidRPr="007B5ED5">
        <w:rPr>
          <w:sz w:val="18"/>
          <w:szCs w:val="18"/>
        </w:rPr>
        <w:t>Контроль за</w:t>
      </w:r>
      <w:proofErr w:type="gramEnd"/>
      <w:r w:rsidRPr="007B5ED5">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956CF8" w:rsidRPr="00170C1A" w:rsidRDefault="00956CF8" w:rsidP="00956CF8">
      <w:pPr>
        <w:ind w:left="-567" w:firstLine="425"/>
        <w:jc w:val="right"/>
        <w:rPr>
          <w:i/>
          <w:sz w:val="18"/>
          <w:szCs w:val="18"/>
          <w:lang w:eastAsia="en-US"/>
        </w:rPr>
      </w:pPr>
    </w:p>
    <w:p w:rsidR="00956CF8" w:rsidRPr="00170C1A" w:rsidRDefault="00956CF8" w:rsidP="00956CF8">
      <w:pPr>
        <w:tabs>
          <w:tab w:val="left" w:pos="6386"/>
        </w:tabs>
        <w:ind w:left="-567" w:firstLine="425"/>
        <w:jc w:val="center"/>
        <w:rPr>
          <w:i/>
          <w:sz w:val="18"/>
          <w:szCs w:val="18"/>
        </w:rPr>
      </w:pPr>
      <w:r>
        <w:rPr>
          <w:i/>
          <w:sz w:val="18"/>
          <w:szCs w:val="18"/>
        </w:rPr>
        <w:t xml:space="preserve">                      </w:t>
      </w:r>
      <w:proofErr w:type="gramStart"/>
      <w:r w:rsidRPr="00170C1A">
        <w:rPr>
          <w:i/>
          <w:sz w:val="18"/>
          <w:szCs w:val="18"/>
        </w:rPr>
        <w:t>Исполняющий</w:t>
      </w:r>
      <w:proofErr w:type="gramEnd"/>
      <w:r w:rsidRPr="00170C1A">
        <w:rPr>
          <w:i/>
          <w:sz w:val="18"/>
          <w:szCs w:val="18"/>
        </w:rPr>
        <w:t xml:space="preserve"> обязанности</w:t>
      </w:r>
    </w:p>
    <w:p w:rsidR="00956CF8" w:rsidRPr="00170C1A" w:rsidRDefault="00956CF8" w:rsidP="00956CF8">
      <w:pPr>
        <w:tabs>
          <w:tab w:val="left" w:pos="6386"/>
        </w:tabs>
        <w:ind w:left="-567" w:firstLine="425"/>
        <w:jc w:val="right"/>
        <w:rPr>
          <w:i/>
          <w:sz w:val="18"/>
          <w:szCs w:val="18"/>
        </w:rPr>
      </w:pPr>
      <w:r>
        <w:rPr>
          <w:i/>
          <w:sz w:val="18"/>
          <w:szCs w:val="18"/>
        </w:rPr>
        <w:t>Г</w:t>
      </w:r>
      <w:r w:rsidRPr="00170C1A">
        <w:rPr>
          <w:i/>
          <w:sz w:val="18"/>
          <w:szCs w:val="18"/>
        </w:rPr>
        <w:t xml:space="preserve">лавы Администрации          </w:t>
      </w:r>
      <w:r>
        <w:rPr>
          <w:i/>
          <w:sz w:val="18"/>
          <w:szCs w:val="18"/>
        </w:rPr>
        <w:t xml:space="preserve">                                                </w:t>
      </w:r>
      <w:r w:rsidRPr="00170C1A">
        <w:rPr>
          <w:i/>
          <w:sz w:val="18"/>
          <w:szCs w:val="18"/>
        </w:rPr>
        <w:t xml:space="preserve">       А.В. Иваненко</w:t>
      </w:r>
    </w:p>
    <w:p w:rsidR="00956CF8" w:rsidRPr="00170C1A" w:rsidRDefault="00956CF8" w:rsidP="00956CF8">
      <w:pPr>
        <w:tabs>
          <w:tab w:val="left" w:pos="270"/>
          <w:tab w:val="left" w:pos="6645"/>
        </w:tabs>
        <w:ind w:left="-567" w:firstLine="425"/>
        <w:jc w:val="right"/>
        <w:rPr>
          <w:i/>
          <w:sz w:val="18"/>
          <w:szCs w:val="18"/>
          <w:lang w:eastAsia="en-US"/>
        </w:rPr>
      </w:pPr>
    </w:p>
    <w:p w:rsidR="00956CF8" w:rsidRDefault="00956CF8" w:rsidP="00956CF8">
      <w:pPr>
        <w:ind w:left="-567" w:firstLine="425"/>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Pr="00F30B89" w:rsidRDefault="001B3BAD" w:rsidP="001B3BAD">
      <w:pPr>
        <w:ind w:left="-567" w:firstLine="425"/>
        <w:jc w:val="center"/>
        <w:rPr>
          <w:sz w:val="18"/>
          <w:szCs w:val="18"/>
        </w:rPr>
      </w:pPr>
      <w:r w:rsidRPr="00F30B89">
        <w:rPr>
          <w:sz w:val="18"/>
          <w:szCs w:val="18"/>
        </w:rPr>
        <w:t>РОССИЙСКАЯ ФЕДЕРАЦИЯ</w:t>
      </w:r>
    </w:p>
    <w:p w:rsidR="001B3BAD" w:rsidRPr="00F30B89" w:rsidRDefault="001B3BAD" w:rsidP="001B3BAD">
      <w:pPr>
        <w:keepNext/>
        <w:ind w:left="-567" w:firstLine="425"/>
        <w:jc w:val="center"/>
        <w:outlineLvl w:val="0"/>
        <w:rPr>
          <w:sz w:val="18"/>
          <w:szCs w:val="18"/>
          <w:lang w:eastAsia="x-none"/>
        </w:rPr>
      </w:pPr>
      <w:r w:rsidRPr="00F30B89">
        <w:rPr>
          <w:sz w:val="18"/>
          <w:szCs w:val="18"/>
          <w:lang w:val="x-none" w:eastAsia="x-none"/>
        </w:rPr>
        <w:t>ИРКУТСКАЯ ОБЛАСТЬ  ИРКУТСКИЙ РАЙОН</w:t>
      </w:r>
    </w:p>
    <w:p w:rsidR="001B3BAD" w:rsidRPr="00F30B89" w:rsidRDefault="001B3BAD" w:rsidP="001B3BAD">
      <w:pPr>
        <w:ind w:left="-567" w:firstLine="425"/>
        <w:jc w:val="center"/>
        <w:rPr>
          <w:sz w:val="18"/>
          <w:szCs w:val="18"/>
        </w:rPr>
      </w:pPr>
      <w:r w:rsidRPr="00F30B89">
        <w:rPr>
          <w:sz w:val="18"/>
          <w:szCs w:val="18"/>
        </w:rPr>
        <w:t>ХОМУТОВСКОЕ МУНИЦИПАЛЬНОЕ ОБРАЗОВАНИЕ</w:t>
      </w:r>
    </w:p>
    <w:p w:rsidR="001B3BAD" w:rsidRPr="00F30B89" w:rsidRDefault="001B3BAD" w:rsidP="001B3BAD">
      <w:pPr>
        <w:ind w:left="-567" w:firstLine="425"/>
        <w:jc w:val="center"/>
        <w:rPr>
          <w:b/>
          <w:sz w:val="18"/>
          <w:szCs w:val="18"/>
        </w:rPr>
      </w:pPr>
      <w:r w:rsidRPr="00F30B89">
        <w:rPr>
          <w:b/>
          <w:sz w:val="18"/>
          <w:szCs w:val="18"/>
        </w:rPr>
        <w:t>АДМИНИСТРАЦИЯ</w:t>
      </w:r>
    </w:p>
    <w:p w:rsidR="001B3BAD" w:rsidRPr="00F30B89" w:rsidRDefault="001B3BAD" w:rsidP="001B3BAD">
      <w:pPr>
        <w:keepNext/>
        <w:ind w:left="-567" w:firstLine="425"/>
        <w:jc w:val="center"/>
        <w:outlineLvl w:val="1"/>
        <w:rPr>
          <w:b/>
          <w:bCs/>
          <w:sz w:val="18"/>
          <w:szCs w:val="18"/>
          <w:lang w:eastAsia="x-none"/>
        </w:rPr>
      </w:pPr>
      <w:r w:rsidRPr="00F30B89">
        <w:rPr>
          <w:b/>
          <w:bCs/>
          <w:sz w:val="18"/>
          <w:szCs w:val="18"/>
          <w:lang w:eastAsia="x-none"/>
        </w:rPr>
        <w:t>ПОСТАНОВЛЕНИЕ</w:t>
      </w:r>
    </w:p>
    <w:p w:rsidR="001B3BAD" w:rsidRPr="00F30B89" w:rsidRDefault="001B3BAD" w:rsidP="001B3BAD">
      <w:pPr>
        <w:keepNext/>
        <w:ind w:left="-567" w:firstLine="425"/>
        <w:outlineLvl w:val="1"/>
        <w:rPr>
          <w:b/>
          <w:bCs/>
          <w:sz w:val="18"/>
          <w:szCs w:val="18"/>
          <w:lang w:eastAsia="x-none"/>
        </w:rPr>
      </w:pPr>
    </w:p>
    <w:p w:rsidR="001B3BAD" w:rsidRDefault="001B3BAD" w:rsidP="001B3BAD">
      <w:pPr>
        <w:ind w:left="-567" w:firstLine="425"/>
        <w:rPr>
          <w:sz w:val="18"/>
          <w:szCs w:val="18"/>
          <w:u w:val="single"/>
        </w:rPr>
      </w:pPr>
      <w:r>
        <w:rPr>
          <w:sz w:val="18"/>
          <w:szCs w:val="18"/>
          <w:u w:val="single"/>
        </w:rPr>
        <w:t xml:space="preserve">24.08.2021 № 136 о/д </w:t>
      </w:r>
    </w:p>
    <w:p w:rsidR="001B3BAD" w:rsidRDefault="001B3BAD" w:rsidP="001B3BAD">
      <w:pPr>
        <w:ind w:left="-567" w:firstLine="425"/>
        <w:rPr>
          <w:sz w:val="18"/>
          <w:szCs w:val="18"/>
        </w:rPr>
      </w:pPr>
      <w:r w:rsidRPr="00F30B89">
        <w:rPr>
          <w:sz w:val="18"/>
          <w:szCs w:val="18"/>
        </w:rPr>
        <w:t xml:space="preserve">       с. Хомутово</w:t>
      </w:r>
    </w:p>
    <w:p w:rsidR="001B3BAD" w:rsidRDefault="001B3BAD" w:rsidP="001B3BAD">
      <w:pPr>
        <w:ind w:left="-567" w:firstLine="425"/>
        <w:rPr>
          <w:sz w:val="18"/>
          <w:szCs w:val="18"/>
        </w:rPr>
      </w:pPr>
    </w:p>
    <w:p w:rsidR="001B3BAD" w:rsidRPr="001B3BAD" w:rsidRDefault="001B3BAD" w:rsidP="001B3BAD">
      <w:pPr>
        <w:ind w:left="-567" w:firstLine="425"/>
        <w:rPr>
          <w:sz w:val="18"/>
          <w:szCs w:val="18"/>
        </w:rPr>
      </w:pPr>
      <w:r w:rsidRPr="001B3BAD">
        <w:rPr>
          <w:sz w:val="18"/>
          <w:szCs w:val="18"/>
        </w:rPr>
        <w:t>Об утверждении Правил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w:t>
      </w:r>
    </w:p>
    <w:p w:rsidR="007B5ED5" w:rsidRDefault="007B5ED5" w:rsidP="007B5ED5">
      <w:pPr>
        <w:ind w:left="-567" w:firstLine="425"/>
        <w:jc w:val="center"/>
        <w:rPr>
          <w:sz w:val="18"/>
          <w:szCs w:val="18"/>
        </w:rPr>
      </w:pPr>
    </w:p>
    <w:p w:rsidR="001B3BAD" w:rsidRPr="001B3BAD" w:rsidRDefault="001B3BAD" w:rsidP="001B3BAD">
      <w:pPr>
        <w:ind w:left="-567" w:firstLine="425"/>
        <w:rPr>
          <w:sz w:val="18"/>
          <w:szCs w:val="18"/>
        </w:rPr>
      </w:pPr>
      <w:proofErr w:type="gramStart"/>
      <w:r w:rsidRPr="001B3BAD">
        <w:rPr>
          <w:sz w:val="18"/>
          <w:szCs w:val="18"/>
        </w:rPr>
        <w:t>В соответствии с ч. 4 ст. 19 </w:t>
      </w:r>
      <w:hyperlink r:id="rId11" w:history="1">
        <w:r w:rsidRPr="001B3BAD">
          <w:rPr>
            <w:rStyle w:val="af"/>
            <w:sz w:val="18"/>
            <w:szCs w:val="18"/>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hyperlink>
      <w:r w:rsidRPr="001B3BAD">
        <w:rPr>
          <w:sz w:val="18"/>
          <w:szCs w:val="18"/>
        </w:rPr>
        <w:t>, постановлением Правительства Российской Федерации от 2 сентября 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w:t>
      </w:r>
      <w:proofErr w:type="gramEnd"/>
      <w:r w:rsidRPr="001B3BAD">
        <w:rPr>
          <w:sz w:val="18"/>
          <w:szCs w:val="18"/>
        </w:rPr>
        <w:t>, услуг)», руководствуясь Уставом Хомутовского муниципального образования, Администрация Хомутовского муниципального образования</w:t>
      </w:r>
    </w:p>
    <w:p w:rsidR="001B3BAD" w:rsidRPr="001B3BAD" w:rsidRDefault="001B3BAD" w:rsidP="001B3BAD">
      <w:pPr>
        <w:ind w:left="-567" w:firstLine="425"/>
        <w:rPr>
          <w:sz w:val="18"/>
          <w:szCs w:val="18"/>
        </w:rPr>
      </w:pPr>
    </w:p>
    <w:p w:rsidR="001B3BAD" w:rsidRDefault="001B3BAD" w:rsidP="001B3BAD">
      <w:pPr>
        <w:ind w:left="-567" w:firstLine="425"/>
        <w:rPr>
          <w:sz w:val="18"/>
          <w:szCs w:val="18"/>
        </w:rPr>
      </w:pPr>
      <w:r w:rsidRPr="001B3BAD">
        <w:rPr>
          <w:sz w:val="18"/>
          <w:szCs w:val="18"/>
        </w:rPr>
        <w:t>ПОСТАНОВЛЯЕТ:</w:t>
      </w:r>
    </w:p>
    <w:p w:rsidR="001B3BAD" w:rsidRPr="001B3BAD" w:rsidRDefault="001B3BAD" w:rsidP="001B3BAD">
      <w:pPr>
        <w:ind w:left="-567" w:firstLine="425"/>
        <w:rPr>
          <w:sz w:val="18"/>
          <w:szCs w:val="18"/>
        </w:rPr>
      </w:pPr>
    </w:p>
    <w:p w:rsidR="001B3BAD" w:rsidRPr="001B3BAD" w:rsidRDefault="001B3BAD" w:rsidP="001B3BAD">
      <w:pPr>
        <w:numPr>
          <w:ilvl w:val="0"/>
          <w:numId w:val="23"/>
        </w:numPr>
        <w:ind w:left="-567" w:firstLine="425"/>
        <w:rPr>
          <w:sz w:val="18"/>
          <w:szCs w:val="18"/>
        </w:rPr>
      </w:pPr>
      <w:r w:rsidRPr="001B3BAD">
        <w:rPr>
          <w:sz w:val="18"/>
          <w:szCs w:val="18"/>
        </w:rPr>
        <w:t xml:space="preserve">Утвердить Правила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отдельным видам товаров, работ, услуг (в том числе предельных цен товаров, работ, услуг) (Приложение). </w:t>
      </w:r>
    </w:p>
    <w:p w:rsidR="001B3BAD" w:rsidRPr="001B3BAD" w:rsidRDefault="001B3BAD" w:rsidP="001B3BAD">
      <w:pPr>
        <w:ind w:left="-567" w:firstLine="425"/>
        <w:rPr>
          <w:sz w:val="18"/>
          <w:szCs w:val="18"/>
        </w:rPr>
      </w:pPr>
      <w:r w:rsidRPr="001B3BAD">
        <w:rPr>
          <w:sz w:val="18"/>
          <w:szCs w:val="18"/>
        </w:rPr>
        <w:t xml:space="preserve">2. </w:t>
      </w:r>
      <w:r w:rsidRPr="001B3BAD">
        <w:rPr>
          <w:sz w:val="18"/>
          <w:szCs w:val="18"/>
        </w:rPr>
        <w:tab/>
        <w:t>Опубликовать настоящее постановление в установленном законом порядке.</w:t>
      </w:r>
    </w:p>
    <w:p w:rsidR="001B3BAD" w:rsidRPr="001B3BAD" w:rsidRDefault="001B3BAD" w:rsidP="001B3BAD">
      <w:pPr>
        <w:ind w:left="-567" w:firstLine="425"/>
        <w:rPr>
          <w:sz w:val="18"/>
          <w:szCs w:val="18"/>
        </w:rPr>
      </w:pPr>
      <w:r w:rsidRPr="001B3BAD">
        <w:rPr>
          <w:sz w:val="18"/>
          <w:szCs w:val="18"/>
        </w:rPr>
        <w:t xml:space="preserve">3. </w:t>
      </w:r>
      <w:r w:rsidRPr="001B3BAD">
        <w:rPr>
          <w:sz w:val="18"/>
          <w:szCs w:val="18"/>
        </w:rPr>
        <w:tab/>
      </w:r>
      <w:proofErr w:type="gramStart"/>
      <w:r w:rsidRPr="001B3BAD">
        <w:rPr>
          <w:sz w:val="18"/>
          <w:szCs w:val="18"/>
        </w:rPr>
        <w:t>Контроль за</w:t>
      </w:r>
      <w:proofErr w:type="gramEnd"/>
      <w:r w:rsidRPr="001B3BAD">
        <w:rPr>
          <w:sz w:val="18"/>
          <w:szCs w:val="18"/>
        </w:rPr>
        <w:t xml:space="preserve"> исполнением настоящего постановления возложить на первого заместителя Главы администрации.</w:t>
      </w:r>
    </w:p>
    <w:p w:rsidR="001B3BAD" w:rsidRPr="001B3BAD" w:rsidRDefault="001B3BAD" w:rsidP="001B3BAD">
      <w:pPr>
        <w:ind w:left="-567" w:firstLine="425"/>
        <w:rPr>
          <w:sz w:val="18"/>
          <w:szCs w:val="18"/>
        </w:rPr>
      </w:pPr>
    </w:p>
    <w:p w:rsidR="001B3BAD" w:rsidRPr="001B3BAD" w:rsidRDefault="001B3BAD" w:rsidP="001B3BAD">
      <w:pPr>
        <w:ind w:left="-567" w:firstLine="425"/>
        <w:jc w:val="center"/>
        <w:rPr>
          <w:i/>
          <w:sz w:val="18"/>
          <w:szCs w:val="18"/>
        </w:rPr>
      </w:pPr>
      <w:r>
        <w:rPr>
          <w:sz w:val="18"/>
          <w:szCs w:val="18"/>
        </w:rPr>
        <w:t xml:space="preserve">                                                                               </w:t>
      </w:r>
      <w:proofErr w:type="gramStart"/>
      <w:r w:rsidRPr="001B3BAD">
        <w:rPr>
          <w:i/>
          <w:sz w:val="18"/>
          <w:szCs w:val="18"/>
        </w:rPr>
        <w:t>Исполняющий</w:t>
      </w:r>
      <w:proofErr w:type="gramEnd"/>
      <w:r w:rsidRPr="001B3BAD">
        <w:rPr>
          <w:i/>
          <w:sz w:val="18"/>
          <w:szCs w:val="18"/>
        </w:rPr>
        <w:t xml:space="preserve"> обязанности </w:t>
      </w:r>
    </w:p>
    <w:p w:rsidR="001B3BAD" w:rsidRPr="001B3BAD" w:rsidRDefault="001B3BAD" w:rsidP="001B3BAD">
      <w:pPr>
        <w:ind w:left="-567" w:firstLine="425"/>
        <w:jc w:val="center"/>
        <w:rPr>
          <w:i/>
          <w:sz w:val="18"/>
          <w:szCs w:val="18"/>
        </w:rPr>
      </w:pPr>
      <w:r w:rsidRPr="001B3BAD">
        <w:rPr>
          <w:i/>
          <w:sz w:val="18"/>
          <w:szCs w:val="18"/>
        </w:rPr>
        <w:t xml:space="preserve">                                                                                                                                  Главы</w:t>
      </w:r>
      <w:r w:rsidRPr="001B3BAD">
        <w:rPr>
          <w:sz w:val="18"/>
          <w:szCs w:val="18"/>
        </w:rPr>
        <w:t xml:space="preserve"> </w:t>
      </w:r>
      <w:r w:rsidRPr="001B3BAD">
        <w:rPr>
          <w:i/>
          <w:sz w:val="18"/>
          <w:szCs w:val="18"/>
        </w:rPr>
        <w:t xml:space="preserve">администрации                                    А.В. Иваненко </w:t>
      </w:r>
    </w:p>
    <w:p w:rsidR="001B3BAD" w:rsidRPr="001B3BAD" w:rsidRDefault="001B3BAD" w:rsidP="007B5ED5">
      <w:pPr>
        <w:ind w:left="-567" w:firstLine="425"/>
        <w:jc w:val="center"/>
        <w:rPr>
          <w:i/>
          <w:sz w:val="18"/>
          <w:szCs w:val="18"/>
        </w:rPr>
      </w:pPr>
    </w:p>
    <w:p w:rsidR="00956CF8" w:rsidRDefault="00956CF8" w:rsidP="007B5ED5">
      <w:pPr>
        <w:ind w:left="-567" w:firstLine="425"/>
        <w:jc w:val="center"/>
        <w:rPr>
          <w:sz w:val="18"/>
          <w:szCs w:val="18"/>
        </w:rPr>
      </w:pPr>
    </w:p>
    <w:p w:rsidR="001B3BAD" w:rsidRDefault="001B3BAD" w:rsidP="007B5ED5">
      <w:pPr>
        <w:ind w:left="-567" w:firstLine="425"/>
        <w:jc w:val="center"/>
        <w:rPr>
          <w:sz w:val="18"/>
          <w:szCs w:val="18"/>
        </w:rPr>
      </w:pPr>
    </w:p>
    <w:p w:rsidR="001B3BAD" w:rsidRDefault="001B3BAD" w:rsidP="007B5ED5">
      <w:pPr>
        <w:ind w:left="-567" w:firstLine="425"/>
        <w:jc w:val="center"/>
        <w:rPr>
          <w:sz w:val="18"/>
          <w:szCs w:val="18"/>
        </w:rPr>
      </w:pPr>
    </w:p>
    <w:p w:rsidR="001B3BAD" w:rsidRDefault="001B3BAD" w:rsidP="007B5ED5">
      <w:pPr>
        <w:ind w:left="-567" w:firstLine="425"/>
        <w:jc w:val="center"/>
        <w:rPr>
          <w:sz w:val="18"/>
          <w:szCs w:val="18"/>
        </w:rPr>
      </w:pPr>
    </w:p>
    <w:p w:rsidR="00956CF8" w:rsidRDefault="00956CF8" w:rsidP="007B5ED5">
      <w:pPr>
        <w:ind w:left="-567" w:firstLine="425"/>
        <w:jc w:val="center"/>
        <w:rPr>
          <w:sz w:val="18"/>
          <w:szCs w:val="18"/>
        </w:rPr>
      </w:pPr>
    </w:p>
    <w:p w:rsidR="001B3BAD" w:rsidRPr="001B3BAD" w:rsidRDefault="001B3BAD" w:rsidP="001B3BAD">
      <w:pPr>
        <w:ind w:left="-567" w:firstLine="425"/>
        <w:jc w:val="right"/>
        <w:rPr>
          <w:sz w:val="18"/>
          <w:szCs w:val="18"/>
        </w:rPr>
      </w:pPr>
      <w:r w:rsidRPr="001B3BAD">
        <w:rPr>
          <w:sz w:val="18"/>
          <w:szCs w:val="18"/>
        </w:rPr>
        <w:t>Приложение к постановлению</w:t>
      </w:r>
    </w:p>
    <w:p w:rsidR="001B3BAD" w:rsidRPr="001B3BAD" w:rsidRDefault="001B3BAD" w:rsidP="001B3BAD">
      <w:pPr>
        <w:ind w:left="-567" w:firstLine="425"/>
        <w:jc w:val="right"/>
        <w:rPr>
          <w:sz w:val="18"/>
          <w:szCs w:val="18"/>
        </w:rPr>
      </w:pPr>
      <w:r w:rsidRPr="001B3BAD">
        <w:rPr>
          <w:sz w:val="18"/>
          <w:szCs w:val="18"/>
        </w:rPr>
        <w:t>Администрации Хомутовского</w:t>
      </w:r>
    </w:p>
    <w:p w:rsidR="001B3BAD" w:rsidRPr="001B3BAD" w:rsidRDefault="001B3BAD" w:rsidP="001B3BAD">
      <w:pPr>
        <w:ind w:left="-567" w:firstLine="425"/>
        <w:jc w:val="right"/>
        <w:rPr>
          <w:sz w:val="18"/>
          <w:szCs w:val="18"/>
        </w:rPr>
      </w:pPr>
      <w:r w:rsidRPr="001B3BAD">
        <w:rPr>
          <w:sz w:val="18"/>
          <w:szCs w:val="18"/>
        </w:rPr>
        <w:t>муниципального образования</w:t>
      </w:r>
    </w:p>
    <w:p w:rsidR="001B3BAD" w:rsidRDefault="001B3BAD" w:rsidP="001B3BAD">
      <w:pPr>
        <w:ind w:left="-567" w:firstLine="425"/>
        <w:jc w:val="right"/>
        <w:rPr>
          <w:sz w:val="18"/>
          <w:szCs w:val="18"/>
        </w:rPr>
      </w:pPr>
      <w:r>
        <w:rPr>
          <w:sz w:val="18"/>
          <w:szCs w:val="18"/>
        </w:rPr>
        <w:t>от __</w:t>
      </w:r>
      <w:r>
        <w:rPr>
          <w:sz w:val="18"/>
          <w:szCs w:val="18"/>
          <w:u w:val="single"/>
        </w:rPr>
        <w:t xml:space="preserve">24.08.2021 </w:t>
      </w:r>
      <w:r>
        <w:rPr>
          <w:sz w:val="18"/>
          <w:szCs w:val="18"/>
        </w:rPr>
        <w:t>____ 2021 г. №_</w:t>
      </w:r>
      <w:r w:rsidRPr="001B3BAD">
        <w:rPr>
          <w:sz w:val="18"/>
          <w:szCs w:val="18"/>
        </w:rPr>
        <w:t>__</w:t>
      </w:r>
      <w:r>
        <w:rPr>
          <w:sz w:val="18"/>
          <w:szCs w:val="18"/>
          <w:u w:val="single"/>
        </w:rPr>
        <w:t xml:space="preserve">136 о/д </w:t>
      </w:r>
      <w:r w:rsidRPr="001B3BAD">
        <w:rPr>
          <w:sz w:val="18"/>
          <w:szCs w:val="18"/>
        </w:rPr>
        <w:t>__</w:t>
      </w:r>
    </w:p>
    <w:p w:rsidR="001B3BAD" w:rsidRDefault="001B3BAD" w:rsidP="001B3BAD">
      <w:pPr>
        <w:ind w:left="-567" w:firstLine="425"/>
        <w:jc w:val="right"/>
        <w:rPr>
          <w:sz w:val="18"/>
          <w:szCs w:val="18"/>
        </w:rPr>
      </w:pPr>
    </w:p>
    <w:p w:rsidR="001B3BAD" w:rsidRPr="001B3BAD" w:rsidRDefault="001B3BAD" w:rsidP="001B3BAD">
      <w:pPr>
        <w:ind w:left="-567" w:firstLine="425"/>
        <w:jc w:val="right"/>
        <w:rPr>
          <w:sz w:val="18"/>
          <w:szCs w:val="18"/>
        </w:rPr>
      </w:pPr>
    </w:p>
    <w:p w:rsidR="001B3BAD" w:rsidRDefault="001B3BAD" w:rsidP="001B3BAD">
      <w:pPr>
        <w:ind w:left="-567" w:firstLine="425"/>
        <w:jc w:val="center"/>
        <w:rPr>
          <w:b/>
          <w:sz w:val="18"/>
          <w:szCs w:val="18"/>
        </w:rPr>
      </w:pPr>
      <w:r w:rsidRPr="001B3BAD">
        <w:rPr>
          <w:b/>
          <w:sz w:val="18"/>
          <w:szCs w:val="18"/>
        </w:rPr>
        <w:t>ПРАВИЛА</w:t>
      </w:r>
    </w:p>
    <w:p w:rsidR="001B3BAD" w:rsidRDefault="001B3BAD" w:rsidP="001B3BAD">
      <w:pPr>
        <w:ind w:left="-567" w:firstLine="425"/>
        <w:jc w:val="center"/>
        <w:rPr>
          <w:sz w:val="18"/>
          <w:szCs w:val="18"/>
        </w:rPr>
      </w:pPr>
      <w:proofErr w:type="gramStart"/>
      <w:r w:rsidRPr="001B3BAD">
        <w:rPr>
          <w:sz w:val="18"/>
          <w:szCs w:val="18"/>
        </w:rPr>
        <w:t>определения требований к закупаемым Администрацией Хомутовского муниципального образования и подведомственным учреждениям администрации Хомутовского муниципального образования отдельным видам товаров, работ, услуг (в том числе предельных цен товаров, работ, услуг</w:t>
      </w:r>
      <w:proofErr w:type="gramEnd"/>
    </w:p>
    <w:p w:rsidR="001B3BAD" w:rsidRPr="001B3BAD" w:rsidRDefault="001B3BAD" w:rsidP="001B3BAD">
      <w:pPr>
        <w:ind w:left="-567" w:firstLine="425"/>
        <w:jc w:val="center"/>
        <w:rPr>
          <w:b/>
          <w:sz w:val="18"/>
          <w:szCs w:val="18"/>
        </w:rPr>
      </w:pPr>
    </w:p>
    <w:p w:rsidR="001B3BAD" w:rsidRPr="001B3BAD" w:rsidRDefault="001B3BAD" w:rsidP="001B3BAD">
      <w:pPr>
        <w:ind w:left="-567" w:firstLine="425"/>
        <w:jc w:val="center"/>
        <w:rPr>
          <w:b/>
          <w:sz w:val="18"/>
          <w:szCs w:val="18"/>
        </w:rPr>
      </w:pPr>
    </w:p>
    <w:p w:rsidR="001B3BAD" w:rsidRPr="001B3BAD" w:rsidRDefault="001B3BAD" w:rsidP="001B3BAD">
      <w:pPr>
        <w:ind w:left="-567" w:firstLine="425"/>
        <w:rPr>
          <w:sz w:val="18"/>
          <w:szCs w:val="18"/>
        </w:rPr>
      </w:pPr>
      <w:r w:rsidRPr="001B3BAD">
        <w:rPr>
          <w:sz w:val="18"/>
          <w:szCs w:val="18"/>
        </w:rPr>
        <w:t xml:space="preserve">1. Настоящие Правила определения требований к отдельным видам товаров, работ, услуг (в том числе предельных цен товаров, работ, услуг) закупаемым администрацией Хомутовского муниципального образования и подведомственным учреждениям администрации Хомутовского муниципального образования (далее – Правила), устанавливают порядок определения данных требований соответствующим кругом лиц. </w:t>
      </w:r>
    </w:p>
    <w:p w:rsidR="001B3BAD" w:rsidRPr="001B3BAD" w:rsidRDefault="001B3BAD" w:rsidP="001B3BAD">
      <w:pPr>
        <w:ind w:left="-567" w:firstLine="425"/>
        <w:rPr>
          <w:sz w:val="18"/>
          <w:szCs w:val="18"/>
        </w:rPr>
      </w:pPr>
      <w:r w:rsidRPr="001B3BAD">
        <w:rPr>
          <w:sz w:val="18"/>
          <w:szCs w:val="18"/>
        </w:rPr>
        <w:t xml:space="preserve">2. </w:t>
      </w:r>
      <w:proofErr w:type="gramStart"/>
      <w:r w:rsidRPr="001B3BAD">
        <w:rPr>
          <w:sz w:val="18"/>
          <w:szCs w:val="18"/>
        </w:rPr>
        <w:t>Администрация Хомутовского муниципального образования (далее – Администрация) утверждает определенные в соответствии с настоящими Правилами требования к отдельным видам товаров, работ, услуг, закупаемых ею и подведомственными ей казенными учреждениями и унитарными предприятиями,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(далее – ведомственный перечень).</w:t>
      </w:r>
      <w:proofErr w:type="gramEnd"/>
    </w:p>
    <w:p w:rsidR="001B3BAD" w:rsidRPr="001B3BAD" w:rsidRDefault="001B3BAD" w:rsidP="001B3BAD">
      <w:pPr>
        <w:ind w:left="-567" w:firstLine="425"/>
        <w:rPr>
          <w:sz w:val="18"/>
          <w:szCs w:val="18"/>
        </w:rPr>
      </w:pPr>
      <w:proofErr w:type="gramStart"/>
      <w:r w:rsidRPr="001B3BAD">
        <w:rPr>
          <w:sz w:val="18"/>
          <w:szCs w:val="18"/>
        </w:rPr>
        <w:t>Ведомственный перечень составляется по форме согласно приложению № 1 к настоящим Правилам на основании обязательного перечня отдельных видов товаров, работ, услуг, в отношении которых администрацией Хомутовского муниципального образования определяются требования к потребительским свойствам (в том числе качеству) и иным характеристикам (в том числе предельные цены товаров, работ, услуг) (далее – обязательный перечень), предусмотренного приложением № 2 к настоящим Правилам.</w:t>
      </w:r>
      <w:proofErr w:type="gramEnd"/>
    </w:p>
    <w:p w:rsidR="001B3BAD" w:rsidRPr="001B3BAD" w:rsidRDefault="001B3BAD" w:rsidP="001B3BAD">
      <w:pPr>
        <w:ind w:left="-567" w:firstLine="425"/>
        <w:rPr>
          <w:sz w:val="18"/>
          <w:szCs w:val="18"/>
        </w:rPr>
      </w:pPr>
      <w:r w:rsidRPr="001B3BAD">
        <w:rPr>
          <w:sz w:val="18"/>
          <w:szCs w:val="18"/>
        </w:rPr>
        <w:t>В отношении отдельных видов товаров, работ, услуг, включенных в обязательный перечень, в ведомственном перечне определяются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w:t>
      </w:r>
    </w:p>
    <w:p w:rsidR="001B3BAD" w:rsidRPr="001B3BAD" w:rsidRDefault="001B3BAD" w:rsidP="001B3BAD">
      <w:pPr>
        <w:ind w:left="-567" w:firstLine="425"/>
        <w:rPr>
          <w:sz w:val="18"/>
          <w:szCs w:val="18"/>
        </w:rPr>
      </w:pPr>
      <w:r w:rsidRPr="001B3BAD">
        <w:rPr>
          <w:sz w:val="18"/>
          <w:szCs w:val="18"/>
        </w:rPr>
        <w:t>Администрация в ведомственном перечне определяет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1B3BAD" w:rsidRPr="001B3BAD" w:rsidRDefault="001B3BAD" w:rsidP="001B3BAD">
      <w:pPr>
        <w:ind w:left="-567" w:firstLine="425"/>
        <w:rPr>
          <w:sz w:val="18"/>
          <w:szCs w:val="18"/>
        </w:rPr>
      </w:pPr>
      <w:bookmarkStart w:id="0" w:name="sub_1003"/>
      <w:r w:rsidRPr="001B3BAD">
        <w:rPr>
          <w:sz w:val="18"/>
          <w:szCs w:val="18"/>
        </w:rPr>
        <w:t>3. Отдельные виды товаров, работ, услуг, не включенные в обязательный перечень, подлежат включению в ведомственный перечень при условии, если среднее арифметическое суммы значений следующих критериев превышает 20 процентов:</w:t>
      </w:r>
    </w:p>
    <w:p w:rsidR="001B3BAD" w:rsidRPr="001B3BAD" w:rsidRDefault="001B3BAD" w:rsidP="001B3BAD">
      <w:pPr>
        <w:ind w:left="-567" w:firstLine="425"/>
        <w:rPr>
          <w:sz w:val="18"/>
          <w:szCs w:val="18"/>
        </w:rPr>
      </w:pPr>
      <w:bookmarkStart w:id="1" w:name="sub_1004"/>
      <w:bookmarkEnd w:id="0"/>
      <w:proofErr w:type="gramStart"/>
      <w:r w:rsidRPr="001B3BAD">
        <w:rPr>
          <w:sz w:val="18"/>
          <w:szCs w:val="18"/>
        </w:rPr>
        <w:t>1) доля оплаты по отдельному виду товаров, работ, услуг для обеспечения муниципальных нужд за отчетный финансовый год (в соответствии с графиками платежей) по контрактам, информация о которых включена в реестр контрактов, заключенных заказчиками, и реестр контрактов, содержащих сведения, составляющие государственную тайну, муниципального органа и подведомственных ему муниципальных учреждений в общем объеме оплаты по контрактам, включенным в указанные реестры (по графикам</w:t>
      </w:r>
      <w:proofErr w:type="gramEnd"/>
      <w:r w:rsidRPr="001B3BAD">
        <w:rPr>
          <w:sz w:val="18"/>
          <w:szCs w:val="18"/>
        </w:rPr>
        <w:t xml:space="preserve"> платежей), заключенным соответствующими муниципальными органами и подведомственными ему муниципальными учреждениями;</w:t>
      </w:r>
    </w:p>
    <w:p w:rsidR="001B3BAD" w:rsidRPr="001B3BAD" w:rsidRDefault="001B3BAD" w:rsidP="001B3BAD">
      <w:pPr>
        <w:ind w:left="-567" w:firstLine="425"/>
        <w:rPr>
          <w:sz w:val="18"/>
          <w:szCs w:val="18"/>
        </w:rPr>
      </w:pPr>
      <w:r w:rsidRPr="001B3BAD">
        <w:rPr>
          <w:sz w:val="18"/>
          <w:szCs w:val="18"/>
        </w:rPr>
        <w:lastRenderedPageBreak/>
        <w:t>2) доля контрактов Администрации и подведомственных им муниципальных учреждений на приобретение отдельного вида товаров, работ, услуг для обеспечения муниципальных нужд, заключенных в отчетном финансовом году, в общем количестве контрактов этого муниципального органа и подведомственных ему муниципальных учреждений на приобретение товаров, работ, услуг, заключенных в отчетном финансовом году.</w:t>
      </w:r>
    </w:p>
    <w:p w:rsidR="001B3BAD" w:rsidRPr="001B3BAD" w:rsidRDefault="001B3BAD" w:rsidP="001B3BAD">
      <w:pPr>
        <w:ind w:left="-567" w:firstLine="425"/>
        <w:rPr>
          <w:sz w:val="18"/>
          <w:szCs w:val="18"/>
        </w:rPr>
      </w:pPr>
      <w:r w:rsidRPr="001B3BAD">
        <w:rPr>
          <w:sz w:val="18"/>
          <w:szCs w:val="18"/>
        </w:rPr>
        <w:t>4. Администрация при включении в ведомственный перечень отдельных видов товаров, работ, услуг, не указанных в обязательном перечне, применяет установленные пунктом 3 настоящих Правил критерии исходя из определения их значений в процентном отношении к объему осуществляемых Администрацией и подведомственными ей учреждениями закупок.</w:t>
      </w:r>
    </w:p>
    <w:p w:rsidR="001B3BAD" w:rsidRPr="001B3BAD" w:rsidRDefault="001B3BAD" w:rsidP="001B3BAD">
      <w:pPr>
        <w:ind w:left="-567" w:firstLine="425"/>
        <w:rPr>
          <w:sz w:val="18"/>
          <w:szCs w:val="18"/>
        </w:rPr>
      </w:pPr>
      <w:bookmarkStart w:id="2" w:name="sub_1005"/>
      <w:bookmarkEnd w:id="1"/>
      <w:r w:rsidRPr="001B3BAD">
        <w:rPr>
          <w:sz w:val="18"/>
          <w:szCs w:val="18"/>
        </w:rPr>
        <w:t xml:space="preserve">5. В целях формирования ведомственного перечня Администрация вправе определять дополнительные критерии отбора отдельных видов товаров, работ, услуги порядок их применения, не приводящие к сокращению значения критериев, установленных </w:t>
      </w:r>
      <w:hyperlink r:id="rId12" w:anchor="sub_1003" w:history="1">
        <w:r w:rsidRPr="001B3BAD">
          <w:rPr>
            <w:rStyle w:val="af"/>
            <w:sz w:val="18"/>
            <w:szCs w:val="18"/>
          </w:rPr>
          <w:t>пунктом 3</w:t>
        </w:r>
      </w:hyperlink>
      <w:r w:rsidRPr="001B3BAD">
        <w:rPr>
          <w:sz w:val="18"/>
          <w:szCs w:val="18"/>
        </w:rPr>
        <w:t xml:space="preserve"> настоящих Правил.</w:t>
      </w:r>
    </w:p>
    <w:p w:rsidR="001B3BAD" w:rsidRPr="001B3BAD" w:rsidRDefault="001B3BAD" w:rsidP="001B3BAD">
      <w:pPr>
        <w:ind w:left="-567" w:firstLine="425"/>
        <w:rPr>
          <w:sz w:val="18"/>
          <w:szCs w:val="18"/>
        </w:rPr>
      </w:pPr>
      <w:bookmarkStart w:id="3" w:name="sub_1006"/>
      <w:bookmarkEnd w:id="2"/>
      <w:r w:rsidRPr="001B3BAD">
        <w:rPr>
          <w:sz w:val="18"/>
          <w:szCs w:val="18"/>
        </w:rPr>
        <w:t>6. Администрация при формировании ведомственного перечня вправе включить в него дополнительно:</w:t>
      </w:r>
    </w:p>
    <w:p w:rsidR="001B3BAD" w:rsidRPr="001B3BAD" w:rsidRDefault="001B3BAD" w:rsidP="001B3BAD">
      <w:pPr>
        <w:ind w:left="-567" w:firstLine="425"/>
        <w:rPr>
          <w:sz w:val="18"/>
          <w:szCs w:val="18"/>
        </w:rPr>
      </w:pPr>
      <w:bookmarkStart w:id="4" w:name="sub_10061"/>
      <w:bookmarkEnd w:id="3"/>
      <w:r w:rsidRPr="001B3BAD">
        <w:rPr>
          <w:sz w:val="18"/>
          <w:szCs w:val="18"/>
        </w:rPr>
        <w:t xml:space="preserve">1) отдельные виды товаров, работ, услуг, не указанные в обязательном перечне и не соответствующие критериям, указанным в </w:t>
      </w:r>
      <w:hyperlink r:id="rId13" w:anchor="sub_1003" w:history="1">
        <w:r w:rsidRPr="001B3BAD">
          <w:rPr>
            <w:rStyle w:val="af"/>
            <w:sz w:val="18"/>
            <w:szCs w:val="18"/>
          </w:rPr>
          <w:t>пункте 3</w:t>
        </w:r>
      </w:hyperlink>
      <w:r w:rsidRPr="001B3BAD">
        <w:rPr>
          <w:sz w:val="18"/>
          <w:szCs w:val="18"/>
        </w:rPr>
        <w:t xml:space="preserve"> настоящих Правил;</w:t>
      </w:r>
    </w:p>
    <w:p w:rsidR="001B3BAD" w:rsidRPr="001B3BAD" w:rsidRDefault="001B3BAD" w:rsidP="001B3BAD">
      <w:pPr>
        <w:ind w:left="-567" w:firstLine="425"/>
        <w:rPr>
          <w:sz w:val="18"/>
          <w:szCs w:val="18"/>
        </w:rPr>
      </w:pPr>
      <w:bookmarkStart w:id="5" w:name="sub_10062"/>
      <w:bookmarkEnd w:id="4"/>
      <w:r w:rsidRPr="001B3BAD">
        <w:rPr>
          <w:sz w:val="18"/>
          <w:szCs w:val="18"/>
        </w:rPr>
        <w:t>2) характеристики (свойства) товаров, работ, услуг, не включенные в обязательный перечень и не приводящие к необоснованным ограничениям количества участников закупки;</w:t>
      </w:r>
    </w:p>
    <w:p w:rsidR="001B3BAD" w:rsidRPr="001B3BAD" w:rsidRDefault="001B3BAD" w:rsidP="001B3BAD">
      <w:pPr>
        <w:ind w:left="-567" w:firstLine="425"/>
        <w:rPr>
          <w:sz w:val="18"/>
          <w:szCs w:val="18"/>
        </w:rPr>
      </w:pPr>
      <w:bookmarkStart w:id="6" w:name="sub_10063"/>
      <w:bookmarkEnd w:id="5"/>
      <w:proofErr w:type="gramStart"/>
      <w:r w:rsidRPr="001B3BAD">
        <w:rPr>
          <w:sz w:val="18"/>
          <w:szCs w:val="18"/>
        </w:rPr>
        <w:t xml:space="preserve">3)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w:t>
      </w:r>
      <w:hyperlink r:id="rId14" w:anchor="sub_1100" w:history="1">
        <w:r w:rsidRPr="001B3BAD">
          <w:rPr>
            <w:rStyle w:val="af"/>
            <w:sz w:val="18"/>
            <w:szCs w:val="18"/>
          </w:rPr>
          <w:t>приложения № 1</w:t>
        </w:r>
      </w:hyperlink>
      <w:r w:rsidRPr="001B3BAD">
        <w:rPr>
          <w:sz w:val="18"/>
          <w:szCs w:val="18"/>
        </w:rPr>
        <w:t xml:space="preserve"> к настоящим Правилам, в том числе с учетом функционального назначения товара, под которым для целей настоящих Правил понимается цель и условия использования (применения) товара, позволяющие товару выполнять свое основное назначение, вспомогательные функции</w:t>
      </w:r>
      <w:proofErr w:type="gramEnd"/>
      <w:r w:rsidRPr="001B3BAD">
        <w:rPr>
          <w:sz w:val="18"/>
          <w:szCs w:val="18"/>
        </w:rPr>
        <w:t xml:space="preserve">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 </w:t>
      </w:r>
    </w:p>
    <w:p w:rsidR="001B3BAD" w:rsidRPr="001B3BAD" w:rsidRDefault="001B3BAD" w:rsidP="001B3BAD">
      <w:pPr>
        <w:ind w:left="-567" w:firstLine="425"/>
        <w:rPr>
          <w:sz w:val="18"/>
          <w:szCs w:val="18"/>
        </w:rPr>
      </w:pPr>
      <w:bookmarkStart w:id="7" w:name="sub_1007"/>
      <w:bookmarkEnd w:id="6"/>
      <w:r w:rsidRPr="001B3BAD">
        <w:rPr>
          <w:sz w:val="18"/>
          <w:szCs w:val="18"/>
        </w:rPr>
        <w:t>7.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1B3BAD" w:rsidRPr="001B3BAD" w:rsidRDefault="001B3BAD" w:rsidP="001B3BAD">
      <w:pPr>
        <w:ind w:left="-567" w:firstLine="425"/>
        <w:rPr>
          <w:sz w:val="18"/>
          <w:szCs w:val="18"/>
        </w:rPr>
      </w:pPr>
      <w:bookmarkStart w:id="8" w:name="sub_1008"/>
      <w:bookmarkEnd w:id="7"/>
      <w:r w:rsidRPr="001B3BAD">
        <w:rPr>
          <w:sz w:val="18"/>
          <w:szCs w:val="18"/>
        </w:rPr>
        <w:t xml:space="preserve">1) с учетом категорий и (или) групп должностей работников Администрации и подведомственных им муниципальных учреждениям, в соответствии с правилами определения нормативных затрат, утвержденными Администрацией. </w:t>
      </w:r>
      <w:bookmarkStart w:id="9" w:name="sub_10072"/>
    </w:p>
    <w:p w:rsidR="001B3BAD" w:rsidRPr="001B3BAD" w:rsidRDefault="001B3BAD" w:rsidP="001B3BAD">
      <w:pPr>
        <w:ind w:left="-567" w:firstLine="425"/>
        <w:rPr>
          <w:sz w:val="18"/>
          <w:szCs w:val="18"/>
        </w:rPr>
      </w:pPr>
      <w:r w:rsidRPr="001B3BAD">
        <w:rPr>
          <w:sz w:val="18"/>
          <w:szCs w:val="18"/>
        </w:rPr>
        <w:t>2) с учетом категорий и (или) групп должностей работников, если затраты на приобретение отдельных видов товаров, работ, услуг, включенных в ведомственный перечень, в соответствии с требованиями к определению нормативных затрат не определяются с учетом категорий и (или) групп должностей работников, – в случае принятия соответствующего решения Администрации.</w:t>
      </w:r>
      <w:bookmarkEnd w:id="9"/>
    </w:p>
    <w:p w:rsidR="001B3BAD" w:rsidRPr="001B3BAD" w:rsidRDefault="001B3BAD" w:rsidP="001B3BAD">
      <w:pPr>
        <w:ind w:left="-567" w:firstLine="425"/>
        <w:rPr>
          <w:sz w:val="18"/>
          <w:szCs w:val="18"/>
        </w:rPr>
      </w:pPr>
      <w:r w:rsidRPr="001B3BAD">
        <w:rPr>
          <w:sz w:val="18"/>
          <w:szCs w:val="18"/>
        </w:rPr>
        <w:t>8.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1B3BAD" w:rsidRPr="001B3BAD" w:rsidRDefault="001B3BAD" w:rsidP="001B3BAD">
      <w:pPr>
        <w:ind w:left="-567" w:firstLine="425"/>
        <w:rPr>
          <w:sz w:val="18"/>
          <w:szCs w:val="18"/>
        </w:rPr>
      </w:pPr>
      <w:bookmarkStart w:id="10" w:name="sub_1009"/>
      <w:bookmarkEnd w:id="8"/>
      <w:r w:rsidRPr="001B3BAD">
        <w:rPr>
          <w:sz w:val="18"/>
          <w:szCs w:val="18"/>
        </w:rPr>
        <w:t xml:space="preserve">9. </w:t>
      </w:r>
      <w:bookmarkEnd w:id="10"/>
      <w:r w:rsidRPr="001B3BAD">
        <w:rPr>
          <w:sz w:val="18"/>
          <w:szCs w:val="18"/>
        </w:rPr>
        <w:t>Цена единицы планируемых к закупке товаров, работ, услуг не может быть выше предельной цены товаров, работ, услуг, установленной в ведомственном перечне.</w:t>
      </w:r>
    </w:p>
    <w:p w:rsidR="001B3BAD" w:rsidRPr="001B3BAD" w:rsidRDefault="001B3BAD" w:rsidP="001B3BAD">
      <w:pPr>
        <w:ind w:left="-567" w:firstLine="425"/>
        <w:rPr>
          <w:sz w:val="18"/>
          <w:szCs w:val="18"/>
        </w:rPr>
      </w:pPr>
    </w:p>
    <w:p w:rsidR="001B3BAD" w:rsidRPr="001B3BAD" w:rsidRDefault="001B3BAD" w:rsidP="001B3BAD">
      <w:pPr>
        <w:ind w:left="-567" w:firstLine="425"/>
        <w:rPr>
          <w:sz w:val="18"/>
          <w:szCs w:val="18"/>
        </w:rPr>
      </w:pPr>
    </w:p>
    <w:p w:rsidR="001B3BAD" w:rsidRPr="001B3BAD" w:rsidRDefault="001B3BAD" w:rsidP="001B3BAD">
      <w:pPr>
        <w:ind w:left="-567" w:firstLine="425"/>
        <w:rPr>
          <w:b/>
          <w:sz w:val="18"/>
          <w:szCs w:val="18"/>
        </w:rPr>
      </w:pPr>
    </w:p>
    <w:p w:rsidR="001B3BAD" w:rsidRPr="001B3BAD" w:rsidRDefault="001B3BAD" w:rsidP="001B3BAD">
      <w:pPr>
        <w:ind w:left="-567" w:firstLine="425"/>
        <w:jc w:val="right"/>
        <w:rPr>
          <w:i/>
          <w:sz w:val="18"/>
          <w:szCs w:val="18"/>
        </w:rPr>
      </w:pPr>
      <w:r w:rsidRPr="001B3BAD">
        <w:rPr>
          <w:i/>
          <w:sz w:val="18"/>
          <w:szCs w:val="18"/>
        </w:rPr>
        <w:t xml:space="preserve">Начальник экономического отдела                                           </w:t>
      </w:r>
      <w:proofErr w:type="spellStart"/>
      <w:r w:rsidRPr="001B3BAD">
        <w:rPr>
          <w:i/>
          <w:sz w:val="18"/>
          <w:szCs w:val="18"/>
        </w:rPr>
        <w:t>Е.Н.Дубровина</w:t>
      </w:r>
      <w:proofErr w:type="spellEnd"/>
    </w:p>
    <w:p w:rsidR="001B3BAD" w:rsidRPr="001B3BAD" w:rsidRDefault="001B3BAD" w:rsidP="001B3BAD">
      <w:pPr>
        <w:ind w:left="-567" w:firstLine="425"/>
        <w:jc w:val="center"/>
        <w:rPr>
          <w:sz w:val="18"/>
          <w:szCs w:val="18"/>
        </w:rPr>
      </w:pPr>
    </w:p>
    <w:p w:rsidR="001B3BAD" w:rsidRPr="001B3BAD" w:rsidRDefault="001B3BAD" w:rsidP="001B3BAD">
      <w:pPr>
        <w:ind w:left="-567" w:firstLine="425"/>
        <w:jc w:val="center"/>
        <w:rPr>
          <w:sz w:val="18"/>
          <w:szCs w:val="18"/>
        </w:rPr>
      </w:pPr>
    </w:p>
    <w:p w:rsidR="001B3BAD" w:rsidRP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sectPr w:rsidR="001B3BAD" w:rsidSect="003725B4">
          <w:pgSz w:w="11906" w:h="16838"/>
          <w:pgMar w:top="851" w:right="566" w:bottom="709" w:left="1134" w:header="709" w:footer="709" w:gutter="0"/>
          <w:cols w:space="720"/>
        </w:sectPr>
      </w:pPr>
    </w:p>
    <w:p w:rsidR="001B3BAD" w:rsidRPr="001B3BAD" w:rsidRDefault="001B3BAD" w:rsidP="001B3BAD">
      <w:pPr>
        <w:tabs>
          <w:tab w:val="left" w:pos="6521"/>
          <w:tab w:val="left" w:pos="6663"/>
        </w:tabs>
        <w:ind w:left="-567" w:firstLine="425"/>
        <w:jc w:val="center"/>
        <w:rPr>
          <w:sz w:val="18"/>
          <w:szCs w:val="18"/>
        </w:rPr>
      </w:pPr>
      <w:r w:rsidRPr="001B3BAD">
        <w:rPr>
          <w:sz w:val="18"/>
          <w:szCs w:val="18"/>
        </w:rPr>
        <w:lastRenderedPageBreak/>
        <w:t>Приложение № 1</w:t>
      </w:r>
    </w:p>
    <w:p w:rsidR="001B3BAD" w:rsidRPr="001B3BAD" w:rsidRDefault="001B3BAD" w:rsidP="001B3BAD">
      <w:pPr>
        <w:tabs>
          <w:tab w:val="left" w:pos="6521"/>
          <w:tab w:val="left" w:pos="6663"/>
        </w:tabs>
        <w:ind w:left="-567" w:firstLine="425"/>
        <w:jc w:val="center"/>
        <w:rPr>
          <w:sz w:val="18"/>
          <w:szCs w:val="18"/>
        </w:rPr>
      </w:pPr>
      <w:proofErr w:type="gramStart"/>
      <w:r w:rsidRPr="001B3BAD">
        <w:rPr>
          <w:sz w:val="18"/>
          <w:szCs w:val="18"/>
        </w:rPr>
        <w:t>к Правилам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отдельных видам товаров, работ, услуг (в том числе предельных цен товаров, работ, услуг)</w:t>
      </w:r>
      <w:proofErr w:type="gramEnd"/>
    </w:p>
    <w:p w:rsidR="001B3BAD" w:rsidRPr="001B3BAD" w:rsidRDefault="001B3BAD" w:rsidP="001B3BAD">
      <w:pPr>
        <w:tabs>
          <w:tab w:val="left" w:pos="6521"/>
          <w:tab w:val="left" w:pos="6663"/>
        </w:tabs>
        <w:ind w:left="-567" w:firstLine="425"/>
        <w:jc w:val="center"/>
        <w:rPr>
          <w:b/>
          <w:sz w:val="18"/>
          <w:szCs w:val="18"/>
        </w:rPr>
      </w:pPr>
      <w:r w:rsidRPr="001B3BAD">
        <w:rPr>
          <w:b/>
          <w:sz w:val="18"/>
          <w:szCs w:val="18"/>
        </w:rPr>
        <w:t>ПЕРЕЧЕНЬ</w:t>
      </w:r>
      <w:r w:rsidRPr="001B3BAD">
        <w:rPr>
          <w:sz w:val="18"/>
          <w:szCs w:val="18"/>
        </w:rPr>
        <w:br/>
      </w:r>
      <w:r w:rsidRPr="001B3BAD">
        <w:rPr>
          <w:b/>
          <w:sz w:val="18"/>
          <w:szCs w:val="18"/>
        </w:rPr>
        <w:t>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w:t>
      </w:r>
    </w:p>
    <w:tbl>
      <w:tblPr>
        <w:tblW w:w="152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5"/>
        <w:gridCol w:w="993"/>
        <w:gridCol w:w="1843"/>
        <w:gridCol w:w="992"/>
        <w:gridCol w:w="1212"/>
        <w:gridCol w:w="24"/>
        <w:gridCol w:w="1267"/>
        <w:gridCol w:w="2244"/>
        <w:gridCol w:w="661"/>
        <w:gridCol w:w="827"/>
        <w:gridCol w:w="3591"/>
        <w:gridCol w:w="1016"/>
      </w:tblGrid>
      <w:tr w:rsidR="001B3BAD" w:rsidRPr="001B3BAD" w:rsidTr="001B3BAD">
        <w:trPr>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N№ </w:t>
            </w:r>
            <w:proofErr w:type="gramStart"/>
            <w:r w:rsidRPr="001B3BAD">
              <w:rPr>
                <w:sz w:val="18"/>
                <w:szCs w:val="18"/>
              </w:rPr>
              <w:t>п</w:t>
            </w:r>
            <w:proofErr w:type="gramEnd"/>
            <w:r w:rsidRPr="001B3BAD">
              <w:rPr>
                <w:sz w:val="18"/>
                <w:szCs w:val="18"/>
              </w:rPr>
              <w:t>/п</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Код по </w:t>
            </w:r>
            <w:hyperlink r:id="rId15" w:history="1">
              <w:r w:rsidRPr="001B3BAD">
                <w:rPr>
                  <w:rStyle w:val="af"/>
                  <w:sz w:val="18"/>
                  <w:szCs w:val="18"/>
                </w:rPr>
                <w:t>ОКПД</w:t>
              </w:r>
            </w:hyperlink>
            <w:r w:rsidRPr="001B3BAD">
              <w:rPr>
                <w:sz w:val="18"/>
                <w:szCs w:val="18"/>
                <w:u w:val="single"/>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Наименование отдельных видов товаров, работ, услуг</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Единица измерения</w:t>
            </w:r>
          </w:p>
        </w:tc>
        <w:tc>
          <w:tcPr>
            <w:tcW w:w="3535" w:type="dxa"/>
            <w:gridSpan w:val="3"/>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Требования к качеству, потребительским свойствам и иным характеристикам (в том числе предельные цены), утвержденные администрацией Хомутовского муниципального образования</w:t>
            </w: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Требования к качеству, потребительским свойствам и иным характеристикам (в том числе предельные цены), утвержденные учреждениями администрации Хомутовского муниципального образования</w:t>
            </w:r>
          </w:p>
        </w:tc>
      </w:tr>
      <w:tr w:rsidR="001B3BAD" w:rsidRPr="001B3BAD" w:rsidTr="001B3BAD">
        <w:trPr>
          <w:cantSplit/>
          <w:trHeight w:val="198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Код по </w:t>
            </w:r>
            <w:hyperlink r:id="rId16" w:history="1">
              <w:r w:rsidRPr="001B3BAD">
                <w:rPr>
                  <w:rStyle w:val="af"/>
                  <w:sz w:val="18"/>
                  <w:szCs w:val="18"/>
                </w:rPr>
                <w:t>ОКЕИ</w:t>
              </w:r>
            </w:hyperlink>
          </w:p>
        </w:tc>
        <w:tc>
          <w:tcPr>
            <w:tcW w:w="1212"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наименование</w:t>
            </w:r>
          </w:p>
        </w:tc>
        <w:tc>
          <w:tcPr>
            <w:tcW w:w="129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характеристика</w:t>
            </w:r>
          </w:p>
        </w:tc>
        <w:tc>
          <w:tcPr>
            <w:tcW w:w="2244"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значение характеристики</w:t>
            </w:r>
          </w:p>
        </w:tc>
        <w:tc>
          <w:tcPr>
            <w:tcW w:w="661"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характеристика</w:t>
            </w:r>
          </w:p>
        </w:tc>
        <w:tc>
          <w:tcPr>
            <w:tcW w:w="827"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значение характеристики</w:t>
            </w:r>
          </w:p>
        </w:tc>
        <w:tc>
          <w:tcPr>
            <w:tcW w:w="3591"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обоснование отклонения значения характеристики </w:t>
            </w:r>
            <w:proofErr w:type="gramStart"/>
            <w:r w:rsidRPr="001B3BAD">
              <w:rPr>
                <w:sz w:val="18"/>
                <w:szCs w:val="18"/>
              </w:rPr>
              <w:t>от</w:t>
            </w:r>
            <w:proofErr w:type="gramEnd"/>
            <w:r w:rsidRPr="001B3BAD">
              <w:rPr>
                <w:sz w:val="18"/>
                <w:szCs w:val="18"/>
              </w:rPr>
              <w:t xml:space="preserve"> </w:t>
            </w:r>
            <w:proofErr w:type="gramStart"/>
            <w:r w:rsidRPr="001B3BAD">
              <w:rPr>
                <w:sz w:val="18"/>
                <w:szCs w:val="18"/>
              </w:rPr>
              <w:t>утвержденной</w:t>
            </w:r>
            <w:proofErr w:type="gramEnd"/>
            <w:r w:rsidRPr="001B3BAD">
              <w:rPr>
                <w:sz w:val="18"/>
                <w:szCs w:val="18"/>
              </w:rPr>
              <w:t xml:space="preserve"> администрацией Хомутовского муниципального образования</w:t>
            </w:r>
          </w:p>
        </w:tc>
        <w:tc>
          <w:tcPr>
            <w:tcW w:w="1016"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функциональное назначение</w:t>
            </w:r>
            <w:hyperlink r:id="rId17" w:anchor="sub_1111" w:history="1">
              <w:r w:rsidRPr="001B3BAD">
                <w:rPr>
                  <w:rStyle w:val="af"/>
                  <w:sz w:val="18"/>
                  <w:szCs w:val="18"/>
                </w:rPr>
                <w:t>*</w:t>
              </w:r>
            </w:hyperlink>
          </w:p>
        </w:tc>
      </w:tr>
      <w:tr w:rsidR="001B3BAD" w:rsidRPr="001B3BAD" w:rsidTr="001B3BAD">
        <w:trPr>
          <w:jc w:val="center"/>
        </w:trPr>
        <w:tc>
          <w:tcPr>
            <w:tcW w:w="15225" w:type="dxa"/>
            <w:gridSpan w:val="12"/>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roofErr w:type="gramStart"/>
            <w:r w:rsidRPr="001B3BAD">
              <w:rPr>
                <w:sz w:val="18"/>
                <w:szCs w:val="18"/>
              </w:rPr>
              <w:t xml:space="preserve">Отдельные виды товаров, работ, услуг, включенные в перечень отдельных видов товаров, работ, услуг, предусмотренный </w:t>
            </w:r>
            <w:hyperlink r:id="rId18" w:anchor="sub_1200" w:history="1">
              <w:r w:rsidRPr="001B3BAD">
                <w:rPr>
                  <w:rStyle w:val="af"/>
                  <w:sz w:val="18"/>
                  <w:szCs w:val="18"/>
                </w:rPr>
                <w:t>приложением № 2</w:t>
              </w:r>
            </w:hyperlink>
            <w:r w:rsidRPr="001B3BAD">
              <w:rPr>
                <w:sz w:val="18"/>
                <w:szCs w:val="18"/>
              </w:rPr>
              <w:t xml:space="preserve"> к Правилам определения требований к отдельным видам товаров, работ, услуг (в том числе предельных цен товаров, работ, услуг), закупаемых администрацией Хомутовского муниципального образования и подведомственными учреждениями администрации Хомутовского муниципального образования, утвержденным </w:t>
            </w:r>
            <w:hyperlink r:id="rId19" w:anchor="sub_0" w:history="1">
              <w:r w:rsidRPr="001B3BAD">
                <w:rPr>
                  <w:rStyle w:val="af"/>
                  <w:sz w:val="18"/>
                  <w:szCs w:val="18"/>
                </w:rPr>
                <w:t>постановлением</w:t>
              </w:r>
            </w:hyperlink>
            <w:r w:rsidRPr="001B3BAD">
              <w:rPr>
                <w:sz w:val="18"/>
                <w:szCs w:val="18"/>
              </w:rPr>
              <w:t xml:space="preserve"> администрации Хомутовского муниципального образования от ________№</w:t>
            </w:r>
            <w:proofErr w:type="gramEnd"/>
          </w:p>
        </w:tc>
      </w:tr>
      <w:tr w:rsidR="001B3BAD" w:rsidRPr="001B3BAD" w:rsidTr="001B3BAD">
        <w:trPr>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267"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2244"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827"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591"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01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jc w:val="center"/>
        </w:trPr>
        <w:tc>
          <w:tcPr>
            <w:tcW w:w="15225" w:type="dxa"/>
            <w:gridSpan w:val="12"/>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Дополнительный перечень отдельных видов товаров, работ, услуг, определенный муниципальным органом</w:t>
            </w:r>
          </w:p>
        </w:tc>
      </w:tr>
      <w:tr w:rsidR="001B3BAD" w:rsidRPr="001B3BAD" w:rsidTr="001B3BAD">
        <w:trPr>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267"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c>
          <w:tcPr>
            <w:tcW w:w="2244"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c>
          <w:tcPr>
            <w:tcW w:w="661"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827"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591"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c>
          <w:tcPr>
            <w:tcW w:w="1016"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r>
      <w:tr w:rsidR="001B3BAD" w:rsidRPr="001B3BAD" w:rsidTr="001B3BAD">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267"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c>
          <w:tcPr>
            <w:tcW w:w="2244"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c>
          <w:tcPr>
            <w:tcW w:w="661"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827"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591"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c>
          <w:tcPr>
            <w:tcW w:w="1016"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w:t>
            </w:r>
          </w:p>
        </w:tc>
      </w:tr>
    </w:tbl>
    <w:p w:rsidR="001B3BAD" w:rsidRPr="001B3BAD" w:rsidRDefault="001B3BAD" w:rsidP="001B3BAD">
      <w:pPr>
        <w:tabs>
          <w:tab w:val="left" w:pos="6521"/>
          <w:tab w:val="left" w:pos="6663"/>
        </w:tabs>
        <w:ind w:left="-567" w:firstLine="425"/>
        <w:jc w:val="center"/>
        <w:rPr>
          <w:sz w:val="18"/>
          <w:szCs w:val="18"/>
        </w:rPr>
      </w:pPr>
      <w:bookmarkStart w:id="11" w:name="sub_1111"/>
      <w:r w:rsidRPr="001B3BAD">
        <w:rPr>
          <w:sz w:val="18"/>
          <w:szCs w:val="18"/>
        </w:rPr>
        <w: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bookmarkEnd w:id="11"/>
    </w:p>
    <w:p w:rsidR="001B3BAD" w:rsidRPr="001B3BAD" w:rsidRDefault="001B3BAD" w:rsidP="001B3BAD">
      <w:pPr>
        <w:tabs>
          <w:tab w:val="left" w:pos="6521"/>
          <w:tab w:val="left" w:pos="6663"/>
        </w:tabs>
        <w:ind w:left="-567" w:firstLine="425"/>
        <w:jc w:val="center"/>
        <w:rPr>
          <w:sz w:val="18"/>
          <w:szCs w:val="18"/>
        </w:rPr>
      </w:pPr>
    </w:p>
    <w:p w:rsidR="001B3BAD" w:rsidRPr="001B3BAD" w:rsidRDefault="001B3BAD" w:rsidP="001B3BAD">
      <w:pPr>
        <w:tabs>
          <w:tab w:val="left" w:pos="6521"/>
          <w:tab w:val="left" w:pos="6663"/>
        </w:tabs>
        <w:ind w:left="-567" w:firstLine="425"/>
        <w:jc w:val="center"/>
        <w:rPr>
          <w:sz w:val="18"/>
          <w:szCs w:val="18"/>
        </w:rPr>
      </w:pPr>
      <w:r w:rsidRPr="001B3BAD">
        <w:rPr>
          <w:sz w:val="18"/>
          <w:szCs w:val="18"/>
        </w:rPr>
        <w:t>Приложение № 2</w:t>
      </w:r>
    </w:p>
    <w:p w:rsidR="001B3BAD" w:rsidRPr="001B3BAD" w:rsidRDefault="001B3BAD" w:rsidP="001B3BAD">
      <w:pPr>
        <w:tabs>
          <w:tab w:val="left" w:pos="6521"/>
          <w:tab w:val="left" w:pos="6663"/>
        </w:tabs>
        <w:ind w:left="-567" w:firstLine="425"/>
        <w:jc w:val="center"/>
        <w:rPr>
          <w:sz w:val="18"/>
          <w:szCs w:val="18"/>
        </w:rPr>
      </w:pPr>
      <w:proofErr w:type="gramStart"/>
      <w:r w:rsidRPr="001B3BAD">
        <w:rPr>
          <w:sz w:val="18"/>
          <w:szCs w:val="18"/>
        </w:rPr>
        <w:t>к Правилам определения требований к закупаемым Администрацией Хомутовского муниципального образования и подведомственных учреждений администрации Хомутовского муниципального образования отдельных видам товаров, работ, услуг (в том числе предельных цен товаров, работ, услуг)</w:t>
      </w:r>
      <w:proofErr w:type="gramEnd"/>
    </w:p>
    <w:p w:rsidR="001B3BAD" w:rsidRPr="001B3BAD" w:rsidRDefault="001B3BAD" w:rsidP="001B3BAD">
      <w:pPr>
        <w:tabs>
          <w:tab w:val="left" w:pos="6521"/>
          <w:tab w:val="left" w:pos="6663"/>
        </w:tabs>
        <w:ind w:left="-567" w:firstLine="425"/>
        <w:jc w:val="center"/>
        <w:rPr>
          <w:sz w:val="18"/>
          <w:szCs w:val="18"/>
        </w:rPr>
      </w:pPr>
      <w:r w:rsidRPr="001B3BAD">
        <w:rPr>
          <w:b/>
          <w:bCs/>
          <w:sz w:val="18"/>
          <w:szCs w:val="18"/>
        </w:rPr>
        <w:t>ОБЯЗАТЕЛЬНЫЙ ПЕРЕЧЕНЬ</w:t>
      </w:r>
      <w:r w:rsidRPr="001B3BAD">
        <w:rPr>
          <w:b/>
          <w:bCs/>
          <w:sz w:val="18"/>
          <w:szCs w:val="18"/>
        </w:rPr>
        <w:br/>
        <w:t xml:space="preserve">отдельных видов товаров, работ, услуг, в отношении которых Администрацией </w:t>
      </w:r>
      <w:r w:rsidRPr="001B3BAD">
        <w:rPr>
          <w:b/>
          <w:sz w:val="18"/>
          <w:szCs w:val="18"/>
        </w:rPr>
        <w:t>Хомутовского муниципального образования</w:t>
      </w:r>
      <w:r w:rsidRPr="001B3BAD">
        <w:rPr>
          <w:sz w:val="18"/>
          <w:szCs w:val="18"/>
        </w:rPr>
        <w:t xml:space="preserve"> </w:t>
      </w:r>
      <w:r w:rsidRPr="001B3BAD">
        <w:rPr>
          <w:b/>
          <w:bCs/>
          <w:sz w:val="18"/>
          <w:szCs w:val="18"/>
        </w:rPr>
        <w:t>определяются требования к потребительским свойствам (в том числе качеству) и иным характеристикам (в том числе предельные цены товаров, работ, услуг)</w:t>
      </w:r>
    </w:p>
    <w:p w:rsidR="001B3BAD" w:rsidRPr="001B3BAD" w:rsidRDefault="001B3BAD" w:rsidP="001B3BAD">
      <w:pPr>
        <w:tabs>
          <w:tab w:val="left" w:pos="6521"/>
          <w:tab w:val="left" w:pos="6663"/>
        </w:tabs>
        <w:ind w:left="-567" w:firstLine="425"/>
        <w:jc w:val="center"/>
        <w:rPr>
          <w:sz w:val="18"/>
          <w:szCs w:val="18"/>
        </w:rPr>
      </w:pPr>
    </w:p>
    <w:tbl>
      <w:tblPr>
        <w:tblW w:w="161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992"/>
        <w:gridCol w:w="1843"/>
        <w:gridCol w:w="992"/>
        <w:gridCol w:w="1212"/>
        <w:gridCol w:w="1593"/>
        <w:gridCol w:w="1984"/>
        <w:gridCol w:w="1376"/>
        <w:gridCol w:w="1678"/>
        <w:gridCol w:w="3168"/>
        <w:gridCol w:w="710"/>
        <w:gridCol w:w="53"/>
      </w:tblGrid>
      <w:tr w:rsidR="001B3BAD" w:rsidRPr="001B3BAD" w:rsidTr="001B3BAD">
        <w:trPr>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N№ </w:t>
            </w:r>
            <w:proofErr w:type="gramStart"/>
            <w:r w:rsidRPr="001B3BAD">
              <w:rPr>
                <w:sz w:val="18"/>
                <w:szCs w:val="18"/>
              </w:rPr>
              <w:t>п</w:t>
            </w:r>
            <w:proofErr w:type="gramEnd"/>
            <w:r w:rsidRPr="001B3BAD">
              <w:rPr>
                <w:sz w:val="18"/>
                <w:szCs w:val="18"/>
              </w:rPr>
              <w:t>/п</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Код по </w:t>
            </w:r>
            <w:hyperlink r:id="rId20" w:history="1">
              <w:r w:rsidRPr="001B3BAD">
                <w:rPr>
                  <w:rStyle w:val="af"/>
                  <w:sz w:val="18"/>
                  <w:szCs w:val="18"/>
                </w:rPr>
                <w:t>ОКПД</w:t>
              </w:r>
            </w:hyperlink>
            <w:r w:rsidRPr="001B3BAD">
              <w:rPr>
                <w:sz w:val="18"/>
                <w:szCs w:val="18"/>
                <w:u w:val="single"/>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Наименование отдельных видов товаров, работ, услуг</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Единица измерения</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Требования к качеству, потребительским свойствам и иным характеристикам (в том числе предельные цены), утвержденные администрацией Хомутовского муниципального образования</w:t>
            </w:r>
          </w:p>
        </w:tc>
        <w:tc>
          <w:tcPr>
            <w:tcW w:w="6986" w:type="dxa"/>
            <w:gridSpan w:val="5"/>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Требования к качеству, потребительским свойствам и иным характеристикам (в том числе предельные цены), утвержденные учреждениями администрации Хомутовского муниципального образования</w:t>
            </w:r>
          </w:p>
        </w:tc>
      </w:tr>
      <w:tr w:rsidR="001B3BAD" w:rsidRPr="001B3BAD" w:rsidTr="001B3BAD">
        <w:trPr>
          <w:gridAfter w:val="1"/>
          <w:wAfter w:w="53" w:type="dxa"/>
          <w:cantSplit/>
          <w:trHeight w:val="1980"/>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Код по </w:t>
            </w:r>
            <w:hyperlink r:id="rId21" w:history="1">
              <w:r w:rsidRPr="001B3BAD">
                <w:rPr>
                  <w:rStyle w:val="af"/>
                  <w:sz w:val="18"/>
                  <w:szCs w:val="18"/>
                </w:rPr>
                <w:t>ОКЕИ</w:t>
              </w:r>
            </w:hyperlink>
          </w:p>
        </w:tc>
        <w:tc>
          <w:tcPr>
            <w:tcW w:w="1212"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наименование</w:t>
            </w:r>
          </w:p>
        </w:tc>
        <w:tc>
          <w:tcPr>
            <w:tcW w:w="1593"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характеристика</w:t>
            </w:r>
          </w:p>
        </w:tc>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значение характеристики</w:t>
            </w:r>
          </w:p>
        </w:tc>
        <w:tc>
          <w:tcPr>
            <w:tcW w:w="1376"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характеристика</w:t>
            </w:r>
          </w:p>
        </w:tc>
        <w:tc>
          <w:tcPr>
            <w:tcW w:w="1678"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значение характеристики</w:t>
            </w:r>
          </w:p>
        </w:tc>
        <w:tc>
          <w:tcPr>
            <w:tcW w:w="3169"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обоснование отклонения значения характеристики </w:t>
            </w:r>
            <w:proofErr w:type="gramStart"/>
            <w:r w:rsidRPr="001B3BAD">
              <w:rPr>
                <w:sz w:val="18"/>
                <w:szCs w:val="18"/>
              </w:rPr>
              <w:t>от</w:t>
            </w:r>
            <w:proofErr w:type="gramEnd"/>
            <w:r w:rsidRPr="001B3BAD">
              <w:rPr>
                <w:sz w:val="18"/>
                <w:szCs w:val="18"/>
              </w:rPr>
              <w:t xml:space="preserve"> </w:t>
            </w:r>
            <w:proofErr w:type="gramStart"/>
            <w:r w:rsidRPr="001B3BAD">
              <w:rPr>
                <w:sz w:val="18"/>
                <w:szCs w:val="18"/>
              </w:rPr>
              <w:t>утвержденной</w:t>
            </w:r>
            <w:proofErr w:type="gramEnd"/>
            <w:r w:rsidRPr="001B3BAD">
              <w:rPr>
                <w:sz w:val="18"/>
                <w:szCs w:val="18"/>
              </w:rPr>
              <w:t xml:space="preserve"> администрацией Хомутовского муниципального образования</w:t>
            </w:r>
          </w:p>
        </w:tc>
        <w:tc>
          <w:tcPr>
            <w:tcW w:w="710" w:type="dxa"/>
            <w:tcBorders>
              <w:top w:val="single" w:sz="4" w:space="0" w:color="auto"/>
              <w:left w:val="single" w:sz="4" w:space="0" w:color="auto"/>
              <w:bottom w:val="single" w:sz="4" w:space="0" w:color="auto"/>
              <w:right w:val="single" w:sz="4" w:space="0" w:color="auto"/>
            </w:tcBorders>
            <w:textDirection w:val="btLr"/>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функциональное назначение</w:t>
            </w:r>
            <w:hyperlink r:id="rId22" w:anchor="sub_1111" w:history="1">
              <w:r w:rsidRPr="001B3BAD">
                <w:rPr>
                  <w:rStyle w:val="af"/>
                  <w:sz w:val="18"/>
                  <w:szCs w:val="18"/>
                </w:rPr>
                <w:t>*</w:t>
              </w:r>
            </w:hyperlink>
          </w:p>
        </w:tc>
      </w:tr>
      <w:tr w:rsidR="001B3BAD" w:rsidRPr="001B3BAD" w:rsidTr="001B3BAD">
        <w:trPr>
          <w:gridAfter w:val="1"/>
          <w:wAfter w:w="53"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4</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5</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7</w:t>
            </w:r>
          </w:p>
        </w:tc>
        <w:tc>
          <w:tcPr>
            <w:tcW w:w="1376"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8</w:t>
            </w:r>
          </w:p>
        </w:tc>
        <w:tc>
          <w:tcPr>
            <w:tcW w:w="1678"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9</w:t>
            </w:r>
          </w:p>
        </w:tc>
        <w:tc>
          <w:tcPr>
            <w:tcW w:w="3169"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11</w:t>
            </w:r>
          </w:p>
        </w:tc>
      </w:tr>
      <w:tr w:rsidR="001B3BAD" w:rsidRPr="001B3BAD" w:rsidTr="001B3BAD">
        <w:trPr>
          <w:gridAfter w:val="1"/>
          <w:wAfter w:w="53"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26.20.11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0" w:firstLine="0"/>
              <w:jc w:val="center"/>
              <w:rPr>
                <w:sz w:val="18"/>
                <w:szCs w:val="18"/>
              </w:rPr>
            </w:pPr>
            <w:r w:rsidRPr="001B3BAD">
              <w:rPr>
                <w:sz w:val="18"/>
                <w:szCs w:val="18"/>
              </w:rPr>
              <w:t>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tc>
        <w:tc>
          <w:tcPr>
            <w:tcW w:w="99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21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hideMark/>
          </w:tcPr>
          <w:p w:rsidR="001B3BAD" w:rsidRPr="001B3BAD" w:rsidRDefault="001B3BAD" w:rsidP="0006204C">
            <w:pPr>
              <w:tabs>
                <w:tab w:val="left" w:pos="6521"/>
                <w:tab w:val="left" w:pos="6663"/>
              </w:tabs>
              <w:ind w:left="-159" w:firstLine="17"/>
              <w:jc w:val="center"/>
              <w:rPr>
                <w:sz w:val="18"/>
                <w:szCs w:val="18"/>
              </w:rPr>
            </w:pPr>
            <w:r w:rsidRPr="001B3BAD">
              <w:rPr>
                <w:sz w:val="18"/>
                <w:szCs w:val="18"/>
              </w:rPr>
              <w:t xml:space="preserve">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t>
            </w:r>
            <w:proofErr w:type="spellStart"/>
            <w:r w:rsidRPr="001B3BAD">
              <w:rPr>
                <w:sz w:val="18"/>
                <w:szCs w:val="18"/>
              </w:rPr>
              <w:t>Wi-Fi</w:t>
            </w:r>
            <w:proofErr w:type="spellEnd"/>
            <w:r w:rsidRPr="001B3BAD">
              <w:rPr>
                <w:sz w:val="18"/>
                <w:szCs w:val="18"/>
              </w:rPr>
              <w:t xml:space="preserve">, </w:t>
            </w:r>
            <w:proofErr w:type="spellStart"/>
            <w:r w:rsidRPr="001B3BAD">
              <w:rPr>
                <w:sz w:val="18"/>
                <w:szCs w:val="18"/>
              </w:rPr>
              <w:t>Bluetooth</w:t>
            </w:r>
            <w:proofErr w:type="spellEnd"/>
            <w:r w:rsidRPr="001B3BAD">
              <w:rPr>
                <w:sz w:val="18"/>
                <w:szCs w:val="18"/>
              </w:rPr>
              <w:t>, поддержки 3G, (UMTS), тип видеоадаптера, время работы, операционная система, предустановленное программное обеспечение, предельная цена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не более 80 тыс.</w:t>
            </w: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не более 60 тыс.</w:t>
            </w: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lastRenderedPageBreak/>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26.20.15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0" w:firstLine="0"/>
              <w:jc w:val="center"/>
              <w:rPr>
                <w:sz w:val="18"/>
                <w:szCs w:val="18"/>
              </w:rPr>
            </w:pPr>
            <w:r w:rsidRPr="001B3BAD">
              <w:rPr>
                <w:sz w:val="18"/>
                <w:szCs w:val="18"/>
              </w:rPr>
              <w:t>Машины вычислительные электронные цифровые прочие, содержащие или не содержащие в одном корпусе одно или два из следующих устрой</w:t>
            </w:r>
            <w:proofErr w:type="gramStart"/>
            <w:r w:rsidRPr="001B3BAD">
              <w:rPr>
                <w:sz w:val="18"/>
                <w:szCs w:val="18"/>
              </w:rPr>
              <w:t>ств дл</w:t>
            </w:r>
            <w:proofErr w:type="gramEnd"/>
            <w:r w:rsidRPr="001B3BAD">
              <w:rPr>
                <w:sz w:val="18"/>
                <w:szCs w:val="18"/>
              </w:rPr>
              <w:t>я автоматической обработки данных: запоминающие устройства, устройства ввода, устройства вывода. Пояснения по требуемой продукции: компьютеры персональные настольные, рабочие станции вывода</w:t>
            </w:r>
          </w:p>
        </w:tc>
        <w:tc>
          <w:tcPr>
            <w:tcW w:w="99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06204C">
            <w:pPr>
              <w:tabs>
                <w:tab w:val="left" w:pos="6521"/>
                <w:tab w:val="left" w:pos="6663"/>
              </w:tabs>
              <w:ind w:left="-81" w:hanging="61"/>
              <w:jc w:val="center"/>
              <w:rPr>
                <w:sz w:val="18"/>
                <w:szCs w:val="18"/>
              </w:rPr>
            </w:pPr>
          </w:p>
        </w:tc>
        <w:tc>
          <w:tcPr>
            <w:tcW w:w="121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tcPr>
          <w:p w:rsidR="001B3BAD" w:rsidRPr="001B3BAD" w:rsidRDefault="001B3BAD" w:rsidP="0006204C">
            <w:pPr>
              <w:tabs>
                <w:tab w:val="left" w:pos="6521"/>
                <w:tab w:val="left" w:pos="6663"/>
              </w:tabs>
              <w:ind w:left="125" w:hanging="267"/>
              <w:jc w:val="center"/>
              <w:rPr>
                <w:sz w:val="18"/>
                <w:szCs w:val="18"/>
              </w:rPr>
            </w:pPr>
            <w:r w:rsidRPr="001B3BAD">
              <w:rPr>
                <w:sz w:val="18"/>
                <w:szCs w:val="18"/>
              </w:rPr>
              <w:t>тип (моноблок/системный блок и монитор), размер экрана/</w:t>
            </w:r>
            <w:proofErr w:type="spellStart"/>
            <w:proofErr w:type="gramStart"/>
            <w:r w:rsidRPr="001B3BAD">
              <w:rPr>
                <w:sz w:val="18"/>
                <w:szCs w:val="18"/>
              </w:rPr>
              <w:t>монито-ра</w:t>
            </w:r>
            <w:proofErr w:type="spellEnd"/>
            <w:proofErr w:type="gramEnd"/>
            <w:r w:rsidRPr="001B3BAD">
              <w:rPr>
                <w:sz w:val="18"/>
                <w:szCs w:val="18"/>
              </w:rPr>
              <w:t>,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
          <w:p w:rsidR="001B3BAD" w:rsidRPr="001B3BAD" w:rsidRDefault="001B3BAD" w:rsidP="0006204C">
            <w:pPr>
              <w:tabs>
                <w:tab w:val="left" w:pos="6521"/>
                <w:tab w:val="left" w:pos="6663"/>
              </w:tabs>
              <w:ind w:left="125" w:hanging="267"/>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lastRenderedPageBreak/>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26.20.16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0" w:firstLine="0"/>
              <w:jc w:val="center"/>
              <w:rPr>
                <w:sz w:val="18"/>
                <w:szCs w:val="18"/>
              </w:rPr>
            </w:pPr>
            <w:r w:rsidRPr="001B3BAD">
              <w:rPr>
                <w:sz w:val="18"/>
                <w:szCs w:val="18"/>
              </w:rPr>
              <w:t>Устройства ввода или вывода, содержащие или не содержащие в одном корпусе запоминающие устройства. Пояснения по требуемой продукции: принтеры, сканеры</w:t>
            </w:r>
          </w:p>
        </w:tc>
        <w:tc>
          <w:tcPr>
            <w:tcW w:w="99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06204C">
            <w:pPr>
              <w:tabs>
                <w:tab w:val="left" w:pos="6521"/>
                <w:tab w:val="left" w:pos="6663"/>
              </w:tabs>
              <w:ind w:left="-81" w:hanging="61"/>
              <w:jc w:val="center"/>
              <w:rPr>
                <w:sz w:val="18"/>
                <w:szCs w:val="18"/>
              </w:rPr>
            </w:pPr>
          </w:p>
        </w:tc>
        <w:tc>
          <w:tcPr>
            <w:tcW w:w="121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метод печати (струйный/ лазерный – для принтера/многофункционального устройства), разрешение сканирования (для сканера/ многофункционального устройства), 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4</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29.10.21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Средства транспортные с двигателем с искровым зажиганием, с рабочим объемом цилиндров не более 1500 см</w:t>
            </w:r>
            <w:r w:rsidRPr="001B3BAD">
              <w:rPr>
                <w:sz w:val="18"/>
                <w:szCs w:val="18"/>
                <w:vertAlign w:val="superscript"/>
              </w:rPr>
              <w:t>3</w:t>
            </w:r>
            <w:r w:rsidRPr="001B3BAD">
              <w:rPr>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лошадиная сила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Не более 200</w:t>
            </w: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рубли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не более 1,5 </w:t>
            </w:r>
            <w:proofErr w:type="gramStart"/>
            <w:r w:rsidRPr="001B3BAD">
              <w:rPr>
                <w:sz w:val="18"/>
                <w:szCs w:val="18"/>
              </w:rPr>
              <w:t>млн</w:t>
            </w:r>
            <w:proofErr w:type="gramEnd"/>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29.10.22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Средства транспортные с двигателем с искровым зажиганием, с рабочим объемом цилиндров более 1500 см</w:t>
            </w:r>
            <w:r w:rsidRPr="001B3BAD">
              <w:rPr>
                <w:sz w:val="18"/>
                <w:szCs w:val="18"/>
                <w:vertAlign w:val="superscript"/>
              </w:rPr>
              <w:t>3</w:t>
            </w:r>
            <w:r w:rsidRPr="001B3BAD">
              <w:rPr>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 xml:space="preserve">лошадиная сила </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Не более 200</w:t>
            </w: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97"/>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рубли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не более 1,5 млн. </w:t>
            </w: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6</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29.10.23</w:t>
            </w:r>
          </w:p>
        </w:tc>
        <w:tc>
          <w:tcPr>
            <w:tcW w:w="1843" w:type="dxa"/>
            <w:vMerge w:val="restart"/>
            <w:tcBorders>
              <w:top w:val="single" w:sz="4" w:space="0" w:color="auto"/>
              <w:left w:val="single" w:sz="4" w:space="0" w:color="auto"/>
              <w:bottom w:val="single" w:sz="4" w:space="0" w:color="auto"/>
              <w:right w:val="single" w:sz="4" w:space="0" w:color="auto"/>
            </w:tcBorders>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 xml:space="preserve">Средства транспортные с поршневым двигателем </w:t>
            </w:r>
            <w:r w:rsidRPr="001B3BAD">
              <w:rPr>
                <w:sz w:val="18"/>
                <w:szCs w:val="18"/>
              </w:rPr>
              <w:lastRenderedPageBreak/>
              <w:t xml:space="preserve">внутреннего сгорания с воспламенением от сжатия (дизелем или </w:t>
            </w:r>
            <w:proofErr w:type="spellStart"/>
            <w:r w:rsidRPr="001B3BAD">
              <w:rPr>
                <w:sz w:val="18"/>
                <w:szCs w:val="18"/>
              </w:rPr>
              <w:t>полудизелем</w:t>
            </w:r>
            <w:proofErr w:type="spellEnd"/>
            <w:r w:rsidRPr="001B3BAD">
              <w:rPr>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lastRenderedPageBreak/>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 xml:space="preserve">лошадиная сила </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Не более 200</w:t>
            </w: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рубли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 xml:space="preserve">не более 1,5 млн. </w:t>
            </w: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lastRenderedPageBreak/>
              <w:t>7</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29.10.30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Средства автотранспортные для перевозки 10 или более человек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 xml:space="preserve">лошадиная сила </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рубли</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8</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29.10.41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 xml:space="preserve">Средства автотранспортные грузовые с поршневым двигателем внутреннего сгорания с воспламенением от сжатия (дизелем или </w:t>
            </w:r>
            <w:proofErr w:type="spellStart"/>
            <w:r w:rsidRPr="001B3BAD">
              <w:rPr>
                <w:sz w:val="18"/>
                <w:szCs w:val="18"/>
              </w:rPr>
              <w:t>полудизелем</w:t>
            </w:r>
            <w:proofErr w:type="spellEnd"/>
            <w:r w:rsidRPr="001B3BAD">
              <w:rPr>
                <w:sz w:val="18"/>
                <w:szCs w:val="18"/>
              </w:rPr>
              <w:t>), новые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 xml:space="preserve">лошадиная сила </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рубли</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9</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29.10.42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Средства автотранспортные грузовые с поршневым двигателем внутреннего сгорания с искровым зажиганием; прочие грузовые транспортные средства, новые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мощность двигателя, комплектация</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251</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 xml:space="preserve">лошадиная сила </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предельная цена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383</w:t>
            </w: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рубли</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31.01.11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Мебель металлическая для офисов. Пояснения по закупаемой продукции: мебель для сидения, преимущественно с металлическим каркасом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обивочные материалы</w:t>
            </w:r>
          </w:p>
        </w:tc>
        <w:tc>
          <w:tcPr>
            <w:tcW w:w="121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 xml:space="preserve">предельное значение: кожа натуральная. Возможные значения: искусственная кожа, </w:t>
            </w:r>
            <w:proofErr w:type="gramStart"/>
            <w:r w:rsidRPr="001B3BAD">
              <w:rPr>
                <w:sz w:val="18"/>
                <w:szCs w:val="18"/>
              </w:rPr>
              <w:t>мебельный</w:t>
            </w:r>
            <w:proofErr w:type="gramEnd"/>
          </w:p>
          <w:p w:rsidR="001B3BAD" w:rsidRPr="001B3BAD" w:rsidRDefault="001B3BAD" w:rsidP="0006204C">
            <w:pPr>
              <w:tabs>
                <w:tab w:val="left" w:pos="6521"/>
                <w:tab w:val="left" w:pos="6663"/>
              </w:tabs>
              <w:ind w:left="125" w:hanging="267"/>
              <w:jc w:val="center"/>
              <w:rPr>
                <w:sz w:val="18"/>
                <w:szCs w:val="18"/>
              </w:rPr>
            </w:pPr>
            <w:r w:rsidRPr="001B3BAD">
              <w:rPr>
                <w:sz w:val="18"/>
                <w:szCs w:val="18"/>
              </w:rPr>
              <w:t>(искусственный) мех, искусственная замша (микрофибра), ткань, нетканые материалы</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lastRenderedPageBreak/>
              <w:t>11</w:t>
            </w:r>
          </w:p>
        </w:tc>
        <w:tc>
          <w:tcPr>
            <w:tcW w:w="9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31.01.12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Мебель деревянная для офисов. Пояснения по закупаемой продукции: мебель для сидения, преимущественно с деревянным каркасом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Материал (вид древесины)</w:t>
            </w:r>
          </w:p>
        </w:tc>
        <w:tc>
          <w:tcPr>
            <w:tcW w:w="121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125" w:hanging="267"/>
              <w:jc w:val="center"/>
              <w:rPr>
                <w:sz w:val="18"/>
                <w:szCs w:val="18"/>
              </w:rPr>
            </w:pPr>
            <w:r w:rsidRPr="001B3BAD">
              <w:rPr>
                <w:sz w:val="18"/>
                <w:szCs w:val="18"/>
              </w:rPr>
              <w:t xml:space="preserve">возможные значения: древесина хвойных и </w:t>
            </w:r>
            <w:proofErr w:type="spellStart"/>
            <w:r w:rsidRPr="001B3BAD">
              <w:rPr>
                <w:sz w:val="18"/>
                <w:szCs w:val="18"/>
              </w:rPr>
              <w:t>мягколиственных</w:t>
            </w:r>
            <w:proofErr w:type="spellEnd"/>
            <w:r w:rsidRPr="001B3BAD">
              <w:rPr>
                <w:sz w:val="18"/>
                <w:szCs w:val="18"/>
              </w:rPr>
              <w:t xml:space="preserve"> пород: береза, лиственница, сосна, ель</w:t>
            </w: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r w:rsidR="001B3BAD" w:rsidRPr="001B3BAD" w:rsidTr="001B3BAD">
        <w:trPr>
          <w:gridAfter w:val="1"/>
          <w:wAfter w:w="53" w:type="dxa"/>
          <w:cantSplit/>
          <w:trHeight w:val="423"/>
          <w:jc w:val="center"/>
        </w:trPr>
        <w:tc>
          <w:tcPr>
            <w:tcW w:w="555"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1B3BAD">
            <w:pPr>
              <w:tabs>
                <w:tab w:val="left" w:pos="6521"/>
                <w:tab w:val="left" w:pos="6663"/>
              </w:tabs>
              <w:ind w:left="-567" w:firstLine="425"/>
              <w:jc w:val="center"/>
              <w:rPr>
                <w:sz w:val="18"/>
                <w:szCs w:val="18"/>
              </w:rPr>
            </w:pPr>
            <w:r w:rsidRPr="001B3BAD">
              <w:rPr>
                <w:sz w:val="18"/>
                <w:szCs w:val="18"/>
              </w:rPr>
              <w:t>61.10.30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Услуги по передаче данных по проводным телекоммуникационным сетям. Пояснения по требуемым услугам: оказание услуг связи по передаче данных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1B3BAD" w:rsidRPr="001B3BAD" w:rsidRDefault="001B3BAD" w:rsidP="0006204C">
            <w:pPr>
              <w:tabs>
                <w:tab w:val="left" w:pos="6521"/>
                <w:tab w:val="left" w:pos="6663"/>
              </w:tabs>
              <w:ind w:left="-81" w:hanging="61"/>
              <w:jc w:val="center"/>
              <w:rPr>
                <w:sz w:val="18"/>
                <w:szCs w:val="18"/>
              </w:rPr>
            </w:pPr>
            <w:r w:rsidRPr="001B3BAD">
              <w:rPr>
                <w:sz w:val="18"/>
                <w:szCs w:val="18"/>
              </w:rPr>
              <w:t>скорость канала передачи данных, доля потерянных пакетов</w:t>
            </w:r>
          </w:p>
        </w:tc>
        <w:tc>
          <w:tcPr>
            <w:tcW w:w="1212"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593"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376"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3169"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c>
          <w:tcPr>
            <w:tcW w:w="710" w:type="dxa"/>
            <w:tcBorders>
              <w:top w:val="single" w:sz="4" w:space="0" w:color="auto"/>
              <w:left w:val="single" w:sz="4" w:space="0" w:color="auto"/>
              <w:bottom w:val="single" w:sz="4" w:space="0" w:color="auto"/>
              <w:right w:val="single" w:sz="4" w:space="0" w:color="auto"/>
            </w:tcBorders>
            <w:vAlign w:val="center"/>
          </w:tcPr>
          <w:p w:rsidR="001B3BAD" w:rsidRPr="001B3BAD" w:rsidRDefault="001B3BAD" w:rsidP="001B3BAD">
            <w:pPr>
              <w:tabs>
                <w:tab w:val="left" w:pos="6521"/>
                <w:tab w:val="left" w:pos="6663"/>
              </w:tabs>
              <w:ind w:left="-567" w:firstLine="425"/>
              <w:jc w:val="center"/>
              <w:rPr>
                <w:sz w:val="18"/>
                <w:szCs w:val="18"/>
              </w:rPr>
            </w:pPr>
          </w:p>
        </w:tc>
      </w:tr>
    </w:tbl>
    <w:p w:rsidR="001B3BAD" w:rsidRPr="001B3BAD" w:rsidRDefault="001B3BAD" w:rsidP="001B3BAD">
      <w:pPr>
        <w:ind w:left="-567" w:firstLine="425"/>
        <w:jc w:val="center"/>
        <w:rPr>
          <w:sz w:val="18"/>
          <w:szCs w:val="18"/>
        </w:rPr>
      </w:pPr>
    </w:p>
    <w:p w:rsidR="001B3BAD" w:rsidRPr="001B3BAD" w:rsidRDefault="001B3BAD" w:rsidP="001B3BAD">
      <w:pPr>
        <w:ind w:left="-567" w:firstLine="425"/>
        <w:jc w:val="center"/>
        <w:rPr>
          <w:sz w:val="18"/>
          <w:szCs w:val="18"/>
        </w:rPr>
      </w:pPr>
    </w:p>
    <w:p w:rsidR="001B3BAD" w:rsidRPr="001B3BAD" w:rsidRDefault="001B3BAD" w:rsidP="001B3BAD">
      <w:pPr>
        <w:ind w:left="-567" w:right="-457" w:firstLine="425"/>
        <w:jc w:val="right"/>
        <w:rPr>
          <w:i/>
          <w:sz w:val="18"/>
          <w:szCs w:val="18"/>
        </w:rPr>
      </w:pPr>
      <w:r>
        <w:rPr>
          <w:i/>
          <w:sz w:val="18"/>
          <w:szCs w:val="18"/>
        </w:rPr>
        <w:t xml:space="preserve">            </w:t>
      </w:r>
      <w:r w:rsidRPr="001B3BAD">
        <w:rPr>
          <w:i/>
          <w:sz w:val="18"/>
          <w:szCs w:val="18"/>
        </w:rPr>
        <w:t xml:space="preserve">Начальник экономического отдела                                  Е.Н. Дубровина </w:t>
      </w:r>
    </w:p>
    <w:p w:rsidR="001B3BAD" w:rsidRDefault="001B3BAD" w:rsidP="001B3BAD">
      <w:pPr>
        <w:ind w:left="-567" w:firstLine="425"/>
        <w:jc w:val="center"/>
        <w:rPr>
          <w:sz w:val="18"/>
          <w:szCs w:val="18"/>
        </w:rPr>
      </w:pPr>
      <w:r>
        <w:rPr>
          <w:sz w:val="18"/>
          <w:szCs w:val="18"/>
        </w:rPr>
        <w:t xml:space="preserve"> </w:t>
      </w: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pPr>
    </w:p>
    <w:p w:rsidR="001B3BAD" w:rsidRDefault="001B3BAD" w:rsidP="001B3BAD">
      <w:pPr>
        <w:ind w:left="-567" w:firstLine="425"/>
        <w:jc w:val="center"/>
        <w:rPr>
          <w:sz w:val="18"/>
          <w:szCs w:val="18"/>
        </w:rPr>
        <w:sectPr w:rsidR="001B3BAD" w:rsidSect="001B3BAD">
          <w:pgSz w:w="16838" w:h="11906" w:orient="landscape"/>
          <w:pgMar w:top="1134" w:right="851" w:bottom="566" w:left="709" w:header="709" w:footer="709" w:gutter="0"/>
          <w:cols w:space="720"/>
          <w:docGrid w:linePitch="326"/>
        </w:sectPr>
      </w:pPr>
      <w:r>
        <w:rPr>
          <w:sz w:val="18"/>
          <w:szCs w:val="18"/>
        </w:rPr>
        <w:br w:type="page"/>
      </w:r>
    </w:p>
    <w:p w:rsidR="001B3BAD" w:rsidRDefault="001B3BAD" w:rsidP="001B3BAD">
      <w:pPr>
        <w:ind w:left="-567" w:firstLine="425"/>
        <w:jc w:val="center"/>
        <w:rPr>
          <w:sz w:val="18"/>
          <w:szCs w:val="18"/>
        </w:rPr>
      </w:pPr>
    </w:p>
    <w:p w:rsidR="0006204C" w:rsidRPr="00F30B89" w:rsidRDefault="0006204C" w:rsidP="0006204C">
      <w:pPr>
        <w:ind w:left="-567" w:firstLine="425"/>
        <w:jc w:val="center"/>
        <w:rPr>
          <w:sz w:val="18"/>
          <w:szCs w:val="18"/>
        </w:rPr>
      </w:pPr>
      <w:r w:rsidRPr="00F30B89">
        <w:rPr>
          <w:sz w:val="18"/>
          <w:szCs w:val="18"/>
        </w:rPr>
        <w:t>РОССИЙСКАЯ ФЕДЕРАЦИЯ</w:t>
      </w:r>
    </w:p>
    <w:p w:rsidR="0006204C" w:rsidRPr="00F30B89" w:rsidRDefault="0006204C" w:rsidP="0006204C">
      <w:pPr>
        <w:keepNext/>
        <w:ind w:left="-567" w:firstLine="425"/>
        <w:jc w:val="center"/>
        <w:outlineLvl w:val="0"/>
        <w:rPr>
          <w:sz w:val="18"/>
          <w:szCs w:val="18"/>
          <w:lang w:eastAsia="x-none"/>
        </w:rPr>
      </w:pPr>
      <w:r w:rsidRPr="00F30B89">
        <w:rPr>
          <w:sz w:val="18"/>
          <w:szCs w:val="18"/>
          <w:lang w:val="x-none" w:eastAsia="x-none"/>
        </w:rPr>
        <w:t>ИРКУТСКАЯ ОБЛАСТЬ  ИРКУТСКИЙ РАЙОН</w:t>
      </w:r>
    </w:p>
    <w:p w:rsidR="0006204C" w:rsidRPr="00F30B89" w:rsidRDefault="0006204C" w:rsidP="0006204C">
      <w:pPr>
        <w:ind w:left="-567" w:firstLine="425"/>
        <w:jc w:val="center"/>
        <w:rPr>
          <w:sz w:val="18"/>
          <w:szCs w:val="18"/>
        </w:rPr>
      </w:pPr>
      <w:r w:rsidRPr="00F30B89">
        <w:rPr>
          <w:sz w:val="18"/>
          <w:szCs w:val="18"/>
        </w:rPr>
        <w:t>ХОМУТОВСКОЕ МУНИЦИПАЛЬНОЕ ОБРАЗОВАНИЕ</w:t>
      </w:r>
    </w:p>
    <w:p w:rsidR="0006204C" w:rsidRPr="00F30B89" w:rsidRDefault="0006204C" w:rsidP="0006204C">
      <w:pPr>
        <w:ind w:left="-567" w:firstLine="425"/>
        <w:jc w:val="center"/>
        <w:rPr>
          <w:b/>
          <w:sz w:val="18"/>
          <w:szCs w:val="18"/>
        </w:rPr>
      </w:pPr>
      <w:r w:rsidRPr="00F30B89">
        <w:rPr>
          <w:b/>
          <w:sz w:val="18"/>
          <w:szCs w:val="18"/>
        </w:rPr>
        <w:t>АДМИНИСТРАЦИЯ</w:t>
      </w:r>
    </w:p>
    <w:p w:rsidR="0006204C" w:rsidRPr="00F30B89" w:rsidRDefault="0006204C" w:rsidP="0006204C">
      <w:pPr>
        <w:keepNext/>
        <w:ind w:left="-567" w:firstLine="425"/>
        <w:jc w:val="center"/>
        <w:outlineLvl w:val="1"/>
        <w:rPr>
          <w:b/>
          <w:bCs/>
          <w:sz w:val="18"/>
          <w:szCs w:val="18"/>
          <w:lang w:eastAsia="x-none"/>
        </w:rPr>
      </w:pPr>
      <w:r w:rsidRPr="00F30B89">
        <w:rPr>
          <w:b/>
          <w:bCs/>
          <w:sz w:val="18"/>
          <w:szCs w:val="18"/>
          <w:lang w:eastAsia="x-none"/>
        </w:rPr>
        <w:t>ПОСТАНОВЛЕНИЕ</w:t>
      </w:r>
    </w:p>
    <w:p w:rsidR="0006204C" w:rsidRPr="00F30B89" w:rsidRDefault="0006204C" w:rsidP="0006204C">
      <w:pPr>
        <w:keepNext/>
        <w:ind w:left="-567" w:firstLine="425"/>
        <w:outlineLvl w:val="1"/>
        <w:rPr>
          <w:b/>
          <w:bCs/>
          <w:sz w:val="18"/>
          <w:szCs w:val="18"/>
          <w:lang w:eastAsia="x-none"/>
        </w:rPr>
      </w:pPr>
    </w:p>
    <w:p w:rsidR="0006204C" w:rsidRDefault="0006204C" w:rsidP="0006204C">
      <w:pPr>
        <w:ind w:left="-567" w:firstLine="425"/>
        <w:rPr>
          <w:sz w:val="18"/>
          <w:szCs w:val="18"/>
          <w:u w:val="single"/>
        </w:rPr>
      </w:pPr>
      <w:r>
        <w:rPr>
          <w:sz w:val="18"/>
          <w:szCs w:val="18"/>
          <w:u w:val="single"/>
        </w:rPr>
        <w:t xml:space="preserve">24.08.2021 № 137 о/д </w:t>
      </w:r>
    </w:p>
    <w:p w:rsidR="0006204C" w:rsidRDefault="0006204C" w:rsidP="0006204C">
      <w:pPr>
        <w:ind w:left="-567" w:firstLine="425"/>
        <w:rPr>
          <w:sz w:val="18"/>
          <w:szCs w:val="18"/>
        </w:rPr>
      </w:pPr>
      <w:r w:rsidRPr="00F30B89">
        <w:rPr>
          <w:sz w:val="18"/>
          <w:szCs w:val="18"/>
        </w:rPr>
        <w:t xml:space="preserve">       с. Хомутово</w:t>
      </w:r>
    </w:p>
    <w:p w:rsidR="0006204C" w:rsidRDefault="0006204C" w:rsidP="0006204C">
      <w:pPr>
        <w:ind w:left="-567" w:firstLine="425"/>
        <w:rPr>
          <w:sz w:val="18"/>
          <w:szCs w:val="18"/>
        </w:rPr>
      </w:pPr>
    </w:p>
    <w:p w:rsidR="0006204C" w:rsidRDefault="0006204C" w:rsidP="0006204C">
      <w:pPr>
        <w:ind w:left="-567" w:firstLine="425"/>
        <w:rPr>
          <w:sz w:val="18"/>
          <w:szCs w:val="18"/>
        </w:rPr>
      </w:pPr>
      <w:r w:rsidRPr="0006204C">
        <w:rPr>
          <w:sz w:val="18"/>
          <w:szCs w:val="18"/>
        </w:rPr>
        <w:t>Об утверждении правил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w:t>
      </w:r>
    </w:p>
    <w:p w:rsidR="0006204C" w:rsidRDefault="0006204C" w:rsidP="0006204C">
      <w:pPr>
        <w:ind w:left="-567" w:firstLine="425"/>
        <w:rPr>
          <w:sz w:val="18"/>
          <w:szCs w:val="18"/>
        </w:rPr>
      </w:pPr>
    </w:p>
    <w:p w:rsidR="0006204C" w:rsidRPr="0006204C" w:rsidRDefault="0006204C" w:rsidP="0006204C">
      <w:pPr>
        <w:ind w:left="-567" w:firstLine="425"/>
        <w:rPr>
          <w:sz w:val="18"/>
          <w:szCs w:val="18"/>
        </w:rPr>
      </w:pPr>
      <w:proofErr w:type="gramStart"/>
      <w:r w:rsidRPr="0006204C">
        <w:rPr>
          <w:sz w:val="18"/>
          <w:szCs w:val="18"/>
        </w:rPr>
        <w:t>В соответствии с п. 2 ч. 4 ст. 19 </w:t>
      </w:r>
      <w:hyperlink r:id="rId23" w:history="1">
        <w:r w:rsidRPr="0006204C">
          <w:rPr>
            <w:rStyle w:val="af"/>
            <w:sz w:val="18"/>
            <w:szCs w:val="18"/>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hyperlink>
      <w:r w:rsidRPr="0006204C">
        <w:rPr>
          <w:sz w:val="18"/>
          <w:szCs w:val="18"/>
        </w:rPr>
        <w:t xml:space="preserve">, руководствуясь </w:t>
      </w:r>
      <w:hyperlink r:id="rId24" w:history="1">
        <w:r w:rsidRPr="0006204C">
          <w:rPr>
            <w:rStyle w:val="af"/>
            <w:sz w:val="18"/>
            <w:szCs w:val="18"/>
          </w:rPr>
          <w:t>ст. 1</w:t>
        </w:r>
      </w:hyperlink>
      <w:r w:rsidRPr="0006204C">
        <w:rPr>
          <w:sz w:val="18"/>
          <w:szCs w:val="18"/>
        </w:rPr>
        <w:t>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20.10.2014 № 1084 «О порядке определения нормативных затрат на</w:t>
      </w:r>
      <w:proofErr w:type="gramEnd"/>
      <w:r w:rsidRPr="0006204C">
        <w:rPr>
          <w:sz w:val="18"/>
          <w:szCs w:val="18"/>
        </w:rPr>
        <w:t xml:space="preserve"> </w:t>
      </w:r>
      <w:proofErr w:type="gramStart"/>
      <w:r w:rsidRPr="0006204C">
        <w:rPr>
          <w:sz w:val="18"/>
          <w:szCs w:val="18"/>
        </w:rPr>
        <w:t>обеспечение функций федеральных государственных органов, органов управления государственными внебюджетными фондами Российской Федерации,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w:t>
      </w:r>
      <w:proofErr w:type="spellStart"/>
      <w:r w:rsidRPr="0006204C">
        <w:rPr>
          <w:sz w:val="18"/>
          <w:szCs w:val="18"/>
        </w:rPr>
        <w:t>Росатом</w:t>
      </w:r>
      <w:proofErr w:type="spellEnd"/>
      <w:r w:rsidRPr="0006204C">
        <w:rPr>
          <w:sz w:val="18"/>
          <w:szCs w:val="18"/>
        </w:rPr>
        <w:t>», государственной корпорации по космической деятельности «</w:t>
      </w:r>
      <w:proofErr w:type="spellStart"/>
      <w:r w:rsidRPr="0006204C">
        <w:rPr>
          <w:sz w:val="18"/>
          <w:szCs w:val="18"/>
        </w:rPr>
        <w:t>Роскосмос</w:t>
      </w:r>
      <w:proofErr w:type="spellEnd"/>
      <w:r w:rsidRPr="0006204C">
        <w:rPr>
          <w:sz w:val="18"/>
          <w:szCs w:val="18"/>
        </w:rPr>
        <w:t>» и подведомственных им организаций», Уставом Хомутовского муниципального образования, Администрация Хомутовского</w:t>
      </w:r>
      <w:proofErr w:type="gramEnd"/>
      <w:r w:rsidRPr="0006204C">
        <w:rPr>
          <w:sz w:val="18"/>
          <w:szCs w:val="18"/>
        </w:rPr>
        <w:t xml:space="preserve"> муниципального образования</w:t>
      </w:r>
    </w:p>
    <w:p w:rsidR="0006204C" w:rsidRPr="0006204C" w:rsidRDefault="0006204C" w:rsidP="0006204C">
      <w:pPr>
        <w:ind w:left="-567" w:firstLine="425"/>
        <w:rPr>
          <w:sz w:val="18"/>
          <w:szCs w:val="18"/>
        </w:rPr>
      </w:pPr>
    </w:p>
    <w:p w:rsidR="0006204C" w:rsidRDefault="0006204C" w:rsidP="0006204C">
      <w:pPr>
        <w:ind w:left="-567" w:firstLine="425"/>
        <w:rPr>
          <w:sz w:val="18"/>
          <w:szCs w:val="18"/>
        </w:rPr>
      </w:pPr>
      <w:r w:rsidRPr="0006204C">
        <w:rPr>
          <w:sz w:val="18"/>
          <w:szCs w:val="18"/>
        </w:rPr>
        <w:t>ПОСТАНОВЛЯЕТ:</w:t>
      </w:r>
    </w:p>
    <w:p w:rsidR="0006204C" w:rsidRPr="0006204C" w:rsidRDefault="0006204C" w:rsidP="0006204C">
      <w:pPr>
        <w:ind w:left="-567" w:firstLine="425"/>
        <w:rPr>
          <w:sz w:val="18"/>
          <w:szCs w:val="18"/>
        </w:rPr>
      </w:pPr>
    </w:p>
    <w:p w:rsidR="0006204C" w:rsidRPr="0006204C" w:rsidRDefault="0006204C" w:rsidP="0006204C">
      <w:pPr>
        <w:numPr>
          <w:ilvl w:val="0"/>
          <w:numId w:val="23"/>
        </w:numPr>
        <w:ind w:left="-567" w:firstLine="425"/>
        <w:rPr>
          <w:sz w:val="18"/>
          <w:szCs w:val="18"/>
        </w:rPr>
      </w:pPr>
      <w:r w:rsidRPr="0006204C">
        <w:rPr>
          <w:sz w:val="18"/>
          <w:szCs w:val="18"/>
        </w:rPr>
        <w:t>Утвердить прилагаемые Правила 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 (далее - Правила).</w:t>
      </w:r>
    </w:p>
    <w:p w:rsidR="0006204C" w:rsidRPr="0006204C" w:rsidRDefault="0006204C" w:rsidP="0006204C">
      <w:pPr>
        <w:ind w:left="-567" w:firstLine="425"/>
        <w:rPr>
          <w:sz w:val="18"/>
          <w:szCs w:val="18"/>
        </w:rPr>
      </w:pPr>
      <w:r w:rsidRPr="0006204C">
        <w:rPr>
          <w:sz w:val="18"/>
          <w:szCs w:val="18"/>
        </w:rPr>
        <w:t xml:space="preserve">2. </w:t>
      </w:r>
      <w:r w:rsidRPr="0006204C">
        <w:rPr>
          <w:sz w:val="18"/>
          <w:szCs w:val="18"/>
        </w:rPr>
        <w:tab/>
        <w:t>Опубликовать настоящее постановление в установленном законом порядке.</w:t>
      </w:r>
    </w:p>
    <w:p w:rsidR="0006204C" w:rsidRPr="0006204C" w:rsidRDefault="0006204C" w:rsidP="0006204C">
      <w:pPr>
        <w:ind w:left="-567" w:firstLine="425"/>
        <w:rPr>
          <w:sz w:val="18"/>
          <w:szCs w:val="18"/>
        </w:rPr>
      </w:pPr>
      <w:r w:rsidRPr="0006204C">
        <w:rPr>
          <w:sz w:val="18"/>
          <w:szCs w:val="18"/>
        </w:rPr>
        <w:t xml:space="preserve">3. </w:t>
      </w:r>
      <w:r w:rsidRPr="0006204C">
        <w:rPr>
          <w:sz w:val="18"/>
          <w:szCs w:val="18"/>
        </w:rPr>
        <w:tab/>
      </w:r>
      <w:proofErr w:type="gramStart"/>
      <w:r w:rsidRPr="0006204C">
        <w:rPr>
          <w:sz w:val="18"/>
          <w:szCs w:val="18"/>
        </w:rPr>
        <w:t>Контроль за</w:t>
      </w:r>
      <w:proofErr w:type="gramEnd"/>
      <w:r w:rsidRPr="0006204C">
        <w:rPr>
          <w:sz w:val="18"/>
          <w:szCs w:val="18"/>
        </w:rPr>
        <w:t xml:space="preserve"> исполнением настоящего постановления возложить на Первого заместителя Главы администрации.</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jc w:val="center"/>
        <w:rPr>
          <w:i/>
          <w:sz w:val="18"/>
          <w:szCs w:val="18"/>
        </w:rPr>
      </w:pPr>
      <w:r>
        <w:rPr>
          <w:i/>
          <w:sz w:val="18"/>
          <w:szCs w:val="18"/>
        </w:rPr>
        <w:t xml:space="preserve">                                                                               </w:t>
      </w:r>
      <w:proofErr w:type="gramStart"/>
      <w:r w:rsidRPr="0006204C">
        <w:rPr>
          <w:i/>
          <w:sz w:val="18"/>
          <w:szCs w:val="18"/>
        </w:rPr>
        <w:t>Исполняющий</w:t>
      </w:r>
      <w:proofErr w:type="gramEnd"/>
      <w:r w:rsidRPr="0006204C">
        <w:rPr>
          <w:i/>
          <w:sz w:val="18"/>
          <w:szCs w:val="18"/>
        </w:rPr>
        <w:t xml:space="preserve"> обязанности </w:t>
      </w:r>
    </w:p>
    <w:p w:rsidR="0006204C" w:rsidRPr="0006204C" w:rsidRDefault="0006204C" w:rsidP="0006204C">
      <w:pPr>
        <w:ind w:left="-567" w:firstLine="425"/>
        <w:jc w:val="right"/>
        <w:rPr>
          <w:i/>
          <w:sz w:val="18"/>
          <w:szCs w:val="18"/>
        </w:rPr>
      </w:pPr>
      <w:r w:rsidRPr="0006204C">
        <w:rPr>
          <w:i/>
          <w:sz w:val="18"/>
          <w:szCs w:val="18"/>
        </w:rPr>
        <w:t xml:space="preserve">Главы администрации  </w:t>
      </w:r>
      <w:r>
        <w:rPr>
          <w:i/>
          <w:sz w:val="18"/>
          <w:szCs w:val="18"/>
        </w:rPr>
        <w:t xml:space="preserve">          </w:t>
      </w:r>
      <w:r w:rsidRPr="0006204C">
        <w:rPr>
          <w:i/>
          <w:sz w:val="18"/>
          <w:szCs w:val="18"/>
        </w:rPr>
        <w:t xml:space="preserve">                         А.В. Иваненко </w:t>
      </w:r>
    </w:p>
    <w:p w:rsidR="0006204C" w:rsidRDefault="0006204C" w:rsidP="0006204C">
      <w:pPr>
        <w:ind w:left="-567" w:firstLine="425"/>
        <w:jc w:val="right"/>
        <w:rPr>
          <w:sz w:val="18"/>
          <w:szCs w:val="18"/>
        </w:rPr>
      </w:pPr>
    </w:p>
    <w:p w:rsidR="0006204C" w:rsidRDefault="0006204C" w:rsidP="0006204C">
      <w:pPr>
        <w:ind w:left="-567" w:firstLine="425"/>
        <w:jc w:val="right"/>
        <w:rPr>
          <w:sz w:val="18"/>
          <w:szCs w:val="18"/>
        </w:rPr>
      </w:pPr>
    </w:p>
    <w:p w:rsidR="0006204C" w:rsidRDefault="0006204C" w:rsidP="0006204C">
      <w:pPr>
        <w:ind w:left="-567" w:firstLine="425"/>
        <w:jc w:val="right"/>
        <w:rPr>
          <w:sz w:val="18"/>
          <w:szCs w:val="18"/>
        </w:rPr>
      </w:pPr>
    </w:p>
    <w:p w:rsidR="0006204C" w:rsidRDefault="0006204C" w:rsidP="0006204C">
      <w:pPr>
        <w:ind w:left="-567" w:firstLine="425"/>
        <w:jc w:val="right"/>
        <w:rPr>
          <w:sz w:val="18"/>
          <w:szCs w:val="18"/>
        </w:rPr>
      </w:pPr>
    </w:p>
    <w:p w:rsidR="0006204C" w:rsidRPr="0006204C" w:rsidRDefault="0006204C" w:rsidP="0006204C">
      <w:pPr>
        <w:ind w:left="-567" w:firstLine="425"/>
        <w:jc w:val="right"/>
        <w:rPr>
          <w:sz w:val="18"/>
          <w:szCs w:val="18"/>
        </w:rPr>
      </w:pPr>
      <w:r w:rsidRPr="0006204C">
        <w:rPr>
          <w:sz w:val="18"/>
          <w:szCs w:val="18"/>
        </w:rPr>
        <w:t>.</w:t>
      </w:r>
    </w:p>
    <w:p w:rsidR="0006204C" w:rsidRPr="0006204C" w:rsidRDefault="0006204C" w:rsidP="0006204C">
      <w:pPr>
        <w:ind w:left="-567" w:firstLine="425"/>
        <w:jc w:val="right"/>
        <w:rPr>
          <w:sz w:val="18"/>
          <w:szCs w:val="18"/>
        </w:rPr>
      </w:pPr>
      <w:r w:rsidRPr="0006204C">
        <w:rPr>
          <w:sz w:val="18"/>
          <w:szCs w:val="18"/>
        </w:rPr>
        <w:t>Приложение</w:t>
      </w:r>
    </w:p>
    <w:p w:rsidR="0006204C" w:rsidRPr="0006204C" w:rsidRDefault="0006204C" w:rsidP="0006204C">
      <w:pPr>
        <w:ind w:left="-567" w:firstLine="425"/>
        <w:jc w:val="right"/>
        <w:rPr>
          <w:sz w:val="18"/>
          <w:szCs w:val="18"/>
        </w:rPr>
      </w:pPr>
      <w:r w:rsidRPr="0006204C">
        <w:rPr>
          <w:sz w:val="18"/>
          <w:szCs w:val="18"/>
        </w:rPr>
        <w:t>УТВЕРЖДЕНО</w:t>
      </w:r>
    </w:p>
    <w:p w:rsidR="0006204C" w:rsidRPr="0006204C" w:rsidRDefault="0006204C" w:rsidP="0006204C">
      <w:pPr>
        <w:ind w:left="-567" w:firstLine="425"/>
        <w:jc w:val="right"/>
        <w:rPr>
          <w:sz w:val="18"/>
          <w:szCs w:val="18"/>
        </w:rPr>
      </w:pPr>
      <w:r w:rsidRPr="0006204C">
        <w:rPr>
          <w:sz w:val="18"/>
          <w:szCs w:val="18"/>
        </w:rPr>
        <w:t>Постановлением администрации</w:t>
      </w:r>
    </w:p>
    <w:p w:rsidR="0006204C" w:rsidRPr="0006204C" w:rsidRDefault="0006204C" w:rsidP="0006204C">
      <w:pPr>
        <w:ind w:left="-567" w:firstLine="425"/>
        <w:jc w:val="right"/>
        <w:rPr>
          <w:sz w:val="18"/>
          <w:szCs w:val="18"/>
        </w:rPr>
      </w:pPr>
      <w:r w:rsidRPr="0006204C">
        <w:rPr>
          <w:sz w:val="18"/>
          <w:szCs w:val="18"/>
        </w:rPr>
        <w:t>Хомутовского муниципального образования</w:t>
      </w:r>
    </w:p>
    <w:p w:rsidR="0006204C" w:rsidRPr="0006204C" w:rsidRDefault="0006204C" w:rsidP="0006204C">
      <w:pPr>
        <w:ind w:left="-567" w:firstLine="425"/>
        <w:jc w:val="right"/>
        <w:rPr>
          <w:sz w:val="18"/>
          <w:szCs w:val="18"/>
        </w:rPr>
      </w:pPr>
      <w:r w:rsidRPr="0006204C">
        <w:rPr>
          <w:sz w:val="18"/>
          <w:szCs w:val="18"/>
        </w:rPr>
        <w:t>от__</w:t>
      </w:r>
      <w:r>
        <w:rPr>
          <w:sz w:val="18"/>
          <w:szCs w:val="18"/>
          <w:u w:val="single"/>
        </w:rPr>
        <w:t xml:space="preserve">24.08.2021 </w:t>
      </w:r>
      <w:r w:rsidRPr="0006204C">
        <w:rPr>
          <w:sz w:val="18"/>
          <w:szCs w:val="18"/>
        </w:rPr>
        <w:t>___ 2021 г. №_____</w:t>
      </w:r>
      <w:r>
        <w:rPr>
          <w:sz w:val="18"/>
          <w:szCs w:val="18"/>
          <w:u w:val="single"/>
        </w:rPr>
        <w:t xml:space="preserve">137 о/д </w:t>
      </w:r>
      <w:r w:rsidRPr="0006204C">
        <w:rPr>
          <w:sz w:val="18"/>
          <w:szCs w:val="18"/>
        </w:rPr>
        <w:t>_____</w:t>
      </w:r>
    </w:p>
    <w:p w:rsidR="0006204C" w:rsidRPr="0006204C" w:rsidRDefault="0006204C" w:rsidP="0006204C">
      <w:pPr>
        <w:ind w:left="-567" w:firstLine="425"/>
        <w:jc w:val="center"/>
        <w:rPr>
          <w:b/>
          <w:sz w:val="18"/>
          <w:szCs w:val="18"/>
        </w:rPr>
      </w:pPr>
      <w:r w:rsidRPr="0006204C">
        <w:rPr>
          <w:b/>
          <w:sz w:val="18"/>
          <w:szCs w:val="18"/>
        </w:rPr>
        <w:t>ПРАВИЛА</w:t>
      </w:r>
    </w:p>
    <w:p w:rsidR="0006204C" w:rsidRPr="0006204C" w:rsidRDefault="0006204C" w:rsidP="0006204C">
      <w:pPr>
        <w:ind w:left="-567" w:firstLine="425"/>
        <w:jc w:val="center"/>
        <w:rPr>
          <w:b/>
          <w:sz w:val="18"/>
          <w:szCs w:val="18"/>
        </w:rPr>
      </w:pPr>
      <w:r w:rsidRPr="0006204C">
        <w:rPr>
          <w:b/>
          <w:sz w:val="18"/>
          <w:szCs w:val="18"/>
        </w:rPr>
        <w:t>ОПРЕДЕЛЕНИЯ НОРМАТИВНЫХ ЗАТРАТ НА ОБЕСПЕЧЕНИЕ ФУНКЦИЙ АДМИНИСТРАЦИИ ХОМУТОВСКОГО МУНИЦИПАЛЬНОГО ОБРАЗОВАНИЯ И ПОДВЕДОМСТВЕННЫХ УЧРЕЖДЕНИЙ ХОМУТОВСКОГО МУНИЦИПАЛЬНОГО ОБРАЗОВАНИЯ</w:t>
      </w:r>
    </w:p>
    <w:p w:rsidR="0006204C" w:rsidRPr="0006204C" w:rsidRDefault="0006204C" w:rsidP="0006204C">
      <w:pPr>
        <w:ind w:left="-567" w:firstLine="425"/>
        <w:jc w:val="center"/>
        <w:rPr>
          <w:sz w:val="18"/>
          <w:szCs w:val="18"/>
        </w:rPr>
      </w:pPr>
    </w:p>
    <w:p w:rsidR="0006204C" w:rsidRPr="0006204C" w:rsidRDefault="0006204C" w:rsidP="0006204C">
      <w:pPr>
        <w:ind w:left="-567" w:firstLine="425"/>
        <w:jc w:val="center"/>
        <w:rPr>
          <w:sz w:val="18"/>
          <w:szCs w:val="18"/>
        </w:rPr>
      </w:pPr>
      <w:r w:rsidRPr="0006204C">
        <w:rPr>
          <w:sz w:val="18"/>
          <w:szCs w:val="18"/>
        </w:rPr>
        <w:t>Глава 1. ОБЩИЕ ПОЛОЖЕНИЯ</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 xml:space="preserve">1. Настоящие Правила устанавливают порядок определения нормативных затрат на обеспечение функций Администрации Хомутовского муниципального образования и подведомственных казенных учреждений Хомутовского муниципального образования в части закупок товаров, работ, услуг (далее – нормативные затраты). </w:t>
      </w:r>
    </w:p>
    <w:p w:rsidR="0006204C" w:rsidRPr="0006204C" w:rsidRDefault="0006204C" w:rsidP="0006204C">
      <w:pPr>
        <w:ind w:left="-567" w:firstLine="425"/>
        <w:rPr>
          <w:sz w:val="18"/>
          <w:szCs w:val="18"/>
        </w:rPr>
      </w:pPr>
      <w:r w:rsidRPr="0006204C">
        <w:rPr>
          <w:sz w:val="18"/>
          <w:szCs w:val="18"/>
        </w:rPr>
        <w:t>2. Нормативные затраты применяются для обоснования закупок администрации Хомутовского муниципального образования, подведомственных казенных учреждений.</w:t>
      </w:r>
    </w:p>
    <w:p w:rsidR="0006204C" w:rsidRPr="0006204C" w:rsidRDefault="0006204C" w:rsidP="0006204C">
      <w:pPr>
        <w:ind w:left="-567" w:firstLine="425"/>
        <w:rPr>
          <w:sz w:val="18"/>
          <w:szCs w:val="18"/>
        </w:rPr>
      </w:pPr>
      <w:r w:rsidRPr="0006204C">
        <w:rPr>
          <w:sz w:val="18"/>
          <w:szCs w:val="18"/>
        </w:rPr>
        <w:t>3. Общий объем затрат, связанных с закупкой товаров, работ, услуг, рассчитанный на основе нормативных затрат, не может превышать объем доведенных до администрации Хомутовского муниципального образования и подведомственных учреждений Хомутовского муниципального образования лимитов бюджетных обязательств на закупку товаров, работ и услуг в рамках исполнения местного бюджета.</w:t>
      </w:r>
    </w:p>
    <w:p w:rsidR="0006204C" w:rsidRPr="0006204C" w:rsidRDefault="0006204C" w:rsidP="0006204C">
      <w:pPr>
        <w:ind w:left="-567" w:firstLine="425"/>
        <w:rPr>
          <w:sz w:val="18"/>
          <w:szCs w:val="18"/>
        </w:rPr>
      </w:pPr>
      <w:r w:rsidRPr="0006204C">
        <w:rPr>
          <w:sz w:val="18"/>
          <w:szCs w:val="18"/>
        </w:rPr>
        <w:t>При определении нормативных затрат заказчики Хомутовского муниципального образования применяют национальные стандарты, технические регламенты, технические условия и иные документы, а также учитывают регулируемые цены (тарифы).</w:t>
      </w:r>
    </w:p>
    <w:p w:rsidR="0006204C" w:rsidRPr="0006204C" w:rsidRDefault="0006204C" w:rsidP="0006204C">
      <w:pPr>
        <w:ind w:left="-567" w:firstLine="425"/>
        <w:rPr>
          <w:sz w:val="18"/>
          <w:szCs w:val="18"/>
        </w:rPr>
      </w:pPr>
      <w:r w:rsidRPr="0006204C">
        <w:rPr>
          <w:sz w:val="18"/>
          <w:szCs w:val="18"/>
        </w:rPr>
        <w:t>4. Для определения нормативных затрат в соответствии с Правилами в формулах используются нормативы количества и (или) цены товаров, работ, услуг, устанавливаемые муниципальными органами, если данные нормативы не предусмотрены приложениями к Правилам.</w:t>
      </w:r>
    </w:p>
    <w:p w:rsidR="0006204C" w:rsidRPr="0006204C" w:rsidRDefault="0006204C" w:rsidP="0006204C">
      <w:pPr>
        <w:ind w:left="-567" w:firstLine="425"/>
        <w:rPr>
          <w:sz w:val="18"/>
          <w:szCs w:val="18"/>
        </w:rPr>
      </w:pPr>
      <w:bookmarkStart w:id="12" w:name="Par50"/>
      <w:bookmarkEnd w:id="12"/>
      <w:r w:rsidRPr="0006204C">
        <w:rPr>
          <w:sz w:val="18"/>
          <w:szCs w:val="18"/>
        </w:rPr>
        <w:t xml:space="preserve">5. Заказчики Хомутовского муниципального образования разрабатывают и утверждают индивидуальные (установленные для каждого работника) и (или) коллективные (установленные для нескольких работников), сгруппированные по должностям (исходя из специфики функций и полномочий муниципального органа администрации Хомутовского муниципального образования, должностных обязанностей его работников, подведомственных учреждений Хомутовского муниципального образования) нормативы: </w:t>
      </w:r>
    </w:p>
    <w:p w:rsidR="0006204C" w:rsidRPr="0006204C" w:rsidRDefault="0006204C" w:rsidP="0006204C">
      <w:pPr>
        <w:ind w:left="-567" w:firstLine="425"/>
        <w:rPr>
          <w:sz w:val="18"/>
          <w:szCs w:val="18"/>
        </w:rPr>
      </w:pPr>
      <w:r w:rsidRPr="0006204C">
        <w:rPr>
          <w:sz w:val="18"/>
          <w:szCs w:val="18"/>
        </w:rPr>
        <w:t>1) количества абонентских номеров пользовательского (оконечного) оборудования, подключенного к сети подвижной связи;</w:t>
      </w:r>
    </w:p>
    <w:p w:rsidR="0006204C" w:rsidRPr="0006204C" w:rsidRDefault="0006204C" w:rsidP="0006204C">
      <w:pPr>
        <w:ind w:left="-567" w:firstLine="425"/>
        <w:rPr>
          <w:sz w:val="18"/>
          <w:szCs w:val="18"/>
        </w:rPr>
      </w:pPr>
      <w:r w:rsidRPr="0006204C">
        <w:rPr>
          <w:sz w:val="18"/>
          <w:szCs w:val="18"/>
        </w:rPr>
        <w:t xml:space="preserve">2) цены услуг подвижной связи; </w:t>
      </w:r>
    </w:p>
    <w:p w:rsidR="0006204C" w:rsidRPr="0006204C" w:rsidRDefault="0006204C" w:rsidP="0006204C">
      <w:pPr>
        <w:ind w:left="-567" w:firstLine="425"/>
        <w:rPr>
          <w:sz w:val="18"/>
          <w:szCs w:val="18"/>
        </w:rPr>
      </w:pPr>
      <w:r w:rsidRPr="0006204C">
        <w:rPr>
          <w:sz w:val="18"/>
          <w:szCs w:val="18"/>
        </w:rPr>
        <w:t>3) количества SIM-карт;</w:t>
      </w:r>
    </w:p>
    <w:p w:rsidR="0006204C" w:rsidRPr="0006204C" w:rsidRDefault="0006204C" w:rsidP="0006204C">
      <w:pPr>
        <w:ind w:left="-567" w:firstLine="425"/>
        <w:rPr>
          <w:sz w:val="18"/>
          <w:szCs w:val="18"/>
        </w:rPr>
      </w:pPr>
      <w:r w:rsidRPr="0006204C">
        <w:rPr>
          <w:sz w:val="18"/>
          <w:szCs w:val="18"/>
        </w:rPr>
        <w:t xml:space="preserve">4) количества и цены транспортных средств; </w:t>
      </w:r>
    </w:p>
    <w:p w:rsidR="0006204C" w:rsidRPr="0006204C" w:rsidRDefault="0006204C" w:rsidP="0006204C">
      <w:pPr>
        <w:ind w:left="-567" w:firstLine="425"/>
        <w:rPr>
          <w:sz w:val="18"/>
          <w:szCs w:val="18"/>
        </w:rPr>
      </w:pPr>
      <w:r w:rsidRPr="0006204C">
        <w:rPr>
          <w:sz w:val="18"/>
          <w:szCs w:val="18"/>
        </w:rPr>
        <w:t>5) цены и количества принтеров, многофункциональных устройств и копировальных аппаратов (оргтехники);</w:t>
      </w:r>
    </w:p>
    <w:p w:rsidR="0006204C" w:rsidRPr="0006204C" w:rsidRDefault="0006204C" w:rsidP="0006204C">
      <w:pPr>
        <w:ind w:left="-567" w:firstLine="425"/>
        <w:rPr>
          <w:sz w:val="18"/>
          <w:szCs w:val="18"/>
        </w:rPr>
      </w:pPr>
      <w:r w:rsidRPr="0006204C">
        <w:rPr>
          <w:sz w:val="18"/>
          <w:szCs w:val="18"/>
        </w:rPr>
        <w:lastRenderedPageBreak/>
        <w:t xml:space="preserve">6) количества и цены расходных материалов для различных типов принтеров, многофункциональных устройств, копировальных аппаратов (оргтехники) </w:t>
      </w:r>
    </w:p>
    <w:p w:rsidR="0006204C" w:rsidRPr="0006204C" w:rsidRDefault="0006204C" w:rsidP="0006204C">
      <w:pPr>
        <w:ind w:left="-567" w:firstLine="425"/>
        <w:rPr>
          <w:sz w:val="18"/>
          <w:szCs w:val="18"/>
        </w:rPr>
      </w:pPr>
      <w:r w:rsidRPr="0006204C">
        <w:rPr>
          <w:sz w:val="18"/>
          <w:szCs w:val="18"/>
        </w:rPr>
        <w:t>7) количества и цены носителей информации;</w:t>
      </w:r>
    </w:p>
    <w:p w:rsidR="0006204C" w:rsidRPr="0006204C" w:rsidRDefault="0006204C" w:rsidP="0006204C">
      <w:pPr>
        <w:ind w:left="-567" w:firstLine="425"/>
        <w:rPr>
          <w:sz w:val="18"/>
          <w:szCs w:val="18"/>
        </w:rPr>
      </w:pPr>
      <w:r w:rsidRPr="0006204C">
        <w:rPr>
          <w:sz w:val="18"/>
          <w:szCs w:val="18"/>
        </w:rPr>
        <w:t xml:space="preserve">8) количества и цены мебели; </w:t>
      </w:r>
    </w:p>
    <w:p w:rsidR="0006204C" w:rsidRPr="0006204C" w:rsidRDefault="0006204C" w:rsidP="0006204C">
      <w:pPr>
        <w:ind w:left="-567" w:firstLine="425"/>
        <w:rPr>
          <w:sz w:val="18"/>
          <w:szCs w:val="18"/>
        </w:rPr>
      </w:pPr>
      <w:r w:rsidRPr="0006204C">
        <w:rPr>
          <w:sz w:val="18"/>
          <w:szCs w:val="18"/>
        </w:rPr>
        <w:t>9) перечня периодических печатных изданий и справочной литературы;</w:t>
      </w:r>
    </w:p>
    <w:p w:rsidR="0006204C" w:rsidRPr="0006204C" w:rsidRDefault="0006204C" w:rsidP="0006204C">
      <w:pPr>
        <w:ind w:left="-567" w:firstLine="425"/>
        <w:rPr>
          <w:sz w:val="18"/>
          <w:szCs w:val="18"/>
        </w:rPr>
      </w:pPr>
      <w:r w:rsidRPr="0006204C">
        <w:rPr>
          <w:sz w:val="18"/>
          <w:szCs w:val="18"/>
        </w:rPr>
        <w:t>10) количества и цены канцелярских принадлежностей;</w:t>
      </w:r>
    </w:p>
    <w:p w:rsidR="0006204C" w:rsidRPr="0006204C" w:rsidRDefault="0006204C" w:rsidP="0006204C">
      <w:pPr>
        <w:ind w:left="-567" w:firstLine="425"/>
        <w:rPr>
          <w:sz w:val="18"/>
          <w:szCs w:val="18"/>
        </w:rPr>
      </w:pPr>
      <w:r w:rsidRPr="0006204C">
        <w:rPr>
          <w:sz w:val="18"/>
          <w:szCs w:val="18"/>
        </w:rPr>
        <w:t>11) количества и цены хозяйственных товаров и принадлежностей;</w:t>
      </w:r>
    </w:p>
    <w:p w:rsidR="0006204C" w:rsidRPr="0006204C" w:rsidRDefault="0006204C" w:rsidP="0006204C">
      <w:pPr>
        <w:ind w:left="-567" w:firstLine="425"/>
        <w:rPr>
          <w:sz w:val="18"/>
          <w:szCs w:val="18"/>
        </w:rPr>
      </w:pPr>
      <w:r w:rsidRPr="0006204C">
        <w:rPr>
          <w:sz w:val="18"/>
          <w:szCs w:val="18"/>
        </w:rPr>
        <w:t>12) количества и цены материальных запасов для нужд гражданской обороны;</w:t>
      </w:r>
    </w:p>
    <w:p w:rsidR="0006204C" w:rsidRPr="0006204C" w:rsidRDefault="0006204C" w:rsidP="0006204C">
      <w:pPr>
        <w:ind w:left="-567" w:firstLine="425"/>
        <w:rPr>
          <w:sz w:val="18"/>
          <w:szCs w:val="18"/>
        </w:rPr>
      </w:pPr>
      <w:r w:rsidRPr="0006204C">
        <w:rPr>
          <w:sz w:val="18"/>
          <w:szCs w:val="18"/>
        </w:rPr>
        <w:t>13) иных товаров и услуг.</w:t>
      </w:r>
    </w:p>
    <w:p w:rsidR="0006204C" w:rsidRPr="0006204C" w:rsidRDefault="0006204C" w:rsidP="0006204C">
      <w:pPr>
        <w:ind w:left="-567" w:firstLine="425"/>
        <w:rPr>
          <w:sz w:val="18"/>
          <w:szCs w:val="18"/>
        </w:rPr>
      </w:pPr>
      <w:r w:rsidRPr="0006204C">
        <w:rPr>
          <w:sz w:val="18"/>
          <w:szCs w:val="18"/>
        </w:rPr>
        <w:t xml:space="preserve">6. Норматив цены товаров, работ и услуг в формулах расчета, указанных в главах 2-8 настоящих Правил, определяется в соответствии с положениями статьи 22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06204C" w:rsidRPr="0006204C" w:rsidRDefault="0006204C" w:rsidP="0006204C">
      <w:pPr>
        <w:ind w:left="-567" w:firstLine="425"/>
        <w:rPr>
          <w:sz w:val="18"/>
          <w:szCs w:val="18"/>
        </w:rPr>
      </w:pPr>
      <w:r w:rsidRPr="0006204C">
        <w:rPr>
          <w:sz w:val="18"/>
          <w:szCs w:val="18"/>
        </w:rPr>
        <w:t>7.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администрации Хомутовского муниципального образования и подведомственных учреждений Хомутовского муниципального образования.</w:t>
      </w:r>
    </w:p>
    <w:p w:rsidR="0006204C" w:rsidRPr="0006204C" w:rsidRDefault="0006204C" w:rsidP="0006204C">
      <w:pPr>
        <w:ind w:left="-567" w:firstLine="425"/>
        <w:rPr>
          <w:sz w:val="18"/>
          <w:szCs w:val="18"/>
        </w:rPr>
      </w:pPr>
      <w:r w:rsidRPr="0006204C">
        <w:rPr>
          <w:sz w:val="18"/>
          <w:szCs w:val="18"/>
        </w:rPr>
        <w:t>8.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06204C" w:rsidRPr="0006204C" w:rsidRDefault="0006204C" w:rsidP="0006204C">
      <w:pPr>
        <w:ind w:left="-567" w:firstLine="425"/>
        <w:rPr>
          <w:sz w:val="18"/>
          <w:szCs w:val="18"/>
        </w:rPr>
      </w:pPr>
      <w:r w:rsidRPr="0006204C">
        <w:rPr>
          <w:sz w:val="18"/>
          <w:szCs w:val="18"/>
        </w:rPr>
        <w:t>Администрацией Хомутовского муниципального образования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действующим законодательством.</w:t>
      </w:r>
    </w:p>
    <w:p w:rsidR="0006204C" w:rsidRPr="0006204C" w:rsidRDefault="0006204C" w:rsidP="0006204C">
      <w:pPr>
        <w:ind w:left="-567" w:firstLine="425"/>
        <w:rPr>
          <w:sz w:val="18"/>
          <w:szCs w:val="18"/>
        </w:rPr>
      </w:pPr>
      <w:r w:rsidRPr="0006204C">
        <w:rPr>
          <w:sz w:val="18"/>
          <w:szCs w:val="18"/>
        </w:rPr>
        <w:t>9. Нормативные затраты подлежат размещению в единой информационной системе в сфере закупок (</w:t>
      </w:r>
      <w:hyperlink r:id="rId25" w:history="1">
        <w:r w:rsidRPr="0006204C">
          <w:rPr>
            <w:rStyle w:val="af"/>
            <w:sz w:val="18"/>
            <w:szCs w:val="18"/>
            <w:lang w:val="en-US"/>
          </w:rPr>
          <w:t>www</w:t>
        </w:r>
        <w:r w:rsidRPr="0006204C">
          <w:rPr>
            <w:rStyle w:val="af"/>
            <w:sz w:val="18"/>
            <w:szCs w:val="18"/>
          </w:rPr>
          <w:t>.</w:t>
        </w:r>
        <w:proofErr w:type="spellStart"/>
        <w:r w:rsidRPr="0006204C">
          <w:rPr>
            <w:rStyle w:val="af"/>
            <w:sz w:val="18"/>
            <w:szCs w:val="18"/>
            <w:lang w:val="en-US"/>
          </w:rPr>
          <w:t>zakupki</w:t>
        </w:r>
        <w:proofErr w:type="spellEnd"/>
        <w:r w:rsidRPr="0006204C">
          <w:rPr>
            <w:rStyle w:val="af"/>
            <w:sz w:val="18"/>
            <w:szCs w:val="18"/>
          </w:rPr>
          <w:t>.</w:t>
        </w:r>
        <w:proofErr w:type="spellStart"/>
        <w:r w:rsidRPr="0006204C">
          <w:rPr>
            <w:rStyle w:val="af"/>
            <w:sz w:val="18"/>
            <w:szCs w:val="18"/>
            <w:lang w:val="en-US"/>
          </w:rPr>
          <w:t>ru</w:t>
        </w:r>
        <w:proofErr w:type="spellEnd"/>
      </w:hyperlink>
      <w:r w:rsidRPr="0006204C">
        <w:rPr>
          <w:sz w:val="18"/>
          <w:szCs w:val="18"/>
        </w:rPr>
        <w:t>).</w:t>
      </w:r>
    </w:p>
    <w:p w:rsidR="0006204C" w:rsidRPr="0006204C" w:rsidRDefault="0006204C" w:rsidP="0006204C">
      <w:pPr>
        <w:ind w:left="-567" w:firstLine="425"/>
        <w:rPr>
          <w:sz w:val="18"/>
          <w:szCs w:val="18"/>
        </w:rPr>
      </w:pPr>
      <w:r w:rsidRPr="0006204C">
        <w:rPr>
          <w:sz w:val="18"/>
          <w:szCs w:val="18"/>
        </w:rPr>
        <w:t>10. Значения нормативов цены и нормативов количества товаров, работ и услуг для руководителей подведомственных учреждений Хомутовского муниципального образования не могут превышать (если установлено верхнее предельное значение) или быть ниже (если установлено нижнее значение) нормативов цены и нормативов количества соответствующих товаров, работ и услуг, предусмотренных настоящими Правилами для Главы администрации.</w:t>
      </w:r>
    </w:p>
    <w:p w:rsidR="0006204C" w:rsidRPr="0006204C" w:rsidRDefault="0006204C" w:rsidP="0006204C">
      <w:pPr>
        <w:ind w:left="-567" w:firstLine="425"/>
        <w:rPr>
          <w:sz w:val="18"/>
          <w:szCs w:val="18"/>
        </w:rPr>
      </w:pPr>
    </w:p>
    <w:p w:rsidR="0006204C" w:rsidRPr="0006204C" w:rsidRDefault="0006204C" w:rsidP="0006204C">
      <w:pPr>
        <w:ind w:left="-567" w:firstLine="425"/>
        <w:jc w:val="center"/>
        <w:rPr>
          <w:sz w:val="18"/>
          <w:szCs w:val="18"/>
        </w:rPr>
      </w:pPr>
      <w:bookmarkStart w:id="13" w:name="Par94"/>
      <w:bookmarkEnd w:id="13"/>
      <w:r w:rsidRPr="0006204C">
        <w:rPr>
          <w:sz w:val="18"/>
          <w:szCs w:val="18"/>
        </w:rPr>
        <w:t>Глава 2. ПОРЯДОК ОПРЕДЕЛЕНИЯ НОРМАТИВНЫХ ЗАТРАТ НА ОБЕСПЕЧЕНИЕ ФУНКЦИЙ АДМИНИСТРАЦИИ ХОМУТОВСКОГО МУНИЦИПАЛЬНОГО ОБРАЗОВАНИЯ, ПОДВЕДОМСТВЕННЫХ КАЗЕННЫХ УЧРЕЖДЕНИЙ ХОМУТОВСКОГО МУНИЦИПАЛЬНОГО ОБРАЗОВАНИЯ</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1.1. Услуги почтовой связи.</w:t>
      </w:r>
    </w:p>
    <w:p w:rsidR="0006204C" w:rsidRPr="0006204C" w:rsidRDefault="0006204C" w:rsidP="0006204C">
      <w:pPr>
        <w:ind w:left="-567" w:firstLine="425"/>
        <w:rPr>
          <w:sz w:val="18"/>
          <w:szCs w:val="18"/>
        </w:rPr>
      </w:pPr>
      <w:r w:rsidRPr="0006204C">
        <w:rPr>
          <w:sz w:val="18"/>
          <w:szCs w:val="18"/>
        </w:rPr>
        <w:t>1.1.1. Затраты на оплату услуг почтовой связи (</w:t>
      </w:r>
      <w:proofErr w:type="spellStart"/>
      <w:r w:rsidRPr="0006204C">
        <w:rPr>
          <w:sz w:val="18"/>
          <w:szCs w:val="18"/>
        </w:rPr>
        <w:t>Зп</w:t>
      </w:r>
      <w:proofErr w:type="spellEnd"/>
      <w:r w:rsidRPr="0006204C">
        <w:rPr>
          <w:sz w:val="18"/>
          <w:szCs w:val="18"/>
        </w:rPr>
        <w:t>), включающие прием, обработку, пересылку и доставку всех видов внутренних почтовых отправлений,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43DD3027" wp14:editId="178D2588">
            <wp:extent cx="1460500" cy="600710"/>
            <wp:effectExtent l="0" t="0" r="635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05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gramStart"/>
      <w:r w:rsidRPr="0006204C">
        <w:rPr>
          <w:sz w:val="18"/>
          <w:szCs w:val="18"/>
        </w:rPr>
        <w:t>п</w:t>
      </w:r>
      <w:proofErr w:type="spellEnd"/>
      <w:proofErr w:type="gramEnd"/>
      <w:r w:rsidRPr="0006204C">
        <w:rPr>
          <w:sz w:val="18"/>
          <w:szCs w:val="18"/>
        </w:rPr>
        <w:t xml:space="preserve"> - планируемое количество i-х почтовых отправлений в год;</w:t>
      </w:r>
    </w:p>
    <w:p w:rsidR="0006204C" w:rsidRPr="0006204C" w:rsidRDefault="0006204C" w:rsidP="0006204C">
      <w:pPr>
        <w:ind w:left="-567" w:firstLine="425"/>
        <w:rPr>
          <w:sz w:val="18"/>
          <w:szCs w:val="18"/>
        </w:rPr>
      </w:pPr>
      <w:proofErr w:type="spellStart"/>
      <w:r w:rsidRPr="0006204C">
        <w:rPr>
          <w:sz w:val="18"/>
          <w:szCs w:val="18"/>
        </w:rPr>
        <w:t>Pi</w:t>
      </w:r>
      <w:proofErr w:type="gramStart"/>
      <w:r w:rsidRPr="0006204C">
        <w:rPr>
          <w:sz w:val="18"/>
          <w:szCs w:val="18"/>
        </w:rPr>
        <w:t>п</w:t>
      </w:r>
      <w:proofErr w:type="spellEnd"/>
      <w:proofErr w:type="gramEnd"/>
      <w:r w:rsidRPr="0006204C">
        <w:rPr>
          <w:sz w:val="18"/>
          <w:szCs w:val="18"/>
        </w:rPr>
        <w:t xml:space="preserve"> - цена 1 i-</w:t>
      </w:r>
      <w:proofErr w:type="spellStart"/>
      <w:r w:rsidRPr="0006204C">
        <w:rPr>
          <w:sz w:val="18"/>
          <w:szCs w:val="18"/>
        </w:rPr>
        <w:t>го</w:t>
      </w:r>
      <w:proofErr w:type="spellEnd"/>
      <w:r w:rsidRPr="0006204C">
        <w:rPr>
          <w:sz w:val="18"/>
          <w:szCs w:val="18"/>
        </w:rPr>
        <w:t xml:space="preserve"> почтового отправления.</w:t>
      </w:r>
    </w:p>
    <w:p w:rsidR="0006204C" w:rsidRPr="0006204C" w:rsidRDefault="0006204C" w:rsidP="0006204C">
      <w:pPr>
        <w:ind w:left="-567" w:firstLine="425"/>
        <w:rPr>
          <w:sz w:val="18"/>
          <w:szCs w:val="18"/>
        </w:rPr>
      </w:pPr>
      <w:r w:rsidRPr="0006204C">
        <w:rPr>
          <w:sz w:val="18"/>
          <w:szCs w:val="18"/>
        </w:rPr>
        <w:t>1.1.2. Затраты на поставку маркированных (немаркированных) конвертов (</w:t>
      </w:r>
      <w:proofErr w:type="spellStart"/>
      <w:r w:rsidRPr="0006204C">
        <w:rPr>
          <w:sz w:val="18"/>
          <w:szCs w:val="18"/>
        </w:rPr>
        <w:t>З</w:t>
      </w:r>
      <w:proofErr w:type="gramStart"/>
      <w:r w:rsidRPr="0006204C">
        <w:rPr>
          <w:sz w:val="18"/>
          <w:szCs w:val="18"/>
        </w:rPr>
        <w:t>n</w:t>
      </w:r>
      <w:proofErr w:type="spellEnd"/>
      <w:proofErr w:type="gram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1CE59253" wp14:editId="2E2B2B4F">
            <wp:extent cx="1473835" cy="600710"/>
            <wp:effectExtent l="0" t="0" r="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383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Qik</w:t>
      </w:r>
      <w:proofErr w:type="spellEnd"/>
      <w:r w:rsidRPr="0006204C">
        <w:rPr>
          <w:sz w:val="18"/>
          <w:szCs w:val="18"/>
        </w:rPr>
        <w:t xml:space="preserve"> - планируемое количество маркированных (немаркированных) конвертов в год;</w:t>
      </w:r>
    </w:p>
    <w:p w:rsidR="0006204C" w:rsidRPr="0006204C" w:rsidRDefault="0006204C" w:rsidP="0006204C">
      <w:pPr>
        <w:ind w:left="-567" w:firstLine="425"/>
        <w:rPr>
          <w:sz w:val="18"/>
          <w:szCs w:val="18"/>
        </w:rPr>
      </w:pPr>
      <w:proofErr w:type="spellStart"/>
      <w:r w:rsidRPr="0006204C">
        <w:rPr>
          <w:sz w:val="18"/>
          <w:szCs w:val="18"/>
        </w:rPr>
        <w:t>Pik</w:t>
      </w:r>
      <w:proofErr w:type="spellEnd"/>
      <w:r w:rsidRPr="0006204C">
        <w:rPr>
          <w:sz w:val="18"/>
          <w:szCs w:val="18"/>
        </w:rPr>
        <w:t xml:space="preserve"> - цена 1 i-</w:t>
      </w:r>
      <w:proofErr w:type="spellStart"/>
      <w:r w:rsidRPr="0006204C">
        <w:rPr>
          <w:sz w:val="18"/>
          <w:szCs w:val="18"/>
        </w:rPr>
        <w:t>го</w:t>
      </w:r>
      <w:proofErr w:type="spellEnd"/>
      <w:r w:rsidRPr="0006204C">
        <w:rPr>
          <w:sz w:val="18"/>
          <w:szCs w:val="18"/>
        </w:rPr>
        <w:t xml:space="preserve"> маркированного (немаркированного) конверта.</w:t>
      </w:r>
    </w:p>
    <w:p w:rsidR="0006204C" w:rsidRPr="0006204C" w:rsidRDefault="0006204C" w:rsidP="0006204C">
      <w:pPr>
        <w:ind w:left="-567" w:firstLine="425"/>
        <w:rPr>
          <w:sz w:val="18"/>
          <w:szCs w:val="18"/>
        </w:rPr>
      </w:pPr>
      <w:r w:rsidRPr="0006204C">
        <w:rPr>
          <w:sz w:val="18"/>
          <w:szCs w:val="18"/>
        </w:rPr>
        <w:t>1.2. Услуги специальной связи.</w:t>
      </w:r>
    </w:p>
    <w:p w:rsidR="0006204C" w:rsidRPr="0006204C" w:rsidRDefault="0006204C" w:rsidP="0006204C">
      <w:pPr>
        <w:ind w:left="-567" w:firstLine="425"/>
        <w:rPr>
          <w:sz w:val="18"/>
          <w:szCs w:val="18"/>
        </w:rPr>
      </w:pPr>
      <w:r w:rsidRPr="0006204C">
        <w:rPr>
          <w:sz w:val="18"/>
          <w:szCs w:val="18"/>
        </w:rPr>
        <w:t>Затраты на оплату услуг специальной связи (</w:t>
      </w:r>
      <w:proofErr w:type="spellStart"/>
      <w:r w:rsidRPr="0006204C">
        <w:rPr>
          <w:sz w:val="18"/>
          <w:szCs w:val="18"/>
        </w:rPr>
        <w:t>Зсс</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roofErr w:type="spellStart"/>
      <w:r w:rsidRPr="0006204C">
        <w:rPr>
          <w:sz w:val="18"/>
          <w:szCs w:val="18"/>
        </w:rPr>
        <w:t>Зсс</w:t>
      </w:r>
      <w:proofErr w:type="spellEnd"/>
      <w:r w:rsidRPr="0006204C">
        <w:rPr>
          <w:sz w:val="18"/>
          <w:szCs w:val="18"/>
        </w:rPr>
        <w:t xml:space="preserve"> = </w:t>
      </w:r>
      <w:proofErr w:type="spellStart"/>
      <w:proofErr w:type="gramStart"/>
      <w:r w:rsidRPr="0006204C">
        <w:rPr>
          <w:sz w:val="18"/>
          <w:szCs w:val="18"/>
        </w:rPr>
        <w:t>Q</w:t>
      </w:r>
      <w:proofErr w:type="gramEnd"/>
      <w:r w:rsidRPr="0006204C">
        <w:rPr>
          <w:sz w:val="18"/>
          <w:szCs w:val="18"/>
        </w:rPr>
        <w:t>сс</w:t>
      </w:r>
      <w:proofErr w:type="spellEnd"/>
      <w:r w:rsidRPr="0006204C">
        <w:rPr>
          <w:sz w:val="18"/>
          <w:szCs w:val="18"/>
        </w:rPr>
        <w:t xml:space="preserve"> x </w:t>
      </w:r>
      <w:proofErr w:type="spellStart"/>
      <w:r w:rsidRPr="0006204C">
        <w:rPr>
          <w:sz w:val="18"/>
          <w:szCs w:val="18"/>
        </w:rPr>
        <w:t>Pсс</w:t>
      </w:r>
      <w:proofErr w:type="spellEnd"/>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proofErr w:type="gramEnd"/>
      <w:r w:rsidRPr="0006204C">
        <w:rPr>
          <w:sz w:val="18"/>
          <w:szCs w:val="18"/>
        </w:rPr>
        <w:t>сс</w:t>
      </w:r>
      <w:proofErr w:type="spellEnd"/>
      <w:r w:rsidRPr="0006204C">
        <w:rPr>
          <w:sz w:val="18"/>
          <w:szCs w:val="18"/>
        </w:rPr>
        <w:t xml:space="preserve"> - планируемое количество листов (пакетов) исходящей информации в год;</w:t>
      </w:r>
    </w:p>
    <w:p w:rsidR="0006204C" w:rsidRPr="0006204C" w:rsidRDefault="0006204C" w:rsidP="0006204C">
      <w:pPr>
        <w:ind w:left="-567" w:firstLine="425"/>
        <w:rPr>
          <w:sz w:val="18"/>
          <w:szCs w:val="18"/>
        </w:rPr>
      </w:pPr>
      <w:proofErr w:type="spellStart"/>
      <w:proofErr w:type="gramStart"/>
      <w:r w:rsidRPr="0006204C">
        <w:rPr>
          <w:sz w:val="18"/>
          <w:szCs w:val="18"/>
        </w:rPr>
        <w:t>P</w:t>
      </w:r>
      <w:proofErr w:type="gramEnd"/>
      <w:r w:rsidRPr="0006204C">
        <w:rPr>
          <w:sz w:val="18"/>
          <w:szCs w:val="18"/>
        </w:rPr>
        <w:t>сс</w:t>
      </w:r>
      <w:proofErr w:type="spellEnd"/>
      <w:r w:rsidRPr="0006204C">
        <w:rPr>
          <w:sz w:val="18"/>
          <w:szCs w:val="18"/>
        </w:rPr>
        <w:t xml:space="preserve"> - цена 1 листа (пакета) исходящей информации, отправляемой по каналам специальной связи.</w:t>
      </w:r>
    </w:p>
    <w:p w:rsidR="0006204C" w:rsidRPr="0006204C" w:rsidRDefault="0006204C" w:rsidP="0006204C">
      <w:pPr>
        <w:ind w:left="-567" w:firstLine="425"/>
        <w:rPr>
          <w:sz w:val="18"/>
          <w:szCs w:val="18"/>
        </w:rPr>
      </w:pPr>
      <w:r w:rsidRPr="0006204C">
        <w:rPr>
          <w:sz w:val="18"/>
          <w:szCs w:val="18"/>
        </w:rPr>
        <w:t xml:space="preserve">1.3. Услуги телефонно-телеграфной, факсимильной, сотовой связи, радиосвязи, </w:t>
      </w:r>
      <w:proofErr w:type="spellStart"/>
      <w:r w:rsidRPr="0006204C">
        <w:rPr>
          <w:sz w:val="18"/>
          <w:szCs w:val="18"/>
        </w:rPr>
        <w:t>интернет-провайдеров</w:t>
      </w:r>
      <w:proofErr w:type="spellEnd"/>
      <w:r w:rsidRPr="0006204C">
        <w:rPr>
          <w:sz w:val="18"/>
          <w:szCs w:val="18"/>
        </w:rPr>
        <w:t>.</w:t>
      </w:r>
    </w:p>
    <w:p w:rsidR="0006204C" w:rsidRPr="0006204C" w:rsidRDefault="0006204C" w:rsidP="0006204C">
      <w:pPr>
        <w:ind w:left="-567" w:firstLine="425"/>
        <w:rPr>
          <w:sz w:val="18"/>
          <w:szCs w:val="18"/>
        </w:rPr>
      </w:pPr>
      <w:r w:rsidRPr="0006204C">
        <w:rPr>
          <w:sz w:val="18"/>
          <w:szCs w:val="18"/>
        </w:rPr>
        <w:t>1.3.1. Затраты на абонентскую плату (</w:t>
      </w:r>
      <w:proofErr w:type="spellStart"/>
      <w:r w:rsidRPr="0006204C">
        <w:rPr>
          <w:sz w:val="18"/>
          <w:szCs w:val="18"/>
        </w:rPr>
        <w:t>Заб</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49292F2B" wp14:editId="4C036AAC">
            <wp:extent cx="2012950" cy="600710"/>
            <wp:effectExtent l="0" t="0" r="635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95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аб</w:t>
      </w:r>
      <w:proofErr w:type="spellEnd"/>
      <w:r w:rsidRPr="0006204C">
        <w:rPr>
          <w:sz w:val="18"/>
          <w:szCs w:val="18"/>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06204C" w:rsidRPr="0006204C" w:rsidRDefault="0006204C" w:rsidP="0006204C">
      <w:pPr>
        <w:ind w:left="-567" w:firstLine="425"/>
        <w:rPr>
          <w:sz w:val="18"/>
          <w:szCs w:val="18"/>
        </w:rPr>
      </w:pPr>
      <w:proofErr w:type="spellStart"/>
      <w:r w:rsidRPr="0006204C">
        <w:rPr>
          <w:sz w:val="18"/>
          <w:szCs w:val="18"/>
        </w:rPr>
        <w:lastRenderedPageBreak/>
        <w:t>Hi</w:t>
      </w:r>
      <w:proofErr w:type="spellEnd"/>
      <w:r w:rsidRPr="0006204C">
        <w:rPr>
          <w:sz w:val="18"/>
          <w:szCs w:val="18"/>
        </w:rPr>
        <w:t xml:space="preserve"> </w:t>
      </w:r>
      <w:proofErr w:type="spellStart"/>
      <w:r w:rsidRPr="0006204C">
        <w:rPr>
          <w:sz w:val="18"/>
          <w:szCs w:val="18"/>
        </w:rPr>
        <w:t>аб</w:t>
      </w:r>
      <w:proofErr w:type="spellEnd"/>
      <w:r w:rsidRPr="0006204C">
        <w:rPr>
          <w:sz w:val="18"/>
          <w:szCs w:val="18"/>
        </w:rPr>
        <w:t xml:space="preserve"> - ежемесячная i-я абонентская плата в расчете на 1 абонентский номер для передачи голосовой информации;</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w:t>
      </w:r>
      <w:proofErr w:type="spellStart"/>
      <w:r w:rsidRPr="0006204C">
        <w:rPr>
          <w:sz w:val="18"/>
          <w:szCs w:val="18"/>
        </w:rPr>
        <w:t>аб</w:t>
      </w:r>
      <w:proofErr w:type="spellEnd"/>
      <w:r w:rsidRPr="0006204C">
        <w:rPr>
          <w:sz w:val="18"/>
          <w:szCs w:val="18"/>
        </w:rPr>
        <w:t xml:space="preserve"> - количество месяцев предоставления услуги с i-й абонентской платой.</w:t>
      </w:r>
    </w:p>
    <w:p w:rsidR="0006204C" w:rsidRPr="0006204C" w:rsidRDefault="0006204C" w:rsidP="0006204C">
      <w:pPr>
        <w:numPr>
          <w:ilvl w:val="2"/>
          <w:numId w:val="23"/>
        </w:numPr>
        <w:ind w:left="-567" w:firstLine="425"/>
        <w:rPr>
          <w:sz w:val="18"/>
          <w:szCs w:val="18"/>
        </w:rPr>
      </w:pPr>
      <w:r w:rsidRPr="0006204C">
        <w:rPr>
          <w:sz w:val="18"/>
          <w:szCs w:val="18"/>
        </w:rPr>
        <w:t>Затраты на повременную оплату местных, междугородних и международных телефонных соединений (</w:t>
      </w:r>
      <w:proofErr w:type="spellStart"/>
      <w:r w:rsidRPr="0006204C">
        <w:rPr>
          <w:sz w:val="18"/>
          <w:szCs w:val="18"/>
        </w:rPr>
        <w:t>Зпов</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3A203176" wp14:editId="001641B4">
            <wp:extent cx="6189345" cy="628015"/>
            <wp:effectExtent l="0" t="0" r="190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9345" cy="628015"/>
                    </a:xfrm>
                    <a:prstGeom prst="rect">
                      <a:avLst/>
                    </a:prstGeom>
                    <a:noFill/>
                    <a:ln>
                      <a:noFill/>
                    </a:ln>
                  </pic:spPr>
                </pic:pic>
              </a:graphicData>
            </a:graphic>
          </wp:inline>
        </w:drawing>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Qg</w:t>
      </w:r>
      <w:proofErr w:type="spellEnd"/>
      <w:r w:rsidRPr="0006204C">
        <w:rPr>
          <w:sz w:val="18"/>
          <w:szCs w:val="18"/>
        </w:rPr>
        <w:t xml:space="preserve"> м - количество абонентских номеров для передачи голосовой информации, используемых для местных телефонных соединений, с g-м тарифом;</w:t>
      </w:r>
    </w:p>
    <w:p w:rsidR="0006204C" w:rsidRPr="0006204C" w:rsidRDefault="0006204C" w:rsidP="0006204C">
      <w:pPr>
        <w:ind w:left="-567" w:firstLine="425"/>
        <w:rPr>
          <w:sz w:val="18"/>
          <w:szCs w:val="18"/>
        </w:rPr>
      </w:pPr>
      <w:proofErr w:type="spellStart"/>
      <w:r w:rsidRPr="0006204C">
        <w:rPr>
          <w:sz w:val="18"/>
          <w:szCs w:val="18"/>
        </w:rPr>
        <w:t>S</w:t>
      </w:r>
      <w:r w:rsidRPr="0006204C">
        <w:rPr>
          <w:sz w:val="18"/>
          <w:szCs w:val="18"/>
          <w:vertAlign w:val="subscript"/>
        </w:rPr>
        <w:t>g</w:t>
      </w:r>
      <w:proofErr w:type="gramStart"/>
      <w:r w:rsidRPr="0006204C">
        <w:rPr>
          <w:sz w:val="18"/>
          <w:szCs w:val="18"/>
          <w:vertAlign w:val="subscript"/>
        </w:rPr>
        <w:t>м</w:t>
      </w:r>
      <w:proofErr w:type="spellEnd"/>
      <w:proofErr w:type="gramEnd"/>
      <w:r w:rsidRPr="0006204C">
        <w:rPr>
          <w:sz w:val="18"/>
          <w:szCs w:val="18"/>
        </w:rPr>
        <w:t xml:space="preserve"> - продолжительность местных телефонных соединений в месяц в расчете на 1 абонентский номер для передачи голосовой информации по g-</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P</w:t>
      </w:r>
      <w:r w:rsidRPr="0006204C">
        <w:rPr>
          <w:sz w:val="18"/>
          <w:szCs w:val="18"/>
          <w:vertAlign w:val="subscript"/>
        </w:rPr>
        <w:t>g</w:t>
      </w:r>
      <w:proofErr w:type="gramStart"/>
      <w:r w:rsidRPr="0006204C">
        <w:rPr>
          <w:sz w:val="18"/>
          <w:szCs w:val="18"/>
          <w:vertAlign w:val="subscript"/>
        </w:rPr>
        <w:t>м</w:t>
      </w:r>
      <w:proofErr w:type="spellEnd"/>
      <w:proofErr w:type="gramEnd"/>
      <w:r w:rsidRPr="0006204C">
        <w:rPr>
          <w:sz w:val="18"/>
          <w:szCs w:val="18"/>
        </w:rPr>
        <w:t xml:space="preserve"> - цена минуты разговора при местных телефонных соединениях по g-</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N</w:t>
      </w:r>
      <w:r w:rsidRPr="0006204C">
        <w:rPr>
          <w:sz w:val="18"/>
          <w:szCs w:val="18"/>
          <w:vertAlign w:val="subscript"/>
        </w:rPr>
        <w:t>g</w:t>
      </w:r>
      <w:proofErr w:type="gramStart"/>
      <w:r w:rsidRPr="0006204C">
        <w:rPr>
          <w:sz w:val="18"/>
          <w:szCs w:val="18"/>
          <w:vertAlign w:val="subscript"/>
        </w:rPr>
        <w:t>м</w:t>
      </w:r>
      <w:proofErr w:type="spellEnd"/>
      <w:proofErr w:type="gramEnd"/>
      <w:r w:rsidRPr="0006204C">
        <w:rPr>
          <w:sz w:val="18"/>
          <w:szCs w:val="18"/>
        </w:rPr>
        <w:t xml:space="preserve"> - количество месяцев предоставления услуги местной телефонной связи по g-</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мг - количество абонентских номеров для передачи голосовой информации, используемых для междугородних телефонных соединений, с i-м тарифом;</w:t>
      </w:r>
    </w:p>
    <w:p w:rsidR="0006204C" w:rsidRPr="0006204C" w:rsidRDefault="0006204C" w:rsidP="0006204C">
      <w:pPr>
        <w:ind w:left="-567" w:firstLine="425"/>
        <w:rPr>
          <w:sz w:val="18"/>
          <w:szCs w:val="18"/>
        </w:rPr>
      </w:pPr>
      <w:proofErr w:type="spellStart"/>
      <w:r w:rsidRPr="0006204C">
        <w:rPr>
          <w:sz w:val="18"/>
          <w:szCs w:val="18"/>
        </w:rPr>
        <w:t>Si</w:t>
      </w:r>
      <w:proofErr w:type="spellEnd"/>
      <w:r w:rsidRPr="0006204C">
        <w:rPr>
          <w:sz w:val="18"/>
          <w:szCs w:val="18"/>
        </w:rPr>
        <w:t xml:space="preserve"> мг - продолжительность междугородних телефонных соединений в месяц в расчете на 1 абонентский телефонный номер для передачи голосовой информации по i-</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мг - цена минуты разговора при междугородних телефонных соединениях по i-</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мг - количество месяцев предоставления услуги междугородней телефонной связи по i-</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Qj</w:t>
      </w:r>
      <w:proofErr w:type="spellEnd"/>
      <w:r w:rsidRPr="0006204C">
        <w:rPr>
          <w:sz w:val="18"/>
          <w:szCs w:val="18"/>
        </w:rPr>
        <w:t xml:space="preserve"> </w:t>
      </w:r>
      <w:proofErr w:type="spellStart"/>
      <w:r w:rsidRPr="0006204C">
        <w:rPr>
          <w:sz w:val="18"/>
          <w:szCs w:val="18"/>
        </w:rPr>
        <w:t>мн</w:t>
      </w:r>
      <w:proofErr w:type="spellEnd"/>
      <w:r w:rsidRPr="0006204C">
        <w:rPr>
          <w:sz w:val="18"/>
          <w:szCs w:val="18"/>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06204C" w:rsidRPr="0006204C" w:rsidRDefault="0006204C" w:rsidP="0006204C">
      <w:pPr>
        <w:ind w:left="-567" w:firstLine="425"/>
        <w:rPr>
          <w:sz w:val="18"/>
          <w:szCs w:val="18"/>
        </w:rPr>
      </w:pPr>
      <w:proofErr w:type="spellStart"/>
      <w:r w:rsidRPr="0006204C">
        <w:rPr>
          <w:sz w:val="18"/>
          <w:szCs w:val="18"/>
        </w:rPr>
        <w:t>Sj</w:t>
      </w:r>
      <w:proofErr w:type="spellEnd"/>
      <w:r w:rsidRPr="0006204C">
        <w:rPr>
          <w:sz w:val="18"/>
          <w:szCs w:val="18"/>
        </w:rPr>
        <w:t xml:space="preserve"> </w:t>
      </w:r>
      <w:proofErr w:type="spellStart"/>
      <w:r w:rsidRPr="0006204C">
        <w:rPr>
          <w:sz w:val="18"/>
          <w:szCs w:val="18"/>
        </w:rPr>
        <w:t>мн</w:t>
      </w:r>
      <w:proofErr w:type="spellEnd"/>
      <w:r w:rsidRPr="0006204C">
        <w:rPr>
          <w:sz w:val="18"/>
          <w:szCs w:val="18"/>
        </w:rPr>
        <w:t xml:space="preserve"> - продолжительность международных телефонных соединений в месяц в расчете на 1 абонентский номер для передачи голосовой информации по j-</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Pj</w:t>
      </w:r>
      <w:proofErr w:type="spellEnd"/>
      <w:r w:rsidRPr="0006204C">
        <w:rPr>
          <w:sz w:val="18"/>
          <w:szCs w:val="18"/>
        </w:rPr>
        <w:t xml:space="preserve"> </w:t>
      </w:r>
      <w:proofErr w:type="spellStart"/>
      <w:r w:rsidRPr="0006204C">
        <w:rPr>
          <w:sz w:val="18"/>
          <w:szCs w:val="18"/>
        </w:rPr>
        <w:t>мн</w:t>
      </w:r>
      <w:proofErr w:type="spellEnd"/>
      <w:r w:rsidRPr="0006204C">
        <w:rPr>
          <w:sz w:val="18"/>
          <w:szCs w:val="18"/>
        </w:rPr>
        <w:t xml:space="preserve"> - цена минуты разговора при международных телефонных соединениях по j-</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proofErr w:type="spellStart"/>
      <w:r w:rsidRPr="0006204C">
        <w:rPr>
          <w:sz w:val="18"/>
          <w:szCs w:val="18"/>
        </w:rPr>
        <w:t>Nj</w:t>
      </w:r>
      <w:proofErr w:type="spellEnd"/>
      <w:r w:rsidRPr="0006204C">
        <w:rPr>
          <w:sz w:val="18"/>
          <w:szCs w:val="18"/>
        </w:rPr>
        <w:t xml:space="preserve"> </w:t>
      </w:r>
      <w:proofErr w:type="spellStart"/>
      <w:r w:rsidRPr="0006204C">
        <w:rPr>
          <w:sz w:val="18"/>
          <w:szCs w:val="18"/>
        </w:rPr>
        <w:t>мн</w:t>
      </w:r>
      <w:proofErr w:type="spellEnd"/>
      <w:r w:rsidRPr="0006204C">
        <w:rPr>
          <w:sz w:val="18"/>
          <w:szCs w:val="18"/>
        </w:rPr>
        <w:t xml:space="preserve"> - количество месяцев предоставления услуги международной телефонной связи по j-</w:t>
      </w:r>
      <w:proofErr w:type="spellStart"/>
      <w:r w:rsidRPr="0006204C">
        <w:rPr>
          <w:sz w:val="18"/>
          <w:szCs w:val="18"/>
        </w:rPr>
        <w:t>му</w:t>
      </w:r>
      <w:proofErr w:type="spellEnd"/>
      <w:r w:rsidRPr="0006204C">
        <w:rPr>
          <w:sz w:val="18"/>
          <w:szCs w:val="18"/>
        </w:rPr>
        <w:t xml:space="preserve"> тарифу.</w:t>
      </w:r>
    </w:p>
    <w:p w:rsidR="0006204C" w:rsidRPr="0006204C" w:rsidRDefault="0006204C" w:rsidP="0006204C">
      <w:pPr>
        <w:ind w:left="-567" w:firstLine="425"/>
        <w:rPr>
          <w:sz w:val="18"/>
          <w:szCs w:val="18"/>
        </w:rPr>
      </w:pPr>
      <w:r w:rsidRPr="0006204C">
        <w:rPr>
          <w:sz w:val="18"/>
          <w:szCs w:val="18"/>
        </w:rPr>
        <w:t>1.3.3. Затраты на оплату услуг подвижной связи (</w:t>
      </w:r>
      <w:proofErr w:type="spellStart"/>
      <w:r w:rsidRPr="0006204C">
        <w:rPr>
          <w:sz w:val="18"/>
          <w:szCs w:val="18"/>
        </w:rPr>
        <w:t>Зсот</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70E354F4" wp14:editId="5C3F082E">
            <wp:extent cx="2197100" cy="600710"/>
            <wp:effectExtent l="0" t="0" r="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71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b/>
          <w:sz w:val="18"/>
          <w:szCs w:val="18"/>
        </w:rPr>
      </w:pPr>
      <w:proofErr w:type="spellStart"/>
      <w:proofErr w:type="gramStart"/>
      <w:r w:rsidRPr="0006204C">
        <w:rPr>
          <w:sz w:val="18"/>
          <w:szCs w:val="18"/>
        </w:rPr>
        <w:t>Qi</w:t>
      </w:r>
      <w:proofErr w:type="spellEnd"/>
      <w:r w:rsidRPr="0006204C">
        <w:rPr>
          <w:sz w:val="18"/>
          <w:szCs w:val="18"/>
        </w:rPr>
        <w:t xml:space="preserve"> сот -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государственными органами в соответствии с </w:t>
      </w:r>
      <w:hyperlink r:id="rId31" w:anchor="Par50" w:history="1">
        <w:r w:rsidRPr="0006204C">
          <w:rPr>
            <w:rStyle w:val="af"/>
            <w:sz w:val="18"/>
            <w:szCs w:val="18"/>
          </w:rPr>
          <w:t>пунктом 5</w:t>
        </w:r>
      </w:hyperlink>
      <w:r w:rsidRPr="0006204C">
        <w:rPr>
          <w:sz w:val="18"/>
          <w:szCs w:val="18"/>
        </w:rPr>
        <w:t xml:space="preserve"> настоящих Правил (далее – нормативы государственных органов), с учетом нормативов, применяемых при определении нормативных затрат на приобретение средств подвижной связи и услуг подвижной связи, предусмотренных </w:t>
      </w:r>
      <w:hyperlink r:id="rId32" w:anchor="Par959" w:history="1">
        <w:r w:rsidRPr="0006204C">
          <w:rPr>
            <w:rStyle w:val="af"/>
            <w:sz w:val="18"/>
            <w:szCs w:val="18"/>
          </w:rPr>
          <w:t>приложением 1</w:t>
        </w:r>
      </w:hyperlink>
      <w:r w:rsidRPr="0006204C">
        <w:rPr>
          <w:sz w:val="18"/>
          <w:szCs w:val="18"/>
        </w:rPr>
        <w:t xml:space="preserve"> к настоящим</w:t>
      </w:r>
      <w:proofErr w:type="gramEnd"/>
      <w:r w:rsidRPr="0006204C">
        <w:rPr>
          <w:sz w:val="18"/>
          <w:szCs w:val="18"/>
        </w:rPr>
        <w:t xml:space="preserve"> Правилам (далее – нормативы затрат на приобретение сре</w:t>
      </w:r>
      <w:proofErr w:type="gramStart"/>
      <w:r w:rsidRPr="0006204C">
        <w:rPr>
          <w:sz w:val="18"/>
          <w:szCs w:val="18"/>
        </w:rPr>
        <w:t>дств св</w:t>
      </w:r>
      <w:proofErr w:type="gramEnd"/>
      <w:r w:rsidRPr="0006204C">
        <w:rPr>
          <w:sz w:val="18"/>
          <w:szCs w:val="18"/>
        </w:rPr>
        <w:t>язи);</w:t>
      </w:r>
    </w:p>
    <w:p w:rsidR="0006204C" w:rsidRPr="0006204C" w:rsidRDefault="0006204C" w:rsidP="0006204C">
      <w:pPr>
        <w:ind w:left="-567" w:firstLine="425"/>
        <w:rPr>
          <w:sz w:val="18"/>
          <w:szCs w:val="18"/>
        </w:rPr>
      </w:pPr>
      <w:r w:rsidRPr="0006204C">
        <w:rPr>
          <w:noProof/>
          <w:sz w:val="18"/>
          <w:szCs w:val="18"/>
        </w:rPr>
        <w:drawing>
          <wp:inline distT="0" distB="0" distL="0" distR="0" wp14:anchorId="7929B7A1" wp14:editId="5076A368">
            <wp:extent cx="313690" cy="245745"/>
            <wp:effectExtent l="0" t="0" r="0" b="190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06204C">
        <w:rPr>
          <w:sz w:val="18"/>
          <w:szCs w:val="18"/>
        </w:rPr>
        <w:t xml:space="preserve"> </w:t>
      </w:r>
      <w:proofErr w:type="spellStart"/>
      <w:r w:rsidRPr="0006204C">
        <w:rPr>
          <w:sz w:val="18"/>
          <w:szCs w:val="18"/>
        </w:rPr>
        <w:t>Pi</w:t>
      </w:r>
      <w:proofErr w:type="spellEnd"/>
      <w:r w:rsidRPr="0006204C">
        <w:rPr>
          <w:sz w:val="18"/>
          <w:szCs w:val="18"/>
        </w:rPr>
        <w:t xml:space="preserve"> сот - ежемесячная цена услуги подвижной связи в расчете на 1 номер сотовой абонентской станции i-й группы должностей в соответствии с утвержденными нормативами;</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сот - количество месяцев предоставления услуги подвижной связи по i-й группе должностей.</w:t>
      </w:r>
    </w:p>
    <w:p w:rsidR="0006204C" w:rsidRPr="0006204C" w:rsidRDefault="0006204C" w:rsidP="0006204C">
      <w:pPr>
        <w:ind w:left="-567" w:firstLine="425"/>
        <w:rPr>
          <w:sz w:val="18"/>
          <w:szCs w:val="18"/>
        </w:rPr>
      </w:pPr>
      <w:r w:rsidRPr="0006204C">
        <w:rPr>
          <w:sz w:val="18"/>
          <w:szCs w:val="18"/>
        </w:rPr>
        <w:t xml:space="preserve">1.3.4. Затраты на передачу данных с использованием информационно-телекоммуникационной сети "Интернет" (далее - сеть "Интернет") и услуги </w:t>
      </w:r>
      <w:proofErr w:type="spellStart"/>
      <w:r w:rsidRPr="0006204C">
        <w:rPr>
          <w:sz w:val="18"/>
          <w:szCs w:val="18"/>
        </w:rPr>
        <w:t>интернет-провайдеров</w:t>
      </w:r>
      <w:proofErr w:type="spellEnd"/>
      <w:r w:rsidRPr="0006204C">
        <w:rPr>
          <w:sz w:val="18"/>
          <w:szCs w:val="18"/>
        </w:rPr>
        <w:t xml:space="preserve"> для планшетных компьютеров (</w:t>
      </w:r>
      <w:proofErr w:type="spellStart"/>
      <w:r w:rsidRPr="0006204C">
        <w:rPr>
          <w:sz w:val="18"/>
          <w:szCs w:val="18"/>
        </w:rPr>
        <w:t>Зип</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7267B9A6" wp14:editId="104A1297">
            <wp:extent cx="2012950" cy="600710"/>
            <wp:effectExtent l="0" t="0" r="635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295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ип</w:t>
      </w:r>
      <w:proofErr w:type="spellEnd"/>
      <w:r w:rsidRPr="0006204C">
        <w:rPr>
          <w:sz w:val="18"/>
          <w:szCs w:val="18"/>
        </w:rPr>
        <w:t xml:space="preserve"> - количество SIM-карт по i-й группе должностей в соответствии с утвержденными нормативами;</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ип</w:t>
      </w:r>
      <w:proofErr w:type="spellEnd"/>
      <w:r w:rsidRPr="0006204C">
        <w:rPr>
          <w:sz w:val="18"/>
          <w:szCs w:val="18"/>
        </w:rPr>
        <w:t xml:space="preserve"> - ежемесячная цена в расчете на 1 SIM-карту по i-й группе должностей;</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w:t>
      </w:r>
      <w:proofErr w:type="spellStart"/>
      <w:r w:rsidRPr="0006204C">
        <w:rPr>
          <w:sz w:val="18"/>
          <w:szCs w:val="18"/>
        </w:rPr>
        <w:t>ип</w:t>
      </w:r>
      <w:proofErr w:type="spellEnd"/>
      <w:r w:rsidRPr="0006204C">
        <w:rPr>
          <w:sz w:val="18"/>
          <w:szCs w:val="18"/>
        </w:rPr>
        <w:t xml:space="preserve"> - количество месяцев предоставления услуги передачи данных по i-й группе должностей.</w:t>
      </w:r>
    </w:p>
    <w:p w:rsidR="0006204C" w:rsidRPr="0006204C" w:rsidRDefault="0006204C" w:rsidP="0006204C">
      <w:pPr>
        <w:ind w:left="-567" w:firstLine="425"/>
        <w:rPr>
          <w:sz w:val="18"/>
          <w:szCs w:val="18"/>
        </w:rPr>
      </w:pPr>
      <w:r w:rsidRPr="0006204C">
        <w:rPr>
          <w:sz w:val="18"/>
          <w:szCs w:val="18"/>
        </w:rPr>
        <w:t xml:space="preserve">1.3.5. Затраты на сеть "Интернет" и услуги </w:t>
      </w:r>
      <w:proofErr w:type="spellStart"/>
      <w:r w:rsidRPr="0006204C">
        <w:rPr>
          <w:sz w:val="18"/>
          <w:szCs w:val="18"/>
        </w:rPr>
        <w:t>интернет-провайдеров</w:t>
      </w:r>
      <w:proofErr w:type="spellEnd"/>
      <w:r w:rsidRPr="0006204C">
        <w:rPr>
          <w:sz w:val="18"/>
          <w:szCs w:val="18"/>
        </w:rPr>
        <w:t xml:space="preserve"> (</w:t>
      </w:r>
      <w:proofErr w:type="spellStart"/>
      <w:r w:rsidRPr="0006204C">
        <w:rPr>
          <w:sz w:val="18"/>
          <w:szCs w:val="18"/>
        </w:rPr>
        <w:t>Зи</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04B7D2F2" wp14:editId="1B244836">
            <wp:extent cx="1739900" cy="600710"/>
            <wp:effectExtent l="0" t="0" r="0" b="889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99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и - количество каналов передачи данных сети "Интернет" с i-й пропускной способностью;</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и - месячная цена аренды канала передачи данных сети "Интернет" с i-й пропускной способностью;</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и - количество месяцев аренды канала передачи данных сети "Интернет" с i-й пропускной способностью.</w:t>
      </w:r>
    </w:p>
    <w:p w:rsidR="0006204C" w:rsidRPr="0006204C" w:rsidRDefault="0006204C" w:rsidP="0006204C">
      <w:pPr>
        <w:ind w:left="-567" w:firstLine="425"/>
        <w:rPr>
          <w:sz w:val="18"/>
          <w:szCs w:val="18"/>
        </w:rPr>
      </w:pPr>
      <w:r w:rsidRPr="0006204C">
        <w:rPr>
          <w:sz w:val="18"/>
          <w:szCs w:val="18"/>
        </w:rPr>
        <w:t>1.4. Затраты на приобретение прочих услуг связи:</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lastRenderedPageBreak/>
        <w:drawing>
          <wp:inline distT="0" distB="0" distL="0" distR="0" wp14:anchorId="59F2FF3B" wp14:editId="5A365C70">
            <wp:extent cx="1344295" cy="600710"/>
            <wp:effectExtent l="0" t="0" r="8255" b="889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429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 количество услуг связи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 цена по i-й услуге связи.</w:t>
      </w:r>
    </w:p>
    <w:p w:rsidR="0006204C" w:rsidRPr="0006204C" w:rsidRDefault="0006204C" w:rsidP="0006204C">
      <w:pPr>
        <w:ind w:left="-567" w:firstLine="425"/>
        <w:rPr>
          <w:sz w:val="18"/>
          <w:szCs w:val="18"/>
        </w:rPr>
      </w:pPr>
    </w:p>
    <w:p w:rsidR="0006204C" w:rsidRPr="0006204C" w:rsidRDefault="0006204C" w:rsidP="0006204C">
      <w:pPr>
        <w:ind w:left="-567" w:firstLine="425"/>
        <w:jc w:val="center"/>
        <w:rPr>
          <w:sz w:val="18"/>
          <w:szCs w:val="18"/>
        </w:rPr>
      </w:pPr>
      <w:bookmarkStart w:id="14" w:name="Par174"/>
      <w:bookmarkEnd w:id="14"/>
      <w:r w:rsidRPr="0006204C">
        <w:rPr>
          <w:sz w:val="18"/>
          <w:szCs w:val="18"/>
        </w:rPr>
        <w:t>Глава 3. ОПРЕДЕЛЕНИЕ НОРМАТИВНЫХ ЗАТРАТ НА СОДЕРЖАНИЕ ИМУЩЕСТВА В РАМКАХ ЗАТРАТ НА ИНФОРМАЦИОННО-КОММУНИКАЦИОННЫЕ ТЕХНОЛОГИИ</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 xml:space="preserve">1. При определении затрат на техническое обслуживание и </w:t>
      </w:r>
      <w:proofErr w:type="spellStart"/>
      <w:r w:rsidRPr="0006204C">
        <w:rPr>
          <w:sz w:val="18"/>
          <w:szCs w:val="18"/>
        </w:rPr>
        <w:t>регламентно</w:t>
      </w:r>
      <w:proofErr w:type="spellEnd"/>
      <w:r w:rsidRPr="0006204C">
        <w:rPr>
          <w:sz w:val="18"/>
          <w:szCs w:val="18"/>
        </w:rPr>
        <w:t xml:space="preserve">-профилактический ремонт, указанный в пунктах 1.1. – 1.6. главы 3 настоящих Правил, применяется перечень работ по техническому обслуживанию и </w:t>
      </w:r>
      <w:proofErr w:type="spellStart"/>
      <w:r w:rsidRPr="0006204C">
        <w:rPr>
          <w:sz w:val="18"/>
          <w:szCs w:val="18"/>
        </w:rPr>
        <w:t>регламентно</w:t>
      </w:r>
      <w:proofErr w:type="spellEnd"/>
      <w:r w:rsidRPr="0006204C">
        <w:rPr>
          <w:sz w:val="18"/>
          <w:szCs w:val="18"/>
        </w:rPr>
        <w:t>-профилактическому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06204C" w:rsidRPr="0006204C" w:rsidRDefault="0006204C" w:rsidP="0006204C">
      <w:pPr>
        <w:ind w:left="-567" w:firstLine="425"/>
        <w:rPr>
          <w:sz w:val="18"/>
          <w:szCs w:val="18"/>
        </w:rPr>
      </w:pPr>
      <w:bookmarkStart w:id="15" w:name="Par177"/>
      <w:bookmarkEnd w:id="15"/>
      <w:r w:rsidRPr="0006204C">
        <w:rPr>
          <w:sz w:val="18"/>
          <w:szCs w:val="18"/>
        </w:rPr>
        <w:t xml:space="preserve">1.1.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вычислительной техники</w:t>
      </w:r>
      <w:proofErr w:type="gramStart"/>
      <w:r w:rsidRPr="0006204C">
        <w:rPr>
          <w:sz w:val="18"/>
          <w:szCs w:val="18"/>
        </w:rPr>
        <w:t xml:space="preserve"> (</w:t>
      </w:r>
      <w:r w:rsidRPr="0006204C">
        <w:rPr>
          <w:noProof/>
          <w:sz w:val="18"/>
          <w:szCs w:val="18"/>
        </w:rPr>
        <w:drawing>
          <wp:inline distT="0" distB="0" distL="0" distR="0" wp14:anchorId="72852501" wp14:editId="78E97BEA">
            <wp:extent cx="273050" cy="266065"/>
            <wp:effectExtent l="0" t="0" r="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06204C">
        <w:rPr>
          <w:sz w:val="18"/>
          <w:szCs w:val="18"/>
        </w:rPr>
        <w:t xml:space="preserve">) </w:t>
      </w:r>
      <w:proofErr w:type="gramEnd"/>
      <w:r w:rsidRPr="0006204C">
        <w:rPr>
          <w:sz w:val="18"/>
          <w:szCs w:val="18"/>
        </w:rPr>
        <w:t>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3043B712" wp14:editId="30D2F925">
            <wp:extent cx="1515110" cy="4775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5110" cy="477520"/>
                    </a:xfrm>
                    <a:prstGeom prst="rect">
                      <a:avLst/>
                    </a:prstGeom>
                    <a:noFill/>
                    <a:ln>
                      <a:noFill/>
                    </a:ln>
                  </pic:spPr>
                </pic:pic>
              </a:graphicData>
            </a:graphic>
          </wp:inline>
        </w:drawing>
      </w:r>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r w:rsidRPr="0006204C">
        <w:rPr>
          <w:noProof/>
          <w:sz w:val="18"/>
          <w:szCs w:val="18"/>
        </w:rPr>
        <w:drawing>
          <wp:inline distT="0" distB="0" distL="0" distR="0" wp14:anchorId="28ACBE7C" wp14:editId="06145DD0">
            <wp:extent cx="361950" cy="266065"/>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06204C">
        <w:rPr>
          <w:sz w:val="18"/>
          <w:szCs w:val="18"/>
        </w:rPr>
        <w:t xml:space="preserve"> - фактическое количество i-х рабочих станций, но не </w:t>
      </w:r>
      <w:proofErr w:type="gramStart"/>
      <w:r w:rsidRPr="0006204C">
        <w:rPr>
          <w:sz w:val="18"/>
          <w:szCs w:val="18"/>
        </w:rPr>
        <w:t>более предельного</w:t>
      </w:r>
      <w:proofErr w:type="gramEnd"/>
      <w:r w:rsidRPr="0006204C">
        <w:rPr>
          <w:sz w:val="18"/>
          <w:szCs w:val="18"/>
        </w:rPr>
        <w:t xml:space="preserve"> количества i-х рабочих станций;</w:t>
      </w:r>
    </w:p>
    <w:p w:rsidR="0006204C" w:rsidRPr="0006204C" w:rsidRDefault="0006204C" w:rsidP="0006204C">
      <w:pPr>
        <w:ind w:left="-567" w:firstLine="425"/>
        <w:rPr>
          <w:sz w:val="18"/>
          <w:szCs w:val="18"/>
        </w:rPr>
      </w:pPr>
      <w:r w:rsidRPr="0006204C">
        <w:rPr>
          <w:noProof/>
          <w:sz w:val="18"/>
          <w:szCs w:val="18"/>
        </w:rPr>
        <w:drawing>
          <wp:inline distT="0" distB="0" distL="0" distR="0" wp14:anchorId="565FA1F8" wp14:editId="2DD583C8">
            <wp:extent cx="313690" cy="266065"/>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в расчете на 1 i-ю рабочую станцию в год.</w:t>
      </w:r>
    </w:p>
    <w:p w:rsidR="0006204C" w:rsidRPr="0006204C" w:rsidRDefault="0006204C" w:rsidP="0006204C">
      <w:pPr>
        <w:ind w:left="-567" w:firstLine="425"/>
        <w:rPr>
          <w:sz w:val="18"/>
          <w:szCs w:val="18"/>
        </w:rPr>
      </w:pPr>
      <w:r w:rsidRPr="0006204C">
        <w:rPr>
          <w:sz w:val="18"/>
          <w:szCs w:val="18"/>
        </w:rPr>
        <w:t>Предельное количество i-х рабочих станций</w:t>
      </w:r>
      <w:proofErr w:type="gramStart"/>
      <w:r w:rsidRPr="0006204C">
        <w:rPr>
          <w:sz w:val="18"/>
          <w:szCs w:val="18"/>
        </w:rPr>
        <w:t xml:space="preserve"> (</w:t>
      </w:r>
      <w:r w:rsidRPr="0006204C">
        <w:rPr>
          <w:noProof/>
          <w:sz w:val="18"/>
          <w:szCs w:val="18"/>
        </w:rPr>
        <w:drawing>
          <wp:inline distT="0" distB="0" distL="0" distR="0" wp14:anchorId="732D5D94" wp14:editId="2E6BF35F">
            <wp:extent cx="668655" cy="266065"/>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8655" cy="266065"/>
                    </a:xfrm>
                    <a:prstGeom prst="rect">
                      <a:avLst/>
                    </a:prstGeom>
                    <a:noFill/>
                    <a:ln>
                      <a:noFill/>
                    </a:ln>
                  </pic:spPr>
                </pic:pic>
              </a:graphicData>
            </a:graphic>
          </wp:inline>
        </w:drawing>
      </w:r>
      <w:r w:rsidRPr="0006204C">
        <w:rPr>
          <w:sz w:val="18"/>
          <w:szCs w:val="18"/>
        </w:rPr>
        <w:t xml:space="preserve">) </w:t>
      </w:r>
      <w:proofErr w:type="gramEnd"/>
      <w:r w:rsidRPr="0006204C">
        <w:rPr>
          <w:sz w:val="18"/>
          <w:szCs w:val="18"/>
        </w:rPr>
        <w:t>определяется с округлением до целого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7E64600B" wp14:editId="6BC592B6">
            <wp:extent cx="1542415" cy="266065"/>
            <wp:effectExtent l="0" t="0" r="635"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2415" cy="266065"/>
                    </a:xfrm>
                    <a:prstGeom prst="rect">
                      <a:avLst/>
                    </a:prstGeom>
                    <a:noFill/>
                    <a:ln>
                      <a:noFill/>
                    </a:ln>
                  </pic:spPr>
                </pic:pic>
              </a:graphicData>
            </a:graphic>
          </wp:inline>
        </w:drawing>
      </w:r>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r w:rsidRPr="0006204C">
        <w:rPr>
          <w:sz w:val="18"/>
          <w:szCs w:val="18"/>
        </w:rPr>
        <w:t xml:space="preserve"> </w:t>
      </w:r>
      <w:r w:rsidRPr="0006204C">
        <w:rPr>
          <w:noProof/>
          <w:sz w:val="18"/>
          <w:szCs w:val="18"/>
        </w:rPr>
        <w:drawing>
          <wp:inline distT="0" distB="0" distL="0" distR="0" wp14:anchorId="159A2E9B" wp14:editId="56FAA5BB">
            <wp:extent cx="273050" cy="245745"/>
            <wp:effectExtent l="0" t="0" r="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50" cy="245745"/>
                    </a:xfrm>
                    <a:prstGeom prst="rect">
                      <a:avLst/>
                    </a:prstGeom>
                    <a:noFill/>
                    <a:ln>
                      <a:noFill/>
                    </a:ln>
                  </pic:spPr>
                </pic:pic>
              </a:graphicData>
            </a:graphic>
          </wp:inline>
        </w:drawing>
      </w:r>
      <w:r w:rsidRPr="0006204C">
        <w:rPr>
          <w:sz w:val="18"/>
          <w:szCs w:val="18"/>
        </w:rPr>
        <w:t xml:space="preserve"> - расчетная численность основных работников, определяемая в соответствии с </w:t>
      </w:r>
      <w:hyperlink r:id="rId44" w:history="1">
        <w:r w:rsidRPr="0006204C">
          <w:rPr>
            <w:rStyle w:val="af"/>
            <w:sz w:val="18"/>
            <w:szCs w:val="18"/>
          </w:rPr>
          <w:t xml:space="preserve">пунктами </w:t>
        </w:r>
      </w:hyperlink>
      <w:r w:rsidRPr="0006204C">
        <w:rPr>
          <w:sz w:val="18"/>
          <w:szCs w:val="18"/>
        </w:rPr>
        <w:t xml:space="preserve">3.1. – </w:t>
      </w:r>
      <w:hyperlink r:id="rId45" w:history="1">
        <w:r w:rsidRPr="0006204C">
          <w:rPr>
            <w:rStyle w:val="af"/>
            <w:sz w:val="18"/>
            <w:szCs w:val="18"/>
          </w:rPr>
          <w:t>3.6.</w:t>
        </w:r>
      </w:hyperlink>
      <w:r w:rsidRPr="0006204C">
        <w:rPr>
          <w:sz w:val="18"/>
          <w:szCs w:val="18"/>
        </w:rPr>
        <w:t xml:space="preserve"> общих требований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утвержденных постановлением Правительства Российской Федерации от 13 октября 2014 года № 1047 (далее – Общие требования к определению нормативных затрат).</w:t>
      </w:r>
    </w:p>
    <w:p w:rsidR="0006204C" w:rsidRPr="0006204C" w:rsidRDefault="0006204C" w:rsidP="0006204C">
      <w:pPr>
        <w:ind w:left="-567" w:firstLine="425"/>
        <w:rPr>
          <w:sz w:val="18"/>
          <w:szCs w:val="18"/>
        </w:rPr>
      </w:pPr>
      <w:r w:rsidRPr="0006204C">
        <w:rPr>
          <w:sz w:val="18"/>
          <w:szCs w:val="18"/>
        </w:rPr>
        <w:t xml:space="preserve">1.2.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оборудования по обеспечению безопасности информации</w:t>
      </w:r>
      <w:proofErr w:type="gramStart"/>
      <w:r w:rsidRPr="0006204C">
        <w:rPr>
          <w:sz w:val="18"/>
          <w:szCs w:val="18"/>
        </w:rPr>
        <w:t xml:space="preserve"> (</w:t>
      </w:r>
      <w:r w:rsidRPr="0006204C">
        <w:rPr>
          <w:noProof/>
          <w:sz w:val="18"/>
          <w:szCs w:val="18"/>
        </w:rPr>
        <w:drawing>
          <wp:inline distT="0" distB="0" distL="0" distR="0" wp14:anchorId="68B4E454" wp14:editId="7EA84BD8">
            <wp:extent cx="293370" cy="245745"/>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370" cy="245745"/>
                    </a:xfrm>
                    <a:prstGeom prst="rect">
                      <a:avLst/>
                    </a:prstGeom>
                    <a:noFill/>
                    <a:ln>
                      <a:noFill/>
                    </a:ln>
                  </pic:spPr>
                </pic:pic>
              </a:graphicData>
            </a:graphic>
          </wp:inline>
        </w:drawing>
      </w:r>
      <w:r w:rsidRPr="0006204C">
        <w:rPr>
          <w:sz w:val="18"/>
          <w:szCs w:val="18"/>
        </w:rPr>
        <w:t xml:space="preserve">) </w:t>
      </w:r>
      <w:proofErr w:type="gramEnd"/>
      <w:r w:rsidRPr="0006204C">
        <w:rPr>
          <w:sz w:val="18"/>
          <w:szCs w:val="18"/>
        </w:rPr>
        <w:t>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19729BCD" wp14:editId="5CCFC463">
            <wp:extent cx="1515110" cy="477520"/>
            <wp:effectExtent l="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5110" cy="477520"/>
                    </a:xfrm>
                    <a:prstGeom prst="rect">
                      <a:avLst/>
                    </a:prstGeom>
                    <a:noFill/>
                    <a:ln>
                      <a:noFill/>
                    </a:ln>
                  </pic:spPr>
                </pic:pic>
              </a:graphicData>
            </a:graphic>
          </wp:inline>
        </w:drawing>
      </w:r>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r w:rsidRPr="0006204C">
        <w:rPr>
          <w:noProof/>
          <w:sz w:val="18"/>
          <w:szCs w:val="18"/>
        </w:rPr>
        <w:drawing>
          <wp:inline distT="0" distB="0" distL="0" distR="0" wp14:anchorId="29ADFDA8" wp14:editId="12E8DAE5">
            <wp:extent cx="382270" cy="245745"/>
            <wp:effectExtent l="0" t="0" r="0" b="190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270" cy="245745"/>
                    </a:xfrm>
                    <a:prstGeom prst="rect">
                      <a:avLst/>
                    </a:prstGeom>
                    <a:noFill/>
                    <a:ln>
                      <a:noFill/>
                    </a:ln>
                  </pic:spPr>
                </pic:pic>
              </a:graphicData>
            </a:graphic>
          </wp:inline>
        </w:drawing>
      </w:r>
      <w:r w:rsidRPr="0006204C">
        <w:rPr>
          <w:sz w:val="18"/>
          <w:szCs w:val="18"/>
        </w:rPr>
        <w:t xml:space="preserve"> - количество единиц i-</w:t>
      </w:r>
      <w:proofErr w:type="spellStart"/>
      <w:r w:rsidRPr="0006204C">
        <w:rPr>
          <w:sz w:val="18"/>
          <w:szCs w:val="18"/>
        </w:rPr>
        <w:t>го</w:t>
      </w:r>
      <w:proofErr w:type="spellEnd"/>
      <w:r w:rsidRPr="0006204C">
        <w:rPr>
          <w:sz w:val="18"/>
          <w:szCs w:val="18"/>
        </w:rPr>
        <w:t xml:space="preserve"> оборудования по обеспечению безопасности информации;</w:t>
      </w:r>
    </w:p>
    <w:p w:rsidR="0006204C" w:rsidRPr="0006204C" w:rsidRDefault="0006204C" w:rsidP="0006204C">
      <w:pPr>
        <w:ind w:left="-567" w:firstLine="425"/>
        <w:rPr>
          <w:sz w:val="18"/>
          <w:szCs w:val="18"/>
        </w:rPr>
      </w:pPr>
      <w:r w:rsidRPr="0006204C">
        <w:rPr>
          <w:noProof/>
          <w:sz w:val="18"/>
          <w:szCs w:val="18"/>
        </w:rPr>
        <w:drawing>
          <wp:inline distT="0" distB="0" distL="0" distR="0" wp14:anchorId="0A2233E6" wp14:editId="5D2DB494">
            <wp:extent cx="334645" cy="245745"/>
            <wp:effectExtent l="0" t="0" r="8255"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645" cy="245745"/>
                    </a:xfrm>
                    <a:prstGeom prst="rect">
                      <a:avLst/>
                    </a:prstGeom>
                    <a:noFill/>
                    <a:ln>
                      <a:noFill/>
                    </a:ln>
                  </pic:spPr>
                </pic:pic>
              </a:graphicData>
            </a:graphic>
          </wp:inline>
        </w:drawing>
      </w:r>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единицы i-</w:t>
      </w:r>
      <w:proofErr w:type="spellStart"/>
      <w:r w:rsidRPr="0006204C">
        <w:rPr>
          <w:sz w:val="18"/>
          <w:szCs w:val="18"/>
        </w:rPr>
        <w:t>го</w:t>
      </w:r>
      <w:proofErr w:type="spellEnd"/>
      <w:r w:rsidRPr="0006204C">
        <w:rPr>
          <w:sz w:val="18"/>
          <w:szCs w:val="18"/>
        </w:rPr>
        <w:t xml:space="preserve"> оборудования в год.</w:t>
      </w:r>
    </w:p>
    <w:p w:rsidR="0006204C" w:rsidRPr="0006204C" w:rsidRDefault="0006204C" w:rsidP="0006204C">
      <w:pPr>
        <w:ind w:left="-567" w:firstLine="425"/>
        <w:rPr>
          <w:sz w:val="18"/>
          <w:szCs w:val="18"/>
        </w:rPr>
      </w:pPr>
      <w:r w:rsidRPr="0006204C">
        <w:rPr>
          <w:sz w:val="18"/>
          <w:szCs w:val="18"/>
        </w:rPr>
        <w:t xml:space="preserve">1.3.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системы телефонной связи (автоматизированных телефонных станций</w:t>
      </w:r>
      <w:proofErr w:type="gramStart"/>
      <w:r w:rsidRPr="0006204C">
        <w:rPr>
          <w:sz w:val="18"/>
          <w:szCs w:val="18"/>
        </w:rPr>
        <w:t>) (</w:t>
      </w:r>
      <w:r w:rsidRPr="0006204C">
        <w:rPr>
          <w:noProof/>
          <w:sz w:val="18"/>
          <w:szCs w:val="18"/>
        </w:rPr>
        <w:drawing>
          <wp:inline distT="0" distB="0" distL="0" distR="0" wp14:anchorId="3D756A2E" wp14:editId="5C774D70">
            <wp:extent cx="266065" cy="245745"/>
            <wp:effectExtent l="0" t="0" r="635"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065" cy="245745"/>
                    </a:xfrm>
                    <a:prstGeom prst="rect">
                      <a:avLst/>
                    </a:prstGeom>
                    <a:noFill/>
                    <a:ln>
                      <a:noFill/>
                    </a:ln>
                  </pic:spPr>
                </pic:pic>
              </a:graphicData>
            </a:graphic>
          </wp:inline>
        </w:drawing>
      </w:r>
      <w:r w:rsidRPr="0006204C">
        <w:rPr>
          <w:sz w:val="18"/>
          <w:szCs w:val="18"/>
        </w:rPr>
        <w:t xml:space="preserve">) </w:t>
      </w:r>
      <w:proofErr w:type="gramEnd"/>
      <w:r w:rsidRPr="0006204C">
        <w:rPr>
          <w:sz w:val="18"/>
          <w:szCs w:val="18"/>
        </w:rPr>
        <w:t>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7E29CA6" wp14:editId="7BA079C6">
            <wp:extent cx="1466850" cy="4775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850" cy="477520"/>
                    </a:xfrm>
                    <a:prstGeom prst="rect">
                      <a:avLst/>
                    </a:prstGeom>
                    <a:noFill/>
                    <a:ln>
                      <a:noFill/>
                    </a:ln>
                  </pic:spPr>
                </pic:pic>
              </a:graphicData>
            </a:graphic>
          </wp:inline>
        </w:drawing>
      </w:r>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r w:rsidRPr="0006204C">
        <w:rPr>
          <w:noProof/>
          <w:sz w:val="18"/>
          <w:szCs w:val="18"/>
        </w:rPr>
        <w:drawing>
          <wp:inline distT="0" distB="0" distL="0" distR="0" wp14:anchorId="566C893B" wp14:editId="1CD97048">
            <wp:extent cx="361950" cy="245745"/>
            <wp:effectExtent l="0" t="0" r="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inline>
        </w:drawing>
      </w:r>
      <w:r w:rsidRPr="0006204C">
        <w:rPr>
          <w:sz w:val="18"/>
          <w:szCs w:val="18"/>
        </w:rPr>
        <w:t xml:space="preserve"> - количество автоматизированных телефонных станций i-</w:t>
      </w:r>
      <w:proofErr w:type="spellStart"/>
      <w:r w:rsidRPr="0006204C">
        <w:rPr>
          <w:sz w:val="18"/>
          <w:szCs w:val="18"/>
        </w:rPr>
        <w:t>го</w:t>
      </w:r>
      <w:proofErr w:type="spellEnd"/>
      <w:r w:rsidRPr="0006204C">
        <w:rPr>
          <w:sz w:val="18"/>
          <w:szCs w:val="18"/>
        </w:rPr>
        <w:t xml:space="preserve"> вида;</w:t>
      </w:r>
    </w:p>
    <w:p w:rsidR="0006204C" w:rsidRPr="0006204C" w:rsidRDefault="0006204C" w:rsidP="0006204C">
      <w:pPr>
        <w:ind w:left="-567" w:firstLine="425"/>
        <w:rPr>
          <w:sz w:val="18"/>
          <w:szCs w:val="18"/>
        </w:rPr>
      </w:pPr>
      <w:r w:rsidRPr="0006204C">
        <w:rPr>
          <w:noProof/>
          <w:sz w:val="18"/>
          <w:szCs w:val="18"/>
        </w:rPr>
        <w:drawing>
          <wp:inline distT="0" distB="0" distL="0" distR="0" wp14:anchorId="5CB53772" wp14:editId="2F1D0095">
            <wp:extent cx="313690" cy="245745"/>
            <wp:effectExtent l="0" t="0" r="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автоматизированной телефонной станции i-</w:t>
      </w:r>
      <w:proofErr w:type="spellStart"/>
      <w:r w:rsidRPr="0006204C">
        <w:rPr>
          <w:sz w:val="18"/>
          <w:szCs w:val="18"/>
        </w:rPr>
        <w:t>го</w:t>
      </w:r>
      <w:proofErr w:type="spellEnd"/>
      <w:r w:rsidRPr="0006204C">
        <w:rPr>
          <w:sz w:val="18"/>
          <w:szCs w:val="18"/>
        </w:rPr>
        <w:t xml:space="preserve"> вида в год.</w:t>
      </w:r>
    </w:p>
    <w:p w:rsidR="0006204C" w:rsidRPr="0006204C" w:rsidRDefault="0006204C" w:rsidP="0006204C">
      <w:pPr>
        <w:ind w:left="-567" w:firstLine="425"/>
        <w:rPr>
          <w:sz w:val="18"/>
          <w:szCs w:val="18"/>
        </w:rPr>
      </w:pPr>
      <w:r w:rsidRPr="0006204C">
        <w:rPr>
          <w:sz w:val="18"/>
          <w:szCs w:val="18"/>
        </w:rPr>
        <w:t xml:space="preserve">1.4.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локальных вычислительных сетей</w:t>
      </w:r>
      <w:proofErr w:type="gramStart"/>
      <w:r w:rsidRPr="0006204C">
        <w:rPr>
          <w:sz w:val="18"/>
          <w:szCs w:val="18"/>
        </w:rPr>
        <w:t xml:space="preserve"> (</w:t>
      </w:r>
      <w:r w:rsidRPr="0006204C">
        <w:rPr>
          <w:noProof/>
          <w:sz w:val="18"/>
          <w:szCs w:val="18"/>
        </w:rPr>
        <w:drawing>
          <wp:inline distT="0" distB="0" distL="0" distR="0" wp14:anchorId="06AC2AC0" wp14:editId="15F0BA54">
            <wp:extent cx="273050" cy="245745"/>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050" cy="245745"/>
                    </a:xfrm>
                    <a:prstGeom prst="rect">
                      <a:avLst/>
                    </a:prstGeom>
                    <a:noFill/>
                    <a:ln>
                      <a:noFill/>
                    </a:ln>
                  </pic:spPr>
                </pic:pic>
              </a:graphicData>
            </a:graphic>
          </wp:inline>
        </w:drawing>
      </w:r>
      <w:r w:rsidRPr="0006204C">
        <w:rPr>
          <w:sz w:val="18"/>
          <w:szCs w:val="18"/>
        </w:rPr>
        <w:t xml:space="preserve">) </w:t>
      </w:r>
      <w:proofErr w:type="gramEnd"/>
      <w:r w:rsidRPr="0006204C">
        <w:rPr>
          <w:sz w:val="18"/>
          <w:szCs w:val="18"/>
        </w:rPr>
        <w:t>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4F28F34B" wp14:editId="710A68B9">
            <wp:extent cx="1515110" cy="477520"/>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5110" cy="477520"/>
                    </a:xfrm>
                    <a:prstGeom prst="rect">
                      <a:avLst/>
                    </a:prstGeom>
                    <a:noFill/>
                    <a:ln>
                      <a:noFill/>
                    </a:ln>
                  </pic:spPr>
                </pic:pic>
              </a:graphicData>
            </a:graphic>
          </wp:inline>
        </w:drawing>
      </w:r>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r w:rsidRPr="0006204C">
        <w:rPr>
          <w:noProof/>
          <w:sz w:val="18"/>
          <w:szCs w:val="18"/>
        </w:rPr>
        <w:lastRenderedPageBreak/>
        <w:drawing>
          <wp:inline distT="0" distB="0" distL="0" distR="0" wp14:anchorId="3760714D" wp14:editId="09E766A0">
            <wp:extent cx="361950" cy="245745"/>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inline>
        </w:drawing>
      </w:r>
      <w:r w:rsidRPr="0006204C">
        <w:rPr>
          <w:sz w:val="18"/>
          <w:szCs w:val="18"/>
        </w:rPr>
        <w:t xml:space="preserve"> - количество устройств локальных вычислительных сетей i-</w:t>
      </w:r>
      <w:proofErr w:type="spellStart"/>
      <w:r w:rsidRPr="0006204C">
        <w:rPr>
          <w:sz w:val="18"/>
          <w:szCs w:val="18"/>
        </w:rPr>
        <w:t>го</w:t>
      </w:r>
      <w:proofErr w:type="spellEnd"/>
      <w:r w:rsidRPr="0006204C">
        <w:rPr>
          <w:sz w:val="18"/>
          <w:szCs w:val="18"/>
        </w:rPr>
        <w:t xml:space="preserve"> вида;</w:t>
      </w:r>
    </w:p>
    <w:p w:rsidR="0006204C" w:rsidRPr="0006204C" w:rsidRDefault="0006204C" w:rsidP="0006204C">
      <w:pPr>
        <w:ind w:left="-567" w:firstLine="425"/>
        <w:rPr>
          <w:sz w:val="18"/>
          <w:szCs w:val="18"/>
        </w:rPr>
      </w:pPr>
      <w:r w:rsidRPr="0006204C">
        <w:rPr>
          <w:noProof/>
          <w:sz w:val="18"/>
          <w:szCs w:val="18"/>
        </w:rPr>
        <w:drawing>
          <wp:inline distT="0" distB="0" distL="0" distR="0" wp14:anchorId="0D58BED3" wp14:editId="209D6F0F">
            <wp:extent cx="313690" cy="24574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устройства локальных вычислительных сетей i-</w:t>
      </w:r>
      <w:proofErr w:type="spellStart"/>
      <w:r w:rsidRPr="0006204C">
        <w:rPr>
          <w:sz w:val="18"/>
          <w:szCs w:val="18"/>
        </w:rPr>
        <w:t>го</w:t>
      </w:r>
      <w:proofErr w:type="spellEnd"/>
      <w:r w:rsidRPr="0006204C">
        <w:rPr>
          <w:sz w:val="18"/>
          <w:szCs w:val="18"/>
        </w:rPr>
        <w:t xml:space="preserve"> вида в год.</w:t>
      </w:r>
    </w:p>
    <w:p w:rsidR="0006204C" w:rsidRPr="0006204C" w:rsidRDefault="0006204C" w:rsidP="0006204C">
      <w:pPr>
        <w:ind w:left="-567" w:firstLine="425"/>
        <w:rPr>
          <w:sz w:val="18"/>
          <w:szCs w:val="18"/>
        </w:rPr>
      </w:pPr>
      <w:r w:rsidRPr="0006204C">
        <w:rPr>
          <w:sz w:val="18"/>
          <w:szCs w:val="18"/>
        </w:rPr>
        <w:t xml:space="preserve">1.5.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систем бесперебойного питания</w:t>
      </w:r>
      <w:proofErr w:type="gramStart"/>
      <w:r w:rsidRPr="0006204C">
        <w:rPr>
          <w:sz w:val="18"/>
          <w:szCs w:val="18"/>
        </w:rPr>
        <w:t xml:space="preserve"> (</w:t>
      </w:r>
      <w:r w:rsidRPr="0006204C">
        <w:rPr>
          <w:noProof/>
          <w:sz w:val="18"/>
          <w:szCs w:val="18"/>
        </w:rPr>
        <w:drawing>
          <wp:inline distT="0" distB="0" distL="0" distR="0" wp14:anchorId="52BA5416" wp14:editId="5138AE54">
            <wp:extent cx="293370" cy="245745"/>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3370" cy="245745"/>
                    </a:xfrm>
                    <a:prstGeom prst="rect">
                      <a:avLst/>
                    </a:prstGeom>
                    <a:noFill/>
                    <a:ln>
                      <a:noFill/>
                    </a:ln>
                  </pic:spPr>
                </pic:pic>
              </a:graphicData>
            </a:graphic>
          </wp:inline>
        </w:drawing>
      </w:r>
      <w:r w:rsidRPr="0006204C">
        <w:rPr>
          <w:sz w:val="18"/>
          <w:szCs w:val="18"/>
        </w:rPr>
        <w:t xml:space="preserve">) </w:t>
      </w:r>
      <w:proofErr w:type="gramEnd"/>
      <w:r w:rsidRPr="0006204C">
        <w:rPr>
          <w:sz w:val="18"/>
          <w:szCs w:val="18"/>
        </w:rPr>
        <w:t>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06849A4C" wp14:editId="281FF78E">
            <wp:extent cx="1515110" cy="47752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5110" cy="477520"/>
                    </a:xfrm>
                    <a:prstGeom prst="rect">
                      <a:avLst/>
                    </a:prstGeom>
                    <a:noFill/>
                    <a:ln>
                      <a:noFill/>
                    </a:ln>
                  </pic:spPr>
                </pic:pic>
              </a:graphicData>
            </a:graphic>
          </wp:inline>
        </w:drawing>
      </w:r>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r w:rsidRPr="0006204C">
        <w:rPr>
          <w:noProof/>
          <w:sz w:val="18"/>
          <w:szCs w:val="18"/>
        </w:rPr>
        <w:drawing>
          <wp:inline distT="0" distB="0" distL="0" distR="0" wp14:anchorId="6D68C0ED" wp14:editId="66BE22BB">
            <wp:extent cx="382270" cy="24574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2270" cy="245745"/>
                    </a:xfrm>
                    <a:prstGeom prst="rect">
                      <a:avLst/>
                    </a:prstGeom>
                    <a:noFill/>
                    <a:ln>
                      <a:noFill/>
                    </a:ln>
                  </pic:spPr>
                </pic:pic>
              </a:graphicData>
            </a:graphic>
          </wp:inline>
        </w:drawing>
      </w:r>
      <w:r w:rsidRPr="0006204C">
        <w:rPr>
          <w:sz w:val="18"/>
          <w:szCs w:val="18"/>
        </w:rPr>
        <w:t xml:space="preserve"> - количество модулей бесперебойного питания i-</w:t>
      </w:r>
      <w:proofErr w:type="spellStart"/>
      <w:r w:rsidRPr="0006204C">
        <w:rPr>
          <w:sz w:val="18"/>
          <w:szCs w:val="18"/>
        </w:rPr>
        <w:t>го</w:t>
      </w:r>
      <w:proofErr w:type="spellEnd"/>
      <w:r w:rsidRPr="0006204C">
        <w:rPr>
          <w:sz w:val="18"/>
          <w:szCs w:val="18"/>
        </w:rPr>
        <w:t xml:space="preserve"> вида;</w:t>
      </w:r>
    </w:p>
    <w:p w:rsidR="0006204C" w:rsidRPr="0006204C" w:rsidRDefault="0006204C" w:rsidP="0006204C">
      <w:pPr>
        <w:ind w:left="-567" w:firstLine="425"/>
        <w:rPr>
          <w:sz w:val="18"/>
          <w:szCs w:val="18"/>
        </w:rPr>
      </w:pPr>
      <w:r w:rsidRPr="0006204C">
        <w:rPr>
          <w:noProof/>
          <w:sz w:val="18"/>
          <w:szCs w:val="18"/>
        </w:rPr>
        <w:drawing>
          <wp:inline distT="0" distB="0" distL="0" distR="0" wp14:anchorId="274749A9" wp14:editId="74E1972E">
            <wp:extent cx="334645" cy="245745"/>
            <wp:effectExtent l="0" t="0" r="825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4645" cy="245745"/>
                    </a:xfrm>
                    <a:prstGeom prst="rect">
                      <a:avLst/>
                    </a:prstGeom>
                    <a:noFill/>
                    <a:ln>
                      <a:noFill/>
                    </a:ln>
                  </pic:spPr>
                </pic:pic>
              </a:graphicData>
            </a:graphic>
          </wp:inline>
        </w:drawing>
      </w:r>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модуля бесперебойного питания i-</w:t>
      </w:r>
      <w:proofErr w:type="spellStart"/>
      <w:r w:rsidRPr="0006204C">
        <w:rPr>
          <w:sz w:val="18"/>
          <w:szCs w:val="18"/>
        </w:rPr>
        <w:t>го</w:t>
      </w:r>
      <w:proofErr w:type="spellEnd"/>
      <w:r w:rsidRPr="0006204C">
        <w:rPr>
          <w:sz w:val="18"/>
          <w:szCs w:val="18"/>
        </w:rPr>
        <w:t xml:space="preserve"> вида в год.</w:t>
      </w:r>
    </w:p>
    <w:p w:rsidR="0006204C" w:rsidRPr="0006204C" w:rsidRDefault="0006204C" w:rsidP="0006204C">
      <w:pPr>
        <w:ind w:left="-567" w:firstLine="425"/>
        <w:rPr>
          <w:sz w:val="18"/>
          <w:szCs w:val="18"/>
        </w:rPr>
      </w:pPr>
      <w:bookmarkStart w:id="16" w:name="Par216"/>
      <w:bookmarkEnd w:id="16"/>
      <w:r w:rsidRPr="0006204C">
        <w:rPr>
          <w:sz w:val="18"/>
          <w:szCs w:val="18"/>
        </w:rPr>
        <w:t xml:space="preserve">1.6.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принтеров, многофункциональных устройств и копировальных аппаратов (оргтехники</w:t>
      </w:r>
      <w:proofErr w:type="gramStart"/>
      <w:r w:rsidRPr="0006204C">
        <w:rPr>
          <w:sz w:val="18"/>
          <w:szCs w:val="18"/>
        </w:rPr>
        <w:t>) (</w:t>
      </w:r>
      <w:r w:rsidRPr="0006204C">
        <w:rPr>
          <w:noProof/>
          <w:sz w:val="18"/>
          <w:szCs w:val="18"/>
        </w:rPr>
        <w:drawing>
          <wp:inline distT="0" distB="0" distL="0" distR="0" wp14:anchorId="0D71C829" wp14:editId="61187787">
            <wp:extent cx="313690" cy="266065"/>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06204C">
        <w:rPr>
          <w:sz w:val="18"/>
          <w:szCs w:val="18"/>
        </w:rPr>
        <w:t xml:space="preserve">) </w:t>
      </w:r>
      <w:proofErr w:type="gramEnd"/>
      <w:r w:rsidRPr="0006204C">
        <w:rPr>
          <w:sz w:val="18"/>
          <w:szCs w:val="18"/>
        </w:rPr>
        <w:t>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02AE5D73" wp14:editId="7643AB5D">
            <wp:extent cx="1562735" cy="4775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2735" cy="477520"/>
                    </a:xfrm>
                    <a:prstGeom prst="rect">
                      <a:avLst/>
                    </a:prstGeom>
                    <a:noFill/>
                    <a:ln>
                      <a:noFill/>
                    </a:ln>
                  </pic:spPr>
                </pic:pic>
              </a:graphicData>
            </a:graphic>
          </wp:inline>
        </w:drawing>
      </w:r>
      <w:r w:rsidRPr="0006204C">
        <w:rPr>
          <w:sz w:val="18"/>
          <w:szCs w:val="18"/>
        </w:rPr>
        <w:t>,</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r w:rsidRPr="0006204C">
        <w:rPr>
          <w:noProof/>
          <w:sz w:val="18"/>
          <w:szCs w:val="18"/>
        </w:rPr>
        <w:drawing>
          <wp:inline distT="0" distB="0" distL="0" distR="0" wp14:anchorId="1D11FD89" wp14:editId="563826A4">
            <wp:extent cx="389255" cy="266065"/>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Pr="0006204C">
        <w:rPr>
          <w:sz w:val="18"/>
          <w:szCs w:val="18"/>
        </w:rPr>
        <w:t xml:space="preserve"> - количество i-х принтеров, многофункциональных устройств и копировальных аппаратов (оргтехники) в соответствии с нормативами государственных органов;</w:t>
      </w:r>
    </w:p>
    <w:p w:rsidR="0006204C" w:rsidRPr="0006204C" w:rsidRDefault="0006204C" w:rsidP="0006204C">
      <w:pPr>
        <w:ind w:left="-567" w:firstLine="425"/>
        <w:rPr>
          <w:sz w:val="18"/>
          <w:szCs w:val="18"/>
        </w:rPr>
      </w:pPr>
      <w:r w:rsidRPr="0006204C">
        <w:rPr>
          <w:noProof/>
          <w:sz w:val="18"/>
          <w:szCs w:val="18"/>
        </w:rPr>
        <w:drawing>
          <wp:inline distT="0" distB="0" distL="0" distR="0" wp14:anchorId="432F526C" wp14:editId="0979C1D8">
            <wp:extent cx="361950" cy="266065"/>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i-х принтеров, многофункциональных устройств и копировальных аппаратов (оргтехники) в год.</w:t>
      </w:r>
    </w:p>
    <w:p w:rsidR="0006204C" w:rsidRPr="0006204C" w:rsidRDefault="0006204C" w:rsidP="0006204C">
      <w:pPr>
        <w:ind w:left="-567" w:firstLine="425"/>
        <w:rPr>
          <w:sz w:val="18"/>
          <w:szCs w:val="18"/>
        </w:rPr>
      </w:pPr>
    </w:p>
    <w:p w:rsidR="0006204C" w:rsidRPr="0006204C" w:rsidRDefault="0006204C" w:rsidP="0006204C">
      <w:pPr>
        <w:ind w:left="-567" w:firstLine="425"/>
        <w:jc w:val="center"/>
        <w:rPr>
          <w:b/>
          <w:bCs/>
          <w:sz w:val="18"/>
          <w:szCs w:val="18"/>
        </w:rPr>
      </w:pPr>
      <w:bookmarkStart w:id="17" w:name="Par224"/>
      <w:bookmarkStart w:id="18" w:name="Par562"/>
      <w:bookmarkEnd w:id="17"/>
      <w:bookmarkEnd w:id="18"/>
      <w:r w:rsidRPr="0006204C">
        <w:rPr>
          <w:bCs/>
          <w:sz w:val="18"/>
          <w:szCs w:val="18"/>
        </w:rPr>
        <w:t>Глава 4. ЗАТРАТЫ НА РАБОТЫ, УСЛУГИ ПО СОДЕРЖАНИЮ ИМУЩЕСТВА</w:t>
      </w:r>
    </w:p>
    <w:p w:rsidR="0006204C" w:rsidRPr="0006204C" w:rsidRDefault="0006204C" w:rsidP="0006204C">
      <w:pPr>
        <w:ind w:left="-567" w:firstLine="425"/>
        <w:jc w:val="center"/>
        <w:rPr>
          <w:sz w:val="18"/>
          <w:szCs w:val="18"/>
        </w:rPr>
      </w:pPr>
    </w:p>
    <w:p w:rsidR="0006204C" w:rsidRPr="0006204C" w:rsidRDefault="0006204C" w:rsidP="0006204C">
      <w:pPr>
        <w:ind w:left="-567" w:firstLine="425"/>
        <w:rPr>
          <w:sz w:val="18"/>
          <w:szCs w:val="18"/>
        </w:rPr>
      </w:pPr>
      <w:r w:rsidRPr="0006204C">
        <w:rPr>
          <w:sz w:val="18"/>
          <w:szCs w:val="18"/>
        </w:rPr>
        <w:t>1.1. Затраты на содержание движимого имущества.</w:t>
      </w:r>
    </w:p>
    <w:p w:rsidR="0006204C" w:rsidRPr="0006204C" w:rsidRDefault="0006204C" w:rsidP="0006204C">
      <w:pPr>
        <w:ind w:left="-567" w:firstLine="425"/>
        <w:rPr>
          <w:sz w:val="18"/>
          <w:szCs w:val="18"/>
        </w:rPr>
      </w:pPr>
      <w:r w:rsidRPr="0006204C">
        <w:rPr>
          <w:sz w:val="18"/>
          <w:szCs w:val="18"/>
        </w:rPr>
        <w:t xml:space="preserve">1.1.1.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вычислительной техники (</w:t>
      </w:r>
      <w:proofErr w:type="spellStart"/>
      <w:r w:rsidRPr="0006204C">
        <w:rPr>
          <w:sz w:val="18"/>
          <w:szCs w:val="18"/>
        </w:rPr>
        <w:t>З</w:t>
      </w:r>
      <w:r w:rsidRPr="0006204C">
        <w:rPr>
          <w:sz w:val="18"/>
          <w:szCs w:val="18"/>
          <w:vertAlign w:val="subscript"/>
        </w:rPr>
        <w:t>рвт</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1F0E2F52" wp14:editId="7E3A2AF0">
            <wp:extent cx="1801495" cy="600710"/>
            <wp:effectExtent l="0" t="0" r="825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149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рвт</w:t>
      </w:r>
      <w:proofErr w:type="spellEnd"/>
      <w:r w:rsidRPr="0006204C">
        <w:rPr>
          <w:sz w:val="18"/>
          <w:szCs w:val="18"/>
        </w:rPr>
        <w:t xml:space="preserve"> - фактическое количество i-й вычислительной техники, но не более предельного количества i-й вычислительной техники;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рвт</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в расчете на одну единицу i-й вычислительной техники в год.</w:t>
      </w:r>
    </w:p>
    <w:p w:rsidR="0006204C" w:rsidRPr="0006204C" w:rsidRDefault="0006204C" w:rsidP="0006204C">
      <w:pPr>
        <w:ind w:left="-567" w:firstLine="425"/>
        <w:rPr>
          <w:sz w:val="18"/>
          <w:szCs w:val="18"/>
        </w:rPr>
      </w:pPr>
      <w:r w:rsidRPr="0006204C">
        <w:rPr>
          <w:sz w:val="18"/>
          <w:szCs w:val="18"/>
        </w:rPr>
        <w:t>Предельное количество i-й вычислительной техники (</w:t>
      </w: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рвтпредел</w:t>
      </w:r>
      <w:proofErr w:type="spellEnd"/>
      <w:r w:rsidRPr="0006204C">
        <w:rPr>
          <w:sz w:val="18"/>
          <w:szCs w:val="18"/>
        </w:rPr>
        <w:t>) определяется с округлением до целого по формулам:</w:t>
      </w:r>
    </w:p>
    <w:p w:rsidR="0006204C" w:rsidRPr="0006204C" w:rsidRDefault="0006204C" w:rsidP="0006204C">
      <w:pPr>
        <w:ind w:left="-567" w:firstLine="425"/>
        <w:rPr>
          <w:sz w:val="18"/>
          <w:szCs w:val="18"/>
        </w:rPr>
      </w:pPr>
      <w:proofErr w:type="spellStart"/>
      <w:r w:rsidRPr="0006204C">
        <w:rPr>
          <w:sz w:val="18"/>
          <w:szCs w:val="18"/>
        </w:rPr>
        <w:t>Q</w:t>
      </w:r>
      <w:r w:rsidRPr="0006204C">
        <w:rPr>
          <w:sz w:val="18"/>
          <w:szCs w:val="18"/>
          <w:vertAlign w:val="subscript"/>
        </w:rPr>
        <w:t>i</w:t>
      </w:r>
      <w:proofErr w:type="spellEnd"/>
      <w:r w:rsidRPr="0006204C">
        <w:rPr>
          <w:sz w:val="18"/>
          <w:szCs w:val="18"/>
          <w:vertAlign w:val="subscript"/>
        </w:rPr>
        <w:t xml:space="preserve"> </w:t>
      </w:r>
      <w:proofErr w:type="spellStart"/>
      <w:r w:rsidRPr="0006204C">
        <w:rPr>
          <w:sz w:val="18"/>
          <w:szCs w:val="18"/>
          <w:vertAlign w:val="subscript"/>
        </w:rPr>
        <w:t>рвт</w:t>
      </w:r>
      <w:proofErr w:type="spellEnd"/>
      <w:r w:rsidRPr="0006204C">
        <w:rPr>
          <w:sz w:val="18"/>
          <w:szCs w:val="18"/>
          <w:vertAlign w:val="subscript"/>
        </w:rPr>
        <w:t xml:space="preserve"> предел</w:t>
      </w:r>
      <w:r w:rsidRPr="0006204C">
        <w:rPr>
          <w:sz w:val="18"/>
          <w:szCs w:val="18"/>
        </w:rPr>
        <w:t xml:space="preserve"> = Ч</w:t>
      </w:r>
      <w:r w:rsidRPr="0006204C">
        <w:rPr>
          <w:sz w:val="18"/>
          <w:szCs w:val="18"/>
          <w:vertAlign w:val="subscript"/>
        </w:rPr>
        <w:t>ОП</w:t>
      </w:r>
      <w:r w:rsidRPr="0006204C">
        <w:rPr>
          <w:sz w:val="18"/>
          <w:szCs w:val="18"/>
        </w:rPr>
        <w:t xml:space="preserve"> x 0,2 - для закрытого контура обработки информации;</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vertAlign w:val="subscript"/>
        </w:rPr>
        <w:t>рвт</w:t>
      </w:r>
      <w:proofErr w:type="spellEnd"/>
      <w:r w:rsidRPr="0006204C">
        <w:rPr>
          <w:sz w:val="18"/>
          <w:szCs w:val="18"/>
          <w:vertAlign w:val="subscript"/>
        </w:rPr>
        <w:t xml:space="preserve"> предел</w:t>
      </w:r>
      <w:r w:rsidRPr="0006204C">
        <w:rPr>
          <w:sz w:val="18"/>
          <w:szCs w:val="18"/>
        </w:rPr>
        <w:t xml:space="preserve"> = Ч</w:t>
      </w:r>
      <w:r w:rsidRPr="0006204C">
        <w:rPr>
          <w:sz w:val="18"/>
          <w:szCs w:val="18"/>
          <w:vertAlign w:val="subscript"/>
        </w:rPr>
        <w:t>ОП</w:t>
      </w:r>
      <w:r w:rsidRPr="0006204C">
        <w:rPr>
          <w:sz w:val="18"/>
          <w:szCs w:val="18"/>
        </w:rPr>
        <w:t xml:space="preserve"> x 1 - для открытого контура обработки информации,</w:t>
      </w:r>
    </w:p>
    <w:p w:rsidR="0006204C" w:rsidRPr="0006204C" w:rsidRDefault="0006204C" w:rsidP="0006204C">
      <w:pPr>
        <w:ind w:left="-567" w:firstLine="425"/>
        <w:rPr>
          <w:sz w:val="18"/>
          <w:szCs w:val="18"/>
        </w:rPr>
      </w:pPr>
      <w:r w:rsidRPr="0006204C">
        <w:rPr>
          <w:sz w:val="18"/>
          <w:szCs w:val="18"/>
        </w:rPr>
        <w:t>где Ч</w:t>
      </w:r>
      <w:r w:rsidRPr="0006204C">
        <w:rPr>
          <w:sz w:val="18"/>
          <w:szCs w:val="18"/>
          <w:vertAlign w:val="subscript"/>
        </w:rPr>
        <w:t>оп</w:t>
      </w:r>
      <w:r w:rsidRPr="0006204C">
        <w:rPr>
          <w:sz w:val="18"/>
          <w:szCs w:val="18"/>
        </w:rPr>
        <w:t xml:space="preserve"> - расчетная численность основных работников:</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Чоп = (</w:t>
      </w:r>
      <w:proofErr w:type="spellStart"/>
      <w:r w:rsidRPr="0006204C">
        <w:rPr>
          <w:sz w:val="18"/>
          <w:szCs w:val="18"/>
        </w:rPr>
        <w:t>Чс</w:t>
      </w:r>
      <w:proofErr w:type="spellEnd"/>
      <w:r w:rsidRPr="0006204C">
        <w:rPr>
          <w:sz w:val="18"/>
          <w:szCs w:val="18"/>
        </w:rPr>
        <w:t xml:space="preserve"> + </w:t>
      </w:r>
      <w:proofErr w:type="spellStart"/>
      <w:r w:rsidRPr="0006204C">
        <w:rPr>
          <w:sz w:val="18"/>
          <w:szCs w:val="18"/>
        </w:rPr>
        <w:t>Чр</w:t>
      </w:r>
      <w:proofErr w:type="spellEnd"/>
      <w:r w:rsidRPr="0006204C">
        <w:rPr>
          <w:sz w:val="18"/>
          <w:szCs w:val="18"/>
        </w:rPr>
        <w:t>),</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Чс</w:t>
      </w:r>
      <w:proofErr w:type="spellEnd"/>
      <w:r w:rsidRPr="0006204C">
        <w:rPr>
          <w:sz w:val="18"/>
          <w:szCs w:val="18"/>
        </w:rPr>
        <w:t xml:space="preserve"> - фактическая численность служащих;</w:t>
      </w:r>
    </w:p>
    <w:p w:rsidR="0006204C" w:rsidRPr="0006204C" w:rsidRDefault="0006204C" w:rsidP="0006204C">
      <w:pPr>
        <w:ind w:left="-567" w:firstLine="425"/>
        <w:rPr>
          <w:sz w:val="18"/>
          <w:szCs w:val="18"/>
        </w:rPr>
      </w:pPr>
      <w:proofErr w:type="spellStart"/>
      <w:r w:rsidRPr="0006204C">
        <w:rPr>
          <w:sz w:val="18"/>
          <w:szCs w:val="18"/>
        </w:rPr>
        <w:t>Чр</w:t>
      </w:r>
      <w:proofErr w:type="spellEnd"/>
      <w:r w:rsidRPr="0006204C">
        <w:rPr>
          <w:sz w:val="18"/>
          <w:szCs w:val="18"/>
        </w:rPr>
        <w:t xml:space="preserve"> - фактическая численность работников, замещающих должности, не являющиеся должностями муниципальной службы.</w:t>
      </w:r>
    </w:p>
    <w:p w:rsidR="0006204C" w:rsidRPr="0006204C" w:rsidRDefault="0006204C" w:rsidP="0006204C">
      <w:pPr>
        <w:ind w:left="-567" w:firstLine="425"/>
        <w:rPr>
          <w:sz w:val="18"/>
          <w:szCs w:val="18"/>
        </w:rPr>
      </w:pPr>
      <w:r w:rsidRPr="0006204C">
        <w:rPr>
          <w:sz w:val="18"/>
          <w:szCs w:val="18"/>
        </w:rPr>
        <w:t xml:space="preserve">1.1.2.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принтеров, многофункциональных устройств, копировальных аппаратов (оргтехники) (</w:t>
      </w:r>
      <w:proofErr w:type="spellStart"/>
      <w:r w:rsidRPr="0006204C">
        <w:rPr>
          <w:sz w:val="18"/>
          <w:szCs w:val="18"/>
        </w:rPr>
        <w:t>З</w:t>
      </w:r>
      <w:r w:rsidRPr="0006204C">
        <w:rPr>
          <w:sz w:val="18"/>
          <w:szCs w:val="18"/>
          <w:vertAlign w:val="subscript"/>
        </w:rPr>
        <w:t>рпм</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188E2456" wp14:editId="2014C758">
            <wp:extent cx="1876425" cy="600710"/>
            <wp:effectExtent l="0" t="0" r="9525"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642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рпм</w:t>
      </w:r>
      <w:proofErr w:type="spellEnd"/>
      <w:r w:rsidRPr="0006204C">
        <w:rPr>
          <w:sz w:val="18"/>
          <w:szCs w:val="18"/>
        </w:rPr>
        <w:t xml:space="preserve"> - количество i-х принтеров, многофункциональных устройств, копировальных аппаратов и иной оргтехники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рпм</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i-х принтеров, многофункциональных устройств, копировальных аппаратов и иной оргтехники в год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lastRenderedPageBreak/>
        <w:t xml:space="preserve">1.1.3.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оборудования по обеспечению безопасности информации (</w:t>
      </w:r>
      <w:proofErr w:type="spellStart"/>
      <w:r w:rsidRPr="0006204C">
        <w:rPr>
          <w:sz w:val="18"/>
          <w:szCs w:val="18"/>
        </w:rPr>
        <w:t>Зсби</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5830351D" wp14:editId="4C727193">
            <wp:extent cx="1726565" cy="600710"/>
            <wp:effectExtent l="0" t="0" r="6985"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656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сби</w:t>
      </w:r>
      <w:proofErr w:type="spellEnd"/>
      <w:r w:rsidRPr="0006204C">
        <w:rPr>
          <w:sz w:val="18"/>
          <w:szCs w:val="18"/>
        </w:rPr>
        <w:t xml:space="preserve"> - количество единиц i-</w:t>
      </w:r>
      <w:proofErr w:type="spellStart"/>
      <w:r w:rsidRPr="0006204C">
        <w:rPr>
          <w:sz w:val="18"/>
          <w:szCs w:val="18"/>
        </w:rPr>
        <w:t>го</w:t>
      </w:r>
      <w:proofErr w:type="spellEnd"/>
      <w:r w:rsidRPr="0006204C">
        <w:rPr>
          <w:sz w:val="18"/>
          <w:szCs w:val="18"/>
        </w:rPr>
        <w:t xml:space="preserve"> оборудования по обеспечению безопасности информации;</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сби</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единицы i-</w:t>
      </w:r>
      <w:proofErr w:type="spellStart"/>
      <w:r w:rsidRPr="0006204C">
        <w:rPr>
          <w:sz w:val="18"/>
          <w:szCs w:val="18"/>
        </w:rPr>
        <w:t>го</w:t>
      </w:r>
      <w:proofErr w:type="spellEnd"/>
      <w:r w:rsidRPr="0006204C">
        <w:rPr>
          <w:sz w:val="18"/>
          <w:szCs w:val="18"/>
        </w:rPr>
        <w:t xml:space="preserve"> оборудования в год.</w:t>
      </w:r>
    </w:p>
    <w:p w:rsidR="0006204C" w:rsidRPr="0006204C" w:rsidRDefault="0006204C" w:rsidP="0006204C">
      <w:pPr>
        <w:ind w:left="-567" w:firstLine="425"/>
        <w:rPr>
          <w:sz w:val="18"/>
          <w:szCs w:val="18"/>
        </w:rPr>
      </w:pPr>
      <w:r w:rsidRPr="0006204C">
        <w:rPr>
          <w:sz w:val="18"/>
          <w:szCs w:val="18"/>
        </w:rPr>
        <w:t xml:space="preserve">1.1.4.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системы телефонной связи (автоматизированных телефонных станций) (</w:t>
      </w:r>
      <w:proofErr w:type="spellStart"/>
      <w:r w:rsidRPr="0006204C">
        <w:rPr>
          <w:sz w:val="18"/>
          <w:szCs w:val="18"/>
        </w:rPr>
        <w:t>Зстс</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5D7BFEA6" wp14:editId="78E515DF">
            <wp:extent cx="1610360" cy="600710"/>
            <wp:effectExtent l="0" t="0" r="889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036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стс</w:t>
      </w:r>
      <w:proofErr w:type="spellEnd"/>
      <w:r w:rsidRPr="0006204C">
        <w:rPr>
          <w:sz w:val="18"/>
          <w:szCs w:val="18"/>
        </w:rPr>
        <w:t xml:space="preserve"> - количество автоматизированных телефонных станций i-</w:t>
      </w:r>
      <w:proofErr w:type="spellStart"/>
      <w:r w:rsidRPr="0006204C">
        <w:rPr>
          <w:sz w:val="18"/>
          <w:szCs w:val="18"/>
        </w:rPr>
        <w:t>го</w:t>
      </w:r>
      <w:proofErr w:type="spellEnd"/>
      <w:r w:rsidRPr="0006204C">
        <w:rPr>
          <w:sz w:val="18"/>
          <w:szCs w:val="18"/>
        </w:rPr>
        <w:t xml:space="preserve"> вида;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стс</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автоматизированной телефонной станции i-</w:t>
      </w:r>
      <w:proofErr w:type="spellStart"/>
      <w:r w:rsidRPr="0006204C">
        <w:rPr>
          <w:sz w:val="18"/>
          <w:szCs w:val="18"/>
        </w:rPr>
        <w:t>го</w:t>
      </w:r>
      <w:proofErr w:type="spellEnd"/>
      <w:r w:rsidRPr="0006204C">
        <w:rPr>
          <w:sz w:val="18"/>
          <w:szCs w:val="18"/>
        </w:rPr>
        <w:t xml:space="preserve"> вида в год.</w:t>
      </w:r>
    </w:p>
    <w:p w:rsidR="0006204C" w:rsidRPr="0006204C" w:rsidRDefault="0006204C" w:rsidP="0006204C">
      <w:pPr>
        <w:ind w:left="-567" w:firstLine="425"/>
        <w:rPr>
          <w:sz w:val="18"/>
          <w:szCs w:val="18"/>
        </w:rPr>
      </w:pPr>
      <w:r w:rsidRPr="0006204C">
        <w:rPr>
          <w:sz w:val="18"/>
          <w:szCs w:val="18"/>
        </w:rPr>
        <w:t xml:space="preserve">1.1.5.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локальных вычислительных сетей (</w:t>
      </w:r>
      <w:proofErr w:type="spellStart"/>
      <w:r w:rsidRPr="0006204C">
        <w:rPr>
          <w:sz w:val="18"/>
          <w:szCs w:val="18"/>
        </w:rPr>
        <w:t>Злвс</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0784F79D" wp14:editId="131BEF38">
            <wp:extent cx="1664970" cy="60071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497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лвс</w:t>
      </w:r>
      <w:proofErr w:type="spellEnd"/>
      <w:r w:rsidRPr="0006204C">
        <w:rPr>
          <w:sz w:val="18"/>
          <w:szCs w:val="18"/>
        </w:rPr>
        <w:t xml:space="preserve"> - количество устройств локальных вычислительных сетей i-</w:t>
      </w:r>
      <w:proofErr w:type="spellStart"/>
      <w:r w:rsidRPr="0006204C">
        <w:rPr>
          <w:sz w:val="18"/>
          <w:szCs w:val="18"/>
        </w:rPr>
        <w:t>го</w:t>
      </w:r>
      <w:proofErr w:type="spellEnd"/>
      <w:r w:rsidRPr="0006204C">
        <w:rPr>
          <w:sz w:val="18"/>
          <w:szCs w:val="18"/>
        </w:rPr>
        <w:t xml:space="preserve"> вида;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лвс</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устройства локальных вычислительных сетей i-</w:t>
      </w:r>
      <w:proofErr w:type="spellStart"/>
      <w:r w:rsidRPr="0006204C">
        <w:rPr>
          <w:sz w:val="18"/>
          <w:szCs w:val="18"/>
        </w:rPr>
        <w:t>го</w:t>
      </w:r>
      <w:proofErr w:type="spellEnd"/>
      <w:r w:rsidRPr="0006204C">
        <w:rPr>
          <w:sz w:val="18"/>
          <w:szCs w:val="18"/>
        </w:rPr>
        <w:t xml:space="preserve"> вида в год.</w:t>
      </w:r>
    </w:p>
    <w:p w:rsidR="0006204C" w:rsidRPr="0006204C" w:rsidRDefault="0006204C" w:rsidP="0006204C">
      <w:pPr>
        <w:ind w:left="-567" w:firstLine="425"/>
        <w:rPr>
          <w:sz w:val="18"/>
          <w:szCs w:val="18"/>
        </w:rPr>
      </w:pPr>
      <w:r w:rsidRPr="0006204C">
        <w:rPr>
          <w:sz w:val="18"/>
          <w:szCs w:val="18"/>
        </w:rPr>
        <w:t>1.1.6. Затраты на содержание прочего движимого имущества:</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31B4FF20" wp14:editId="07AC48EB">
            <wp:extent cx="1706245" cy="600710"/>
            <wp:effectExtent l="0" t="0" r="8255"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624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Сди</w:t>
      </w:r>
      <w:proofErr w:type="spellEnd"/>
      <w:r w:rsidRPr="0006204C">
        <w:rPr>
          <w:sz w:val="18"/>
          <w:szCs w:val="18"/>
        </w:rPr>
        <w:t xml:space="preserve"> - количество движимого имущества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 цена содержания 1 единицы i-</w:t>
      </w:r>
      <w:proofErr w:type="spellStart"/>
      <w:r w:rsidRPr="0006204C">
        <w:rPr>
          <w:sz w:val="18"/>
          <w:szCs w:val="18"/>
        </w:rPr>
        <w:t>го</w:t>
      </w:r>
      <w:proofErr w:type="spellEnd"/>
      <w:r w:rsidRPr="0006204C">
        <w:rPr>
          <w:sz w:val="18"/>
          <w:szCs w:val="18"/>
        </w:rPr>
        <w:t xml:space="preserve"> типа движимого имущества.</w:t>
      </w:r>
    </w:p>
    <w:p w:rsidR="0006204C" w:rsidRPr="0006204C" w:rsidRDefault="0006204C" w:rsidP="0006204C">
      <w:pPr>
        <w:ind w:left="-567" w:firstLine="425"/>
        <w:rPr>
          <w:sz w:val="18"/>
          <w:szCs w:val="18"/>
        </w:rPr>
      </w:pPr>
      <w:r w:rsidRPr="0006204C">
        <w:rPr>
          <w:sz w:val="18"/>
          <w:szCs w:val="18"/>
        </w:rPr>
        <w:t>1.2. Затраты на содержание недвижимого имущества.</w:t>
      </w:r>
    </w:p>
    <w:p w:rsidR="0006204C" w:rsidRPr="0006204C" w:rsidRDefault="0006204C" w:rsidP="0006204C">
      <w:pPr>
        <w:ind w:left="-567" w:firstLine="425"/>
        <w:rPr>
          <w:sz w:val="18"/>
          <w:szCs w:val="18"/>
        </w:rPr>
      </w:pPr>
      <w:r w:rsidRPr="0006204C">
        <w:rPr>
          <w:sz w:val="18"/>
          <w:szCs w:val="18"/>
        </w:rPr>
        <w:t xml:space="preserve">1.2.1.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систем охранно-тревожной сигнализации (</w:t>
      </w:r>
      <w:proofErr w:type="spellStart"/>
      <w:r w:rsidRPr="0006204C">
        <w:rPr>
          <w:sz w:val="18"/>
          <w:szCs w:val="18"/>
        </w:rPr>
        <w:t>Зос</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77760E20" wp14:editId="0708C8A8">
            <wp:extent cx="1664970" cy="600710"/>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497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ос - количество i-х обслуживаемых устройств в составе системы охранно-тревожной сигнализации;</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ос - цена обслуживания 1 i-</w:t>
      </w:r>
      <w:proofErr w:type="spellStart"/>
      <w:r w:rsidRPr="0006204C">
        <w:rPr>
          <w:sz w:val="18"/>
          <w:szCs w:val="18"/>
        </w:rPr>
        <w:t>го</w:t>
      </w:r>
      <w:proofErr w:type="spellEnd"/>
      <w:r w:rsidRPr="0006204C">
        <w:rPr>
          <w:sz w:val="18"/>
          <w:szCs w:val="18"/>
        </w:rPr>
        <w:t xml:space="preserve"> устройства в год.</w:t>
      </w:r>
    </w:p>
    <w:p w:rsidR="0006204C" w:rsidRPr="0006204C" w:rsidRDefault="0006204C" w:rsidP="0006204C">
      <w:pPr>
        <w:ind w:left="-567" w:firstLine="425"/>
        <w:rPr>
          <w:sz w:val="18"/>
          <w:szCs w:val="18"/>
        </w:rPr>
      </w:pPr>
      <w:r w:rsidRPr="0006204C">
        <w:rPr>
          <w:sz w:val="18"/>
          <w:szCs w:val="18"/>
        </w:rPr>
        <w:t xml:space="preserve">1.2.2. </w:t>
      </w:r>
      <w:proofErr w:type="gramStart"/>
      <w:r w:rsidRPr="0006204C">
        <w:rPr>
          <w:sz w:val="18"/>
          <w:szCs w:val="18"/>
        </w:rPr>
        <w:t>Затраты на проведение текущего ремонта помещения (</w:t>
      </w:r>
      <w:proofErr w:type="spellStart"/>
      <w:r w:rsidRPr="0006204C">
        <w:rPr>
          <w:sz w:val="18"/>
          <w:szCs w:val="18"/>
        </w:rPr>
        <w:t>Зтр</w:t>
      </w:r>
      <w:proofErr w:type="spellEnd"/>
      <w:r w:rsidRPr="0006204C">
        <w:rPr>
          <w:sz w:val="18"/>
          <w:szCs w:val="18"/>
        </w:rPr>
        <w:t xml:space="preserve">) определяются исходя из установленной федеральным государственным органом нормы проведения ремонта, но не более 1 раза в 3 года, с учетом требований </w:t>
      </w:r>
      <w:hyperlink r:id="rId73" w:history="1">
        <w:r w:rsidRPr="0006204C">
          <w:rPr>
            <w:rStyle w:val="af"/>
            <w:sz w:val="18"/>
            <w:szCs w:val="18"/>
          </w:rPr>
          <w:t>Положения</w:t>
        </w:r>
      </w:hyperlink>
      <w:r w:rsidRPr="0006204C">
        <w:rPr>
          <w:sz w:val="18"/>
          <w:szCs w:val="18"/>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w:t>
      </w:r>
      <w:proofErr w:type="gramEnd"/>
      <w:r w:rsidRPr="0006204C">
        <w:rPr>
          <w:sz w:val="18"/>
          <w:szCs w:val="18"/>
        </w:rPr>
        <w:t xml:space="preserve"> 23.11.1988 N 312,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77067F36" wp14:editId="4F4B44EF">
            <wp:extent cx="1610360" cy="600710"/>
            <wp:effectExtent l="0" t="0" r="889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036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Si</w:t>
      </w:r>
      <w:proofErr w:type="spellEnd"/>
      <w:r w:rsidRPr="0006204C">
        <w:rPr>
          <w:sz w:val="18"/>
          <w:szCs w:val="18"/>
        </w:rPr>
        <w:t xml:space="preserve"> </w:t>
      </w:r>
      <w:proofErr w:type="spellStart"/>
      <w:proofErr w:type="gramStart"/>
      <w:r w:rsidRPr="0006204C">
        <w:rPr>
          <w:sz w:val="18"/>
          <w:szCs w:val="18"/>
        </w:rPr>
        <w:t>тр</w:t>
      </w:r>
      <w:proofErr w:type="spellEnd"/>
      <w:proofErr w:type="gramEnd"/>
      <w:r w:rsidRPr="0006204C">
        <w:rPr>
          <w:sz w:val="18"/>
          <w:szCs w:val="18"/>
        </w:rPr>
        <w:t xml:space="preserve"> - площадь i-</w:t>
      </w:r>
      <w:proofErr w:type="spellStart"/>
      <w:r w:rsidRPr="0006204C">
        <w:rPr>
          <w:sz w:val="18"/>
          <w:szCs w:val="18"/>
        </w:rPr>
        <w:t>го</w:t>
      </w:r>
      <w:proofErr w:type="spellEnd"/>
      <w:r w:rsidRPr="0006204C">
        <w:rPr>
          <w:sz w:val="18"/>
          <w:szCs w:val="18"/>
        </w:rPr>
        <w:t xml:space="preserve"> здания, планируемая к проведению текущего ремонта;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proofErr w:type="gramStart"/>
      <w:r w:rsidRPr="0006204C">
        <w:rPr>
          <w:sz w:val="18"/>
          <w:szCs w:val="18"/>
        </w:rPr>
        <w:t>тр</w:t>
      </w:r>
      <w:proofErr w:type="spellEnd"/>
      <w:proofErr w:type="gramEnd"/>
      <w:r w:rsidRPr="0006204C">
        <w:rPr>
          <w:sz w:val="18"/>
          <w:szCs w:val="18"/>
        </w:rPr>
        <w:t xml:space="preserve"> - цена текущего ремонта 1 кв. метра площади i-</w:t>
      </w:r>
      <w:proofErr w:type="spellStart"/>
      <w:r w:rsidRPr="0006204C">
        <w:rPr>
          <w:sz w:val="18"/>
          <w:szCs w:val="18"/>
        </w:rPr>
        <w:t>го</w:t>
      </w:r>
      <w:proofErr w:type="spellEnd"/>
      <w:r w:rsidRPr="0006204C">
        <w:rPr>
          <w:sz w:val="18"/>
          <w:szCs w:val="18"/>
        </w:rPr>
        <w:t xml:space="preserve"> здания (возможен расчет по смете).</w:t>
      </w:r>
    </w:p>
    <w:p w:rsidR="0006204C" w:rsidRPr="0006204C" w:rsidRDefault="0006204C" w:rsidP="0006204C">
      <w:pPr>
        <w:ind w:left="-567" w:firstLine="425"/>
        <w:rPr>
          <w:sz w:val="18"/>
          <w:szCs w:val="18"/>
        </w:rPr>
      </w:pPr>
      <w:r w:rsidRPr="0006204C">
        <w:rPr>
          <w:sz w:val="18"/>
          <w:szCs w:val="18"/>
        </w:rPr>
        <w:t>1.2.3. Затраты на содержание прилегающей территории (</w:t>
      </w:r>
      <w:proofErr w:type="spellStart"/>
      <w:r w:rsidRPr="0006204C">
        <w:rPr>
          <w:sz w:val="18"/>
          <w:szCs w:val="18"/>
        </w:rPr>
        <w:t>Зэз</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15A06A81" wp14:editId="46229CFF">
            <wp:extent cx="2094865" cy="600710"/>
            <wp:effectExtent l="0" t="0" r="63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9486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lastRenderedPageBreak/>
        <w:t>Si</w:t>
      </w:r>
      <w:proofErr w:type="spellEnd"/>
      <w:r w:rsidRPr="0006204C">
        <w:rPr>
          <w:sz w:val="18"/>
          <w:szCs w:val="18"/>
        </w:rPr>
        <w:t xml:space="preserve"> </w:t>
      </w:r>
      <w:proofErr w:type="spellStart"/>
      <w:r w:rsidRPr="0006204C">
        <w:rPr>
          <w:sz w:val="18"/>
          <w:szCs w:val="18"/>
        </w:rPr>
        <w:t>эз</w:t>
      </w:r>
      <w:proofErr w:type="spellEnd"/>
      <w:r w:rsidRPr="0006204C">
        <w:rPr>
          <w:sz w:val="18"/>
          <w:szCs w:val="18"/>
        </w:rPr>
        <w:t xml:space="preserve"> - площадь закрепленной i-й прилегающей территории;</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эз</w:t>
      </w:r>
      <w:proofErr w:type="spellEnd"/>
      <w:r w:rsidRPr="0006204C">
        <w:rPr>
          <w:sz w:val="18"/>
          <w:szCs w:val="18"/>
        </w:rPr>
        <w:t xml:space="preserve"> - цена содержания i-й прилегающей территории в месяц в расчете на 1 кв. метр площади;</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w:t>
      </w:r>
      <w:proofErr w:type="spellStart"/>
      <w:r w:rsidRPr="0006204C">
        <w:rPr>
          <w:sz w:val="18"/>
          <w:szCs w:val="18"/>
        </w:rPr>
        <w:t>эз</w:t>
      </w:r>
      <w:proofErr w:type="spellEnd"/>
      <w:r w:rsidRPr="0006204C">
        <w:rPr>
          <w:sz w:val="18"/>
          <w:szCs w:val="18"/>
        </w:rPr>
        <w:t xml:space="preserve"> - планируемое количество месяцев содержания i-й прилегающей территории в очередном финансовом году.</w:t>
      </w:r>
    </w:p>
    <w:p w:rsidR="0006204C" w:rsidRPr="0006204C" w:rsidRDefault="0006204C" w:rsidP="0006204C">
      <w:pPr>
        <w:ind w:left="-567" w:firstLine="425"/>
        <w:rPr>
          <w:sz w:val="18"/>
          <w:szCs w:val="18"/>
        </w:rPr>
      </w:pPr>
      <w:r w:rsidRPr="0006204C">
        <w:rPr>
          <w:sz w:val="18"/>
          <w:szCs w:val="18"/>
        </w:rPr>
        <w:t>1.2.4. Затраты на оплату услуг по обслуживанию и уборке помещения (</w:t>
      </w:r>
      <w:proofErr w:type="spellStart"/>
      <w:r w:rsidRPr="0006204C">
        <w:rPr>
          <w:sz w:val="18"/>
          <w:szCs w:val="18"/>
        </w:rPr>
        <w:t>Заутп</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38EDBD13" wp14:editId="137B64F6">
            <wp:extent cx="2606675" cy="600710"/>
            <wp:effectExtent l="0" t="0" r="317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667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Si</w:t>
      </w:r>
      <w:proofErr w:type="spellEnd"/>
      <w:r w:rsidRPr="0006204C">
        <w:rPr>
          <w:sz w:val="18"/>
          <w:szCs w:val="18"/>
        </w:rPr>
        <w:t xml:space="preserve"> </w:t>
      </w:r>
      <w:proofErr w:type="spellStart"/>
      <w:r w:rsidRPr="0006204C">
        <w:rPr>
          <w:sz w:val="18"/>
          <w:szCs w:val="18"/>
        </w:rPr>
        <w:t>аутп</w:t>
      </w:r>
      <w:proofErr w:type="spellEnd"/>
      <w:r w:rsidRPr="0006204C">
        <w:rPr>
          <w:sz w:val="18"/>
          <w:szCs w:val="18"/>
        </w:rPr>
        <w:t xml:space="preserve"> - площадь в i-м помещении, в отношении которой планируется заключение договора (контракта) на обслуживание и уборку;</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аутп</w:t>
      </w:r>
      <w:proofErr w:type="spellEnd"/>
      <w:r w:rsidRPr="0006204C">
        <w:rPr>
          <w:sz w:val="18"/>
          <w:szCs w:val="18"/>
        </w:rPr>
        <w:t xml:space="preserve"> - цена услуги по обслуживанию и уборке i-</w:t>
      </w:r>
      <w:proofErr w:type="spellStart"/>
      <w:r w:rsidRPr="0006204C">
        <w:rPr>
          <w:sz w:val="18"/>
          <w:szCs w:val="18"/>
        </w:rPr>
        <w:t>го</w:t>
      </w:r>
      <w:proofErr w:type="spellEnd"/>
      <w:r w:rsidRPr="0006204C">
        <w:rPr>
          <w:sz w:val="18"/>
          <w:szCs w:val="18"/>
        </w:rPr>
        <w:t xml:space="preserve"> помещения в месяц;</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w:t>
      </w:r>
      <w:proofErr w:type="spellStart"/>
      <w:r w:rsidRPr="0006204C">
        <w:rPr>
          <w:sz w:val="18"/>
          <w:szCs w:val="18"/>
        </w:rPr>
        <w:t>аутп</w:t>
      </w:r>
      <w:proofErr w:type="spellEnd"/>
      <w:r w:rsidRPr="0006204C">
        <w:rPr>
          <w:sz w:val="18"/>
          <w:szCs w:val="18"/>
        </w:rPr>
        <w:t xml:space="preserve"> - количество месяцев использования услуги по обслуживанию и уборке i-</w:t>
      </w:r>
      <w:proofErr w:type="spellStart"/>
      <w:r w:rsidRPr="0006204C">
        <w:rPr>
          <w:sz w:val="18"/>
          <w:szCs w:val="18"/>
        </w:rPr>
        <w:t>го</w:t>
      </w:r>
      <w:proofErr w:type="spellEnd"/>
      <w:r w:rsidRPr="0006204C">
        <w:rPr>
          <w:sz w:val="18"/>
          <w:szCs w:val="18"/>
        </w:rPr>
        <w:t xml:space="preserve"> помещения в месяц.</w:t>
      </w:r>
    </w:p>
    <w:p w:rsidR="0006204C" w:rsidRPr="0006204C" w:rsidRDefault="0006204C" w:rsidP="0006204C">
      <w:pPr>
        <w:ind w:left="-567" w:firstLine="425"/>
        <w:rPr>
          <w:sz w:val="18"/>
          <w:szCs w:val="18"/>
        </w:rPr>
      </w:pPr>
      <w:r w:rsidRPr="0006204C">
        <w:rPr>
          <w:sz w:val="18"/>
          <w:szCs w:val="18"/>
        </w:rPr>
        <w:t>1.2.5. Затраты на вывоз твердых коммунальных отходов (</w:t>
      </w:r>
      <w:proofErr w:type="spellStart"/>
      <w:r w:rsidRPr="0006204C">
        <w:rPr>
          <w:sz w:val="18"/>
          <w:szCs w:val="18"/>
        </w:rPr>
        <w:t>Зтбо</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roofErr w:type="spellStart"/>
      <w:r w:rsidRPr="0006204C">
        <w:rPr>
          <w:sz w:val="18"/>
          <w:szCs w:val="18"/>
        </w:rPr>
        <w:t>Зтбо</w:t>
      </w:r>
      <w:proofErr w:type="spellEnd"/>
      <w:r w:rsidRPr="0006204C">
        <w:rPr>
          <w:sz w:val="18"/>
          <w:szCs w:val="18"/>
        </w:rPr>
        <w:t xml:space="preserve"> = </w:t>
      </w:r>
      <w:proofErr w:type="spellStart"/>
      <w:proofErr w:type="gramStart"/>
      <w:r w:rsidRPr="0006204C">
        <w:rPr>
          <w:sz w:val="18"/>
          <w:szCs w:val="18"/>
        </w:rPr>
        <w:t>Q</w:t>
      </w:r>
      <w:proofErr w:type="gramEnd"/>
      <w:r w:rsidRPr="0006204C">
        <w:rPr>
          <w:sz w:val="18"/>
          <w:szCs w:val="18"/>
        </w:rPr>
        <w:t>тбо</w:t>
      </w:r>
      <w:proofErr w:type="spellEnd"/>
      <w:r w:rsidRPr="0006204C">
        <w:rPr>
          <w:sz w:val="18"/>
          <w:szCs w:val="18"/>
        </w:rPr>
        <w:t xml:space="preserve"> x </w:t>
      </w:r>
      <w:proofErr w:type="spellStart"/>
      <w:r w:rsidRPr="0006204C">
        <w:rPr>
          <w:sz w:val="18"/>
          <w:szCs w:val="18"/>
        </w:rPr>
        <w:t>Pтбо</w:t>
      </w:r>
      <w:proofErr w:type="spellEnd"/>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proofErr w:type="gramEnd"/>
      <w:r w:rsidRPr="0006204C">
        <w:rPr>
          <w:sz w:val="18"/>
          <w:szCs w:val="18"/>
        </w:rPr>
        <w:t>тбо</w:t>
      </w:r>
      <w:proofErr w:type="spellEnd"/>
      <w:r w:rsidRPr="0006204C">
        <w:rPr>
          <w:sz w:val="18"/>
          <w:szCs w:val="18"/>
        </w:rPr>
        <w:t xml:space="preserve"> - количество куб. метров (тонн) твердых коммунальных отходов в год;</w:t>
      </w:r>
    </w:p>
    <w:p w:rsidR="0006204C" w:rsidRPr="0006204C" w:rsidRDefault="0006204C" w:rsidP="0006204C">
      <w:pPr>
        <w:ind w:left="-567" w:firstLine="425"/>
        <w:rPr>
          <w:sz w:val="18"/>
          <w:szCs w:val="18"/>
        </w:rPr>
      </w:pPr>
      <w:proofErr w:type="spellStart"/>
      <w:proofErr w:type="gramStart"/>
      <w:r w:rsidRPr="0006204C">
        <w:rPr>
          <w:sz w:val="18"/>
          <w:szCs w:val="18"/>
        </w:rPr>
        <w:t>P</w:t>
      </w:r>
      <w:proofErr w:type="gramEnd"/>
      <w:r w:rsidRPr="0006204C">
        <w:rPr>
          <w:sz w:val="18"/>
          <w:szCs w:val="18"/>
        </w:rPr>
        <w:t>тбо</w:t>
      </w:r>
      <w:proofErr w:type="spellEnd"/>
      <w:r w:rsidRPr="0006204C">
        <w:rPr>
          <w:sz w:val="18"/>
          <w:szCs w:val="18"/>
        </w:rPr>
        <w:t xml:space="preserve"> - цена вывоза 1 куб. метра (тонны) твердых коммунальных отходов.</w:t>
      </w:r>
    </w:p>
    <w:p w:rsidR="0006204C" w:rsidRPr="0006204C" w:rsidRDefault="0006204C" w:rsidP="0006204C">
      <w:pPr>
        <w:ind w:left="-567" w:firstLine="425"/>
        <w:rPr>
          <w:sz w:val="18"/>
          <w:szCs w:val="18"/>
        </w:rPr>
      </w:pPr>
      <w:r w:rsidRPr="0006204C">
        <w:rPr>
          <w:sz w:val="18"/>
          <w:szCs w:val="18"/>
        </w:rPr>
        <w:t xml:space="preserve">1.2.6.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лифтов (</w:t>
      </w:r>
      <w:proofErr w:type="spellStart"/>
      <w:r w:rsidRPr="0006204C">
        <w:rPr>
          <w:sz w:val="18"/>
          <w:szCs w:val="18"/>
        </w:rPr>
        <w:t>Зл</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7FDCE9C9" wp14:editId="5901BB9B">
            <wp:extent cx="1508125" cy="60071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0812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л - количество лифтов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л - цена технического обслуживания и текущего ремонта 1 лифта i-</w:t>
      </w:r>
      <w:proofErr w:type="spellStart"/>
      <w:r w:rsidRPr="0006204C">
        <w:rPr>
          <w:sz w:val="18"/>
          <w:szCs w:val="18"/>
        </w:rPr>
        <w:t>го</w:t>
      </w:r>
      <w:proofErr w:type="spellEnd"/>
      <w:r w:rsidRPr="0006204C">
        <w:rPr>
          <w:sz w:val="18"/>
          <w:szCs w:val="18"/>
        </w:rPr>
        <w:t xml:space="preserve"> типа в год.</w:t>
      </w:r>
    </w:p>
    <w:p w:rsidR="0006204C" w:rsidRPr="0006204C" w:rsidRDefault="0006204C" w:rsidP="0006204C">
      <w:pPr>
        <w:ind w:left="-567" w:firstLine="425"/>
        <w:rPr>
          <w:sz w:val="18"/>
          <w:szCs w:val="18"/>
        </w:rPr>
      </w:pPr>
      <w:r w:rsidRPr="0006204C">
        <w:rPr>
          <w:sz w:val="18"/>
          <w:szCs w:val="18"/>
        </w:rPr>
        <w:t xml:space="preserve">1.2.7.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электрооборудования административного здания (помещения) (</w:t>
      </w:r>
      <w:proofErr w:type="spellStart"/>
      <w:r w:rsidRPr="0006204C">
        <w:rPr>
          <w:sz w:val="18"/>
          <w:szCs w:val="18"/>
        </w:rPr>
        <w:t>Заэз</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3286FF41" wp14:editId="7FFB2133">
            <wp:extent cx="1739900" cy="60071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99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аэз</w:t>
      </w:r>
      <w:proofErr w:type="spellEnd"/>
      <w:r w:rsidRPr="0006204C">
        <w:rPr>
          <w:sz w:val="18"/>
          <w:szCs w:val="18"/>
        </w:rPr>
        <w:t xml:space="preserve"> - количество i-</w:t>
      </w:r>
      <w:proofErr w:type="spellStart"/>
      <w:r w:rsidRPr="0006204C">
        <w:rPr>
          <w:sz w:val="18"/>
          <w:szCs w:val="18"/>
        </w:rPr>
        <w:t>го</w:t>
      </w:r>
      <w:proofErr w:type="spellEnd"/>
      <w:r w:rsidRPr="0006204C">
        <w:rPr>
          <w:sz w:val="18"/>
          <w:szCs w:val="18"/>
        </w:rPr>
        <w:t xml:space="preserve"> оборудования;</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аэз</w:t>
      </w:r>
      <w:proofErr w:type="spellEnd"/>
      <w:r w:rsidRPr="0006204C">
        <w:rPr>
          <w:sz w:val="18"/>
          <w:szCs w:val="18"/>
        </w:rPr>
        <w:t xml:space="preserve"> - стоимость технического обслуживания и текущего ремонта i-</w:t>
      </w:r>
      <w:proofErr w:type="spellStart"/>
      <w:r w:rsidRPr="0006204C">
        <w:rPr>
          <w:sz w:val="18"/>
          <w:szCs w:val="18"/>
        </w:rPr>
        <w:t>го</w:t>
      </w:r>
      <w:proofErr w:type="spellEnd"/>
      <w:r w:rsidRPr="0006204C">
        <w:rPr>
          <w:sz w:val="18"/>
          <w:szCs w:val="18"/>
        </w:rPr>
        <w:t xml:space="preserve"> электрооборудования административного здания (помещения) в год.</w:t>
      </w:r>
    </w:p>
    <w:p w:rsidR="0006204C" w:rsidRPr="0006204C" w:rsidRDefault="0006204C" w:rsidP="0006204C">
      <w:pPr>
        <w:ind w:left="-567" w:firstLine="425"/>
        <w:rPr>
          <w:sz w:val="18"/>
          <w:szCs w:val="18"/>
        </w:rPr>
      </w:pPr>
      <w:r w:rsidRPr="0006204C">
        <w:rPr>
          <w:sz w:val="18"/>
          <w:szCs w:val="18"/>
        </w:rPr>
        <w:t>1.2.8. Затраты на техническое обслуживание и ремонт транспортных средств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60359165" wp14:editId="0217B0E1">
            <wp:extent cx="1637665" cy="600710"/>
            <wp:effectExtent l="0" t="0" r="63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766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Ртс</w:t>
      </w:r>
      <w:proofErr w:type="spellEnd"/>
      <w:r w:rsidRPr="0006204C">
        <w:rPr>
          <w:sz w:val="18"/>
          <w:szCs w:val="18"/>
        </w:rPr>
        <w:t xml:space="preserve"> - количество транспортных средств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r w:rsidRPr="0006204C">
        <w:rPr>
          <w:sz w:val="18"/>
          <w:szCs w:val="18"/>
        </w:rPr>
        <w:t>P</w:t>
      </w:r>
      <w:r w:rsidRPr="0006204C">
        <w:rPr>
          <w:sz w:val="18"/>
          <w:szCs w:val="18"/>
          <w:vertAlign w:val="subscript"/>
        </w:rPr>
        <w:t>i</w:t>
      </w:r>
      <w:proofErr w:type="spellEnd"/>
      <w:r w:rsidRPr="0006204C">
        <w:rPr>
          <w:sz w:val="18"/>
          <w:szCs w:val="18"/>
        </w:rPr>
        <w:t xml:space="preserve"> - стоимость технического обслуживания и ремонта i-</w:t>
      </w:r>
      <w:proofErr w:type="spellStart"/>
      <w:r w:rsidRPr="0006204C">
        <w:rPr>
          <w:sz w:val="18"/>
          <w:szCs w:val="18"/>
        </w:rPr>
        <w:t>го</w:t>
      </w:r>
      <w:proofErr w:type="spellEnd"/>
      <w:r w:rsidRPr="0006204C">
        <w:rPr>
          <w:sz w:val="18"/>
          <w:szCs w:val="18"/>
        </w:rPr>
        <w:t xml:space="preserve"> транспортного средства, которая определяется по средним фактическим данным за 3 </w:t>
      </w:r>
      <w:proofErr w:type="gramStart"/>
      <w:r w:rsidRPr="0006204C">
        <w:rPr>
          <w:sz w:val="18"/>
          <w:szCs w:val="18"/>
        </w:rPr>
        <w:t>предыдущих</w:t>
      </w:r>
      <w:proofErr w:type="gramEnd"/>
      <w:r w:rsidRPr="0006204C">
        <w:rPr>
          <w:sz w:val="18"/>
          <w:szCs w:val="18"/>
        </w:rPr>
        <w:t xml:space="preserve"> финансовых года.</w:t>
      </w:r>
    </w:p>
    <w:p w:rsidR="0006204C" w:rsidRPr="0006204C" w:rsidRDefault="0006204C" w:rsidP="0006204C">
      <w:pPr>
        <w:ind w:left="-567" w:firstLine="425"/>
        <w:rPr>
          <w:sz w:val="18"/>
          <w:szCs w:val="18"/>
        </w:rPr>
      </w:pPr>
      <w:r w:rsidRPr="0006204C">
        <w:rPr>
          <w:sz w:val="18"/>
          <w:szCs w:val="18"/>
        </w:rPr>
        <w:t xml:space="preserve">1.2.9.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бытового оборудования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1E94B67" wp14:editId="4DFE99F1">
            <wp:extent cx="1664970" cy="60071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497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Рбо</w:t>
      </w:r>
      <w:proofErr w:type="spellEnd"/>
      <w:r w:rsidRPr="0006204C">
        <w:rPr>
          <w:sz w:val="18"/>
          <w:szCs w:val="18"/>
        </w:rPr>
        <w:t xml:space="preserve"> - количество бытового оборудования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 цена технического обслуживания и ремонта по i-</w:t>
      </w:r>
      <w:proofErr w:type="spellStart"/>
      <w:r w:rsidRPr="0006204C">
        <w:rPr>
          <w:sz w:val="18"/>
          <w:szCs w:val="18"/>
        </w:rPr>
        <w:t>му</w:t>
      </w:r>
      <w:proofErr w:type="spellEnd"/>
      <w:r w:rsidRPr="0006204C">
        <w:rPr>
          <w:sz w:val="18"/>
          <w:szCs w:val="18"/>
        </w:rPr>
        <w:t xml:space="preserve"> бытовому оборудованию в год.</w:t>
      </w:r>
    </w:p>
    <w:p w:rsidR="0006204C" w:rsidRPr="0006204C" w:rsidRDefault="0006204C" w:rsidP="0006204C">
      <w:pPr>
        <w:ind w:left="-567" w:firstLine="425"/>
        <w:rPr>
          <w:sz w:val="18"/>
          <w:szCs w:val="18"/>
        </w:rPr>
      </w:pPr>
      <w:r w:rsidRPr="0006204C">
        <w:rPr>
          <w:sz w:val="18"/>
          <w:szCs w:val="18"/>
        </w:rPr>
        <w:t xml:space="preserve">1.2.10.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систем кондиционирования и вентиляции (</w:t>
      </w:r>
      <w:proofErr w:type="spellStart"/>
      <w:r w:rsidRPr="0006204C">
        <w:rPr>
          <w:sz w:val="18"/>
          <w:szCs w:val="18"/>
        </w:rPr>
        <w:t>Зскив</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3B649622" wp14:editId="1CE05931">
            <wp:extent cx="2026920" cy="600710"/>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2692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скив</w:t>
      </w:r>
      <w:proofErr w:type="spellEnd"/>
      <w:r w:rsidRPr="0006204C">
        <w:rPr>
          <w:sz w:val="18"/>
          <w:szCs w:val="18"/>
        </w:rPr>
        <w:t xml:space="preserve"> - количество i-х установок кондиционирования и элементов систем вентиляции;</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скив</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единицы i-й установки кондиционирования и элементов вентиляции в год.</w:t>
      </w:r>
    </w:p>
    <w:p w:rsidR="0006204C" w:rsidRPr="0006204C" w:rsidRDefault="0006204C" w:rsidP="0006204C">
      <w:pPr>
        <w:ind w:left="-567" w:firstLine="425"/>
        <w:rPr>
          <w:sz w:val="18"/>
          <w:szCs w:val="18"/>
        </w:rPr>
      </w:pPr>
      <w:r w:rsidRPr="0006204C">
        <w:rPr>
          <w:sz w:val="18"/>
          <w:szCs w:val="18"/>
        </w:rPr>
        <w:lastRenderedPageBreak/>
        <w:t xml:space="preserve">1.2.11.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систем пожарной сигнализации (</w:t>
      </w:r>
      <w:proofErr w:type="spellStart"/>
      <w:r w:rsidRPr="0006204C">
        <w:rPr>
          <w:sz w:val="18"/>
          <w:szCs w:val="18"/>
        </w:rPr>
        <w:t>Зспс</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5CA612C" wp14:editId="1FFED3EA">
            <wp:extent cx="1856105" cy="600710"/>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5610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спс</w:t>
      </w:r>
      <w:proofErr w:type="spellEnd"/>
      <w:r w:rsidRPr="0006204C">
        <w:rPr>
          <w:sz w:val="18"/>
          <w:szCs w:val="18"/>
        </w:rPr>
        <w:t xml:space="preserve"> - количество i-х </w:t>
      </w:r>
      <w:proofErr w:type="spellStart"/>
      <w:r w:rsidRPr="0006204C">
        <w:rPr>
          <w:sz w:val="18"/>
          <w:szCs w:val="18"/>
        </w:rPr>
        <w:t>извещателей</w:t>
      </w:r>
      <w:proofErr w:type="spellEnd"/>
      <w:r w:rsidRPr="0006204C">
        <w:rPr>
          <w:sz w:val="18"/>
          <w:szCs w:val="18"/>
        </w:rPr>
        <w:t xml:space="preserve"> пожарной сигнализации;</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спс</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i-</w:t>
      </w:r>
      <w:proofErr w:type="spellStart"/>
      <w:r w:rsidRPr="0006204C">
        <w:rPr>
          <w:sz w:val="18"/>
          <w:szCs w:val="18"/>
        </w:rPr>
        <w:t>го</w:t>
      </w:r>
      <w:proofErr w:type="spellEnd"/>
      <w:r w:rsidRPr="0006204C">
        <w:rPr>
          <w:sz w:val="18"/>
          <w:szCs w:val="18"/>
        </w:rPr>
        <w:t xml:space="preserve"> </w:t>
      </w:r>
      <w:proofErr w:type="spellStart"/>
      <w:r w:rsidRPr="0006204C">
        <w:rPr>
          <w:sz w:val="18"/>
          <w:szCs w:val="18"/>
        </w:rPr>
        <w:t>извещателя</w:t>
      </w:r>
      <w:proofErr w:type="spellEnd"/>
      <w:r w:rsidRPr="0006204C">
        <w:rPr>
          <w:sz w:val="18"/>
          <w:szCs w:val="18"/>
        </w:rPr>
        <w:t xml:space="preserve"> в год.</w:t>
      </w:r>
    </w:p>
    <w:p w:rsidR="0006204C" w:rsidRPr="0006204C" w:rsidRDefault="0006204C" w:rsidP="0006204C">
      <w:pPr>
        <w:ind w:left="-567" w:firstLine="425"/>
        <w:rPr>
          <w:sz w:val="18"/>
          <w:szCs w:val="18"/>
        </w:rPr>
      </w:pPr>
      <w:r w:rsidRPr="0006204C">
        <w:rPr>
          <w:sz w:val="18"/>
          <w:szCs w:val="18"/>
        </w:rPr>
        <w:t xml:space="preserve">1.2.12. Затраты на техническое обслуживание и </w:t>
      </w:r>
      <w:proofErr w:type="spellStart"/>
      <w:r w:rsidRPr="0006204C">
        <w:rPr>
          <w:sz w:val="18"/>
          <w:szCs w:val="18"/>
        </w:rPr>
        <w:t>регламентно</w:t>
      </w:r>
      <w:proofErr w:type="spellEnd"/>
      <w:r w:rsidRPr="0006204C">
        <w:rPr>
          <w:sz w:val="18"/>
          <w:szCs w:val="18"/>
        </w:rPr>
        <w:t>-профилактический ремонт систем видеонаблюдения (</w:t>
      </w:r>
      <w:proofErr w:type="spellStart"/>
      <w:r w:rsidRPr="0006204C">
        <w:rPr>
          <w:sz w:val="18"/>
          <w:szCs w:val="18"/>
        </w:rPr>
        <w:t>Зсвн</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0E148650" wp14:editId="4471576C">
            <wp:extent cx="1856105" cy="600710"/>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5610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свн</w:t>
      </w:r>
      <w:proofErr w:type="spellEnd"/>
      <w:r w:rsidRPr="0006204C">
        <w:rPr>
          <w:sz w:val="18"/>
          <w:szCs w:val="18"/>
        </w:rPr>
        <w:t xml:space="preserve"> - количество обслуживаемых i-х устройств в составе систем видеонаблюдения;</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свн</w:t>
      </w:r>
      <w:proofErr w:type="spellEnd"/>
      <w:r w:rsidRPr="0006204C">
        <w:rPr>
          <w:sz w:val="18"/>
          <w:szCs w:val="18"/>
        </w:rPr>
        <w:t xml:space="preserve"> - цена технического обслуживания и </w:t>
      </w:r>
      <w:proofErr w:type="spellStart"/>
      <w:r w:rsidRPr="0006204C">
        <w:rPr>
          <w:sz w:val="18"/>
          <w:szCs w:val="18"/>
        </w:rPr>
        <w:t>регламентно</w:t>
      </w:r>
      <w:proofErr w:type="spellEnd"/>
      <w:r w:rsidRPr="0006204C">
        <w:rPr>
          <w:sz w:val="18"/>
          <w:szCs w:val="18"/>
        </w:rPr>
        <w:t>-профилактического ремонта 1 i-</w:t>
      </w:r>
      <w:proofErr w:type="spellStart"/>
      <w:r w:rsidRPr="0006204C">
        <w:rPr>
          <w:sz w:val="18"/>
          <w:szCs w:val="18"/>
        </w:rPr>
        <w:t>го</w:t>
      </w:r>
      <w:proofErr w:type="spellEnd"/>
      <w:r w:rsidRPr="0006204C">
        <w:rPr>
          <w:sz w:val="18"/>
          <w:szCs w:val="18"/>
        </w:rPr>
        <w:t xml:space="preserve"> устройства в составе систем видеонаблюдения в год.</w:t>
      </w:r>
    </w:p>
    <w:p w:rsidR="0006204C" w:rsidRPr="0006204C" w:rsidRDefault="0006204C" w:rsidP="0006204C">
      <w:pPr>
        <w:ind w:left="-567" w:firstLine="425"/>
        <w:rPr>
          <w:sz w:val="18"/>
          <w:szCs w:val="18"/>
        </w:rPr>
      </w:pPr>
      <w:r w:rsidRPr="0006204C">
        <w:rPr>
          <w:sz w:val="18"/>
          <w:szCs w:val="18"/>
        </w:rPr>
        <w:t>1.2.13. Затраты на оплату услуг управления недвижимым имуществом (</w:t>
      </w:r>
      <w:proofErr w:type="spellStart"/>
      <w:r w:rsidRPr="0006204C">
        <w:rPr>
          <w:sz w:val="18"/>
          <w:szCs w:val="18"/>
        </w:rPr>
        <w:t>Зук</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4B339217" wp14:editId="14785D9E">
            <wp:extent cx="2231390" cy="60071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3139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spellEnd"/>
      <w:r w:rsidRPr="0006204C">
        <w:rPr>
          <w:sz w:val="18"/>
          <w:szCs w:val="18"/>
        </w:rPr>
        <w:t xml:space="preserve"> </w:t>
      </w:r>
      <w:proofErr w:type="spellStart"/>
      <w:r w:rsidRPr="0006204C">
        <w:rPr>
          <w:sz w:val="18"/>
          <w:szCs w:val="18"/>
        </w:rPr>
        <w:t>ук</w:t>
      </w:r>
      <w:proofErr w:type="spellEnd"/>
      <w:r w:rsidRPr="0006204C">
        <w:rPr>
          <w:sz w:val="18"/>
          <w:szCs w:val="18"/>
        </w:rPr>
        <w:t xml:space="preserve"> - объем i-й услуги управления недвижимым имуществом;</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w:t>
      </w:r>
      <w:proofErr w:type="spellStart"/>
      <w:r w:rsidRPr="0006204C">
        <w:rPr>
          <w:sz w:val="18"/>
          <w:szCs w:val="18"/>
        </w:rPr>
        <w:t>ук</w:t>
      </w:r>
      <w:proofErr w:type="spellEnd"/>
      <w:r w:rsidRPr="0006204C">
        <w:rPr>
          <w:sz w:val="18"/>
          <w:szCs w:val="18"/>
        </w:rPr>
        <w:t xml:space="preserve"> - цена i-й услуги управления недвижимым имуществом в месяц;</w:t>
      </w:r>
    </w:p>
    <w:p w:rsidR="0006204C" w:rsidRPr="0006204C" w:rsidRDefault="0006204C" w:rsidP="0006204C">
      <w:pPr>
        <w:ind w:left="-567" w:firstLine="425"/>
        <w:rPr>
          <w:sz w:val="18"/>
          <w:szCs w:val="18"/>
        </w:rPr>
      </w:pPr>
      <w:proofErr w:type="spellStart"/>
      <w:r w:rsidRPr="0006204C">
        <w:rPr>
          <w:sz w:val="18"/>
          <w:szCs w:val="18"/>
        </w:rPr>
        <w:t>Ni</w:t>
      </w:r>
      <w:proofErr w:type="spellEnd"/>
      <w:r w:rsidRPr="0006204C">
        <w:rPr>
          <w:sz w:val="18"/>
          <w:szCs w:val="18"/>
        </w:rPr>
        <w:t xml:space="preserve"> </w:t>
      </w:r>
      <w:proofErr w:type="spellStart"/>
      <w:r w:rsidRPr="0006204C">
        <w:rPr>
          <w:sz w:val="18"/>
          <w:szCs w:val="18"/>
        </w:rPr>
        <w:t>ук</w:t>
      </w:r>
      <w:proofErr w:type="spellEnd"/>
      <w:r w:rsidRPr="0006204C">
        <w:rPr>
          <w:sz w:val="18"/>
          <w:szCs w:val="18"/>
        </w:rPr>
        <w:t xml:space="preserve"> - планируемое количество месяцев использования i-й услуги управления недвижимым имуществом.</w:t>
      </w:r>
    </w:p>
    <w:p w:rsidR="0006204C" w:rsidRPr="0006204C" w:rsidRDefault="0006204C" w:rsidP="0006204C">
      <w:pPr>
        <w:ind w:left="-567" w:firstLine="425"/>
        <w:rPr>
          <w:sz w:val="18"/>
          <w:szCs w:val="18"/>
        </w:rPr>
      </w:pPr>
      <w:r w:rsidRPr="0006204C">
        <w:rPr>
          <w:sz w:val="18"/>
          <w:szCs w:val="18"/>
        </w:rPr>
        <w:t>1.2.14. Затраты на оплату услуг ведомственной, вневедомственной охраны, прочих охранных услуг (ЗОХ)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8AC2108" wp14:editId="2E7C174F">
            <wp:extent cx="2402205" cy="6007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0220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ОХ</w:t>
      </w:r>
      <w:proofErr w:type="spellEnd"/>
      <w:r w:rsidRPr="0006204C">
        <w:rPr>
          <w:sz w:val="18"/>
          <w:szCs w:val="18"/>
        </w:rPr>
        <w:t xml:space="preserve"> - количество i-й услуги ведомственной, вневедомственной охраны, прочих охранных услуг;</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ОХ</w:t>
      </w:r>
      <w:proofErr w:type="spellEnd"/>
      <w:r w:rsidRPr="0006204C">
        <w:rPr>
          <w:sz w:val="18"/>
          <w:szCs w:val="18"/>
        </w:rPr>
        <w:t xml:space="preserve"> - цена i-й услуги ведомственной, вневедомственной охраны, прочих охранных услуг охраны в месяц;</w:t>
      </w:r>
    </w:p>
    <w:p w:rsidR="0006204C" w:rsidRPr="0006204C" w:rsidRDefault="0006204C" w:rsidP="0006204C">
      <w:pPr>
        <w:ind w:left="-567" w:firstLine="425"/>
        <w:rPr>
          <w:sz w:val="18"/>
          <w:szCs w:val="18"/>
        </w:rPr>
      </w:pPr>
      <w:proofErr w:type="spellStart"/>
      <w:proofErr w:type="gramStart"/>
      <w:r w:rsidRPr="0006204C">
        <w:rPr>
          <w:sz w:val="18"/>
          <w:szCs w:val="18"/>
        </w:rPr>
        <w:t>Ni</w:t>
      </w:r>
      <w:proofErr w:type="gramEnd"/>
      <w:r w:rsidRPr="0006204C">
        <w:rPr>
          <w:sz w:val="18"/>
          <w:szCs w:val="18"/>
        </w:rPr>
        <w:t>ОХ</w:t>
      </w:r>
      <w:proofErr w:type="spellEnd"/>
      <w:r w:rsidRPr="0006204C">
        <w:rPr>
          <w:sz w:val="18"/>
          <w:szCs w:val="18"/>
        </w:rPr>
        <w:t xml:space="preserve"> - количество месяцев услуг охраны.</w:t>
      </w:r>
    </w:p>
    <w:p w:rsidR="0006204C" w:rsidRPr="0006204C" w:rsidRDefault="0006204C" w:rsidP="0006204C">
      <w:pPr>
        <w:ind w:left="-567" w:firstLine="425"/>
        <w:rPr>
          <w:sz w:val="18"/>
          <w:szCs w:val="18"/>
        </w:rPr>
      </w:pPr>
      <w:r w:rsidRPr="0006204C">
        <w:rPr>
          <w:sz w:val="18"/>
          <w:szCs w:val="18"/>
        </w:rPr>
        <w:t>1.2.15. Прочие затраты на содержание недвижимого имущества:</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6996FEA6" wp14:editId="60B4150C">
            <wp:extent cx="1706245" cy="600710"/>
            <wp:effectExtent l="0" t="0" r="825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0624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СНИ</w:t>
      </w:r>
      <w:proofErr w:type="spellEnd"/>
      <w:r w:rsidRPr="0006204C">
        <w:rPr>
          <w:sz w:val="18"/>
          <w:szCs w:val="18"/>
        </w:rPr>
        <w:t xml:space="preserve"> - количество недвижимого имущества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r w:rsidRPr="0006204C">
        <w:rPr>
          <w:sz w:val="18"/>
          <w:szCs w:val="18"/>
        </w:rPr>
        <w:t>Pi</w:t>
      </w:r>
      <w:proofErr w:type="spellEnd"/>
      <w:r w:rsidRPr="0006204C">
        <w:rPr>
          <w:sz w:val="18"/>
          <w:szCs w:val="18"/>
        </w:rPr>
        <w:t xml:space="preserve"> - цена 1 единицы содержания недвижимого имущества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
    <w:p w:rsidR="0006204C" w:rsidRPr="0006204C" w:rsidRDefault="0006204C" w:rsidP="0006204C">
      <w:pPr>
        <w:ind w:left="-567" w:firstLine="425"/>
        <w:rPr>
          <w:bCs/>
          <w:sz w:val="18"/>
          <w:szCs w:val="18"/>
        </w:rPr>
      </w:pPr>
      <w:r w:rsidRPr="0006204C">
        <w:rPr>
          <w:bCs/>
          <w:sz w:val="18"/>
          <w:szCs w:val="18"/>
        </w:rPr>
        <w:t>Глава 5. ПРОЧИЕ РАБОТЫ И УСЛУГИ</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1.1. Затраты на оплату услуг по сопровождению справочно-правовых, информационных систем, иного программного обеспечения (</w:t>
      </w:r>
      <w:proofErr w:type="spellStart"/>
      <w:r w:rsidRPr="0006204C">
        <w:rPr>
          <w:sz w:val="18"/>
          <w:szCs w:val="18"/>
        </w:rPr>
        <w:t>ЗСспс</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77985907" wp14:editId="2A9C626C">
            <wp:extent cx="2702560" cy="600710"/>
            <wp:effectExtent l="0" t="0" r="254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0256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Сспс</w:t>
      </w:r>
      <w:proofErr w:type="spellEnd"/>
      <w:r w:rsidRPr="0006204C">
        <w:rPr>
          <w:sz w:val="18"/>
          <w:szCs w:val="18"/>
        </w:rPr>
        <w:t xml:space="preserve"> - количество справочно-правовых, информационных систем, иного программного обеспечения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Сспс</w:t>
      </w:r>
      <w:proofErr w:type="spellEnd"/>
      <w:r w:rsidRPr="0006204C">
        <w:rPr>
          <w:sz w:val="18"/>
          <w:szCs w:val="18"/>
        </w:rPr>
        <w:t xml:space="preserve"> - цена сопровождения 1 единицы i-й справочно-правовой, информационной системы, иного программного обеспечения;</w:t>
      </w:r>
    </w:p>
    <w:p w:rsidR="0006204C" w:rsidRPr="0006204C" w:rsidRDefault="0006204C" w:rsidP="0006204C">
      <w:pPr>
        <w:ind w:left="-567" w:firstLine="425"/>
        <w:rPr>
          <w:sz w:val="18"/>
          <w:szCs w:val="18"/>
        </w:rPr>
      </w:pPr>
      <w:proofErr w:type="spellStart"/>
      <w:proofErr w:type="gramStart"/>
      <w:r w:rsidRPr="0006204C">
        <w:rPr>
          <w:sz w:val="18"/>
          <w:szCs w:val="18"/>
        </w:rPr>
        <w:t>Ni</w:t>
      </w:r>
      <w:proofErr w:type="gramEnd"/>
      <w:r w:rsidRPr="0006204C">
        <w:rPr>
          <w:sz w:val="18"/>
          <w:szCs w:val="18"/>
        </w:rPr>
        <w:t>Сспс</w:t>
      </w:r>
      <w:proofErr w:type="spellEnd"/>
      <w:r w:rsidRPr="0006204C">
        <w:rPr>
          <w:sz w:val="18"/>
          <w:szCs w:val="18"/>
        </w:rPr>
        <w:t xml:space="preserve"> - период оказания услуги по сопровождению справочно-правовых, информационных систем, иного программного обеспечения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r w:rsidRPr="0006204C">
        <w:rPr>
          <w:sz w:val="18"/>
          <w:szCs w:val="18"/>
        </w:rPr>
        <w:t>1.2. Затраты на приобретение справочно-правовых, информационных систем, простых (неисключительных) лицензий, иного программного обеспечения (</w:t>
      </w:r>
      <w:proofErr w:type="spellStart"/>
      <w:r w:rsidRPr="0006204C">
        <w:rPr>
          <w:sz w:val="18"/>
          <w:szCs w:val="18"/>
        </w:rPr>
        <w:t>Зспс</w:t>
      </w:r>
      <w:proofErr w:type="spellEnd"/>
      <w:r w:rsidRPr="0006204C">
        <w:rPr>
          <w:sz w:val="18"/>
          <w:szCs w:val="18"/>
        </w:rPr>
        <w:t>-по)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4C788CE5" wp14:editId="47C207DB">
            <wp:extent cx="1808480" cy="600710"/>
            <wp:effectExtent l="0" t="0" r="127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848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по</w:t>
      </w:r>
      <w:proofErr w:type="spellEnd"/>
      <w:r w:rsidRPr="0006204C">
        <w:rPr>
          <w:sz w:val="18"/>
          <w:szCs w:val="18"/>
        </w:rPr>
        <w:t xml:space="preserve"> - количество приобретаемых справочно-правовых, информационных систем, простых (неисключительных) лицензий, иного программного обеспечения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proofErr w:type="gramStart"/>
      <w:r w:rsidRPr="0006204C">
        <w:rPr>
          <w:sz w:val="18"/>
          <w:szCs w:val="18"/>
        </w:rPr>
        <w:lastRenderedPageBreak/>
        <w:t>Pi</w:t>
      </w:r>
      <w:proofErr w:type="gramEnd"/>
      <w:r w:rsidRPr="0006204C">
        <w:rPr>
          <w:sz w:val="18"/>
          <w:szCs w:val="18"/>
        </w:rPr>
        <w:t>по</w:t>
      </w:r>
      <w:proofErr w:type="spellEnd"/>
      <w:r w:rsidRPr="0006204C">
        <w:rPr>
          <w:sz w:val="18"/>
          <w:szCs w:val="18"/>
        </w:rPr>
        <w:t xml:space="preserve"> - цена приобретения 1 единицы справочно-правовой, информационной системы, иного программного обеспечения, простой (неисключительной) лицензии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r w:rsidRPr="0006204C">
        <w:rPr>
          <w:sz w:val="18"/>
          <w:szCs w:val="18"/>
        </w:rPr>
        <w:t>1.3. Затраты на оплату работ по монтажу (установке), дооборудованию и наладке оборудования (</w:t>
      </w:r>
      <w:proofErr w:type="spellStart"/>
      <w:r w:rsidRPr="0006204C">
        <w:rPr>
          <w:sz w:val="18"/>
          <w:szCs w:val="18"/>
        </w:rPr>
        <w:t>Зм</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79B42E27" wp14:editId="105B86F5">
            <wp:extent cx="1371600" cy="60071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716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Qi</w:t>
      </w:r>
      <w:proofErr w:type="gramStart"/>
      <w:r w:rsidRPr="0006204C">
        <w:rPr>
          <w:sz w:val="18"/>
          <w:szCs w:val="18"/>
        </w:rPr>
        <w:t>м</w:t>
      </w:r>
      <w:proofErr w:type="spellEnd"/>
      <w:proofErr w:type="gramEnd"/>
      <w:r w:rsidRPr="0006204C">
        <w:rPr>
          <w:sz w:val="18"/>
          <w:szCs w:val="18"/>
        </w:rPr>
        <w:t xml:space="preserve"> - количество i-</w:t>
      </w:r>
      <w:proofErr w:type="spellStart"/>
      <w:r w:rsidRPr="0006204C">
        <w:rPr>
          <w:sz w:val="18"/>
          <w:szCs w:val="18"/>
        </w:rPr>
        <w:t>го</w:t>
      </w:r>
      <w:proofErr w:type="spellEnd"/>
      <w:r w:rsidRPr="0006204C">
        <w:rPr>
          <w:sz w:val="18"/>
          <w:szCs w:val="18"/>
        </w:rPr>
        <w:t xml:space="preserve"> оборудования, подлежащего монтажу (установке), дооборудованию и наладке;</w:t>
      </w:r>
    </w:p>
    <w:p w:rsidR="0006204C" w:rsidRPr="0006204C" w:rsidRDefault="0006204C" w:rsidP="0006204C">
      <w:pPr>
        <w:ind w:left="-567" w:firstLine="425"/>
        <w:rPr>
          <w:sz w:val="18"/>
          <w:szCs w:val="18"/>
        </w:rPr>
      </w:pPr>
      <w:proofErr w:type="spellStart"/>
      <w:r w:rsidRPr="0006204C">
        <w:rPr>
          <w:sz w:val="18"/>
          <w:szCs w:val="18"/>
        </w:rPr>
        <w:t>Pi</w:t>
      </w:r>
      <w:proofErr w:type="gramStart"/>
      <w:r w:rsidRPr="0006204C">
        <w:rPr>
          <w:sz w:val="18"/>
          <w:szCs w:val="18"/>
        </w:rPr>
        <w:t>м</w:t>
      </w:r>
      <w:proofErr w:type="spellEnd"/>
      <w:proofErr w:type="gramEnd"/>
      <w:r w:rsidRPr="0006204C">
        <w:rPr>
          <w:sz w:val="18"/>
          <w:szCs w:val="18"/>
        </w:rPr>
        <w:t xml:space="preserve"> - цена монтажа (установки), дооборудования и наладки 1 единицы i-</w:t>
      </w:r>
      <w:proofErr w:type="spellStart"/>
      <w:r w:rsidRPr="0006204C">
        <w:rPr>
          <w:sz w:val="18"/>
          <w:szCs w:val="18"/>
        </w:rPr>
        <w:t>го</w:t>
      </w:r>
      <w:proofErr w:type="spellEnd"/>
      <w:r w:rsidRPr="0006204C">
        <w:rPr>
          <w:sz w:val="18"/>
          <w:szCs w:val="18"/>
        </w:rPr>
        <w:t xml:space="preserve"> оборудования.</w:t>
      </w:r>
    </w:p>
    <w:p w:rsidR="0006204C" w:rsidRPr="0006204C" w:rsidRDefault="0006204C" w:rsidP="0006204C">
      <w:pPr>
        <w:ind w:left="-567" w:firstLine="425"/>
        <w:rPr>
          <w:sz w:val="18"/>
          <w:szCs w:val="18"/>
        </w:rPr>
      </w:pPr>
      <w:r w:rsidRPr="0006204C">
        <w:rPr>
          <w:sz w:val="18"/>
          <w:szCs w:val="18"/>
        </w:rPr>
        <w:t>1.4. Затраты на оплату типографских работ и услуг, включая приобретение периодических печатных изданий.</w:t>
      </w:r>
    </w:p>
    <w:p w:rsidR="0006204C" w:rsidRPr="0006204C" w:rsidRDefault="0006204C" w:rsidP="0006204C">
      <w:pPr>
        <w:ind w:left="-567" w:firstLine="425"/>
        <w:rPr>
          <w:sz w:val="18"/>
          <w:szCs w:val="18"/>
        </w:rPr>
      </w:pPr>
      <w:r w:rsidRPr="0006204C">
        <w:rPr>
          <w:sz w:val="18"/>
          <w:szCs w:val="18"/>
        </w:rPr>
        <w:t>1.4.1. Затраты на приобретение непериодической справочной литературы (ЗНЛ)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225510FD" wp14:editId="3479854A">
            <wp:extent cx="1808480" cy="600710"/>
            <wp:effectExtent l="0" t="0" r="127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848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НЛ</w:t>
      </w:r>
      <w:proofErr w:type="spellEnd"/>
      <w:r w:rsidRPr="0006204C">
        <w:rPr>
          <w:sz w:val="18"/>
          <w:szCs w:val="18"/>
        </w:rPr>
        <w:t xml:space="preserve"> - количество приобретаемой непериодической литературы i-</w:t>
      </w:r>
      <w:proofErr w:type="spellStart"/>
      <w:r w:rsidRPr="0006204C">
        <w:rPr>
          <w:sz w:val="18"/>
          <w:szCs w:val="18"/>
        </w:rPr>
        <w:t>го</w:t>
      </w:r>
      <w:proofErr w:type="spellEnd"/>
      <w:r w:rsidRPr="0006204C">
        <w:rPr>
          <w:sz w:val="18"/>
          <w:szCs w:val="18"/>
        </w:rPr>
        <w:t xml:space="preserve"> вида;</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НЛ</w:t>
      </w:r>
      <w:proofErr w:type="spellEnd"/>
      <w:r w:rsidRPr="0006204C">
        <w:rPr>
          <w:sz w:val="18"/>
          <w:szCs w:val="18"/>
        </w:rPr>
        <w:t xml:space="preserve"> - цена 1 i-</w:t>
      </w:r>
      <w:proofErr w:type="spellStart"/>
      <w:r w:rsidRPr="0006204C">
        <w:rPr>
          <w:sz w:val="18"/>
          <w:szCs w:val="18"/>
        </w:rPr>
        <w:t>го</w:t>
      </w:r>
      <w:proofErr w:type="spellEnd"/>
      <w:r w:rsidRPr="0006204C">
        <w:rPr>
          <w:sz w:val="18"/>
          <w:szCs w:val="18"/>
        </w:rPr>
        <w:t xml:space="preserve"> вида непериодической литературы.</w:t>
      </w:r>
    </w:p>
    <w:p w:rsidR="0006204C" w:rsidRPr="0006204C" w:rsidRDefault="0006204C" w:rsidP="0006204C">
      <w:pPr>
        <w:ind w:left="-567" w:firstLine="425"/>
        <w:rPr>
          <w:sz w:val="18"/>
          <w:szCs w:val="18"/>
        </w:rPr>
      </w:pPr>
      <w:r w:rsidRPr="0006204C">
        <w:rPr>
          <w:sz w:val="18"/>
          <w:szCs w:val="18"/>
        </w:rPr>
        <w:t>1.4.2. Затраты на приобретение периодической справочной литературы (ЗПЛ)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34FB3762" wp14:editId="248879BA">
            <wp:extent cx="2388235" cy="6007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823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ПЛ</w:t>
      </w:r>
      <w:proofErr w:type="spellEnd"/>
      <w:r w:rsidRPr="0006204C">
        <w:rPr>
          <w:sz w:val="18"/>
          <w:szCs w:val="18"/>
        </w:rPr>
        <w:t xml:space="preserve"> - количество приобретаемой периодической литературы i-</w:t>
      </w:r>
      <w:proofErr w:type="spellStart"/>
      <w:r w:rsidRPr="0006204C">
        <w:rPr>
          <w:sz w:val="18"/>
          <w:szCs w:val="18"/>
        </w:rPr>
        <w:t>го</w:t>
      </w:r>
      <w:proofErr w:type="spellEnd"/>
      <w:r w:rsidRPr="0006204C">
        <w:rPr>
          <w:sz w:val="18"/>
          <w:szCs w:val="18"/>
        </w:rPr>
        <w:t xml:space="preserve"> вида;</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ПЛ</w:t>
      </w:r>
      <w:proofErr w:type="spellEnd"/>
      <w:r w:rsidRPr="0006204C">
        <w:rPr>
          <w:sz w:val="18"/>
          <w:szCs w:val="18"/>
        </w:rPr>
        <w:t xml:space="preserve"> - цена 1 i-</w:t>
      </w:r>
      <w:proofErr w:type="spellStart"/>
      <w:r w:rsidRPr="0006204C">
        <w:rPr>
          <w:sz w:val="18"/>
          <w:szCs w:val="18"/>
        </w:rPr>
        <w:t>го</w:t>
      </w:r>
      <w:proofErr w:type="spellEnd"/>
      <w:r w:rsidRPr="0006204C">
        <w:rPr>
          <w:sz w:val="18"/>
          <w:szCs w:val="18"/>
        </w:rPr>
        <w:t xml:space="preserve"> вида периодической литературы;</w:t>
      </w:r>
    </w:p>
    <w:p w:rsidR="0006204C" w:rsidRPr="0006204C" w:rsidRDefault="0006204C" w:rsidP="0006204C">
      <w:pPr>
        <w:ind w:left="-567" w:firstLine="425"/>
        <w:rPr>
          <w:sz w:val="18"/>
          <w:szCs w:val="18"/>
        </w:rPr>
      </w:pPr>
      <w:proofErr w:type="spellStart"/>
      <w:proofErr w:type="gramStart"/>
      <w:r w:rsidRPr="0006204C">
        <w:rPr>
          <w:sz w:val="18"/>
          <w:szCs w:val="18"/>
        </w:rPr>
        <w:t>Ni</w:t>
      </w:r>
      <w:proofErr w:type="gramEnd"/>
      <w:r w:rsidRPr="0006204C">
        <w:rPr>
          <w:sz w:val="18"/>
          <w:szCs w:val="18"/>
        </w:rPr>
        <w:t>ПЛ</w:t>
      </w:r>
      <w:proofErr w:type="spellEnd"/>
      <w:r w:rsidRPr="0006204C">
        <w:rPr>
          <w:sz w:val="18"/>
          <w:szCs w:val="18"/>
        </w:rPr>
        <w:t xml:space="preserve"> - периодичность выпуска 1 i-</w:t>
      </w:r>
      <w:proofErr w:type="spellStart"/>
      <w:r w:rsidRPr="0006204C">
        <w:rPr>
          <w:sz w:val="18"/>
          <w:szCs w:val="18"/>
        </w:rPr>
        <w:t>го</w:t>
      </w:r>
      <w:proofErr w:type="spellEnd"/>
      <w:r w:rsidRPr="0006204C">
        <w:rPr>
          <w:sz w:val="18"/>
          <w:szCs w:val="18"/>
        </w:rPr>
        <w:t xml:space="preserve"> вида периодической литературы в год.</w:t>
      </w:r>
    </w:p>
    <w:p w:rsidR="0006204C" w:rsidRPr="0006204C" w:rsidRDefault="0006204C" w:rsidP="0006204C">
      <w:pPr>
        <w:ind w:left="-567" w:firstLine="425"/>
        <w:rPr>
          <w:sz w:val="18"/>
          <w:szCs w:val="18"/>
        </w:rPr>
      </w:pPr>
      <w:r w:rsidRPr="0006204C">
        <w:rPr>
          <w:sz w:val="18"/>
          <w:szCs w:val="18"/>
        </w:rPr>
        <w:t>1.5. Затраты на приобретение прочих информационных услуг:</w:t>
      </w:r>
    </w:p>
    <w:p w:rsidR="0006204C" w:rsidRPr="0006204C" w:rsidRDefault="0006204C" w:rsidP="0006204C">
      <w:pPr>
        <w:ind w:left="-567" w:firstLine="425"/>
        <w:rPr>
          <w:sz w:val="18"/>
          <w:szCs w:val="18"/>
        </w:rPr>
      </w:pPr>
      <w:r w:rsidRPr="0006204C">
        <w:rPr>
          <w:noProof/>
          <w:sz w:val="18"/>
          <w:szCs w:val="18"/>
        </w:rPr>
        <w:drawing>
          <wp:inline distT="0" distB="0" distL="0" distR="0" wp14:anchorId="22B2A738" wp14:editId="3AC5D03B">
            <wp:extent cx="1808480" cy="600710"/>
            <wp:effectExtent l="0" t="0" r="127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848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ИУ</w:t>
      </w:r>
      <w:proofErr w:type="spellEnd"/>
      <w:r w:rsidRPr="0006204C">
        <w:rPr>
          <w:sz w:val="18"/>
          <w:szCs w:val="18"/>
        </w:rPr>
        <w:t xml:space="preserve"> - количество информационных услуг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ИУ</w:t>
      </w:r>
      <w:proofErr w:type="spellEnd"/>
      <w:r w:rsidRPr="0006204C">
        <w:rPr>
          <w:sz w:val="18"/>
          <w:szCs w:val="18"/>
        </w:rPr>
        <w:t xml:space="preserve"> - цена по i-й информационной услуге.</w:t>
      </w:r>
    </w:p>
    <w:p w:rsidR="0006204C" w:rsidRPr="0006204C" w:rsidRDefault="0006204C" w:rsidP="0006204C">
      <w:pPr>
        <w:ind w:left="-567" w:firstLine="425"/>
        <w:rPr>
          <w:sz w:val="18"/>
          <w:szCs w:val="18"/>
        </w:rPr>
      </w:pPr>
      <w:r w:rsidRPr="0006204C">
        <w:rPr>
          <w:sz w:val="18"/>
          <w:szCs w:val="18"/>
        </w:rPr>
        <w:t xml:space="preserve">1.6. Затраты на проведение </w:t>
      </w:r>
      <w:proofErr w:type="spellStart"/>
      <w:r w:rsidRPr="0006204C">
        <w:rPr>
          <w:sz w:val="18"/>
          <w:szCs w:val="18"/>
        </w:rPr>
        <w:t>предрейсового</w:t>
      </w:r>
      <w:proofErr w:type="spellEnd"/>
      <w:r w:rsidRPr="0006204C">
        <w:rPr>
          <w:sz w:val="18"/>
          <w:szCs w:val="18"/>
        </w:rPr>
        <w:t xml:space="preserve"> и </w:t>
      </w:r>
      <w:proofErr w:type="spellStart"/>
      <w:r w:rsidRPr="0006204C">
        <w:rPr>
          <w:sz w:val="18"/>
          <w:szCs w:val="18"/>
        </w:rPr>
        <w:t>послерейсового</w:t>
      </w:r>
      <w:proofErr w:type="spellEnd"/>
      <w:r w:rsidRPr="0006204C">
        <w:rPr>
          <w:sz w:val="18"/>
          <w:szCs w:val="18"/>
        </w:rPr>
        <w:t xml:space="preserve"> медицинского осмотра водителей транспортных средств (</w:t>
      </w:r>
      <w:proofErr w:type="spellStart"/>
      <w:r w:rsidRPr="0006204C">
        <w:rPr>
          <w:sz w:val="18"/>
          <w:szCs w:val="18"/>
        </w:rPr>
        <w:t>Зосм</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51D24CD0" wp14:editId="0BD99830">
            <wp:extent cx="2136140" cy="6007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3614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proofErr w:type="gramEnd"/>
      <w:r w:rsidRPr="0006204C">
        <w:rPr>
          <w:sz w:val="18"/>
          <w:szCs w:val="18"/>
        </w:rPr>
        <w:t>вод</w:t>
      </w:r>
      <w:proofErr w:type="spellEnd"/>
      <w:r w:rsidRPr="0006204C">
        <w:rPr>
          <w:sz w:val="18"/>
          <w:szCs w:val="18"/>
        </w:rPr>
        <w:t xml:space="preserve"> - количество водителей;</w:t>
      </w:r>
    </w:p>
    <w:p w:rsidR="0006204C" w:rsidRPr="0006204C" w:rsidRDefault="0006204C" w:rsidP="0006204C">
      <w:pPr>
        <w:ind w:left="-567" w:firstLine="425"/>
        <w:rPr>
          <w:sz w:val="18"/>
          <w:szCs w:val="18"/>
        </w:rPr>
      </w:pPr>
      <w:proofErr w:type="spellStart"/>
      <w:proofErr w:type="gramStart"/>
      <w:r w:rsidRPr="0006204C">
        <w:rPr>
          <w:sz w:val="18"/>
          <w:szCs w:val="18"/>
        </w:rPr>
        <w:t>P</w:t>
      </w:r>
      <w:proofErr w:type="gramEnd"/>
      <w:r w:rsidRPr="0006204C">
        <w:rPr>
          <w:sz w:val="18"/>
          <w:szCs w:val="18"/>
        </w:rPr>
        <w:t>вод</w:t>
      </w:r>
      <w:proofErr w:type="spellEnd"/>
      <w:r w:rsidRPr="0006204C">
        <w:rPr>
          <w:sz w:val="18"/>
          <w:szCs w:val="18"/>
        </w:rPr>
        <w:t xml:space="preserve"> - цена проведения 1 </w:t>
      </w:r>
      <w:proofErr w:type="spellStart"/>
      <w:r w:rsidRPr="0006204C">
        <w:rPr>
          <w:sz w:val="18"/>
          <w:szCs w:val="18"/>
        </w:rPr>
        <w:t>предрейсового</w:t>
      </w:r>
      <w:proofErr w:type="spellEnd"/>
      <w:r w:rsidRPr="0006204C">
        <w:rPr>
          <w:sz w:val="18"/>
          <w:szCs w:val="18"/>
        </w:rPr>
        <w:t xml:space="preserve"> и </w:t>
      </w:r>
      <w:proofErr w:type="spellStart"/>
      <w:r w:rsidRPr="0006204C">
        <w:rPr>
          <w:sz w:val="18"/>
          <w:szCs w:val="18"/>
        </w:rPr>
        <w:t>послерейсового</w:t>
      </w:r>
      <w:proofErr w:type="spellEnd"/>
      <w:r w:rsidRPr="0006204C">
        <w:rPr>
          <w:sz w:val="18"/>
          <w:szCs w:val="18"/>
        </w:rPr>
        <w:t xml:space="preserve"> медицинского осмотра;</w:t>
      </w:r>
    </w:p>
    <w:p w:rsidR="0006204C" w:rsidRPr="0006204C" w:rsidRDefault="0006204C" w:rsidP="0006204C">
      <w:pPr>
        <w:ind w:left="-567" w:firstLine="425"/>
        <w:rPr>
          <w:sz w:val="18"/>
          <w:szCs w:val="18"/>
        </w:rPr>
      </w:pPr>
      <w:proofErr w:type="spellStart"/>
      <w:proofErr w:type="gramStart"/>
      <w:r w:rsidRPr="0006204C">
        <w:rPr>
          <w:sz w:val="18"/>
          <w:szCs w:val="18"/>
        </w:rPr>
        <w:t>N</w:t>
      </w:r>
      <w:proofErr w:type="gramEnd"/>
      <w:r w:rsidRPr="0006204C">
        <w:rPr>
          <w:sz w:val="18"/>
          <w:szCs w:val="18"/>
        </w:rPr>
        <w:t>вод</w:t>
      </w:r>
      <w:proofErr w:type="spellEnd"/>
      <w:r w:rsidRPr="0006204C">
        <w:rPr>
          <w:sz w:val="18"/>
          <w:szCs w:val="18"/>
        </w:rPr>
        <w:t xml:space="preserve"> - количество рабочих дней в году;</w:t>
      </w:r>
    </w:p>
    <w:p w:rsidR="0006204C" w:rsidRPr="0006204C" w:rsidRDefault="0006204C" w:rsidP="0006204C">
      <w:pPr>
        <w:ind w:left="-567" w:firstLine="425"/>
        <w:rPr>
          <w:sz w:val="18"/>
          <w:szCs w:val="18"/>
        </w:rPr>
      </w:pPr>
      <w:r w:rsidRPr="0006204C">
        <w:rPr>
          <w:sz w:val="18"/>
          <w:szCs w:val="18"/>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06204C" w:rsidRPr="0006204C" w:rsidRDefault="0006204C" w:rsidP="0006204C">
      <w:pPr>
        <w:ind w:left="-567" w:firstLine="425"/>
        <w:rPr>
          <w:sz w:val="18"/>
          <w:szCs w:val="18"/>
        </w:rPr>
      </w:pPr>
      <w:r w:rsidRPr="0006204C">
        <w:rPr>
          <w:sz w:val="18"/>
          <w:szCs w:val="18"/>
        </w:rPr>
        <w:t xml:space="preserve">1.7. </w:t>
      </w:r>
      <w:proofErr w:type="gramStart"/>
      <w:r w:rsidRPr="0006204C">
        <w:rPr>
          <w:sz w:val="18"/>
          <w:szCs w:val="18"/>
        </w:rPr>
        <w:t>Затраты на проведением специальной оценки условий труда (ЗСОУТ) определяются по формуле:</w:t>
      </w:r>
      <w:proofErr w:type="gramEnd"/>
    </w:p>
    <w:p w:rsidR="0006204C" w:rsidRPr="0006204C" w:rsidRDefault="0006204C" w:rsidP="0006204C">
      <w:pPr>
        <w:ind w:left="-567" w:firstLine="425"/>
        <w:rPr>
          <w:sz w:val="18"/>
          <w:szCs w:val="18"/>
        </w:rPr>
      </w:pPr>
      <w:r w:rsidRPr="0006204C">
        <w:rPr>
          <w:noProof/>
          <w:sz w:val="18"/>
          <w:szCs w:val="18"/>
        </w:rPr>
        <w:drawing>
          <wp:inline distT="0" distB="0" distL="0" distR="0" wp14:anchorId="35B02DFF" wp14:editId="42E17132">
            <wp:extent cx="2074545" cy="600710"/>
            <wp:effectExtent l="0" t="0" r="190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7454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ссоу</w:t>
      </w:r>
      <w:proofErr w:type="spellEnd"/>
      <w:r w:rsidRPr="0006204C">
        <w:rPr>
          <w:sz w:val="18"/>
          <w:szCs w:val="18"/>
        </w:rPr>
        <w:t xml:space="preserve"> - количество услуг i-</w:t>
      </w:r>
      <w:proofErr w:type="spellStart"/>
      <w:r w:rsidRPr="0006204C">
        <w:rPr>
          <w:sz w:val="18"/>
          <w:szCs w:val="18"/>
        </w:rPr>
        <w:t>го</w:t>
      </w:r>
      <w:proofErr w:type="spellEnd"/>
      <w:r w:rsidRPr="0006204C">
        <w:rPr>
          <w:sz w:val="18"/>
          <w:szCs w:val="18"/>
        </w:rPr>
        <w:t xml:space="preserve"> вида работ по проведению специальной оценки условий труда;</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ссоу</w:t>
      </w:r>
      <w:proofErr w:type="spellEnd"/>
      <w:r w:rsidRPr="0006204C">
        <w:rPr>
          <w:sz w:val="18"/>
          <w:szCs w:val="18"/>
        </w:rPr>
        <w:t xml:space="preserve"> - цена по i-</w:t>
      </w:r>
      <w:proofErr w:type="spellStart"/>
      <w:r w:rsidRPr="0006204C">
        <w:rPr>
          <w:sz w:val="18"/>
          <w:szCs w:val="18"/>
        </w:rPr>
        <w:t>му</w:t>
      </w:r>
      <w:proofErr w:type="spellEnd"/>
      <w:r w:rsidRPr="0006204C">
        <w:rPr>
          <w:sz w:val="18"/>
          <w:szCs w:val="18"/>
        </w:rPr>
        <w:t xml:space="preserve"> виду по проведению специальной оценки условий труда.</w:t>
      </w:r>
    </w:p>
    <w:p w:rsidR="0006204C" w:rsidRPr="0006204C" w:rsidRDefault="0006204C" w:rsidP="0006204C">
      <w:pPr>
        <w:ind w:left="-567" w:firstLine="425"/>
        <w:rPr>
          <w:sz w:val="18"/>
          <w:szCs w:val="18"/>
        </w:rPr>
      </w:pPr>
      <w:r w:rsidRPr="0006204C">
        <w:rPr>
          <w:sz w:val="18"/>
          <w:szCs w:val="18"/>
        </w:rPr>
        <w:t xml:space="preserve">Перечень работ по проведению специальной оценки условий труда определяется в соответствии с Федеральным </w:t>
      </w:r>
      <w:hyperlink r:id="rId95" w:history="1">
        <w:r w:rsidRPr="0006204C">
          <w:rPr>
            <w:rStyle w:val="af"/>
            <w:sz w:val="18"/>
            <w:szCs w:val="18"/>
          </w:rPr>
          <w:t>законом</w:t>
        </w:r>
      </w:hyperlink>
      <w:r w:rsidRPr="0006204C">
        <w:rPr>
          <w:sz w:val="18"/>
          <w:szCs w:val="18"/>
        </w:rPr>
        <w:t xml:space="preserve"> РФ от 28.12.2013 N 426-ФЗ «О специальной оценке условий труда».</w:t>
      </w:r>
    </w:p>
    <w:p w:rsidR="0006204C" w:rsidRPr="0006204C" w:rsidRDefault="0006204C" w:rsidP="0006204C">
      <w:pPr>
        <w:ind w:left="-567" w:firstLine="425"/>
        <w:rPr>
          <w:sz w:val="18"/>
          <w:szCs w:val="18"/>
        </w:rPr>
      </w:pPr>
      <w:r w:rsidRPr="0006204C">
        <w:rPr>
          <w:sz w:val="18"/>
          <w:szCs w:val="18"/>
        </w:rPr>
        <w:t>1.8. Затраты на проведение диспансеризации (медосмотра) работников (</w:t>
      </w:r>
      <w:proofErr w:type="spellStart"/>
      <w:r w:rsidRPr="0006204C">
        <w:rPr>
          <w:sz w:val="18"/>
          <w:szCs w:val="18"/>
        </w:rPr>
        <w:t>Здисп</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roofErr w:type="spellStart"/>
      <w:r w:rsidRPr="0006204C">
        <w:rPr>
          <w:sz w:val="18"/>
          <w:szCs w:val="18"/>
        </w:rPr>
        <w:t>Здисп</w:t>
      </w:r>
      <w:proofErr w:type="spellEnd"/>
      <w:r w:rsidRPr="0006204C">
        <w:rPr>
          <w:sz w:val="18"/>
          <w:szCs w:val="18"/>
        </w:rPr>
        <w:t xml:space="preserve"> = </w:t>
      </w:r>
      <w:proofErr w:type="spellStart"/>
      <w:r w:rsidRPr="0006204C">
        <w:rPr>
          <w:sz w:val="18"/>
          <w:szCs w:val="18"/>
        </w:rPr>
        <w:t>Чдисп</w:t>
      </w:r>
      <w:proofErr w:type="spellEnd"/>
      <w:r w:rsidRPr="0006204C">
        <w:rPr>
          <w:sz w:val="18"/>
          <w:szCs w:val="18"/>
        </w:rPr>
        <w:t xml:space="preserve"> x </w:t>
      </w:r>
      <w:proofErr w:type="spellStart"/>
      <w:proofErr w:type="gramStart"/>
      <w:r w:rsidRPr="0006204C">
        <w:rPr>
          <w:sz w:val="18"/>
          <w:szCs w:val="18"/>
        </w:rPr>
        <w:t>P</w:t>
      </w:r>
      <w:proofErr w:type="gramEnd"/>
      <w:r w:rsidRPr="0006204C">
        <w:rPr>
          <w:sz w:val="18"/>
          <w:szCs w:val="18"/>
        </w:rPr>
        <w:t>дисп</w:t>
      </w:r>
      <w:proofErr w:type="spellEnd"/>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Чдисп</w:t>
      </w:r>
      <w:proofErr w:type="spellEnd"/>
      <w:r w:rsidRPr="0006204C">
        <w:rPr>
          <w:sz w:val="18"/>
          <w:szCs w:val="18"/>
        </w:rPr>
        <w:t xml:space="preserve"> - численность работников, подлежащих диспансеризации (медосмотру);</w:t>
      </w:r>
    </w:p>
    <w:p w:rsidR="0006204C" w:rsidRPr="0006204C" w:rsidRDefault="0006204C" w:rsidP="0006204C">
      <w:pPr>
        <w:ind w:left="-567" w:firstLine="425"/>
        <w:rPr>
          <w:sz w:val="18"/>
          <w:szCs w:val="18"/>
        </w:rPr>
      </w:pPr>
      <w:proofErr w:type="spellStart"/>
      <w:proofErr w:type="gramStart"/>
      <w:r w:rsidRPr="0006204C">
        <w:rPr>
          <w:sz w:val="18"/>
          <w:szCs w:val="18"/>
        </w:rPr>
        <w:t>P</w:t>
      </w:r>
      <w:proofErr w:type="gramEnd"/>
      <w:r w:rsidRPr="0006204C">
        <w:rPr>
          <w:sz w:val="18"/>
          <w:szCs w:val="18"/>
        </w:rPr>
        <w:t>дисп</w:t>
      </w:r>
      <w:proofErr w:type="spellEnd"/>
      <w:r w:rsidRPr="0006204C">
        <w:rPr>
          <w:sz w:val="18"/>
          <w:szCs w:val="18"/>
        </w:rPr>
        <w:t xml:space="preserve"> - цена проведения диспансеризации (медосмотра) в расчете на 1 работника.</w:t>
      </w:r>
    </w:p>
    <w:p w:rsidR="0006204C" w:rsidRPr="0006204C" w:rsidRDefault="0006204C" w:rsidP="0006204C">
      <w:pPr>
        <w:ind w:left="-567" w:firstLine="425"/>
        <w:rPr>
          <w:sz w:val="18"/>
          <w:szCs w:val="18"/>
        </w:rPr>
      </w:pPr>
      <w:r w:rsidRPr="0006204C">
        <w:rPr>
          <w:sz w:val="18"/>
          <w:szCs w:val="18"/>
        </w:rPr>
        <w:t xml:space="preserve">1.9. </w:t>
      </w:r>
      <w:proofErr w:type="gramStart"/>
      <w:r w:rsidRPr="0006204C">
        <w:rPr>
          <w:sz w:val="18"/>
          <w:szCs w:val="18"/>
        </w:rPr>
        <w:t xml:space="preserve">Затраты на приобретение страховых полисов обязательного страхования гражданской ответственности владельцев транспортных средств в отношении каждого транспортного средства определяются как произведение предельного размера базовой ставки страхового тарифа по каждому транспортному средству и коэффициентов страховых тарифов в соответствии с порядком применения страховщиками страховых тарифов по обязательному страхованию при определении страховой премии по договору обязательного страхования, установленным Центральным банком Российской Федерации </w:t>
      </w:r>
      <w:proofErr w:type="gramEnd"/>
    </w:p>
    <w:p w:rsidR="0006204C" w:rsidRPr="0006204C" w:rsidRDefault="0006204C" w:rsidP="0006204C">
      <w:pPr>
        <w:ind w:left="-567" w:firstLine="425"/>
        <w:rPr>
          <w:sz w:val="18"/>
          <w:szCs w:val="18"/>
        </w:rPr>
      </w:pPr>
      <w:r w:rsidRPr="0006204C">
        <w:rPr>
          <w:sz w:val="18"/>
          <w:szCs w:val="18"/>
        </w:rPr>
        <w:lastRenderedPageBreak/>
        <w:t xml:space="preserve">1.10. Затраты на оплату прочих работ и услуг </w:t>
      </w:r>
      <w:proofErr w:type="spellStart"/>
      <w:r w:rsidRPr="0006204C">
        <w:rPr>
          <w:sz w:val="18"/>
          <w:szCs w:val="18"/>
        </w:rPr>
        <w:t>ЗПЗиУ</w:t>
      </w:r>
      <w:proofErr w:type="spellEnd"/>
      <w:r w:rsidRPr="0006204C">
        <w:rPr>
          <w:sz w:val="18"/>
          <w:szCs w:val="18"/>
        </w:rPr>
        <w:t xml:space="preserve">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5DC051AC" wp14:editId="360A0A67">
            <wp:extent cx="2197100" cy="6007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971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ПЗиУ</w:t>
      </w:r>
      <w:proofErr w:type="spellEnd"/>
      <w:r w:rsidRPr="0006204C">
        <w:rPr>
          <w:sz w:val="18"/>
          <w:szCs w:val="18"/>
        </w:rPr>
        <w:t xml:space="preserve"> - количество прочих работ и услуг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ПЗиУ</w:t>
      </w:r>
      <w:proofErr w:type="spellEnd"/>
      <w:r w:rsidRPr="0006204C">
        <w:rPr>
          <w:sz w:val="18"/>
          <w:szCs w:val="18"/>
        </w:rPr>
        <w:t xml:space="preserve"> - цена 1 единицы прочих работ и услуг i-</w:t>
      </w:r>
      <w:proofErr w:type="spellStart"/>
      <w:r w:rsidRPr="0006204C">
        <w:rPr>
          <w:sz w:val="18"/>
          <w:szCs w:val="18"/>
        </w:rPr>
        <w:t>го</w:t>
      </w:r>
      <w:proofErr w:type="spellEnd"/>
      <w:r w:rsidRPr="0006204C">
        <w:rPr>
          <w:sz w:val="18"/>
          <w:szCs w:val="18"/>
        </w:rPr>
        <w:t xml:space="preserve"> типа.</w:t>
      </w:r>
    </w:p>
    <w:p w:rsidR="0006204C" w:rsidRPr="0006204C" w:rsidRDefault="0006204C" w:rsidP="0006204C">
      <w:pPr>
        <w:ind w:left="-567" w:firstLine="425"/>
        <w:rPr>
          <w:sz w:val="18"/>
          <w:szCs w:val="18"/>
        </w:rPr>
      </w:pPr>
    </w:p>
    <w:p w:rsidR="0006204C" w:rsidRPr="0006204C" w:rsidRDefault="0006204C" w:rsidP="0006204C">
      <w:pPr>
        <w:ind w:left="-567" w:firstLine="425"/>
        <w:rPr>
          <w:bCs/>
          <w:sz w:val="18"/>
          <w:szCs w:val="18"/>
        </w:rPr>
      </w:pPr>
      <w:r w:rsidRPr="0006204C">
        <w:rPr>
          <w:bCs/>
          <w:sz w:val="18"/>
          <w:szCs w:val="18"/>
        </w:rPr>
        <w:t>Глава 6. ЗАТРАТЫ НА ПРИОБРЕТЕНИЕ ОСНОВНЫХ СРЕДСТВ И МАТЕРИАЛЬНЫХ ЗАПАСОВ</w:t>
      </w:r>
    </w:p>
    <w:p w:rsidR="0006204C" w:rsidRPr="0006204C" w:rsidRDefault="0006204C" w:rsidP="0006204C">
      <w:pPr>
        <w:ind w:left="-567" w:firstLine="425"/>
        <w:rPr>
          <w:sz w:val="18"/>
          <w:szCs w:val="18"/>
        </w:rPr>
      </w:pPr>
      <w:r w:rsidRPr="0006204C">
        <w:rPr>
          <w:sz w:val="18"/>
          <w:szCs w:val="18"/>
        </w:rPr>
        <w:t>1.1. Затраты на приобретение рабочих станций (</w:t>
      </w:r>
      <w:proofErr w:type="spellStart"/>
      <w:r w:rsidRPr="0006204C">
        <w:rPr>
          <w:sz w:val="18"/>
          <w:szCs w:val="18"/>
        </w:rPr>
        <w:t>З</w:t>
      </w:r>
      <w:r w:rsidRPr="0006204C">
        <w:rPr>
          <w:sz w:val="18"/>
          <w:szCs w:val="18"/>
          <w:vertAlign w:val="subscript"/>
        </w:rPr>
        <w:t>рст</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3A3DDFDE" wp14:editId="72C2284E">
            <wp:extent cx="2122170" cy="60071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2217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рстпредел</w:t>
      </w:r>
      <w:proofErr w:type="spellEnd"/>
      <w:r w:rsidRPr="0006204C">
        <w:rPr>
          <w:sz w:val="18"/>
          <w:szCs w:val="18"/>
        </w:rPr>
        <w:t xml:space="preserve"> - количество рабочих станций по i-й должности, не превышающее предельное количество рабочих станций по i-й должности;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рст</w:t>
      </w:r>
      <w:proofErr w:type="spellEnd"/>
      <w:r w:rsidRPr="0006204C">
        <w:rPr>
          <w:sz w:val="18"/>
          <w:szCs w:val="18"/>
        </w:rPr>
        <w:t xml:space="preserve"> - цена 1 рабочей станции по i-й должности в соответствии с нормативами, утвержденными настоящими Правилами.</w:t>
      </w:r>
    </w:p>
    <w:p w:rsidR="0006204C" w:rsidRPr="0006204C" w:rsidRDefault="0006204C" w:rsidP="0006204C">
      <w:pPr>
        <w:ind w:left="-567" w:firstLine="425"/>
        <w:rPr>
          <w:sz w:val="18"/>
          <w:szCs w:val="18"/>
        </w:rPr>
      </w:pPr>
      <w:r w:rsidRPr="0006204C">
        <w:rPr>
          <w:sz w:val="18"/>
          <w:szCs w:val="18"/>
        </w:rPr>
        <w:t>Предельное количество рабочих станций по i-й должности (</w:t>
      </w: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рстпредел</w:t>
      </w:r>
      <w:proofErr w:type="spellEnd"/>
      <w:r w:rsidRPr="0006204C">
        <w:rPr>
          <w:sz w:val="18"/>
          <w:szCs w:val="18"/>
        </w:rPr>
        <w:t>) определяется по формулам:</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рстпредел</w:t>
      </w:r>
      <w:proofErr w:type="spellEnd"/>
      <w:r w:rsidRPr="0006204C">
        <w:rPr>
          <w:sz w:val="18"/>
          <w:szCs w:val="18"/>
        </w:rPr>
        <w:t xml:space="preserve"> = Ч</w:t>
      </w:r>
      <w:r w:rsidRPr="0006204C">
        <w:rPr>
          <w:sz w:val="18"/>
          <w:szCs w:val="18"/>
          <w:vertAlign w:val="subscript"/>
        </w:rPr>
        <w:t>оп</w:t>
      </w:r>
      <w:r w:rsidRPr="0006204C">
        <w:rPr>
          <w:sz w:val="18"/>
          <w:szCs w:val="18"/>
        </w:rPr>
        <w:t xml:space="preserve"> x 0,2 - для закрытого контура обработки информации,</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рстпредел</w:t>
      </w:r>
      <w:proofErr w:type="spellEnd"/>
      <w:r w:rsidRPr="0006204C">
        <w:rPr>
          <w:sz w:val="18"/>
          <w:szCs w:val="18"/>
        </w:rPr>
        <w:t xml:space="preserve"> = Ч</w:t>
      </w:r>
      <w:r w:rsidRPr="0006204C">
        <w:rPr>
          <w:sz w:val="18"/>
          <w:szCs w:val="18"/>
          <w:vertAlign w:val="subscript"/>
        </w:rPr>
        <w:t>оп</w:t>
      </w:r>
      <w:r w:rsidRPr="0006204C">
        <w:rPr>
          <w:sz w:val="18"/>
          <w:szCs w:val="18"/>
        </w:rPr>
        <w:t xml:space="preserve"> x 1 - для открытого контура обработки информации,</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где Ч</w:t>
      </w:r>
      <w:r w:rsidRPr="0006204C">
        <w:rPr>
          <w:sz w:val="18"/>
          <w:szCs w:val="18"/>
          <w:vertAlign w:val="subscript"/>
        </w:rPr>
        <w:t>оп</w:t>
      </w:r>
      <w:r w:rsidRPr="0006204C">
        <w:rPr>
          <w:sz w:val="18"/>
          <w:szCs w:val="18"/>
        </w:rPr>
        <w:t xml:space="preserve"> - расчетная численность основных работников, определяемая в соответствии с </w:t>
      </w:r>
      <w:hyperlink r:id="rId98" w:history="1">
        <w:r w:rsidRPr="0006204C">
          <w:rPr>
            <w:rStyle w:val="af"/>
            <w:sz w:val="18"/>
            <w:szCs w:val="18"/>
          </w:rPr>
          <w:t xml:space="preserve">пунктом 1.1.1 пункта 1.1 главы 4 </w:t>
        </w:r>
      </w:hyperlink>
      <w:r w:rsidRPr="0006204C">
        <w:rPr>
          <w:sz w:val="18"/>
          <w:szCs w:val="18"/>
        </w:rPr>
        <w:t>настоящих Правил.</w:t>
      </w:r>
    </w:p>
    <w:p w:rsidR="0006204C" w:rsidRPr="0006204C" w:rsidRDefault="0006204C" w:rsidP="0006204C">
      <w:pPr>
        <w:ind w:left="-567" w:firstLine="425"/>
        <w:rPr>
          <w:sz w:val="18"/>
          <w:szCs w:val="18"/>
        </w:rPr>
      </w:pPr>
      <w:r w:rsidRPr="0006204C">
        <w:rPr>
          <w:sz w:val="18"/>
          <w:szCs w:val="18"/>
        </w:rPr>
        <w:t>1.2. Затраты на приобретение принтеров, многофункциональных устройств и копировальных аппаратов (оргтехники) (</w:t>
      </w:r>
      <w:proofErr w:type="spellStart"/>
      <w:r w:rsidRPr="0006204C">
        <w:rPr>
          <w:sz w:val="18"/>
          <w:szCs w:val="18"/>
        </w:rPr>
        <w:t>З</w:t>
      </w:r>
      <w:r w:rsidRPr="0006204C">
        <w:rPr>
          <w:sz w:val="18"/>
          <w:szCs w:val="18"/>
          <w:vertAlign w:val="subscript"/>
        </w:rPr>
        <w:t>пм</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1D911E51" wp14:editId="6344C524">
            <wp:extent cx="1657985" cy="6007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798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пм</w:t>
      </w:r>
      <w:proofErr w:type="spellEnd"/>
      <w:r w:rsidRPr="0006204C">
        <w:rPr>
          <w:sz w:val="18"/>
          <w:szCs w:val="18"/>
        </w:rPr>
        <w:t xml:space="preserve"> - количество принтеров, многофункциональных устройств, копировальных аппаратов и иной оргтехники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пм</w:t>
      </w:r>
      <w:proofErr w:type="spellEnd"/>
      <w:r w:rsidRPr="0006204C">
        <w:rPr>
          <w:sz w:val="18"/>
          <w:szCs w:val="18"/>
        </w:rPr>
        <w:t xml:space="preserve"> - цена одной единицы i-</w:t>
      </w:r>
      <w:proofErr w:type="spellStart"/>
      <w:r w:rsidRPr="0006204C">
        <w:rPr>
          <w:sz w:val="18"/>
          <w:szCs w:val="18"/>
        </w:rPr>
        <w:t>го</w:t>
      </w:r>
      <w:proofErr w:type="spellEnd"/>
      <w:r w:rsidRPr="0006204C">
        <w:rPr>
          <w:sz w:val="18"/>
          <w:szCs w:val="18"/>
        </w:rPr>
        <w:t xml:space="preserve"> типа принтера, многофункционального устройства, копировального аппарата и иной оргтехники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1.3. Затраты на приобретение средств подвижной связи (</w:t>
      </w:r>
      <w:proofErr w:type="spellStart"/>
      <w:r w:rsidRPr="0006204C">
        <w:rPr>
          <w:sz w:val="18"/>
          <w:szCs w:val="18"/>
        </w:rPr>
        <w:t>З</w:t>
      </w:r>
      <w:r w:rsidRPr="0006204C">
        <w:rPr>
          <w:sz w:val="18"/>
          <w:szCs w:val="18"/>
          <w:vertAlign w:val="subscript"/>
        </w:rPr>
        <w:t>прсот</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04BED5D" wp14:editId="5BDDE937">
            <wp:extent cx="2142490" cy="6007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4249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прсот</w:t>
      </w:r>
      <w:proofErr w:type="spellEnd"/>
      <w:r w:rsidRPr="0006204C">
        <w:rPr>
          <w:sz w:val="18"/>
          <w:szCs w:val="18"/>
        </w:rPr>
        <w:t xml:space="preserve"> - количество средств подвижной связи по i-й должности в соответствии с утвержденными нормативами, определенными с учетом нормативов затрат на обеспечение средствами связи;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прсот</w:t>
      </w:r>
      <w:proofErr w:type="spellEnd"/>
      <w:r w:rsidRPr="0006204C">
        <w:rPr>
          <w:sz w:val="18"/>
          <w:szCs w:val="18"/>
        </w:rPr>
        <w:t xml:space="preserve"> - стоимость одного средства подвижной связи для i-й должности в соответствии с утвержденными нормативами, определенными с учетом нормативов затрат на обеспечение средствами связи.</w:t>
      </w:r>
    </w:p>
    <w:p w:rsidR="0006204C" w:rsidRPr="0006204C" w:rsidRDefault="0006204C" w:rsidP="0006204C">
      <w:pPr>
        <w:ind w:left="-567" w:firstLine="425"/>
        <w:rPr>
          <w:sz w:val="18"/>
          <w:szCs w:val="18"/>
        </w:rPr>
      </w:pPr>
      <w:r w:rsidRPr="0006204C">
        <w:rPr>
          <w:sz w:val="18"/>
          <w:szCs w:val="18"/>
        </w:rPr>
        <w:t>1.4. Затраты на приобретение планшетных компьютеров (</w:t>
      </w:r>
      <w:proofErr w:type="spellStart"/>
      <w:r w:rsidRPr="0006204C">
        <w:rPr>
          <w:sz w:val="18"/>
          <w:szCs w:val="18"/>
        </w:rPr>
        <w:t>З</w:t>
      </w:r>
      <w:r w:rsidRPr="0006204C">
        <w:rPr>
          <w:sz w:val="18"/>
          <w:szCs w:val="18"/>
          <w:vertAlign w:val="subscript"/>
        </w:rPr>
        <w:t>прпк</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B48DA6A" wp14:editId="64F002E0">
            <wp:extent cx="2026920" cy="6007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2692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прпк</w:t>
      </w:r>
      <w:proofErr w:type="spellEnd"/>
      <w:r w:rsidRPr="0006204C">
        <w:rPr>
          <w:sz w:val="18"/>
          <w:szCs w:val="18"/>
        </w:rPr>
        <w:t xml:space="preserve"> - количество планшетных компьютеров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прпк</w:t>
      </w:r>
      <w:proofErr w:type="spellEnd"/>
      <w:r w:rsidRPr="0006204C">
        <w:rPr>
          <w:sz w:val="18"/>
          <w:szCs w:val="18"/>
        </w:rPr>
        <w:t xml:space="preserve"> - цена одного планшетного компьютера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1.5. Затраты на приобретение оборудования по обеспечению безопасности информации (</w:t>
      </w:r>
      <w:proofErr w:type="spellStart"/>
      <w:r w:rsidRPr="0006204C">
        <w:rPr>
          <w:sz w:val="18"/>
          <w:szCs w:val="18"/>
        </w:rPr>
        <w:t>З</w:t>
      </w:r>
      <w:r w:rsidRPr="0006204C">
        <w:rPr>
          <w:sz w:val="18"/>
          <w:szCs w:val="18"/>
          <w:vertAlign w:val="subscript"/>
        </w:rPr>
        <w:t>обин</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6AB3AA4" wp14:editId="51F59BAA">
            <wp:extent cx="2026920" cy="6007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2692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обин</w:t>
      </w:r>
      <w:proofErr w:type="spellEnd"/>
      <w:r w:rsidRPr="0006204C">
        <w:rPr>
          <w:sz w:val="18"/>
          <w:szCs w:val="18"/>
        </w:rPr>
        <w:t xml:space="preserve"> - количество i-</w:t>
      </w:r>
      <w:proofErr w:type="spellStart"/>
      <w:r w:rsidRPr="0006204C">
        <w:rPr>
          <w:sz w:val="18"/>
          <w:szCs w:val="18"/>
        </w:rPr>
        <w:t>го</w:t>
      </w:r>
      <w:proofErr w:type="spellEnd"/>
      <w:r w:rsidRPr="0006204C">
        <w:rPr>
          <w:sz w:val="18"/>
          <w:szCs w:val="18"/>
        </w:rPr>
        <w:t xml:space="preserve"> оборудования по обеспечению безопасности информации;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обин</w:t>
      </w:r>
      <w:proofErr w:type="spellEnd"/>
      <w:r w:rsidRPr="0006204C">
        <w:rPr>
          <w:sz w:val="18"/>
          <w:szCs w:val="18"/>
        </w:rPr>
        <w:t xml:space="preserve"> - цена i-</w:t>
      </w:r>
      <w:proofErr w:type="spellStart"/>
      <w:r w:rsidRPr="0006204C">
        <w:rPr>
          <w:sz w:val="18"/>
          <w:szCs w:val="18"/>
        </w:rPr>
        <w:t>го</w:t>
      </w:r>
      <w:proofErr w:type="spellEnd"/>
      <w:r w:rsidRPr="0006204C">
        <w:rPr>
          <w:sz w:val="18"/>
          <w:szCs w:val="18"/>
        </w:rPr>
        <w:t xml:space="preserve"> оборудования по обеспечению безопасности информации.</w:t>
      </w:r>
    </w:p>
    <w:p w:rsidR="0006204C" w:rsidRPr="0006204C" w:rsidRDefault="0006204C" w:rsidP="0006204C">
      <w:pPr>
        <w:ind w:left="-567" w:firstLine="425"/>
        <w:rPr>
          <w:sz w:val="18"/>
          <w:szCs w:val="18"/>
        </w:rPr>
      </w:pPr>
      <w:r w:rsidRPr="0006204C">
        <w:rPr>
          <w:sz w:val="18"/>
          <w:szCs w:val="18"/>
        </w:rPr>
        <w:t>1.6. Затраты на приобретение мониторов (</w:t>
      </w:r>
      <w:proofErr w:type="spellStart"/>
      <w:r w:rsidRPr="0006204C">
        <w:rPr>
          <w:sz w:val="18"/>
          <w:szCs w:val="18"/>
        </w:rPr>
        <w:t>З</w:t>
      </w:r>
      <w:r w:rsidRPr="0006204C">
        <w:rPr>
          <w:sz w:val="18"/>
          <w:szCs w:val="18"/>
          <w:vertAlign w:val="subscript"/>
        </w:rPr>
        <w:t>мон</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5661ACC9" wp14:editId="7C2E87AA">
            <wp:extent cx="1876425" cy="600710"/>
            <wp:effectExtent l="0" t="0" r="952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7642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lastRenderedPageBreak/>
        <w:t>Q</w:t>
      </w:r>
      <w:r w:rsidRPr="0006204C">
        <w:rPr>
          <w:sz w:val="18"/>
          <w:szCs w:val="18"/>
          <w:vertAlign w:val="subscript"/>
        </w:rPr>
        <w:t>i</w:t>
      </w:r>
      <w:proofErr w:type="gramEnd"/>
      <w:r w:rsidRPr="0006204C">
        <w:rPr>
          <w:sz w:val="18"/>
          <w:szCs w:val="18"/>
          <w:vertAlign w:val="subscript"/>
        </w:rPr>
        <w:t>мон</w:t>
      </w:r>
      <w:proofErr w:type="spellEnd"/>
      <w:r w:rsidRPr="0006204C">
        <w:rPr>
          <w:sz w:val="18"/>
          <w:szCs w:val="18"/>
        </w:rPr>
        <w:t xml:space="preserve"> - количество мониторов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мон</w:t>
      </w:r>
      <w:proofErr w:type="spellEnd"/>
      <w:r w:rsidRPr="0006204C">
        <w:rPr>
          <w:sz w:val="18"/>
          <w:szCs w:val="18"/>
        </w:rPr>
        <w:t xml:space="preserve"> - цена одного монитора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1.7. Затраты на приобретение системных блоков (</w:t>
      </w:r>
      <w:proofErr w:type="spellStart"/>
      <w:r w:rsidRPr="0006204C">
        <w:rPr>
          <w:sz w:val="18"/>
          <w:szCs w:val="18"/>
        </w:rPr>
        <w:t>З</w:t>
      </w:r>
      <w:r w:rsidRPr="0006204C">
        <w:rPr>
          <w:sz w:val="18"/>
          <w:szCs w:val="18"/>
          <w:vertAlign w:val="subscript"/>
        </w:rPr>
        <w:t>сб</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20176D23" wp14:editId="3DC28C3D">
            <wp:extent cx="1610360" cy="600710"/>
            <wp:effectExtent l="0" t="0" r="889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1036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сб</w:t>
      </w:r>
      <w:proofErr w:type="spellEnd"/>
      <w:r w:rsidRPr="0006204C">
        <w:rPr>
          <w:sz w:val="18"/>
          <w:szCs w:val="18"/>
        </w:rPr>
        <w:t xml:space="preserve"> - количество i-х системных блоков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сб</w:t>
      </w:r>
      <w:proofErr w:type="spellEnd"/>
      <w:r w:rsidRPr="0006204C">
        <w:rPr>
          <w:sz w:val="18"/>
          <w:szCs w:val="18"/>
        </w:rPr>
        <w:t xml:space="preserve"> - цена одного i-</w:t>
      </w:r>
      <w:proofErr w:type="spellStart"/>
      <w:r w:rsidRPr="0006204C">
        <w:rPr>
          <w:sz w:val="18"/>
          <w:szCs w:val="18"/>
        </w:rPr>
        <w:t>го</w:t>
      </w:r>
      <w:proofErr w:type="spellEnd"/>
      <w:r w:rsidRPr="0006204C">
        <w:rPr>
          <w:sz w:val="18"/>
          <w:szCs w:val="18"/>
        </w:rPr>
        <w:t xml:space="preserve"> системного блока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1.8. Затраты на приобретение других запасных частей для вычислительной техники (</w:t>
      </w:r>
      <w:proofErr w:type="spellStart"/>
      <w:r w:rsidRPr="0006204C">
        <w:rPr>
          <w:sz w:val="18"/>
          <w:szCs w:val="18"/>
        </w:rPr>
        <w:t>З</w:t>
      </w:r>
      <w:r w:rsidRPr="0006204C">
        <w:rPr>
          <w:sz w:val="18"/>
          <w:szCs w:val="18"/>
          <w:vertAlign w:val="subscript"/>
        </w:rPr>
        <w:t>двт</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B8AE6A9" wp14:editId="4ABFCDD1">
            <wp:extent cx="1801495" cy="600710"/>
            <wp:effectExtent l="0" t="0" r="825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149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двт</w:t>
      </w:r>
      <w:proofErr w:type="spellEnd"/>
      <w:r w:rsidRPr="0006204C">
        <w:rPr>
          <w:sz w:val="18"/>
          <w:szCs w:val="18"/>
        </w:rPr>
        <w:t xml:space="preserve"> - количество i-х запасных частей для вычислительной техники, которое определяется по средним фактическим данным за 3 (три) предыдущих финансовых года;</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двт</w:t>
      </w:r>
      <w:proofErr w:type="spellEnd"/>
      <w:r w:rsidRPr="0006204C">
        <w:rPr>
          <w:sz w:val="18"/>
          <w:szCs w:val="18"/>
        </w:rPr>
        <w:t xml:space="preserve"> - цена одной единицы i-й запасной части для вычислительной техники.</w:t>
      </w:r>
    </w:p>
    <w:p w:rsidR="0006204C" w:rsidRPr="0006204C" w:rsidRDefault="0006204C" w:rsidP="0006204C">
      <w:pPr>
        <w:ind w:left="-567" w:firstLine="425"/>
        <w:rPr>
          <w:sz w:val="18"/>
          <w:szCs w:val="18"/>
        </w:rPr>
      </w:pPr>
      <w:r w:rsidRPr="0006204C">
        <w:rPr>
          <w:sz w:val="18"/>
          <w:szCs w:val="18"/>
        </w:rPr>
        <w:t>1.9. Затраты на приобретение магнитных и оптических носителей информации (</w:t>
      </w:r>
      <w:proofErr w:type="spellStart"/>
      <w:r w:rsidRPr="0006204C">
        <w:rPr>
          <w:sz w:val="18"/>
          <w:szCs w:val="18"/>
        </w:rPr>
        <w:t>З</w:t>
      </w:r>
      <w:r w:rsidRPr="0006204C">
        <w:rPr>
          <w:sz w:val="18"/>
          <w:szCs w:val="18"/>
          <w:vertAlign w:val="subscript"/>
        </w:rPr>
        <w:t>мн</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3B479E79" wp14:editId="45974FBD">
            <wp:extent cx="1692275" cy="600710"/>
            <wp:effectExtent l="0" t="0" r="317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9227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мн</w:t>
      </w:r>
      <w:proofErr w:type="spellEnd"/>
      <w:r w:rsidRPr="0006204C">
        <w:rPr>
          <w:sz w:val="18"/>
          <w:szCs w:val="18"/>
        </w:rPr>
        <w:t xml:space="preserve"> - количество носителей информации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мн</w:t>
      </w:r>
      <w:proofErr w:type="spellEnd"/>
      <w:r w:rsidRPr="0006204C">
        <w:rPr>
          <w:sz w:val="18"/>
          <w:szCs w:val="18"/>
        </w:rPr>
        <w:t xml:space="preserve"> - цена 1 единицы носителя информации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1.10. Затраты на приобретение деталей для содержания принтеров, многофункциональных устройств, копировальных аппаратов (оргтехники) (</w:t>
      </w:r>
      <w:proofErr w:type="spellStart"/>
      <w:r w:rsidRPr="0006204C">
        <w:rPr>
          <w:sz w:val="18"/>
          <w:szCs w:val="18"/>
        </w:rPr>
        <w:t>З</w:t>
      </w:r>
      <w:r w:rsidRPr="0006204C">
        <w:rPr>
          <w:sz w:val="18"/>
          <w:szCs w:val="18"/>
          <w:vertAlign w:val="subscript"/>
        </w:rPr>
        <w:t>дсо</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roofErr w:type="spellStart"/>
      <w:r w:rsidRPr="0006204C">
        <w:rPr>
          <w:sz w:val="18"/>
          <w:szCs w:val="18"/>
        </w:rPr>
        <w:t>З</w:t>
      </w:r>
      <w:r w:rsidRPr="0006204C">
        <w:rPr>
          <w:sz w:val="18"/>
          <w:szCs w:val="18"/>
          <w:vertAlign w:val="subscript"/>
        </w:rPr>
        <w:t>дсо</w:t>
      </w:r>
      <w:proofErr w:type="spellEnd"/>
      <w:r w:rsidRPr="0006204C">
        <w:rPr>
          <w:sz w:val="18"/>
          <w:szCs w:val="18"/>
        </w:rPr>
        <w:t xml:space="preserve"> = </w:t>
      </w:r>
      <w:proofErr w:type="spellStart"/>
      <w:r w:rsidRPr="0006204C">
        <w:rPr>
          <w:sz w:val="18"/>
          <w:szCs w:val="18"/>
        </w:rPr>
        <w:t>З</w:t>
      </w:r>
      <w:r w:rsidRPr="0006204C">
        <w:rPr>
          <w:sz w:val="18"/>
          <w:szCs w:val="18"/>
          <w:vertAlign w:val="subscript"/>
        </w:rPr>
        <w:t>рм</w:t>
      </w:r>
      <w:proofErr w:type="spellEnd"/>
      <w:r w:rsidRPr="0006204C">
        <w:rPr>
          <w:sz w:val="18"/>
          <w:szCs w:val="18"/>
        </w:rPr>
        <w:t xml:space="preserve"> + </w:t>
      </w:r>
      <w:proofErr w:type="spellStart"/>
      <w:r w:rsidRPr="0006204C">
        <w:rPr>
          <w:sz w:val="18"/>
          <w:szCs w:val="18"/>
        </w:rPr>
        <w:t>З</w:t>
      </w:r>
      <w:r w:rsidRPr="0006204C">
        <w:rPr>
          <w:sz w:val="18"/>
          <w:szCs w:val="18"/>
          <w:vertAlign w:val="subscript"/>
        </w:rPr>
        <w:t>зп</w:t>
      </w:r>
      <w:proofErr w:type="spellEnd"/>
      <w:r w:rsidRPr="0006204C">
        <w:rPr>
          <w:sz w:val="18"/>
          <w:szCs w:val="18"/>
        </w:rPr>
        <w:t>,</w:t>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З</w:t>
      </w:r>
      <w:r w:rsidRPr="0006204C">
        <w:rPr>
          <w:sz w:val="18"/>
          <w:szCs w:val="18"/>
          <w:vertAlign w:val="subscript"/>
        </w:rPr>
        <w:t>рм</w:t>
      </w:r>
      <w:proofErr w:type="spellEnd"/>
      <w:r w:rsidRPr="0006204C">
        <w:rPr>
          <w:sz w:val="18"/>
          <w:szCs w:val="18"/>
        </w:rPr>
        <w:t xml:space="preserve"> - затраты на приобретение расходных материалов для принтеров, многофункциональных устройств, копировальных аппаратов (оргтехники);</w:t>
      </w:r>
    </w:p>
    <w:p w:rsidR="0006204C" w:rsidRPr="0006204C" w:rsidRDefault="0006204C" w:rsidP="0006204C">
      <w:pPr>
        <w:ind w:left="-567" w:firstLine="425"/>
        <w:rPr>
          <w:sz w:val="18"/>
          <w:szCs w:val="18"/>
        </w:rPr>
      </w:pPr>
      <w:proofErr w:type="spellStart"/>
      <w:r w:rsidRPr="0006204C">
        <w:rPr>
          <w:sz w:val="18"/>
          <w:szCs w:val="18"/>
        </w:rPr>
        <w:t>З</w:t>
      </w:r>
      <w:r w:rsidRPr="0006204C">
        <w:rPr>
          <w:sz w:val="18"/>
          <w:szCs w:val="18"/>
          <w:vertAlign w:val="subscript"/>
        </w:rPr>
        <w:t>зп</w:t>
      </w:r>
      <w:proofErr w:type="spellEnd"/>
      <w:r w:rsidRPr="0006204C">
        <w:rPr>
          <w:sz w:val="18"/>
          <w:szCs w:val="18"/>
        </w:rPr>
        <w:t xml:space="preserve"> - затраты на приобретение запасных частей для принтеров, многофункциональных устройств, копировальных аппаратов (оргтехники).</w:t>
      </w:r>
    </w:p>
    <w:p w:rsidR="0006204C" w:rsidRPr="0006204C" w:rsidRDefault="0006204C" w:rsidP="0006204C">
      <w:pPr>
        <w:ind w:left="-567" w:firstLine="425"/>
        <w:rPr>
          <w:sz w:val="18"/>
          <w:szCs w:val="18"/>
        </w:rPr>
      </w:pPr>
      <w:r w:rsidRPr="0006204C">
        <w:rPr>
          <w:sz w:val="18"/>
          <w:szCs w:val="18"/>
        </w:rPr>
        <w:t>1.11. Затраты на приобретение расходных материалов для принтеров, многофункциональных устройств, копировальных аппаратов (оргтехники) (</w:t>
      </w:r>
      <w:proofErr w:type="spellStart"/>
      <w:r w:rsidRPr="0006204C">
        <w:rPr>
          <w:sz w:val="18"/>
          <w:szCs w:val="18"/>
        </w:rPr>
        <w:t>З</w:t>
      </w:r>
      <w:r w:rsidRPr="0006204C">
        <w:rPr>
          <w:sz w:val="18"/>
          <w:szCs w:val="18"/>
          <w:vertAlign w:val="subscript"/>
        </w:rPr>
        <w:t>рм</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noProof/>
          <w:sz w:val="18"/>
          <w:szCs w:val="18"/>
        </w:rPr>
        <w:drawing>
          <wp:inline distT="0" distB="0" distL="0" distR="0" wp14:anchorId="58DADFF3" wp14:editId="5FCE4265">
            <wp:extent cx="2067560" cy="600710"/>
            <wp:effectExtent l="0" t="0" r="889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6756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рм</w:t>
      </w:r>
      <w:proofErr w:type="spellEnd"/>
      <w:r w:rsidRPr="0006204C">
        <w:rPr>
          <w:sz w:val="18"/>
          <w:szCs w:val="18"/>
        </w:rPr>
        <w:t xml:space="preserve"> - фактическое количество принтеров, многофункциональных устройств, копировальных аппаратов (оргтехники), не </w:t>
      </w:r>
      <w:r>
        <w:rPr>
          <w:sz w:val="18"/>
          <w:szCs w:val="18"/>
        </w:rPr>
        <w:t xml:space="preserve">  </w:t>
      </w:r>
      <w:r w:rsidRPr="0006204C">
        <w:rPr>
          <w:sz w:val="18"/>
          <w:szCs w:val="18"/>
        </w:rPr>
        <w:t>превышающее предельное количество принтеров, многофункциональных устройств, копировальных аппаратов (оргтехники)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N</w:t>
      </w:r>
      <w:r w:rsidRPr="0006204C">
        <w:rPr>
          <w:sz w:val="18"/>
          <w:szCs w:val="18"/>
          <w:vertAlign w:val="subscript"/>
        </w:rPr>
        <w:t>i</w:t>
      </w:r>
      <w:proofErr w:type="gramEnd"/>
      <w:r w:rsidRPr="0006204C">
        <w:rPr>
          <w:sz w:val="18"/>
          <w:szCs w:val="18"/>
          <w:vertAlign w:val="subscript"/>
        </w:rPr>
        <w:t>рм</w:t>
      </w:r>
      <w:proofErr w:type="spellEnd"/>
      <w:r w:rsidRPr="0006204C">
        <w:rPr>
          <w:sz w:val="18"/>
          <w:szCs w:val="18"/>
        </w:rPr>
        <w:t xml:space="preserve"> - норматив потребления расходных материалов для принтеров, многофункциональных устройств, копировальных аппаратов (оргтехники)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рм</w:t>
      </w:r>
      <w:proofErr w:type="spellEnd"/>
      <w:r w:rsidRPr="0006204C">
        <w:rPr>
          <w:sz w:val="18"/>
          <w:szCs w:val="18"/>
        </w:rPr>
        <w:t xml:space="preserve"> - цена расходного материала для принтеров, многофункциональных устройств, копировальных аппаратов (оргтехники)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1.12. Затраты на приобретение запасных частей для принтеров, многофункциональных устройств, копировальных аппаратов (оргтехники) (</w:t>
      </w:r>
      <w:proofErr w:type="spellStart"/>
      <w:r w:rsidRPr="0006204C">
        <w:rPr>
          <w:sz w:val="18"/>
          <w:szCs w:val="18"/>
        </w:rPr>
        <w:t>З</w:t>
      </w:r>
      <w:r w:rsidRPr="0006204C">
        <w:rPr>
          <w:sz w:val="18"/>
          <w:szCs w:val="18"/>
          <w:vertAlign w:val="subscript"/>
        </w:rPr>
        <w:t>зп</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06D603B9" wp14:editId="5B597A51">
            <wp:extent cx="1460500" cy="600710"/>
            <wp:effectExtent l="0" t="0" r="635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05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зп</w:t>
      </w:r>
      <w:proofErr w:type="spellEnd"/>
      <w:r w:rsidRPr="0006204C">
        <w:rPr>
          <w:sz w:val="18"/>
          <w:szCs w:val="18"/>
        </w:rPr>
        <w:t xml:space="preserve"> - количество i-х запасных частей для принтеров, многофункциональных устройств, копировальных аппаратов (оргтехники) по i-й </w:t>
      </w:r>
      <w:r>
        <w:rPr>
          <w:sz w:val="18"/>
          <w:szCs w:val="18"/>
        </w:rPr>
        <w:t xml:space="preserve">  </w:t>
      </w:r>
      <w:r w:rsidRPr="0006204C">
        <w:rPr>
          <w:sz w:val="18"/>
          <w:szCs w:val="18"/>
        </w:rPr>
        <w:t>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зп</w:t>
      </w:r>
      <w:proofErr w:type="spellEnd"/>
      <w:r w:rsidRPr="0006204C">
        <w:rPr>
          <w:sz w:val="18"/>
          <w:szCs w:val="18"/>
        </w:rPr>
        <w:t xml:space="preserve"> - цена одной единицы i-й запасной части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1.13. Затраты на приобретение материальных запасов по обеспечению безопасности информации (</w:t>
      </w:r>
      <w:proofErr w:type="spellStart"/>
      <w:r w:rsidRPr="0006204C">
        <w:rPr>
          <w:sz w:val="18"/>
          <w:szCs w:val="18"/>
        </w:rPr>
        <w:t>З</w:t>
      </w:r>
      <w:r w:rsidRPr="0006204C">
        <w:rPr>
          <w:sz w:val="18"/>
          <w:szCs w:val="18"/>
          <w:vertAlign w:val="subscript"/>
        </w:rPr>
        <w:t>мби</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12B6526A" wp14:editId="77846FF1">
            <wp:extent cx="1739900" cy="6007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3990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мби</w:t>
      </w:r>
      <w:proofErr w:type="spellEnd"/>
      <w:r w:rsidRPr="0006204C">
        <w:rPr>
          <w:sz w:val="18"/>
          <w:szCs w:val="18"/>
        </w:rPr>
        <w:t xml:space="preserve"> - количество i-</w:t>
      </w:r>
      <w:proofErr w:type="spellStart"/>
      <w:r w:rsidRPr="0006204C">
        <w:rPr>
          <w:sz w:val="18"/>
          <w:szCs w:val="18"/>
        </w:rPr>
        <w:t>го</w:t>
      </w:r>
      <w:proofErr w:type="spellEnd"/>
      <w:r w:rsidRPr="0006204C">
        <w:rPr>
          <w:sz w:val="18"/>
          <w:szCs w:val="18"/>
        </w:rPr>
        <w:t xml:space="preserve"> материального запаса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мби</w:t>
      </w:r>
      <w:proofErr w:type="spellEnd"/>
      <w:r w:rsidRPr="0006204C">
        <w:rPr>
          <w:sz w:val="18"/>
          <w:szCs w:val="18"/>
        </w:rPr>
        <w:t xml:space="preserve"> - цена одной единицы i-</w:t>
      </w:r>
      <w:proofErr w:type="spellStart"/>
      <w:r w:rsidRPr="0006204C">
        <w:rPr>
          <w:sz w:val="18"/>
          <w:szCs w:val="18"/>
        </w:rPr>
        <w:t>го</w:t>
      </w:r>
      <w:proofErr w:type="spellEnd"/>
      <w:r w:rsidRPr="0006204C">
        <w:rPr>
          <w:sz w:val="18"/>
          <w:szCs w:val="18"/>
        </w:rPr>
        <w:t xml:space="preserve"> материального запаса по i-й должности в соответствии с </w:t>
      </w:r>
      <w:hyperlink r:id="rId110" w:history="1">
        <w:r w:rsidRPr="0006204C">
          <w:rPr>
            <w:rStyle w:val="af"/>
            <w:sz w:val="18"/>
            <w:szCs w:val="18"/>
          </w:rPr>
          <w:t>нормативами</w:t>
        </w:r>
      </w:hyperlink>
      <w:r w:rsidRPr="0006204C">
        <w:rPr>
          <w:sz w:val="18"/>
          <w:szCs w:val="18"/>
        </w:rPr>
        <w:t>, предусмотренными Приложением № 2 к настоящим Правилам.</w:t>
      </w:r>
    </w:p>
    <w:p w:rsidR="0006204C" w:rsidRPr="0006204C" w:rsidRDefault="0006204C" w:rsidP="0006204C">
      <w:pPr>
        <w:ind w:left="-567" w:firstLine="425"/>
        <w:rPr>
          <w:sz w:val="18"/>
          <w:szCs w:val="18"/>
        </w:rPr>
      </w:pPr>
      <w:r w:rsidRPr="0006204C">
        <w:rPr>
          <w:sz w:val="18"/>
          <w:szCs w:val="18"/>
        </w:rPr>
        <w:lastRenderedPageBreak/>
        <w:t>1.14. Затраты на приобретение транспортных средств (З</w:t>
      </w:r>
      <w:r w:rsidRPr="0006204C">
        <w:rPr>
          <w:sz w:val="18"/>
          <w:szCs w:val="18"/>
          <w:vertAlign w:val="subscript"/>
        </w:rPr>
        <w:t>ам</w:t>
      </w:r>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2EC75CAC" wp14:editId="313B1085">
            <wp:extent cx="1657985" cy="6007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5798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ам</w:t>
      </w:r>
      <w:proofErr w:type="spellEnd"/>
      <w:r w:rsidRPr="0006204C">
        <w:rPr>
          <w:sz w:val="18"/>
          <w:szCs w:val="18"/>
        </w:rPr>
        <w:t xml:space="preserve"> - количество i-х транспортных средств по i-й должности в соответствии с утвержденными нормативами;</w:t>
      </w:r>
    </w:p>
    <w:p w:rsid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ам</w:t>
      </w:r>
      <w:proofErr w:type="spellEnd"/>
      <w:r w:rsidRPr="0006204C">
        <w:rPr>
          <w:sz w:val="18"/>
          <w:szCs w:val="18"/>
        </w:rPr>
        <w:t xml:space="preserve"> - цена одного i-</w:t>
      </w:r>
      <w:proofErr w:type="spellStart"/>
      <w:r w:rsidRPr="0006204C">
        <w:rPr>
          <w:sz w:val="18"/>
          <w:szCs w:val="18"/>
        </w:rPr>
        <w:t>го</w:t>
      </w:r>
      <w:proofErr w:type="spellEnd"/>
      <w:r w:rsidRPr="0006204C">
        <w:rPr>
          <w:sz w:val="18"/>
          <w:szCs w:val="18"/>
        </w:rPr>
        <w:t xml:space="preserve"> транспортного средства, но не более предельной цены транспортного средства, предусмотренной </w:t>
      </w:r>
    </w:p>
    <w:p w:rsidR="0006204C" w:rsidRDefault="0006204C" w:rsidP="0006204C">
      <w:pPr>
        <w:ind w:left="-567" w:firstLine="425"/>
        <w:rPr>
          <w:sz w:val="18"/>
          <w:szCs w:val="18"/>
        </w:rPr>
      </w:pPr>
    </w:p>
    <w:p w:rsidR="0006204C" w:rsidRPr="0006204C" w:rsidRDefault="00321558" w:rsidP="0006204C">
      <w:pPr>
        <w:ind w:left="-567" w:firstLine="425"/>
        <w:rPr>
          <w:sz w:val="18"/>
          <w:szCs w:val="18"/>
        </w:rPr>
      </w:pPr>
      <w:hyperlink r:id="rId112" w:history="1">
        <w:r w:rsidR="0006204C" w:rsidRPr="0006204C">
          <w:rPr>
            <w:rStyle w:val="af"/>
            <w:sz w:val="18"/>
            <w:szCs w:val="18"/>
          </w:rPr>
          <w:t xml:space="preserve">Приложением </w:t>
        </w:r>
      </w:hyperlink>
      <w:r w:rsidR="0006204C" w:rsidRPr="0006204C">
        <w:rPr>
          <w:sz w:val="18"/>
          <w:szCs w:val="18"/>
        </w:rPr>
        <w:t>№ 1 к настоящим Правилам.</w:t>
      </w:r>
    </w:p>
    <w:p w:rsidR="0006204C" w:rsidRPr="0006204C" w:rsidRDefault="0006204C" w:rsidP="0006204C">
      <w:pPr>
        <w:ind w:left="-567" w:firstLine="425"/>
        <w:rPr>
          <w:sz w:val="18"/>
          <w:szCs w:val="18"/>
        </w:rPr>
      </w:pPr>
      <w:r w:rsidRPr="0006204C">
        <w:rPr>
          <w:sz w:val="18"/>
          <w:szCs w:val="18"/>
        </w:rPr>
        <w:t>1.15. Затраты на приобретение мебели (</w:t>
      </w:r>
      <w:proofErr w:type="spellStart"/>
      <w:r w:rsidRPr="0006204C">
        <w:rPr>
          <w:sz w:val="18"/>
          <w:szCs w:val="18"/>
        </w:rPr>
        <w:t>З</w:t>
      </w:r>
      <w:r w:rsidRPr="0006204C">
        <w:rPr>
          <w:sz w:val="18"/>
          <w:szCs w:val="18"/>
          <w:vertAlign w:val="subscript"/>
        </w:rPr>
        <w:t>пмеб</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41F59695" wp14:editId="059EAAEC">
            <wp:extent cx="2040255" cy="60071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4025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пмеб</w:t>
      </w:r>
      <w:proofErr w:type="spellEnd"/>
      <w:r w:rsidRPr="0006204C">
        <w:rPr>
          <w:sz w:val="18"/>
          <w:szCs w:val="18"/>
        </w:rPr>
        <w:t xml:space="preserve"> - количество i-х предметов мебели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пмеб</w:t>
      </w:r>
      <w:proofErr w:type="spellEnd"/>
      <w:r w:rsidRPr="0006204C">
        <w:rPr>
          <w:sz w:val="18"/>
          <w:szCs w:val="18"/>
        </w:rPr>
        <w:t xml:space="preserve"> - цена одной единицы i-</w:t>
      </w:r>
      <w:proofErr w:type="spellStart"/>
      <w:r w:rsidRPr="0006204C">
        <w:rPr>
          <w:sz w:val="18"/>
          <w:szCs w:val="18"/>
        </w:rPr>
        <w:t>го</w:t>
      </w:r>
      <w:proofErr w:type="spellEnd"/>
      <w:r w:rsidRPr="0006204C">
        <w:rPr>
          <w:sz w:val="18"/>
          <w:szCs w:val="18"/>
        </w:rPr>
        <w:t xml:space="preserve"> предмета мебели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1.16. Затраты на приобретение систем кондиционирования (</w:t>
      </w:r>
      <w:proofErr w:type="spellStart"/>
      <w:r w:rsidRPr="0006204C">
        <w:rPr>
          <w:sz w:val="18"/>
          <w:szCs w:val="18"/>
        </w:rPr>
        <w:t>З</w:t>
      </w:r>
      <w:r w:rsidRPr="0006204C">
        <w:rPr>
          <w:sz w:val="18"/>
          <w:szCs w:val="18"/>
          <w:vertAlign w:val="subscript"/>
        </w:rPr>
        <w:t>ск</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330FDC94" wp14:editId="028DE021">
            <wp:extent cx="1473835" cy="6007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383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r w:rsidRPr="0006204C">
        <w:rPr>
          <w:sz w:val="18"/>
          <w:szCs w:val="18"/>
        </w:rPr>
        <w:t>Q</w:t>
      </w:r>
      <w:r w:rsidRPr="0006204C">
        <w:rPr>
          <w:sz w:val="18"/>
          <w:szCs w:val="18"/>
          <w:vertAlign w:val="subscript"/>
        </w:rPr>
        <w:t>i</w:t>
      </w:r>
      <w:proofErr w:type="gramStart"/>
      <w:r w:rsidRPr="0006204C">
        <w:rPr>
          <w:sz w:val="18"/>
          <w:szCs w:val="18"/>
          <w:vertAlign w:val="subscript"/>
        </w:rPr>
        <w:t>с</w:t>
      </w:r>
      <w:proofErr w:type="spellEnd"/>
      <w:proofErr w:type="gramEnd"/>
      <w:r w:rsidRPr="0006204C">
        <w:rPr>
          <w:sz w:val="18"/>
          <w:szCs w:val="18"/>
        </w:rPr>
        <w:t xml:space="preserve"> - количество i-х систем кондиционирования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r w:rsidRPr="0006204C">
        <w:rPr>
          <w:sz w:val="18"/>
          <w:szCs w:val="18"/>
        </w:rPr>
        <w:t>P</w:t>
      </w:r>
      <w:r w:rsidRPr="0006204C">
        <w:rPr>
          <w:sz w:val="18"/>
          <w:szCs w:val="18"/>
          <w:vertAlign w:val="subscript"/>
        </w:rPr>
        <w:t>i</w:t>
      </w:r>
      <w:proofErr w:type="gramStart"/>
      <w:r w:rsidRPr="0006204C">
        <w:rPr>
          <w:sz w:val="18"/>
          <w:szCs w:val="18"/>
          <w:vertAlign w:val="subscript"/>
        </w:rPr>
        <w:t>с</w:t>
      </w:r>
      <w:proofErr w:type="spellEnd"/>
      <w:proofErr w:type="gramEnd"/>
      <w:r w:rsidRPr="0006204C">
        <w:rPr>
          <w:sz w:val="18"/>
          <w:szCs w:val="18"/>
        </w:rPr>
        <w:t xml:space="preserve"> - цена одной единицы i-й системы кондиционирования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1.17. Затраты на приобретение канцелярских принадлежностей (</w:t>
      </w:r>
      <w:proofErr w:type="spellStart"/>
      <w:r w:rsidRPr="0006204C">
        <w:rPr>
          <w:sz w:val="18"/>
          <w:szCs w:val="18"/>
        </w:rPr>
        <w:t>З</w:t>
      </w:r>
      <w:r w:rsidRPr="0006204C">
        <w:rPr>
          <w:sz w:val="18"/>
          <w:szCs w:val="18"/>
          <w:vertAlign w:val="subscript"/>
        </w:rPr>
        <w:t>канц</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17DBF49C" wp14:editId="6C43B500">
            <wp:extent cx="2470150" cy="600710"/>
            <wp:effectExtent l="0" t="0" r="635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70150"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N</w:t>
      </w:r>
      <w:r w:rsidRPr="0006204C">
        <w:rPr>
          <w:sz w:val="18"/>
          <w:szCs w:val="18"/>
          <w:vertAlign w:val="subscript"/>
        </w:rPr>
        <w:t>i</w:t>
      </w:r>
      <w:proofErr w:type="gramEnd"/>
      <w:r w:rsidRPr="0006204C">
        <w:rPr>
          <w:sz w:val="18"/>
          <w:szCs w:val="18"/>
          <w:vertAlign w:val="subscript"/>
        </w:rPr>
        <w:t>канц</w:t>
      </w:r>
      <w:proofErr w:type="spellEnd"/>
      <w:r w:rsidRPr="0006204C">
        <w:rPr>
          <w:sz w:val="18"/>
          <w:szCs w:val="18"/>
        </w:rPr>
        <w:t xml:space="preserve"> - количество i-х канцелярских принадлежностей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Ч</w:t>
      </w:r>
      <w:r w:rsidRPr="0006204C">
        <w:rPr>
          <w:sz w:val="18"/>
          <w:szCs w:val="18"/>
          <w:vertAlign w:val="subscript"/>
        </w:rPr>
        <w:t>оп</w:t>
      </w:r>
      <w:r w:rsidRPr="0006204C">
        <w:rPr>
          <w:sz w:val="18"/>
          <w:szCs w:val="18"/>
        </w:rPr>
        <w:t xml:space="preserve"> - расчетная численность основных работников;</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канц</w:t>
      </w:r>
      <w:proofErr w:type="spellEnd"/>
      <w:r w:rsidRPr="0006204C">
        <w:rPr>
          <w:sz w:val="18"/>
          <w:szCs w:val="18"/>
        </w:rPr>
        <w:t xml:space="preserve"> - цена одной единицы канцелярских принадлежностей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1.18. Затраты на приобретение хозяйственных товаров и принадлежностей (</w:t>
      </w:r>
      <w:proofErr w:type="spellStart"/>
      <w:r w:rsidRPr="0006204C">
        <w:rPr>
          <w:sz w:val="18"/>
          <w:szCs w:val="18"/>
        </w:rPr>
        <w:t>З</w:t>
      </w:r>
      <w:r w:rsidRPr="0006204C">
        <w:rPr>
          <w:sz w:val="18"/>
          <w:szCs w:val="18"/>
          <w:vertAlign w:val="subscript"/>
        </w:rPr>
        <w:t>хп</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7C83B7E8" wp14:editId="643349AC">
            <wp:extent cx="1657985" cy="6007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5798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хп</w:t>
      </w:r>
      <w:proofErr w:type="spellEnd"/>
      <w:r w:rsidRPr="0006204C">
        <w:rPr>
          <w:sz w:val="18"/>
          <w:szCs w:val="18"/>
        </w:rPr>
        <w:t xml:space="preserve"> - цена одной единицы i-х хозяйственных товаров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хп</w:t>
      </w:r>
      <w:proofErr w:type="spellEnd"/>
      <w:r w:rsidRPr="0006204C">
        <w:rPr>
          <w:sz w:val="18"/>
          <w:szCs w:val="18"/>
        </w:rPr>
        <w:t xml:space="preserve"> - количество i-</w:t>
      </w:r>
      <w:proofErr w:type="spellStart"/>
      <w:r w:rsidRPr="0006204C">
        <w:rPr>
          <w:sz w:val="18"/>
          <w:szCs w:val="18"/>
        </w:rPr>
        <w:t>го</w:t>
      </w:r>
      <w:proofErr w:type="spellEnd"/>
      <w:r w:rsidRPr="0006204C">
        <w:rPr>
          <w:sz w:val="18"/>
          <w:szCs w:val="18"/>
        </w:rPr>
        <w:t xml:space="preserve"> хозяйственного товара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1.19. Затраты на приобретение горюче-смазочных материалов (</w:t>
      </w:r>
      <w:proofErr w:type="spellStart"/>
      <w:r w:rsidRPr="0006204C">
        <w:rPr>
          <w:sz w:val="18"/>
          <w:szCs w:val="18"/>
        </w:rPr>
        <w:t>З</w:t>
      </w:r>
      <w:r w:rsidRPr="0006204C">
        <w:rPr>
          <w:sz w:val="18"/>
          <w:szCs w:val="18"/>
          <w:vertAlign w:val="subscript"/>
        </w:rPr>
        <w:t>гсм</w:t>
      </w:r>
      <w:proofErr w:type="spellEnd"/>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1E9E3835" wp14:editId="36DF123C">
            <wp:extent cx="2094865" cy="600710"/>
            <wp:effectExtent l="0" t="0" r="63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9486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Default="0006204C" w:rsidP="0006204C">
      <w:pPr>
        <w:ind w:left="-567" w:firstLine="425"/>
        <w:rPr>
          <w:sz w:val="18"/>
          <w:szCs w:val="18"/>
        </w:rPr>
      </w:pPr>
      <w:proofErr w:type="spellStart"/>
      <w:r w:rsidRPr="0006204C">
        <w:rPr>
          <w:sz w:val="18"/>
          <w:szCs w:val="18"/>
        </w:rPr>
        <w:t>H</w:t>
      </w:r>
      <w:r w:rsidRPr="0006204C">
        <w:rPr>
          <w:sz w:val="18"/>
          <w:szCs w:val="18"/>
          <w:vertAlign w:val="subscript"/>
        </w:rPr>
        <w:t>iгсм</w:t>
      </w:r>
      <w:proofErr w:type="spellEnd"/>
      <w:r w:rsidRPr="0006204C">
        <w:rPr>
          <w:sz w:val="18"/>
          <w:szCs w:val="18"/>
        </w:rPr>
        <w:t xml:space="preserve"> - годовое нормативное значение расхода топлива i-</w:t>
      </w:r>
      <w:proofErr w:type="spellStart"/>
      <w:r w:rsidRPr="0006204C">
        <w:rPr>
          <w:sz w:val="18"/>
          <w:szCs w:val="18"/>
        </w:rPr>
        <w:t>го</w:t>
      </w:r>
      <w:proofErr w:type="spellEnd"/>
      <w:r w:rsidRPr="0006204C">
        <w:rPr>
          <w:sz w:val="18"/>
          <w:szCs w:val="18"/>
        </w:rPr>
        <w:t xml:space="preserve"> транспортного средства, рассчитанное согласно </w:t>
      </w:r>
      <w:proofErr w:type="gramStart"/>
      <w:r w:rsidRPr="0006204C">
        <w:rPr>
          <w:sz w:val="18"/>
          <w:szCs w:val="18"/>
        </w:rPr>
        <w:t>Методическим</w:t>
      </w:r>
      <w:proofErr w:type="gramEnd"/>
      <w:r w:rsidRPr="0006204C">
        <w:rPr>
          <w:sz w:val="18"/>
          <w:szCs w:val="18"/>
        </w:rPr>
        <w:t xml:space="preserve"> </w:t>
      </w:r>
    </w:p>
    <w:p w:rsidR="0006204C" w:rsidRDefault="00321558" w:rsidP="0006204C">
      <w:pPr>
        <w:ind w:left="-567" w:firstLine="425"/>
        <w:rPr>
          <w:sz w:val="18"/>
          <w:szCs w:val="18"/>
        </w:rPr>
      </w:pPr>
      <w:hyperlink r:id="rId118" w:history="1">
        <w:r w:rsidR="0006204C" w:rsidRPr="0006204C">
          <w:rPr>
            <w:rStyle w:val="af"/>
            <w:sz w:val="18"/>
            <w:szCs w:val="18"/>
          </w:rPr>
          <w:t>рекомендациям</w:t>
        </w:r>
      </w:hyperlink>
      <w:r w:rsidR="0006204C" w:rsidRPr="0006204C">
        <w:rPr>
          <w:sz w:val="18"/>
          <w:szCs w:val="18"/>
        </w:rPr>
        <w:t xml:space="preserve"> «Нормы расхода топлив и смазочных материалов на автомобильном транспорте», введенным в действие </w:t>
      </w:r>
    </w:p>
    <w:p w:rsidR="0006204C" w:rsidRPr="0006204C" w:rsidRDefault="0006204C" w:rsidP="0006204C">
      <w:pPr>
        <w:ind w:left="-567" w:firstLine="425"/>
        <w:rPr>
          <w:sz w:val="18"/>
          <w:szCs w:val="18"/>
        </w:rPr>
      </w:pPr>
      <w:r w:rsidRPr="0006204C">
        <w:rPr>
          <w:sz w:val="18"/>
          <w:szCs w:val="18"/>
        </w:rPr>
        <w:t>распоряжением Министерства транспорта Российской Федерации от 14 марта 2008 года № АМ-23-р;</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гсм</w:t>
      </w:r>
      <w:proofErr w:type="spellEnd"/>
      <w:r w:rsidRPr="0006204C">
        <w:rPr>
          <w:sz w:val="18"/>
          <w:szCs w:val="18"/>
        </w:rPr>
        <w:t xml:space="preserve"> - цена 1 литра горюче-смазочного материала по i-</w:t>
      </w:r>
      <w:proofErr w:type="spellStart"/>
      <w:r w:rsidRPr="0006204C">
        <w:rPr>
          <w:sz w:val="18"/>
          <w:szCs w:val="18"/>
        </w:rPr>
        <w:t>му</w:t>
      </w:r>
      <w:proofErr w:type="spellEnd"/>
      <w:r w:rsidRPr="0006204C">
        <w:rPr>
          <w:sz w:val="18"/>
          <w:szCs w:val="18"/>
        </w:rPr>
        <w:t xml:space="preserve"> транспортному средству в соответствии с утвержденными нормативами.</w:t>
      </w:r>
    </w:p>
    <w:p w:rsidR="0006204C" w:rsidRDefault="0006204C" w:rsidP="0006204C">
      <w:pPr>
        <w:ind w:left="-567" w:firstLine="425"/>
        <w:rPr>
          <w:sz w:val="18"/>
          <w:szCs w:val="18"/>
        </w:rPr>
      </w:pPr>
      <w:r w:rsidRPr="0006204C">
        <w:rPr>
          <w:sz w:val="18"/>
          <w:szCs w:val="18"/>
        </w:rPr>
        <w:t xml:space="preserve">1.20. Затраты на приобретение запасных частей для транспортных средств определяются по фактическим затратам в </w:t>
      </w:r>
      <w:proofErr w:type="gramStart"/>
      <w:r w:rsidRPr="0006204C">
        <w:rPr>
          <w:sz w:val="18"/>
          <w:szCs w:val="18"/>
        </w:rPr>
        <w:t>отчетном</w:t>
      </w:r>
      <w:proofErr w:type="gramEnd"/>
      <w:r w:rsidRPr="0006204C">
        <w:rPr>
          <w:sz w:val="18"/>
          <w:szCs w:val="18"/>
        </w:rPr>
        <w:t xml:space="preserve"> </w:t>
      </w:r>
    </w:p>
    <w:p w:rsidR="0006204C" w:rsidRPr="0006204C" w:rsidRDefault="0006204C" w:rsidP="0006204C">
      <w:pPr>
        <w:ind w:left="-567" w:firstLine="425"/>
        <w:rPr>
          <w:sz w:val="18"/>
          <w:szCs w:val="18"/>
        </w:rPr>
      </w:pPr>
      <w:proofErr w:type="gramStart"/>
      <w:r w:rsidRPr="0006204C">
        <w:rPr>
          <w:sz w:val="18"/>
          <w:szCs w:val="18"/>
        </w:rPr>
        <w:t>финансовом году.</w:t>
      </w:r>
      <w:proofErr w:type="gramEnd"/>
    </w:p>
    <w:p w:rsidR="0006204C" w:rsidRPr="0006204C" w:rsidRDefault="0006204C" w:rsidP="0006204C">
      <w:pPr>
        <w:ind w:left="-567" w:firstLine="425"/>
        <w:rPr>
          <w:sz w:val="18"/>
          <w:szCs w:val="18"/>
        </w:rPr>
      </w:pPr>
      <w:r w:rsidRPr="0006204C">
        <w:rPr>
          <w:sz w:val="18"/>
          <w:szCs w:val="18"/>
        </w:rPr>
        <w:t>1.21. Иные затраты, относящиеся к затратам на приобретение основных средств (З</w:t>
      </w:r>
      <w:r w:rsidRPr="0006204C">
        <w:rPr>
          <w:sz w:val="18"/>
          <w:szCs w:val="18"/>
          <w:vertAlign w:val="subscript"/>
        </w:rPr>
        <w:t>ОС</w:t>
      </w:r>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26CB5E7E" wp14:editId="62F4C151">
            <wp:extent cx="1801495" cy="600710"/>
            <wp:effectExtent l="0" t="0" r="825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149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ОС</w:t>
      </w:r>
      <w:proofErr w:type="spellEnd"/>
      <w:r w:rsidRPr="0006204C">
        <w:rPr>
          <w:sz w:val="18"/>
          <w:szCs w:val="18"/>
        </w:rPr>
        <w:t xml:space="preserve"> - количество основных средств i-</w:t>
      </w:r>
      <w:proofErr w:type="spellStart"/>
      <w:r w:rsidRPr="0006204C">
        <w:rPr>
          <w:sz w:val="18"/>
          <w:szCs w:val="18"/>
        </w:rPr>
        <w:t>го</w:t>
      </w:r>
      <w:proofErr w:type="spellEnd"/>
      <w:r w:rsidRPr="0006204C">
        <w:rPr>
          <w:sz w:val="18"/>
          <w:szCs w:val="18"/>
        </w:rPr>
        <w:t xml:space="preserve"> типа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ОС</w:t>
      </w:r>
      <w:proofErr w:type="spellEnd"/>
      <w:r w:rsidRPr="0006204C">
        <w:rPr>
          <w:sz w:val="18"/>
          <w:szCs w:val="18"/>
        </w:rPr>
        <w:t xml:space="preserve"> - цена 1 единицы i-</w:t>
      </w:r>
      <w:proofErr w:type="spellStart"/>
      <w:r w:rsidRPr="0006204C">
        <w:rPr>
          <w:sz w:val="18"/>
          <w:szCs w:val="18"/>
        </w:rPr>
        <w:t>го</w:t>
      </w:r>
      <w:proofErr w:type="spellEnd"/>
      <w:r w:rsidRPr="0006204C">
        <w:rPr>
          <w:sz w:val="18"/>
          <w:szCs w:val="18"/>
        </w:rPr>
        <w:t xml:space="preserve"> типа основного средства по i-й должности в соответствии с утвержденными нормативами.</w:t>
      </w:r>
    </w:p>
    <w:p w:rsidR="0006204C" w:rsidRPr="0006204C" w:rsidRDefault="0006204C" w:rsidP="0006204C">
      <w:pPr>
        <w:ind w:left="-567" w:firstLine="425"/>
        <w:rPr>
          <w:sz w:val="18"/>
          <w:szCs w:val="18"/>
        </w:rPr>
      </w:pPr>
      <w:r w:rsidRPr="0006204C">
        <w:rPr>
          <w:sz w:val="18"/>
          <w:szCs w:val="18"/>
        </w:rPr>
        <w:t>1.22. Иные затраты, относящиеся к затратам на приобретение материальных запасов (З</w:t>
      </w:r>
      <w:r w:rsidRPr="0006204C">
        <w:rPr>
          <w:sz w:val="18"/>
          <w:szCs w:val="18"/>
          <w:vertAlign w:val="subscript"/>
        </w:rPr>
        <w:t>МЗ</w:t>
      </w:r>
      <w:r w:rsidRPr="0006204C">
        <w:rPr>
          <w:sz w:val="18"/>
          <w:szCs w:val="18"/>
        </w:rPr>
        <w:t>),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62A92D72" wp14:editId="0F415345">
            <wp:extent cx="1760855" cy="6007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6085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lastRenderedPageBreak/>
        <w:t>где:</w:t>
      </w:r>
    </w:p>
    <w:p w:rsidR="0006204C" w:rsidRPr="0006204C" w:rsidRDefault="0006204C" w:rsidP="0006204C">
      <w:pPr>
        <w:ind w:left="-567" w:firstLine="425"/>
        <w:rPr>
          <w:sz w:val="18"/>
          <w:szCs w:val="18"/>
        </w:rPr>
      </w:pPr>
      <w:proofErr w:type="spellStart"/>
      <w:proofErr w:type="gramStart"/>
      <w:r w:rsidRPr="0006204C">
        <w:rPr>
          <w:sz w:val="18"/>
          <w:szCs w:val="18"/>
        </w:rPr>
        <w:t>Q</w:t>
      </w:r>
      <w:r w:rsidRPr="0006204C">
        <w:rPr>
          <w:sz w:val="18"/>
          <w:szCs w:val="18"/>
          <w:vertAlign w:val="subscript"/>
        </w:rPr>
        <w:t>i</w:t>
      </w:r>
      <w:proofErr w:type="gramEnd"/>
      <w:r w:rsidRPr="0006204C">
        <w:rPr>
          <w:sz w:val="18"/>
          <w:szCs w:val="18"/>
          <w:vertAlign w:val="subscript"/>
        </w:rPr>
        <w:t>МЗ</w:t>
      </w:r>
      <w:proofErr w:type="spellEnd"/>
      <w:r w:rsidRPr="0006204C">
        <w:rPr>
          <w:sz w:val="18"/>
          <w:szCs w:val="18"/>
        </w:rPr>
        <w:t xml:space="preserve"> - количество материальных запасов i-</w:t>
      </w:r>
      <w:proofErr w:type="spellStart"/>
      <w:r w:rsidRPr="0006204C">
        <w:rPr>
          <w:sz w:val="18"/>
          <w:szCs w:val="18"/>
        </w:rPr>
        <w:t>го</w:t>
      </w:r>
      <w:proofErr w:type="spellEnd"/>
      <w:r w:rsidRPr="0006204C">
        <w:rPr>
          <w:sz w:val="18"/>
          <w:szCs w:val="18"/>
        </w:rPr>
        <w:t xml:space="preserve"> типа по i-й должности в соответствии с утвержденными нормативами;</w:t>
      </w:r>
    </w:p>
    <w:p w:rsidR="0006204C" w:rsidRPr="0006204C" w:rsidRDefault="0006204C" w:rsidP="0006204C">
      <w:pPr>
        <w:ind w:left="-567" w:firstLine="425"/>
        <w:rPr>
          <w:sz w:val="18"/>
          <w:szCs w:val="18"/>
        </w:rPr>
      </w:pPr>
      <w:proofErr w:type="spellStart"/>
      <w:proofErr w:type="gramStart"/>
      <w:r w:rsidRPr="0006204C">
        <w:rPr>
          <w:sz w:val="18"/>
          <w:szCs w:val="18"/>
        </w:rPr>
        <w:t>P</w:t>
      </w:r>
      <w:r w:rsidRPr="0006204C">
        <w:rPr>
          <w:sz w:val="18"/>
          <w:szCs w:val="18"/>
          <w:vertAlign w:val="subscript"/>
        </w:rPr>
        <w:t>i</w:t>
      </w:r>
      <w:proofErr w:type="gramEnd"/>
      <w:r w:rsidRPr="0006204C">
        <w:rPr>
          <w:sz w:val="18"/>
          <w:szCs w:val="18"/>
          <w:vertAlign w:val="subscript"/>
        </w:rPr>
        <w:t>МЗ</w:t>
      </w:r>
      <w:proofErr w:type="spellEnd"/>
      <w:r w:rsidRPr="0006204C">
        <w:rPr>
          <w:sz w:val="18"/>
          <w:szCs w:val="18"/>
        </w:rPr>
        <w:t xml:space="preserve"> - цена 1 единицы i-</w:t>
      </w:r>
      <w:proofErr w:type="spellStart"/>
      <w:r w:rsidRPr="0006204C">
        <w:rPr>
          <w:sz w:val="18"/>
          <w:szCs w:val="18"/>
        </w:rPr>
        <w:t>го</w:t>
      </w:r>
      <w:proofErr w:type="spellEnd"/>
      <w:r w:rsidRPr="0006204C">
        <w:rPr>
          <w:sz w:val="18"/>
          <w:szCs w:val="18"/>
        </w:rPr>
        <w:t xml:space="preserve"> типа материального запаса по i-й должности в соответствии с утвержденными нормативами.</w:t>
      </w:r>
    </w:p>
    <w:p w:rsidR="0006204C" w:rsidRPr="0006204C" w:rsidRDefault="0006204C" w:rsidP="0006204C">
      <w:pPr>
        <w:ind w:left="-567" w:firstLine="425"/>
        <w:rPr>
          <w:sz w:val="18"/>
          <w:szCs w:val="18"/>
        </w:rPr>
      </w:pPr>
    </w:p>
    <w:p w:rsidR="0006204C" w:rsidRPr="0006204C" w:rsidRDefault="0006204C" w:rsidP="0006204C">
      <w:pPr>
        <w:ind w:left="-567" w:firstLine="425"/>
        <w:jc w:val="center"/>
        <w:rPr>
          <w:bCs/>
          <w:sz w:val="18"/>
          <w:szCs w:val="18"/>
        </w:rPr>
      </w:pPr>
      <w:r w:rsidRPr="0006204C">
        <w:rPr>
          <w:bCs/>
          <w:sz w:val="18"/>
          <w:szCs w:val="18"/>
        </w:rPr>
        <w:t>Глава 7. ПРОЧИЕ РАСХОДЫ НА ЗАКУПКУ ТОВАРОВ, РАБОТ, УСЛУГ</w:t>
      </w:r>
    </w:p>
    <w:p w:rsidR="0006204C" w:rsidRPr="0006204C" w:rsidRDefault="0006204C" w:rsidP="0006204C">
      <w:pPr>
        <w:ind w:left="-567" w:firstLine="425"/>
        <w:jc w:val="center"/>
        <w:rPr>
          <w:bCs/>
          <w:sz w:val="18"/>
          <w:szCs w:val="18"/>
        </w:rPr>
      </w:pPr>
      <w:r w:rsidRPr="0006204C">
        <w:rPr>
          <w:bCs/>
          <w:sz w:val="18"/>
          <w:szCs w:val="18"/>
        </w:rPr>
        <w:t>ДЛЯ ОБЕСПЕЧЕНИЯ ФУНКЦИЙ ХОМУТОВСКОГО МУНИЦИПАЛЬНОГО ОБРАЗОВАНИЯ, ПОДВЕДОМСТВЕННЫХ КАЗЕННЫХ УЧРЕЖДЕНИЙ ХОМУТОВСКОГО МУНИЦИПАЛЬНОГО ОБРАЗОВАНИЯ</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 xml:space="preserve">Прочие расходы на закупку товаров, работ, услуг для обеспечения функций Хомутовского муниципального образования, </w:t>
      </w:r>
      <w:r>
        <w:rPr>
          <w:sz w:val="18"/>
          <w:szCs w:val="18"/>
        </w:rPr>
        <w:t xml:space="preserve">     </w:t>
      </w:r>
      <w:r w:rsidRPr="0006204C">
        <w:rPr>
          <w:sz w:val="18"/>
          <w:szCs w:val="18"/>
        </w:rPr>
        <w:t>подведомственных казенных учреждений Хомутовского муниципального образования, ЗПЗ определяются по формуле:</w:t>
      </w:r>
    </w:p>
    <w:p w:rsidR="0006204C" w:rsidRPr="0006204C" w:rsidRDefault="0006204C" w:rsidP="0006204C">
      <w:pPr>
        <w:ind w:left="-567" w:firstLine="425"/>
        <w:rPr>
          <w:sz w:val="18"/>
          <w:szCs w:val="18"/>
        </w:rPr>
      </w:pPr>
      <w:r w:rsidRPr="0006204C">
        <w:rPr>
          <w:noProof/>
          <w:sz w:val="18"/>
          <w:szCs w:val="18"/>
        </w:rPr>
        <w:drawing>
          <wp:inline distT="0" distB="0" distL="0" distR="0" wp14:anchorId="58244446" wp14:editId="025C12D7">
            <wp:extent cx="1726565" cy="600710"/>
            <wp:effectExtent l="0" t="0" r="698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26565" cy="600710"/>
                    </a:xfrm>
                    <a:prstGeom prst="rect">
                      <a:avLst/>
                    </a:prstGeom>
                    <a:noFill/>
                    <a:ln>
                      <a:noFill/>
                    </a:ln>
                  </pic:spPr>
                </pic:pic>
              </a:graphicData>
            </a:graphic>
          </wp:inline>
        </w:drawing>
      </w:r>
    </w:p>
    <w:p w:rsidR="0006204C" w:rsidRPr="0006204C" w:rsidRDefault="0006204C" w:rsidP="0006204C">
      <w:pPr>
        <w:ind w:left="-567" w:firstLine="425"/>
        <w:rPr>
          <w:sz w:val="18"/>
          <w:szCs w:val="18"/>
        </w:rPr>
      </w:pPr>
      <w:r w:rsidRPr="0006204C">
        <w:rPr>
          <w:sz w:val="18"/>
          <w:szCs w:val="18"/>
        </w:rPr>
        <w:t>где:</w:t>
      </w:r>
    </w:p>
    <w:p w:rsidR="0006204C" w:rsidRPr="0006204C" w:rsidRDefault="0006204C" w:rsidP="0006204C">
      <w:pPr>
        <w:ind w:left="-567" w:firstLine="425"/>
        <w:rPr>
          <w:sz w:val="18"/>
          <w:szCs w:val="18"/>
        </w:rPr>
      </w:pPr>
      <w:proofErr w:type="spellStart"/>
      <w:proofErr w:type="gramStart"/>
      <w:r w:rsidRPr="0006204C">
        <w:rPr>
          <w:sz w:val="18"/>
          <w:szCs w:val="18"/>
        </w:rPr>
        <w:t>Qi</w:t>
      </w:r>
      <w:proofErr w:type="gramEnd"/>
      <w:r w:rsidRPr="0006204C">
        <w:rPr>
          <w:sz w:val="18"/>
          <w:szCs w:val="18"/>
        </w:rPr>
        <w:t>ПЗ</w:t>
      </w:r>
      <w:proofErr w:type="spellEnd"/>
      <w:r w:rsidRPr="0006204C">
        <w:rPr>
          <w:sz w:val="18"/>
          <w:szCs w:val="18"/>
        </w:rPr>
        <w:t xml:space="preserve"> - количество единиц i-</w:t>
      </w:r>
      <w:proofErr w:type="spellStart"/>
      <w:r w:rsidRPr="0006204C">
        <w:rPr>
          <w:sz w:val="18"/>
          <w:szCs w:val="18"/>
        </w:rPr>
        <w:t>го</w:t>
      </w:r>
      <w:proofErr w:type="spellEnd"/>
      <w:r w:rsidRPr="0006204C">
        <w:rPr>
          <w:sz w:val="18"/>
          <w:szCs w:val="18"/>
        </w:rPr>
        <w:t xml:space="preserve"> типа прочих затрат;</w:t>
      </w:r>
    </w:p>
    <w:p w:rsidR="0006204C" w:rsidRPr="0006204C" w:rsidRDefault="0006204C" w:rsidP="0006204C">
      <w:pPr>
        <w:ind w:left="-567" w:firstLine="425"/>
        <w:rPr>
          <w:sz w:val="18"/>
          <w:szCs w:val="18"/>
        </w:rPr>
      </w:pPr>
      <w:proofErr w:type="spellStart"/>
      <w:proofErr w:type="gramStart"/>
      <w:r w:rsidRPr="0006204C">
        <w:rPr>
          <w:sz w:val="18"/>
          <w:szCs w:val="18"/>
        </w:rPr>
        <w:t>Pi</w:t>
      </w:r>
      <w:proofErr w:type="gramEnd"/>
      <w:r w:rsidRPr="0006204C">
        <w:rPr>
          <w:sz w:val="18"/>
          <w:szCs w:val="18"/>
        </w:rPr>
        <w:t>ПЗ</w:t>
      </w:r>
      <w:proofErr w:type="spellEnd"/>
      <w:r w:rsidRPr="0006204C">
        <w:rPr>
          <w:sz w:val="18"/>
          <w:szCs w:val="18"/>
        </w:rPr>
        <w:t xml:space="preserve"> - цена 1 единицы i-</w:t>
      </w:r>
      <w:proofErr w:type="spellStart"/>
      <w:r w:rsidRPr="0006204C">
        <w:rPr>
          <w:sz w:val="18"/>
          <w:szCs w:val="18"/>
        </w:rPr>
        <w:t>го</w:t>
      </w:r>
      <w:proofErr w:type="spellEnd"/>
      <w:r w:rsidRPr="0006204C">
        <w:rPr>
          <w:sz w:val="18"/>
          <w:szCs w:val="18"/>
        </w:rPr>
        <w:t xml:space="preserve"> типа прочих затрат.</w:t>
      </w: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jc w:val="right"/>
        <w:rPr>
          <w:i/>
          <w:sz w:val="18"/>
          <w:szCs w:val="18"/>
        </w:rPr>
      </w:pPr>
      <w:r w:rsidRPr="0006204C">
        <w:rPr>
          <w:i/>
          <w:sz w:val="18"/>
          <w:szCs w:val="18"/>
        </w:rPr>
        <w:t xml:space="preserve">Начальник экономического отдела                                          </w:t>
      </w:r>
      <w:proofErr w:type="spellStart"/>
      <w:r w:rsidRPr="0006204C">
        <w:rPr>
          <w:i/>
          <w:sz w:val="18"/>
          <w:szCs w:val="18"/>
        </w:rPr>
        <w:t>Е.Н.Дубровина</w:t>
      </w:r>
      <w:proofErr w:type="spellEnd"/>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sectPr w:rsidR="0006204C" w:rsidSect="001B3BAD">
          <w:pgSz w:w="11906" w:h="16838"/>
          <w:pgMar w:top="851" w:right="566" w:bottom="709" w:left="1134" w:header="709" w:footer="709" w:gutter="0"/>
          <w:cols w:space="720"/>
          <w:docGrid w:linePitch="326"/>
        </w:sectPr>
      </w:pPr>
    </w:p>
    <w:p w:rsidR="0006204C" w:rsidRPr="0006204C" w:rsidRDefault="0006204C" w:rsidP="0006204C">
      <w:pPr>
        <w:ind w:left="-567" w:firstLine="425"/>
        <w:jc w:val="right"/>
        <w:rPr>
          <w:sz w:val="18"/>
          <w:szCs w:val="18"/>
        </w:rPr>
      </w:pPr>
      <w:r w:rsidRPr="0006204C">
        <w:rPr>
          <w:sz w:val="18"/>
          <w:szCs w:val="18"/>
        </w:rPr>
        <w:lastRenderedPageBreak/>
        <w:t>Приложение № 1</w:t>
      </w:r>
    </w:p>
    <w:p w:rsidR="0006204C" w:rsidRPr="0006204C" w:rsidRDefault="0006204C" w:rsidP="0006204C">
      <w:pPr>
        <w:ind w:left="-567" w:firstLine="425"/>
        <w:jc w:val="right"/>
        <w:rPr>
          <w:sz w:val="18"/>
          <w:szCs w:val="18"/>
        </w:rPr>
      </w:pPr>
      <w:r w:rsidRPr="0006204C">
        <w:rPr>
          <w:sz w:val="18"/>
          <w:szCs w:val="18"/>
        </w:rPr>
        <w:t>к Правилам определения нормативных затрат на обеспечение функций администрации Хомутовского муниципального образования, подведомственных казенных учреждений Хомутовского муниципального образования</w:t>
      </w:r>
    </w:p>
    <w:p w:rsidR="0006204C" w:rsidRPr="0006204C" w:rsidRDefault="0006204C" w:rsidP="0006204C">
      <w:pPr>
        <w:ind w:left="-567" w:firstLine="425"/>
        <w:rPr>
          <w:b/>
          <w:sz w:val="18"/>
          <w:szCs w:val="18"/>
        </w:rPr>
      </w:pPr>
    </w:p>
    <w:p w:rsidR="0006204C" w:rsidRPr="0006204C" w:rsidRDefault="0006204C" w:rsidP="0006204C">
      <w:pPr>
        <w:ind w:left="-567" w:firstLine="425"/>
        <w:jc w:val="center"/>
        <w:rPr>
          <w:b/>
          <w:sz w:val="18"/>
          <w:szCs w:val="18"/>
        </w:rPr>
      </w:pPr>
      <w:r w:rsidRPr="0006204C">
        <w:rPr>
          <w:b/>
          <w:sz w:val="18"/>
          <w:szCs w:val="18"/>
        </w:rPr>
        <w:t>НОРМАТИВЫ</w:t>
      </w:r>
    </w:p>
    <w:p w:rsidR="0006204C" w:rsidRPr="0006204C" w:rsidRDefault="0006204C" w:rsidP="0006204C">
      <w:pPr>
        <w:ind w:left="-567" w:firstLine="425"/>
        <w:jc w:val="center"/>
        <w:rPr>
          <w:b/>
          <w:sz w:val="18"/>
          <w:szCs w:val="18"/>
        </w:rPr>
      </w:pPr>
      <w:r w:rsidRPr="0006204C">
        <w:rPr>
          <w:b/>
          <w:sz w:val="18"/>
          <w:szCs w:val="18"/>
        </w:rPr>
        <w:t>ОБЕСПЕЧЕНИЯ ФУНКЦИЙ ХОМУТОВСКОГО МУНИЦИПАЛЬНОГО ОБРАЗОВАНИЯ ПРИМЕНЯЕМЫЕ ПРИ РАСЧЕТЕ НОРМАТИВНЫХ ЗАТРАТ НА ПРИОБРЕТЕНИЕ СЛУЖЕБНОГО ЛЕГКОВОГО АВТОТРАНСПОРТА</w:t>
      </w:r>
    </w:p>
    <w:p w:rsidR="0006204C" w:rsidRPr="0006204C" w:rsidRDefault="0006204C" w:rsidP="0006204C">
      <w:pPr>
        <w:ind w:left="-567" w:firstLine="425"/>
        <w:rPr>
          <w:b/>
          <w:sz w:val="18"/>
          <w:szCs w:val="18"/>
        </w:rPr>
      </w:pPr>
    </w:p>
    <w:p w:rsidR="0006204C" w:rsidRPr="0006204C" w:rsidRDefault="0006204C" w:rsidP="0006204C">
      <w:pPr>
        <w:ind w:left="-567" w:firstLine="425"/>
        <w:rPr>
          <w:b/>
          <w:sz w:val="18"/>
          <w:szCs w:val="18"/>
        </w:rPr>
      </w:pPr>
    </w:p>
    <w:tbl>
      <w:tblPr>
        <w:tblW w:w="15030" w:type="dxa"/>
        <w:tblInd w:w="-34" w:type="dxa"/>
        <w:tblLayout w:type="fixed"/>
        <w:tblLook w:val="04A0" w:firstRow="1" w:lastRow="0" w:firstColumn="1" w:lastColumn="0" w:noHBand="0" w:noVBand="1"/>
      </w:tblPr>
      <w:tblGrid>
        <w:gridCol w:w="2127"/>
        <w:gridCol w:w="3403"/>
        <w:gridCol w:w="3545"/>
        <w:gridCol w:w="8"/>
        <w:gridCol w:w="3395"/>
        <w:gridCol w:w="2552"/>
      </w:tblGrid>
      <w:tr w:rsidR="0006204C" w:rsidRPr="0006204C" w:rsidTr="0006204C">
        <w:trPr>
          <w:trHeight w:val="908"/>
        </w:trPr>
        <w:tc>
          <w:tcPr>
            <w:tcW w:w="2127" w:type="dxa"/>
            <w:tcBorders>
              <w:top w:val="single" w:sz="4" w:space="0" w:color="auto"/>
              <w:left w:val="single" w:sz="4" w:space="0" w:color="auto"/>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Уровень</w:t>
            </w:r>
          </w:p>
        </w:tc>
        <w:tc>
          <w:tcPr>
            <w:tcW w:w="6954" w:type="dxa"/>
            <w:gridSpan w:val="3"/>
            <w:tcBorders>
              <w:top w:val="single" w:sz="4" w:space="0" w:color="auto"/>
              <w:left w:val="single" w:sz="4" w:space="0" w:color="auto"/>
              <w:bottom w:val="single" w:sz="4" w:space="0" w:color="auto"/>
              <w:right w:val="single" w:sz="4" w:space="0" w:color="auto"/>
            </w:tcBorders>
          </w:tcPr>
          <w:p w:rsidR="0006204C" w:rsidRPr="0006204C" w:rsidRDefault="0006204C" w:rsidP="0006204C">
            <w:pPr>
              <w:ind w:left="34" w:right="176" w:hanging="34"/>
              <w:rPr>
                <w:sz w:val="18"/>
                <w:szCs w:val="18"/>
              </w:rPr>
            </w:pPr>
            <w:r w:rsidRPr="0006204C">
              <w:rPr>
                <w:sz w:val="18"/>
                <w:szCs w:val="18"/>
              </w:rPr>
              <w:t>Транспортное средство с персональным закреплением</w:t>
            </w:r>
          </w:p>
          <w:p w:rsidR="0006204C" w:rsidRPr="0006204C" w:rsidRDefault="0006204C" w:rsidP="0006204C">
            <w:pPr>
              <w:ind w:left="34" w:right="176" w:hanging="34"/>
              <w:rPr>
                <w:sz w:val="18"/>
                <w:szCs w:val="18"/>
              </w:rPr>
            </w:pPr>
          </w:p>
          <w:p w:rsidR="0006204C" w:rsidRPr="0006204C" w:rsidRDefault="0006204C" w:rsidP="0006204C">
            <w:pPr>
              <w:ind w:left="34" w:right="176" w:hanging="34"/>
              <w:rPr>
                <w:sz w:val="18"/>
                <w:szCs w:val="18"/>
              </w:rPr>
            </w:pPr>
          </w:p>
        </w:tc>
        <w:tc>
          <w:tcPr>
            <w:tcW w:w="5945" w:type="dxa"/>
            <w:gridSpan w:val="2"/>
            <w:tcBorders>
              <w:top w:val="single" w:sz="4" w:space="0" w:color="auto"/>
              <w:left w:val="nil"/>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 xml:space="preserve">Служебное транспортное средство, предоставляемое по вызову </w:t>
            </w:r>
          </w:p>
          <w:p w:rsidR="0006204C" w:rsidRPr="0006204C" w:rsidRDefault="0006204C" w:rsidP="0006204C">
            <w:pPr>
              <w:ind w:left="34" w:right="176" w:hanging="34"/>
              <w:rPr>
                <w:sz w:val="18"/>
                <w:szCs w:val="18"/>
              </w:rPr>
            </w:pPr>
            <w:r w:rsidRPr="0006204C">
              <w:rPr>
                <w:sz w:val="18"/>
                <w:szCs w:val="18"/>
              </w:rPr>
              <w:t>(без персонального закрепления)</w:t>
            </w:r>
          </w:p>
        </w:tc>
      </w:tr>
      <w:tr w:rsidR="0006204C" w:rsidRPr="0006204C" w:rsidTr="0006204C">
        <w:trPr>
          <w:trHeight w:val="279"/>
        </w:trPr>
        <w:tc>
          <w:tcPr>
            <w:tcW w:w="2127" w:type="dxa"/>
            <w:vMerge w:val="restart"/>
            <w:tcBorders>
              <w:top w:val="single" w:sz="4" w:space="0" w:color="auto"/>
              <w:left w:val="single" w:sz="4" w:space="0" w:color="auto"/>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1</w:t>
            </w:r>
          </w:p>
        </w:tc>
        <w:tc>
          <w:tcPr>
            <w:tcW w:w="3402" w:type="dxa"/>
            <w:tcBorders>
              <w:top w:val="single" w:sz="4" w:space="0" w:color="auto"/>
              <w:left w:val="single" w:sz="4" w:space="0" w:color="auto"/>
              <w:bottom w:val="single" w:sz="4" w:space="0" w:color="auto"/>
              <w:right w:val="single" w:sz="4" w:space="0" w:color="auto"/>
            </w:tcBorders>
            <w:noWrap/>
            <w:hideMark/>
          </w:tcPr>
          <w:p w:rsidR="0006204C" w:rsidRPr="0006204C" w:rsidRDefault="0006204C" w:rsidP="0006204C">
            <w:pPr>
              <w:ind w:left="34" w:right="176" w:hanging="34"/>
              <w:rPr>
                <w:sz w:val="18"/>
                <w:szCs w:val="18"/>
              </w:rPr>
            </w:pPr>
            <w:r w:rsidRPr="0006204C">
              <w:rPr>
                <w:sz w:val="18"/>
                <w:szCs w:val="18"/>
              </w:rPr>
              <w:t>2</w:t>
            </w:r>
          </w:p>
        </w:tc>
        <w:tc>
          <w:tcPr>
            <w:tcW w:w="3544" w:type="dxa"/>
            <w:tcBorders>
              <w:top w:val="single" w:sz="4" w:space="0" w:color="auto"/>
              <w:left w:val="nil"/>
              <w:bottom w:val="single" w:sz="4" w:space="0" w:color="auto"/>
              <w:right w:val="single" w:sz="4" w:space="0" w:color="auto"/>
            </w:tcBorders>
            <w:noWrap/>
            <w:hideMark/>
          </w:tcPr>
          <w:p w:rsidR="0006204C" w:rsidRPr="0006204C" w:rsidRDefault="0006204C" w:rsidP="0006204C">
            <w:pPr>
              <w:ind w:left="34" w:right="176" w:hanging="34"/>
              <w:rPr>
                <w:sz w:val="18"/>
                <w:szCs w:val="18"/>
              </w:rPr>
            </w:pPr>
            <w:r w:rsidRPr="0006204C">
              <w:rPr>
                <w:sz w:val="18"/>
                <w:szCs w:val="18"/>
              </w:rPr>
              <w:t>3</w:t>
            </w:r>
          </w:p>
        </w:tc>
        <w:tc>
          <w:tcPr>
            <w:tcW w:w="3402" w:type="dxa"/>
            <w:gridSpan w:val="2"/>
            <w:tcBorders>
              <w:top w:val="nil"/>
              <w:left w:val="nil"/>
              <w:bottom w:val="single" w:sz="4" w:space="0" w:color="auto"/>
              <w:right w:val="single" w:sz="4" w:space="0" w:color="auto"/>
            </w:tcBorders>
            <w:noWrap/>
            <w:hideMark/>
          </w:tcPr>
          <w:p w:rsidR="0006204C" w:rsidRPr="0006204C" w:rsidRDefault="0006204C" w:rsidP="0006204C">
            <w:pPr>
              <w:ind w:left="34" w:right="176" w:hanging="34"/>
              <w:rPr>
                <w:sz w:val="18"/>
                <w:szCs w:val="18"/>
              </w:rPr>
            </w:pPr>
            <w:r w:rsidRPr="0006204C">
              <w:rPr>
                <w:sz w:val="18"/>
                <w:szCs w:val="18"/>
              </w:rPr>
              <w:t>4</w:t>
            </w:r>
          </w:p>
        </w:tc>
        <w:tc>
          <w:tcPr>
            <w:tcW w:w="2551" w:type="dxa"/>
            <w:tcBorders>
              <w:top w:val="nil"/>
              <w:left w:val="nil"/>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5</w:t>
            </w:r>
          </w:p>
        </w:tc>
      </w:tr>
      <w:tr w:rsidR="0006204C" w:rsidRPr="0006204C" w:rsidTr="0006204C">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6204C" w:rsidRPr="0006204C" w:rsidRDefault="0006204C" w:rsidP="0006204C">
            <w:pPr>
              <w:ind w:left="34" w:right="176" w:hanging="34"/>
              <w:rPr>
                <w:sz w:val="18"/>
                <w:szCs w:val="18"/>
              </w:rPr>
            </w:pPr>
          </w:p>
        </w:tc>
        <w:tc>
          <w:tcPr>
            <w:tcW w:w="3402" w:type="dxa"/>
            <w:tcBorders>
              <w:top w:val="single" w:sz="4" w:space="0" w:color="auto"/>
              <w:left w:val="single" w:sz="4" w:space="0" w:color="auto"/>
              <w:bottom w:val="single" w:sz="4" w:space="0" w:color="auto"/>
              <w:right w:val="single" w:sz="4" w:space="0" w:color="auto"/>
            </w:tcBorders>
            <w:noWrap/>
            <w:hideMark/>
          </w:tcPr>
          <w:p w:rsidR="0006204C" w:rsidRPr="0006204C" w:rsidRDefault="0006204C" w:rsidP="0006204C">
            <w:pPr>
              <w:ind w:left="34" w:right="176" w:hanging="34"/>
              <w:rPr>
                <w:sz w:val="18"/>
                <w:szCs w:val="18"/>
              </w:rPr>
            </w:pPr>
            <w:r w:rsidRPr="0006204C">
              <w:rPr>
                <w:sz w:val="18"/>
                <w:szCs w:val="18"/>
              </w:rPr>
              <w:t>количество</w:t>
            </w:r>
          </w:p>
        </w:tc>
        <w:tc>
          <w:tcPr>
            <w:tcW w:w="3544" w:type="dxa"/>
            <w:tcBorders>
              <w:top w:val="single" w:sz="4" w:space="0" w:color="auto"/>
              <w:left w:val="nil"/>
              <w:bottom w:val="single" w:sz="4" w:space="0" w:color="auto"/>
              <w:right w:val="single" w:sz="4" w:space="0" w:color="auto"/>
            </w:tcBorders>
            <w:noWrap/>
            <w:hideMark/>
          </w:tcPr>
          <w:p w:rsidR="0006204C" w:rsidRPr="0006204C" w:rsidRDefault="0006204C" w:rsidP="0006204C">
            <w:pPr>
              <w:ind w:left="34" w:right="176" w:hanging="34"/>
              <w:rPr>
                <w:sz w:val="18"/>
                <w:szCs w:val="18"/>
              </w:rPr>
            </w:pPr>
            <w:r w:rsidRPr="0006204C">
              <w:rPr>
                <w:sz w:val="18"/>
                <w:szCs w:val="18"/>
              </w:rPr>
              <w:t xml:space="preserve">цена и мощность </w:t>
            </w:r>
          </w:p>
        </w:tc>
        <w:tc>
          <w:tcPr>
            <w:tcW w:w="3402" w:type="dxa"/>
            <w:gridSpan w:val="2"/>
            <w:tcBorders>
              <w:top w:val="single" w:sz="4" w:space="0" w:color="auto"/>
              <w:left w:val="nil"/>
              <w:bottom w:val="single" w:sz="4" w:space="0" w:color="auto"/>
              <w:right w:val="single" w:sz="4" w:space="0" w:color="auto"/>
            </w:tcBorders>
            <w:noWrap/>
            <w:hideMark/>
          </w:tcPr>
          <w:p w:rsidR="0006204C" w:rsidRPr="0006204C" w:rsidRDefault="0006204C" w:rsidP="0006204C">
            <w:pPr>
              <w:ind w:left="34" w:right="176" w:hanging="34"/>
              <w:rPr>
                <w:sz w:val="18"/>
                <w:szCs w:val="18"/>
              </w:rPr>
            </w:pPr>
            <w:r w:rsidRPr="0006204C">
              <w:rPr>
                <w:sz w:val="18"/>
                <w:szCs w:val="18"/>
              </w:rPr>
              <w:t>количество</w:t>
            </w:r>
          </w:p>
        </w:tc>
        <w:tc>
          <w:tcPr>
            <w:tcW w:w="2551" w:type="dxa"/>
            <w:tcBorders>
              <w:top w:val="single" w:sz="4" w:space="0" w:color="auto"/>
              <w:left w:val="nil"/>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цена и мощность</w:t>
            </w:r>
          </w:p>
        </w:tc>
      </w:tr>
      <w:tr w:rsidR="0006204C" w:rsidRPr="0006204C" w:rsidTr="0006204C">
        <w:trPr>
          <w:trHeight w:val="3306"/>
        </w:trPr>
        <w:tc>
          <w:tcPr>
            <w:tcW w:w="2127" w:type="dxa"/>
            <w:tcBorders>
              <w:top w:val="single" w:sz="4" w:space="0" w:color="auto"/>
              <w:left w:val="single" w:sz="4" w:space="0" w:color="auto"/>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 xml:space="preserve">Орган исполнительной власти (муниципальный орган) Хомутовского муниципального образования </w:t>
            </w:r>
          </w:p>
        </w:tc>
        <w:tc>
          <w:tcPr>
            <w:tcW w:w="3402" w:type="dxa"/>
            <w:tcBorders>
              <w:top w:val="single" w:sz="4" w:space="0" w:color="auto"/>
              <w:left w:val="single" w:sz="4" w:space="0" w:color="auto"/>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не более 1 единицы в расчете на муниципального служащего, замещающего должность руководителя муниципального органа, относящуюся к высшей группе должностей муниципальной службы категории «руководители»</w:t>
            </w:r>
          </w:p>
        </w:tc>
        <w:tc>
          <w:tcPr>
            <w:tcW w:w="3544" w:type="dxa"/>
            <w:tcBorders>
              <w:top w:val="single" w:sz="4" w:space="0" w:color="auto"/>
              <w:left w:val="nil"/>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 xml:space="preserve">не более 1,5 млн. рублей и не более 200 лошадиных сил включительно для муниципального служащего, замещающего должность руководителя муниципального органа, относящуюся к высшей группе должностей муниципальной службы категории «руководители»; </w:t>
            </w:r>
          </w:p>
        </w:tc>
        <w:tc>
          <w:tcPr>
            <w:tcW w:w="3402" w:type="dxa"/>
            <w:gridSpan w:val="2"/>
            <w:tcBorders>
              <w:top w:val="single" w:sz="4" w:space="0" w:color="auto"/>
              <w:left w:val="nil"/>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не более 1 единицы в расчете на 20 единиц предельной численности муниципальных служащих и работников, замещающих должности, не являющиеся должностями муниципальной службы</w:t>
            </w:r>
          </w:p>
        </w:tc>
        <w:tc>
          <w:tcPr>
            <w:tcW w:w="2551" w:type="dxa"/>
            <w:tcBorders>
              <w:top w:val="single" w:sz="4" w:space="0" w:color="auto"/>
              <w:left w:val="nil"/>
              <w:bottom w:val="single" w:sz="4" w:space="0" w:color="auto"/>
              <w:right w:val="single" w:sz="4" w:space="0" w:color="auto"/>
            </w:tcBorders>
            <w:hideMark/>
          </w:tcPr>
          <w:p w:rsidR="0006204C" w:rsidRPr="0006204C" w:rsidRDefault="0006204C" w:rsidP="0006204C">
            <w:pPr>
              <w:ind w:left="34" w:right="176" w:hanging="34"/>
              <w:rPr>
                <w:sz w:val="18"/>
                <w:szCs w:val="18"/>
              </w:rPr>
            </w:pPr>
            <w:r w:rsidRPr="0006204C">
              <w:rPr>
                <w:sz w:val="18"/>
                <w:szCs w:val="18"/>
              </w:rPr>
              <w:t xml:space="preserve">не более 1,5 млн. рублей и не более 200 лошадиных сил </w:t>
            </w:r>
            <w:r w:rsidRPr="0006204C">
              <w:rPr>
                <w:bCs/>
                <w:sz w:val="18"/>
                <w:szCs w:val="18"/>
              </w:rPr>
              <w:t>включительно</w:t>
            </w:r>
          </w:p>
        </w:tc>
      </w:tr>
    </w:tbl>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jc w:val="right"/>
        <w:rPr>
          <w:i/>
          <w:sz w:val="18"/>
          <w:szCs w:val="18"/>
        </w:rPr>
      </w:pPr>
      <w:r w:rsidRPr="0006204C">
        <w:rPr>
          <w:i/>
          <w:sz w:val="18"/>
          <w:szCs w:val="18"/>
        </w:rPr>
        <w:t xml:space="preserve">Начальник экономического отдела                                                                         </w:t>
      </w:r>
      <w:proofErr w:type="spellStart"/>
      <w:r w:rsidRPr="0006204C">
        <w:rPr>
          <w:i/>
          <w:sz w:val="18"/>
          <w:szCs w:val="18"/>
        </w:rPr>
        <w:t>Е.Н.Дубровина</w:t>
      </w:r>
      <w:proofErr w:type="spellEnd"/>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p>
    <w:p w:rsidR="0006204C" w:rsidRDefault="0006204C" w:rsidP="0006204C">
      <w:pPr>
        <w:ind w:left="-567" w:firstLine="425"/>
        <w:rPr>
          <w:sz w:val="18"/>
          <w:szCs w:val="18"/>
        </w:rPr>
      </w:pPr>
    </w:p>
    <w:p w:rsidR="00715D61" w:rsidRDefault="00715D61" w:rsidP="0006204C">
      <w:pPr>
        <w:ind w:left="-567" w:firstLine="425"/>
        <w:rPr>
          <w:sz w:val="18"/>
          <w:szCs w:val="18"/>
        </w:rPr>
      </w:pPr>
    </w:p>
    <w:p w:rsidR="00715D61" w:rsidRDefault="00715D61" w:rsidP="0006204C">
      <w:pPr>
        <w:ind w:left="-567" w:firstLine="425"/>
        <w:rPr>
          <w:sz w:val="18"/>
          <w:szCs w:val="18"/>
        </w:rPr>
      </w:pPr>
    </w:p>
    <w:p w:rsidR="00715D61" w:rsidRDefault="00715D61" w:rsidP="0006204C">
      <w:pPr>
        <w:ind w:left="-567" w:firstLine="425"/>
        <w:rPr>
          <w:sz w:val="18"/>
          <w:szCs w:val="18"/>
        </w:rPr>
      </w:pPr>
    </w:p>
    <w:p w:rsidR="00715D61" w:rsidRDefault="00715D61" w:rsidP="0006204C">
      <w:pPr>
        <w:ind w:left="-567" w:firstLine="425"/>
        <w:rPr>
          <w:sz w:val="18"/>
          <w:szCs w:val="18"/>
        </w:rPr>
      </w:pPr>
    </w:p>
    <w:p w:rsidR="00715D61" w:rsidRDefault="00715D61" w:rsidP="0006204C">
      <w:pPr>
        <w:ind w:left="-567" w:firstLine="425"/>
        <w:rPr>
          <w:sz w:val="18"/>
          <w:szCs w:val="18"/>
        </w:rPr>
      </w:pPr>
    </w:p>
    <w:p w:rsidR="00715D61" w:rsidRDefault="00715D61" w:rsidP="0006204C">
      <w:pPr>
        <w:ind w:left="-567" w:firstLine="425"/>
        <w:rPr>
          <w:sz w:val="18"/>
          <w:szCs w:val="18"/>
        </w:rPr>
      </w:pPr>
    </w:p>
    <w:p w:rsidR="00715D61" w:rsidRPr="0006204C" w:rsidRDefault="00715D61" w:rsidP="0006204C">
      <w:pPr>
        <w:ind w:left="-567" w:firstLine="425"/>
        <w:rPr>
          <w:sz w:val="18"/>
          <w:szCs w:val="18"/>
        </w:rPr>
      </w:pPr>
    </w:p>
    <w:p w:rsidR="0006204C" w:rsidRPr="0006204C" w:rsidRDefault="0006204C" w:rsidP="0006204C">
      <w:pPr>
        <w:ind w:left="-567" w:firstLine="425"/>
        <w:rPr>
          <w:sz w:val="18"/>
          <w:szCs w:val="18"/>
        </w:rPr>
      </w:pPr>
    </w:p>
    <w:p w:rsidR="0006204C" w:rsidRPr="0006204C" w:rsidRDefault="0006204C" w:rsidP="0006204C">
      <w:pPr>
        <w:ind w:left="-567" w:firstLine="425"/>
        <w:jc w:val="right"/>
        <w:rPr>
          <w:sz w:val="18"/>
          <w:szCs w:val="18"/>
        </w:rPr>
      </w:pPr>
      <w:r w:rsidRPr="0006204C">
        <w:rPr>
          <w:sz w:val="18"/>
          <w:szCs w:val="18"/>
        </w:rPr>
        <w:lastRenderedPageBreak/>
        <w:t xml:space="preserve">Приложение № 2 </w:t>
      </w:r>
    </w:p>
    <w:p w:rsidR="00715D61" w:rsidRDefault="0006204C" w:rsidP="0006204C">
      <w:pPr>
        <w:ind w:left="-567" w:firstLine="425"/>
        <w:jc w:val="right"/>
        <w:rPr>
          <w:sz w:val="18"/>
          <w:szCs w:val="18"/>
        </w:rPr>
      </w:pPr>
      <w:r w:rsidRPr="0006204C">
        <w:rPr>
          <w:sz w:val="18"/>
          <w:szCs w:val="18"/>
        </w:rPr>
        <w:t xml:space="preserve"> к Правилам определения нормативных затрат на обеспечение </w:t>
      </w:r>
    </w:p>
    <w:p w:rsidR="00715D61" w:rsidRDefault="0006204C" w:rsidP="0006204C">
      <w:pPr>
        <w:ind w:left="-567" w:firstLine="425"/>
        <w:jc w:val="right"/>
        <w:rPr>
          <w:sz w:val="18"/>
          <w:szCs w:val="18"/>
        </w:rPr>
      </w:pPr>
      <w:r w:rsidRPr="0006204C">
        <w:rPr>
          <w:sz w:val="18"/>
          <w:szCs w:val="18"/>
        </w:rPr>
        <w:t xml:space="preserve">функций администрации Хомутовского </w:t>
      </w:r>
      <w:proofErr w:type="gramStart"/>
      <w:r w:rsidRPr="0006204C">
        <w:rPr>
          <w:sz w:val="18"/>
          <w:szCs w:val="18"/>
        </w:rPr>
        <w:t>муниципального</w:t>
      </w:r>
      <w:proofErr w:type="gramEnd"/>
      <w:r w:rsidRPr="0006204C">
        <w:rPr>
          <w:sz w:val="18"/>
          <w:szCs w:val="18"/>
        </w:rPr>
        <w:t xml:space="preserve"> </w:t>
      </w:r>
    </w:p>
    <w:p w:rsidR="00715D61" w:rsidRDefault="0006204C" w:rsidP="0006204C">
      <w:pPr>
        <w:ind w:left="-567" w:firstLine="425"/>
        <w:jc w:val="right"/>
        <w:rPr>
          <w:sz w:val="18"/>
          <w:szCs w:val="18"/>
        </w:rPr>
      </w:pPr>
      <w:r w:rsidRPr="0006204C">
        <w:rPr>
          <w:sz w:val="18"/>
          <w:szCs w:val="18"/>
        </w:rPr>
        <w:t xml:space="preserve">образования, подведомственных казенных учреждений </w:t>
      </w:r>
    </w:p>
    <w:p w:rsidR="0006204C" w:rsidRPr="0006204C" w:rsidRDefault="0006204C" w:rsidP="0006204C">
      <w:pPr>
        <w:ind w:left="-567" w:firstLine="425"/>
        <w:jc w:val="right"/>
        <w:rPr>
          <w:sz w:val="18"/>
          <w:szCs w:val="18"/>
        </w:rPr>
      </w:pPr>
      <w:r w:rsidRPr="0006204C">
        <w:rPr>
          <w:sz w:val="18"/>
          <w:szCs w:val="18"/>
        </w:rPr>
        <w:t>Хомутовского муниципального образования</w:t>
      </w:r>
    </w:p>
    <w:p w:rsidR="0006204C" w:rsidRPr="0006204C" w:rsidRDefault="0006204C" w:rsidP="0006204C">
      <w:pPr>
        <w:ind w:left="-567" w:firstLine="425"/>
        <w:rPr>
          <w:sz w:val="18"/>
          <w:szCs w:val="18"/>
        </w:rPr>
      </w:pPr>
    </w:p>
    <w:p w:rsidR="0006204C" w:rsidRPr="0006204C" w:rsidRDefault="0006204C" w:rsidP="00715D61">
      <w:pPr>
        <w:ind w:left="-567" w:firstLine="425"/>
        <w:jc w:val="center"/>
        <w:rPr>
          <w:b/>
          <w:sz w:val="18"/>
          <w:szCs w:val="18"/>
        </w:rPr>
      </w:pPr>
      <w:r w:rsidRPr="0006204C">
        <w:rPr>
          <w:b/>
          <w:sz w:val="18"/>
          <w:szCs w:val="18"/>
        </w:rPr>
        <w:t>НОРМАТИВЫ</w:t>
      </w:r>
    </w:p>
    <w:p w:rsidR="0006204C" w:rsidRPr="0006204C" w:rsidRDefault="0006204C" w:rsidP="00715D61">
      <w:pPr>
        <w:ind w:left="-567" w:firstLine="425"/>
        <w:jc w:val="center"/>
        <w:rPr>
          <w:sz w:val="18"/>
          <w:szCs w:val="18"/>
        </w:rPr>
      </w:pPr>
      <w:r w:rsidRPr="0006204C">
        <w:rPr>
          <w:b/>
          <w:sz w:val="18"/>
          <w:szCs w:val="18"/>
        </w:rPr>
        <w:t>ОБЕСПЕЧЕНИЯ ФУНКЦИЙ ХОМУТОВСКОГО МУНИЦИПАЛЬНОГООБРАЗОВАНИЯ, ПОДВЕДОМСТВЕННЫХ КАЗЕННЫХ УЧРЕЖДЕНИЙ ХОМТУОВСКОГО МУНИЦИПАЛЬНОГО ОБРАЗОВАНИЯ</w:t>
      </w:r>
      <w:r w:rsidRPr="0006204C">
        <w:rPr>
          <w:sz w:val="18"/>
          <w:szCs w:val="18"/>
        </w:rPr>
        <w:t xml:space="preserve">, </w:t>
      </w:r>
      <w:r w:rsidRPr="0006204C">
        <w:rPr>
          <w:b/>
          <w:sz w:val="18"/>
          <w:szCs w:val="18"/>
        </w:rPr>
        <w:t>ПРИМЕНЯЕМЫЕ ПРИ РАСЧЕТЕ НОРМАТИВНЫХ ЗАТРАТ НА ПРИОБРЕТЕНИЕ СРЕДСТВ ВЫЧИСЛИТЕЛЬНОЙ ТЕХНИКИ</w:t>
      </w:r>
    </w:p>
    <w:tbl>
      <w:tblPr>
        <w:tblW w:w="15030" w:type="dxa"/>
        <w:tblInd w:w="5" w:type="dxa"/>
        <w:tblLayout w:type="fixed"/>
        <w:tblCellMar>
          <w:top w:w="75" w:type="dxa"/>
          <w:left w:w="0" w:type="dxa"/>
          <w:bottom w:w="75" w:type="dxa"/>
          <w:right w:w="0" w:type="dxa"/>
        </w:tblCellMar>
        <w:tblLook w:val="04A0" w:firstRow="1" w:lastRow="0" w:firstColumn="1" w:lastColumn="0" w:noHBand="0" w:noVBand="1"/>
      </w:tblPr>
      <w:tblGrid>
        <w:gridCol w:w="1842"/>
        <w:gridCol w:w="2695"/>
        <w:gridCol w:w="2269"/>
        <w:gridCol w:w="2411"/>
        <w:gridCol w:w="3828"/>
        <w:gridCol w:w="1985"/>
      </w:tblGrid>
      <w:tr w:rsidR="0006204C" w:rsidRPr="0006204C" w:rsidTr="0006204C">
        <w:trPr>
          <w:trHeight w:val="682"/>
        </w:trPr>
        <w:tc>
          <w:tcPr>
            <w:tcW w:w="1843" w:type="dxa"/>
            <w:tcBorders>
              <w:top w:val="single" w:sz="4" w:space="0" w:color="auto"/>
              <w:left w:val="single" w:sz="4" w:space="0" w:color="auto"/>
              <w:bottom w:val="single" w:sz="4" w:space="0" w:color="auto"/>
              <w:right w:val="single" w:sz="4" w:space="0" w:color="auto"/>
            </w:tcBorders>
            <w:hideMark/>
          </w:tcPr>
          <w:p w:rsidR="0006204C" w:rsidRPr="0006204C" w:rsidRDefault="0006204C" w:rsidP="00715D61">
            <w:pPr>
              <w:ind w:left="142" w:firstLine="0"/>
              <w:rPr>
                <w:sz w:val="18"/>
                <w:szCs w:val="18"/>
              </w:rPr>
            </w:pPr>
            <w:r w:rsidRPr="0006204C">
              <w:rPr>
                <w:sz w:val="18"/>
                <w:szCs w:val="18"/>
              </w:rPr>
              <w:t>Уровень</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Вид техники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Количество комплектов</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Цена приобретения вычислительной техники</w:t>
            </w:r>
            <w:hyperlink r:id="rId122" w:anchor="Par1994" w:history="1">
              <w:r w:rsidRPr="0006204C">
                <w:rPr>
                  <w:rStyle w:val="af"/>
                  <w:sz w:val="18"/>
                  <w:szCs w:val="18"/>
                </w:rPr>
                <w:t>&lt;1&gt;</w:t>
              </w:r>
            </w:hyperlink>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 xml:space="preserve">Расходы на обслуживание и ремонт средств вычислительной техники </w:t>
            </w:r>
            <w:hyperlink r:id="rId123" w:anchor="Par1995" w:history="1">
              <w:r w:rsidRPr="0006204C">
                <w:rPr>
                  <w:rStyle w:val="af"/>
                  <w:sz w:val="18"/>
                  <w:szCs w:val="18"/>
                </w:rPr>
                <w:t>&lt;2&gt;</w:t>
              </w:r>
            </w:hyperlink>
          </w:p>
        </w:tc>
        <w:tc>
          <w:tcPr>
            <w:tcW w:w="1984" w:type="dxa"/>
            <w:tcBorders>
              <w:top w:val="single" w:sz="4" w:space="0" w:color="auto"/>
              <w:left w:val="single" w:sz="4" w:space="0" w:color="auto"/>
              <w:bottom w:val="single" w:sz="4" w:space="0" w:color="auto"/>
              <w:right w:val="single" w:sz="4" w:space="0" w:color="auto"/>
            </w:tcBorders>
            <w:hideMark/>
          </w:tcPr>
          <w:p w:rsidR="0006204C" w:rsidRPr="0006204C" w:rsidRDefault="0006204C" w:rsidP="00FC5D4A">
            <w:pPr>
              <w:ind w:left="142" w:right="146" w:firstLine="0"/>
              <w:rPr>
                <w:sz w:val="18"/>
                <w:szCs w:val="18"/>
              </w:rPr>
            </w:pPr>
            <w:r w:rsidRPr="0006204C">
              <w:rPr>
                <w:sz w:val="18"/>
                <w:szCs w:val="18"/>
              </w:rPr>
              <w:t>Категория должностей</w:t>
            </w:r>
          </w:p>
        </w:tc>
      </w:tr>
      <w:tr w:rsidR="0006204C" w:rsidRPr="0006204C" w:rsidTr="0006204C">
        <w:trPr>
          <w:trHeight w:val="938"/>
        </w:trPr>
        <w:tc>
          <w:tcPr>
            <w:tcW w:w="1843" w:type="dxa"/>
            <w:vMerge w:val="restart"/>
            <w:tcBorders>
              <w:top w:val="single" w:sz="4" w:space="0" w:color="auto"/>
              <w:left w:val="single" w:sz="4" w:space="0" w:color="auto"/>
              <w:bottom w:val="single" w:sz="4" w:space="0" w:color="auto"/>
              <w:right w:val="single" w:sz="4" w:space="0" w:color="auto"/>
            </w:tcBorders>
            <w:hideMark/>
          </w:tcPr>
          <w:p w:rsidR="0006204C" w:rsidRPr="0006204C" w:rsidRDefault="0006204C" w:rsidP="00715D61">
            <w:pPr>
              <w:ind w:left="142" w:firstLine="0"/>
              <w:rPr>
                <w:sz w:val="18"/>
                <w:szCs w:val="18"/>
              </w:rPr>
            </w:pPr>
            <w:r w:rsidRPr="0006204C">
              <w:rPr>
                <w:sz w:val="18"/>
                <w:szCs w:val="18"/>
              </w:rPr>
              <w:t xml:space="preserve">Муниципальный орган Хомутовского муниципального образования </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Рабочая станция (автоматизированное рабочее место, персональный компьютер + монитор)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Не более 1 ед. на 1 муниципального служащего или работника, замещающего должность, не являющейся должностью муниципальной службы</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04C" w:rsidRPr="0006204C" w:rsidRDefault="0006204C" w:rsidP="00715D61">
            <w:pPr>
              <w:ind w:left="142" w:firstLine="0"/>
              <w:rPr>
                <w:sz w:val="18"/>
                <w:szCs w:val="18"/>
              </w:rPr>
            </w:pPr>
            <w:r w:rsidRPr="0006204C">
              <w:rPr>
                <w:sz w:val="18"/>
                <w:szCs w:val="18"/>
              </w:rPr>
              <w:t>Не более 80,0 тыс. рублей включительно за 1 единицу</w:t>
            </w:r>
          </w:p>
          <w:p w:rsidR="0006204C" w:rsidRPr="0006204C" w:rsidRDefault="0006204C" w:rsidP="00715D61">
            <w:pPr>
              <w:ind w:left="142" w:firstLine="0"/>
              <w:rPr>
                <w:sz w:val="18"/>
                <w:szCs w:val="18"/>
              </w:rPr>
            </w:pP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Ежегодные расходы не более 20 тыс. рублей включительно в расчете на муниципального служащего или работника, замещающего должность, не являющейся должностью муниципальной службы</w:t>
            </w:r>
          </w:p>
        </w:tc>
        <w:tc>
          <w:tcPr>
            <w:tcW w:w="1984" w:type="dxa"/>
            <w:tcBorders>
              <w:top w:val="single" w:sz="4" w:space="0" w:color="auto"/>
              <w:left w:val="single" w:sz="4" w:space="0" w:color="auto"/>
              <w:bottom w:val="single" w:sz="4" w:space="0" w:color="auto"/>
              <w:right w:val="single" w:sz="4" w:space="0" w:color="auto"/>
            </w:tcBorders>
            <w:hideMark/>
          </w:tcPr>
          <w:p w:rsidR="0006204C" w:rsidRPr="0006204C" w:rsidRDefault="0006204C" w:rsidP="00FC5D4A">
            <w:pPr>
              <w:ind w:left="142" w:right="146" w:firstLine="0"/>
              <w:rPr>
                <w:sz w:val="18"/>
                <w:szCs w:val="18"/>
              </w:rPr>
            </w:pPr>
            <w:r w:rsidRPr="0006204C">
              <w:rPr>
                <w:sz w:val="18"/>
                <w:szCs w:val="18"/>
              </w:rPr>
              <w:t xml:space="preserve">Все категории </w:t>
            </w:r>
            <w:proofErr w:type="gramStart"/>
            <w:r w:rsidRPr="0006204C">
              <w:rPr>
                <w:sz w:val="18"/>
                <w:szCs w:val="18"/>
              </w:rPr>
              <w:t>муниципального</w:t>
            </w:r>
            <w:proofErr w:type="gramEnd"/>
            <w:r w:rsidRPr="0006204C">
              <w:rPr>
                <w:sz w:val="18"/>
                <w:szCs w:val="18"/>
              </w:rPr>
              <w:t xml:space="preserve"> служащих или работников замещающих должности, не являющейся должностями муниципальной службы</w:t>
            </w:r>
          </w:p>
        </w:tc>
      </w:tr>
      <w:tr w:rsidR="0006204C" w:rsidRPr="0006204C" w:rsidTr="0006204C">
        <w:trPr>
          <w:trHeight w:val="68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6204C" w:rsidRPr="0006204C" w:rsidRDefault="0006204C" w:rsidP="00715D61">
            <w:pPr>
              <w:ind w:left="142" w:firstLine="0"/>
              <w:rPr>
                <w:sz w:val="18"/>
                <w:szCs w:val="18"/>
              </w:rPr>
            </w:pP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Принтеры, многофункциональные устройства, копировальные аппараты</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Не более 1 ед. на 1 муниципального служащего или работника, замещающего должность, не являющейся должностью муниципальной службы</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Не более 50,0 тыс. рублей включительно за 1 единицу</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Ежегодные расходы не более 6 тыс. рублей включительно в расчете на муниципального служащего или работника, замещающего должность, не являющейся должностью муниципальной службы</w:t>
            </w:r>
          </w:p>
        </w:tc>
        <w:tc>
          <w:tcPr>
            <w:tcW w:w="1984" w:type="dxa"/>
            <w:tcBorders>
              <w:top w:val="single" w:sz="4" w:space="0" w:color="auto"/>
              <w:left w:val="single" w:sz="4" w:space="0" w:color="auto"/>
              <w:bottom w:val="single" w:sz="4" w:space="0" w:color="auto"/>
              <w:right w:val="single" w:sz="4" w:space="0" w:color="auto"/>
            </w:tcBorders>
            <w:hideMark/>
          </w:tcPr>
          <w:p w:rsidR="0006204C" w:rsidRPr="0006204C" w:rsidRDefault="0006204C" w:rsidP="00FC5D4A">
            <w:pPr>
              <w:ind w:left="142" w:right="146" w:firstLine="0"/>
              <w:rPr>
                <w:sz w:val="18"/>
                <w:szCs w:val="18"/>
              </w:rPr>
            </w:pPr>
            <w:r w:rsidRPr="0006204C">
              <w:rPr>
                <w:sz w:val="18"/>
                <w:szCs w:val="18"/>
              </w:rPr>
              <w:t xml:space="preserve">Все категории </w:t>
            </w:r>
            <w:proofErr w:type="gramStart"/>
            <w:r w:rsidRPr="0006204C">
              <w:rPr>
                <w:sz w:val="18"/>
                <w:szCs w:val="18"/>
              </w:rPr>
              <w:t>муниципального</w:t>
            </w:r>
            <w:proofErr w:type="gramEnd"/>
            <w:r w:rsidRPr="0006204C">
              <w:rPr>
                <w:sz w:val="18"/>
                <w:szCs w:val="18"/>
              </w:rPr>
              <w:t xml:space="preserve"> служащих или работников замещающих должности, не являющейся должностями муниципальной службы</w:t>
            </w:r>
          </w:p>
        </w:tc>
      </w:tr>
      <w:tr w:rsidR="0006204C" w:rsidRPr="0006204C" w:rsidTr="0006204C">
        <w:trPr>
          <w:trHeight w:val="68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6204C" w:rsidRPr="0006204C" w:rsidRDefault="0006204C" w:rsidP="00715D61">
            <w:pPr>
              <w:ind w:left="142" w:firstLine="0"/>
              <w:rPr>
                <w:sz w:val="18"/>
                <w:szCs w:val="18"/>
              </w:rPr>
            </w:pP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Планшетные компьютеры</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Не более 1 ед. на 1 муниципального служащего или работника, замещающего должность, не являющейся должностью муниципальной службы</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Не более 40,0  тыс. рублей включительно за 1 единицу</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06204C" w:rsidRPr="0006204C" w:rsidRDefault="0006204C" w:rsidP="00715D61">
            <w:pPr>
              <w:ind w:left="142" w:firstLine="0"/>
              <w:rPr>
                <w:sz w:val="18"/>
                <w:szCs w:val="18"/>
              </w:rPr>
            </w:pPr>
            <w:r w:rsidRPr="0006204C">
              <w:rPr>
                <w:sz w:val="18"/>
                <w:szCs w:val="18"/>
              </w:rPr>
              <w:t>Ежегодные расходы не более 6 тыс. рублей включительно в расчете на муниципального служащего или работника, замещающего должность, не являющейся должностью муниципальной службы</w:t>
            </w:r>
          </w:p>
        </w:tc>
        <w:tc>
          <w:tcPr>
            <w:tcW w:w="1984" w:type="dxa"/>
            <w:tcBorders>
              <w:top w:val="single" w:sz="4" w:space="0" w:color="auto"/>
              <w:left w:val="single" w:sz="4" w:space="0" w:color="auto"/>
              <w:bottom w:val="single" w:sz="4" w:space="0" w:color="auto"/>
              <w:right w:val="single" w:sz="4" w:space="0" w:color="auto"/>
            </w:tcBorders>
            <w:hideMark/>
          </w:tcPr>
          <w:p w:rsidR="0006204C" w:rsidRPr="0006204C" w:rsidRDefault="0006204C" w:rsidP="00FC5D4A">
            <w:pPr>
              <w:ind w:left="142" w:right="146" w:firstLine="0"/>
              <w:rPr>
                <w:sz w:val="18"/>
                <w:szCs w:val="18"/>
              </w:rPr>
            </w:pPr>
            <w:r w:rsidRPr="0006204C">
              <w:rPr>
                <w:sz w:val="18"/>
                <w:szCs w:val="18"/>
              </w:rPr>
              <w:t xml:space="preserve">Все категории </w:t>
            </w:r>
            <w:proofErr w:type="gramStart"/>
            <w:r w:rsidRPr="0006204C">
              <w:rPr>
                <w:sz w:val="18"/>
                <w:szCs w:val="18"/>
              </w:rPr>
              <w:t>муниципального</w:t>
            </w:r>
            <w:proofErr w:type="gramEnd"/>
            <w:r w:rsidRPr="0006204C">
              <w:rPr>
                <w:sz w:val="18"/>
                <w:szCs w:val="18"/>
              </w:rPr>
              <w:t xml:space="preserve"> служащих или работников замещающих должности, не являющейся должностями муниципальной службы</w:t>
            </w:r>
          </w:p>
        </w:tc>
      </w:tr>
    </w:tbl>
    <w:p w:rsidR="0006204C" w:rsidRPr="0006204C" w:rsidRDefault="0006204C" w:rsidP="0006204C">
      <w:pPr>
        <w:ind w:left="-567" w:firstLine="425"/>
        <w:rPr>
          <w:sz w:val="18"/>
          <w:szCs w:val="18"/>
        </w:rPr>
      </w:pPr>
    </w:p>
    <w:p w:rsidR="0006204C" w:rsidRPr="0006204C" w:rsidRDefault="0006204C" w:rsidP="0006204C">
      <w:pPr>
        <w:ind w:left="-567" w:firstLine="425"/>
        <w:rPr>
          <w:sz w:val="18"/>
          <w:szCs w:val="18"/>
        </w:rPr>
      </w:pPr>
      <w:r w:rsidRPr="0006204C">
        <w:rPr>
          <w:sz w:val="18"/>
          <w:szCs w:val="18"/>
        </w:rPr>
        <w:t>&lt;1&gt; Периодичность приобретения средств вычислительной техники определяется максимальным сроком полезного использования и составляет 5 лет</w:t>
      </w:r>
    </w:p>
    <w:p w:rsidR="0006204C" w:rsidRPr="0006204C" w:rsidRDefault="0006204C" w:rsidP="0006204C">
      <w:pPr>
        <w:ind w:left="-567" w:firstLine="425"/>
        <w:rPr>
          <w:sz w:val="18"/>
          <w:szCs w:val="18"/>
        </w:rPr>
      </w:pPr>
      <w:r w:rsidRPr="0006204C">
        <w:rPr>
          <w:sz w:val="18"/>
          <w:szCs w:val="18"/>
        </w:rPr>
        <w:lastRenderedPageBreak/>
        <w:t xml:space="preserve">&lt;2&gt; Объем расходов, рассчитанный с применением нормативных затрат на приобретение средств вычислительной техники, может быть изменен по решению руководителя муниципального органа муниципального образования </w:t>
      </w:r>
      <w:proofErr w:type="spellStart"/>
      <w:r w:rsidRPr="0006204C">
        <w:rPr>
          <w:sz w:val="18"/>
          <w:szCs w:val="18"/>
        </w:rPr>
        <w:t>Куйтунский</w:t>
      </w:r>
      <w:proofErr w:type="spellEnd"/>
      <w:r w:rsidRPr="0006204C">
        <w:rPr>
          <w:sz w:val="18"/>
          <w:szCs w:val="18"/>
        </w:rPr>
        <w:t xml:space="preserve"> район  в пределах утвержденных на эти цели лимитов бюджетных обязательств по соответствующему коду классификации расходов бюджетов.</w:t>
      </w:r>
    </w:p>
    <w:p w:rsidR="0006204C" w:rsidRPr="0006204C" w:rsidRDefault="0006204C" w:rsidP="0006204C">
      <w:pPr>
        <w:ind w:left="-567" w:firstLine="425"/>
        <w:rPr>
          <w:sz w:val="18"/>
          <w:szCs w:val="18"/>
        </w:rPr>
      </w:pPr>
    </w:p>
    <w:p w:rsidR="0006204C" w:rsidRPr="00715D61" w:rsidRDefault="0006204C" w:rsidP="00715D61">
      <w:pPr>
        <w:ind w:left="-567" w:firstLine="425"/>
        <w:jc w:val="right"/>
        <w:rPr>
          <w:i/>
          <w:sz w:val="18"/>
          <w:szCs w:val="18"/>
        </w:rPr>
      </w:pPr>
      <w:r w:rsidRPr="00715D61">
        <w:rPr>
          <w:i/>
          <w:sz w:val="18"/>
          <w:szCs w:val="18"/>
        </w:rPr>
        <w:t>Начальник экономического отд</w:t>
      </w:r>
      <w:r w:rsidR="00715D61">
        <w:rPr>
          <w:i/>
          <w:sz w:val="18"/>
          <w:szCs w:val="18"/>
        </w:rPr>
        <w:t xml:space="preserve">ела                          </w:t>
      </w:r>
      <w:r w:rsidRPr="00715D61">
        <w:rPr>
          <w:i/>
          <w:sz w:val="18"/>
          <w:szCs w:val="18"/>
        </w:rPr>
        <w:t xml:space="preserve">                                         </w:t>
      </w:r>
      <w:proofErr w:type="spellStart"/>
      <w:r w:rsidRPr="00715D61">
        <w:rPr>
          <w:i/>
          <w:sz w:val="18"/>
          <w:szCs w:val="18"/>
        </w:rPr>
        <w:t>Е.Н.Дубровина</w:t>
      </w:r>
      <w:proofErr w:type="spellEnd"/>
    </w:p>
    <w:p w:rsidR="0006204C" w:rsidRPr="0006204C" w:rsidRDefault="0006204C" w:rsidP="0006204C">
      <w:pPr>
        <w:ind w:left="-567" w:firstLine="425"/>
        <w:rPr>
          <w:b/>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06204C" w:rsidRDefault="0006204C" w:rsidP="0006204C">
      <w:pPr>
        <w:ind w:left="-567" w:firstLine="425"/>
        <w:rPr>
          <w:sz w:val="18"/>
          <w:szCs w:val="18"/>
        </w:rPr>
      </w:pPr>
    </w:p>
    <w:p w:rsidR="00715D61" w:rsidRDefault="00715D61" w:rsidP="0006204C">
      <w:pPr>
        <w:ind w:left="-567" w:firstLine="425"/>
        <w:rPr>
          <w:sz w:val="18"/>
          <w:szCs w:val="18"/>
        </w:rPr>
        <w:sectPr w:rsidR="00715D61" w:rsidSect="00715D61">
          <w:pgSz w:w="16838" w:h="11906" w:orient="landscape"/>
          <w:pgMar w:top="1134" w:right="851" w:bottom="566" w:left="709" w:header="709" w:footer="709" w:gutter="0"/>
          <w:cols w:space="720"/>
          <w:docGrid w:linePitch="326"/>
        </w:sectPr>
      </w:pPr>
    </w:p>
    <w:p w:rsidR="00997F19" w:rsidRPr="00997F19" w:rsidRDefault="00997F19" w:rsidP="00997F19">
      <w:pPr>
        <w:ind w:left="-567" w:firstLine="425"/>
        <w:rPr>
          <w:sz w:val="18"/>
          <w:szCs w:val="18"/>
        </w:rPr>
      </w:pPr>
    </w:p>
    <w:p w:rsidR="00997F19" w:rsidRPr="00997F19" w:rsidRDefault="00997F19" w:rsidP="00997F19">
      <w:pPr>
        <w:ind w:left="-567" w:firstLine="425"/>
        <w:jc w:val="center"/>
        <w:rPr>
          <w:sz w:val="18"/>
          <w:szCs w:val="18"/>
        </w:rPr>
      </w:pPr>
      <w:r w:rsidRPr="00997F19">
        <w:rPr>
          <w:sz w:val="18"/>
          <w:szCs w:val="18"/>
        </w:rPr>
        <w:t>РОССИЙСКАЯ ФЕДЕРАЦИЯ</w:t>
      </w:r>
    </w:p>
    <w:p w:rsidR="00997F19" w:rsidRPr="00997F19" w:rsidRDefault="00997F19" w:rsidP="00997F19">
      <w:pPr>
        <w:ind w:left="-567" w:firstLine="425"/>
        <w:jc w:val="center"/>
        <w:rPr>
          <w:sz w:val="18"/>
          <w:szCs w:val="18"/>
        </w:rPr>
      </w:pPr>
      <w:r w:rsidRPr="00997F19">
        <w:rPr>
          <w:sz w:val="18"/>
          <w:szCs w:val="18"/>
          <w:lang w:val="x-none"/>
        </w:rPr>
        <w:t>ИРКУТСКАЯ ОБЛАСТЬ  ИРКУТСКИЙ РАЙОН</w:t>
      </w:r>
    </w:p>
    <w:p w:rsidR="00997F19" w:rsidRPr="00997F19" w:rsidRDefault="00997F19" w:rsidP="00997F19">
      <w:pPr>
        <w:ind w:left="-567" w:firstLine="425"/>
        <w:jc w:val="center"/>
        <w:rPr>
          <w:sz w:val="18"/>
          <w:szCs w:val="18"/>
        </w:rPr>
      </w:pPr>
      <w:r w:rsidRPr="00997F19">
        <w:rPr>
          <w:sz w:val="18"/>
          <w:szCs w:val="18"/>
        </w:rPr>
        <w:t>ХОМУТОВСКОЕ МУНИЦИПАЛЬНОЕ ОБРАЗОВАНИЕ</w:t>
      </w:r>
    </w:p>
    <w:p w:rsidR="00997F19" w:rsidRPr="00997F19" w:rsidRDefault="00997F19" w:rsidP="00997F19">
      <w:pPr>
        <w:ind w:left="-567" w:firstLine="425"/>
        <w:jc w:val="center"/>
        <w:rPr>
          <w:b/>
          <w:sz w:val="18"/>
          <w:szCs w:val="18"/>
        </w:rPr>
      </w:pPr>
      <w:r w:rsidRPr="00997F19">
        <w:rPr>
          <w:b/>
          <w:sz w:val="18"/>
          <w:szCs w:val="18"/>
        </w:rPr>
        <w:t>АДМИНИСТРАЦИЯ</w:t>
      </w:r>
    </w:p>
    <w:p w:rsidR="00997F19" w:rsidRPr="00997F19" w:rsidRDefault="00997F19" w:rsidP="00997F19">
      <w:pPr>
        <w:ind w:left="-567" w:firstLine="425"/>
        <w:jc w:val="center"/>
        <w:rPr>
          <w:b/>
          <w:bCs/>
          <w:sz w:val="18"/>
          <w:szCs w:val="18"/>
        </w:rPr>
      </w:pPr>
      <w:r w:rsidRPr="00997F19">
        <w:rPr>
          <w:b/>
          <w:bCs/>
          <w:sz w:val="18"/>
          <w:szCs w:val="18"/>
        </w:rPr>
        <w:t>ПОСТАНОВЛЕНИЕ</w:t>
      </w:r>
    </w:p>
    <w:p w:rsidR="00997F19" w:rsidRPr="00997F19" w:rsidRDefault="00997F19" w:rsidP="00997F19">
      <w:pPr>
        <w:ind w:left="-567" w:firstLine="425"/>
        <w:rPr>
          <w:b/>
          <w:bCs/>
          <w:sz w:val="18"/>
          <w:szCs w:val="18"/>
        </w:rPr>
      </w:pPr>
    </w:p>
    <w:p w:rsidR="00997F19" w:rsidRPr="00997F19" w:rsidRDefault="00997F19" w:rsidP="00997F19">
      <w:pPr>
        <w:ind w:left="-567" w:firstLine="425"/>
        <w:rPr>
          <w:sz w:val="18"/>
          <w:szCs w:val="18"/>
          <w:u w:val="single"/>
        </w:rPr>
      </w:pPr>
      <w:r w:rsidRPr="00997F19">
        <w:rPr>
          <w:sz w:val="18"/>
          <w:szCs w:val="18"/>
          <w:u w:val="single"/>
        </w:rPr>
        <w:t>24.08.2021 № 13</w:t>
      </w:r>
      <w:r>
        <w:rPr>
          <w:sz w:val="18"/>
          <w:szCs w:val="18"/>
          <w:u w:val="single"/>
        </w:rPr>
        <w:t>8</w:t>
      </w:r>
      <w:r w:rsidRPr="00997F19">
        <w:rPr>
          <w:sz w:val="18"/>
          <w:szCs w:val="18"/>
          <w:u w:val="single"/>
        </w:rPr>
        <w:t xml:space="preserve"> о/д </w:t>
      </w:r>
    </w:p>
    <w:p w:rsidR="00997F19" w:rsidRPr="00997F19" w:rsidRDefault="00997F19" w:rsidP="00997F19">
      <w:pPr>
        <w:ind w:left="-567" w:firstLine="425"/>
        <w:rPr>
          <w:sz w:val="18"/>
          <w:szCs w:val="18"/>
        </w:rPr>
      </w:pPr>
      <w:r w:rsidRPr="00997F19">
        <w:rPr>
          <w:sz w:val="18"/>
          <w:szCs w:val="18"/>
        </w:rPr>
        <w:t xml:space="preserve">       с. Хомутово</w:t>
      </w:r>
    </w:p>
    <w:p w:rsidR="0006204C" w:rsidRDefault="0006204C" w:rsidP="00997F19">
      <w:pPr>
        <w:ind w:left="0" w:firstLine="0"/>
        <w:rPr>
          <w:sz w:val="18"/>
          <w:szCs w:val="18"/>
        </w:rPr>
      </w:pPr>
    </w:p>
    <w:p w:rsidR="00997F19" w:rsidRPr="00997F19" w:rsidRDefault="00997F19" w:rsidP="00997F19">
      <w:pPr>
        <w:ind w:left="-567" w:firstLine="425"/>
        <w:rPr>
          <w:sz w:val="18"/>
          <w:szCs w:val="18"/>
        </w:rPr>
      </w:pPr>
      <w:r w:rsidRPr="00997F19">
        <w:rPr>
          <w:sz w:val="18"/>
          <w:szCs w:val="18"/>
        </w:rPr>
        <w:t>О внесении изменений в постановление администрации от 16.02.2021 №32 о/д «Об утверждении муниципальной программы Хомутовского муниципального образования «Развитие дорожного хозяйства и повышение безопасности дорожного движения» на 2021-2024 годы»</w:t>
      </w: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roofErr w:type="gramStart"/>
      <w:r w:rsidRPr="00997F19">
        <w:rPr>
          <w:sz w:val="18"/>
          <w:szCs w:val="18"/>
        </w:rPr>
        <w:t>Руководствуясь ст.179 Бюджетного кодекса Российской Федерации, ст.14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Хомутовского муниципального образования, их формирования и реализации, и Порядка проведения критериев оценки эффективности реализации</w:t>
      </w:r>
      <w:proofErr w:type="gramEnd"/>
      <w:r w:rsidRPr="00997F19">
        <w:rPr>
          <w:sz w:val="18"/>
          <w:szCs w:val="18"/>
        </w:rPr>
        <w:t xml:space="preserve"> муниципальных программ Хомутовского муниципального образования, утвержденным Постановлением Главы администрации от 06.11.2013 № 197 о/д, Уставом Хомутовского муниципального образования, Администрация Хомутовского муниципального образования </w:t>
      </w:r>
    </w:p>
    <w:p w:rsidR="00997F19" w:rsidRPr="00997F19" w:rsidRDefault="00997F19" w:rsidP="00997F19">
      <w:pPr>
        <w:ind w:left="-567" w:firstLine="425"/>
        <w:rPr>
          <w:sz w:val="18"/>
          <w:szCs w:val="18"/>
        </w:rPr>
      </w:pPr>
    </w:p>
    <w:p w:rsidR="00997F19" w:rsidRDefault="00997F19" w:rsidP="00997F19">
      <w:pPr>
        <w:ind w:left="-567" w:firstLine="425"/>
        <w:rPr>
          <w:sz w:val="18"/>
          <w:szCs w:val="18"/>
        </w:rPr>
      </w:pPr>
      <w:r w:rsidRPr="00997F19">
        <w:rPr>
          <w:sz w:val="18"/>
          <w:szCs w:val="18"/>
        </w:rPr>
        <w:t>ПОСТАНОВЛЯЕТ:</w:t>
      </w:r>
    </w:p>
    <w:p w:rsidR="00997F19" w:rsidRPr="00997F19" w:rsidRDefault="00997F19" w:rsidP="00997F19">
      <w:pPr>
        <w:ind w:left="-567" w:firstLine="425"/>
        <w:rPr>
          <w:sz w:val="18"/>
          <w:szCs w:val="18"/>
        </w:rPr>
      </w:pPr>
    </w:p>
    <w:p w:rsidR="00997F19" w:rsidRPr="00997F19" w:rsidRDefault="00997F19" w:rsidP="00997F19">
      <w:pPr>
        <w:numPr>
          <w:ilvl w:val="0"/>
          <w:numId w:val="24"/>
        </w:numPr>
        <w:ind w:left="-567" w:firstLine="425"/>
        <w:rPr>
          <w:sz w:val="18"/>
          <w:szCs w:val="18"/>
        </w:rPr>
      </w:pPr>
      <w:r w:rsidRPr="00997F19">
        <w:rPr>
          <w:sz w:val="18"/>
          <w:szCs w:val="18"/>
        </w:rPr>
        <w:t>В постановление администрации от 16.02.2021 № 32 о/д «Об утверждении муниципальной программы Хомутовского муниципального образования «Развитие дорожного хозяйства и повышение безопасности дорожного движения» на 2021-2024 годы внести изменения:</w:t>
      </w:r>
    </w:p>
    <w:p w:rsidR="00997F19" w:rsidRPr="00997F19" w:rsidRDefault="00997F19" w:rsidP="00997F19">
      <w:pPr>
        <w:numPr>
          <w:ilvl w:val="1"/>
          <w:numId w:val="25"/>
        </w:numPr>
        <w:ind w:left="-567" w:firstLine="425"/>
        <w:rPr>
          <w:sz w:val="18"/>
          <w:szCs w:val="18"/>
        </w:rPr>
      </w:pPr>
      <w:r w:rsidRPr="00997F19">
        <w:rPr>
          <w:sz w:val="18"/>
          <w:szCs w:val="18"/>
        </w:rPr>
        <w:t xml:space="preserve">В паспорте муниципальной программы Хомутовского муниципального образования «Развитие дорожного хозяйства и повышение безопасности дорожного движения» на 2021-2024 </w:t>
      </w:r>
      <w:proofErr w:type="gramStart"/>
      <w:r w:rsidRPr="00997F19">
        <w:rPr>
          <w:sz w:val="18"/>
          <w:szCs w:val="18"/>
        </w:rPr>
        <w:t>годы раздел объемы</w:t>
      </w:r>
      <w:proofErr w:type="gramEnd"/>
      <w:r w:rsidRPr="00997F19">
        <w:rPr>
          <w:sz w:val="18"/>
          <w:szCs w:val="18"/>
        </w:rPr>
        <w:t xml:space="preserve"> и источники финансирования муниципальной программы изменить и изложить в новой редакции:</w:t>
      </w: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tbl>
      <w:tblPr>
        <w:tblStyle w:val="aa"/>
        <w:tblW w:w="9923" w:type="dxa"/>
        <w:tblInd w:w="108" w:type="dxa"/>
        <w:tblLook w:val="04A0" w:firstRow="1" w:lastRow="0" w:firstColumn="1" w:lastColumn="0" w:noHBand="0" w:noVBand="1"/>
      </w:tblPr>
      <w:tblGrid>
        <w:gridCol w:w="3544"/>
        <w:gridCol w:w="6379"/>
      </w:tblGrid>
      <w:tr w:rsidR="00997F19" w:rsidRPr="00997F19" w:rsidTr="00997F19">
        <w:tc>
          <w:tcPr>
            <w:tcW w:w="3544" w:type="dxa"/>
            <w:tcBorders>
              <w:top w:val="single" w:sz="4" w:space="0" w:color="000000"/>
              <w:left w:val="single" w:sz="4" w:space="0" w:color="000000"/>
              <w:bottom w:val="single" w:sz="4" w:space="0" w:color="000000"/>
              <w:right w:val="single" w:sz="4" w:space="0" w:color="000000"/>
            </w:tcBorders>
            <w:hideMark/>
          </w:tcPr>
          <w:p w:rsidR="00997F19" w:rsidRPr="00997F19" w:rsidRDefault="00997F19" w:rsidP="00997F19">
            <w:pPr>
              <w:ind w:left="-534" w:firstLine="425"/>
              <w:rPr>
                <w:sz w:val="18"/>
                <w:szCs w:val="18"/>
              </w:rPr>
            </w:pPr>
            <w:r w:rsidRPr="00997F19">
              <w:rPr>
                <w:sz w:val="18"/>
                <w:szCs w:val="18"/>
              </w:rPr>
              <w:t>Объемы и источники финансирования муниципальной программы</w:t>
            </w:r>
          </w:p>
        </w:tc>
        <w:tc>
          <w:tcPr>
            <w:tcW w:w="6379" w:type="dxa"/>
            <w:tcBorders>
              <w:top w:val="single" w:sz="4" w:space="0" w:color="000000"/>
              <w:left w:val="single" w:sz="4" w:space="0" w:color="000000"/>
              <w:bottom w:val="single" w:sz="4" w:space="0" w:color="000000"/>
              <w:right w:val="single" w:sz="4" w:space="0" w:color="000000"/>
            </w:tcBorders>
            <w:hideMark/>
          </w:tcPr>
          <w:p w:rsidR="00997F19" w:rsidRPr="00997F19" w:rsidRDefault="00997F19" w:rsidP="00997F19">
            <w:pPr>
              <w:ind w:left="176" w:firstLine="0"/>
              <w:rPr>
                <w:sz w:val="18"/>
                <w:szCs w:val="18"/>
              </w:rPr>
            </w:pPr>
            <w:r w:rsidRPr="00997F19">
              <w:rPr>
                <w:sz w:val="18"/>
                <w:szCs w:val="18"/>
              </w:rPr>
              <w:t>Финансирование муниципальной программы предусматривается за счет средств бюджета Хомутовского муниципального образования, и областного бюджета. Предполагаемый объём финансирования программы составляет 186 331 898,25 рублей, в том числе:</w:t>
            </w:r>
          </w:p>
          <w:p w:rsidR="00997F19" w:rsidRPr="00997F19" w:rsidRDefault="00997F19" w:rsidP="00997F19">
            <w:pPr>
              <w:ind w:left="176" w:firstLine="0"/>
              <w:rPr>
                <w:sz w:val="18"/>
                <w:szCs w:val="18"/>
              </w:rPr>
            </w:pPr>
            <w:r w:rsidRPr="00997F19">
              <w:rPr>
                <w:sz w:val="18"/>
                <w:szCs w:val="18"/>
              </w:rPr>
              <w:t xml:space="preserve">Федеральный бюджет всего 105 919 600,00 </w:t>
            </w:r>
          </w:p>
          <w:p w:rsidR="00997F19" w:rsidRPr="00997F19" w:rsidRDefault="00997F19" w:rsidP="00997F19">
            <w:pPr>
              <w:ind w:left="176" w:firstLine="0"/>
              <w:rPr>
                <w:sz w:val="18"/>
                <w:szCs w:val="18"/>
              </w:rPr>
            </w:pPr>
            <w:r w:rsidRPr="00997F19">
              <w:rPr>
                <w:sz w:val="18"/>
                <w:szCs w:val="18"/>
              </w:rPr>
              <w:t xml:space="preserve"> рублей, по годам: </w:t>
            </w:r>
          </w:p>
          <w:p w:rsidR="00997F19" w:rsidRPr="00997F19" w:rsidRDefault="00997F19" w:rsidP="00997F19">
            <w:pPr>
              <w:ind w:left="176" w:firstLine="0"/>
              <w:rPr>
                <w:sz w:val="18"/>
                <w:szCs w:val="18"/>
              </w:rPr>
            </w:pPr>
            <w:r w:rsidRPr="00997F19">
              <w:rPr>
                <w:sz w:val="18"/>
                <w:szCs w:val="18"/>
              </w:rPr>
              <w:t>2021 год – 0,00 руб.</w:t>
            </w:r>
          </w:p>
          <w:p w:rsidR="00997F19" w:rsidRPr="00997F19" w:rsidRDefault="00997F19" w:rsidP="00997F19">
            <w:pPr>
              <w:ind w:left="176" w:firstLine="0"/>
              <w:rPr>
                <w:sz w:val="18"/>
                <w:szCs w:val="18"/>
              </w:rPr>
            </w:pPr>
            <w:r w:rsidRPr="00997F19">
              <w:rPr>
                <w:sz w:val="18"/>
                <w:szCs w:val="18"/>
              </w:rPr>
              <w:t>2022 год – 105 919 600,00 руб.</w:t>
            </w:r>
          </w:p>
          <w:p w:rsidR="00997F19" w:rsidRPr="00997F19" w:rsidRDefault="00997F19" w:rsidP="00997F19">
            <w:pPr>
              <w:ind w:left="176" w:firstLine="0"/>
              <w:rPr>
                <w:sz w:val="18"/>
                <w:szCs w:val="18"/>
              </w:rPr>
            </w:pPr>
            <w:r w:rsidRPr="00997F19">
              <w:rPr>
                <w:sz w:val="18"/>
                <w:szCs w:val="18"/>
              </w:rPr>
              <w:t>2023 год – 0,00 руб.</w:t>
            </w:r>
          </w:p>
          <w:p w:rsidR="00997F19" w:rsidRPr="00997F19" w:rsidRDefault="00997F19" w:rsidP="00997F19">
            <w:pPr>
              <w:ind w:left="176" w:firstLine="0"/>
              <w:rPr>
                <w:sz w:val="18"/>
                <w:szCs w:val="18"/>
              </w:rPr>
            </w:pPr>
            <w:r w:rsidRPr="00997F19">
              <w:rPr>
                <w:sz w:val="18"/>
                <w:szCs w:val="18"/>
              </w:rPr>
              <w:t>2024 год – 0,00 руб.</w:t>
            </w:r>
          </w:p>
          <w:p w:rsidR="00997F19" w:rsidRPr="00997F19" w:rsidRDefault="00997F19" w:rsidP="00997F19">
            <w:pPr>
              <w:ind w:left="176" w:firstLine="0"/>
              <w:rPr>
                <w:sz w:val="18"/>
                <w:szCs w:val="18"/>
              </w:rPr>
            </w:pPr>
            <w:r w:rsidRPr="00997F19">
              <w:rPr>
                <w:sz w:val="18"/>
                <w:szCs w:val="18"/>
              </w:rPr>
              <w:t>Областной бюджет всего 4 236 800,00 рублей, по годам:</w:t>
            </w:r>
          </w:p>
          <w:p w:rsidR="00997F19" w:rsidRPr="00997F19" w:rsidRDefault="00997F19" w:rsidP="00997F19">
            <w:pPr>
              <w:ind w:left="176" w:firstLine="0"/>
              <w:rPr>
                <w:sz w:val="18"/>
                <w:szCs w:val="18"/>
              </w:rPr>
            </w:pPr>
            <w:r w:rsidRPr="00997F19">
              <w:rPr>
                <w:sz w:val="18"/>
                <w:szCs w:val="18"/>
              </w:rPr>
              <w:t>2021 год – 0,00 руб.</w:t>
            </w:r>
          </w:p>
          <w:p w:rsidR="00997F19" w:rsidRPr="00997F19" w:rsidRDefault="00997F19" w:rsidP="00997F19">
            <w:pPr>
              <w:ind w:left="176" w:firstLine="0"/>
              <w:rPr>
                <w:sz w:val="18"/>
                <w:szCs w:val="18"/>
              </w:rPr>
            </w:pPr>
            <w:r w:rsidRPr="00997F19">
              <w:rPr>
                <w:sz w:val="18"/>
                <w:szCs w:val="18"/>
              </w:rPr>
              <w:t>2022 год – 4 236 800,00 руб.</w:t>
            </w:r>
          </w:p>
          <w:p w:rsidR="00997F19" w:rsidRPr="00997F19" w:rsidRDefault="00997F19" w:rsidP="00997F19">
            <w:pPr>
              <w:ind w:left="176" w:firstLine="0"/>
              <w:rPr>
                <w:sz w:val="18"/>
                <w:szCs w:val="18"/>
              </w:rPr>
            </w:pPr>
            <w:r w:rsidRPr="00997F19">
              <w:rPr>
                <w:sz w:val="18"/>
                <w:szCs w:val="18"/>
              </w:rPr>
              <w:t>2023 год – 0,00 руб.</w:t>
            </w:r>
          </w:p>
          <w:p w:rsidR="00997F19" w:rsidRPr="00997F19" w:rsidRDefault="00997F19" w:rsidP="00997F19">
            <w:pPr>
              <w:ind w:left="176" w:firstLine="0"/>
              <w:rPr>
                <w:sz w:val="18"/>
                <w:szCs w:val="18"/>
              </w:rPr>
            </w:pPr>
            <w:r w:rsidRPr="00997F19">
              <w:rPr>
                <w:sz w:val="18"/>
                <w:szCs w:val="18"/>
              </w:rPr>
              <w:t>2024 год – 0,00 руб.</w:t>
            </w:r>
          </w:p>
          <w:p w:rsidR="00997F19" w:rsidRPr="00997F19" w:rsidRDefault="00997F19" w:rsidP="00997F19">
            <w:pPr>
              <w:ind w:left="176" w:firstLine="0"/>
              <w:rPr>
                <w:sz w:val="18"/>
                <w:szCs w:val="18"/>
              </w:rPr>
            </w:pPr>
            <w:r w:rsidRPr="00997F19">
              <w:rPr>
                <w:sz w:val="18"/>
                <w:szCs w:val="18"/>
              </w:rPr>
              <w:t xml:space="preserve">Местный бюджет всего 76 175 498,25 рублей, по годам: </w:t>
            </w:r>
          </w:p>
          <w:p w:rsidR="00997F19" w:rsidRPr="00997F19" w:rsidRDefault="00997F19" w:rsidP="00997F19">
            <w:pPr>
              <w:ind w:left="176" w:firstLine="0"/>
              <w:rPr>
                <w:sz w:val="18"/>
                <w:szCs w:val="18"/>
              </w:rPr>
            </w:pPr>
            <w:r w:rsidRPr="00997F19">
              <w:rPr>
                <w:sz w:val="18"/>
                <w:szCs w:val="18"/>
              </w:rPr>
              <w:t>2021 год – 19 617 738,25 руб.</w:t>
            </w:r>
          </w:p>
          <w:p w:rsidR="00997F19" w:rsidRPr="00997F19" w:rsidRDefault="00997F19" w:rsidP="00997F19">
            <w:pPr>
              <w:ind w:left="176" w:firstLine="0"/>
              <w:rPr>
                <w:sz w:val="18"/>
                <w:szCs w:val="18"/>
              </w:rPr>
            </w:pPr>
            <w:r w:rsidRPr="00997F19">
              <w:rPr>
                <w:sz w:val="18"/>
                <w:szCs w:val="18"/>
              </w:rPr>
              <w:t>2022 год – 18 970 360,00 руб.</w:t>
            </w:r>
          </w:p>
          <w:p w:rsidR="00997F19" w:rsidRPr="00997F19" w:rsidRDefault="00997F19" w:rsidP="00997F19">
            <w:pPr>
              <w:ind w:left="176" w:firstLine="0"/>
              <w:rPr>
                <w:sz w:val="18"/>
                <w:szCs w:val="18"/>
              </w:rPr>
            </w:pPr>
            <w:r w:rsidRPr="00997F19">
              <w:rPr>
                <w:sz w:val="18"/>
                <w:szCs w:val="18"/>
              </w:rPr>
              <w:t>2023 год – 18 793 700,00 руб.</w:t>
            </w:r>
          </w:p>
          <w:p w:rsidR="00997F19" w:rsidRPr="00997F19" w:rsidRDefault="00997F19" w:rsidP="00997F19">
            <w:pPr>
              <w:ind w:left="176" w:firstLine="0"/>
              <w:rPr>
                <w:sz w:val="18"/>
                <w:szCs w:val="18"/>
              </w:rPr>
            </w:pPr>
            <w:r w:rsidRPr="00997F19">
              <w:rPr>
                <w:sz w:val="18"/>
                <w:szCs w:val="18"/>
              </w:rPr>
              <w:t xml:space="preserve">2024 год – 18 793 700,00 руб. </w:t>
            </w:r>
          </w:p>
          <w:p w:rsidR="00997F19" w:rsidRPr="00997F19" w:rsidRDefault="00997F19" w:rsidP="00997F19">
            <w:pPr>
              <w:ind w:left="176" w:firstLine="0"/>
              <w:rPr>
                <w:sz w:val="18"/>
                <w:szCs w:val="18"/>
              </w:rPr>
            </w:pPr>
            <w:r w:rsidRPr="00997F19">
              <w:rPr>
                <w:sz w:val="18"/>
                <w:szCs w:val="18"/>
              </w:rPr>
              <w:t>Объем расходов на выполнение мероприятий Программы ежегодно уточняются.</w:t>
            </w:r>
          </w:p>
        </w:tc>
      </w:tr>
    </w:tbl>
    <w:p w:rsidR="00997F19" w:rsidRPr="00997F19" w:rsidRDefault="00997F19" w:rsidP="00997F19">
      <w:pPr>
        <w:ind w:left="-567" w:firstLine="425"/>
        <w:rPr>
          <w:sz w:val="18"/>
          <w:szCs w:val="18"/>
        </w:rPr>
      </w:pPr>
    </w:p>
    <w:p w:rsidR="00997F19" w:rsidRPr="00997F19" w:rsidRDefault="00997F19" w:rsidP="00997F19">
      <w:pPr>
        <w:numPr>
          <w:ilvl w:val="1"/>
          <w:numId w:val="25"/>
        </w:numPr>
        <w:ind w:left="-567" w:firstLine="425"/>
        <w:rPr>
          <w:sz w:val="18"/>
          <w:szCs w:val="18"/>
        </w:rPr>
      </w:pPr>
      <w:r w:rsidRPr="00997F19">
        <w:rPr>
          <w:sz w:val="18"/>
          <w:szCs w:val="18"/>
        </w:rPr>
        <w:t>Приложение №5 к муниципальной программе Хомутовского муниципального образования «Развитие дорожного хозяйства и повышение безопасности дорожного движения» на 2021-2024 годы изменить и изложить в новой редакции (Приложение).</w:t>
      </w:r>
    </w:p>
    <w:p w:rsidR="00997F19" w:rsidRPr="00997F19" w:rsidRDefault="00997F19" w:rsidP="00997F19">
      <w:pPr>
        <w:ind w:left="-567" w:firstLine="425"/>
        <w:rPr>
          <w:sz w:val="18"/>
          <w:szCs w:val="18"/>
        </w:rPr>
      </w:pPr>
      <w:r w:rsidRPr="00997F19">
        <w:rPr>
          <w:sz w:val="18"/>
          <w:szCs w:val="18"/>
        </w:rPr>
        <w:t>2. Опубликовать настоящее постановление в установленном законом порядке.</w:t>
      </w:r>
    </w:p>
    <w:p w:rsidR="00997F19" w:rsidRPr="00997F19" w:rsidRDefault="00997F19" w:rsidP="00997F19">
      <w:pPr>
        <w:ind w:left="-567" w:firstLine="425"/>
        <w:rPr>
          <w:sz w:val="18"/>
          <w:szCs w:val="18"/>
        </w:rPr>
      </w:pPr>
      <w:r w:rsidRPr="00997F19">
        <w:rPr>
          <w:sz w:val="18"/>
          <w:szCs w:val="18"/>
        </w:rPr>
        <w:t xml:space="preserve">3. </w:t>
      </w:r>
      <w:proofErr w:type="gramStart"/>
      <w:r w:rsidRPr="00997F19">
        <w:rPr>
          <w:sz w:val="18"/>
          <w:szCs w:val="18"/>
        </w:rPr>
        <w:t>Контроль за</w:t>
      </w:r>
      <w:proofErr w:type="gramEnd"/>
      <w:r w:rsidRPr="00997F19">
        <w:rPr>
          <w:sz w:val="18"/>
          <w:szCs w:val="18"/>
        </w:rPr>
        <w:t xml:space="preserve"> исполнением настоящего постановления возложить на заместителя Главы администрации. </w:t>
      </w: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jc w:val="center"/>
        <w:rPr>
          <w:i/>
          <w:sz w:val="18"/>
          <w:szCs w:val="18"/>
        </w:rPr>
      </w:pPr>
      <w:r w:rsidRPr="00997F19">
        <w:rPr>
          <w:i/>
          <w:sz w:val="18"/>
          <w:szCs w:val="18"/>
        </w:rPr>
        <w:t xml:space="preserve">                                                                     </w:t>
      </w:r>
      <w:proofErr w:type="gramStart"/>
      <w:r w:rsidRPr="00997F19">
        <w:rPr>
          <w:i/>
          <w:sz w:val="18"/>
          <w:szCs w:val="18"/>
        </w:rPr>
        <w:t>Исполняющий</w:t>
      </w:r>
      <w:proofErr w:type="gramEnd"/>
      <w:r w:rsidRPr="00997F19">
        <w:rPr>
          <w:i/>
          <w:sz w:val="18"/>
          <w:szCs w:val="18"/>
        </w:rPr>
        <w:t xml:space="preserve"> обязанности </w:t>
      </w:r>
    </w:p>
    <w:p w:rsidR="00997F19" w:rsidRPr="00997F19" w:rsidRDefault="00997F19" w:rsidP="00997F19">
      <w:pPr>
        <w:ind w:left="-567" w:firstLine="425"/>
        <w:jc w:val="right"/>
        <w:rPr>
          <w:i/>
          <w:sz w:val="18"/>
          <w:szCs w:val="18"/>
        </w:rPr>
      </w:pPr>
      <w:r w:rsidRPr="00997F19">
        <w:rPr>
          <w:i/>
          <w:sz w:val="18"/>
          <w:szCs w:val="18"/>
        </w:rPr>
        <w:t xml:space="preserve">              Главы администрации                                         А.В. Иваненко </w:t>
      </w: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FC5D4A">
      <w:pPr>
        <w:ind w:left="-567" w:firstLine="425"/>
        <w:jc w:val="right"/>
        <w:rPr>
          <w:sz w:val="18"/>
          <w:szCs w:val="18"/>
        </w:rPr>
      </w:pPr>
    </w:p>
    <w:p w:rsidR="00FC5D4A" w:rsidRDefault="00FC5D4A" w:rsidP="00FC5D4A">
      <w:pPr>
        <w:ind w:left="-567" w:firstLine="425"/>
        <w:jc w:val="right"/>
        <w:rPr>
          <w:sz w:val="18"/>
          <w:szCs w:val="18"/>
        </w:rPr>
      </w:pPr>
    </w:p>
    <w:p w:rsidR="00997F19" w:rsidRPr="00997F19" w:rsidRDefault="00997F19" w:rsidP="00FC5D4A">
      <w:pPr>
        <w:ind w:left="-567" w:firstLine="425"/>
        <w:jc w:val="right"/>
        <w:rPr>
          <w:sz w:val="18"/>
          <w:szCs w:val="18"/>
        </w:rPr>
      </w:pPr>
      <w:r w:rsidRPr="00997F19">
        <w:rPr>
          <w:sz w:val="18"/>
          <w:szCs w:val="18"/>
        </w:rPr>
        <w:lastRenderedPageBreak/>
        <w:t>Приложение</w:t>
      </w:r>
    </w:p>
    <w:p w:rsidR="00997F19" w:rsidRPr="00997F19" w:rsidRDefault="00997F19" w:rsidP="00FC5D4A">
      <w:pPr>
        <w:ind w:left="-567" w:firstLine="425"/>
        <w:jc w:val="right"/>
        <w:rPr>
          <w:sz w:val="18"/>
          <w:szCs w:val="18"/>
        </w:rPr>
      </w:pPr>
      <w:r w:rsidRPr="00997F19">
        <w:rPr>
          <w:sz w:val="18"/>
          <w:szCs w:val="18"/>
        </w:rPr>
        <w:t>к Постановлению администрации</w:t>
      </w:r>
    </w:p>
    <w:p w:rsidR="00997F19" w:rsidRPr="00997F19" w:rsidRDefault="00997F19" w:rsidP="00FC5D4A">
      <w:pPr>
        <w:ind w:left="-567" w:firstLine="425"/>
        <w:jc w:val="right"/>
        <w:rPr>
          <w:sz w:val="18"/>
          <w:szCs w:val="18"/>
        </w:rPr>
      </w:pPr>
      <w:r w:rsidRPr="00997F19">
        <w:rPr>
          <w:sz w:val="18"/>
          <w:szCs w:val="18"/>
        </w:rPr>
        <w:t xml:space="preserve">от__ </w:t>
      </w:r>
      <w:r w:rsidR="00FC5D4A">
        <w:rPr>
          <w:sz w:val="18"/>
          <w:szCs w:val="18"/>
        </w:rPr>
        <w:t>24.08.2021</w:t>
      </w:r>
      <w:r w:rsidRPr="00997F19">
        <w:rPr>
          <w:sz w:val="18"/>
          <w:szCs w:val="18"/>
        </w:rPr>
        <w:t>_____ 2021 г. №___</w:t>
      </w:r>
      <w:r w:rsidR="00FC5D4A">
        <w:rPr>
          <w:sz w:val="18"/>
          <w:szCs w:val="18"/>
        </w:rPr>
        <w:t>138 о/д</w:t>
      </w:r>
      <w:r w:rsidRPr="00997F19">
        <w:rPr>
          <w:sz w:val="18"/>
          <w:szCs w:val="18"/>
        </w:rPr>
        <w:t>______</w:t>
      </w:r>
    </w:p>
    <w:p w:rsidR="00997F19" w:rsidRPr="00997F19" w:rsidRDefault="00997F19" w:rsidP="00FC5D4A">
      <w:pPr>
        <w:ind w:left="-567" w:firstLine="425"/>
        <w:jc w:val="right"/>
        <w:rPr>
          <w:sz w:val="18"/>
          <w:szCs w:val="18"/>
        </w:rPr>
      </w:pPr>
    </w:p>
    <w:tbl>
      <w:tblPr>
        <w:tblpPr w:leftFromText="180" w:rightFromText="180" w:bottomFromText="200" w:vertAnchor="text" w:horzAnchor="margin" w:tblpX="-34" w:tblpY="-117"/>
        <w:tblW w:w="10598" w:type="dxa"/>
        <w:tblLayout w:type="fixed"/>
        <w:tblLook w:val="04A0" w:firstRow="1" w:lastRow="0" w:firstColumn="1" w:lastColumn="0" w:noHBand="0" w:noVBand="1"/>
      </w:tblPr>
      <w:tblGrid>
        <w:gridCol w:w="34"/>
        <w:gridCol w:w="57"/>
        <w:gridCol w:w="627"/>
        <w:gridCol w:w="2823"/>
        <w:gridCol w:w="480"/>
        <w:gridCol w:w="1701"/>
        <w:gridCol w:w="1703"/>
        <w:gridCol w:w="1544"/>
        <w:gridCol w:w="1149"/>
        <w:gridCol w:w="445"/>
        <w:gridCol w:w="13"/>
        <w:gridCol w:w="22"/>
      </w:tblGrid>
      <w:tr w:rsidR="00997F19" w:rsidRPr="00997F19" w:rsidTr="00FC5D4A">
        <w:trPr>
          <w:gridBefore w:val="1"/>
          <w:wBefore w:w="34" w:type="dxa"/>
          <w:trHeight w:val="157"/>
        </w:trPr>
        <w:tc>
          <w:tcPr>
            <w:tcW w:w="3507" w:type="dxa"/>
            <w:gridSpan w:val="3"/>
            <w:noWrap/>
            <w:vAlign w:val="bottom"/>
            <w:hideMark/>
          </w:tcPr>
          <w:p w:rsidR="00997F19" w:rsidRPr="00997F19" w:rsidRDefault="00997F19" w:rsidP="00FC5D4A">
            <w:pPr>
              <w:ind w:left="-567" w:firstLine="425"/>
              <w:jc w:val="right"/>
              <w:rPr>
                <w:sz w:val="18"/>
                <w:szCs w:val="18"/>
              </w:rPr>
            </w:pPr>
          </w:p>
        </w:tc>
        <w:tc>
          <w:tcPr>
            <w:tcW w:w="7057" w:type="dxa"/>
            <w:gridSpan w:val="8"/>
            <w:noWrap/>
            <w:vAlign w:val="bottom"/>
            <w:hideMark/>
          </w:tcPr>
          <w:p w:rsidR="00997F19" w:rsidRPr="00997F19" w:rsidRDefault="00FC5D4A" w:rsidP="00FC5D4A">
            <w:pPr>
              <w:tabs>
                <w:tab w:val="left" w:pos="6339"/>
              </w:tabs>
              <w:ind w:left="-567" w:firstLine="425"/>
              <w:jc w:val="right"/>
              <w:rPr>
                <w:sz w:val="18"/>
                <w:szCs w:val="18"/>
              </w:rPr>
            </w:pPr>
            <w:r>
              <w:rPr>
                <w:sz w:val="18"/>
                <w:szCs w:val="18"/>
              </w:rPr>
              <w:t xml:space="preserve">     </w:t>
            </w:r>
            <w:proofErr w:type="spellStart"/>
            <w:proofErr w:type="gramStart"/>
            <w:r w:rsidR="00997F19" w:rsidRPr="00997F19">
              <w:rPr>
                <w:sz w:val="18"/>
                <w:szCs w:val="18"/>
              </w:rPr>
              <w:t>Приложени</w:t>
            </w:r>
            <w:proofErr w:type="spellEnd"/>
            <w:r>
              <w:rPr>
                <w:sz w:val="18"/>
                <w:szCs w:val="18"/>
              </w:rPr>
              <w:t xml:space="preserve"> </w:t>
            </w:r>
            <w:r w:rsidR="00997F19" w:rsidRPr="00997F19">
              <w:rPr>
                <w:sz w:val="18"/>
                <w:szCs w:val="18"/>
              </w:rPr>
              <w:t>е</w:t>
            </w:r>
            <w:proofErr w:type="gramEnd"/>
            <w:r w:rsidR="00997F19" w:rsidRPr="00997F19">
              <w:rPr>
                <w:sz w:val="18"/>
                <w:szCs w:val="18"/>
              </w:rPr>
              <w:t xml:space="preserve"> №5</w:t>
            </w:r>
          </w:p>
        </w:tc>
      </w:tr>
      <w:tr w:rsidR="00997F19" w:rsidRPr="00997F19" w:rsidTr="00FC5D4A">
        <w:trPr>
          <w:gridBefore w:val="1"/>
          <w:wBefore w:w="34" w:type="dxa"/>
          <w:trHeight w:val="276"/>
        </w:trPr>
        <w:tc>
          <w:tcPr>
            <w:tcW w:w="10564" w:type="dxa"/>
            <w:gridSpan w:val="11"/>
            <w:vMerge w:val="restart"/>
            <w:hideMark/>
          </w:tcPr>
          <w:p w:rsidR="00997F19" w:rsidRPr="00997F19" w:rsidRDefault="00FC5D4A" w:rsidP="00FC5D4A">
            <w:pPr>
              <w:tabs>
                <w:tab w:val="left" w:pos="6339"/>
              </w:tabs>
              <w:ind w:left="-567" w:firstLine="425"/>
              <w:jc w:val="right"/>
              <w:rPr>
                <w:sz w:val="18"/>
                <w:szCs w:val="18"/>
              </w:rPr>
            </w:pPr>
            <w:r>
              <w:rPr>
                <w:sz w:val="18"/>
                <w:szCs w:val="18"/>
              </w:rPr>
              <w:t xml:space="preserve">     </w:t>
            </w:r>
            <w:r w:rsidR="00997F19" w:rsidRPr="00997F19">
              <w:rPr>
                <w:sz w:val="18"/>
                <w:szCs w:val="18"/>
              </w:rPr>
              <w:t xml:space="preserve">к Постановлению администрации Хомутовского </w:t>
            </w:r>
          </w:p>
          <w:p w:rsidR="00997F19" w:rsidRPr="00997F19" w:rsidRDefault="00997F19" w:rsidP="00FC5D4A">
            <w:pPr>
              <w:tabs>
                <w:tab w:val="left" w:pos="6339"/>
              </w:tabs>
              <w:ind w:left="-567" w:firstLine="425"/>
              <w:jc w:val="right"/>
              <w:rPr>
                <w:sz w:val="18"/>
                <w:szCs w:val="18"/>
              </w:rPr>
            </w:pPr>
            <w:r w:rsidRPr="00997F19">
              <w:rPr>
                <w:sz w:val="18"/>
                <w:szCs w:val="18"/>
              </w:rPr>
              <w:t xml:space="preserve">муниципального образования              </w:t>
            </w:r>
          </w:p>
          <w:p w:rsidR="00997F19" w:rsidRPr="00997F19" w:rsidRDefault="00997F19" w:rsidP="00FC5D4A">
            <w:pPr>
              <w:tabs>
                <w:tab w:val="left" w:pos="6339"/>
              </w:tabs>
              <w:ind w:left="-567" w:firstLine="425"/>
              <w:jc w:val="right"/>
              <w:rPr>
                <w:sz w:val="18"/>
                <w:szCs w:val="18"/>
              </w:rPr>
            </w:pPr>
            <w:r w:rsidRPr="00997F19">
              <w:rPr>
                <w:sz w:val="18"/>
                <w:szCs w:val="18"/>
              </w:rPr>
              <w:t>от 16.02.2021 год № 32 о/д</w:t>
            </w:r>
          </w:p>
        </w:tc>
      </w:tr>
      <w:tr w:rsidR="00997F19" w:rsidRPr="00997F19" w:rsidTr="00FC5D4A">
        <w:trPr>
          <w:gridBefore w:val="1"/>
          <w:wBefore w:w="34" w:type="dxa"/>
          <w:trHeight w:val="322"/>
        </w:trPr>
        <w:tc>
          <w:tcPr>
            <w:tcW w:w="10564" w:type="dxa"/>
            <w:gridSpan w:val="11"/>
            <w:vMerge/>
            <w:vAlign w:val="center"/>
            <w:hideMark/>
          </w:tcPr>
          <w:p w:rsidR="00997F19" w:rsidRPr="00997F19" w:rsidRDefault="00997F19" w:rsidP="00FC5D4A">
            <w:pPr>
              <w:tabs>
                <w:tab w:val="left" w:pos="6339"/>
              </w:tabs>
              <w:ind w:left="-567" w:firstLine="425"/>
              <w:jc w:val="right"/>
              <w:rPr>
                <w:sz w:val="18"/>
                <w:szCs w:val="18"/>
              </w:rPr>
            </w:pPr>
          </w:p>
        </w:tc>
      </w:tr>
      <w:tr w:rsidR="00997F19" w:rsidRPr="00997F19" w:rsidTr="00FC5D4A">
        <w:trPr>
          <w:gridBefore w:val="1"/>
          <w:wBefore w:w="34" w:type="dxa"/>
          <w:trHeight w:val="322"/>
        </w:trPr>
        <w:tc>
          <w:tcPr>
            <w:tcW w:w="10564" w:type="dxa"/>
            <w:gridSpan w:val="11"/>
            <w:vMerge/>
            <w:vAlign w:val="center"/>
            <w:hideMark/>
          </w:tcPr>
          <w:p w:rsidR="00997F19" w:rsidRPr="00997F19" w:rsidRDefault="00997F19" w:rsidP="00FC5D4A">
            <w:pPr>
              <w:ind w:left="-567" w:firstLine="425"/>
              <w:jc w:val="right"/>
              <w:rPr>
                <w:sz w:val="18"/>
                <w:szCs w:val="18"/>
              </w:rPr>
            </w:pPr>
          </w:p>
        </w:tc>
      </w:tr>
      <w:tr w:rsidR="00997F19" w:rsidRPr="00997F19" w:rsidTr="00FC5D4A">
        <w:trPr>
          <w:gridBefore w:val="2"/>
          <w:gridAfter w:val="3"/>
          <w:wBefore w:w="91" w:type="dxa"/>
          <w:wAfter w:w="480" w:type="dxa"/>
          <w:trHeight w:val="330"/>
        </w:trPr>
        <w:tc>
          <w:tcPr>
            <w:tcW w:w="10027" w:type="dxa"/>
            <w:gridSpan w:val="7"/>
            <w:noWrap/>
            <w:vAlign w:val="bottom"/>
            <w:hideMark/>
          </w:tcPr>
          <w:p w:rsidR="00997F19" w:rsidRPr="00997F19" w:rsidRDefault="00997F19" w:rsidP="00FC5D4A">
            <w:pPr>
              <w:ind w:left="-567" w:firstLine="425"/>
              <w:jc w:val="center"/>
              <w:rPr>
                <w:b/>
                <w:bCs/>
                <w:sz w:val="18"/>
                <w:szCs w:val="18"/>
              </w:rPr>
            </w:pPr>
            <w:r w:rsidRPr="00997F19">
              <w:rPr>
                <w:b/>
                <w:bCs/>
                <w:sz w:val="18"/>
                <w:szCs w:val="18"/>
              </w:rPr>
              <w:t>Перечень мероприятий на 2022 год</w:t>
            </w:r>
          </w:p>
        </w:tc>
      </w:tr>
      <w:tr w:rsidR="00997F19" w:rsidRPr="00997F19" w:rsidTr="00FC5D4A">
        <w:trPr>
          <w:gridAfter w:val="1"/>
          <w:wAfter w:w="22" w:type="dxa"/>
          <w:trHeight w:val="375"/>
        </w:trPr>
        <w:tc>
          <w:tcPr>
            <w:tcW w:w="718"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sz w:val="18"/>
                <w:szCs w:val="18"/>
              </w:rPr>
            </w:pPr>
            <w:r w:rsidRPr="00997F19">
              <w:rPr>
                <w:sz w:val="18"/>
                <w:szCs w:val="18"/>
              </w:rPr>
              <w:t xml:space="preserve">№ </w:t>
            </w:r>
            <w:proofErr w:type="gramStart"/>
            <w:r w:rsidRPr="00997F19">
              <w:rPr>
                <w:sz w:val="18"/>
                <w:szCs w:val="18"/>
              </w:rPr>
              <w:t>п</w:t>
            </w:r>
            <w:proofErr w:type="gramEnd"/>
            <w:r w:rsidRPr="00997F19">
              <w:rPr>
                <w:sz w:val="18"/>
                <w:szCs w:val="18"/>
              </w:rPr>
              <w:t>/п</w:t>
            </w:r>
          </w:p>
        </w:tc>
        <w:tc>
          <w:tcPr>
            <w:tcW w:w="3303" w:type="dxa"/>
            <w:gridSpan w:val="2"/>
            <w:vMerge w:val="restart"/>
            <w:tcBorders>
              <w:top w:val="single" w:sz="4" w:space="0" w:color="auto"/>
              <w:left w:val="nil"/>
              <w:bottom w:val="single" w:sz="4" w:space="0" w:color="000000"/>
              <w:right w:val="nil"/>
            </w:tcBorders>
            <w:vAlign w:val="center"/>
            <w:hideMark/>
          </w:tcPr>
          <w:p w:rsidR="00997F19" w:rsidRPr="00997F19" w:rsidRDefault="00997F19" w:rsidP="00FC5D4A">
            <w:pPr>
              <w:ind w:left="-66" w:right="34" w:firstLine="66"/>
              <w:rPr>
                <w:sz w:val="18"/>
                <w:szCs w:val="18"/>
              </w:rPr>
            </w:pPr>
            <w:r w:rsidRPr="00997F19">
              <w:rPr>
                <w:sz w:val="18"/>
                <w:szCs w:val="18"/>
              </w:rPr>
              <w:t>Наименование мероприятия</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97F19" w:rsidRPr="00997F19" w:rsidRDefault="00997F19" w:rsidP="00FC5D4A">
            <w:pPr>
              <w:ind w:left="-349" w:right="-292" w:firstLine="425"/>
              <w:rPr>
                <w:sz w:val="18"/>
                <w:szCs w:val="18"/>
              </w:rPr>
            </w:pPr>
            <w:r w:rsidRPr="00997F19">
              <w:rPr>
                <w:sz w:val="18"/>
                <w:szCs w:val="18"/>
              </w:rPr>
              <w:t>сумма, руб. всего</w:t>
            </w:r>
          </w:p>
        </w:tc>
        <w:tc>
          <w:tcPr>
            <w:tcW w:w="4854" w:type="dxa"/>
            <w:gridSpan w:val="5"/>
            <w:tcBorders>
              <w:top w:val="single" w:sz="4" w:space="0" w:color="auto"/>
              <w:left w:val="nil"/>
              <w:bottom w:val="single" w:sz="4" w:space="0" w:color="auto"/>
              <w:right w:val="single" w:sz="4" w:space="0" w:color="auto"/>
            </w:tcBorders>
            <w:vAlign w:val="center"/>
            <w:hideMark/>
          </w:tcPr>
          <w:p w:rsidR="00997F19" w:rsidRPr="00997F19" w:rsidRDefault="00997F19" w:rsidP="00FC5D4A">
            <w:pPr>
              <w:ind w:left="-349" w:right="-292" w:firstLine="425"/>
              <w:rPr>
                <w:sz w:val="18"/>
                <w:szCs w:val="18"/>
              </w:rPr>
            </w:pPr>
            <w:r w:rsidRPr="00997F19">
              <w:rPr>
                <w:sz w:val="18"/>
                <w:szCs w:val="18"/>
              </w:rPr>
              <w:t>в том числе:</w:t>
            </w:r>
          </w:p>
        </w:tc>
      </w:tr>
      <w:tr w:rsidR="00997F19" w:rsidRPr="00997F19" w:rsidTr="00FC5D4A">
        <w:trPr>
          <w:gridAfter w:val="2"/>
          <w:wAfter w:w="35" w:type="dxa"/>
          <w:trHeight w:val="810"/>
        </w:trPr>
        <w:tc>
          <w:tcPr>
            <w:tcW w:w="718" w:type="dxa"/>
            <w:gridSpan w:val="3"/>
            <w:vMerge/>
            <w:tcBorders>
              <w:top w:val="single" w:sz="4" w:space="0" w:color="auto"/>
              <w:left w:val="single" w:sz="4" w:space="0" w:color="auto"/>
              <w:bottom w:val="single" w:sz="4" w:space="0" w:color="auto"/>
              <w:right w:val="single" w:sz="4" w:space="0" w:color="auto"/>
            </w:tcBorders>
            <w:vAlign w:val="center"/>
            <w:hideMark/>
          </w:tcPr>
          <w:p w:rsidR="00997F19" w:rsidRPr="00997F19" w:rsidRDefault="00997F19" w:rsidP="00FC5D4A">
            <w:pPr>
              <w:ind w:left="-57" w:right="-292" w:firstLine="31"/>
              <w:rPr>
                <w:sz w:val="18"/>
                <w:szCs w:val="18"/>
              </w:rPr>
            </w:pPr>
          </w:p>
        </w:tc>
        <w:tc>
          <w:tcPr>
            <w:tcW w:w="3303" w:type="dxa"/>
            <w:gridSpan w:val="2"/>
            <w:vMerge/>
            <w:tcBorders>
              <w:top w:val="single" w:sz="4" w:space="0" w:color="auto"/>
              <w:left w:val="nil"/>
              <w:bottom w:val="single" w:sz="4" w:space="0" w:color="000000"/>
              <w:right w:val="nil"/>
            </w:tcBorders>
            <w:vAlign w:val="center"/>
            <w:hideMark/>
          </w:tcPr>
          <w:p w:rsidR="00997F19" w:rsidRPr="00997F19" w:rsidRDefault="00997F19" w:rsidP="00FC5D4A">
            <w:pPr>
              <w:ind w:left="-66" w:right="34" w:firstLine="66"/>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97F19" w:rsidRPr="00997F19" w:rsidRDefault="00997F19" w:rsidP="00FC5D4A">
            <w:pPr>
              <w:ind w:left="-349" w:right="-292" w:firstLine="425"/>
              <w:rPr>
                <w:sz w:val="18"/>
                <w:szCs w:val="18"/>
              </w:rPr>
            </w:pPr>
          </w:p>
        </w:tc>
        <w:tc>
          <w:tcPr>
            <w:tcW w:w="1703" w:type="dxa"/>
            <w:tcBorders>
              <w:top w:val="nil"/>
              <w:left w:val="nil"/>
              <w:bottom w:val="single" w:sz="4" w:space="0" w:color="auto"/>
              <w:right w:val="single" w:sz="4" w:space="0" w:color="auto"/>
            </w:tcBorders>
            <w:vAlign w:val="center"/>
            <w:hideMark/>
          </w:tcPr>
          <w:p w:rsidR="00997F19" w:rsidRPr="00997F19" w:rsidRDefault="00997F19" w:rsidP="00FC5D4A">
            <w:pPr>
              <w:ind w:left="33" w:right="36" w:firstLine="43"/>
              <w:rPr>
                <w:sz w:val="18"/>
                <w:szCs w:val="18"/>
              </w:rPr>
            </w:pPr>
            <w:r w:rsidRPr="00997F19">
              <w:rPr>
                <w:sz w:val="18"/>
                <w:szCs w:val="18"/>
              </w:rPr>
              <w:t>федеральный бюджет</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3" w:right="36" w:firstLine="43"/>
              <w:rPr>
                <w:sz w:val="18"/>
                <w:szCs w:val="18"/>
              </w:rPr>
            </w:pPr>
            <w:r w:rsidRPr="00997F19">
              <w:rPr>
                <w:sz w:val="18"/>
                <w:szCs w:val="18"/>
              </w:rPr>
              <w:t>областной бюджет</w:t>
            </w:r>
          </w:p>
        </w:tc>
        <w:tc>
          <w:tcPr>
            <w:tcW w:w="1594"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33" w:right="36" w:firstLine="43"/>
              <w:rPr>
                <w:sz w:val="18"/>
                <w:szCs w:val="18"/>
              </w:rPr>
            </w:pPr>
            <w:r w:rsidRPr="00997F19">
              <w:rPr>
                <w:sz w:val="18"/>
                <w:szCs w:val="18"/>
              </w:rPr>
              <w:t>местный бюджет</w:t>
            </w:r>
          </w:p>
        </w:tc>
      </w:tr>
      <w:tr w:rsidR="00997F19" w:rsidRPr="00997F19" w:rsidTr="00FC5D4A">
        <w:trPr>
          <w:gridAfter w:val="1"/>
          <w:wAfter w:w="22" w:type="dxa"/>
          <w:trHeight w:val="668"/>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
                <w:bCs/>
                <w:sz w:val="18"/>
                <w:szCs w:val="18"/>
              </w:rPr>
            </w:pPr>
            <w:r w:rsidRPr="00997F19">
              <w:rPr>
                <w:b/>
                <w:bCs/>
                <w:sz w:val="18"/>
                <w:szCs w:val="18"/>
              </w:rPr>
              <w:t>1</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
                <w:bCs/>
                <w:sz w:val="18"/>
                <w:szCs w:val="18"/>
              </w:rPr>
            </w:pPr>
            <w:r w:rsidRPr="00997F19">
              <w:rPr>
                <w:b/>
                <w:bCs/>
                <w:sz w:val="18"/>
                <w:szCs w:val="18"/>
              </w:rPr>
              <w:t>Ремонт автомобильных дорог, в том числе:</w:t>
            </w:r>
          </w:p>
        </w:tc>
        <w:tc>
          <w:tcPr>
            <w:tcW w:w="1701"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13 901 700,00</w:t>
            </w:r>
          </w:p>
        </w:tc>
        <w:tc>
          <w:tcPr>
            <w:tcW w:w="1703"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607" w:type="dxa"/>
            <w:gridSpan w:val="3"/>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13 901 700,00</w:t>
            </w:r>
          </w:p>
        </w:tc>
      </w:tr>
      <w:tr w:rsidR="00997F19" w:rsidRPr="00997F19" w:rsidTr="00FC5D4A">
        <w:trPr>
          <w:gridAfter w:val="1"/>
          <w:wAfter w:w="22" w:type="dxa"/>
          <w:trHeight w:val="692"/>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
                <w:bCs/>
                <w:sz w:val="18"/>
                <w:szCs w:val="18"/>
              </w:rPr>
            </w:pPr>
            <w:r w:rsidRPr="00997F19">
              <w:rPr>
                <w:b/>
                <w:bCs/>
                <w:sz w:val="18"/>
                <w:szCs w:val="18"/>
              </w:rPr>
              <w:t>2</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
                <w:bCs/>
                <w:sz w:val="18"/>
                <w:szCs w:val="18"/>
              </w:rPr>
            </w:pPr>
            <w:r w:rsidRPr="00997F19">
              <w:rPr>
                <w:b/>
                <w:bCs/>
                <w:sz w:val="18"/>
                <w:szCs w:val="18"/>
              </w:rPr>
              <w:t>Капитальный ремонт дорог</w:t>
            </w:r>
          </w:p>
        </w:tc>
        <w:tc>
          <w:tcPr>
            <w:tcW w:w="1701"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110 333 060,00</w:t>
            </w:r>
          </w:p>
        </w:tc>
        <w:tc>
          <w:tcPr>
            <w:tcW w:w="1703"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105 919 600,00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4 236 800,00</w:t>
            </w:r>
          </w:p>
        </w:tc>
        <w:tc>
          <w:tcPr>
            <w:tcW w:w="1607" w:type="dxa"/>
            <w:gridSpan w:val="3"/>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176 660,00</w:t>
            </w:r>
          </w:p>
        </w:tc>
      </w:tr>
      <w:tr w:rsidR="00997F19" w:rsidRPr="00997F19" w:rsidTr="00FC5D4A">
        <w:trPr>
          <w:gridAfter w:val="1"/>
          <w:wAfter w:w="22" w:type="dxa"/>
          <w:trHeight w:val="855"/>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Cs/>
                <w:sz w:val="18"/>
                <w:szCs w:val="18"/>
              </w:rPr>
            </w:pPr>
            <w:r w:rsidRPr="00997F19">
              <w:rPr>
                <w:bCs/>
                <w:sz w:val="18"/>
                <w:szCs w:val="18"/>
              </w:rPr>
              <w:t>2.1</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Cs/>
                <w:sz w:val="18"/>
                <w:szCs w:val="18"/>
              </w:rPr>
            </w:pPr>
            <w:r w:rsidRPr="00997F19">
              <w:rPr>
                <w:bCs/>
                <w:sz w:val="18"/>
                <w:szCs w:val="18"/>
              </w:rPr>
              <w:t xml:space="preserve">Капитальный ремонт </w:t>
            </w:r>
            <w:proofErr w:type="gramStart"/>
            <w:r w:rsidRPr="00997F19">
              <w:rPr>
                <w:bCs/>
                <w:sz w:val="18"/>
                <w:szCs w:val="18"/>
              </w:rPr>
              <w:t>дороги общего пользования местного значения улицы Нестора</w:t>
            </w:r>
            <w:proofErr w:type="gramEnd"/>
            <w:r w:rsidRPr="00997F19">
              <w:rPr>
                <w:bCs/>
                <w:sz w:val="18"/>
                <w:szCs w:val="18"/>
              </w:rPr>
              <w:t xml:space="preserve"> Каландаришвили, с. Хомутово</w:t>
            </w:r>
          </w:p>
        </w:tc>
        <w:tc>
          <w:tcPr>
            <w:tcW w:w="1701"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64 197 260,00</w:t>
            </w:r>
          </w:p>
        </w:tc>
        <w:tc>
          <w:tcPr>
            <w:tcW w:w="1703"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61 629 300,00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2 465 200,00</w:t>
            </w:r>
          </w:p>
        </w:tc>
        <w:tc>
          <w:tcPr>
            <w:tcW w:w="1607" w:type="dxa"/>
            <w:gridSpan w:val="3"/>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102 760,00</w:t>
            </w:r>
          </w:p>
        </w:tc>
      </w:tr>
      <w:tr w:rsidR="00997F19" w:rsidRPr="00997F19" w:rsidTr="00FC5D4A">
        <w:trPr>
          <w:gridAfter w:val="1"/>
          <w:wAfter w:w="22" w:type="dxa"/>
          <w:trHeight w:val="855"/>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Cs/>
                <w:sz w:val="18"/>
                <w:szCs w:val="18"/>
              </w:rPr>
            </w:pPr>
            <w:r w:rsidRPr="00997F19">
              <w:rPr>
                <w:bCs/>
                <w:sz w:val="18"/>
                <w:szCs w:val="18"/>
              </w:rPr>
              <w:t>2.2</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Cs/>
                <w:sz w:val="18"/>
                <w:szCs w:val="18"/>
              </w:rPr>
            </w:pPr>
            <w:r w:rsidRPr="00997F19">
              <w:rPr>
                <w:bCs/>
                <w:sz w:val="18"/>
                <w:szCs w:val="18"/>
              </w:rPr>
              <w:t xml:space="preserve">Капитальный ремонт дороги общего пользования местного значения улицы </w:t>
            </w:r>
            <w:proofErr w:type="gramStart"/>
            <w:r w:rsidRPr="00997F19">
              <w:rPr>
                <w:bCs/>
                <w:sz w:val="18"/>
                <w:szCs w:val="18"/>
              </w:rPr>
              <w:t>Братская</w:t>
            </w:r>
            <w:proofErr w:type="gramEnd"/>
            <w:r w:rsidRPr="00997F19">
              <w:rPr>
                <w:bCs/>
                <w:sz w:val="18"/>
                <w:szCs w:val="18"/>
              </w:rPr>
              <w:t>, с. Хомутово</w:t>
            </w:r>
          </w:p>
        </w:tc>
        <w:tc>
          <w:tcPr>
            <w:tcW w:w="1701"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21 876 520,00</w:t>
            </w:r>
          </w:p>
        </w:tc>
        <w:tc>
          <w:tcPr>
            <w:tcW w:w="1703"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21 001 400,00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840 100,00</w:t>
            </w:r>
          </w:p>
        </w:tc>
        <w:tc>
          <w:tcPr>
            <w:tcW w:w="1607" w:type="dxa"/>
            <w:gridSpan w:val="3"/>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35 020,00</w:t>
            </w:r>
          </w:p>
        </w:tc>
      </w:tr>
      <w:tr w:rsidR="00997F19" w:rsidRPr="00997F19" w:rsidTr="00FC5D4A">
        <w:trPr>
          <w:gridAfter w:val="1"/>
          <w:wAfter w:w="22" w:type="dxa"/>
          <w:trHeight w:val="855"/>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Cs/>
                <w:sz w:val="18"/>
                <w:szCs w:val="18"/>
              </w:rPr>
            </w:pPr>
            <w:r w:rsidRPr="00997F19">
              <w:rPr>
                <w:bCs/>
                <w:sz w:val="18"/>
                <w:szCs w:val="18"/>
              </w:rPr>
              <w:t>2.3</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Cs/>
                <w:sz w:val="18"/>
                <w:szCs w:val="18"/>
              </w:rPr>
            </w:pPr>
            <w:r w:rsidRPr="00997F19">
              <w:rPr>
                <w:bCs/>
                <w:sz w:val="18"/>
                <w:szCs w:val="18"/>
              </w:rPr>
              <w:t xml:space="preserve">Капитальный ремонт дороги общего пользования местного значения улицы </w:t>
            </w:r>
            <w:proofErr w:type="gramStart"/>
            <w:r w:rsidRPr="00997F19">
              <w:rPr>
                <w:bCs/>
                <w:sz w:val="18"/>
                <w:szCs w:val="18"/>
              </w:rPr>
              <w:t>Сиреневая</w:t>
            </w:r>
            <w:proofErr w:type="gramEnd"/>
            <w:r w:rsidRPr="00997F19">
              <w:rPr>
                <w:bCs/>
                <w:sz w:val="18"/>
                <w:szCs w:val="18"/>
              </w:rPr>
              <w:t>, с. Хомутово</w:t>
            </w:r>
          </w:p>
        </w:tc>
        <w:tc>
          <w:tcPr>
            <w:tcW w:w="1701"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24 259 280,00</w:t>
            </w:r>
          </w:p>
        </w:tc>
        <w:tc>
          <w:tcPr>
            <w:tcW w:w="1703"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23 288 900,00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931 500,00</w:t>
            </w:r>
          </w:p>
        </w:tc>
        <w:tc>
          <w:tcPr>
            <w:tcW w:w="1607" w:type="dxa"/>
            <w:gridSpan w:val="3"/>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Cs/>
                <w:sz w:val="18"/>
                <w:szCs w:val="18"/>
              </w:rPr>
            </w:pPr>
            <w:r w:rsidRPr="00997F19">
              <w:rPr>
                <w:bCs/>
                <w:sz w:val="18"/>
                <w:szCs w:val="18"/>
              </w:rPr>
              <w:t>38 880,00</w:t>
            </w:r>
          </w:p>
        </w:tc>
      </w:tr>
      <w:tr w:rsidR="00997F19" w:rsidRPr="00997F19" w:rsidTr="00FC5D4A">
        <w:trPr>
          <w:gridAfter w:val="1"/>
          <w:wAfter w:w="22" w:type="dxa"/>
          <w:trHeight w:val="750"/>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
                <w:bCs/>
                <w:sz w:val="18"/>
                <w:szCs w:val="18"/>
              </w:rPr>
            </w:pPr>
            <w:r w:rsidRPr="00997F19">
              <w:rPr>
                <w:b/>
                <w:bCs/>
                <w:sz w:val="18"/>
                <w:szCs w:val="18"/>
              </w:rPr>
              <w:t>3</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
                <w:bCs/>
                <w:sz w:val="18"/>
                <w:szCs w:val="18"/>
              </w:rPr>
            </w:pPr>
            <w:r w:rsidRPr="00997F19">
              <w:rPr>
                <w:b/>
                <w:bCs/>
                <w:sz w:val="18"/>
                <w:szCs w:val="18"/>
              </w:rPr>
              <w:t>Монтаж и ремонт уличного освещения в том числе:*</w:t>
            </w:r>
          </w:p>
        </w:tc>
        <w:tc>
          <w:tcPr>
            <w:tcW w:w="1701"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2 460 000,00</w:t>
            </w:r>
          </w:p>
        </w:tc>
        <w:tc>
          <w:tcPr>
            <w:tcW w:w="1703"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607" w:type="dxa"/>
            <w:gridSpan w:val="3"/>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2 460 000,00</w:t>
            </w:r>
          </w:p>
        </w:tc>
      </w:tr>
      <w:tr w:rsidR="00997F19" w:rsidRPr="00997F19" w:rsidTr="00FC5D4A">
        <w:trPr>
          <w:gridAfter w:val="1"/>
          <w:wAfter w:w="22" w:type="dxa"/>
          <w:trHeight w:val="1260"/>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
                <w:bCs/>
                <w:sz w:val="18"/>
                <w:szCs w:val="18"/>
              </w:rPr>
            </w:pPr>
            <w:r w:rsidRPr="00997F19">
              <w:rPr>
                <w:b/>
                <w:bCs/>
                <w:sz w:val="18"/>
                <w:szCs w:val="18"/>
              </w:rPr>
              <w:t>4</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
                <w:bCs/>
                <w:sz w:val="18"/>
                <w:szCs w:val="18"/>
              </w:rPr>
            </w:pPr>
            <w:r w:rsidRPr="00997F19">
              <w:rPr>
                <w:b/>
                <w:bCs/>
                <w:sz w:val="18"/>
                <w:szCs w:val="18"/>
              </w:rPr>
              <w:t>Содержание автомобильных дорог местного значения, в том числе:*</w:t>
            </w:r>
          </w:p>
        </w:tc>
        <w:tc>
          <w:tcPr>
            <w:tcW w:w="1701"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1 750 000,00</w:t>
            </w:r>
          </w:p>
        </w:tc>
        <w:tc>
          <w:tcPr>
            <w:tcW w:w="1703"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607" w:type="dxa"/>
            <w:gridSpan w:val="3"/>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1 750 000,00</w:t>
            </w:r>
          </w:p>
        </w:tc>
      </w:tr>
      <w:tr w:rsidR="00997F19" w:rsidRPr="00997F19" w:rsidTr="00FC5D4A">
        <w:trPr>
          <w:gridAfter w:val="1"/>
          <w:wAfter w:w="22" w:type="dxa"/>
          <w:trHeight w:val="945"/>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
                <w:bCs/>
                <w:sz w:val="18"/>
                <w:szCs w:val="18"/>
              </w:rPr>
            </w:pPr>
            <w:r w:rsidRPr="00997F19">
              <w:rPr>
                <w:b/>
                <w:bCs/>
                <w:sz w:val="18"/>
                <w:szCs w:val="18"/>
              </w:rPr>
              <w:t>5</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
                <w:bCs/>
                <w:sz w:val="18"/>
                <w:szCs w:val="18"/>
              </w:rPr>
            </w:pPr>
            <w:r w:rsidRPr="00997F19">
              <w:rPr>
                <w:b/>
                <w:bCs/>
                <w:sz w:val="18"/>
                <w:szCs w:val="18"/>
              </w:rPr>
              <w:t>Паспортизация дорог</w:t>
            </w:r>
          </w:p>
        </w:tc>
        <w:tc>
          <w:tcPr>
            <w:tcW w:w="1701"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300 000,00</w:t>
            </w:r>
          </w:p>
        </w:tc>
        <w:tc>
          <w:tcPr>
            <w:tcW w:w="1703"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607" w:type="dxa"/>
            <w:gridSpan w:val="3"/>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300 000,00</w:t>
            </w:r>
          </w:p>
        </w:tc>
      </w:tr>
      <w:tr w:rsidR="00997F19" w:rsidRPr="00997F19" w:rsidTr="00FC5D4A">
        <w:trPr>
          <w:gridAfter w:val="1"/>
          <w:wAfter w:w="22" w:type="dxa"/>
          <w:trHeight w:val="945"/>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
                <w:bCs/>
                <w:sz w:val="18"/>
                <w:szCs w:val="18"/>
              </w:rPr>
            </w:pPr>
            <w:r w:rsidRPr="00997F19">
              <w:rPr>
                <w:b/>
                <w:bCs/>
                <w:sz w:val="18"/>
                <w:szCs w:val="18"/>
              </w:rPr>
              <w:t>6</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
                <w:bCs/>
                <w:sz w:val="18"/>
                <w:szCs w:val="18"/>
              </w:rPr>
            </w:pPr>
            <w:r w:rsidRPr="00997F19">
              <w:rPr>
                <w:b/>
                <w:bCs/>
                <w:sz w:val="18"/>
                <w:szCs w:val="18"/>
              </w:rPr>
              <w:t>Обеспечение безопасности дорожного движения, в том числе*</w:t>
            </w:r>
          </w:p>
        </w:tc>
        <w:tc>
          <w:tcPr>
            <w:tcW w:w="1701"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382 000,00</w:t>
            </w:r>
          </w:p>
        </w:tc>
        <w:tc>
          <w:tcPr>
            <w:tcW w:w="1703" w:type="dxa"/>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0,00</w:t>
            </w:r>
          </w:p>
        </w:tc>
        <w:tc>
          <w:tcPr>
            <w:tcW w:w="1607" w:type="dxa"/>
            <w:gridSpan w:val="3"/>
            <w:tcBorders>
              <w:top w:val="nil"/>
              <w:left w:val="nil"/>
              <w:bottom w:val="single" w:sz="4" w:space="0" w:color="auto"/>
              <w:right w:val="single" w:sz="4" w:space="0" w:color="auto"/>
            </w:tcBorders>
            <w:noWrap/>
            <w:vAlign w:val="center"/>
            <w:hideMark/>
          </w:tcPr>
          <w:p w:rsidR="00997F19" w:rsidRPr="00997F19" w:rsidRDefault="00997F19" w:rsidP="00FC5D4A">
            <w:pPr>
              <w:ind w:left="-349" w:right="-292" w:firstLine="425"/>
              <w:rPr>
                <w:b/>
                <w:bCs/>
                <w:sz w:val="18"/>
                <w:szCs w:val="18"/>
              </w:rPr>
            </w:pPr>
            <w:r w:rsidRPr="00997F19">
              <w:rPr>
                <w:b/>
                <w:bCs/>
                <w:sz w:val="18"/>
                <w:szCs w:val="18"/>
              </w:rPr>
              <w:t>382 000,00</w:t>
            </w:r>
          </w:p>
        </w:tc>
      </w:tr>
      <w:tr w:rsidR="00997F19" w:rsidRPr="00997F19" w:rsidTr="00FC5D4A">
        <w:trPr>
          <w:gridAfter w:val="1"/>
          <w:wAfter w:w="22" w:type="dxa"/>
          <w:trHeight w:val="375"/>
        </w:trPr>
        <w:tc>
          <w:tcPr>
            <w:tcW w:w="718" w:type="dxa"/>
            <w:gridSpan w:val="3"/>
            <w:tcBorders>
              <w:top w:val="nil"/>
              <w:left w:val="single" w:sz="4" w:space="0" w:color="auto"/>
              <w:bottom w:val="single" w:sz="4" w:space="0" w:color="auto"/>
              <w:right w:val="single" w:sz="4" w:space="0" w:color="auto"/>
            </w:tcBorders>
            <w:noWrap/>
            <w:vAlign w:val="center"/>
            <w:hideMark/>
          </w:tcPr>
          <w:p w:rsidR="00997F19" w:rsidRPr="00997F19" w:rsidRDefault="00997F19" w:rsidP="00FC5D4A">
            <w:pPr>
              <w:ind w:left="-57" w:right="-292" w:firstLine="31"/>
              <w:rPr>
                <w:b/>
                <w:bCs/>
                <w:sz w:val="18"/>
                <w:szCs w:val="18"/>
              </w:rPr>
            </w:pPr>
            <w:r w:rsidRPr="00997F19">
              <w:rPr>
                <w:b/>
                <w:bCs/>
                <w:sz w:val="18"/>
                <w:szCs w:val="18"/>
              </w:rPr>
              <w:t> </w:t>
            </w:r>
          </w:p>
        </w:tc>
        <w:tc>
          <w:tcPr>
            <w:tcW w:w="3303" w:type="dxa"/>
            <w:gridSpan w:val="2"/>
            <w:tcBorders>
              <w:top w:val="nil"/>
              <w:left w:val="nil"/>
              <w:bottom w:val="single" w:sz="4" w:space="0" w:color="auto"/>
              <w:right w:val="single" w:sz="4" w:space="0" w:color="auto"/>
            </w:tcBorders>
            <w:vAlign w:val="center"/>
            <w:hideMark/>
          </w:tcPr>
          <w:p w:rsidR="00997F19" w:rsidRPr="00997F19" w:rsidRDefault="00997F19" w:rsidP="00FC5D4A">
            <w:pPr>
              <w:ind w:left="-66" w:right="34" w:firstLine="66"/>
              <w:rPr>
                <w:b/>
                <w:bCs/>
                <w:sz w:val="18"/>
                <w:szCs w:val="18"/>
              </w:rPr>
            </w:pPr>
            <w:r w:rsidRPr="00997F19">
              <w:rPr>
                <w:b/>
                <w:bCs/>
                <w:sz w:val="18"/>
                <w:szCs w:val="18"/>
              </w:rPr>
              <w:t>ВСЕГО</w:t>
            </w:r>
          </w:p>
        </w:tc>
        <w:tc>
          <w:tcPr>
            <w:tcW w:w="1701"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129 126 760,00</w:t>
            </w:r>
          </w:p>
        </w:tc>
        <w:tc>
          <w:tcPr>
            <w:tcW w:w="1703"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105 919 600,00</w:t>
            </w:r>
          </w:p>
        </w:tc>
        <w:tc>
          <w:tcPr>
            <w:tcW w:w="1544" w:type="dxa"/>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4 236 800,00</w:t>
            </w:r>
          </w:p>
        </w:tc>
        <w:tc>
          <w:tcPr>
            <w:tcW w:w="1607" w:type="dxa"/>
            <w:gridSpan w:val="3"/>
            <w:tcBorders>
              <w:top w:val="nil"/>
              <w:left w:val="nil"/>
              <w:bottom w:val="single" w:sz="4" w:space="0" w:color="auto"/>
              <w:right w:val="single" w:sz="4" w:space="0" w:color="auto"/>
            </w:tcBorders>
            <w:vAlign w:val="center"/>
            <w:hideMark/>
          </w:tcPr>
          <w:p w:rsidR="00997F19" w:rsidRPr="00997F19" w:rsidRDefault="00997F19" w:rsidP="00FC5D4A">
            <w:pPr>
              <w:ind w:left="-349" w:right="-292" w:firstLine="425"/>
              <w:rPr>
                <w:b/>
                <w:bCs/>
                <w:sz w:val="18"/>
                <w:szCs w:val="18"/>
              </w:rPr>
            </w:pPr>
            <w:r w:rsidRPr="00997F19">
              <w:rPr>
                <w:b/>
                <w:bCs/>
                <w:sz w:val="18"/>
                <w:szCs w:val="18"/>
              </w:rPr>
              <w:t>18 970 360,00</w:t>
            </w:r>
          </w:p>
        </w:tc>
      </w:tr>
    </w:tbl>
    <w:p w:rsidR="00997F19" w:rsidRPr="00FC5D4A" w:rsidRDefault="00997F19" w:rsidP="00FC5D4A">
      <w:pPr>
        <w:ind w:left="-567" w:firstLine="425"/>
        <w:jc w:val="right"/>
        <w:rPr>
          <w:i/>
          <w:sz w:val="18"/>
          <w:szCs w:val="18"/>
        </w:rPr>
      </w:pPr>
      <w:r w:rsidRPr="00FC5D4A">
        <w:rPr>
          <w:i/>
          <w:sz w:val="18"/>
          <w:szCs w:val="18"/>
        </w:rPr>
        <w:t xml:space="preserve">Начальник экономического отдела                                     </w:t>
      </w:r>
      <w:proofErr w:type="spellStart"/>
      <w:r w:rsidRPr="00FC5D4A">
        <w:rPr>
          <w:i/>
          <w:sz w:val="18"/>
          <w:szCs w:val="18"/>
        </w:rPr>
        <w:t>Е.Н.Дубровина</w:t>
      </w:r>
      <w:proofErr w:type="spellEnd"/>
    </w:p>
    <w:p w:rsidR="00997F19" w:rsidRDefault="00997F19" w:rsidP="00FC5D4A">
      <w:pPr>
        <w:ind w:left="-567" w:firstLine="425"/>
        <w:jc w:val="right"/>
        <w:rPr>
          <w:sz w:val="18"/>
          <w:szCs w:val="18"/>
        </w:rPr>
      </w:pPr>
    </w:p>
    <w:p w:rsidR="00997F19" w:rsidRDefault="00997F19" w:rsidP="00997F19">
      <w:pPr>
        <w:ind w:left="-567" w:firstLine="425"/>
        <w:rPr>
          <w:sz w:val="18"/>
          <w:szCs w:val="18"/>
        </w:rPr>
      </w:pPr>
    </w:p>
    <w:p w:rsidR="00997F19" w:rsidRDefault="00997F19" w:rsidP="0006204C">
      <w:pPr>
        <w:ind w:left="-567" w:firstLine="425"/>
        <w:rPr>
          <w:sz w:val="18"/>
          <w:szCs w:val="18"/>
        </w:rPr>
      </w:pPr>
    </w:p>
    <w:p w:rsidR="00997F19" w:rsidRDefault="00FC5D4A" w:rsidP="0006204C">
      <w:pPr>
        <w:ind w:left="-567" w:firstLine="425"/>
        <w:rPr>
          <w:sz w:val="18"/>
          <w:szCs w:val="18"/>
        </w:rPr>
      </w:pPr>
      <w:r>
        <w:rPr>
          <w:sz w:val="18"/>
          <w:szCs w:val="18"/>
        </w:rPr>
        <w:t xml:space="preserve"> </w:t>
      </w: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Default="0090703E" w:rsidP="0090703E">
      <w:pPr>
        <w:ind w:left="-567" w:firstLine="425"/>
        <w:jc w:val="center"/>
        <w:rPr>
          <w:sz w:val="18"/>
          <w:szCs w:val="18"/>
        </w:rPr>
      </w:pPr>
    </w:p>
    <w:p w:rsidR="0090703E" w:rsidRPr="001B3BAD" w:rsidRDefault="0090703E" w:rsidP="0090703E">
      <w:pPr>
        <w:ind w:left="-567" w:firstLine="425"/>
        <w:jc w:val="center"/>
        <w:rPr>
          <w:sz w:val="18"/>
          <w:szCs w:val="18"/>
        </w:rPr>
      </w:pPr>
      <w:r w:rsidRPr="001B3BAD">
        <w:rPr>
          <w:sz w:val="18"/>
          <w:szCs w:val="18"/>
        </w:rPr>
        <w:lastRenderedPageBreak/>
        <w:t>РОССИЙСКАЯ ФЕДЕРАЦИЯ</w:t>
      </w:r>
    </w:p>
    <w:p w:rsidR="0090703E" w:rsidRPr="001B3BAD" w:rsidRDefault="0090703E" w:rsidP="0090703E">
      <w:pPr>
        <w:ind w:left="-567" w:firstLine="425"/>
        <w:jc w:val="center"/>
        <w:rPr>
          <w:sz w:val="18"/>
          <w:szCs w:val="18"/>
        </w:rPr>
      </w:pPr>
      <w:r w:rsidRPr="001B3BAD">
        <w:rPr>
          <w:sz w:val="18"/>
          <w:szCs w:val="18"/>
          <w:lang w:val="x-none"/>
        </w:rPr>
        <w:t>ИРКУТСКАЯ ОБЛАСТЬ  ИРКУТСКИЙ РАЙОН</w:t>
      </w:r>
    </w:p>
    <w:p w:rsidR="0090703E" w:rsidRPr="001B3BAD" w:rsidRDefault="0090703E" w:rsidP="0090703E">
      <w:pPr>
        <w:ind w:left="-567" w:firstLine="425"/>
        <w:jc w:val="center"/>
        <w:rPr>
          <w:sz w:val="18"/>
          <w:szCs w:val="18"/>
        </w:rPr>
      </w:pPr>
      <w:r w:rsidRPr="001B3BAD">
        <w:rPr>
          <w:sz w:val="18"/>
          <w:szCs w:val="18"/>
        </w:rPr>
        <w:t>ХОМУТОВСКОЕ МУНИЦИПАЛЬНОЕ ОБРАЗОВАНИЕ</w:t>
      </w:r>
    </w:p>
    <w:p w:rsidR="0090703E" w:rsidRPr="001B3BAD" w:rsidRDefault="0090703E" w:rsidP="0090703E">
      <w:pPr>
        <w:ind w:left="-567" w:firstLine="425"/>
        <w:jc w:val="center"/>
        <w:rPr>
          <w:b/>
          <w:sz w:val="18"/>
          <w:szCs w:val="18"/>
        </w:rPr>
      </w:pPr>
      <w:r w:rsidRPr="001B3BAD">
        <w:rPr>
          <w:b/>
          <w:sz w:val="18"/>
          <w:szCs w:val="18"/>
        </w:rPr>
        <w:t>АДМИНИСТРАЦИЯ</w:t>
      </w:r>
    </w:p>
    <w:p w:rsidR="0090703E" w:rsidRPr="001B3BAD" w:rsidRDefault="0090703E" w:rsidP="0090703E">
      <w:pPr>
        <w:ind w:left="-567" w:firstLine="425"/>
        <w:jc w:val="center"/>
        <w:rPr>
          <w:b/>
          <w:bCs/>
          <w:sz w:val="18"/>
          <w:szCs w:val="18"/>
        </w:rPr>
      </w:pPr>
      <w:r w:rsidRPr="001B3BAD">
        <w:rPr>
          <w:b/>
          <w:bCs/>
          <w:sz w:val="18"/>
          <w:szCs w:val="18"/>
        </w:rPr>
        <w:t>ПОСТАНОВЛЕНИЕ</w:t>
      </w:r>
    </w:p>
    <w:p w:rsidR="0090703E" w:rsidRPr="001B3BAD" w:rsidRDefault="0090703E" w:rsidP="0090703E">
      <w:pPr>
        <w:ind w:left="-567" w:firstLine="425"/>
        <w:jc w:val="center"/>
        <w:rPr>
          <w:b/>
          <w:bCs/>
          <w:sz w:val="18"/>
          <w:szCs w:val="18"/>
        </w:rPr>
      </w:pPr>
    </w:p>
    <w:p w:rsidR="0090703E" w:rsidRPr="007B5ED5" w:rsidRDefault="0090703E" w:rsidP="0090703E">
      <w:pPr>
        <w:ind w:left="-567" w:firstLine="425"/>
        <w:jc w:val="left"/>
        <w:rPr>
          <w:sz w:val="18"/>
          <w:szCs w:val="18"/>
          <w:u w:val="single"/>
        </w:rPr>
      </w:pPr>
      <w:r w:rsidRPr="007B5ED5">
        <w:rPr>
          <w:sz w:val="18"/>
          <w:szCs w:val="18"/>
          <w:u w:val="single"/>
        </w:rPr>
        <w:t>2</w:t>
      </w:r>
      <w:r>
        <w:rPr>
          <w:sz w:val="18"/>
          <w:szCs w:val="18"/>
          <w:u w:val="single"/>
        </w:rPr>
        <w:t>4</w:t>
      </w:r>
      <w:r w:rsidRPr="007B5ED5">
        <w:rPr>
          <w:sz w:val="18"/>
          <w:szCs w:val="18"/>
          <w:u w:val="single"/>
        </w:rPr>
        <w:t xml:space="preserve">.08.2021 № </w:t>
      </w:r>
      <w:r>
        <w:rPr>
          <w:sz w:val="18"/>
          <w:szCs w:val="18"/>
          <w:u w:val="single"/>
        </w:rPr>
        <w:t>141 о/д</w:t>
      </w:r>
      <w:r w:rsidRPr="007B5ED5">
        <w:rPr>
          <w:sz w:val="18"/>
          <w:szCs w:val="18"/>
          <w:u w:val="single"/>
        </w:rPr>
        <w:t xml:space="preserve"> </w:t>
      </w:r>
    </w:p>
    <w:p w:rsidR="0090703E" w:rsidRPr="007B5ED5" w:rsidRDefault="0090703E" w:rsidP="0090703E">
      <w:pPr>
        <w:ind w:left="-567" w:firstLine="425"/>
        <w:jc w:val="left"/>
        <w:rPr>
          <w:sz w:val="18"/>
          <w:szCs w:val="18"/>
        </w:rPr>
      </w:pPr>
      <w:r w:rsidRPr="007B5ED5">
        <w:rPr>
          <w:sz w:val="18"/>
          <w:szCs w:val="18"/>
        </w:rPr>
        <w:t xml:space="preserve">       с. Хомутово</w:t>
      </w:r>
    </w:p>
    <w:p w:rsidR="0090703E" w:rsidRDefault="0090703E" w:rsidP="0090703E">
      <w:pPr>
        <w:ind w:left="-567" w:firstLine="425"/>
        <w:rPr>
          <w:sz w:val="18"/>
          <w:szCs w:val="18"/>
        </w:rPr>
      </w:pPr>
    </w:p>
    <w:p w:rsidR="0090703E" w:rsidRPr="0090703E" w:rsidRDefault="0090703E" w:rsidP="0090703E">
      <w:pPr>
        <w:ind w:left="-567" w:firstLine="425"/>
        <w:jc w:val="left"/>
        <w:rPr>
          <w:sz w:val="18"/>
          <w:szCs w:val="18"/>
        </w:rPr>
      </w:pPr>
      <w:r w:rsidRPr="0090703E">
        <w:rPr>
          <w:sz w:val="18"/>
          <w:szCs w:val="18"/>
        </w:rPr>
        <w:t>О внесении изменений в постановление администрации от 16.02.2021 №32 о/д «Об утверждении муниципальной программы Хомутовского муниципального образования «Развитие дорожного хозяйства и повышение безопасности дорожного движения» на 2021-2024 годы»</w:t>
      </w:r>
    </w:p>
    <w:p w:rsidR="0090703E" w:rsidRPr="0090703E" w:rsidRDefault="0090703E" w:rsidP="0090703E">
      <w:pPr>
        <w:ind w:left="-567" w:firstLine="425"/>
        <w:jc w:val="left"/>
        <w:rPr>
          <w:sz w:val="18"/>
          <w:szCs w:val="18"/>
        </w:rPr>
      </w:pPr>
    </w:p>
    <w:p w:rsidR="0090703E" w:rsidRPr="0090703E" w:rsidRDefault="0090703E" w:rsidP="0090703E">
      <w:pPr>
        <w:ind w:left="-567" w:firstLine="425"/>
        <w:jc w:val="left"/>
        <w:rPr>
          <w:sz w:val="18"/>
          <w:szCs w:val="18"/>
        </w:rPr>
      </w:pPr>
      <w:proofErr w:type="gramStart"/>
      <w:r w:rsidRPr="0090703E">
        <w:rPr>
          <w:sz w:val="18"/>
          <w:szCs w:val="18"/>
        </w:rPr>
        <w:t>Руководствуясь ст.179 Бюджетного кодекса Российской Федерации, ст.14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Хомутовского муниципального образования, их формирования и реализации, и Порядка проведения критериев оценки эффективности реализации</w:t>
      </w:r>
      <w:proofErr w:type="gramEnd"/>
      <w:r w:rsidRPr="0090703E">
        <w:rPr>
          <w:sz w:val="18"/>
          <w:szCs w:val="18"/>
        </w:rPr>
        <w:t xml:space="preserve"> муниципальных программ Хомутовского муниципального образования, утвержденным Постановлением Главы администрации от 06.11.2013 № 197 о/д, Уставом Хомутовского муниципального образования, Администрация Хомутовского муниципального образования </w:t>
      </w:r>
    </w:p>
    <w:p w:rsidR="0090703E" w:rsidRPr="0090703E" w:rsidRDefault="0090703E" w:rsidP="0090703E">
      <w:pPr>
        <w:ind w:left="-567" w:firstLine="425"/>
        <w:jc w:val="left"/>
        <w:rPr>
          <w:sz w:val="18"/>
          <w:szCs w:val="18"/>
        </w:rPr>
      </w:pPr>
    </w:p>
    <w:p w:rsidR="0090703E" w:rsidRDefault="0090703E" w:rsidP="0090703E">
      <w:pPr>
        <w:ind w:left="-567" w:firstLine="425"/>
        <w:jc w:val="left"/>
        <w:rPr>
          <w:sz w:val="18"/>
          <w:szCs w:val="18"/>
        </w:rPr>
      </w:pPr>
      <w:r w:rsidRPr="0090703E">
        <w:rPr>
          <w:sz w:val="18"/>
          <w:szCs w:val="18"/>
        </w:rPr>
        <w:t>ПОСТАНОВЛЯЕТ:</w:t>
      </w:r>
    </w:p>
    <w:p w:rsidR="0090703E" w:rsidRPr="0090703E" w:rsidRDefault="0090703E" w:rsidP="0090703E">
      <w:pPr>
        <w:ind w:left="-567" w:firstLine="425"/>
        <w:jc w:val="left"/>
        <w:rPr>
          <w:sz w:val="18"/>
          <w:szCs w:val="18"/>
        </w:rPr>
      </w:pPr>
    </w:p>
    <w:p w:rsidR="0090703E" w:rsidRPr="0090703E" w:rsidRDefault="0090703E" w:rsidP="0090703E">
      <w:pPr>
        <w:numPr>
          <w:ilvl w:val="0"/>
          <w:numId w:val="24"/>
        </w:numPr>
        <w:ind w:left="-567" w:firstLine="425"/>
        <w:jc w:val="left"/>
        <w:rPr>
          <w:sz w:val="18"/>
          <w:szCs w:val="18"/>
        </w:rPr>
      </w:pPr>
      <w:r w:rsidRPr="0090703E">
        <w:rPr>
          <w:sz w:val="18"/>
          <w:szCs w:val="18"/>
        </w:rPr>
        <w:t>В постановление администрации от 16.02.2021 № 32 о/д «Об утверждении муниципальной программы Хомутовского муниципального образования «Развитие дорожного хозяйства и повышение безопасности дорожного движения» на 2021-2024 годы внести изменения:</w:t>
      </w:r>
    </w:p>
    <w:p w:rsidR="0090703E" w:rsidRPr="0090703E" w:rsidRDefault="0090703E" w:rsidP="0090703E">
      <w:pPr>
        <w:numPr>
          <w:ilvl w:val="1"/>
          <w:numId w:val="25"/>
        </w:numPr>
        <w:ind w:left="-567" w:firstLine="425"/>
        <w:jc w:val="left"/>
        <w:rPr>
          <w:sz w:val="18"/>
          <w:szCs w:val="18"/>
        </w:rPr>
      </w:pPr>
      <w:r w:rsidRPr="0090703E">
        <w:rPr>
          <w:sz w:val="18"/>
          <w:szCs w:val="18"/>
        </w:rPr>
        <w:t xml:space="preserve">В паспорте муниципальной программы Хомутовского муниципального образования «Развитие дорожного хозяйства и повышение безопасности дорожного движения» на 2021-2024 </w:t>
      </w:r>
      <w:proofErr w:type="gramStart"/>
      <w:r w:rsidRPr="0090703E">
        <w:rPr>
          <w:sz w:val="18"/>
          <w:szCs w:val="18"/>
        </w:rPr>
        <w:t>годы раздел объемы</w:t>
      </w:r>
      <w:proofErr w:type="gramEnd"/>
      <w:r w:rsidRPr="0090703E">
        <w:rPr>
          <w:sz w:val="18"/>
          <w:szCs w:val="18"/>
        </w:rPr>
        <w:t xml:space="preserve"> и источники финансирования муниципальной программы изменить и изложить в новой редакции:</w:t>
      </w: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tbl>
      <w:tblPr>
        <w:tblStyle w:val="aa"/>
        <w:tblW w:w="10490" w:type="dxa"/>
        <w:tblInd w:w="-459" w:type="dxa"/>
        <w:tblLook w:val="04A0" w:firstRow="1" w:lastRow="0" w:firstColumn="1" w:lastColumn="0" w:noHBand="0" w:noVBand="1"/>
      </w:tblPr>
      <w:tblGrid>
        <w:gridCol w:w="4111"/>
        <w:gridCol w:w="6379"/>
      </w:tblGrid>
      <w:tr w:rsidR="0090703E" w:rsidRPr="0090703E" w:rsidTr="0090703E">
        <w:tc>
          <w:tcPr>
            <w:tcW w:w="4111" w:type="dxa"/>
            <w:tcBorders>
              <w:top w:val="single" w:sz="4" w:space="0" w:color="000000"/>
              <w:left w:val="single" w:sz="4" w:space="0" w:color="000000"/>
              <w:bottom w:val="single" w:sz="4" w:space="0" w:color="000000"/>
              <w:right w:val="single" w:sz="4" w:space="0" w:color="000000"/>
            </w:tcBorders>
            <w:hideMark/>
          </w:tcPr>
          <w:p w:rsidR="0090703E" w:rsidRPr="0090703E" w:rsidRDefault="0090703E" w:rsidP="0090703E">
            <w:pPr>
              <w:ind w:left="-108" w:firstLine="601"/>
              <w:rPr>
                <w:sz w:val="18"/>
                <w:szCs w:val="18"/>
              </w:rPr>
            </w:pPr>
            <w:r w:rsidRPr="0090703E">
              <w:rPr>
                <w:sz w:val="18"/>
                <w:szCs w:val="18"/>
              </w:rPr>
              <w:t>Объемы и источники финансирования муниципальной программы</w:t>
            </w:r>
          </w:p>
        </w:tc>
        <w:tc>
          <w:tcPr>
            <w:tcW w:w="6379" w:type="dxa"/>
            <w:tcBorders>
              <w:top w:val="single" w:sz="4" w:space="0" w:color="000000"/>
              <w:left w:val="single" w:sz="4" w:space="0" w:color="000000"/>
              <w:bottom w:val="single" w:sz="4" w:space="0" w:color="000000"/>
              <w:right w:val="single" w:sz="4" w:space="0" w:color="000000"/>
            </w:tcBorders>
            <w:hideMark/>
          </w:tcPr>
          <w:p w:rsidR="0090703E" w:rsidRPr="0090703E" w:rsidRDefault="0090703E" w:rsidP="0090703E">
            <w:pPr>
              <w:ind w:left="-108" w:firstLine="601"/>
              <w:rPr>
                <w:sz w:val="18"/>
                <w:szCs w:val="18"/>
              </w:rPr>
            </w:pPr>
            <w:r w:rsidRPr="0090703E">
              <w:rPr>
                <w:sz w:val="18"/>
                <w:szCs w:val="18"/>
              </w:rPr>
              <w:t>Финансирование муниципальной программы предусматривается за счет средств бюджета Хомутовского муниципального образования, и областного бюджета. Предполагаемый объём финансирования программы составляет 186 331 898,25 рублей, в том числе:</w:t>
            </w:r>
          </w:p>
          <w:p w:rsidR="0090703E" w:rsidRPr="0090703E" w:rsidRDefault="0090703E" w:rsidP="0090703E">
            <w:pPr>
              <w:ind w:left="-108" w:firstLine="601"/>
              <w:rPr>
                <w:sz w:val="18"/>
                <w:szCs w:val="18"/>
              </w:rPr>
            </w:pPr>
            <w:r w:rsidRPr="0090703E">
              <w:rPr>
                <w:sz w:val="18"/>
                <w:szCs w:val="18"/>
              </w:rPr>
              <w:t xml:space="preserve">Федеральный бюджет всего 105 919 600,00 </w:t>
            </w:r>
          </w:p>
          <w:p w:rsidR="0090703E" w:rsidRPr="0090703E" w:rsidRDefault="0090703E" w:rsidP="0090703E">
            <w:pPr>
              <w:ind w:left="-108" w:firstLine="601"/>
              <w:rPr>
                <w:sz w:val="18"/>
                <w:szCs w:val="18"/>
              </w:rPr>
            </w:pPr>
            <w:r w:rsidRPr="0090703E">
              <w:rPr>
                <w:sz w:val="18"/>
                <w:szCs w:val="18"/>
              </w:rPr>
              <w:t xml:space="preserve"> рублей, по годам: </w:t>
            </w:r>
          </w:p>
          <w:p w:rsidR="0090703E" w:rsidRPr="0090703E" w:rsidRDefault="0090703E" w:rsidP="0090703E">
            <w:pPr>
              <w:ind w:left="-108" w:firstLine="601"/>
              <w:rPr>
                <w:sz w:val="18"/>
                <w:szCs w:val="18"/>
              </w:rPr>
            </w:pPr>
            <w:r w:rsidRPr="0090703E">
              <w:rPr>
                <w:sz w:val="18"/>
                <w:szCs w:val="18"/>
              </w:rPr>
              <w:t>2021 год – 0,00 руб.</w:t>
            </w:r>
          </w:p>
          <w:p w:rsidR="0090703E" w:rsidRPr="0090703E" w:rsidRDefault="0090703E" w:rsidP="0090703E">
            <w:pPr>
              <w:ind w:left="-108" w:firstLine="601"/>
              <w:rPr>
                <w:sz w:val="18"/>
                <w:szCs w:val="18"/>
              </w:rPr>
            </w:pPr>
            <w:r w:rsidRPr="0090703E">
              <w:rPr>
                <w:sz w:val="18"/>
                <w:szCs w:val="18"/>
              </w:rPr>
              <w:t>2022 год – 105 919 600,00 руб.</w:t>
            </w:r>
          </w:p>
          <w:p w:rsidR="0090703E" w:rsidRPr="0090703E" w:rsidRDefault="0090703E" w:rsidP="0090703E">
            <w:pPr>
              <w:ind w:left="-108" w:firstLine="601"/>
              <w:rPr>
                <w:sz w:val="18"/>
                <w:szCs w:val="18"/>
              </w:rPr>
            </w:pPr>
            <w:r w:rsidRPr="0090703E">
              <w:rPr>
                <w:sz w:val="18"/>
                <w:szCs w:val="18"/>
              </w:rPr>
              <w:t>2023 год – 0,00 руб.</w:t>
            </w:r>
          </w:p>
          <w:p w:rsidR="0090703E" w:rsidRPr="0090703E" w:rsidRDefault="0090703E" w:rsidP="0090703E">
            <w:pPr>
              <w:ind w:left="-108" w:firstLine="601"/>
              <w:rPr>
                <w:sz w:val="18"/>
                <w:szCs w:val="18"/>
              </w:rPr>
            </w:pPr>
            <w:r w:rsidRPr="0090703E">
              <w:rPr>
                <w:sz w:val="18"/>
                <w:szCs w:val="18"/>
              </w:rPr>
              <w:t>2024 год – 0,00 руб.</w:t>
            </w:r>
          </w:p>
          <w:p w:rsidR="0090703E" w:rsidRPr="0090703E" w:rsidRDefault="0090703E" w:rsidP="0090703E">
            <w:pPr>
              <w:ind w:left="-108" w:firstLine="601"/>
              <w:rPr>
                <w:sz w:val="18"/>
                <w:szCs w:val="18"/>
              </w:rPr>
            </w:pPr>
            <w:r w:rsidRPr="0090703E">
              <w:rPr>
                <w:sz w:val="18"/>
                <w:szCs w:val="18"/>
              </w:rPr>
              <w:t>Областной бюджет всего 4 236 800,00 рублей, по годам:</w:t>
            </w:r>
          </w:p>
          <w:p w:rsidR="0090703E" w:rsidRPr="0090703E" w:rsidRDefault="0090703E" w:rsidP="0090703E">
            <w:pPr>
              <w:ind w:left="-108" w:firstLine="601"/>
              <w:rPr>
                <w:sz w:val="18"/>
                <w:szCs w:val="18"/>
              </w:rPr>
            </w:pPr>
            <w:r w:rsidRPr="0090703E">
              <w:rPr>
                <w:sz w:val="18"/>
                <w:szCs w:val="18"/>
              </w:rPr>
              <w:t>2021 год – 0,00 руб.</w:t>
            </w:r>
          </w:p>
          <w:p w:rsidR="0090703E" w:rsidRPr="0090703E" w:rsidRDefault="0090703E" w:rsidP="0090703E">
            <w:pPr>
              <w:ind w:left="-108" w:firstLine="601"/>
              <w:rPr>
                <w:sz w:val="18"/>
                <w:szCs w:val="18"/>
              </w:rPr>
            </w:pPr>
            <w:r w:rsidRPr="0090703E">
              <w:rPr>
                <w:sz w:val="18"/>
                <w:szCs w:val="18"/>
              </w:rPr>
              <w:t>2022 год – 4 236 800,00 руб.</w:t>
            </w:r>
          </w:p>
          <w:p w:rsidR="0090703E" w:rsidRPr="0090703E" w:rsidRDefault="0090703E" w:rsidP="0090703E">
            <w:pPr>
              <w:ind w:left="-108" w:firstLine="601"/>
              <w:rPr>
                <w:sz w:val="18"/>
                <w:szCs w:val="18"/>
              </w:rPr>
            </w:pPr>
            <w:r w:rsidRPr="0090703E">
              <w:rPr>
                <w:sz w:val="18"/>
                <w:szCs w:val="18"/>
              </w:rPr>
              <w:t>2023 год – 0,00 руб.</w:t>
            </w:r>
          </w:p>
          <w:p w:rsidR="0090703E" w:rsidRPr="0090703E" w:rsidRDefault="0090703E" w:rsidP="0090703E">
            <w:pPr>
              <w:ind w:left="-108" w:firstLine="601"/>
              <w:rPr>
                <w:sz w:val="18"/>
                <w:szCs w:val="18"/>
              </w:rPr>
            </w:pPr>
            <w:r w:rsidRPr="0090703E">
              <w:rPr>
                <w:sz w:val="18"/>
                <w:szCs w:val="18"/>
              </w:rPr>
              <w:t>2024 год – 0,00 руб.</w:t>
            </w:r>
          </w:p>
          <w:p w:rsidR="0090703E" w:rsidRPr="0090703E" w:rsidRDefault="0090703E" w:rsidP="0090703E">
            <w:pPr>
              <w:ind w:left="-108" w:firstLine="601"/>
              <w:rPr>
                <w:sz w:val="18"/>
                <w:szCs w:val="18"/>
              </w:rPr>
            </w:pPr>
            <w:r w:rsidRPr="0090703E">
              <w:rPr>
                <w:sz w:val="18"/>
                <w:szCs w:val="18"/>
              </w:rPr>
              <w:t xml:space="preserve">Местный бюджет всего 76 175 498,25 рублей, по годам: </w:t>
            </w:r>
          </w:p>
          <w:p w:rsidR="0090703E" w:rsidRPr="0090703E" w:rsidRDefault="0090703E" w:rsidP="0090703E">
            <w:pPr>
              <w:ind w:left="-108" w:firstLine="601"/>
              <w:rPr>
                <w:sz w:val="18"/>
                <w:szCs w:val="18"/>
              </w:rPr>
            </w:pPr>
            <w:r w:rsidRPr="0090703E">
              <w:rPr>
                <w:sz w:val="18"/>
                <w:szCs w:val="18"/>
              </w:rPr>
              <w:t>2021 год – 19 617 738,25 руб.</w:t>
            </w:r>
          </w:p>
          <w:p w:rsidR="0090703E" w:rsidRPr="0090703E" w:rsidRDefault="0090703E" w:rsidP="0090703E">
            <w:pPr>
              <w:ind w:left="-108" w:firstLine="601"/>
              <w:rPr>
                <w:sz w:val="18"/>
                <w:szCs w:val="18"/>
              </w:rPr>
            </w:pPr>
            <w:r w:rsidRPr="0090703E">
              <w:rPr>
                <w:sz w:val="18"/>
                <w:szCs w:val="18"/>
              </w:rPr>
              <w:t>2022 год – 18 970 360,00 руб.</w:t>
            </w:r>
          </w:p>
          <w:p w:rsidR="0090703E" w:rsidRPr="0090703E" w:rsidRDefault="0090703E" w:rsidP="0090703E">
            <w:pPr>
              <w:ind w:left="-108" w:firstLine="601"/>
              <w:rPr>
                <w:sz w:val="18"/>
                <w:szCs w:val="18"/>
              </w:rPr>
            </w:pPr>
            <w:r w:rsidRPr="0090703E">
              <w:rPr>
                <w:sz w:val="18"/>
                <w:szCs w:val="18"/>
              </w:rPr>
              <w:t>2023 год – 18 793 700,00 руб.</w:t>
            </w:r>
          </w:p>
          <w:p w:rsidR="0090703E" w:rsidRPr="0090703E" w:rsidRDefault="0090703E" w:rsidP="0090703E">
            <w:pPr>
              <w:ind w:left="-108" w:firstLine="601"/>
              <w:rPr>
                <w:sz w:val="18"/>
                <w:szCs w:val="18"/>
              </w:rPr>
            </w:pPr>
            <w:r w:rsidRPr="0090703E">
              <w:rPr>
                <w:sz w:val="18"/>
                <w:szCs w:val="18"/>
              </w:rPr>
              <w:t xml:space="preserve">2024 год – 18 793 700,00 руб. </w:t>
            </w:r>
          </w:p>
          <w:p w:rsidR="0090703E" w:rsidRPr="0090703E" w:rsidRDefault="0090703E" w:rsidP="0090703E">
            <w:pPr>
              <w:ind w:left="-108" w:firstLine="601"/>
              <w:rPr>
                <w:sz w:val="18"/>
                <w:szCs w:val="18"/>
              </w:rPr>
            </w:pPr>
            <w:r w:rsidRPr="0090703E">
              <w:rPr>
                <w:sz w:val="18"/>
                <w:szCs w:val="18"/>
              </w:rPr>
              <w:t>Объем расходов на выполнение мероприятий Программы ежегодно уточняются.</w:t>
            </w:r>
          </w:p>
        </w:tc>
      </w:tr>
    </w:tbl>
    <w:p w:rsidR="0090703E" w:rsidRPr="0090703E" w:rsidRDefault="0090703E" w:rsidP="0090703E">
      <w:pPr>
        <w:ind w:left="-567" w:firstLine="425"/>
        <w:jc w:val="left"/>
        <w:rPr>
          <w:sz w:val="18"/>
          <w:szCs w:val="18"/>
        </w:rPr>
      </w:pPr>
    </w:p>
    <w:p w:rsidR="0090703E" w:rsidRPr="0090703E" w:rsidRDefault="0090703E" w:rsidP="0090703E">
      <w:pPr>
        <w:numPr>
          <w:ilvl w:val="1"/>
          <w:numId w:val="25"/>
        </w:numPr>
        <w:ind w:left="-567" w:firstLine="425"/>
        <w:jc w:val="left"/>
        <w:rPr>
          <w:sz w:val="18"/>
          <w:szCs w:val="18"/>
        </w:rPr>
      </w:pPr>
      <w:r w:rsidRPr="0090703E">
        <w:rPr>
          <w:sz w:val="18"/>
          <w:szCs w:val="18"/>
        </w:rPr>
        <w:t>Приложение №5 к муниципальной программе Хомутовского муниципального образования «Развитие дорожного хозяйства и повышение безопасности дорожного движения» на 2021-2024 годы изменить и изложить в новой редакции (Приложение).</w:t>
      </w:r>
    </w:p>
    <w:p w:rsidR="0090703E" w:rsidRPr="0090703E" w:rsidRDefault="0090703E" w:rsidP="0090703E">
      <w:pPr>
        <w:ind w:left="-567" w:firstLine="425"/>
        <w:jc w:val="left"/>
        <w:rPr>
          <w:sz w:val="18"/>
          <w:szCs w:val="18"/>
        </w:rPr>
      </w:pPr>
      <w:r w:rsidRPr="0090703E">
        <w:rPr>
          <w:sz w:val="18"/>
          <w:szCs w:val="18"/>
        </w:rPr>
        <w:t>2. Опубликовать настоящее постановление в установленном законом порядке.</w:t>
      </w:r>
    </w:p>
    <w:p w:rsidR="0090703E" w:rsidRPr="0090703E" w:rsidRDefault="0090703E" w:rsidP="0090703E">
      <w:pPr>
        <w:ind w:left="-567" w:firstLine="425"/>
        <w:jc w:val="left"/>
        <w:rPr>
          <w:sz w:val="18"/>
          <w:szCs w:val="18"/>
        </w:rPr>
      </w:pPr>
      <w:r w:rsidRPr="0090703E">
        <w:rPr>
          <w:sz w:val="18"/>
          <w:szCs w:val="18"/>
        </w:rPr>
        <w:t xml:space="preserve">3. </w:t>
      </w:r>
      <w:proofErr w:type="gramStart"/>
      <w:r w:rsidRPr="0090703E">
        <w:rPr>
          <w:sz w:val="18"/>
          <w:szCs w:val="18"/>
        </w:rPr>
        <w:t>Контроль за</w:t>
      </w:r>
      <w:proofErr w:type="gramEnd"/>
      <w:r w:rsidRPr="0090703E">
        <w:rPr>
          <w:sz w:val="18"/>
          <w:szCs w:val="18"/>
        </w:rPr>
        <w:t xml:space="preserve"> исполнением настоящего постановления возложить на заместителя Главы администрации. </w:t>
      </w:r>
    </w:p>
    <w:p w:rsidR="0090703E" w:rsidRPr="0090703E" w:rsidRDefault="0090703E" w:rsidP="0090703E">
      <w:pPr>
        <w:ind w:left="-567" w:firstLine="425"/>
        <w:rPr>
          <w:sz w:val="18"/>
          <w:szCs w:val="18"/>
        </w:rPr>
      </w:pPr>
    </w:p>
    <w:p w:rsidR="0090703E" w:rsidRPr="0090703E" w:rsidRDefault="0090703E" w:rsidP="0090703E">
      <w:pPr>
        <w:ind w:left="-567" w:firstLine="425"/>
        <w:jc w:val="right"/>
        <w:rPr>
          <w:i/>
          <w:sz w:val="18"/>
          <w:szCs w:val="18"/>
        </w:rPr>
      </w:pPr>
    </w:p>
    <w:p w:rsidR="0090703E" w:rsidRPr="0090703E" w:rsidRDefault="0090703E" w:rsidP="0090703E">
      <w:pPr>
        <w:ind w:left="-567" w:firstLine="425"/>
        <w:jc w:val="center"/>
        <w:rPr>
          <w:i/>
          <w:sz w:val="18"/>
          <w:szCs w:val="18"/>
        </w:rPr>
      </w:pPr>
      <w:r>
        <w:rPr>
          <w:i/>
          <w:sz w:val="18"/>
          <w:szCs w:val="18"/>
        </w:rPr>
        <w:t xml:space="preserve">                                                      </w:t>
      </w:r>
      <w:proofErr w:type="gramStart"/>
      <w:r w:rsidRPr="0090703E">
        <w:rPr>
          <w:i/>
          <w:sz w:val="18"/>
          <w:szCs w:val="18"/>
        </w:rPr>
        <w:t>Исполняющий</w:t>
      </w:r>
      <w:proofErr w:type="gramEnd"/>
      <w:r w:rsidRPr="0090703E">
        <w:rPr>
          <w:i/>
          <w:sz w:val="18"/>
          <w:szCs w:val="18"/>
        </w:rPr>
        <w:t xml:space="preserve"> обязанности</w:t>
      </w:r>
    </w:p>
    <w:p w:rsidR="0090703E" w:rsidRPr="0090703E" w:rsidRDefault="0090703E" w:rsidP="0090703E">
      <w:pPr>
        <w:ind w:left="-567" w:firstLine="425"/>
        <w:jc w:val="right"/>
        <w:rPr>
          <w:i/>
          <w:sz w:val="18"/>
          <w:szCs w:val="18"/>
        </w:rPr>
      </w:pPr>
      <w:r w:rsidRPr="0090703E">
        <w:rPr>
          <w:i/>
          <w:sz w:val="18"/>
          <w:szCs w:val="18"/>
        </w:rPr>
        <w:t>Главы администрации                                                  А.В. Иваненко</w:t>
      </w: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p w:rsidR="0090703E" w:rsidRPr="0090703E" w:rsidRDefault="0090703E" w:rsidP="0090703E">
      <w:pPr>
        <w:ind w:left="-567" w:firstLine="425"/>
        <w:rPr>
          <w:sz w:val="18"/>
          <w:szCs w:val="18"/>
        </w:rPr>
      </w:pPr>
    </w:p>
    <w:tbl>
      <w:tblPr>
        <w:tblpPr w:leftFromText="180" w:rightFromText="180" w:bottomFromText="200" w:vertAnchor="text" w:horzAnchor="margin" w:tblpX="-68" w:tblpY="-117"/>
        <w:tblW w:w="10163" w:type="dxa"/>
        <w:tblLayout w:type="fixed"/>
        <w:tblLook w:val="04A0" w:firstRow="1" w:lastRow="0" w:firstColumn="1" w:lastColumn="0" w:noHBand="0" w:noVBand="1"/>
      </w:tblPr>
      <w:tblGrid>
        <w:gridCol w:w="68"/>
        <w:gridCol w:w="466"/>
        <w:gridCol w:w="141"/>
        <w:gridCol w:w="2900"/>
        <w:gridCol w:w="77"/>
        <w:gridCol w:w="1468"/>
        <w:gridCol w:w="1703"/>
        <w:gridCol w:w="1544"/>
        <w:gridCol w:w="1594"/>
        <w:gridCol w:w="13"/>
        <w:gridCol w:w="167"/>
        <w:gridCol w:w="22"/>
      </w:tblGrid>
      <w:tr w:rsidR="0090703E" w:rsidRPr="0090703E" w:rsidTr="0090703E">
        <w:trPr>
          <w:gridBefore w:val="1"/>
          <w:gridAfter w:val="1"/>
          <w:wBefore w:w="68" w:type="dxa"/>
          <w:wAfter w:w="22" w:type="dxa"/>
          <w:trHeight w:val="157"/>
        </w:trPr>
        <w:tc>
          <w:tcPr>
            <w:tcW w:w="3507" w:type="dxa"/>
            <w:gridSpan w:val="3"/>
            <w:noWrap/>
            <w:vAlign w:val="bottom"/>
            <w:hideMark/>
          </w:tcPr>
          <w:p w:rsidR="0090703E" w:rsidRPr="0090703E" w:rsidRDefault="0090703E" w:rsidP="0090703E">
            <w:pPr>
              <w:ind w:left="-567" w:firstLine="425"/>
              <w:rPr>
                <w:sz w:val="18"/>
                <w:szCs w:val="18"/>
              </w:rPr>
            </w:pPr>
          </w:p>
        </w:tc>
        <w:tc>
          <w:tcPr>
            <w:tcW w:w="6566" w:type="dxa"/>
            <w:gridSpan w:val="7"/>
            <w:noWrap/>
            <w:vAlign w:val="bottom"/>
            <w:hideMark/>
          </w:tcPr>
          <w:p w:rsidR="0090703E" w:rsidRPr="0090703E" w:rsidRDefault="0090703E" w:rsidP="0090703E">
            <w:pPr>
              <w:ind w:left="-567" w:firstLine="425"/>
              <w:jc w:val="right"/>
              <w:rPr>
                <w:sz w:val="18"/>
                <w:szCs w:val="18"/>
              </w:rPr>
            </w:pPr>
            <w:r w:rsidRPr="0090703E">
              <w:rPr>
                <w:sz w:val="18"/>
                <w:szCs w:val="18"/>
              </w:rPr>
              <w:t>Приложение №5</w:t>
            </w:r>
          </w:p>
        </w:tc>
      </w:tr>
      <w:tr w:rsidR="0090703E" w:rsidRPr="0090703E" w:rsidTr="0090703E">
        <w:trPr>
          <w:gridBefore w:val="1"/>
          <w:wBefore w:w="68" w:type="dxa"/>
          <w:trHeight w:val="276"/>
        </w:trPr>
        <w:tc>
          <w:tcPr>
            <w:tcW w:w="10095" w:type="dxa"/>
            <w:gridSpan w:val="11"/>
            <w:vMerge w:val="restart"/>
            <w:hideMark/>
          </w:tcPr>
          <w:p w:rsidR="0090703E" w:rsidRPr="0090703E" w:rsidRDefault="0090703E" w:rsidP="0090703E">
            <w:pPr>
              <w:ind w:left="-567" w:firstLine="425"/>
              <w:jc w:val="right"/>
              <w:rPr>
                <w:sz w:val="18"/>
                <w:szCs w:val="18"/>
              </w:rPr>
            </w:pPr>
            <w:r w:rsidRPr="0090703E">
              <w:rPr>
                <w:sz w:val="18"/>
                <w:szCs w:val="18"/>
              </w:rPr>
              <w:t xml:space="preserve">к Постановлению администрации Хомутовского </w:t>
            </w:r>
          </w:p>
          <w:p w:rsidR="0090703E" w:rsidRPr="0090703E" w:rsidRDefault="0090703E" w:rsidP="0090703E">
            <w:pPr>
              <w:ind w:left="-567" w:firstLine="425"/>
              <w:jc w:val="right"/>
              <w:rPr>
                <w:sz w:val="18"/>
                <w:szCs w:val="18"/>
              </w:rPr>
            </w:pPr>
            <w:r w:rsidRPr="0090703E">
              <w:rPr>
                <w:sz w:val="18"/>
                <w:szCs w:val="18"/>
              </w:rPr>
              <w:t xml:space="preserve">муниципального образования              </w:t>
            </w:r>
          </w:p>
          <w:p w:rsidR="0090703E" w:rsidRPr="0090703E" w:rsidRDefault="0090703E" w:rsidP="0090703E">
            <w:pPr>
              <w:ind w:left="-567" w:firstLine="425"/>
              <w:jc w:val="right"/>
              <w:rPr>
                <w:sz w:val="18"/>
                <w:szCs w:val="18"/>
              </w:rPr>
            </w:pPr>
            <w:r w:rsidRPr="0090703E">
              <w:rPr>
                <w:sz w:val="18"/>
                <w:szCs w:val="18"/>
              </w:rPr>
              <w:t>от 16.02.2021 год № 32 о/д</w:t>
            </w:r>
          </w:p>
        </w:tc>
      </w:tr>
      <w:tr w:rsidR="0090703E" w:rsidRPr="0090703E" w:rsidTr="0090703E">
        <w:trPr>
          <w:gridBefore w:val="1"/>
          <w:wBefore w:w="68" w:type="dxa"/>
          <w:trHeight w:val="322"/>
        </w:trPr>
        <w:tc>
          <w:tcPr>
            <w:tcW w:w="10095" w:type="dxa"/>
            <w:gridSpan w:val="11"/>
            <w:vMerge/>
            <w:vAlign w:val="center"/>
            <w:hideMark/>
          </w:tcPr>
          <w:p w:rsidR="0090703E" w:rsidRPr="0090703E" w:rsidRDefault="0090703E" w:rsidP="0090703E">
            <w:pPr>
              <w:ind w:left="-567" w:firstLine="425"/>
              <w:rPr>
                <w:sz w:val="18"/>
                <w:szCs w:val="18"/>
              </w:rPr>
            </w:pPr>
          </w:p>
        </w:tc>
      </w:tr>
      <w:tr w:rsidR="0090703E" w:rsidRPr="0090703E" w:rsidTr="0090703E">
        <w:trPr>
          <w:gridBefore w:val="1"/>
          <w:wBefore w:w="68" w:type="dxa"/>
          <w:trHeight w:val="322"/>
        </w:trPr>
        <w:tc>
          <w:tcPr>
            <w:tcW w:w="10095" w:type="dxa"/>
            <w:gridSpan w:val="11"/>
            <w:vMerge/>
            <w:vAlign w:val="center"/>
            <w:hideMark/>
          </w:tcPr>
          <w:p w:rsidR="0090703E" w:rsidRPr="0090703E" w:rsidRDefault="0090703E" w:rsidP="0090703E">
            <w:pPr>
              <w:ind w:left="-567" w:firstLine="425"/>
              <w:rPr>
                <w:sz w:val="18"/>
                <w:szCs w:val="18"/>
              </w:rPr>
            </w:pPr>
          </w:p>
        </w:tc>
      </w:tr>
      <w:tr w:rsidR="0090703E" w:rsidRPr="0090703E" w:rsidTr="0090703E">
        <w:trPr>
          <w:gridBefore w:val="3"/>
          <w:wBefore w:w="675" w:type="dxa"/>
          <w:trHeight w:val="330"/>
        </w:trPr>
        <w:tc>
          <w:tcPr>
            <w:tcW w:w="9488" w:type="dxa"/>
            <w:gridSpan w:val="9"/>
            <w:noWrap/>
            <w:vAlign w:val="bottom"/>
            <w:hideMark/>
          </w:tcPr>
          <w:p w:rsidR="0090703E" w:rsidRPr="0090703E" w:rsidRDefault="0090703E" w:rsidP="0090703E">
            <w:pPr>
              <w:ind w:left="-567" w:firstLine="425"/>
              <w:jc w:val="center"/>
              <w:rPr>
                <w:b/>
                <w:bCs/>
                <w:sz w:val="18"/>
                <w:szCs w:val="18"/>
              </w:rPr>
            </w:pPr>
            <w:r w:rsidRPr="0090703E">
              <w:rPr>
                <w:b/>
                <w:bCs/>
                <w:sz w:val="18"/>
                <w:szCs w:val="18"/>
              </w:rPr>
              <w:t>Перечень мероприятий на 2022 год</w:t>
            </w:r>
          </w:p>
        </w:tc>
      </w:tr>
      <w:tr w:rsidR="0090703E" w:rsidRPr="0090703E" w:rsidTr="0090703E">
        <w:trPr>
          <w:gridAfter w:val="2"/>
          <w:wAfter w:w="189" w:type="dxa"/>
          <w:trHeight w:val="375"/>
        </w:trPr>
        <w:tc>
          <w:tcPr>
            <w:tcW w:w="53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703E" w:rsidRPr="0090703E" w:rsidRDefault="0090703E" w:rsidP="0090703E">
            <w:pPr>
              <w:ind w:left="-284" w:right="-349" w:firstLine="0"/>
              <w:jc w:val="center"/>
              <w:rPr>
                <w:sz w:val="18"/>
                <w:szCs w:val="18"/>
              </w:rPr>
            </w:pPr>
            <w:r w:rsidRPr="0090703E">
              <w:rPr>
                <w:sz w:val="18"/>
                <w:szCs w:val="18"/>
              </w:rPr>
              <w:t xml:space="preserve">№ </w:t>
            </w:r>
            <w:proofErr w:type="gramStart"/>
            <w:r w:rsidRPr="0090703E">
              <w:rPr>
                <w:sz w:val="18"/>
                <w:szCs w:val="18"/>
              </w:rPr>
              <w:t>п</w:t>
            </w:r>
            <w:proofErr w:type="gramEnd"/>
            <w:r w:rsidRPr="0090703E">
              <w:rPr>
                <w:sz w:val="18"/>
                <w:szCs w:val="18"/>
              </w:rPr>
              <w:t>/п</w:t>
            </w:r>
          </w:p>
        </w:tc>
        <w:tc>
          <w:tcPr>
            <w:tcW w:w="3118" w:type="dxa"/>
            <w:gridSpan w:val="3"/>
            <w:vMerge w:val="restart"/>
            <w:tcBorders>
              <w:top w:val="single" w:sz="4" w:space="0" w:color="auto"/>
              <w:left w:val="nil"/>
              <w:bottom w:val="single" w:sz="4" w:space="0" w:color="000000"/>
              <w:right w:val="nil"/>
            </w:tcBorders>
            <w:vAlign w:val="center"/>
            <w:hideMark/>
          </w:tcPr>
          <w:p w:rsidR="0090703E" w:rsidRPr="0090703E" w:rsidRDefault="0090703E" w:rsidP="0090703E">
            <w:pPr>
              <w:ind w:left="33" w:right="-349" w:firstLine="0"/>
              <w:rPr>
                <w:sz w:val="18"/>
                <w:szCs w:val="18"/>
              </w:rPr>
            </w:pPr>
            <w:r w:rsidRPr="0090703E">
              <w:rPr>
                <w:sz w:val="18"/>
                <w:szCs w:val="18"/>
              </w:rPr>
              <w:t>Наименование мероприятия</w:t>
            </w:r>
          </w:p>
        </w:tc>
        <w:tc>
          <w:tcPr>
            <w:tcW w:w="1468" w:type="dxa"/>
            <w:vMerge w:val="restart"/>
            <w:tcBorders>
              <w:top w:val="single" w:sz="4" w:space="0" w:color="auto"/>
              <w:left w:val="single" w:sz="4" w:space="0" w:color="auto"/>
              <w:bottom w:val="single" w:sz="4" w:space="0" w:color="auto"/>
              <w:right w:val="single" w:sz="4" w:space="0" w:color="auto"/>
            </w:tcBorders>
            <w:vAlign w:val="center"/>
            <w:hideMark/>
          </w:tcPr>
          <w:p w:rsidR="0090703E" w:rsidRDefault="0090703E" w:rsidP="0090703E">
            <w:pPr>
              <w:ind w:left="0" w:right="-349" w:firstLine="0"/>
              <w:rPr>
                <w:sz w:val="18"/>
                <w:szCs w:val="18"/>
              </w:rPr>
            </w:pPr>
            <w:r w:rsidRPr="0090703E">
              <w:rPr>
                <w:sz w:val="18"/>
                <w:szCs w:val="18"/>
              </w:rPr>
              <w:t xml:space="preserve">сумма, руб. </w:t>
            </w:r>
          </w:p>
          <w:p w:rsidR="0090703E" w:rsidRPr="0090703E" w:rsidRDefault="0090703E" w:rsidP="0090703E">
            <w:pPr>
              <w:ind w:left="0" w:right="-349" w:firstLine="0"/>
              <w:rPr>
                <w:sz w:val="18"/>
                <w:szCs w:val="18"/>
              </w:rPr>
            </w:pPr>
            <w:r w:rsidRPr="0090703E">
              <w:rPr>
                <w:sz w:val="18"/>
                <w:szCs w:val="18"/>
              </w:rPr>
              <w:t>всего</w:t>
            </w:r>
          </w:p>
        </w:tc>
        <w:tc>
          <w:tcPr>
            <w:tcW w:w="4854" w:type="dxa"/>
            <w:gridSpan w:val="4"/>
            <w:tcBorders>
              <w:top w:val="single" w:sz="4" w:space="0" w:color="auto"/>
              <w:left w:val="nil"/>
              <w:bottom w:val="single" w:sz="4" w:space="0" w:color="auto"/>
              <w:right w:val="single" w:sz="4" w:space="0" w:color="auto"/>
            </w:tcBorders>
            <w:vAlign w:val="center"/>
            <w:hideMark/>
          </w:tcPr>
          <w:p w:rsidR="0090703E" w:rsidRPr="0090703E" w:rsidRDefault="0090703E" w:rsidP="0090703E">
            <w:pPr>
              <w:ind w:left="0" w:right="-349" w:firstLine="0"/>
              <w:rPr>
                <w:sz w:val="18"/>
                <w:szCs w:val="18"/>
              </w:rPr>
            </w:pPr>
            <w:r w:rsidRPr="0090703E">
              <w:rPr>
                <w:sz w:val="18"/>
                <w:szCs w:val="18"/>
              </w:rPr>
              <w:t>в том числе:</w:t>
            </w:r>
          </w:p>
        </w:tc>
      </w:tr>
      <w:tr w:rsidR="0090703E" w:rsidRPr="0090703E" w:rsidTr="0090703E">
        <w:trPr>
          <w:gridAfter w:val="3"/>
          <w:wAfter w:w="202" w:type="dxa"/>
          <w:trHeight w:val="810"/>
        </w:trPr>
        <w:tc>
          <w:tcPr>
            <w:tcW w:w="534" w:type="dxa"/>
            <w:gridSpan w:val="2"/>
            <w:vMerge/>
            <w:tcBorders>
              <w:top w:val="single" w:sz="4" w:space="0" w:color="auto"/>
              <w:left w:val="single" w:sz="4" w:space="0" w:color="auto"/>
              <w:bottom w:val="single" w:sz="4" w:space="0" w:color="auto"/>
              <w:right w:val="single" w:sz="4" w:space="0" w:color="auto"/>
            </w:tcBorders>
            <w:vAlign w:val="center"/>
            <w:hideMark/>
          </w:tcPr>
          <w:p w:rsidR="0090703E" w:rsidRPr="0090703E" w:rsidRDefault="0090703E" w:rsidP="0090703E">
            <w:pPr>
              <w:ind w:left="-142" w:right="-349" w:firstLine="0"/>
              <w:jc w:val="center"/>
              <w:rPr>
                <w:sz w:val="18"/>
                <w:szCs w:val="18"/>
              </w:rPr>
            </w:pPr>
          </w:p>
        </w:tc>
        <w:tc>
          <w:tcPr>
            <w:tcW w:w="3118" w:type="dxa"/>
            <w:gridSpan w:val="3"/>
            <w:vMerge/>
            <w:tcBorders>
              <w:top w:val="single" w:sz="4" w:space="0" w:color="auto"/>
              <w:left w:val="nil"/>
              <w:bottom w:val="single" w:sz="4" w:space="0" w:color="000000"/>
              <w:right w:val="nil"/>
            </w:tcBorders>
            <w:vAlign w:val="center"/>
            <w:hideMark/>
          </w:tcPr>
          <w:p w:rsidR="0090703E" w:rsidRPr="0090703E" w:rsidRDefault="0090703E" w:rsidP="0090703E">
            <w:pPr>
              <w:ind w:left="33" w:right="-349" w:firstLine="0"/>
              <w:rPr>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90703E" w:rsidRPr="0090703E" w:rsidRDefault="0090703E" w:rsidP="0090703E">
            <w:pPr>
              <w:ind w:left="0" w:right="-349" w:firstLine="0"/>
              <w:rPr>
                <w:sz w:val="18"/>
                <w:szCs w:val="18"/>
              </w:rPr>
            </w:pPr>
          </w:p>
        </w:tc>
        <w:tc>
          <w:tcPr>
            <w:tcW w:w="1703" w:type="dxa"/>
            <w:tcBorders>
              <w:top w:val="nil"/>
              <w:left w:val="nil"/>
              <w:bottom w:val="single" w:sz="4" w:space="0" w:color="auto"/>
              <w:right w:val="single" w:sz="4" w:space="0" w:color="auto"/>
            </w:tcBorders>
            <w:vAlign w:val="center"/>
            <w:hideMark/>
          </w:tcPr>
          <w:p w:rsidR="0090703E" w:rsidRDefault="0090703E" w:rsidP="0090703E">
            <w:pPr>
              <w:ind w:left="-158" w:right="-349" w:firstLine="0"/>
              <w:jc w:val="center"/>
              <w:rPr>
                <w:sz w:val="18"/>
                <w:szCs w:val="18"/>
              </w:rPr>
            </w:pPr>
            <w:r w:rsidRPr="0090703E">
              <w:rPr>
                <w:sz w:val="18"/>
                <w:szCs w:val="18"/>
              </w:rPr>
              <w:t xml:space="preserve">федеральный </w:t>
            </w:r>
          </w:p>
          <w:p w:rsidR="0090703E" w:rsidRPr="0090703E" w:rsidRDefault="0090703E" w:rsidP="0090703E">
            <w:pPr>
              <w:ind w:left="-158" w:right="-349" w:firstLine="0"/>
              <w:jc w:val="center"/>
              <w:rPr>
                <w:sz w:val="18"/>
                <w:szCs w:val="18"/>
              </w:rPr>
            </w:pPr>
            <w:r w:rsidRPr="0090703E">
              <w:rPr>
                <w:sz w:val="18"/>
                <w:szCs w:val="18"/>
              </w:rPr>
              <w:t>бюджет</w:t>
            </w:r>
          </w:p>
        </w:tc>
        <w:tc>
          <w:tcPr>
            <w:tcW w:w="1544" w:type="dxa"/>
            <w:tcBorders>
              <w:top w:val="nil"/>
              <w:left w:val="nil"/>
              <w:bottom w:val="single" w:sz="4" w:space="0" w:color="auto"/>
              <w:right w:val="single" w:sz="4" w:space="0" w:color="auto"/>
            </w:tcBorders>
            <w:vAlign w:val="center"/>
            <w:hideMark/>
          </w:tcPr>
          <w:p w:rsidR="0090703E" w:rsidRDefault="0090703E" w:rsidP="0090703E">
            <w:pPr>
              <w:ind w:left="-158" w:right="-349" w:firstLine="0"/>
              <w:jc w:val="center"/>
              <w:rPr>
                <w:sz w:val="18"/>
                <w:szCs w:val="18"/>
              </w:rPr>
            </w:pPr>
            <w:r w:rsidRPr="0090703E">
              <w:rPr>
                <w:sz w:val="18"/>
                <w:szCs w:val="18"/>
              </w:rPr>
              <w:t xml:space="preserve">областной </w:t>
            </w:r>
          </w:p>
          <w:p w:rsidR="0090703E" w:rsidRPr="0090703E" w:rsidRDefault="0090703E" w:rsidP="0090703E">
            <w:pPr>
              <w:ind w:left="-158" w:right="-349" w:firstLine="0"/>
              <w:jc w:val="center"/>
              <w:rPr>
                <w:sz w:val="18"/>
                <w:szCs w:val="18"/>
              </w:rPr>
            </w:pPr>
            <w:r w:rsidRPr="0090703E">
              <w:rPr>
                <w:sz w:val="18"/>
                <w:szCs w:val="18"/>
              </w:rPr>
              <w:t>бюджет</w:t>
            </w:r>
          </w:p>
        </w:tc>
        <w:tc>
          <w:tcPr>
            <w:tcW w:w="1594" w:type="dxa"/>
            <w:tcBorders>
              <w:top w:val="nil"/>
              <w:left w:val="nil"/>
              <w:bottom w:val="single" w:sz="4" w:space="0" w:color="auto"/>
              <w:right w:val="single" w:sz="4" w:space="0" w:color="auto"/>
            </w:tcBorders>
            <w:vAlign w:val="center"/>
            <w:hideMark/>
          </w:tcPr>
          <w:p w:rsidR="0090703E" w:rsidRDefault="0090703E" w:rsidP="0090703E">
            <w:pPr>
              <w:ind w:left="-158" w:right="-349" w:firstLine="0"/>
              <w:jc w:val="center"/>
              <w:rPr>
                <w:sz w:val="18"/>
                <w:szCs w:val="18"/>
              </w:rPr>
            </w:pPr>
            <w:r w:rsidRPr="0090703E">
              <w:rPr>
                <w:sz w:val="18"/>
                <w:szCs w:val="18"/>
              </w:rPr>
              <w:t>Местный</w:t>
            </w:r>
          </w:p>
          <w:p w:rsidR="0090703E" w:rsidRPr="0090703E" w:rsidRDefault="0090703E" w:rsidP="0090703E">
            <w:pPr>
              <w:ind w:left="-158" w:right="-349" w:firstLine="0"/>
              <w:jc w:val="center"/>
              <w:rPr>
                <w:sz w:val="18"/>
                <w:szCs w:val="18"/>
              </w:rPr>
            </w:pPr>
            <w:r w:rsidRPr="0090703E">
              <w:rPr>
                <w:sz w:val="18"/>
                <w:szCs w:val="18"/>
              </w:rPr>
              <w:t xml:space="preserve"> бюджет</w:t>
            </w:r>
          </w:p>
        </w:tc>
      </w:tr>
      <w:tr w:rsidR="0090703E" w:rsidRPr="0090703E" w:rsidTr="0090703E">
        <w:trPr>
          <w:gridAfter w:val="2"/>
          <w:wAfter w:w="189" w:type="dxa"/>
          <w:trHeight w:val="668"/>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
                <w:bCs/>
                <w:sz w:val="18"/>
                <w:szCs w:val="18"/>
              </w:rPr>
            </w:pPr>
            <w:r w:rsidRPr="0090703E">
              <w:rPr>
                <w:b/>
                <w:bCs/>
                <w:sz w:val="18"/>
                <w:szCs w:val="18"/>
              </w:rPr>
              <w:t>1</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33" w:firstLine="0"/>
              <w:rPr>
                <w:b/>
                <w:bCs/>
                <w:sz w:val="18"/>
                <w:szCs w:val="18"/>
              </w:rPr>
            </w:pPr>
            <w:r w:rsidRPr="0090703E">
              <w:rPr>
                <w:b/>
                <w:bCs/>
                <w:sz w:val="18"/>
                <w:szCs w:val="18"/>
              </w:rPr>
              <w:t>Ремонт автомобильных дорог, в том числе:</w:t>
            </w:r>
          </w:p>
        </w:tc>
        <w:tc>
          <w:tcPr>
            <w:tcW w:w="1468"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13 901 700,00</w:t>
            </w:r>
          </w:p>
        </w:tc>
        <w:tc>
          <w:tcPr>
            <w:tcW w:w="1703"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607" w:type="dxa"/>
            <w:gridSpan w:val="2"/>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13 901 700,00</w:t>
            </w:r>
          </w:p>
        </w:tc>
      </w:tr>
      <w:tr w:rsidR="0090703E" w:rsidRPr="0090703E" w:rsidTr="0090703E">
        <w:trPr>
          <w:gridAfter w:val="2"/>
          <w:wAfter w:w="189" w:type="dxa"/>
          <w:trHeight w:val="692"/>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
                <w:bCs/>
                <w:sz w:val="18"/>
                <w:szCs w:val="18"/>
              </w:rPr>
            </w:pPr>
            <w:r w:rsidRPr="0090703E">
              <w:rPr>
                <w:b/>
                <w:bCs/>
                <w:sz w:val="18"/>
                <w:szCs w:val="18"/>
              </w:rPr>
              <w:t>2</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
                <w:bCs/>
                <w:sz w:val="18"/>
                <w:szCs w:val="18"/>
              </w:rPr>
            </w:pPr>
            <w:r w:rsidRPr="0090703E">
              <w:rPr>
                <w:b/>
                <w:bCs/>
                <w:sz w:val="18"/>
                <w:szCs w:val="18"/>
              </w:rPr>
              <w:t>Капитальный ремонт дорог</w:t>
            </w:r>
          </w:p>
        </w:tc>
        <w:tc>
          <w:tcPr>
            <w:tcW w:w="1468"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110 333 060,00</w:t>
            </w:r>
          </w:p>
        </w:tc>
        <w:tc>
          <w:tcPr>
            <w:tcW w:w="1703"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105 919 600,00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4 236 800,00</w:t>
            </w:r>
          </w:p>
        </w:tc>
        <w:tc>
          <w:tcPr>
            <w:tcW w:w="1607" w:type="dxa"/>
            <w:gridSpan w:val="2"/>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176 660,00</w:t>
            </w:r>
          </w:p>
        </w:tc>
      </w:tr>
      <w:tr w:rsidR="0090703E" w:rsidRPr="0090703E" w:rsidTr="0090703E">
        <w:trPr>
          <w:gridAfter w:val="2"/>
          <w:wAfter w:w="189" w:type="dxa"/>
          <w:trHeight w:val="855"/>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Cs/>
                <w:sz w:val="18"/>
                <w:szCs w:val="18"/>
              </w:rPr>
            </w:pPr>
            <w:r w:rsidRPr="0090703E">
              <w:rPr>
                <w:bCs/>
                <w:sz w:val="18"/>
                <w:szCs w:val="18"/>
              </w:rPr>
              <w:t>2.1</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Cs/>
                <w:sz w:val="18"/>
                <w:szCs w:val="18"/>
              </w:rPr>
            </w:pPr>
            <w:r w:rsidRPr="0090703E">
              <w:rPr>
                <w:bCs/>
                <w:sz w:val="18"/>
                <w:szCs w:val="18"/>
              </w:rPr>
              <w:t xml:space="preserve">Капитальный ремонт </w:t>
            </w:r>
            <w:proofErr w:type="gramStart"/>
            <w:r w:rsidRPr="0090703E">
              <w:rPr>
                <w:bCs/>
                <w:sz w:val="18"/>
                <w:szCs w:val="18"/>
              </w:rPr>
              <w:t>дороги общего пользования местного значения улицы Нестора</w:t>
            </w:r>
            <w:proofErr w:type="gramEnd"/>
            <w:r w:rsidRPr="0090703E">
              <w:rPr>
                <w:bCs/>
                <w:sz w:val="18"/>
                <w:szCs w:val="18"/>
              </w:rPr>
              <w:t xml:space="preserve"> Каландаришвили, с. Хомутово</w:t>
            </w:r>
          </w:p>
        </w:tc>
        <w:tc>
          <w:tcPr>
            <w:tcW w:w="1468"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64 197 260,00</w:t>
            </w:r>
          </w:p>
        </w:tc>
        <w:tc>
          <w:tcPr>
            <w:tcW w:w="1703"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61 629 300,00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2 465 200,00</w:t>
            </w:r>
          </w:p>
        </w:tc>
        <w:tc>
          <w:tcPr>
            <w:tcW w:w="1607" w:type="dxa"/>
            <w:gridSpan w:val="2"/>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102 760,00</w:t>
            </w:r>
          </w:p>
        </w:tc>
      </w:tr>
      <w:tr w:rsidR="0090703E" w:rsidRPr="0090703E" w:rsidTr="0090703E">
        <w:trPr>
          <w:gridAfter w:val="2"/>
          <w:wAfter w:w="189" w:type="dxa"/>
          <w:trHeight w:val="855"/>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Cs/>
                <w:sz w:val="18"/>
                <w:szCs w:val="18"/>
              </w:rPr>
            </w:pPr>
            <w:r w:rsidRPr="0090703E">
              <w:rPr>
                <w:bCs/>
                <w:sz w:val="18"/>
                <w:szCs w:val="18"/>
              </w:rPr>
              <w:t>2.2</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Cs/>
                <w:sz w:val="18"/>
                <w:szCs w:val="18"/>
              </w:rPr>
            </w:pPr>
            <w:r w:rsidRPr="0090703E">
              <w:rPr>
                <w:bCs/>
                <w:sz w:val="18"/>
                <w:szCs w:val="18"/>
              </w:rPr>
              <w:t xml:space="preserve">Капитальный ремонт дороги общего пользования местного значения улицы </w:t>
            </w:r>
            <w:proofErr w:type="gramStart"/>
            <w:r w:rsidRPr="0090703E">
              <w:rPr>
                <w:bCs/>
                <w:sz w:val="18"/>
                <w:szCs w:val="18"/>
              </w:rPr>
              <w:t>Братская</w:t>
            </w:r>
            <w:proofErr w:type="gramEnd"/>
            <w:r w:rsidRPr="0090703E">
              <w:rPr>
                <w:bCs/>
                <w:sz w:val="18"/>
                <w:szCs w:val="18"/>
              </w:rPr>
              <w:t>, с. Хомутово</w:t>
            </w:r>
          </w:p>
        </w:tc>
        <w:tc>
          <w:tcPr>
            <w:tcW w:w="1468"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21 876 520,00</w:t>
            </w:r>
          </w:p>
        </w:tc>
        <w:tc>
          <w:tcPr>
            <w:tcW w:w="1703"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21 001 400,00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840 100,00</w:t>
            </w:r>
          </w:p>
        </w:tc>
        <w:tc>
          <w:tcPr>
            <w:tcW w:w="1607" w:type="dxa"/>
            <w:gridSpan w:val="2"/>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35 020,00</w:t>
            </w:r>
          </w:p>
        </w:tc>
      </w:tr>
      <w:tr w:rsidR="0090703E" w:rsidRPr="0090703E" w:rsidTr="0090703E">
        <w:trPr>
          <w:gridAfter w:val="2"/>
          <w:wAfter w:w="189" w:type="dxa"/>
          <w:trHeight w:val="855"/>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Cs/>
                <w:sz w:val="18"/>
                <w:szCs w:val="18"/>
              </w:rPr>
            </w:pPr>
            <w:r w:rsidRPr="0090703E">
              <w:rPr>
                <w:bCs/>
                <w:sz w:val="18"/>
                <w:szCs w:val="18"/>
              </w:rPr>
              <w:t>2.3</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Cs/>
                <w:sz w:val="18"/>
                <w:szCs w:val="18"/>
              </w:rPr>
            </w:pPr>
            <w:r w:rsidRPr="0090703E">
              <w:rPr>
                <w:bCs/>
                <w:sz w:val="18"/>
                <w:szCs w:val="18"/>
              </w:rPr>
              <w:t xml:space="preserve">Капитальный ремонт дороги общего пользования местного значения улицы </w:t>
            </w:r>
            <w:proofErr w:type="gramStart"/>
            <w:r w:rsidRPr="0090703E">
              <w:rPr>
                <w:bCs/>
                <w:sz w:val="18"/>
                <w:szCs w:val="18"/>
              </w:rPr>
              <w:t>Сиреневая</w:t>
            </w:r>
            <w:proofErr w:type="gramEnd"/>
            <w:r w:rsidRPr="0090703E">
              <w:rPr>
                <w:bCs/>
                <w:sz w:val="18"/>
                <w:szCs w:val="18"/>
              </w:rPr>
              <w:t>, с. Хомутово</w:t>
            </w:r>
          </w:p>
        </w:tc>
        <w:tc>
          <w:tcPr>
            <w:tcW w:w="1468"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24 259 280,00</w:t>
            </w:r>
          </w:p>
        </w:tc>
        <w:tc>
          <w:tcPr>
            <w:tcW w:w="1703"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23 288 900,00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931 500,00</w:t>
            </w:r>
          </w:p>
        </w:tc>
        <w:tc>
          <w:tcPr>
            <w:tcW w:w="1607" w:type="dxa"/>
            <w:gridSpan w:val="2"/>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Cs/>
                <w:sz w:val="18"/>
                <w:szCs w:val="18"/>
              </w:rPr>
            </w:pPr>
            <w:r w:rsidRPr="0090703E">
              <w:rPr>
                <w:bCs/>
                <w:sz w:val="18"/>
                <w:szCs w:val="18"/>
              </w:rPr>
              <w:t>38 880,00</w:t>
            </w:r>
          </w:p>
        </w:tc>
      </w:tr>
      <w:tr w:rsidR="0090703E" w:rsidRPr="0090703E" w:rsidTr="0090703E">
        <w:trPr>
          <w:gridAfter w:val="2"/>
          <w:wAfter w:w="189" w:type="dxa"/>
          <w:trHeight w:val="750"/>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
                <w:bCs/>
                <w:sz w:val="18"/>
                <w:szCs w:val="18"/>
              </w:rPr>
            </w:pPr>
            <w:r w:rsidRPr="0090703E">
              <w:rPr>
                <w:b/>
                <w:bCs/>
                <w:sz w:val="18"/>
                <w:szCs w:val="18"/>
              </w:rPr>
              <w:t>3</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
                <w:bCs/>
                <w:sz w:val="18"/>
                <w:szCs w:val="18"/>
              </w:rPr>
            </w:pPr>
            <w:r w:rsidRPr="0090703E">
              <w:rPr>
                <w:b/>
                <w:bCs/>
                <w:sz w:val="18"/>
                <w:szCs w:val="18"/>
              </w:rPr>
              <w:t>Монтаж и ремонт уличного освещения в том числе:*</w:t>
            </w:r>
          </w:p>
        </w:tc>
        <w:tc>
          <w:tcPr>
            <w:tcW w:w="1468"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2 460 000,00</w:t>
            </w:r>
          </w:p>
        </w:tc>
        <w:tc>
          <w:tcPr>
            <w:tcW w:w="1703"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607" w:type="dxa"/>
            <w:gridSpan w:val="2"/>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2 460 000,00</w:t>
            </w:r>
          </w:p>
        </w:tc>
      </w:tr>
      <w:tr w:rsidR="0090703E" w:rsidRPr="0090703E" w:rsidTr="0090703E">
        <w:trPr>
          <w:gridAfter w:val="2"/>
          <w:wAfter w:w="189" w:type="dxa"/>
          <w:trHeight w:val="1260"/>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
                <w:bCs/>
                <w:sz w:val="18"/>
                <w:szCs w:val="18"/>
              </w:rPr>
            </w:pPr>
            <w:r w:rsidRPr="0090703E">
              <w:rPr>
                <w:b/>
                <w:bCs/>
                <w:sz w:val="18"/>
                <w:szCs w:val="18"/>
              </w:rPr>
              <w:t>4</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
                <w:bCs/>
                <w:sz w:val="18"/>
                <w:szCs w:val="18"/>
              </w:rPr>
            </w:pPr>
            <w:r w:rsidRPr="0090703E">
              <w:rPr>
                <w:b/>
                <w:bCs/>
                <w:sz w:val="18"/>
                <w:szCs w:val="18"/>
              </w:rPr>
              <w:t>Содержание автомобильных дорог местного значения, в том числе:*</w:t>
            </w:r>
          </w:p>
        </w:tc>
        <w:tc>
          <w:tcPr>
            <w:tcW w:w="1468"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1 750 000,00</w:t>
            </w:r>
          </w:p>
        </w:tc>
        <w:tc>
          <w:tcPr>
            <w:tcW w:w="1703"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607" w:type="dxa"/>
            <w:gridSpan w:val="2"/>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1 750 000,00</w:t>
            </w:r>
          </w:p>
        </w:tc>
      </w:tr>
      <w:tr w:rsidR="0090703E" w:rsidRPr="0090703E" w:rsidTr="0090703E">
        <w:trPr>
          <w:gridAfter w:val="2"/>
          <w:wAfter w:w="189" w:type="dxa"/>
          <w:trHeight w:val="945"/>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
                <w:bCs/>
                <w:sz w:val="18"/>
                <w:szCs w:val="18"/>
              </w:rPr>
            </w:pPr>
            <w:r w:rsidRPr="0090703E">
              <w:rPr>
                <w:b/>
                <w:bCs/>
                <w:sz w:val="18"/>
                <w:szCs w:val="18"/>
              </w:rPr>
              <w:t>5</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
                <w:bCs/>
                <w:sz w:val="18"/>
                <w:szCs w:val="18"/>
              </w:rPr>
            </w:pPr>
            <w:r w:rsidRPr="0090703E">
              <w:rPr>
                <w:b/>
                <w:bCs/>
                <w:sz w:val="18"/>
                <w:szCs w:val="18"/>
              </w:rPr>
              <w:t>Паспортизация дорог</w:t>
            </w:r>
          </w:p>
        </w:tc>
        <w:tc>
          <w:tcPr>
            <w:tcW w:w="1468"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300 000,00</w:t>
            </w:r>
          </w:p>
        </w:tc>
        <w:tc>
          <w:tcPr>
            <w:tcW w:w="1703"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607" w:type="dxa"/>
            <w:gridSpan w:val="2"/>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300 000,00</w:t>
            </w:r>
          </w:p>
        </w:tc>
      </w:tr>
      <w:tr w:rsidR="0090703E" w:rsidRPr="0090703E" w:rsidTr="0090703E">
        <w:trPr>
          <w:gridAfter w:val="2"/>
          <w:wAfter w:w="189" w:type="dxa"/>
          <w:trHeight w:val="945"/>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
                <w:bCs/>
                <w:sz w:val="18"/>
                <w:szCs w:val="18"/>
              </w:rPr>
            </w:pPr>
            <w:r w:rsidRPr="0090703E">
              <w:rPr>
                <w:b/>
                <w:bCs/>
                <w:sz w:val="18"/>
                <w:szCs w:val="18"/>
              </w:rPr>
              <w:t>6</w:t>
            </w: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0" w:firstLine="0"/>
              <w:rPr>
                <w:b/>
                <w:bCs/>
                <w:sz w:val="18"/>
                <w:szCs w:val="18"/>
              </w:rPr>
            </w:pPr>
            <w:r w:rsidRPr="0090703E">
              <w:rPr>
                <w:b/>
                <w:bCs/>
                <w:sz w:val="18"/>
                <w:szCs w:val="18"/>
              </w:rPr>
              <w:t>Обеспечение безопасности дорожного движения, в том числе*</w:t>
            </w:r>
          </w:p>
        </w:tc>
        <w:tc>
          <w:tcPr>
            <w:tcW w:w="1468"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382 000,00</w:t>
            </w:r>
          </w:p>
        </w:tc>
        <w:tc>
          <w:tcPr>
            <w:tcW w:w="1703" w:type="dxa"/>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0,00</w:t>
            </w:r>
          </w:p>
        </w:tc>
        <w:tc>
          <w:tcPr>
            <w:tcW w:w="1607" w:type="dxa"/>
            <w:gridSpan w:val="2"/>
            <w:tcBorders>
              <w:top w:val="nil"/>
              <w:left w:val="nil"/>
              <w:bottom w:val="single" w:sz="4" w:space="0" w:color="auto"/>
              <w:right w:val="single" w:sz="4" w:space="0" w:color="auto"/>
            </w:tcBorders>
            <w:noWrap/>
            <w:vAlign w:val="center"/>
            <w:hideMark/>
          </w:tcPr>
          <w:p w:rsidR="0090703E" w:rsidRPr="0090703E" w:rsidRDefault="0090703E" w:rsidP="0090703E">
            <w:pPr>
              <w:ind w:left="0" w:right="-349" w:firstLine="0"/>
              <w:rPr>
                <w:b/>
                <w:bCs/>
                <w:sz w:val="18"/>
                <w:szCs w:val="18"/>
              </w:rPr>
            </w:pPr>
            <w:r w:rsidRPr="0090703E">
              <w:rPr>
                <w:b/>
                <w:bCs/>
                <w:sz w:val="18"/>
                <w:szCs w:val="18"/>
              </w:rPr>
              <w:t>382 000,00</w:t>
            </w:r>
          </w:p>
        </w:tc>
      </w:tr>
      <w:tr w:rsidR="0090703E" w:rsidRPr="0090703E" w:rsidTr="0090703E">
        <w:trPr>
          <w:gridAfter w:val="2"/>
          <w:wAfter w:w="189" w:type="dxa"/>
          <w:trHeight w:val="375"/>
        </w:trPr>
        <w:tc>
          <w:tcPr>
            <w:tcW w:w="534" w:type="dxa"/>
            <w:gridSpan w:val="2"/>
            <w:tcBorders>
              <w:top w:val="nil"/>
              <w:left w:val="single" w:sz="4" w:space="0" w:color="auto"/>
              <w:bottom w:val="single" w:sz="4" w:space="0" w:color="auto"/>
              <w:right w:val="single" w:sz="4" w:space="0" w:color="auto"/>
            </w:tcBorders>
            <w:noWrap/>
            <w:vAlign w:val="center"/>
            <w:hideMark/>
          </w:tcPr>
          <w:p w:rsidR="0090703E" w:rsidRPr="0090703E" w:rsidRDefault="0090703E" w:rsidP="0090703E">
            <w:pPr>
              <w:ind w:left="-142" w:right="-349" w:firstLine="0"/>
              <w:jc w:val="center"/>
              <w:rPr>
                <w:b/>
                <w:bCs/>
                <w:sz w:val="18"/>
                <w:szCs w:val="18"/>
              </w:rPr>
            </w:pPr>
          </w:p>
        </w:tc>
        <w:tc>
          <w:tcPr>
            <w:tcW w:w="3118" w:type="dxa"/>
            <w:gridSpan w:val="3"/>
            <w:tcBorders>
              <w:top w:val="nil"/>
              <w:left w:val="nil"/>
              <w:bottom w:val="single" w:sz="4" w:space="0" w:color="auto"/>
              <w:right w:val="single" w:sz="4" w:space="0" w:color="auto"/>
            </w:tcBorders>
            <w:vAlign w:val="center"/>
            <w:hideMark/>
          </w:tcPr>
          <w:p w:rsidR="0090703E" w:rsidRPr="0090703E" w:rsidRDefault="0090703E" w:rsidP="0090703E">
            <w:pPr>
              <w:ind w:left="-142" w:right="-349" w:firstLine="0"/>
              <w:rPr>
                <w:b/>
                <w:bCs/>
                <w:sz w:val="18"/>
                <w:szCs w:val="18"/>
              </w:rPr>
            </w:pPr>
            <w:r w:rsidRPr="0090703E">
              <w:rPr>
                <w:b/>
                <w:bCs/>
                <w:sz w:val="18"/>
                <w:szCs w:val="18"/>
              </w:rPr>
              <w:t>ВСЕГО</w:t>
            </w:r>
          </w:p>
        </w:tc>
        <w:tc>
          <w:tcPr>
            <w:tcW w:w="1468"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129 126 760,00</w:t>
            </w:r>
          </w:p>
        </w:tc>
        <w:tc>
          <w:tcPr>
            <w:tcW w:w="1703"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105 919 600,00</w:t>
            </w:r>
          </w:p>
        </w:tc>
        <w:tc>
          <w:tcPr>
            <w:tcW w:w="1544" w:type="dxa"/>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4 236 800,00</w:t>
            </w:r>
          </w:p>
        </w:tc>
        <w:tc>
          <w:tcPr>
            <w:tcW w:w="1607" w:type="dxa"/>
            <w:gridSpan w:val="2"/>
            <w:tcBorders>
              <w:top w:val="nil"/>
              <w:left w:val="nil"/>
              <w:bottom w:val="single" w:sz="4" w:space="0" w:color="auto"/>
              <w:right w:val="single" w:sz="4" w:space="0" w:color="auto"/>
            </w:tcBorders>
            <w:vAlign w:val="center"/>
            <w:hideMark/>
          </w:tcPr>
          <w:p w:rsidR="0090703E" w:rsidRPr="0090703E" w:rsidRDefault="0090703E" w:rsidP="0090703E">
            <w:pPr>
              <w:ind w:left="0" w:right="-349" w:firstLine="0"/>
              <w:rPr>
                <w:b/>
                <w:bCs/>
                <w:sz w:val="18"/>
                <w:szCs w:val="18"/>
              </w:rPr>
            </w:pPr>
            <w:r w:rsidRPr="0090703E">
              <w:rPr>
                <w:b/>
                <w:bCs/>
                <w:sz w:val="18"/>
                <w:szCs w:val="18"/>
              </w:rPr>
              <w:t>18 970 360,00</w:t>
            </w:r>
          </w:p>
        </w:tc>
      </w:tr>
    </w:tbl>
    <w:p w:rsidR="0090703E" w:rsidRPr="0090703E" w:rsidRDefault="0090703E" w:rsidP="0090703E">
      <w:pPr>
        <w:ind w:left="-567" w:firstLine="425"/>
        <w:jc w:val="right"/>
        <w:rPr>
          <w:i/>
          <w:sz w:val="18"/>
          <w:szCs w:val="18"/>
        </w:rPr>
      </w:pPr>
      <w:r w:rsidRPr="0090703E">
        <w:rPr>
          <w:i/>
          <w:sz w:val="18"/>
          <w:szCs w:val="18"/>
        </w:rPr>
        <w:t xml:space="preserve">Начальник экономического отдела                                                        </w:t>
      </w:r>
      <w:proofErr w:type="spellStart"/>
      <w:r w:rsidRPr="0090703E">
        <w:rPr>
          <w:i/>
          <w:sz w:val="18"/>
          <w:szCs w:val="18"/>
        </w:rPr>
        <w:t>Е.Н.Дубровина</w:t>
      </w:r>
      <w:proofErr w:type="spellEnd"/>
    </w:p>
    <w:p w:rsidR="00FC5D4A" w:rsidRPr="0090703E" w:rsidRDefault="00FC5D4A" w:rsidP="0090703E">
      <w:pPr>
        <w:ind w:left="-567" w:firstLine="425"/>
        <w:jc w:val="right"/>
        <w:rPr>
          <w:i/>
          <w:sz w:val="18"/>
          <w:szCs w:val="18"/>
        </w:rPr>
      </w:pPr>
    </w:p>
    <w:p w:rsidR="00FC5D4A" w:rsidRPr="0090703E" w:rsidRDefault="00FC5D4A" w:rsidP="0090703E">
      <w:pPr>
        <w:ind w:left="-567" w:firstLine="425"/>
        <w:jc w:val="right"/>
        <w:rPr>
          <w:i/>
          <w:sz w:val="18"/>
          <w:szCs w:val="18"/>
        </w:rPr>
      </w:pPr>
    </w:p>
    <w:p w:rsidR="00FC5D4A" w:rsidRDefault="00FC5D4A"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90703E" w:rsidRDefault="0090703E" w:rsidP="0006204C">
      <w:pPr>
        <w:ind w:left="-567" w:firstLine="425"/>
        <w:rPr>
          <w:sz w:val="18"/>
          <w:szCs w:val="18"/>
        </w:rPr>
      </w:pPr>
    </w:p>
    <w:p w:rsidR="00FC5D4A" w:rsidRDefault="00FC5D4A" w:rsidP="0006204C">
      <w:pPr>
        <w:ind w:left="-567" w:firstLine="425"/>
        <w:rPr>
          <w:sz w:val="18"/>
          <w:szCs w:val="18"/>
        </w:rPr>
      </w:pPr>
    </w:p>
    <w:p w:rsidR="0090703E" w:rsidRDefault="0090703E" w:rsidP="0006204C">
      <w:pPr>
        <w:ind w:left="-567" w:firstLine="425"/>
        <w:rPr>
          <w:sz w:val="18"/>
          <w:szCs w:val="18"/>
        </w:rPr>
      </w:pPr>
    </w:p>
    <w:p w:rsidR="00FC5D4A" w:rsidRDefault="00FC5D4A" w:rsidP="0006204C">
      <w:pPr>
        <w:ind w:left="-567" w:firstLine="425"/>
        <w:rPr>
          <w:sz w:val="18"/>
          <w:szCs w:val="18"/>
        </w:rPr>
      </w:pPr>
    </w:p>
    <w:p w:rsidR="00FC5D4A" w:rsidRDefault="00FC5D4A" w:rsidP="0006204C">
      <w:pPr>
        <w:ind w:left="-567" w:firstLine="425"/>
        <w:rPr>
          <w:sz w:val="18"/>
          <w:szCs w:val="18"/>
        </w:rPr>
      </w:pPr>
    </w:p>
    <w:p w:rsidR="00FC5D4A" w:rsidRDefault="00FC5D4A" w:rsidP="0006204C">
      <w:pPr>
        <w:ind w:left="-567" w:firstLine="425"/>
        <w:rPr>
          <w:sz w:val="18"/>
          <w:szCs w:val="18"/>
        </w:rPr>
      </w:pPr>
    </w:p>
    <w:p w:rsidR="0090703E" w:rsidRPr="001B3BAD" w:rsidRDefault="0090703E" w:rsidP="0090703E">
      <w:pPr>
        <w:ind w:left="-567" w:firstLine="425"/>
        <w:jc w:val="center"/>
        <w:rPr>
          <w:sz w:val="18"/>
          <w:szCs w:val="18"/>
        </w:rPr>
      </w:pPr>
      <w:r w:rsidRPr="001B3BAD">
        <w:rPr>
          <w:sz w:val="18"/>
          <w:szCs w:val="18"/>
        </w:rPr>
        <w:lastRenderedPageBreak/>
        <w:t>РОССИЙСКАЯ ФЕДЕРАЦИЯ</w:t>
      </w:r>
    </w:p>
    <w:p w:rsidR="0090703E" w:rsidRPr="001B3BAD" w:rsidRDefault="0090703E" w:rsidP="0090703E">
      <w:pPr>
        <w:ind w:left="-567" w:firstLine="425"/>
        <w:jc w:val="center"/>
        <w:rPr>
          <w:sz w:val="18"/>
          <w:szCs w:val="18"/>
        </w:rPr>
      </w:pPr>
      <w:r w:rsidRPr="001B3BAD">
        <w:rPr>
          <w:sz w:val="18"/>
          <w:szCs w:val="18"/>
          <w:lang w:val="x-none"/>
        </w:rPr>
        <w:t>ИРКУТСКАЯ ОБЛАСТЬ  ИРКУТСКИЙ РАЙОН</w:t>
      </w:r>
    </w:p>
    <w:p w:rsidR="0090703E" w:rsidRPr="001B3BAD" w:rsidRDefault="0090703E" w:rsidP="0090703E">
      <w:pPr>
        <w:ind w:left="-567" w:firstLine="425"/>
        <w:jc w:val="center"/>
        <w:rPr>
          <w:sz w:val="18"/>
          <w:szCs w:val="18"/>
        </w:rPr>
      </w:pPr>
      <w:r w:rsidRPr="001B3BAD">
        <w:rPr>
          <w:sz w:val="18"/>
          <w:szCs w:val="18"/>
        </w:rPr>
        <w:t>ХОМУТОВСКОЕ МУНИЦИПАЛЬНОЕ ОБРАЗОВАНИЕ</w:t>
      </w:r>
    </w:p>
    <w:p w:rsidR="0090703E" w:rsidRPr="001B3BAD" w:rsidRDefault="0090703E" w:rsidP="0090703E">
      <w:pPr>
        <w:ind w:left="-567" w:firstLine="425"/>
        <w:jc w:val="center"/>
        <w:rPr>
          <w:b/>
          <w:sz w:val="18"/>
          <w:szCs w:val="18"/>
        </w:rPr>
      </w:pPr>
      <w:r w:rsidRPr="001B3BAD">
        <w:rPr>
          <w:b/>
          <w:sz w:val="18"/>
          <w:szCs w:val="18"/>
        </w:rPr>
        <w:t>АДМИНИСТРАЦИЯ</w:t>
      </w:r>
    </w:p>
    <w:p w:rsidR="0090703E" w:rsidRPr="001B3BAD" w:rsidRDefault="0090703E" w:rsidP="0090703E">
      <w:pPr>
        <w:ind w:left="-567" w:firstLine="425"/>
        <w:jc w:val="center"/>
        <w:rPr>
          <w:b/>
          <w:bCs/>
          <w:sz w:val="18"/>
          <w:szCs w:val="18"/>
        </w:rPr>
      </w:pPr>
      <w:r w:rsidRPr="001B3BAD">
        <w:rPr>
          <w:b/>
          <w:bCs/>
          <w:sz w:val="18"/>
          <w:szCs w:val="18"/>
        </w:rPr>
        <w:t>ПОСТАНОВЛЕНИЕ</w:t>
      </w:r>
    </w:p>
    <w:p w:rsidR="0090703E" w:rsidRPr="001B3BAD" w:rsidRDefault="0090703E" w:rsidP="0090703E">
      <w:pPr>
        <w:ind w:left="-567" w:firstLine="425"/>
        <w:jc w:val="center"/>
        <w:rPr>
          <w:b/>
          <w:bCs/>
          <w:sz w:val="18"/>
          <w:szCs w:val="18"/>
        </w:rPr>
      </w:pPr>
    </w:p>
    <w:p w:rsidR="0090703E" w:rsidRPr="007B5ED5" w:rsidRDefault="0090703E" w:rsidP="0090703E">
      <w:pPr>
        <w:ind w:left="-567" w:firstLine="425"/>
        <w:jc w:val="left"/>
        <w:rPr>
          <w:sz w:val="18"/>
          <w:szCs w:val="18"/>
          <w:u w:val="single"/>
        </w:rPr>
      </w:pPr>
      <w:r w:rsidRPr="007B5ED5">
        <w:rPr>
          <w:sz w:val="18"/>
          <w:szCs w:val="18"/>
          <w:u w:val="single"/>
        </w:rPr>
        <w:t>2</w:t>
      </w:r>
      <w:r>
        <w:rPr>
          <w:sz w:val="18"/>
          <w:szCs w:val="18"/>
          <w:u w:val="single"/>
        </w:rPr>
        <w:t>4</w:t>
      </w:r>
      <w:r w:rsidRPr="007B5ED5">
        <w:rPr>
          <w:sz w:val="18"/>
          <w:szCs w:val="18"/>
          <w:u w:val="single"/>
        </w:rPr>
        <w:t xml:space="preserve">.08.2021 № </w:t>
      </w:r>
      <w:r>
        <w:rPr>
          <w:sz w:val="18"/>
          <w:szCs w:val="18"/>
          <w:u w:val="single"/>
        </w:rPr>
        <w:t>143 о/д</w:t>
      </w:r>
      <w:r w:rsidRPr="007B5ED5">
        <w:rPr>
          <w:sz w:val="18"/>
          <w:szCs w:val="18"/>
          <w:u w:val="single"/>
        </w:rPr>
        <w:t xml:space="preserve"> </w:t>
      </w:r>
    </w:p>
    <w:p w:rsidR="0090703E" w:rsidRPr="007B5ED5" w:rsidRDefault="0090703E" w:rsidP="0090703E">
      <w:pPr>
        <w:ind w:left="-567" w:firstLine="425"/>
        <w:jc w:val="left"/>
        <w:rPr>
          <w:sz w:val="18"/>
          <w:szCs w:val="18"/>
        </w:rPr>
      </w:pPr>
      <w:r w:rsidRPr="007B5ED5">
        <w:rPr>
          <w:sz w:val="18"/>
          <w:szCs w:val="18"/>
        </w:rPr>
        <w:t xml:space="preserve">       с. Хомутово</w:t>
      </w:r>
    </w:p>
    <w:p w:rsidR="0090703E" w:rsidRDefault="0090703E" w:rsidP="0090703E">
      <w:pPr>
        <w:ind w:left="-567" w:firstLine="425"/>
        <w:rPr>
          <w:sz w:val="18"/>
          <w:szCs w:val="18"/>
        </w:rPr>
      </w:pPr>
    </w:p>
    <w:p w:rsidR="0090703E" w:rsidRPr="00E61000" w:rsidRDefault="0090703E" w:rsidP="0090703E">
      <w:pPr>
        <w:ind w:left="-567" w:firstLine="425"/>
        <w:rPr>
          <w:sz w:val="18"/>
          <w:szCs w:val="18"/>
        </w:rPr>
      </w:pPr>
      <w:r w:rsidRPr="00E61000">
        <w:rPr>
          <w:sz w:val="18"/>
          <w:szCs w:val="18"/>
        </w:rPr>
        <w:t>Об утверждении тарифов на платные услуги Муниципального казенного учреждения «Хозяйственно – эксплуатационная служба Хомутовского муниципального образования»</w:t>
      </w:r>
    </w:p>
    <w:p w:rsidR="0090703E" w:rsidRPr="00E61000" w:rsidRDefault="0090703E" w:rsidP="0090703E">
      <w:pPr>
        <w:ind w:left="-567" w:firstLine="425"/>
        <w:rPr>
          <w:sz w:val="18"/>
          <w:szCs w:val="18"/>
        </w:rPr>
      </w:pPr>
    </w:p>
    <w:p w:rsidR="0090703E" w:rsidRPr="00E61000" w:rsidRDefault="0090703E" w:rsidP="0090703E">
      <w:pPr>
        <w:ind w:left="-567" w:firstLine="425"/>
        <w:rPr>
          <w:sz w:val="18"/>
          <w:szCs w:val="18"/>
        </w:rPr>
      </w:pPr>
      <w:proofErr w:type="gramStart"/>
      <w:r w:rsidRPr="00E61000">
        <w:rPr>
          <w:sz w:val="18"/>
          <w:szCs w:val="18"/>
        </w:rPr>
        <w:t>Руководствуясь ст. ст. 14, 17 Федерального закона от 06.10.2003 № 131-ФЗ «Об общих принципах организации местного самоуправления в Российской Федерации», Решением Думы Хомутовского муниципального образования от 28.02.2011 №32-136/дсп «Об утверждении порядка принятия решений об установлении цен (тарифов) на товары, услуги (работы) муниципальных унитарных предприятий и муниципальных учреждений Хомутовского муниципального образования», Уставом Хомутовского муниципального образования, Администрация Хомутовского муниципального образования</w:t>
      </w:r>
      <w:proofErr w:type="gramEnd"/>
    </w:p>
    <w:p w:rsidR="0090703E" w:rsidRPr="00E61000" w:rsidRDefault="0090703E" w:rsidP="0090703E">
      <w:pPr>
        <w:ind w:left="-567" w:firstLine="425"/>
        <w:rPr>
          <w:sz w:val="18"/>
          <w:szCs w:val="18"/>
        </w:rPr>
      </w:pPr>
    </w:p>
    <w:p w:rsidR="0090703E" w:rsidRDefault="0090703E" w:rsidP="0090703E">
      <w:pPr>
        <w:ind w:left="-567" w:firstLine="425"/>
        <w:rPr>
          <w:sz w:val="18"/>
          <w:szCs w:val="18"/>
        </w:rPr>
      </w:pPr>
      <w:r w:rsidRPr="00E61000">
        <w:rPr>
          <w:sz w:val="18"/>
          <w:szCs w:val="18"/>
        </w:rPr>
        <w:t>ПОСТАНОВЛЯЕТ:</w:t>
      </w:r>
    </w:p>
    <w:p w:rsidR="0090703E" w:rsidRPr="00E61000" w:rsidRDefault="0090703E" w:rsidP="0090703E">
      <w:pPr>
        <w:ind w:left="-567" w:firstLine="425"/>
        <w:rPr>
          <w:sz w:val="18"/>
          <w:szCs w:val="18"/>
        </w:rPr>
      </w:pPr>
    </w:p>
    <w:p w:rsidR="0090703E" w:rsidRPr="00E61000" w:rsidRDefault="0090703E" w:rsidP="0090703E">
      <w:pPr>
        <w:numPr>
          <w:ilvl w:val="0"/>
          <w:numId w:val="26"/>
        </w:numPr>
        <w:tabs>
          <w:tab w:val="clear" w:pos="720"/>
          <w:tab w:val="left" w:pos="0"/>
          <w:tab w:val="left" w:pos="284"/>
        </w:tabs>
        <w:ind w:left="-567" w:firstLine="425"/>
        <w:rPr>
          <w:sz w:val="18"/>
          <w:szCs w:val="18"/>
        </w:rPr>
      </w:pPr>
      <w:r w:rsidRPr="00E61000">
        <w:rPr>
          <w:sz w:val="18"/>
          <w:szCs w:val="18"/>
        </w:rPr>
        <w:t>Утвердить тарифы на платные услуги Муниципального казенного учреждения «Хозяйственно – эксплуатационная служба Хомутовского муниципального образования» с 01.10.2021 (Приложение).</w:t>
      </w:r>
    </w:p>
    <w:p w:rsidR="0090703E" w:rsidRPr="00E61000" w:rsidRDefault="0090703E" w:rsidP="0090703E">
      <w:pPr>
        <w:numPr>
          <w:ilvl w:val="0"/>
          <w:numId w:val="26"/>
        </w:numPr>
        <w:tabs>
          <w:tab w:val="clear" w:pos="720"/>
          <w:tab w:val="left" w:pos="0"/>
          <w:tab w:val="left" w:pos="284"/>
        </w:tabs>
        <w:ind w:left="-567" w:firstLine="425"/>
        <w:rPr>
          <w:sz w:val="18"/>
          <w:szCs w:val="18"/>
        </w:rPr>
      </w:pPr>
      <w:bookmarkStart w:id="19" w:name="sub_12000"/>
      <w:bookmarkEnd w:id="19"/>
      <w:proofErr w:type="gramStart"/>
      <w:r w:rsidRPr="00E61000">
        <w:rPr>
          <w:sz w:val="18"/>
          <w:szCs w:val="18"/>
        </w:rPr>
        <w:t>Постановление администрации Хомутовского муниципального образования от 26.11.2019 №249 о/д «Об установлении тарифов на платные услуги Муниципального казенного учреждения «Хозяйственно – эксплуатационная служба Хомутовского муниципального образования», Постановление администрации Хомутовского муниципального образования от 02.04.2021 №56 о/д «О внесении изменений в Постановление администрации Хомутовского муниципального образования от 26.11.2019 №249 о/д» признать утратившими силу.</w:t>
      </w:r>
      <w:proofErr w:type="gramEnd"/>
    </w:p>
    <w:p w:rsidR="0090703E" w:rsidRPr="00E61000" w:rsidRDefault="0090703E" w:rsidP="0090703E">
      <w:pPr>
        <w:numPr>
          <w:ilvl w:val="0"/>
          <w:numId w:val="26"/>
        </w:numPr>
        <w:tabs>
          <w:tab w:val="clear" w:pos="720"/>
          <w:tab w:val="left" w:pos="0"/>
          <w:tab w:val="left" w:pos="284"/>
        </w:tabs>
        <w:ind w:left="-567" w:firstLine="425"/>
        <w:rPr>
          <w:sz w:val="18"/>
          <w:szCs w:val="18"/>
        </w:rPr>
      </w:pPr>
      <w:r w:rsidRPr="00E61000">
        <w:rPr>
          <w:sz w:val="18"/>
          <w:szCs w:val="18"/>
        </w:rPr>
        <w:t>Опубликовать настоящее постановление в установленном законом порядке.</w:t>
      </w:r>
    </w:p>
    <w:p w:rsidR="0090703E" w:rsidRPr="00E61000" w:rsidRDefault="0090703E" w:rsidP="0090703E">
      <w:pPr>
        <w:numPr>
          <w:ilvl w:val="0"/>
          <w:numId w:val="26"/>
        </w:numPr>
        <w:tabs>
          <w:tab w:val="clear" w:pos="720"/>
          <w:tab w:val="left" w:pos="0"/>
          <w:tab w:val="left" w:pos="284"/>
        </w:tabs>
        <w:ind w:left="-567" w:firstLine="425"/>
        <w:rPr>
          <w:sz w:val="18"/>
          <w:szCs w:val="18"/>
        </w:rPr>
      </w:pPr>
      <w:proofErr w:type="gramStart"/>
      <w:r w:rsidRPr="00E61000">
        <w:rPr>
          <w:sz w:val="18"/>
          <w:szCs w:val="18"/>
        </w:rPr>
        <w:t>Контроль за</w:t>
      </w:r>
      <w:proofErr w:type="gramEnd"/>
      <w:r w:rsidRPr="00E61000">
        <w:rPr>
          <w:sz w:val="18"/>
          <w:szCs w:val="18"/>
        </w:rPr>
        <w:t xml:space="preserve"> исполнением настоящего постановления возложить на заместителя Главы администрации.</w:t>
      </w:r>
    </w:p>
    <w:p w:rsidR="0090703E" w:rsidRDefault="0090703E" w:rsidP="0090703E">
      <w:pPr>
        <w:ind w:left="-567" w:firstLine="425"/>
        <w:jc w:val="right"/>
        <w:rPr>
          <w:sz w:val="18"/>
          <w:szCs w:val="18"/>
        </w:rPr>
      </w:pPr>
    </w:p>
    <w:p w:rsidR="0090703E" w:rsidRPr="00E61000" w:rsidRDefault="0090703E" w:rsidP="0090703E">
      <w:pPr>
        <w:tabs>
          <w:tab w:val="left" w:pos="6521"/>
        </w:tabs>
        <w:ind w:left="-567" w:firstLine="425"/>
        <w:jc w:val="center"/>
        <w:rPr>
          <w:i/>
          <w:sz w:val="18"/>
          <w:szCs w:val="18"/>
        </w:rPr>
      </w:pPr>
      <w:r>
        <w:rPr>
          <w:i/>
          <w:sz w:val="18"/>
          <w:szCs w:val="18"/>
        </w:rPr>
        <w:t xml:space="preserve">                                             </w:t>
      </w:r>
      <w:proofErr w:type="gramStart"/>
      <w:r w:rsidRPr="00E61000">
        <w:rPr>
          <w:i/>
          <w:sz w:val="18"/>
          <w:szCs w:val="18"/>
        </w:rPr>
        <w:t>Исполняющий</w:t>
      </w:r>
      <w:proofErr w:type="gramEnd"/>
      <w:r w:rsidRPr="00E61000">
        <w:rPr>
          <w:i/>
          <w:sz w:val="18"/>
          <w:szCs w:val="18"/>
        </w:rPr>
        <w:t xml:space="preserve"> обязанности</w:t>
      </w:r>
    </w:p>
    <w:p w:rsidR="0090703E" w:rsidRPr="00E61000" w:rsidRDefault="0090703E" w:rsidP="0090703E">
      <w:pPr>
        <w:tabs>
          <w:tab w:val="left" w:pos="6521"/>
        </w:tabs>
        <w:ind w:left="-567" w:firstLine="425"/>
        <w:jc w:val="right"/>
        <w:rPr>
          <w:i/>
          <w:sz w:val="18"/>
          <w:szCs w:val="18"/>
        </w:rPr>
      </w:pPr>
      <w:r>
        <w:rPr>
          <w:i/>
          <w:sz w:val="18"/>
          <w:szCs w:val="18"/>
        </w:rPr>
        <w:t xml:space="preserve">                  </w:t>
      </w:r>
      <w:r w:rsidRPr="00E61000">
        <w:rPr>
          <w:i/>
          <w:sz w:val="18"/>
          <w:szCs w:val="18"/>
        </w:rPr>
        <w:t xml:space="preserve">Главы администрации                                                      А.В. Иваненко </w:t>
      </w:r>
    </w:p>
    <w:p w:rsidR="0090703E" w:rsidRDefault="0090703E" w:rsidP="0090703E">
      <w:pPr>
        <w:ind w:left="-567" w:firstLine="425"/>
        <w:jc w:val="right"/>
        <w:rPr>
          <w:i/>
          <w:sz w:val="18"/>
          <w:szCs w:val="18"/>
        </w:rPr>
      </w:pPr>
    </w:p>
    <w:p w:rsidR="00997F19" w:rsidRDefault="00997F19" w:rsidP="0006204C">
      <w:pPr>
        <w:ind w:left="-567" w:firstLine="425"/>
        <w:rPr>
          <w:sz w:val="18"/>
          <w:szCs w:val="18"/>
        </w:rPr>
      </w:pPr>
    </w:p>
    <w:p w:rsidR="00D66D1C" w:rsidRDefault="00D66D1C" w:rsidP="0006204C">
      <w:pPr>
        <w:ind w:left="-567" w:firstLine="425"/>
        <w:rPr>
          <w:sz w:val="18"/>
          <w:szCs w:val="18"/>
        </w:rPr>
      </w:pPr>
    </w:p>
    <w:p w:rsidR="00D66D1C" w:rsidRDefault="00D66D1C" w:rsidP="00D66D1C">
      <w:pPr>
        <w:ind w:left="-567" w:firstLine="425"/>
        <w:rPr>
          <w:sz w:val="18"/>
          <w:szCs w:val="18"/>
        </w:rPr>
      </w:pPr>
    </w:p>
    <w:p w:rsidR="00D66D1C" w:rsidRDefault="00D66D1C" w:rsidP="0006204C">
      <w:pPr>
        <w:ind w:left="-567" w:firstLine="425"/>
        <w:rPr>
          <w:sz w:val="18"/>
          <w:szCs w:val="18"/>
        </w:rPr>
      </w:pPr>
    </w:p>
    <w:p w:rsidR="00D66D1C" w:rsidRDefault="00D66D1C" w:rsidP="0006204C">
      <w:pPr>
        <w:ind w:left="-567" w:firstLine="425"/>
        <w:rPr>
          <w:sz w:val="18"/>
          <w:szCs w:val="18"/>
        </w:rPr>
      </w:pPr>
    </w:p>
    <w:p w:rsidR="00D66D1C" w:rsidRDefault="00D66D1C" w:rsidP="0006204C">
      <w:pPr>
        <w:ind w:left="-567" w:firstLine="425"/>
        <w:rPr>
          <w:sz w:val="18"/>
          <w:szCs w:val="18"/>
        </w:rPr>
      </w:pPr>
    </w:p>
    <w:p w:rsidR="00E66F5C" w:rsidRPr="00F30B89" w:rsidRDefault="00715D61" w:rsidP="00715D61">
      <w:pPr>
        <w:rPr>
          <w:sz w:val="18"/>
          <w:szCs w:val="18"/>
        </w:rPr>
      </w:pPr>
      <w:r>
        <w:rPr>
          <w:sz w:val="18"/>
          <w:szCs w:val="18"/>
        </w:rPr>
        <w:t xml:space="preserve">                                                                               РОС</w:t>
      </w:r>
      <w:r w:rsidR="00E66F5C" w:rsidRPr="00F30B89">
        <w:rPr>
          <w:sz w:val="18"/>
          <w:szCs w:val="18"/>
        </w:rPr>
        <w:t>СИЙСКАЯ ФЕДЕРАЦИЯ</w:t>
      </w:r>
    </w:p>
    <w:p w:rsidR="00E66F5C" w:rsidRPr="00F30B89" w:rsidRDefault="00E66F5C" w:rsidP="006E0EED">
      <w:pPr>
        <w:keepNext/>
        <w:ind w:left="-567" w:firstLine="425"/>
        <w:jc w:val="center"/>
        <w:outlineLvl w:val="0"/>
        <w:rPr>
          <w:sz w:val="18"/>
          <w:szCs w:val="18"/>
          <w:lang w:eastAsia="x-none"/>
        </w:rPr>
      </w:pPr>
      <w:r w:rsidRPr="00F30B89">
        <w:rPr>
          <w:sz w:val="18"/>
          <w:szCs w:val="18"/>
          <w:lang w:val="x-none" w:eastAsia="x-none"/>
        </w:rPr>
        <w:t>ИРКУТСКАЯ ОБЛАСТЬ  ИРКУТСКИЙ РАЙОН</w:t>
      </w:r>
    </w:p>
    <w:p w:rsidR="00E66F5C" w:rsidRPr="00F30B89" w:rsidRDefault="00E66F5C" w:rsidP="006E0EED">
      <w:pPr>
        <w:ind w:left="-567" w:firstLine="425"/>
        <w:jc w:val="center"/>
        <w:rPr>
          <w:sz w:val="18"/>
          <w:szCs w:val="18"/>
        </w:rPr>
      </w:pPr>
      <w:r w:rsidRPr="00F30B89">
        <w:rPr>
          <w:sz w:val="18"/>
          <w:szCs w:val="18"/>
        </w:rPr>
        <w:t>ХОМУТОВСКОЕ МУНИЦИПАЛЬНОЕ ОБРАЗОВАНИЕ</w:t>
      </w:r>
    </w:p>
    <w:p w:rsidR="00E66F5C" w:rsidRPr="00F30B89" w:rsidRDefault="00E66F5C" w:rsidP="006E0EED">
      <w:pPr>
        <w:ind w:left="-567" w:firstLine="425"/>
        <w:jc w:val="center"/>
        <w:rPr>
          <w:b/>
          <w:sz w:val="18"/>
          <w:szCs w:val="18"/>
        </w:rPr>
      </w:pPr>
      <w:r w:rsidRPr="00F30B89">
        <w:rPr>
          <w:b/>
          <w:sz w:val="18"/>
          <w:szCs w:val="18"/>
        </w:rPr>
        <w:t>АДМИНИСТРАЦИЯ</w:t>
      </w:r>
    </w:p>
    <w:p w:rsidR="00E66F5C" w:rsidRPr="00F30B89" w:rsidRDefault="00E66F5C" w:rsidP="006E0EED">
      <w:pPr>
        <w:keepNext/>
        <w:ind w:left="-567" w:firstLine="425"/>
        <w:jc w:val="center"/>
        <w:outlineLvl w:val="1"/>
        <w:rPr>
          <w:b/>
          <w:bCs/>
          <w:sz w:val="18"/>
          <w:szCs w:val="18"/>
          <w:lang w:eastAsia="x-none"/>
        </w:rPr>
      </w:pPr>
      <w:r w:rsidRPr="00F30B89">
        <w:rPr>
          <w:b/>
          <w:bCs/>
          <w:sz w:val="18"/>
          <w:szCs w:val="18"/>
          <w:lang w:eastAsia="x-none"/>
        </w:rPr>
        <w:t>ПОСТАНОВЛЕНИЕ</w:t>
      </w:r>
    </w:p>
    <w:p w:rsidR="00E66F5C" w:rsidRPr="00F30B89" w:rsidRDefault="00E66F5C" w:rsidP="006E0EED">
      <w:pPr>
        <w:keepNext/>
        <w:ind w:left="-567" w:firstLine="425"/>
        <w:outlineLvl w:val="1"/>
        <w:rPr>
          <w:b/>
          <w:bCs/>
          <w:sz w:val="18"/>
          <w:szCs w:val="18"/>
          <w:lang w:eastAsia="x-none"/>
        </w:rPr>
      </w:pPr>
    </w:p>
    <w:p w:rsidR="006E0EED" w:rsidRDefault="006E0EED" w:rsidP="006E0EED">
      <w:pPr>
        <w:ind w:left="-567" w:firstLine="425"/>
        <w:rPr>
          <w:sz w:val="18"/>
          <w:szCs w:val="18"/>
          <w:u w:val="single"/>
        </w:rPr>
      </w:pPr>
      <w:r>
        <w:rPr>
          <w:sz w:val="18"/>
          <w:szCs w:val="18"/>
          <w:u w:val="single"/>
        </w:rPr>
        <w:t>27</w:t>
      </w:r>
      <w:r w:rsidR="009A04C5">
        <w:rPr>
          <w:sz w:val="18"/>
          <w:szCs w:val="18"/>
          <w:u w:val="single"/>
        </w:rPr>
        <w:t>.08</w:t>
      </w:r>
      <w:r w:rsidR="00E66F5C">
        <w:rPr>
          <w:sz w:val="18"/>
          <w:szCs w:val="18"/>
          <w:u w:val="single"/>
        </w:rPr>
        <w:t>.202</w:t>
      </w:r>
      <w:r w:rsidR="009A04C5">
        <w:rPr>
          <w:sz w:val="18"/>
          <w:szCs w:val="18"/>
          <w:u w:val="single"/>
        </w:rPr>
        <w:t xml:space="preserve">1 № </w:t>
      </w:r>
      <w:r>
        <w:rPr>
          <w:sz w:val="18"/>
          <w:szCs w:val="18"/>
          <w:u w:val="single"/>
        </w:rPr>
        <w:t xml:space="preserve">787 </w:t>
      </w:r>
      <w:proofErr w:type="spellStart"/>
      <w:r>
        <w:rPr>
          <w:sz w:val="18"/>
          <w:szCs w:val="18"/>
          <w:u w:val="single"/>
        </w:rPr>
        <w:t>пз</w:t>
      </w:r>
      <w:proofErr w:type="spellEnd"/>
      <w:r>
        <w:rPr>
          <w:sz w:val="18"/>
          <w:szCs w:val="18"/>
          <w:u w:val="single"/>
        </w:rPr>
        <w:t xml:space="preserve"> </w:t>
      </w:r>
    </w:p>
    <w:p w:rsidR="00E66F5C" w:rsidRDefault="00E66F5C" w:rsidP="006E0EED">
      <w:pPr>
        <w:ind w:left="-567" w:firstLine="425"/>
        <w:rPr>
          <w:sz w:val="18"/>
          <w:szCs w:val="18"/>
        </w:rPr>
      </w:pPr>
      <w:r w:rsidRPr="00F30B89">
        <w:rPr>
          <w:sz w:val="18"/>
          <w:szCs w:val="18"/>
        </w:rPr>
        <w:t xml:space="preserve">       с. Хомутово</w:t>
      </w:r>
    </w:p>
    <w:p w:rsidR="009A04C5" w:rsidRDefault="009A04C5" w:rsidP="006E0EED">
      <w:pPr>
        <w:ind w:left="-567" w:firstLine="425"/>
        <w:rPr>
          <w:sz w:val="18"/>
          <w:szCs w:val="18"/>
        </w:rPr>
      </w:pPr>
    </w:p>
    <w:p w:rsidR="006E0EED" w:rsidRPr="006E0EED" w:rsidRDefault="006E0EED" w:rsidP="006E0EED">
      <w:pPr>
        <w:ind w:left="-567" w:firstLine="425"/>
        <w:rPr>
          <w:sz w:val="18"/>
          <w:szCs w:val="18"/>
        </w:rPr>
      </w:pPr>
      <w:r w:rsidRPr="006E0EED">
        <w:rPr>
          <w:sz w:val="18"/>
          <w:szCs w:val="18"/>
        </w:rPr>
        <w:t>О назначении публичных слушаний по проекту решения</w:t>
      </w:r>
      <w:r>
        <w:rPr>
          <w:sz w:val="18"/>
          <w:szCs w:val="18"/>
        </w:rPr>
        <w:t xml:space="preserve"> </w:t>
      </w:r>
      <w:r w:rsidRPr="006E0EED">
        <w:rPr>
          <w:sz w:val="18"/>
          <w:szCs w:val="18"/>
        </w:rPr>
        <w:t>о предоставлении разрешения</w:t>
      </w:r>
      <w:r>
        <w:rPr>
          <w:sz w:val="18"/>
          <w:szCs w:val="18"/>
        </w:rPr>
        <w:t xml:space="preserve"> </w:t>
      </w:r>
      <w:r w:rsidRPr="006E0EED">
        <w:rPr>
          <w:sz w:val="18"/>
          <w:szCs w:val="18"/>
        </w:rPr>
        <w:t>на условно разрешенный вид использования земельного участка</w:t>
      </w:r>
    </w:p>
    <w:p w:rsidR="009A04C5" w:rsidRPr="009A04C5" w:rsidRDefault="009A04C5" w:rsidP="006E0EED">
      <w:pPr>
        <w:rPr>
          <w:sz w:val="18"/>
          <w:szCs w:val="18"/>
        </w:rPr>
      </w:pPr>
    </w:p>
    <w:p w:rsidR="007B5ED5" w:rsidRPr="007B5ED5" w:rsidRDefault="007B5ED5" w:rsidP="007B5ED5">
      <w:pPr>
        <w:ind w:left="-567" w:firstLine="425"/>
        <w:rPr>
          <w:color w:val="000000" w:themeColor="text1"/>
          <w:sz w:val="18"/>
          <w:szCs w:val="18"/>
          <w:shd w:val="clear" w:color="auto" w:fill="FFFFFF"/>
        </w:rPr>
      </w:pPr>
      <w:proofErr w:type="gramStart"/>
      <w:r w:rsidRPr="007B5ED5">
        <w:rPr>
          <w:color w:val="000000" w:themeColor="text1"/>
          <w:sz w:val="18"/>
          <w:szCs w:val="18"/>
          <w:shd w:val="clear" w:color="auto" w:fill="FFFFFF"/>
        </w:rPr>
        <w:t>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на основании рекомендаций комиссии по подготовке правил землепользования и застройки Хомутовского</w:t>
      </w:r>
      <w:proofErr w:type="gramEnd"/>
      <w:r w:rsidRPr="007B5ED5">
        <w:rPr>
          <w:color w:val="000000" w:themeColor="text1"/>
          <w:sz w:val="18"/>
          <w:szCs w:val="18"/>
          <w:shd w:val="clear" w:color="auto" w:fill="FFFFFF"/>
        </w:rPr>
        <w:t xml:space="preserve"> муниципального образования от 12.08.2021, рассмотрев заявление Козловского Дмитрия Вадимовича и представленные документы, Администрация Хомутовского муниципального образования</w:t>
      </w:r>
    </w:p>
    <w:p w:rsidR="00D66D1C" w:rsidRDefault="00D66D1C" w:rsidP="007B5ED5">
      <w:pPr>
        <w:ind w:left="-567" w:firstLine="425"/>
        <w:rPr>
          <w:color w:val="000000" w:themeColor="text1"/>
          <w:sz w:val="18"/>
          <w:szCs w:val="18"/>
          <w:shd w:val="clear" w:color="auto" w:fill="FFFFFF"/>
        </w:rPr>
      </w:pPr>
    </w:p>
    <w:p w:rsidR="007B5ED5" w:rsidRDefault="007B5ED5" w:rsidP="007B5ED5">
      <w:pPr>
        <w:ind w:left="-567" w:firstLine="425"/>
        <w:rPr>
          <w:color w:val="000000" w:themeColor="text1"/>
          <w:sz w:val="18"/>
          <w:szCs w:val="18"/>
          <w:shd w:val="clear" w:color="auto" w:fill="FFFFFF"/>
        </w:rPr>
      </w:pPr>
      <w:r w:rsidRPr="007B5ED5">
        <w:rPr>
          <w:color w:val="000000" w:themeColor="text1"/>
          <w:sz w:val="18"/>
          <w:szCs w:val="18"/>
          <w:shd w:val="clear" w:color="auto" w:fill="FFFFFF"/>
        </w:rPr>
        <w:t>ПОСТАНОВЛЯЕТ:</w:t>
      </w:r>
    </w:p>
    <w:p w:rsidR="00D66D1C" w:rsidRPr="007B5ED5" w:rsidRDefault="00D66D1C" w:rsidP="007B5ED5">
      <w:pPr>
        <w:ind w:left="-567" w:firstLine="425"/>
        <w:rPr>
          <w:color w:val="000000" w:themeColor="text1"/>
          <w:sz w:val="18"/>
          <w:szCs w:val="18"/>
          <w:shd w:val="clear" w:color="auto" w:fill="FFFFFF"/>
        </w:rPr>
      </w:pPr>
    </w:p>
    <w:p w:rsidR="007B5ED5" w:rsidRPr="007B5ED5" w:rsidRDefault="007B5ED5" w:rsidP="007B5ED5">
      <w:pPr>
        <w:ind w:left="-567" w:firstLine="425"/>
        <w:rPr>
          <w:color w:val="000000" w:themeColor="text1"/>
          <w:sz w:val="18"/>
          <w:szCs w:val="18"/>
          <w:shd w:val="clear" w:color="auto" w:fill="FFFFFF"/>
        </w:rPr>
      </w:pPr>
      <w:r w:rsidRPr="007B5ED5">
        <w:rPr>
          <w:color w:val="000000" w:themeColor="text1"/>
          <w:sz w:val="18"/>
          <w:szCs w:val="18"/>
          <w:shd w:val="clear" w:color="auto" w:fill="FFFFFF"/>
        </w:rPr>
        <w:t>1. Предоставить разрешение на условно разрешенный вид использования:</w:t>
      </w:r>
    </w:p>
    <w:p w:rsidR="007B5ED5" w:rsidRPr="007B5ED5" w:rsidRDefault="007B5ED5" w:rsidP="007B5ED5">
      <w:pPr>
        <w:ind w:left="-567" w:firstLine="425"/>
        <w:rPr>
          <w:color w:val="000000" w:themeColor="text1"/>
          <w:sz w:val="18"/>
          <w:szCs w:val="18"/>
          <w:shd w:val="clear" w:color="auto" w:fill="FFFFFF"/>
        </w:rPr>
      </w:pPr>
      <w:r w:rsidRPr="007B5ED5">
        <w:rPr>
          <w:color w:val="000000" w:themeColor="text1"/>
          <w:sz w:val="18"/>
          <w:szCs w:val="18"/>
          <w:shd w:val="clear" w:color="auto" w:fill="FFFFFF"/>
        </w:rPr>
        <w:t xml:space="preserve">1) земельного участка с кадастровым номером 38:06:100801:33302, площадью 705 </w:t>
      </w:r>
      <w:proofErr w:type="spellStart"/>
      <w:r w:rsidRPr="007B5ED5">
        <w:rPr>
          <w:color w:val="000000" w:themeColor="text1"/>
          <w:sz w:val="18"/>
          <w:szCs w:val="18"/>
          <w:shd w:val="clear" w:color="auto" w:fill="FFFFFF"/>
        </w:rPr>
        <w:t>кв.м</w:t>
      </w:r>
      <w:proofErr w:type="spellEnd"/>
      <w:r w:rsidRPr="007B5ED5">
        <w:rPr>
          <w:color w:val="000000" w:themeColor="text1"/>
          <w:sz w:val="18"/>
          <w:szCs w:val="18"/>
          <w:shd w:val="clear" w:color="auto" w:fill="FFFFFF"/>
        </w:rPr>
        <w:t xml:space="preserve">., расположенного по адресу: Российская Федерация, Иркутский муниципальный район, </w:t>
      </w:r>
      <w:proofErr w:type="spellStart"/>
      <w:r w:rsidRPr="007B5ED5">
        <w:rPr>
          <w:color w:val="000000" w:themeColor="text1"/>
          <w:sz w:val="18"/>
          <w:szCs w:val="18"/>
          <w:shd w:val="clear" w:color="auto" w:fill="FFFFFF"/>
        </w:rPr>
        <w:t>Хомутовское</w:t>
      </w:r>
      <w:proofErr w:type="spellEnd"/>
      <w:r w:rsidRPr="007B5ED5">
        <w:rPr>
          <w:color w:val="000000" w:themeColor="text1"/>
          <w:sz w:val="18"/>
          <w:szCs w:val="18"/>
          <w:shd w:val="clear" w:color="auto" w:fill="FFFFFF"/>
        </w:rPr>
        <w:t xml:space="preserve"> сельское поселение, с. Хомутово, ул. Олимпийская, 47 "А"- «Для индивидуального жилищного строительства»;</w:t>
      </w:r>
    </w:p>
    <w:p w:rsidR="007B5ED5" w:rsidRPr="007B5ED5" w:rsidRDefault="007B5ED5" w:rsidP="007B5ED5">
      <w:pPr>
        <w:ind w:left="-567" w:firstLine="425"/>
        <w:rPr>
          <w:color w:val="000000" w:themeColor="text1"/>
          <w:sz w:val="18"/>
          <w:szCs w:val="18"/>
          <w:shd w:val="clear" w:color="auto" w:fill="FFFFFF"/>
        </w:rPr>
      </w:pPr>
      <w:r w:rsidRPr="007B5ED5">
        <w:rPr>
          <w:color w:val="000000" w:themeColor="text1"/>
          <w:sz w:val="18"/>
          <w:szCs w:val="18"/>
          <w:shd w:val="clear" w:color="auto" w:fill="FFFFFF"/>
        </w:rPr>
        <w:t xml:space="preserve">2) земельного участка с кадастровым номером 38:06:100801:33303, площадью 773 </w:t>
      </w:r>
      <w:proofErr w:type="spellStart"/>
      <w:r w:rsidRPr="007B5ED5">
        <w:rPr>
          <w:color w:val="000000" w:themeColor="text1"/>
          <w:sz w:val="18"/>
          <w:szCs w:val="18"/>
          <w:shd w:val="clear" w:color="auto" w:fill="FFFFFF"/>
        </w:rPr>
        <w:t>кв.м</w:t>
      </w:r>
      <w:proofErr w:type="spellEnd"/>
      <w:r w:rsidRPr="007B5ED5">
        <w:rPr>
          <w:color w:val="000000" w:themeColor="text1"/>
          <w:sz w:val="18"/>
          <w:szCs w:val="18"/>
          <w:shd w:val="clear" w:color="auto" w:fill="FFFFFF"/>
        </w:rPr>
        <w:t xml:space="preserve">., расположенного по адресу: Российская Федерация, Иркутский муниципальный район, </w:t>
      </w:r>
      <w:proofErr w:type="spellStart"/>
      <w:r w:rsidRPr="007B5ED5">
        <w:rPr>
          <w:color w:val="000000" w:themeColor="text1"/>
          <w:sz w:val="18"/>
          <w:szCs w:val="18"/>
          <w:shd w:val="clear" w:color="auto" w:fill="FFFFFF"/>
        </w:rPr>
        <w:t>Хомутовское</w:t>
      </w:r>
      <w:proofErr w:type="spellEnd"/>
      <w:r w:rsidRPr="007B5ED5">
        <w:rPr>
          <w:color w:val="000000" w:themeColor="text1"/>
          <w:sz w:val="18"/>
          <w:szCs w:val="18"/>
          <w:shd w:val="clear" w:color="auto" w:fill="FFFFFF"/>
        </w:rPr>
        <w:t xml:space="preserve"> сельское поселение, с. Хомутово, ул. Олимпийская, 47- «Для индивидуального жилищного строительства».</w:t>
      </w:r>
    </w:p>
    <w:p w:rsidR="007B5ED5" w:rsidRPr="007B5ED5" w:rsidRDefault="007B5ED5" w:rsidP="007B5ED5">
      <w:pPr>
        <w:ind w:left="-567" w:firstLine="425"/>
        <w:rPr>
          <w:color w:val="000000" w:themeColor="text1"/>
          <w:sz w:val="18"/>
          <w:szCs w:val="18"/>
          <w:shd w:val="clear" w:color="auto" w:fill="FFFFFF"/>
        </w:rPr>
      </w:pPr>
      <w:r w:rsidRPr="007B5ED5">
        <w:rPr>
          <w:color w:val="000000" w:themeColor="text1"/>
          <w:sz w:val="18"/>
          <w:szCs w:val="18"/>
          <w:shd w:val="clear" w:color="auto" w:fill="FFFFFF"/>
        </w:rPr>
        <w:t>2. Опубликовать настоящее постановление в установленном законом порядке.</w:t>
      </w:r>
    </w:p>
    <w:p w:rsidR="007B5ED5" w:rsidRPr="007B5ED5" w:rsidRDefault="007B5ED5" w:rsidP="007B5ED5">
      <w:pPr>
        <w:ind w:left="-567" w:firstLine="425"/>
        <w:rPr>
          <w:color w:val="000000" w:themeColor="text1"/>
          <w:sz w:val="18"/>
          <w:szCs w:val="18"/>
          <w:shd w:val="clear" w:color="auto" w:fill="FFFFFF"/>
        </w:rPr>
      </w:pPr>
      <w:r w:rsidRPr="007B5ED5">
        <w:rPr>
          <w:color w:val="000000" w:themeColor="text1"/>
          <w:sz w:val="18"/>
          <w:szCs w:val="18"/>
          <w:shd w:val="clear" w:color="auto" w:fill="FFFFFF"/>
        </w:rPr>
        <w:t xml:space="preserve">3. </w:t>
      </w:r>
      <w:proofErr w:type="gramStart"/>
      <w:r w:rsidRPr="007B5ED5">
        <w:rPr>
          <w:color w:val="000000" w:themeColor="text1"/>
          <w:sz w:val="18"/>
          <w:szCs w:val="18"/>
          <w:shd w:val="clear" w:color="auto" w:fill="FFFFFF"/>
        </w:rPr>
        <w:t>Контроль за</w:t>
      </w:r>
      <w:proofErr w:type="gramEnd"/>
      <w:r w:rsidRPr="007B5ED5">
        <w:rPr>
          <w:color w:val="000000" w:themeColor="text1"/>
          <w:sz w:val="18"/>
          <w:szCs w:val="18"/>
          <w:shd w:val="clear" w:color="auto" w:fill="FFFFFF"/>
        </w:rPr>
        <w:t xml:space="preserve"> исполнением настоящего постановления возложить на Заместителя Главы администрации Хомутовского муниципального образования.</w:t>
      </w:r>
    </w:p>
    <w:p w:rsidR="007B5ED5" w:rsidRPr="007B5ED5" w:rsidRDefault="007B5ED5" w:rsidP="007B5ED5">
      <w:pPr>
        <w:ind w:left="-567" w:firstLine="425"/>
        <w:jc w:val="center"/>
        <w:rPr>
          <w:color w:val="000000" w:themeColor="text1"/>
          <w:sz w:val="18"/>
          <w:szCs w:val="18"/>
          <w:shd w:val="clear" w:color="auto" w:fill="FFFFFF"/>
        </w:rPr>
      </w:pPr>
    </w:p>
    <w:p w:rsidR="009A04C5" w:rsidRPr="009A04C5" w:rsidRDefault="006E0EED" w:rsidP="006E0EED">
      <w:pPr>
        <w:ind w:left="-567" w:firstLine="425"/>
        <w:jc w:val="center"/>
        <w:rPr>
          <w:i/>
          <w:sz w:val="18"/>
          <w:szCs w:val="18"/>
        </w:rPr>
      </w:pPr>
      <w:r>
        <w:rPr>
          <w:i/>
          <w:sz w:val="18"/>
          <w:szCs w:val="18"/>
        </w:rPr>
        <w:t xml:space="preserve">                                                                            </w:t>
      </w:r>
      <w:proofErr w:type="gramStart"/>
      <w:r w:rsidR="009A04C5" w:rsidRPr="009A04C5">
        <w:rPr>
          <w:i/>
          <w:sz w:val="18"/>
          <w:szCs w:val="18"/>
        </w:rPr>
        <w:t>Исполняющий</w:t>
      </w:r>
      <w:proofErr w:type="gramEnd"/>
      <w:r w:rsidR="009A04C5" w:rsidRPr="009A04C5">
        <w:rPr>
          <w:i/>
          <w:sz w:val="18"/>
          <w:szCs w:val="18"/>
        </w:rPr>
        <w:t xml:space="preserve"> обязанности</w:t>
      </w:r>
    </w:p>
    <w:p w:rsidR="009A04C5" w:rsidRPr="009A04C5" w:rsidRDefault="009A04C5" w:rsidP="006E0EED">
      <w:pPr>
        <w:ind w:left="-567" w:firstLine="425"/>
        <w:jc w:val="right"/>
        <w:rPr>
          <w:i/>
          <w:sz w:val="18"/>
          <w:szCs w:val="18"/>
        </w:rPr>
      </w:pPr>
      <w:r w:rsidRPr="009A04C5">
        <w:rPr>
          <w:i/>
          <w:sz w:val="18"/>
          <w:szCs w:val="18"/>
        </w:rPr>
        <w:t xml:space="preserve">Главы администрации     </w:t>
      </w:r>
      <w:r>
        <w:rPr>
          <w:i/>
          <w:sz w:val="18"/>
          <w:szCs w:val="18"/>
        </w:rPr>
        <w:t xml:space="preserve">              </w:t>
      </w:r>
      <w:r w:rsidRPr="009A04C5">
        <w:rPr>
          <w:i/>
          <w:sz w:val="18"/>
          <w:szCs w:val="18"/>
        </w:rPr>
        <w:t xml:space="preserve">                   А.В. Иваненко </w:t>
      </w:r>
    </w:p>
    <w:p w:rsidR="009A04C5" w:rsidRDefault="009A04C5" w:rsidP="006E0EED">
      <w:pPr>
        <w:pStyle w:val="af9"/>
        <w:tabs>
          <w:tab w:val="left" w:pos="10490"/>
        </w:tabs>
        <w:ind w:left="-567" w:firstLine="425"/>
        <w:rPr>
          <w:sz w:val="18"/>
          <w:szCs w:val="18"/>
        </w:rPr>
      </w:pPr>
    </w:p>
    <w:p w:rsidR="009A04C5" w:rsidRDefault="009A04C5" w:rsidP="006E0EED">
      <w:pPr>
        <w:pStyle w:val="af9"/>
        <w:tabs>
          <w:tab w:val="left" w:pos="10490"/>
        </w:tabs>
        <w:ind w:left="-567" w:firstLine="425"/>
        <w:rPr>
          <w:sz w:val="18"/>
          <w:szCs w:val="18"/>
        </w:rPr>
      </w:pPr>
    </w:p>
    <w:p w:rsidR="00956CF8" w:rsidRDefault="00956CF8" w:rsidP="006E0EED">
      <w:pPr>
        <w:pStyle w:val="af9"/>
        <w:tabs>
          <w:tab w:val="left" w:pos="10490"/>
        </w:tabs>
        <w:ind w:left="-567" w:firstLine="425"/>
        <w:rPr>
          <w:sz w:val="18"/>
          <w:szCs w:val="18"/>
        </w:rPr>
      </w:pPr>
    </w:p>
    <w:p w:rsidR="00FC5D4A" w:rsidRDefault="00FC5D4A" w:rsidP="006E0EED">
      <w:pPr>
        <w:pStyle w:val="af9"/>
        <w:tabs>
          <w:tab w:val="left" w:pos="10490"/>
        </w:tabs>
        <w:ind w:left="-567" w:firstLine="425"/>
        <w:rPr>
          <w:sz w:val="18"/>
          <w:szCs w:val="18"/>
        </w:rPr>
      </w:pPr>
    </w:p>
    <w:p w:rsidR="00D66D1C" w:rsidRDefault="00D66D1C" w:rsidP="006E0EED">
      <w:pPr>
        <w:pStyle w:val="af9"/>
        <w:tabs>
          <w:tab w:val="left" w:pos="10490"/>
        </w:tabs>
        <w:ind w:left="-567" w:firstLine="425"/>
        <w:rPr>
          <w:sz w:val="18"/>
          <w:szCs w:val="18"/>
        </w:rPr>
      </w:pPr>
    </w:p>
    <w:p w:rsidR="00956CF8" w:rsidRDefault="00956CF8" w:rsidP="006E0EED">
      <w:pPr>
        <w:pStyle w:val="af9"/>
        <w:tabs>
          <w:tab w:val="left" w:pos="10490"/>
        </w:tabs>
        <w:ind w:left="-567" w:firstLine="425"/>
        <w:rPr>
          <w:sz w:val="18"/>
          <w:szCs w:val="18"/>
        </w:rPr>
      </w:pPr>
    </w:p>
    <w:p w:rsidR="00E25D7B" w:rsidRDefault="00E25D7B" w:rsidP="006E0EED">
      <w:pPr>
        <w:tabs>
          <w:tab w:val="left" w:pos="0"/>
        </w:tabs>
        <w:ind w:left="-567" w:firstLine="425"/>
        <w:rPr>
          <w:sz w:val="28"/>
          <w:szCs w:val="28"/>
        </w:rPr>
      </w:pPr>
    </w:p>
    <w:p w:rsidR="00956CF8" w:rsidRPr="00956CF8" w:rsidRDefault="00956CF8" w:rsidP="00956CF8">
      <w:pPr>
        <w:ind w:left="-567" w:firstLine="425"/>
        <w:rPr>
          <w:sz w:val="18"/>
          <w:szCs w:val="18"/>
        </w:rPr>
      </w:pPr>
      <w:r>
        <w:rPr>
          <w:sz w:val="18"/>
          <w:szCs w:val="18"/>
        </w:rPr>
        <w:t xml:space="preserve">                   </w:t>
      </w:r>
      <w:r w:rsidRPr="00956CF8">
        <w:rPr>
          <w:b/>
          <w:sz w:val="18"/>
          <w:szCs w:val="18"/>
        </w:rPr>
        <w:t xml:space="preserve">Сообщение о возможном установлении публичного сервитута в границах, </w:t>
      </w:r>
      <w:r w:rsidRPr="00956CF8">
        <w:rPr>
          <w:b/>
          <w:sz w:val="18"/>
          <w:szCs w:val="18"/>
          <w:lang w:val="x-none"/>
        </w:rPr>
        <w:t>согласно прилагаемой схеме</w:t>
      </w:r>
      <w:r w:rsidRPr="00956CF8">
        <w:rPr>
          <w:sz w:val="18"/>
          <w:szCs w:val="18"/>
        </w:rPr>
        <w:t xml:space="preserve">    </w:t>
      </w:r>
    </w:p>
    <w:p w:rsidR="00956CF8" w:rsidRPr="00956CF8" w:rsidRDefault="00956CF8" w:rsidP="00956CF8">
      <w:pPr>
        <w:ind w:left="-567" w:firstLine="425"/>
        <w:rPr>
          <w:sz w:val="18"/>
          <w:szCs w:val="18"/>
        </w:rPr>
      </w:pPr>
      <w:r w:rsidRPr="00956CF8">
        <w:rPr>
          <w:sz w:val="18"/>
          <w:szCs w:val="18"/>
        </w:rPr>
        <w:t xml:space="preserve">    </w:t>
      </w:r>
    </w:p>
    <w:p w:rsidR="00956CF8" w:rsidRPr="00956CF8" w:rsidRDefault="00956CF8" w:rsidP="00956CF8">
      <w:pPr>
        <w:numPr>
          <w:ilvl w:val="0"/>
          <w:numId w:val="20"/>
        </w:numPr>
        <w:ind w:left="-567" w:firstLine="425"/>
        <w:rPr>
          <w:sz w:val="18"/>
          <w:szCs w:val="18"/>
        </w:rPr>
      </w:pPr>
      <w:r w:rsidRPr="00956CF8">
        <w:rPr>
          <w:sz w:val="18"/>
          <w:szCs w:val="18"/>
        </w:rPr>
        <w:t xml:space="preserve"> </w:t>
      </w:r>
      <w:proofErr w:type="gramStart"/>
      <w:r w:rsidRPr="00956CF8">
        <w:rPr>
          <w:sz w:val="18"/>
          <w:szCs w:val="18"/>
        </w:rPr>
        <w:t>Орган</w:t>
      </w:r>
      <w:proofErr w:type="gramEnd"/>
      <w:r w:rsidRPr="00956CF8">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956CF8" w:rsidRPr="00956CF8" w:rsidRDefault="00956CF8" w:rsidP="00956CF8">
      <w:pPr>
        <w:numPr>
          <w:ilvl w:val="0"/>
          <w:numId w:val="20"/>
        </w:numPr>
        <w:ind w:left="-567" w:firstLine="425"/>
        <w:rPr>
          <w:sz w:val="18"/>
          <w:szCs w:val="18"/>
        </w:rPr>
      </w:pPr>
      <w:r w:rsidRPr="00956CF8">
        <w:rPr>
          <w:sz w:val="18"/>
          <w:szCs w:val="18"/>
        </w:rPr>
        <w:t xml:space="preserve"> Цель установления публичного сервитута: размещение объекта электросетевого хозяйства «КТПС 10/0,4 </w:t>
      </w:r>
      <w:proofErr w:type="spellStart"/>
      <w:r w:rsidRPr="00956CF8">
        <w:rPr>
          <w:sz w:val="18"/>
          <w:szCs w:val="18"/>
        </w:rPr>
        <w:t>кВ</w:t>
      </w:r>
      <w:proofErr w:type="spellEnd"/>
      <w:r w:rsidRPr="00956CF8">
        <w:rPr>
          <w:sz w:val="18"/>
          <w:szCs w:val="18"/>
        </w:rPr>
        <w:t xml:space="preserve"> № 1-2053 с </w:t>
      </w:r>
      <w:proofErr w:type="gramStart"/>
      <w:r w:rsidRPr="00956CF8">
        <w:rPr>
          <w:sz w:val="18"/>
          <w:szCs w:val="18"/>
        </w:rPr>
        <w:t>ВЛ</w:t>
      </w:r>
      <w:proofErr w:type="gramEnd"/>
      <w:r w:rsidRPr="00956CF8">
        <w:rPr>
          <w:sz w:val="18"/>
          <w:szCs w:val="18"/>
        </w:rPr>
        <w:t xml:space="preserve"> 0,4 </w:t>
      </w:r>
      <w:proofErr w:type="spellStart"/>
      <w:r w:rsidRPr="00956CF8">
        <w:rPr>
          <w:sz w:val="18"/>
          <w:szCs w:val="18"/>
        </w:rPr>
        <w:t>кВ</w:t>
      </w:r>
      <w:proofErr w:type="spellEnd"/>
      <w:r w:rsidRPr="00956CF8">
        <w:rPr>
          <w:sz w:val="18"/>
          <w:szCs w:val="18"/>
        </w:rPr>
        <w:t xml:space="preserve"> и линейным ответвлением от ВЛ 10 </w:t>
      </w:r>
      <w:proofErr w:type="spellStart"/>
      <w:r w:rsidRPr="00956CF8">
        <w:rPr>
          <w:sz w:val="18"/>
          <w:szCs w:val="18"/>
        </w:rPr>
        <w:t>кВ</w:t>
      </w:r>
      <w:proofErr w:type="spellEnd"/>
      <w:r w:rsidRPr="00956CF8">
        <w:rPr>
          <w:sz w:val="18"/>
          <w:szCs w:val="18"/>
        </w:rPr>
        <w:t xml:space="preserve"> </w:t>
      </w:r>
      <w:proofErr w:type="spellStart"/>
      <w:r w:rsidRPr="00956CF8">
        <w:rPr>
          <w:sz w:val="18"/>
          <w:szCs w:val="18"/>
        </w:rPr>
        <w:t>Карлук</w:t>
      </w:r>
      <w:proofErr w:type="spellEnd"/>
      <w:r w:rsidRPr="00956CF8">
        <w:rPr>
          <w:sz w:val="18"/>
          <w:szCs w:val="18"/>
        </w:rPr>
        <w:t>-Хомутово (ТР 1019/20)» ходатайство Открытого акционерного общества «Иркутская электросетевая компания».</w:t>
      </w:r>
    </w:p>
    <w:p w:rsidR="00956CF8" w:rsidRPr="00956CF8" w:rsidRDefault="00956CF8" w:rsidP="00956CF8">
      <w:pPr>
        <w:numPr>
          <w:ilvl w:val="0"/>
          <w:numId w:val="20"/>
        </w:numPr>
        <w:ind w:left="-567" w:firstLine="425"/>
        <w:rPr>
          <w:sz w:val="18"/>
          <w:szCs w:val="18"/>
        </w:rPr>
      </w:pPr>
      <w:r w:rsidRPr="00956CF8">
        <w:rPr>
          <w:sz w:val="18"/>
          <w:szCs w:val="18"/>
        </w:rPr>
        <w:t xml:space="preserve">Публичный сервитут площадью 3409 </w:t>
      </w:r>
      <w:proofErr w:type="spellStart"/>
      <w:r w:rsidRPr="00956CF8">
        <w:rPr>
          <w:sz w:val="18"/>
          <w:szCs w:val="18"/>
        </w:rPr>
        <w:t>кв.м</w:t>
      </w:r>
      <w:proofErr w:type="spellEnd"/>
      <w:r w:rsidRPr="00956CF8">
        <w:rPr>
          <w:sz w:val="18"/>
          <w:szCs w:val="18"/>
        </w:rPr>
        <w:t>., расположен по адресу: Иркутская область, Иркутский район, в границах согласно приложению 1, в том числе:</w:t>
      </w:r>
    </w:p>
    <w:p w:rsidR="00956CF8" w:rsidRPr="00956CF8" w:rsidRDefault="00956CF8" w:rsidP="00956CF8">
      <w:pPr>
        <w:ind w:left="-567" w:firstLine="425"/>
        <w:rPr>
          <w:sz w:val="18"/>
          <w:szCs w:val="18"/>
        </w:rPr>
      </w:pPr>
      <w:r w:rsidRPr="00956CF8">
        <w:rPr>
          <w:sz w:val="18"/>
          <w:szCs w:val="18"/>
        </w:rPr>
        <w:t xml:space="preserve">- на части земельного участка с кадастровым номером 38:06:000000:3917, расположенного по адресу: Иркутская область, Иркутский район, Иркутское лесничество, </w:t>
      </w:r>
      <w:proofErr w:type="spellStart"/>
      <w:r w:rsidRPr="00956CF8">
        <w:rPr>
          <w:sz w:val="18"/>
          <w:szCs w:val="18"/>
        </w:rPr>
        <w:t>Хомутовское</w:t>
      </w:r>
      <w:proofErr w:type="spellEnd"/>
      <w:r w:rsidRPr="00956CF8">
        <w:rPr>
          <w:sz w:val="18"/>
          <w:szCs w:val="18"/>
        </w:rPr>
        <w:t xml:space="preserve"> участковое лесничество, ТУ № 7 ОАО </w:t>
      </w:r>
      <w:proofErr w:type="spellStart"/>
      <w:r w:rsidRPr="00956CF8">
        <w:rPr>
          <w:sz w:val="18"/>
          <w:szCs w:val="18"/>
        </w:rPr>
        <w:t>Хомутовский</w:t>
      </w:r>
      <w:proofErr w:type="spellEnd"/>
      <w:r w:rsidRPr="00956CF8">
        <w:rPr>
          <w:sz w:val="18"/>
          <w:szCs w:val="18"/>
        </w:rPr>
        <w:t xml:space="preserve">, кварталы №№: 1ч, 2, 3, 4ч, 5-22, площадью 1370 </w:t>
      </w:r>
      <w:proofErr w:type="spellStart"/>
      <w:r w:rsidRPr="00956CF8">
        <w:rPr>
          <w:sz w:val="18"/>
          <w:szCs w:val="18"/>
        </w:rPr>
        <w:t>кв.м</w:t>
      </w:r>
      <w:proofErr w:type="spellEnd"/>
      <w:r w:rsidRPr="00956CF8">
        <w:rPr>
          <w:sz w:val="18"/>
          <w:szCs w:val="18"/>
        </w:rPr>
        <w:t>.,</w:t>
      </w:r>
    </w:p>
    <w:p w:rsidR="00956CF8" w:rsidRPr="00956CF8" w:rsidRDefault="00956CF8" w:rsidP="00956CF8">
      <w:pPr>
        <w:ind w:left="-567" w:firstLine="425"/>
        <w:rPr>
          <w:sz w:val="18"/>
          <w:szCs w:val="18"/>
        </w:rPr>
      </w:pPr>
      <w:r w:rsidRPr="00956CF8">
        <w:rPr>
          <w:sz w:val="18"/>
          <w:szCs w:val="18"/>
        </w:rPr>
        <w:t xml:space="preserve">- на землях государственная </w:t>
      </w:r>
      <w:proofErr w:type="gramStart"/>
      <w:r w:rsidRPr="00956CF8">
        <w:rPr>
          <w:sz w:val="18"/>
          <w:szCs w:val="18"/>
        </w:rPr>
        <w:t>собственность</w:t>
      </w:r>
      <w:proofErr w:type="gramEnd"/>
      <w:r w:rsidRPr="00956CF8">
        <w:rPr>
          <w:sz w:val="18"/>
          <w:szCs w:val="18"/>
        </w:rPr>
        <w:t xml:space="preserve"> на которые не разграничена, расположенных по адресу: Иркутская область, Иркутский район, площадью 2039 </w:t>
      </w:r>
      <w:proofErr w:type="spellStart"/>
      <w:r w:rsidRPr="00956CF8">
        <w:rPr>
          <w:sz w:val="18"/>
          <w:szCs w:val="18"/>
        </w:rPr>
        <w:t>кв.м</w:t>
      </w:r>
      <w:proofErr w:type="spellEnd"/>
      <w:r w:rsidRPr="00956CF8">
        <w:rPr>
          <w:sz w:val="18"/>
          <w:szCs w:val="18"/>
        </w:rPr>
        <w:t>.</w:t>
      </w:r>
    </w:p>
    <w:p w:rsidR="00956CF8" w:rsidRPr="00956CF8" w:rsidRDefault="00956CF8" w:rsidP="00956CF8">
      <w:pPr>
        <w:numPr>
          <w:ilvl w:val="0"/>
          <w:numId w:val="20"/>
        </w:numPr>
        <w:ind w:left="-567" w:firstLine="425"/>
        <w:rPr>
          <w:sz w:val="18"/>
          <w:szCs w:val="18"/>
        </w:rPr>
      </w:pPr>
      <w:r w:rsidRPr="00956CF8">
        <w:rPr>
          <w:sz w:val="18"/>
          <w:szCs w:val="18"/>
        </w:rPr>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956CF8">
        <w:rPr>
          <w:sz w:val="18"/>
          <w:szCs w:val="18"/>
        </w:rPr>
        <w:t>каб</w:t>
      </w:r>
      <w:proofErr w:type="spellEnd"/>
      <w:r w:rsidRPr="00956CF8">
        <w:rPr>
          <w:sz w:val="18"/>
          <w:szCs w:val="18"/>
        </w:rPr>
        <w:t>. 211,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p>
    <w:p w:rsidR="00956CF8" w:rsidRPr="00956CF8" w:rsidRDefault="00956CF8" w:rsidP="00956CF8">
      <w:pPr>
        <w:ind w:left="-567" w:firstLine="425"/>
        <w:rPr>
          <w:sz w:val="18"/>
          <w:szCs w:val="18"/>
        </w:rPr>
      </w:pPr>
      <w:r>
        <w:rPr>
          <w:sz w:val="18"/>
          <w:szCs w:val="18"/>
        </w:rPr>
        <w:t>5.</w:t>
      </w:r>
      <w:r w:rsidRPr="00956CF8">
        <w:rPr>
          <w:sz w:val="18"/>
          <w:szCs w:val="18"/>
        </w:rPr>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956CF8" w:rsidRPr="00956CF8" w:rsidRDefault="00956CF8" w:rsidP="00956CF8">
      <w:pPr>
        <w:numPr>
          <w:ilvl w:val="0"/>
          <w:numId w:val="22"/>
        </w:numPr>
        <w:ind w:left="-567" w:firstLine="425"/>
        <w:rPr>
          <w:b/>
          <w:bCs/>
          <w:sz w:val="18"/>
          <w:szCs w:val="18"/>
        </w:rPr>
      </w:pPr>
      <w:r w:rsidRPr="00956CF8">
        <w:rPr>
          <w:sz w:val="18"/>
          <w:szCs w:val="18"/>
        </w:rPr>
        <w:t xml:space="preserve">Публичный сервитут необходим для размещения объекта электросетевого хозяйства «КТПС 10/0,4 </w:t>
      </w:r>
      <w:proofErr w:type="spellStart"/>
      <w:r w:rsidRPr="00956CF8">
        <w:rPr>
          <w:sz w:val="18"/>
          <w:szCs w:val="18"/>
        </w:rPr>
        <w:t>кВ</w:t>
      </w:r>
      <w:proofErr w:type="spellEnd"/>
      <w:r w:rsidRPr="00956CF8">
        <w:rPr>
          <w:sz w:val="18"/>
          <w:szCs w:val="18"/>
        </w:rPr>
        <w:t xml:space="preserve"> № 1-2053 с </w:t>
      </w:r>
      <w:proofErr w:type="gramStart"/>
      <w:r w:rsidRPr="00956CF8">
        <w:rPr>
          <w:sz w:val="18"/>
          <w:szCs w:val="18"/>
        </w:rPr>
        <w:t>ВЛ</w:t>
      </w:r>
      <w:proofErr w:type="gramEnd"/>
      <w:r w:rsidRPr="00956CF8">
        <w:rPr>
          <w:sz w:val="18"/>
          <w:szCs w:val="18"/>
        </w:rPr>
        <w:t xml:space="preserve"> 0,4 </w:t>
      </w:r>
      <w:proofErr w:type="spellStart"/>
      <w:r w:rsidRPr="00956CF8">
        <w:rPr>
          <w:sz w:val="18"/>
          <w:szCs w:val="18"/>
        </w:rPr>
        <w:t>кВ</w:t>
      </w:r>
      <w:proofErr w:type="spellEnd"/>
      <w:r w:rsidRPr="00956CF8">
        <w:rPr>
          <w:sz w:val="18"/>
          <w:szCs w:val="18"/>
        </w:rPr>
        <w:t xml:space="preserve"> и линейным ответвлением от ВЛ 10 </w:t>
      </w:r>
      <w:proofErr w:type="spellStart"/>
      <w:r w:rsidRPr="00956CF8">
        <w:rPr>
          <w:sz w:val="18"/>
          <w:szCs w:val="18"/>
        </w:rPr>
        <w:t>кВ</w:t>
      </w:r>
      <w:proofErr w:type="spellEnd"/>
      <w:r w:rsidRPr="00956CF8">
        <w:rPr>
          <w:sz w:val="18"/>
          <w:szCs w:val="18"/>
        </w:rPr>
        <w:t xml:space="preserve"> </w:t>
      </w:r>
      <w:proofErr w:type="spellStart"/>
      <w:r w:rsidRPr="00956CF8">
        <w:rPr>
          <w:sz w:val="18"/>
          <w:szCs w:val="18"/>
        </w:rPr>
        <w:t>Карлук</w:t>
      </w:r>
      <w:proofErr w:type="spellEnd"/>
      <w:r w:rsidRPr="00956CF8">
        <w:rPr>
          <w:sz w:val="18"/>
          <w:szCs w:val="18"/>
        </w:rPr>
        <w:t>-Хомутово (ТР 1019/20)».</w:t>
      </w:r>
    </w:p>
    <w:p w:rsidR="00956CF8" w:rsidRPr="00956CF8" w:rsidRDefault="00956CF8" w:rsidP="00956CF8">
      <w:pPr>
        <w:ind w:left="-567" w:firstLine="425"/>
        <w:rPr>
          <w:sz w:val="18"/>
          <w:szCs w:val="18"/>
        </w:rPr>
      </w:pPr>
      <w:r w:rsidRPr="00956CF8">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956CF8" w:rsidRPr="00956CF8" w:rsidRDefault="00956CF8" w:rsidP="00956CF8">
      <w:pPr>
        <w:numPr>
          <w:ilvl w:val="0"/>
          <w:numId w:val="22"/>
        </w:numPr>
        <w:ind w:left="-567" w:firstLine="425"/>
        <w:rPr>
          <w:sz w:val="18"/>
          <w:szCs w:val="18"/>
        </w:rPr>
      </w:pPr>
      <w:r w:rsidRPr="00956CF8">
        <w:rPr>
          <w:sz w:val="18"/>
          <w:szCs w:val="18"/>
        </w:rPr>
        <w:t>Описание местоположения границ публичного сервитута: схема расположения границ публичного сервитута,  приложение к настоящему сообщению.</w:t>
      </w: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jc w:val="right"/>
        <w:rPr>
          <w:i/>
          <w:sz w:val="18"/>
          <w:szCs w:val="18"/>
        </w:rPr>
      </w:pPr>
      <w:proofErr w:type="gramStart"/>
      <w:r w:rsidRPr="00956CF8">
        <w:rPr>
          <w:i/>
          <w:sz w:val="18"/>
          <w:szCs w:val="18"/>
        </w:rPr>
        <w:t>Исполняющая</w:t>
      </w:r>
      <w:proofErr w:type="gramEnd"/>
      <w:r w:rsidRPr="00956CF8">
        <w:rPr>
          <w:i/>
          <w:sz w:val="18"/>
          <w:szCs w:val="18"/>
        </w:rPr>
        <w:t xml:space="preserve"> обязанности председателя                                   А.Н. Федченко                                                                       </w:t>
      </w:r>
    </w:p>
    <w:p w:rsidR="00185ED7" w:rsidRDefault="00185ED7" w:rsidP="006E0EED">
      <w:pPr>
        <w:ind w:left="-567" w:firstLine="425"/>
        <w:rPr>
          <w:sz w:val="18"/>
          <w:szCs w:val="18"/>
        </w:rPr>
      </w:pPr>
    </w:p>
    <w:p w:rsidR="00C9627D" w:rsidRDefault="00C9627D" w:rsidP="006E0EED">
      <w:pPr>
        <w:ind w:left="-567" w:firstLine="425"/>
        <w:rPr>
          <w:sz w:val="18"/>
          <w:szCs w:val="18"/>
        </w:rPr>
      </w:pPr>
    </w:p>
    <w:p w:rsidR="00C9627D" w:rsidRDefault="00C9627D" w:rsidP="006E0EED">
      <w:pPr>
        <w:ind w:left="-567" w:firstLine="425"/>
        <w:rPr>
          <w:sz w:val="18"/>
          <w:szCs w:val="18"/>
        </w:rPr>
      </w:pPr>
    </w:p>
    <w:p w:rsidR="00956CF8" w:rsidRDefault="00956CF8" w:rsidP="006E0EED">
      <w:pPr>
        <w:ind w:left="-567" w:firstLine="425"/>
        <w:rPr>
          <w:sz w:val="18"/>
          <w:szCs w:val="18"/>
        </w:rPr>
      </w:pPr>
    </w:p>
    <w:p w:rsidR="00956CF8" w:rsidRDefault="00956CF8" w:rsidP="006E0EED">
      <w:pPr>
        <w:ind w:left="-567" w:firstLine="425"/>
        <w:rPr>
          <w:sz w:val="18"/>
          <w:szCs w:val="18"/>
        </w:rPr>
      </w:pPr>
    </w:p>
    <w:p w:rsidR="00FC5D4A" w:rsidRDefault="00FC5D4A" w:rsidP="006E0EED">
      <w:pPr>
        <w:ind w:left="-567" w:firstLine="425"/>
        <w:rPr>
          <w:sz w:val="18"/>
          <w:szCs w:val="18"/>
        </w:rPr>
      </w:pPr>
    </w:p>
    <w:p w:rsidR="00956CF8" w:rsidRDefault="00956CF8" w:rsidP="006E0EED">
      <w:pPr>
        <w:ind w:left="-567" w:firstLine="425"/>
        <w:rPr>
          <w:sz w:val="18"/>
          <w:szCs w:val="18"/>
        </w:rPr>
      </w:pPr>
    </w:p>
    <w:p w:rsidR="00956CF8" w:rsidRPr="00956CF8" w:rsidRDefault="00956CF8" w:rsidP="00956CF8">
      <w:pPr>
        <w:ind w:left="-567" w:firstLine="425"/>
        <w:jc w:val="right"/>
        <w:rPr>
          <w:sz w:val="18"/>
          <w:szCs w:val="18"/>
        </w:rPr>
      </w:pPr>
      <w:r w:rsidRPr="00956CF8">
        <w:rPr>
          <w:sz w:val="18"/>
          <w:szCs w:val="18"/>
        </w:rPr>
        <w:t xml:space="preserve">Приложение 1  </w:t>
      </w:r>
    </w:p>
    <w:p w:rsidR="00956CF8" w:rsidRPr="00956CF8" w:rsidRDefault="00956CF8" w:rsidP="00956CF8">
      <w:pPr>
        <w:ind w:left="-567" w:firstLine="425"/>
        <w:jc w:val="right"/>
        <w:rPr>
          <w:sz w:val="18"/>
          <w:szCs w:val="18"/>
        </w:rPr>
      </w:pPr>
      <w:r w:rsidRPr="00956CF8">
        <w:rPr>
          <w:sz w:val="18"/>
          <w:szCs w:val="18"/>
        </w:rPr>
        <w:t>к постановлению администрации</w:t>
      </w:r>
    </w:p>
    <w:p w:rsidR="00956CF8" w:rsidRPr="00956CF8" w:rsidRDefault="00956CF8" w:rsidP="00956CF8">
      <w:pPr>
        <w:ind w:left="-567" w:firstLine="425"/>
        <w:jc w:val="right"/>
        <w:rPr>
          <w:sz w:val="18"/>
          <w:szCs w:val="18"/>
        </w:rPr>
      </w:pPr>
      <w:r w:rsidRPr="00956CF8">
        <w:rPr>
          <w:sz w:val="18"/>
          <w:szCs w:val="18"/>
        </w:rPr>
        <w:t>Иркутского районного</w:t>
      </w:r>
    </w:p>
    <w:p w:rsidR="00956CF8" w:rsidRPr="00956CF8" w:rsidRDefault="00956CF8" w:rsidP="00956CF8">
      <w:pPr>
        <w:ind w:left="-567" w:firstLine="425"/>
        <w:jc w:val="right"/>
        <w:rPr>
          <w:sz w:val="18"/>
          <w:szCs w:val="18"/>
        </w:rPr>
      </w:pPr>
      <w:r w:rsidRPr="00956CF8">
        <w:rPr>
          <w:sz w:val="18"/>
          <w:szCs w:val="18"/>
        </w:rPr>
        <w:t xml:space="preserve"> муниципального </w:t>
      </w:r>
    </w:p>
    <w:p w:rsidR="00956CF8" w:rsidRPr="00956CF8" w:rsidRDefault="00956CF8" w:rsidP="00956CF8">
      <w:pPr>
        <w:ind w:left="-567" w:firstLine="425"/>
        <w:jc w:val="right"/>
        <w:rPr>
          <w:sz w:val="18"/>
          <w:szCs w:val="18"/>
        </w:rPr>
      </w:pPr>
      <w:r w:rsidRPr="00956CF8">
        <w:rPr>
          <w:sz w:val="18"/>
          <w:szCs w:val="18"/>
        </w:rPr>
        <w:t xml:space="preserve">образования </w:t>
      </w:r>
    </w:p>
    <w:p w:rsidR="00956CF8" w:rsidRPr="00956CF8" w:rsidRDefault="00956CF8" w:rsidP="00956CF8">
      <w:pPr>
        <w:ind w:left="-567" w:firstLine="425"/>
        <w:jc w:val="right"/>
        <w:rPr>
          <w:sz w:val="18"/>
          <w:szCs w:val="18"/>
        </w:rPr>
      </w:pPr>
      <w:r w:rsidRPr="00956CF8">
        <w:rPr>
          <w:sz w:val="18"/>
          <w:szCs w:val="18"/>
        </w:rPr>
        <w:t xml:space="preserve">                                                                                     от «___»_________2021 г     №________</w:t>
      </w:r>
    </w:p>
    <w:p w:rsidR="00956CF8" w:rsidRPr="00956CF8" w:rsidRDefault="00956CF8" w:rsidP="00956CF8">
      <w:pPr>
        <w:ind w:left="-567" w:firstLine="425"/>
        <w:rPr>
          <w:sz w:val="18"/>
          <w:szCs w:val="18"/>
          <w:u w:val="single"/>
        </w:rPr>
      </w:pPr>
    </w:p>
    <w:p w:rsidR="00956CF8" w:rsidRPr="00956CF8" w:rsidRDefault="00956CF8" w:rsidP="00956CF8">
      <w:pPr>
        <w:ind w:left="-567" w:firstLine="425"/>
        <w:jc w:val="center"/>
        <w:rPr>
          <w:b/>
          <w:sz w:val="18"/>
          <w:szCs w:val="18"/>
        </w:rPr>
      </w:pPr>
      <w:r w:rsidRPr="00956CF8">
        <w:rPr>
          <w:b/>
          <w:sz w:val="18"/>
          <w:szCs w:val="18"/>
        </w:rPr>
        <w:t>СХЕМА РАСПОЛОЖЕНИЯ  ГРАНИЦ  ПУБЛИЧНОГО СЕРВИТУТА</w:t>
      </w:r>
    </w:p>
    <w:tbl>
      <w:tblPr>
        <w:tblW w:w="10635"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45"/>
        <w:gridCol w:w="425"/>
        <w:gridCol w:w="1134"/>
        <w:gridCol w:w="1844"/>
        <w:gridCol w:w="2127"/>
        <w:gridCol w:w="1701"/>
        <w:gridCol w:w="1559"/>
      </w:tblGrid>
      <w:tr w:rsidR="00956CF8" w:rsidRPr="00956CF8" w:rsidTr="00956CF8">
        <w:tc>
          <w:tcPr>
            <w:tcW w:w="10632" w:type="dxa"/>
            <w:gridSpan w:val="7"/>
            <w:tcBorders>
              <w:top w:val="double" w:sz="4" w:space="0" w:color="auto"/>
              <w:left w:val="double" w:sz="4" w:space="0" w:color="auto"/>
              <w:bottom w:val="single" w:sz="4" w:space="0" w:color="auto"/>
              <w:right w:val="double" w:sz="4" w:space="0" w:color="auto"/>
            </w:tcBorders>
            <w:hideMark/>
          </w:tcPr>
          <w:p w:rsidR="00956CF8" w:rsidRPr="00956CF8" w:rsidRDefault="00956CF8" w:rsidP="00956CF8">
            <w:pPr>
              <w:ind w:left="-567" w:firstLine="425"/>
              <w:rPr>
                <w:sz w:val="18"/>
                <w:szCs w:val="18"/>
                <w:u w:val="single"/>
              </w:rPr>
            </w:pPr>
            <w:r w:rsidRPr="00956CF8">
              <w:rPr>
                <w:sz w:val="18"/>
                <w:szCs w:val="18"/>
              </w:rPr>
              <w:t xml:space="preserve">Условный номер земельного участка </w:t>
            </w:r>
            <w:proofErr w:type="gramStart"/>
            <w:r w:rsidRPr="00956CF8">
              <w:rPr>
                <w:sz w:val="18"/>
                <w:szCs w:val="18"/>
              </w:rPr>
              <w:t>:З</w:t>
            </w:r>
            <w:proofErr w:type="gramEnd"/>
            <w:r w:rsidRPr="00956CF8">
              <w:rPr>
                <w:sz w:val="18"/>
                <w:szCs w:val="18"/>
              </w:rPr>
              <w:t xml:space="preserve">У </w:t>
            </w:r>
          </w:p>
        </w:tc>
      </w:tr>
      <w:tr w:rsidR="00956CF8" w:rsidRPr="00956CF8" w:rsidTr="00956CF8">
        <w:tc>
          <w:tcPr>
            <w:tcW w:w="10632" w:type="dxa"/>
            <w:gridSpan w:val="7"/>
            <w:tcBorders>
              <w:top w:val="single" w:sz="4" w:space="0" w:color="auto"/>
              <w:left w:val="double" w:sz="4" w:space="0" w:color="auto"/>
              <w:bottom w:val="single" w:sz="4" w:space="0" w:color="auto"/>
              <w:right w:val="double" w:sz="4" w:space="0" w:color="auto"/>
            </w:tcBorders>
            <w:hideMark/>
          </w:tcPr>
          <w:p w:rsidR="00956CF8" w:rsidRPr="00956CF8" w:rsidRDefault="00956CF8" w:rsidP="00956CF8">
            <w:pPr>
              <w:ind w:left="-567" w:firstLine="425"/>
              <w:rPr>
                <w:sz w:val="18"/>
                <w:szCs w:val="18"/>
              </w:rPr>
            </w:pPr>
            <w:r w:rsidRPr="00956CF8">
              <w:rPr>
                <w:sz w:val="18"/>
                <w:szCs w:val="18"/>
              </w:rPr>
              <w:t>Площадь испрашиваемого публичного сервитута  3409м</w:t>
            </w:r>
            <w:r w:rsidRPr="00956CF8">
              <w:rPr>
                <w:sz w:val="18"/>
                <w:szCs w:val="18"/>
                <w:vertAlign w:val="superscript"/>
              </w:rPr>
              <w:t xml:space="preserve">2 </w:t>
            </w:r>
            <w:r w:rsidRPr="00956CF8">
              <w:rPr>
                <w:sz w:val="18"/>
                <w:szCs w:val="18"/>
              </w:rPr>
              <w:t xml:space="preserve"> в том числе</w:t>
            </w:r>
          </w:p>
        </w:tc>
      </w:tr>
      <w:tr w:rsidR="00956CF8" w:rsidRPr="00956CF8" w:rsidTr="00956CF8">
        <w:tc>
          <w:tcPr>
            <w:tcW w:w="10632" w:type="dxa"/>
            <w:gridSpan w:val="7"/>
            <w:tcBorders>
              <w:top w:val="single" w:sz="4" w:space="0" w:color="auto"/>
              <w:left w:val="double" w:sz="4" w:space="0" w:color="auto"/>
              <w:bottom w:val="single" w:sz="4" w:space="0" w:color="auto"/>
              <w:right w:val="double" w:sz="4" w:space="0" w:color="auto"/>
            </w:tcBorders>
            <w:hideMark/>
          </w:tcPr>
          <w:p w:rsidR="00956CF8" w:rsidRPr="00956CF8" w:rsidRDefault="00956CF8" w:rsidP="00956CF8">
            <w:pPr>
              <w:ind w:left="-567" w:firstLine="425"/>
              <w:rPr>
                <w:sz w:val="18"/>
                <w:szCs w:val="18"/>
              </w:rPr>
            </w:pPr>
            <w:r w:rsidRPr="00956CF8">
              <w:rPr>
                <w:sz w:val="18"/>
                <w:szCs w:val="18"/>
              </w:rPr>
              <w:t>Площадь испрашиваемого публичного сервитута  на 38:06:000000:3917 –1370  кв. м</w:t>
            </w:r>
          </w:p>
        </w:tc>
      </w:tr>
      <w:tr w:rsidR="00956CF8" w:rsidRPr="00956CF8" w:rsidTr="00956CF8">
        <w:tc>
          <w:tcPr>
            <w:tcW w:w="10632" w:type="dxa"/>
            <w:gridSpan w:val="7"/>
            <w:tcBorders>
              <w:top w:val="single" w:sz="4" w:space="0" w:color="auto"/>
              <w:left w:val="double" w:sz="4" w:space="0" w:color="auto"/>
              <w:bottom w:val="single" w:sz="4" w:space="0" w:color="auto"/>
              <w:right w:val="double" w:sz="4" w:space="0" w:color="auto"/>
            </w:tcBorders>
            <w:hideMark/>
          </w:tcPr>
          <w:p w:rsidR="00956CF8" w:rsidRPr="00956CF8" w:rsidRDefault="00956CF8" w:rsidP="00956CF8">
            <w:pPr>
              <w:ind w:left="-567" w:firstLine="425"/>
              <w:rPr>
                <w:sz w:val="18"/>
                <w:szCs w:val="18"/>
              </w:rPr>
            </w:pPr>
            <w:r w:rsidRPr="00956CF8">
              <w:rPr>
                <w:sz w:val="18"/>
                <w:szCs w:val="18"/>
              </w:rPr>
              <w:t xml:space="preserve">Площадь испрашиваемого публичного сервитута на неразграниченных землях – 2039 </w:t>
            </w:r>
            <w:proofErr w:type="spellStart"/>
            <w:r w:rsidRPr="00956CF8">
              <w:rPr>
                <w:sz w:val="18"/>
                <w:szCs w:val="18"/>
              </w:rPr>
              <w:t>кв.м</w:t>
            </w:r>
            <w:proofErr w:type="spellEnd"/>
            <w:r w:rsidRPr="00956CF8">
              <w:rPr>
                <w:sz w:val="18"/>
                <w:szCs w:val="18"/>
              </w:rPr>
              <w:t>.</w:t>
            </w:r>
          </w:p>
        </w:tc>
      </w:tr>
      <w:tr w:rsidR="00956CF8" w:rsidRPr="00956CF8" w:rsidTr="00956CF8">
        <w:tc>
          <w:tcPr>
            <w:tcW w:w="1844" w:type="dxa"/>
            <w:vMerge w:val="restart"/>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Обозначение характерных точек границ</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firstLine="425"/>
              <w:rPr>
                <w:sz w:val="18"/>
                <w:szCs w:val="18"/>
                <w:lang w:val="en-US"/>
              </w:rPr>
            </w:pPr>
            <w:r w:rsidRPr="00956CF8">
              <w:rPr>
                <w:sz w:val="18"/>
                <w:szCs w:val="18"/>
              </w:rPr>
              <w:t xml:space="preserve">Координаты, </w:t>
            </w:r>
            <w:proofErr w:type="gramStart"/>
            <w:r w:rsidRPr="00956CF8">
              <w:rPr>
                <w:sz w:val="18"/>
                <w:szCs w:val="18"/>
              </w:rPr>
              <w:t>м</w:t>
            </w:r>
            <w:proofErr w:type="gramEnd"/>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right="-248" w:firstLine="425"/>
              <w:rPr>
                <w:sz w:val="18"/>
                <w:szCs w:val="18"/>
                <w:lang w:val="en-US"/>
              </w:rPr>
            </w:pPr>
            <w:r w:rsidRPr="00956CF8">
              <w:rPr>
                <w:sz w:val="18"/>
                <w:szCs w:val="18"/>
              </w:rPr>
              <w:t>Обозначение характерных точек границ</w:t>
            </w:r>
          </w:p>
        </w:tc>
        <w:tc>
          <w:tcPr>
            <w:tcW w:w="3260" w:type="dxa"/>
            <w:gridSpan w:val="2"/>
            <w:tcBorders>
              <w:top w:val="single" w:sz="4" w:space="0" w:color="auto"/>
              <w:left w:val="single" w:sz="4" w:space="0" w:color="auto"/>
              <w:bottom w:val="single" w:sz="4" w:space="0" w:color="auto"/>
              <w:right w:val="double" w:sz="4" w:space="0" w:color="auto"/>
            </w:tcBorders>
            <w:vAlign w:val="center"/>
            <w:hideMark/>
          </w:tcPr>
          <w:p w:rsidR="00956CF8" w:rsidRPr="00956CF8" w:rsidRDefault="00956CF8" w:rsidP="00956CF8">
            <w:pPr>
              <w:ind w:left="-109" w:firstLine="425"/>
              <w:rPr>
                <w:sz w:val="18"/>
                <w:szCs w:val="18"/>
                <w:lang w:val="en-US"/>
              </w:rPr>
            </w:pPr>
            <w:r w:rsidRPr="00956CF8">
              <w:rPr>
                <w:sz w:val="18"/>
                <w:szCs w:val="18"/>
              </w:rPr>
              <w:t xml:space="preserve">Координаты, </w:t>
            </w:r>
            <w:proofErr w:type="gramStart"/>
            <w:r w:rsidRPr="00956CF8">
              <w:rPr>
                <w:sz w:val="18"/>
                <w:szCs w:val="18"/>
              </w:rPr>
              <w:t>м</w:t>
            </w:r>
            <w:proofErr w:type="gramEnd"/>
          </w:p>
        </w:tc>
      </w:tr>
      <w:tr w:rsidR="00956CF8" w:rsidRPr="00956CF8" w:rsidTr="00956CF8">
        <w:tc>
          <w:tcPr>
            <w:tcW w:w="10632" w:type="dxa"/>
            <w:vMerge/>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firstLine="425"/>
              <w:rPr>
                <w:sz w:val="18"/>
                <w:szCs w:val="18"/>
              </w:rPr>
            </w:pPr>
            <w:r w:rsidRPr="00956CF8">
              <w:rPr>
                <w:sz w:val="18"/>
                <w:szCs w:val="18"/>
                <w:lang w:val="en-US"/>
              </w:rPr>
              <w:t>X</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firstLine="425"/>
              <w:rPr>
                <w:sz w:val="18"/>
                <w:szCs w:val="18"/>
                <w:lang w:val="en-US"/>
              </w:rPr>
            </w:pPr>
            <w:r w:rsidRPr="00956CF8">
              <w:rPr>
                <w:sz w:val="18"/>
                <w:szCs w:val="18"/>
                <w:lang w:val="en-US"/>
              </w:rPr>
              <w:t>Y</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right="-248" w:firstLine="425"/>
              <w:rPr>
                <w:sz w:val="18"/>
                <w:szCs w:val="18"/>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firstLine="425"/>
              <w:rPr>
                <w:sz w:val="18"/>
                <w:szCs w:val="18"/>
              </w:rPr>
            </w:pPr>
            <w:r w:rsidRPr="00956CF8">
              <w:rPr>
                <w:sz w:val="18"/>
                <w:szCs w:val="18"/>
                <w:lang w:val="en-US"/>
              </w:rPr>
              <w:t>X</w:t>
            </w:r>
          </w:p>
        </w:tc>
        <w:tc>
          <w:tcPr>
            <w:tcW w:w="1559" w:type="dxa"/>
            <w:tcBorders>
              <w:top w:val="single" w:sz="4" w:space="0" w:color="auto"/>
              <w:left w:val="single" w:sz="4" w:space="0" w:color="auto"/>
              <w:bottom w:val="single" w:sz="4" w:space="0" w:color="auto"/>
              <w:right w:val="double" w:sz="4" w:space="0" w:color="auto"/>
            </w:tcBorders>
            <w:vAlign w:val="center"/>
            <w:hideMark/>
          </w:tcPr>
          <w:p w:rsidR="00956CF8" w:rsidRPr="00956CF8" w:rsidRDefault="00956CF8" w:rsidP="00956CF8">
            <w:pPr>
              <w:ind w:left="-109" w:firstLine="425"/>
              <w:rPr>
                <w:sz w:val="18"/>
                <w:szCs w:val="18"/>
                <w:lang w:val="en-US"/>
              </w:rPr>
            </w:pPr>
            <w:r w:rsidRPr="00956CF8">
              <w:rPr>
                <w:sz w:val="18"/>
                <w:szCs w:val="18"/>
                <w:lang w:val="en-US"/>
              </w:rPr>
              <w:t>Y</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firstLine="425"/>
              <w:rPr>
                <w:sz w:val="18"/>
                <w:szCs w:val="18"/>
              </w:rPr>
            </w:pPr>
            <w:r w:rsidRPr="00956CF8">
              <w:rPr>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firstLine="425"/>
              <w:rPr>
                <w:sz w:val="18"/>
                <w:szCs w:val="18"/>
              </w:rPr>
            </w:pPr>
            <w:r w:rsidRPr="00956CF8">
              <w:rPr>
                <w:sz w:val="18"/>
                <w:szCs w:val="18"/>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right="-248" w:firstLine="425"/>
              <w:rPr>
                <w:sz w:val="18"/>
                <w:szCs w:val="18"/>
              </w:rPr>
            </w:pPr>
            <w:r w:rsidRPr="00956CF8">
              <w:rPr>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6CF8" w:rsidRPr="00956CF8" w:rsidRDefault="00956CF8" w:rsidP="00956CF8">
            <w:pPr>
              <w:ind w:left="-109" w:firstLine="425"/>
              <w:rPr>
                <w:sz w:val="18"/>
                <w:szCs w:val="18"/>
              </w:rPr>
            </w:pPr>
            <w:r w:rsidRPr="00956CF8">
              <w:rPr>
                <w:sz w:val="18"/>
                <w:szCs w:val="18"/>
              </w:rPr>
              <w:t>2</w:t>
            </w:r>
          </w:p>
        </w:tc>
        <w:tc>
          <w:tcPr>
            <w:tcW w:w="1559" w:type="dxa"/>
            <w:tcBorders>
              <w:top w:val="single" w:sz="4" w:space="0" w:color="auto"/>
              <w:left w:val="single" w:sz="4" w:space="0" w:color="auto"/>
              <w:bottom w:val="single" w:sz="4" w:space="0" w:color="auto"/>
              <w:right w:val="double" w:sz="4" w:space="0" w:color="auto"/>
            </w:tcBorders>
            <w:vAlign w:val="center"/>
            <w:hideMark/>
          </w:tcPr>
          <w:p w:rsidR="00956CF8" w:rsidRPr="00956CF8" w:rsidRDefault="00956CF8" w:rsidP="00956CF8">
            <w:pPr>
              <w:ind w:left="-109" w:firstLine="425"/>
              <w:rPr>
                <w:sz w:val="18"/>
                <w:szCs w:val="18"/>
              </w:rPr>
            </w:pPr>
            <w:r w:rsidRPr="00956CF8">
              <w:rPr>
                <w:sz w:val="18"/>
                <w:szCs w:val="18"/>
              </w:rPr>
              <w:t>3</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w:t>
            </w:r>
            <w:proofErr w:type="gramStart"/>
            <w:r w:rsidRPr="00956CF8">
              <w:rPr>
                <w:sz w:val="18"/>
                <w:szCs w:val="18"/>
              </w:rPr>
              <w:t>1</w:t>
            </w:r>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401881.01</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3337472.03</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н10</w:t>
            </w:r>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401812.05</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3337728.95</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w:t>
            </w:r>
            <w:proofErr w:type="gramStart"/>
            <w:r w:rsidRPr="00956CF8">
              <w:rPr>
                <w:sz w:val="18"/>
                <w:szCs w:val="18"/>
              </w:rPr>
              <w:t>2</w:t>
            </w:r>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401822.59</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3337610.59</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н11</w:t>
            </w:r>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401810.35</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3337672.85</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н3</w:t>
            </w:r>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401834.62</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3337603.29</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н12</w:t>
            </w:r>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401808.79</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3337621.67</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w:t>
            </w:r>
            <w:proofErr w:type="gramStart"/>
            <w:r w:rsidRPr="00956CF8">
              <w:rPr>
                <w:sz w:val="18"/>
                <w:szCs w:val="18"/>
              </w:rPr>
              <w:t>4</w:t>
            </w:r>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401830.54</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3337612.96</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н13</w:t>
            </w:r>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401812.96</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3337616.44</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н5</w:t>
            </w:r>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401831.95</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3337659.50</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н14</w:t>
            </w:r>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401816.81</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3337614.10</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w:t>
            </w:r>
            <w:proofErr w:type="gramStart"/>
            <w:r w:rsidRPr="00956CF8">
              <w:rPr>
                <w:sz w:val="18"/>
                <w:szCs w:val="18"/>
              </w:rPr>
              <w:t>6</w:t>
            </w:r>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401834.16</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3337732.52</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н15</w:t>
            </w:r>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401816.70</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3337610.38</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w:t>
            </w:r>
            <w:proofErr w:type="gramStart"/>
            <w:r w:rsidRPr="00956CF8">
              <w:rPr>
                <w:sz w:val="18"/>
                <w:szCs w:val="18"/>
              </w:rPr>
              <w:t>7</w:t>
            </w:r>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401832.04</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3337733.31</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н16</w:t>
            </w:r>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401876.43</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3337468.76</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н8</w:t>
            </w:r>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401827.16</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3337727.24</w:t>
            </w:r>
          </w:p>
        </w:tc>
        <w:tc>
          <w:tcPr>
            <w:tcW w:w="2126"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right="-248" w:firstLine="425"/>
              <w:rPr>
                <w:sz w:val="18"/>
                <w:szCs w:val="18"/>
              </w:rPr>
            </w:pPr>
            <w:r w:rsidRPr="00956CF8">
              <w:rPr>
                <w:sz w:val="18"/>
                <w:szCs w:val="18"/>
              </w:rPr>
              <w:t>н</w:t>
            </w:r>
            <w:proofErr w:type="gramStart"/>
            <w:r w:rsidRPr="00956CF8">
              <w:rPr>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401881.01</w:t>
            </w:r>
          </w:p>
        </w:tc>
        <w:tc>
          <w:tcPr>
            <w:tcW w:w="1559" w:type="dxa"/>
            <w:tcBorders>
              <w:top w:val="single" w:sz="4" w:space="0" w:color="auto"/>
              <w:left w:val="single" w:sz="4" w:space="0" w:color="auto"/>
              <w:bottom w:val="single" w:sz="4" w:space="0" w:color="auto"/>
              <w:right w:val="double" w:sz="4" w:space="0" w:color="auto"/>
            </w:tcBorders>
            <w:hideMark/>
          </w:tcPr>
          <w:p w:rsidR="00956CF8" w:rsidRPr="00956CF8" w:rsidRDefault="00956CF8" w:rsidP="00956CF8">
            <w:pPr>
              <w:ind w:left="-109" w:firstLine="425"/>
              <w:rPr>
                <w:sz w:val="18"/>
                <w:szCs w:val="18"/>
              </w:rPr>
            </w:pPr>
            <w:r w:rsidRPr="00956CF8">
              <w:rPr>
                <w:sz w:val="18"/>
                <w:szCs w:val="18"/>
              </w:rPr>
              <w:t>3337472.03</w:t>
            </w:r>
          </w:p>
        </w:tc>
      </w:tr>
      <w:tr w:rsidR="00956CF8" w:rsidRPr="00956CF8" w:rsidTr="00956CF8">
        <w:tc>
          <w:tcPr>
            <w:tcW w:w="1844" w:type="dxa"/>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4" w:firstLine="108"/>
              <w:rPr>
                <w:sz w:val="18"/>
                <w:szCs w:val="18"/>
              </w:rPr>
            </w:pPr>
            <w:r w:rsidRPr="00956CF8">
              <w:rPr>
                <w:sz w:val="18"/>
                <w:szCs w:val="18"/>
              </w:rPr>
              <w:t>н</w:t>
            </w:r>
            <w:proofErr w:type="gramStart"/>
            <w:r w:rsidRPr="00956CF8">
              <w:rPr>
                <w:sz w:val="18"/>
                <w:szCs w:val="18"/>
              </w:rPr>
              <w:t>9</w:t>
            </w:r>
            <w:proofErr w:type="gramEnd"/>
          </w:p>
        </w:tc>
        <w:tc>
          <w:tcPr>
            <w:tcW w:w="1559" w:type="dxa"/>
            <w:gridSpan w:val="2"/>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401818.01</w:t>
            </w:r>
          </w:p>
        </w:tc>
        <w:tc>
          <w:tcPr>
            <w:tcW w:w="1843" w:type="dxa"/>
            <w:tcBorders>
              <w:top w:val="single" w:sz="4" w:space="0" w:color="auto"/>
              <w:left w:val="single" w:sz="4" w:space="0" w:color="auto"/>
              <w:bottom w:val="single" w:sz="4" w:space="0" w:color="auto"/>
              <w:right w:val="single" w:sz="4" w:space="0" w:color="auto"/>
            </w:tcBorders>
            <w:hideMark/>
          </w:tcPr>
          <w:p w:rsidR="00956CF8" w:rsidRPr="00956CF8" w:rsidRDefault="00956CF8" w:rsidP="00956CF8">
            <w:pPr>
              <w:ind w:left="-109" w:firstLine="425"/>
              <w:rPr>
                <w:sz w:val="18"/>
                <w:szCs w:val="18"/>
              </w:rPr>
            </w:pPr>
            <w:r w:rsidRPr="00956CF8">
              <w:rPr>
                <w:sz w:val="18"/>
                <w:szCs w:val="18"/>
              </w:rPr>
              <w:t>3337726.56</w:t>
            </w:r>
          </w:p>
        </w:tc>
        <w:tc>
          <w:tcPr>
            <w:tcW w:w="2126" w:type="dxa"/>
            <w:tcBorders>
              <w:top w:val="single" w:sz="4" w:space="0" w:color="auto"/>
              <w:left w:val="single" w:sz="4" w:space="0" w:color="auto"/>
              <w:bottom w:val="single" w:sz="4" w:space="0" w:color="auto"/>
              <w:right w:val="single" w:sz="4" w:space="0" w:color="auto"/>
            </w:tcBorders>
          </w:tcPr>
          <w:p w:rsidR="00956CF8" w:rsidRPr="00956CF8" w:rsidRDefault="00956CF8" w:rsidP="00956CF8">
            <w:pPr>
              <w:ind w:left="-109" w:right="-248" w:firstLine="425"/>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956CF8" w:rsidRPr="00956CF8" w:rsidRDefault="00956CF8" w:rsidP="00956CF8">
            <w:pPr>
              <w:ind w:left="-109" w:firstLine="425"/>
              <w:rPr>
                <w:sz w:val="18"/>
                <w:szCs w:val="18"/>
              </w:rPr>
            </w:pPr>
          </w:p>
        </w:tc>
        <w:tc>
          <w:tcPr>
            <w:tcW w:w="1559" w:type="dxa"/>
            <w:tcBorders>
              <w:top w:val="single" w:sz="4" w:space="0" w:color="auto"/>
              <w:left w:val="single" w:sz="4" w:space="0" w:color="auto"/>
              <w:bottom w:val="single" w:sz="4" w:space="0" w:color="auto"/>
              <w:right w:val="double" w:sz="4" w:space="0" w:color="auto"/>
            </w:tcBorders>
          </w:tcPr>
          <w:p w:rsidR="00956CF8" w:rsidRPr="00956CF8" w:rsidRDefault="00956CF8" w:rsidP="00956CF8">
            <w:pPr>
              <w:ind w:left="-109" w:firstLine="425"/>
              <w:rPr>
                <w:sz w:val="18"/>
                <w:szCs w:val="18"/>
              </w:rPr>
            </w:pPr>
          </w:p>
        </w:tc>
      </w:tr>
      <w:tr w:rsidR="00956CF8" w:rsidRPr="00956CF8" w:rsidTr="00956CF8">
        <w:tc>
          <w:tcPr>
            <w:tcW w:w="10632" w:type="dxa"/>
            <w:gridSpan w:val="7"/>
            <w:tcBorders>
              <w:top w:val="single" w:sz="4" w:space="0" w:color="auto"/>
              <w:left w:val="double" w:sz="4" w:space="0" w:color="auto"/>
              <w:bottom w:val="single" w:sz="4" w:space="0" w:color="auto"/>
              <w:right w:val="double" w:sz="4" w:space="0" w:color="auto"/>
            </w:tcBorders>
            <w:vAlign w:val="center"/>
            <w:hideMark/>
          </w:tcPr>
          <w:p w:rsidR="00956CF8" w:rsidRPr="00956CF8" w:rsidRDefault="00956CF8" w:rsidP="00956CF8">
            <w:pPr>
              <w:ind w:left="-391" w:firstLine="425"/>
              <w:rPr>
                <w:sz w:val="18"/>
                <w:szCs w:val="18"/>
              </w:rPr>
            </w:pPr>
            <w:r w:rsidRPr="00956CF8">
              <w:rPr>
                <w:sz w:val="18"/>
                <w:szCs w:val="18"/>
              </w:rPr>
              <w:t>Система координат МСК-38, зона 3</w:t>
            </w:r>
          </w:p>
        </w:tc>
      </w:tr>
      <w:tr w:rsidR="00956CF8" w:rsidRPr="00956CF8" w:rsidTr="00956CF8">
        <w:trPr>
          <w:trHeight w:val="250"/>
        </w:trPr>
        <w:tc>
          <w:tcPr>
            <w:tcW w:w="2269" w:type="dxa"/>
            <w:gridSpan w:val="2"/>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91" w:firstLine="425"/>
              <w:rPr>
                <w:sz w:val="18"/>
                <w:szCs w:val="18"/>
              </w:rPr>
            </w:pPr>
            <w:r w:rsidRPr="00956CF8">
              <w:rPr>
                <w:sz w:val="18"/>
                <w:szCs w:val="18"/>
              </w:rPr>
              <w:br w:type="page"/>
              <w:t xml:space="preserve">Площадь, </w:t>
            </w:r>
            <w:proofErr w:type="spellStart"/>
            <w:r w:rsidRPr="00956CF8">
              <w:rPr>
                <w:sz w:val="18"/>
                <w:szCs w:val="18"/>
              </w:rPr>
              <w:t>кв.м</w:t>
            </w:r>
            <w:proofErr w:type="spellEnd"/>
            <w:r w:rsidRPr="00956CF8">
              <w:rPr>
                <w:sz w:val="18"/>
                <w:szCs w:val="18"/>
              </w:rPr>
              <w:t>.</w:t>
            </w:r>
          </w:p>
        </w:tc>
        <w:tc>
          <w:tcPr>
            <w:tcW w:w="8363" w:type="dxa"/>
            <w:gridSpan w:val="5"/>
            <w:tcBorders>
              <w:top w:val="single" w:sz="4" w:space="0" w:color="auto"/>
              <w:left w:val="single" w:sz="4" w:space="0" w:color="auto"/>
              <w:bottom w:val="single" w:sz="4" w:space="0" w:color="auto"/>
              <w:right w:val="double" w:sz="4" w:space="0" w:color="auto"/>
            </w:tcBorders>
            <w:vAlign w:val="center"/>
            <w:hideMark/>
          </w:tcPr>
          <w:p w:rsidR="00956CF8" w:rsidRPr="00956CF8" w:rsidRDefault="00956CF8" w:rsidP="00956CF8">
            <w:pPr>
              <w:ind w:left="-392" w:firstLine="425"/>
              <w:rPr>
                <w:sz w:val="18"/>
                <w:szCs w:val="18"/>
              </w:rPr>
            </w:pPr>
            <w:r w:rsidRPr="00956CF8">
              <w:rPr>
                <w:sz w:val="18"/>
                <w:szCs w:val="18"/>
              </w:rPr>
              <w:t>Цель установления публичного сервитута</w:t>
            </w:r>
          </w:p>
        </w:tc>
      </w:tr>
      <w:tr w:rsidR="00956CF8" w:rsidRPr="00956CF8" w:rsidTr="00956CF8">
        <w:trPr>
          <w:trHeight w:val="281"/>
        </w:trPr>
        <w:tc>
          <w:tcPr>
            <w:tcW w:w="2269" w:type="dxa"/>
            <w:gridSpan w:val="2"/>
            <w:tcBorders>
              <w:top w:val="single" w:sz="4" w:space="0" w:color="auto"/>
              <w:left w:val="double" w:sz="4" w:space="0" w:color="auto"/>
              <w:bottom w:val="single" w:sz="4" w:space="0" w:color="auto"/>
              <w:right w:val="single" w:sz="4" w:space="0" w:color="auto"/>
            </w:tcBorders>
            <w:vAlign w:val="center"/>
            <w:hideMark/>
          </w:tcPr>
          <w:p w:rsidR="00956CF8" w:rsidRPr="00956CF8" w:rsidRDefault="00956CF8" w:rsidP="00956CF8">
            <w:pPr>
              <w:ind w:left="-391" w:firstLine="425"/>
              <w:rPr>
                <w:sz w:val="18"/>
                <w:szCs w:val="18"/>
              </w:rPr>
            </w:pPr>
            <w:r w:rsidRPr="00956CF8">
              <w:rPr>
                <w:sz w:val="18"/>
                <w:szCs w:val="18"/>
              </w:rPr>
              <w:t>3409</w:t>
            </w:r>
          </w:p>
        </w:tc>
        <w:tc>
          <w:tcPr>
            <w:tcW w:w="8363" w:type="dxa"/>
            <w:gridSpan w:val="5"/>
            <w:tcBorders>
              <w:top w:val="single" w:sz="4" w:space="0" w:color="auto"/>
              <w:left w:val="single" w:sz="4" w:space="0" w:color="auto"/>
              <w:bottom w:val="single" w:sz="4" w:space="0" w:color="auto"/>
              <w:right w:val="double" w:sz="4" w:space="0" w:color="auto"/>
            </w:tcBorders>
            <w:vAlign w:val="center"/>
            <w:hideMark/>
          </w:tcPr>
          <w:p w:rsidR="00956CF8" w:rsidRPr="00956CF8" w:rsidRDefault="00956CF8" w:rsidP="00956CF8">
            <w:pPr>
              <w:ind w:left="-392" w:firstLine="425"/>
              <w:rPr>
                <w:sz w:val="18"/>
                <w:szCs w:val="18"/>
              </w:rPr>
            </w:pPr>
            <w:r w:rsidRPr="00956CF8">
              <w:rPr>
                <w:sz w:val="18"/>
                <w:szCs w:val="18"/>
              </w:rPr>
              <w:t xml:space="preserve">«КТПС 10/0,4 </w:t>
            </w:r>
            <w:proofErr w:type="spellStart"/>
            <w:r w:rsidRPr="00956CF8">
              <w:rPr>
                <w:sz w:val="18"/>
                <w:szCs w:val="18"/>
              </w:rPr>
              <w:t>кВ</w:t>
            </w:r>
            <w:proofErr w:type="spellEnd"/>
            <w:r w:rsidRPr="00956CF8">
              <w:rPr>
                <w:sz w:val="18"/>
                <w:szCs w:val="18"/>
              </w:rPr>
              <w:t xml:space="preserve"> № 1-2053 с </w:t>
            </w:r>
            <w:proofErr w:type="gramStart"/>
            <w:r w:rsidRPr="00956CF8">
              <w:rPr>
                <w:sz w:val="18"/>
                <w:szCs w:val="18"/>
              </w:rPr>
              <w:t>ВЛ</w:t>
            </w:r>
            <w:proofErr w:type="gramEnd"/>
            <w:r w:rsidRPr="00956CF8">
              <w:rPr>
                <w:sz w:val="18"/>
                <w:szCs w:val="18"/>
              </w:rPr>
              <w:t xml:space="preserve"> 0,4 </w:t>
            </w:r>
            <w:proofErr w:type="spellStart"/>
            <w:r w:rsidRPr="00956CF8">
              <w:rPr>
                <w:sz w:val="18"/>
                <w:szCs w:val="18"/>
              </w:rPr>
              <w:t>кВ</w:t>
            </w:r>
            <w:proofErr w:type="spellEnd"/>
            <w:r w:rsidRPr="00956CF8">
              <w:rPr>
                <w:sz w:val="18"/>
                <w:szCs w:val="18"/>
              </w:rPr>
              <w:t xml:space="preserve"> и линейным ответвлением от ВЛ 10 </w:t>
            </w:r>
            <w:proofErr w:type="spellStart"/>
            <w:r w:rsidRPr="00956CF8">
              <w:rPr>
                <w:sz w:val="18"/>
                <w:szCs w:val="18"/>
              </w:rPr>
              <w:t>кВ</w:t>
            </w:r>
            <w:proofErr w:type="spellEnd"/>
            <w:r w:rsidRPr="00956CF8">
              <w:rPr>
                <w:sz w:val="18"/>
                <w:szCs w:val="18"/>
              </w:rPr>
              <w:t xml:space="preserve"> </w:t>
            </w:r>
            <w:proofErr w:type="spellStart"/>
            <w:r w:rsidRPr="00956CF8">
              <w:rPr>
                <w:sz w:val="18"/>
                <w:szCs w:val="18"/>
              </w:rPr>
              <w:t>Карлук</w:t>
            </w:r>
            <w:proofErr w:type="spellEnd"/>
            <w:r w:rsidRPr="00956CF8">
              <w:rPr>
                <w:sz w:val="18"/>
                <w:szCs w:val="18"/>
              </w:rPr>
              <w:t xml:space="preserve"> – Хомутово»</w:t>
            </w:r>
          </w:p>
        </w:tc>
      </w:tr>
      <w:tr w:rsidR="00956CF8" w:rsidRPr="00956CF8" w:rsidTr="00956CF8">
        <w:trPr>
          <w:trHeight w:val="7762"/>
        </w:trPr>
        <w:tc>
          <w:tcPr>
            <w:tcW w:w="10632" w:type="dxa"/>
            <w:gridSpan w:val="7"/>
            <w:tcBorders>
              <w:top w:val="single" w:sz="4" w:space="0" w:color="auto"/>
              <w:left w:val="double" w:sz="4" w:space="0" w:color="auto"/>
              <w:bottom w:val="double" w:sz="4" w:space="0" w:color="auto"/>
              <w:right w:val="double" w:sz="4" w:space="0" w:color="auto"/>
            </w:tcBorders>
            <w:vAlign w:val="center"/>
          </w:tcPr>
          <w:p w:rsidR="00956CF8" w:rsidRPr="00956CF8" w:rsidRDefault="00956CF8" w:rsidP="00956CF8">
            <w:pPr>
              <w:ind w:left="-567" w:firstLine="425"/>
              <w:rPr>
                <w:sz w:val="18"/>
                <w:szCs w:val="18"/>
              </w:rPr>
            </w:pPr>
            <w:r w:rsidRPr="00956CF8">
              <w:rPr>
                <w:noProof/>
                <w:sz w:val="18"/>
                <w:szCs w:val="18"/>
              </w:rPr>
              <w:lastRenderedPageBreak/>
              <w:drawing>
                <wp:anchor distT="0" distB="0" distL="114300" distR="114300" simplePos="0" relativeHeight="251683328" behindDoc="1" locked="0" layoutInCell="1" allowOverlap="1" wp14:anchorId="30357989" wp14:editId="0E843C89">
                  <wp:simplePos x="0" y="0"/>
                  <wp:positionH relativeFrom="column">
                    <wp:posOffset>847725</wp:posOffset>
                  </wp:positionH>
                  <wp:positionV relativeFrom="paragraph">
                    <wp:posOffset>-128905</wp:posOffset>
                  </wp:positionV>
                  <wp:extent cx="5772150" cy="4876800"/>
                  <wp:effectExtent l="0" t="0" r="0" b="0"/>
                  <wp:wrapNone/>
                  <wp:docPr id="14" name="Рисунок 14" descr="5000 без ра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00 без растра"/>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72150" cy="4876800"/>
                          </a:xfrm>
                          <a:prstGeom prst="rect">
                            <a:avLst/>
                          </a:prstGeom>
                          <a:noFill/>
                        </pic:spPr>
                      </pic:pic>
                    </a:graphicData>
                  </a:graphic>
                  <wp14:sizeRelH relativeFrom="page">
                    <wp14:pctWidth>0</wp14:pctWidth>
                  </wp14:sizeRelH>
                  <wp14:sizeRelV relativeFrom="page">
                    <wp14:pctHeight>0</wp14:pctHeight>
                  </wp14:sizeRelV>
                </wp:anchor>
              </w:drawing>
            </w: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r w:rsidRPr="00956CF8">
              <w:rPr>
                <w:sz w:val="18"/>
                <w:szCs w:val="18"/>
              </w:rPr>
              <w:t xml:space="preserve">                                          </w:t>
            </w: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r w:rsidRPr="00956CF8">
              <w:rPr>
                <w:sz w:val="18"/>
                <w:szCs w:val="18"/>
              </w:rPr>
              <w:t xml:space="preserve">                                                                             </w:t>
            </w: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p>
          <w:p w:rsidR="00956CF8" w:rsidRPr="00956CF8" w:rsidRDefault="00956CF8" w:rsidP="00956CF8">
            <w:pPr>
              <w:ind w:left="-567" w:firstLine="425"/>
              <w:rPr>
                <w:b/>
                <w:sz w:val="18"/>
                <w:szCs w:val="18"/>
              </w:rPr>
            </w:pPr>
          </w:p>
          <w:p w:rsidR="00956CF8" w:rsidRPr="00956CF8" w:rsidRDefault="00956CF8" w:rsidP="00956CF8">
            <w:pPr>
              <w:ind w:left="-391" w:firstLine="425"/>
              <w:rPr>
                <w:b/>
                <w:sz w:val="18"/>
                <w:szCs w:val="18"/>
              </w:rPr>
            </w:pPr>
            <w:r w:rsidRPr="00956CF8">
              <w:rPr>
                <w:b/>
                <w:sz w:val="18"/>
                <w:szCs w:val="18"/>
              </w:rPr>
              <w:t>Масштаб 1</w:t>
            </w:r>
            <w:proofErr w:type="gramStart"/>
            <w:r w:rsidRPr="00956CF8">
              <w:rPr>
                <w:b/>
                <w:sz w:val="18"/>
                <w:szCs w:val="18"/>
              </w:rPr>
              <w:t xml:space="preserve"> :</w:t>
            </w:r>
            <w:proofErr w:type="gramEnd"/>
            <w:r w:rsidRPr="00956CF8">
              <w:rPr>
                <w:b/>
                <w:sz w:val="18"/>
                <w:szCs w:val="18"/>
              </w:rPr>
              <w:t xml:space="preserve"> 1 5000</w:t>
            </w:r>
          </w:p>
          <w:p w:rsidR="00956CF8" w:rsidRPr="00956CF8" w:rsidRDefault="00956CF8" w:rsidP="00956CF8">
            <w:pPr>
              <w:ind w:left="-567" w:firstLine="425"/>
              <w:rPr>
                <w:b/>
                <w:sz w:val="18"/>
                <w:szCs w:val="18"/>
              </w:rPr>
            </w:pPr>
            <w:r w:rsidRPr="00956CF8">
              <w:rPr>
                <w:noProof/>
                <w:sz w:val="18"/>
                <w:szCs w:val="18"/>
              </w:rPr>
              <mc:AlternateContent>
                <mc:Choice Requires="wps">
                  <w:drawing>
                    <wp:anchor distT="0" distB="0" distL="114300" distR="114300" simplePos="0" relativeHeight="251679232" behindDoc="0" locked="0" layoutInCell="1" allowOverlap="1" wp14:anchorId="02131D5A" wp14:editId="3259C769">
                      <wp:simplePos x="0" y="0"/>
                      <wp:positionH relativeFrom="column">
                        <wp:posOffset>114935</wp:posOffset>
                      </wp:positionH>
                      <wp:positionV relativeFrom="paragraph">
                        <wp:posOffset>7620</wp:posOffset>
                      </wp:positionV>
                      <wp:extent cx="348615" cy="124460"/>
                      <wp:effectExtent l="10160" t="7620" r="12700" b="1079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244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9.05pt;margin-top:.6pt;width:27.45pt;height: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" filled="f" fillcolor="red" strokecolor="red"/>
                  </w:pict>
                </mc:Fallback>
              </mc:AlternateContent>
            </w:r>
            <w:r w:rsidRPr="00956CF8">
              <w:rPr>
                <w:b/>
                <w:sz w:val="18"/>
                <w:szCs w:val="18"/>
              </w:rPr>
              <w:t xml:space="preserve">                 -- </w:t>
            </w:r>
            <w:r w:rsidRPr="00956CF8">
              <w:rPr>
                <w:sz w:val="18"/>
                <w:szCs w:val="18"/>
              </w:rPr>
              <w:t>граница образуемой части  земельного участка (проектные границы публичного сервитута)</w:t>
            </w:r>
            <w:r w:rsidRPr="00956CF8">
              <w:rPr>
                <w:b/>
                <w:sz w:val="18"/>
                <w:szCs w:val="18"/>
              </w:rPr>
              <w:t xml:space="preserve">  </w:t>
            </w:r>
          </w:p>
          <w:p w:rsidR="00956CF8" w:rsidRPr="00956CF8" w:rsidRDefault="00956CF8" w:rsidP="00956CF8">
            <w:pPr>
              <w:ind w:left="-567" w:firstLine="425"/>
              <w:rPr>
                <w:sz w:val="18"/>
                <w:szCs w:val="18"/>
              </w:rPr>
            </w:pPr>
            <w:r w:rsidRPr="00956CF8">
              <w:rPr>
                <w:noProof/>
                <w:sz w:val="18"/>
                <w:szCs w:val="18"/>
              </w:rPr>
              <mc:AlternateContent>
                <mc:Choice Requires="wps">
                  <w:drawing>
                    <wp:anchor distT="0" distB="0" distL="114300" distR="114300" simplePos="0" relativeHeight="251680256" behindDoc="0" locked="0" layoutInCell="1" allowOverlap="1" wp14:anchorId="3943C616" wp14:editId="78131AA6">
                      <wp:simplePos x="0" y="0"/>
                      <wp:positionH relativeFrom="column">
                        <wp:posOffset>113030</wp:posOffset>
                      </wp:positionH>
                      <wp:positionV relativeFrom="paragraph">
                        <wp:posOffset>1270</wp:posOffset>
                      </wp:positionV>
                      <wp:extent cx="348615" cy="137160"/>
                      <wp:effectExtent l="8255" t="10795" r="508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8.9pt;margin-top:.1pt;width:27.45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"/>
                  </w:pict>
                </mc:Fallback>
              </mc:AlternateContent>
            </w:r>
            <w:r w:rsidRPr="00956CF8">
              <w:rPr>
                <w:b/>
                <w:sz w:val="18"/>
                <w:szCs w:val="18"/>
              </w:rPr>
              <w:t xml:space="preserve">                --</w:t>
            </w:r>
            <w:r w:rsidRPr="00956CF8">
              <w:rPr>
                <w:sz w:val="18"/>
                <w:szCs w:val="18"/>
              </w:rPr>
              <w:t xml:space="preserve"> линия электропередач  Линия электропередач 0,4 </w:t>
            </w:r>
            <w:proofErr w:type="spellStart"/>
            <w:r w:rsidRPr="00956CF8">
              <w:rPr>
                <w:sz w:val="18"/>
                <w:szCs w:val="18"/>
              </w:rPr>
              <w:t>кВ</w:t>
            </w:r>
            <w:proofErr w:type="spellEnd"/>
          </w:p>
          <w:p w:rsidR="00956CF8" w:rsidRPr="00956CF8" w:rsidRDefault="00956CF8" w:rsidP="00956CF8">
            <w:pPr>
              <w:ind w:left="-567" w:firstLine="425"/>
              <w:rPr>
                <w:sz w:val="18"/>
                <w:szCs w:val="18"/>
              </w:rPr>
            </w:pPr>
            <w:r w:rsidRPr="00956CF8">
              <w:rPr>
                <w:noProof/>
                <w:sz w:val="18"/>
                <w:szCs w:val="18"/>
              </w:rPr>
              <mc:AlternateContent>
                <mc:Choice Requires="wps">
                  <w:drawing>
                    <wp:anchor distT="0" distB="0" distL="114300" distR="114300" simplePos="0" relativeHeight="251681280" behindDoc="0" locked="0" layoutInCell="1" allowOverlap="1" wp14:anchorId="0FF23849" wp14:editId="5A66043C">
                      <wp:simplePos x="0" y="0"/>
                      <wp:positionH relativeFrom="column">
                        <wp:posOffset>106680</wp:posOffset>
                      </wp:positionH>
                      <wp:positionV relativeFrom="paragraph">
                        <wp:posOffset>62230</wp:posOffset>
                      </wp:positionV>
                      <wp:extent cx="348615" cy="99695"/>
                      <wp:effectExtent l="11430" t="5080" r="11430"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8.4pt;margin-top:4.9pt;width:27.45pt;height:7.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" strokecolor="gray"/>
                  </w:pict>
                </mc:Fallback>
              </mc:AlternateContent>
            </w:r>
            <w:r w:rsidRPr="00956CF8">
              <w:rPr>
                <w:b/>
                <w:sz w:val="18"/>
                <w:szCs w:val="18"/>
              </w:rPr>
              <w:t xml:space="preserve">                  --  </w:t>
            </w:r>
            <w:r w:rsidRPr="00956CF8">
              <w:rPr>
                <w:sz w:val="18"/>
                <w:szCs w:val="18"/>
              </w:rPr>
              <w:t>граница земельного участка, внесенного в ЕГРН, в отношении которого испрашивается  сервитут</w:t>
            </w:r>
          </w:p>
          <w:p w:rsidR="00956CF8" w:rsidRPr="00956CF8" w:rsidRDefault="00956CF8" w:rsidP="00956CF8">
            <w:pPr>
              <w:ind w:left="34" w:firstLine="709"/>
              <w:rPr>
                <w:sz w:val="18"/>
                <w:szCs w:val="18"/>
              </w:rPr>
            </w:pPr>
            <w:r w:rsidRPr="00956CF8">
              <w:rPr>
                <w:sz w:val="18"/>
                <w:szCs w:val="18"/>
              </w:rPr>
              <w:t xml:space="preserve">   :708      – кадастровый номер учтенного земельного участка</w:t>
            </w:r>
          </w:p>
          <w:p w:rsidR="00956CF8" w:rsidRPr="00956CF8" w:rsidRDefault="00956CF8" w:rsidP="00956CF8">
            <w:pPr>
              <w:ind w:left="34" w:firstLine="709"/>
              <w:rPr>
                <w:sz w:val="18"/>
                <w:szCs w:val="18"/>
              </w:rPr>
            </w:pPr>
            <w:r w:rsidRPr="00956CF8">
              <w:rPr>
                <w:b/>
                <w:sz w:val="18"/>
                <w:szCs w:val="18"/>
              </w:rPr>
              <w:t xml:space="preserve">   </w:t>
            </w:r>
            <w:r w:rsidRPr="00956CF8">
              <w:rPr>
                <w:sz w:val="18"/>
                <w:szCs w:val="18"/>
              </w:rPr>
              <w:t xml:space="preserve">38:06:100922 </w:t>
            </w:r>
            <w:r w:rsidRPr="00956CF8">
              <w:rPr>
                <w:b/>
                <w:sz w:val="18"/>
                <w:szCs w:val="18"/>
              </w:rPr>
              <w:t xml:space="preserve"> – </w:t>
            </w:r>
            <w:r w:rsidRPr="00956CF8">
              <w:rPr>
                <w:sz w:val="18"/>
                <w:szCs w:val="18"/>
              </w:rPr>
              <w:t xml:space="preserve">номер кадастрового квартала </w:t>
            </w:r>
          </w:p>
          <w:p w:rsidR="00956CF8" w:rsidRPr="00956CF8" w:rsidRDefault="00956CF8" w:rsidP="00956CF8">
            <w:pPr>
              <w:ind w:left="34" w:firstLine="709"/>
              <w:rPr>
                <w:sz w:val="18"/>
                <w:szCs w:val="18"/>
              </w:rPr>
            </w:pPr>
            <w:r w:rsidRPr="00956CF8">
              <w:rPr>
                <w:noProof/>
                <w:sz w:val="18"/>
                <w:szCs w:val="18"/>
              </w:rPr>
              <mc:AlternateContent>
                <mc:Choice Requires="wps">
                  <w:drawing>
                    <wp:anchor distT="0" distB="0" distL="114300" distR="114300" simplePos="0" relativeHeight="251682304" behindDoc="0" locked="0" layoutInCell="1" allowOverlap="1" wp14:anchorId="16BD6916" wp14:editId="7B752B0F">
                      <wp:simplePos x="0" y="0"/>
                      <wp:positionH relativeFrom="column">
                        <wp:posOffset>175895</wp:posOffset>
                      </wp:positionH>
                      <wp:positionV relativeFrom="paragraph">
                        <wp:posOffset>80010</wp:posOffset>
                      </wp:positionV>
                      <wp:extent cx="45085" cy="48895"/>
                      <wp:effectExtent l="13970" t="13335" r="7620" b="1397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13.85pt;margin-top:6.3pt;width:3.55pt;height: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" fillcolor="black"/>
                  </w:pict>
                </mc:Fallback>
              </mc:AlternateContent>
            </w:r>
            <w:r w:rsidRPr="00956CF8">
              <w:rPr>
                <w:sz w:val="18"/>
                <w:szCs w:val="18"/>
              </w:rPr>
              <w:t xml:space="preserve">        </w:t>
            </w:r>
            <w:r w:rsidRPr="00956CF8">
              <w:rPr>
                <w:i/>
                <w:sz w:val="18"/>
                <w:szCs w:val="18"/>
              </w:rPr>
              <w:t>н</w:t>
            </w:r>
            <w:proofErr w:type="gramStart"/>
            <w:r w:rsidRPr="00956CF8">
              <w:rPr>
                <w:i/>
                <w:sz w:val="18"/>
                <w:szCs w:val="18"/>
              </w:rPr>
              <w:t>1</w:t>
            </w:r>
            <w:proofErr w:type="gramEnd"/>
            <w:r w:rsidRPr="00956CF8">
              <w:rPr>
                <w:b/>
                <w:sz w:val="18"/>
                <w:szCs w:val="18"/>
              </w:rPr>
              <w:t xml:space="preserve">   --  </w:t>
            </w:r>
            <w:r w:rsidRPr="00956CF8">
              <w:rPr>
                <w:sz w:val="18"/>
                <w:szCs w:val="18"/>
              </w:rPr>
              <w:t>обозначение характерных точек публичного сервитут</w:t>
            </w:r>
          </w:p>
        </w:tc>
      </w:tr>
    </w:tbl>
    <w:p w:rsidR="00956CF8" w:rsidRPr="00956CF8" w:rsidRDefault="00956CF8" w:rsidP="00956CF8">
      <w:pPr>
        <w:ind w:left="-567" w:firstLine="425"/>
        <w:rPr>
          <w:sz w:val="18"/>
          <w:szCs w:val="18"/>
        </w:rPr>
      </w:pPr>
    </w:p>
    <w:p w:rsidR="00956CF8" w:rsidRPr="00956CF8" w:rsidRDefault="00956CF8" w:rsidP="00956CF8">
      <w:pPr>
        <w:ind w:left="-567" w:firstLine="425"/>
        <w:rPr>
          <w:sz w:val="18"/>
          <w:szCs w:val="18"/>
        </w:rPr>
      </w:pPr>
      <w:r w:rsidRPr="00956CF8">
        <w:rPr>
          <w:sz w:val="18"/>
          <w:szCs w:val="18"/>
        </w:rPr>
        <w:t xml:space="preserve"> </w:t>
      </w:r>
    </w:p>
    <w:p w:rsidR="00956CF8" w:rsidRPr="00956CF8" w:rsidRDefault="00956CF8" w:rsidP="00956CF8">
      <w:pPr>
        <w:ind w:left="-567" w:firstLine="425"/>
        <w:jc w:val="right"/>
        <w:rPr>
          <w:i/>
          <w:sz w:val="18"/>
          <w:szCs w:val="18"/>
        </w:rPr>
      </w:pPr>
      <w:r w:rsidRPr="00956CF8">
        <w:rPr>
          <w:i/>
          <w:sz w:val="18"/>
          <w:szCs w:val="18"/>
        </w:rPr>
        <w:t>Заместитель Мэра                                                  И.Б. Кузнецов</w:t>
      </w:r>
    </w:p>
    <w:p w:rsidR="00956CF8" w:rsidRDefault="00956CF8" w:rsidP="00956CF8">
      <w:pPr>
        <w:ind w:left="-567" w:firstLine="425"/>
        <w:jc w:val="right"/>
        <w:rPr>
          <w:i/>
          <w:sz w:val="18"/>
          <w:szCs w:val="18"/>
        </w:rPr>
      </w:pPr>
    </w:p>
    <w:p w:rsidR="00715D61" w:rsidRDefault="00715D61" w:rsidP="00956CF8">
      <w:pPr>
        <w:ind w:left="-567" w:firstLine="425"/>
        <w:jc w:val="right"/>
        <w:rPr>
          <w:i/>
          <w:sz w:val="18"/>
          <w:szCs w:val="18"/>
        </w:rPr>
      </w:pPr>
    </w:p>
    <w:p w:rsidR="00715D61" w:rsidRDefault="00715D61" w:rsidP="00956CF8">
      <w:pPr>
        <w:ind w:left="-567" w:firstLine="425"/>
        <w:jc w:val="right"/>
        <w:rPr>
          <w:i/>
          <w:sz w:val="18"/>
          <w:szCs w:val="18"/>
        </w:rPr>
      </w:pPr>
    </w:p>
    <w:p w:rsidR="00715D61" w:rsidRPr="00715D61" w:rsidRDefault="00715D61" w:rsidP="00715D61">
      <w:pPr>
        <w:ind w:left="-567" w:firstLine="425"/>
        <w:jc w:val="center"/>
        <w:rPr>
          <w:b/>
          <w:sz w:val="18"/>
          <w:szCs w:val="18"/>
        </w:rPr>
      </w:pPr>
      <w:r w:rsidRPr="00715D61">
        <w:rPr>
          <w:b/>
          <w:sz w:val="18"/>
          <w:szCs w:val="18"/>
        </w:rPr>
        <w:t>Оповещение</w:t>
      </w:r>
    </w:p>
    <w:p w:rsidR="00715D61" w:rsidRPr="00715D61" w:rsidRDefault="00715D61" w:rsidP="00715D61">
      <w:pPr>
        <w:ind w:left="-567" w:firstLine="425"/>
        <w:jc w:val="center"/>
        <w:rPr>
          <w:b/>
          <w:sz w:val="18"/>
          <w:szCs w:val="18"/>
        </w:rPr>
      </w:pPr>
      <w:r w:rsidRPr="00715D61">
        <w:rPr>
          <w:b/>
          <w:sz w:val="18"/>
          <w:szCs w:val="18"/>
        </w:rPr>
        <w:t>жителей Хомутовского муниципального образования</w:t>
      </w:r>
    </w:p>
    <w:p w:rsidR="00715D61" w:rsidRPr="00715D61" w:rsidRDefault="00715D61" w:rsidP="00715D61">
      <w:pPr>
        <w:ind w:left="-567" w:firstLine="425"/>
        <w:jc w:val="center"/>
        <w:rPr>
          <w:b/>
          <w:sz w:val="18"/>
          <w:szCs w:val="18"/>
        </w:rPr>
      </w:pPr>
      <w:r w:rsidRPr="00715D61">
        <w:rPr>
          <w:b/>
          <w:sz w:val="18"/>
          <w:szCs w:val="18"/>
        </w:rPr>
        <w:t>о начале публичных слушаний</w:t>
      </w:r>
    </w:p>
    <w:p w:rsidR="00715D61" w:rsidRPr="00715D61" w:rsidRDefault="00715D61" w:rsidP="00715D61">
      <w:pPr>
        <w:ind w:left="-567" w:firstLine="425"/>
        <w:jc w:val="center"/>
        <w:rPr>
          <w:b/>
          <w:sz w:val="18"/>
          <w:szCs w:val="18"/>
        </w:rPr>
      </w:pPr>
      <w:r w:rsidRPr="00715D61">
        <w:rPr>
          <w:b/>
          <w:sz w:val="18"/>
          <w:szCs w:val="18"/>
        </w:rPr>
        <w:t>по проекту решения о предоставлении разрешения</w:t>
      </w:r>
    </w:p>
    <w:p w:rsidR="00715D61" w:rsidRPr="00715D61" w:rsidRDefault="00715D61" w:rsidP="00715D61">
      <w:pPr>
        <w:ind w:left="-567" w:firstLine="425"/>
        <w:jc w:val="center"/>
        <w:rPr>
          <w:b/>
          <w:sz w:val="18"/>
          <w:szCs w:val="18"/>
        </w:rPr>
      </w:pPr>
      <w:r w:rsidRPr="00715D61">
        <w:rPr>
          <w:b/>
          <w:sz w:val="18"/>
          <w:szCs w:val="18"/>
        </w:rPr>
        <w:t>на условно разрешенный вид использования земельного участка</w:t>
      </w:r>
    </w:p>
    <w:p w:rsidR="00715D61" w:rsidRPr="00715D61" w:rsidRDefault="00715D61" w:rsidP="00715D61">
      <w:pPr>
        <w:ind w:left="-567" w:firstLine="425"/>
        <w:rPr>
          <w:sz w:val="18"/>
          <w:szCs w:val="18"/>
        </w:rPr>
      </w:pPr>
    </w:p>
    <w:p w:rsidR="00715D61" w:rsidRPr="00715D61" w:rsidRDefault="00715D61" w:rsidP="00715D61">
      <w:pPr>
        <w:ind w:left="-567" w:firstLine="425"/>
        <w:rPr>
          <w:sz w:val="18"/>
          <w:szCs w:val="18"/>
        </w:rPr>
      </w:pPr>
      <w:r w:rsidRPr="00715D61">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«Для индивидуального жилищного строительства» в отношении земельного участка с кадастровым номером 38:06:100801:23490, площадью 800 </w:t>
      </w:r>
      <w:proofErr w:type="spellStart"/>
      <w:r w:rsidRPr="00715D61">
        <w:rPr>
          <w:sz w:val="18"/>
          <w:szCs w:val="18"/>
        </w:rPr>
        <w:t>кв.м</w:t>
      </w:r>
      <w:proofErr w:type="spellEnd"/>
      <w:r w:rsidRPr="00715D61">
        <w:rPr>
          <w:sz w:val="18"/>
          <w:szCs w:val="18"/>
        </w:rPr>
        <w:t xml:space="preserve">., расположенного по адресу: </w:t>
      </w:r>
      <w:proofErr w:type="gramStart"/>
      <w:r w:rsidRPr="00715D61">
        <w:rPr>
          <w:sz w:val="18"/>
          <w:szCs w:val="18"/>
        </w:rPr>
        <w:t xml:space="preserve">Иркутский муниципальный район, </w:t>
      </w:r>
      <w:proofErr w:type="spellStart"/>
      <w:r w:rsidRPr="00715D61">
        <w:rPr>
          <w:sz w:val="18"/>
          <w:szCs w:val="18"/>
        </w:rPr>
        <w:t>Хомутовское</w:t>
      </w:r>
      <w:proofErr w:type="spellEnd"/>
      <w:r w:rsidRPr="00715D61">
        <w:rPr>
          <w:sz w:val="18"/>
          <w:szCs w:val="18"/>
        </w:rPr>
        <w:t xml:space="preserve"> сельское поселение, с. Хомутово, ул. Гранатовая, земельный участок 40 (далее – проект).</w:t>
      </w:r>
      <w:proofErr w:type="gramEnd"/>
    </w:p>
    <w:p w:rsidR="00715D61" w:rsidRPr="00715D61" w:rsidRDefault="00715D61" w:rsidP="00715D61">
      <w:pPr>
        <w:ind w:left="-567" w:firstLine="425"/>
        <w:rPr>
          <w:b/>
          <w:sz w:val="18"/>
          <w:szCs w:val="18"/>
        </w:rPr>
      </w:pPr>
      <w:r w:rsidRPr="00715D61">
        <w:rPr>
          <w:b/>
          <w:sz w:val="18"/>
          <w:szCs w:val="18"/>
        </w:rPr>
        <w:t>Информационные материалы к проекту:</w:t>
      </w:r>
    </w:p>
    <w:p w:rsidR="00715D61" w:rsidRPr="00715D61" w:rsidRDefault="00715D61" w:rsidP="00715D61">
      <w:pPr>
        <w:ind w:left="-567" w:firstLine="425"/>
        <w:rPr>
          <w:sz w:val="18"/>
          <w:szCs w:val="18"/>
        </w:rPr>
      </w:pPr>
      <w:r w:rsidRPr="00715D61">
        <w:rPr>
          <w:sz w:val="18"/>
          <w:szCs w:val="18"/>
        </w:rPr>
        <w:t>1)проект решения о предоставлении разрешения на условно разрешенный вид использования земельных участков;</w:t>
      </w:r>
    </w:p>
    <w:p w:rsidR="00715D61" w:rsidRPr="00715D61" w:rsidRDefault="00715D61" w:rsidP="00715D61">
      <w:pPr>
        <w:ind w:left="-567" w:firstLine="425"/>
        <w:rPr>
          <w:sz w:val="18"/>
          <w:szCs w:val="18"/>
        </w:rPr>
      </w:pPr>
      <w:r w:rsidRPr="00715D61">
        <w:rPr>
          <w:sz w:val="18"/>
          <w:szCs w:val="18"/>
        </w:rPr>
        <w:t>2) схема расположения земельных участков, в отношении которого подготовлен проект решения о предоставлении разрешения на условно разрешенный вид использования.</w:t>
      </w:r>
    </w:p>
    <w:p w:rsidR="00715D61" w:rsidRPr="00715D61" w:rsidRDefault="00715D61" w:rsidP="00715D61">
      <w:pPr>
        <w:ind w:left="-567" w:firstLine="425"/>
        <w:rPr>
          <w:sz w:val="18"/>
          <w:szCs w:val="18"/>
        </w:rPr>
      </w:pPr>
      <w:r w:rsidRPr="00715D61">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30.08.2021 г. по 22.09.2021 г.)</w:t>
      </w:r>
    </w:p>
    <w:p w:rsidR="00715D61" w:rsidRPr="00715D61" w:rsidRDefault="00715D61" w:rsidP="00715D61">
      <w:pPr>
        <w:ind w:left="-567" w:firstLine="425"/>
        <w:rPr>
          <w:sz w:val="18"/>
          <w:szCs w:val="18"/>
        </w:rPr>
      </w:pPr>
      <w:r w:rsidRPr="00715D61">
        <w:rPr>
          <w:b/>
          <w:sz w:val="18"/>
          <w:szCs w:val="18"/>
        </w:rPr>
        <w:t>Место экспозиции проекта:</w:t>
      </w:r>
      <w:r w:rsidRPr="00715D61">
        <w:rPr>
          <w:sz w:val="18"/>
          <w:szCs w:val="18"/>
        </w:rPr>
        <w:t xml:space="preserve">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715D61">
        <w:rPr>
          <w:sz w:val="18"/>
          <w:szCs w:val="18"/>
        </w:rPr>
        <w:t xml:space="preserve"> А</w:t>
      </w:r>
      <w:proofErr w:type="gramEnd"/>
      <w:r w:rsidRPr="00715D61">
        <w:rPr>
          <w:sz w:val="18"/>
          <w:szCs w:val="18"/>
        </w:rPr>
        <w:t>, 1 этаж, 3 кабинет (отдел градостроительства, земельных и имущественных отношений)</w:t>
      </w:r>
    </w:p>
    <w:p w:rsidR="00715D61" w:rsidRPr="00715D61" w:rsidRDefault="00715D61" w:rsidP="00715D61">
      <w:pPr>
        <w:ind w:left="-567" w:firstLine="425"/>
        <w:rPr>
          <w:b/>
          <w:sz w:val="18"/>
          <w:szCs w:val="18"/>
        </w:rPr>
      </w:pPr>
      <w:r w:rsidRPr="00715D61">
        <w:rPr>
          <w:b/>
          <w:sz w:val="18"/>
          <w:szCs w:val="18"/>
        </w:rPr>
        <w:t xml:space="preserve">Дата открытия экспозиции проекта: </w:t>
      </w:r>
      <w:r w:rsidRPr="00715D61">
        <w:rPr>
          <w:sz w:val="18"/>
          <w:szCs w:val="18"/>
          <w:u w:val="single"/>
        </w:rPr>
        <w:t>30.08.2021 г.</w:t>
      </w:r>
    </w:p>
    <w:p w:rsidR="00715D61" w:rsidRPr="00715D61" w:rsidRDefault="00715D61" w:rsidP="00715D61">
      <w:pPr>
        <w:ind w:left="-567" w:firstLine="425"/>
        <w:rPr>
          <w:sz w:val="18"/>
          <w:szCs w:val="18"/>
        </w:rPr>
      </w:pPr>
      <w:r w:rsidRPr="00715D61">
        <w:rPr>
          <w:sz w:val="18"/>
          <w:szCs w:val="18"/>
        </w:rPr>
        <w:t xml:space="preserve">Срок, время проведения экспозиции проекта: с 30.08.2021 по 22.09.2021 включительно. </w:t>
      </w:r>
    </w:p>
    <w:p w:rsidR="00715D61" w:rsidRPr="00715D61" w:rsidRDefault="00715D61" w:rsidP="00715D61">
      <w:pPr>
        <w:ind w:left="-567" w:firstLine="425"/>
        <w:rPr>
          <w:sz w:val="18"/>
          <w:szCs w:val="18"/>
        </w:rPr>
      </w:pPr>
      <w:r w:rsidRPr="00715D61">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715D61" w:rsidRPr="00715D61" w:rsidRDefault="00715D61" w:rsidP="00715D61">
      <w:pPr>
        <w:ind w:left="-567" w:firstLine="425"/>
        <w:rPr>
          <w:b/>
          <w:sz w:val="18"/>
          <w:szCs w:val="18"/>
        </w:rPr>
      </w:pPr>
      <w:r w:rsidRPr="00715D61">
        <w:rPr>
          <w:b/>
          <w:sz w:val="18"/>
          <w:szCs w:val="18"/>
        </w:rPr>
        <w:t xml:space="preserve">Собрания участников публичных слушаний: </w:t>
      </w:r>
    </w:p>
    <w:p w:rsidR="00715D61" w:rsidRPr="00715D61" w:rsidRDefault="00715D61" w:rsidP="00715D61">
      <w:pPr>
        <w:ind w:left="-567" w:firstLine="425"/>
        <w:rPr>
          <w:sz w:val="18"/>
          <w:szCs w:val="18"/>
        </w:rPr>
      </w:pPr>
      <w:r w:rsidRPr="00715D61">
        <w:rPr>
          <w:sz w:val="18"/>
          <w:szCs w:val="18"/>
        </w:rPr>
        <w:t>- Регистрация лиц, участвующих в собрании участников публичных слушаний: 22.09.2021 г.</w:t>
      </w:r>
    </w:p>
    <w:p w:rsidR="00715D61" w:rsidRPr="00715D61" w:rsidRDefault="00715D61" w:rsidP="00715D61">
      <w:pPr>
        <w:ind w:left="-567" w:firstLine="425"/>
        <w:rPr>
          <w:sz w:val="18"/>
          <w:szCs w:val="18"/>
        </w:rPr>
      </w:pPr>
      <w:r w:rsidRPr="00715D61">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715D61">
        <w:rPr>
          <w:sz w:val="18"/>
          <w:szCs w:val="18"/>
        </w:rPr>
        <w:t xml:space="preserve"> А</w:t>
      </w:r>
      <w:proofErr w:type="gramEnd"/>
      <w:r w:rsidRPr="00715D61">
        <w:rPr>
          <w:sz w:val="18"/>
          <w:szCs w:val="18"/>
        </w:rPr>
        <w:t>, 1 этаж, 3 кабинет;</w:t>
      </w:r>
    </w:p>
    <w:p w:rsidR="00715D61" w:rsidRPr="00715D61" w:rsidRDefault="00715D61" w:rsidP="00715D61">
      <w:pPr>
        <w:ind w:left="-567" w:firstLine="425"/>
        <w:rPr>
          <w:sz w:val="18"/>
          <w:szCs w:val="18"/>
        </w:rPr>
      </w:pPr>
      <w:r w:rsidRPr="00715D61">
        <w:rPr>
          <w:sz w:val="18"/>
          <w:szCs w:val="18"/>
        </w:rPr>
        <w:t>- Собрание участников публичных слушаний: 22.09.2021 в 16:00 часов.</w:t>
      </w:r>
    </w:p>
    <w:p w:rsidR="00715D61" w:rsidRPr="00715D61" w:rsidRDefault="00715D61" w:rsidP="00715D61">
      <w:pPr>
        <w:ind w:left="-567" w:firstLine="425"/>
        <w:rPr>
          <w:sz w:val="18"/>
          <w:szCs w:val="18"/>
        </w:rPr>
      </w:pPr>
      <w:proofErr w:type="gramStart"/>
      <w:r w:rsidRPr="00715D61">
        <w:rPr>
          <w:sz w:val="18"/>
          <w:szCs w:val="18"/>
        </w:rPr>
        <w:lastRenderedPageBreak/>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715D61" w:rsidRPr="00715D61" w:rsidRDefault="00715D61" w:rsidP="00715D61">
      <w:pPr>
        <w:ind w:left="-567" w:firstLine="425"/>
        <w:rPr>
          <w:sz w:val="18"/>
          <w:szCs w:val="18"/>
        </w:rPr>
      </w:pPr>
      <w:r w:rsidRPr="00715D61">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715D61" w:rsidRPr="00715D61" w:rsidRDefault="00715D61" w:rsidP="00715D61">
      <w:pPr>
        <w:ind w:left="-567" w:firstLine="425"/>
        <w:rPr>
          <w:sz w:val="18"/>
          <w:szCs w:val="18"/>
        </w:rPr>
      </w:pPr>
      <w:r w:rsidRPr="00715D61">
        <w:rPr>
          <w:sz w:val="18"/>
          <w:szCs w:val="18"/>
        </w:rPr>
        <w:t>- в письменной или устной форме в ходе проведения собрания участников публичных слушаний;</w:t>
      </w:r>
    </w:p>
    <w:p w:rsidR="00715D61" w:rsidRPr="00715D61" w:rsidRDefault="00715D61" w:rsidP="00715D61">
      <w:pPr>
        <w:ind w:left="-567" w:firstLine="425"/>
        <w:rPr>
          <w:sz w:val="18"/>
          <w:szCs w:val="18"/>
        </w:rPr>
      </w:pPr>
      <w:r w:rsidRPr="00715D61">
        <w:rPr>
          <w:sz w:val="18"/>
          <w:szCs w:val="18"/>
        </w:rPr>
        <w:t xml:space="preserve">- в письменной форме в адрес Администрации Хомутовского муниципального образования по адресу: </w:t>
      </w:r>
      <w:proofErr w:type="gramStart"/>
      <w:r w:rsidRPr="00715D61">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715D61" w:rsidRPr="00715D61" w:rsidRDefault="00715D61" w:rsidP="00715D61">
      <w:pPr>
        <w:ind w:left="-567" w:firstLine="425"/>
        <w:rPr>
          <w:sz w:val="18"/>
          <w:szCs w:val="18"/>
        </w:rPr>
      </w:pPr>
      <w:r w:rsidRPr="00715D61">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w:t>
      </w:r>
      <w:hyperlink r:id="rId125" w:history="1">
        <w:r w:rsidRPr="00715D61">
          <w:rPr>
            <w:rStyle w:val="af"/>
            <w:sz w:val="18"/>
            <w:szCs w:val="18"/>
          </w:rPr>
          <w:t>http://khomutovskoe-mo.ru</w:t>
        </w:r>
      </w:hyperlink>
      <w:r w:rsidRPr="00715D61">
        <w:rPr>
          <w:sz w:val="18"/>
          <w:szCs w:val="18"/>
        </w:rPr>
        <w:t>) и в газете «Вестник Хомутовского поселения»: с 30.08.2021 г. по 22.09.2021 г.</w:t>
      </w:r>
    </w:p>
    <w:p w:rsidR="00715D61" w:rsidRPr="00715D61" w:rsidRDefault="00715D61" w:rsidP="00715D61">
      <w:pPr>
        <w:ind w:left="-567" w:firstLine="425"/>
        <w:rPr>
          <w:sz w:val="18"/>
          <w:szCs w:val="18"/>
        </w:rPr>
      </w:pPr>
      <w:r w:rsidRPr="00715D61">
        <w:rPr>
          <w:sz w:val="18"/>
          <w:szCs w:val="18"/>
        </w:rPr>
        <w:t>Справки по вопросам организации и проведения публичных слушаний по телефону: 696-182,696-501.</w:t>
      </w:r>
    </w:p>
    <w:p w:rsidR="00715D61" w:rsidRDefault="00715D61" w:rsidP="00956CF8">
      <w:pPr>
        <w:ind w:left="-567" w:firstLine="425"/>
        <w:jc w:val="right"/>
        <w:rPr>
          <w:i/>
          <w:sz w:val="18"/>
          <w:szCs w:val="18"/>
        </w:rPr>
      </w:pPr>
    </w:p>
    <w:p w:rsidR="00715D61" w:rsidRDefault="00715D61" w:rsidP="00956CF8">
      <w:pPr>
        <w:ind w:left="-567" w:firstLine="425"/>
        <w:jc w:val="right"/>
        <w:rPr>
          <w:sz w:val="18"/>
          <w:szCs w:val="18"/>
        </w:rPr>
      </w:pPr>
    </w:p>
    <w:p w:rsidR="00FC5D4A" w:rsidRDefault="00FC5D4A" w:rsidP="00956CF8">
      <w:pPr>
        <w:ind w:left="-567" w:firstLine="425"/>
        <w:jc w:val="right"/>
        <w:rPr>
          <w:sz w:val="18"/>
          <w:szCs w:val="18"/>
        </w:rPr>
      </w:pPr>
    </w:p>
    <w:p w:rsidR="00FC5D4A" w:rsidRPr="00997F19" w:rsidRDefault="00FC5D4A" w:rsidP="00956CF8">
      <w:pPr>
        <w:ind w:left="-567" w:firstLine="425"/>
        <w:jc w:val="right"/>
        <w:rPr>
          <w:sz w:val="18"/>
          <w:szCs w:val="18"/>
        </w:rPr>
      </w:pPr>
    </w:p>
    <w:p w:rsidR="00715D61" w:rsidRPr="00997F19" w:rsidRDefault="00715D61" w:rsidP="00956CF8">
      <w:pPr>
        <w:ind w:left="-567" w:firstLine="425"/>
        <w:jc w:val="right"/>
        <w:rPr>
          <w:sz w:val="18"/>
          <w:szCs w:val="18"/>
        </w:rPr>
      </w:pPr>
    </w:p>
    <w:p w:rsidR="00715D61" w:rsidRPr="00997F19" w:rsidRDefault="00715D61" w:rsidP="00715D61">
      <w:pPr>
        <w:ind w:left="-567" w:firstLine="425"/>
        <w:jc w:val="center"/>
        <w:rPr>
          <w:sz w:val="18"/>
          <w:szCs w:val="18"/>
        </w:rPr>
      </w:pPr>
      <w:r w:rsidRPr="00997F19">
        <w:rPr>
          <w:sz w:val="18"/>
          <w:szCs w:val="18"/>
        </w:rPr>
        <w:t>РОССИЙСКАЯ ФЕДЕРАЦИЯ</w:t>
      </w:r>
    </w:p>
    <w:p w:rsidR="00715D61" w:rsidRPr="00997F19" w:rsidRDefault="00715D61" w:rsidP="00715D61">
      <w:pPr>
        <w:ind w:left="-567" w:firstLine="425"/>
        <w:jc w:val="center"/>
        <w:rPr>
          <w:sz w:val="18"/>
          <w:szCs w:val="18"/>
        </w:rPr>
      </w:pPr>
      <w:r w:rsidRPr="00997F19">
        <w:rPr>
          <w:sz w:val="18"/>
          <w:szCs w:val="18"/>
          <w:lang w:val="x-none"/>
        </w:rPr>
        <w:t>ИРКУТСКАЯ ОБЛАСТЬ  ИРКУТСКИЙ РАЙОН</w:t>
      </w:r>
    </w:p>
    <w:p w:rsidR="00715D61" w:rsidRPr="00997F19" w:rsidRDefault="00715D61" w:rsidP="00715D61">
      <w:pPr>
        <w:ind w:left="-567" w:firstLine="425"/>
        <w:jc w:val="center"/>
        <w:rPr>
          <w:sz w:val="18"/>
          <w:szCs w:val="18"/>
        </w:rPr>
      </w:pPr>
      <w:r w:rsidRPr="00997F19">
        <w:rPr>
          <w:sz w:val="18"/>
          <w:szCs w:val="18"/>
        </w:rPr>
        <w:t>ХОМУТОВСКОЕ МУНИЦИПАЛЬНОЕ ОБРАЗОВАНИЕ</w:t>
      </w:r>
    </w:p>
    <w:p w:rsidR="00715D61" w:rsidRPr="00997F19" w:rsidRDefault="00715D61" w:rsidP="00715D61">
      <w:pPr>
        <w:ind w:left="-567" w:firstLine="425"/>
        <w:jc w:val="center"/>
        <w:rPr>
          <w:b/>
          <w:sz w:val="18"/>
          <w:szCs w:val="18"/>
        </w:rPr>
      </w:pPr>
      <w:r w:rsidRPr="00997F19">
        <w:rPr>
          <w:b/>
          <w:sz w:val="18"/>
          <w:szCs w:val="18"/>
        </w:rPr>
        <w:t>АДМИНИСТРАЦИЯ</w:t>
      </w:r>
    </w:p>
    <w:p w:rsidR="00715D61" w:rsidRPr="00997F19" w:rsidRDefault="00715D61" w:rsidP="00715D61">
      <w:pPr>
        <w:ind w:left="-567" w:firstLine="425"/>
        <w:jc w:val="center"/>
        <w:rPr>
          <w:b/>
          <w:bCs/>
          <w:sz w:val="18"/>
          <w:szCs w:val="18"/>
        </w:rPr>
      </w:pPr>
      <w:r w:rsidRPr="00997F19">
        <w:rPr>
          <w:b/>
          <w:bCs/>
          <w:sz w:val="18"/>
          <w:szCs w:val="18"/>
        </w:rPr>
        <w:t>ПОСТАНОВЛЕНИЕ</w:t>
      </w:r>
    </w:p>
    <w:p w:rsidR="00715D61" w:rsidRPr="00715D61" w:rsidRDefault="00715D61" w:rsidP="00715D61">
      <w:pPr>
        <w:ind w:left="-567" w:firstLine="425"/>
        <w:rPr>
          <w:b/>
          <w:bCs/>
          <w:i/>
          <w:sz w:val="18"/>
          <w:szCs w:val="18"/>
        </w:rPr>
      </w:pPr>
    </w:p>
    <w:p w:rsidR="00715D61" w:rsidRPr="00997F19" w:rsidRDefault="00997F19" w:rsidP="00715D61">
      <w:pPr>
        <w:ind w:left="-567" w:firstLine="425"/>
        <w:rPr>
          <w:sz w:val="18"/>
          <w:szCs w:val="18"/>
          <w:u w:val="single"/>
        </w:rPr>
      </w:pPr>
      <w:r>
        <w:rPr>
          <w:sz w:val="18"/>
          <w:szCs w:val="18"/>
          <w:u w:val="single"/>
        </w:rPr>
        <w:t>30</w:t>
      </w:r>
      <w:r w:rsidR="00715D61" w:rsidRPr="00997F19">
        <w:rPr>
          <w:sz w:val="18"/>
          <w:szCs w:val="18"/>
          <w:u w:val="single"/>
        </w:rPr>
        <w:t>.08.2021 № 7</w:t>
      </w:r>
      <w:r>
        <w:rPr>
          <w:sz w:val="18"/>
          <w:szCs w:val="18"/>
          <w:u w:val="single"/>
        </w:rPr>
        <w:t>94</w:t>
      </w:r>
      <w:r w:rsidR="00715D61" w:rsidRPr="00997F19">
        <w:rPr>
          <w:sz w:val="18"/>
          <w:szCs w:val="18"/>
          <w:u w:val="single"/>
        </w:rPr>
        <w:t xml:space="preserve"> </w:t>
      </w:r>
      <w:proofErr w:type="spellStart"/>
      <w:r w:rsidR="00715D61" w:rsidRPr="00997F19">
        <w:rPr>
          <w:sz w:val="18"/>
          <w:szCs w:val="18"/>
          <w:u w:val="single"/>
        </w:rPr>
        <w:t>пз</w:t>
      </w:r>
      <w:proofErr w:type="spellEnd"/>
      <w:r w:rsidR="00715D61" w:rsidRPr="00997F19">
        <w:rPr>
          <w:sz w:val="18"/>
          <w:szCs w:val="18"/>
          <w:u w:val="single"/>
        </w:rPr>
        <w:t xml:space="preserve"> </w:t>
      </w:r>
    </w:p>
    <w:p w:rsidR="00715D61" w:rsidRPr="00997F19" w:rsidRDefault="00715D61" w:rsidP="00715D61">
      <w:pPr>
        <w:ind w:left="-567" w:firstLine="425"/>
        <w:rPr>
          <w:sz w:val="18"/>
          <w:szCs w:val="18"/>
        </w:rPr>
      </w:pPr>
      <w:r w:rsidRPr="00997F19">
        <w:rPr>
          <w:sz w:val="18"/>
          <w:szCs w:val="18"/>
        </w:rPr>
        <w:t xml:space="preserve">       с. Хомутово</w:t>
      </w:r>
    </w:p>
    <w:p w:rsidR="00715D61" w:rsidRDefault="00715D61" w:rsidP="00715D61">
      <w:pPr>
        <w:ind w:left="-567" w:firstLine="425"/>
        <w:rPr>
          <w:i/>
          <w:sz w:val="18"/>
          <w:szCs w:val="18"/>
        </w:rPr>
      </w:pPr>
    </w:p>
    <w:p w:rsidR="00997F19" w:rsidRPr="00997F19" w:rsidRDefault="00997F19" w:rsidP="00715D61">
      <w:pPr>
        <w:ind w:left="-567" w:firstLine="425"/>
        <w:rPr>
          <w:sz w:val="18"/>
          <w:szCs w:val="18"/>
        </w:rPr>
      </w:pPr>
    </w:p>
    <w:p w:rsidR="00997F19" w:rsidRPr="00997F19" w:rsidRDefault="00997F19" w:rsidP="00997F19">
      <w:pPr>
        <w:ind w:left="-567" w:firstLine="425"/>
        <w:rPr>
          <w:sz w:val="18"/>
          <w:szCs w:val="18"/>
        </w:rPr>
      </w:pPr>
      <w:r w:rsidRPr="00997F19">
        <w:rPr>
          <w:sz w:val="18"/>
          <w:szCs w:val="18"/>
        </w:rPr>
        <w:t>О назначении публичных слушаний по проекту решения</w:t>
      </w:r>
      <w:r>
        <w:rPr>
          <w:sz w:val="18"/>
          <w:szCs w:val="18"/>
        </w:rPr>
        <w:t xml:space="preserve"> </w:t>
      </w:r>
      <w:r w:rsidRPr="00997F19">
        <w:rPr>
          <w:sz w:val="18"/>
          <w:szCs w:val="18"/>
        </w:rPr>
        <w:t>о предоставлении разрешения</w:t>
      </w:r>
      <w:r>
        <w:rPr>
          <w:sz w:val="18"/>
          <w:szCs w:val="18"/>
        </w:rPr>
        <w:t xml:space="preserve"> </w:t>
      </w:r>
      <w:r w:rsidRPr="00997F19">
        <w:rPr>
          <w:sz w:val="18"/>
          <w:szCs w:val="18"/>
        </w:rPr>
        <w:t>на условно разрешенный вид использования земельного участка</w:t>
      </w:r>
    </w:p>
    <w:p w:rsidR="00997F19" w:rsidRPr="00997F19" w:rsidRDefault="00997F19" w:rsidP="00997F19">
      <w:pPr>
        <w:ind w:left="-567" w:firstLine="425"/>
        <w:rPr>
          <w:i/>
          <w:sz w:val="18"/>
          <w:szCs w:val="18"/>
        </w:rPr>
      </w:pPr>
    </w:p>
    <w:p w:rsidR="00997F19" w:rsidRPr="00997F19" w:rsidRDefault="00997F19" w:rsidP="00997F19">
      <w:pPr>
        <w:ind w:left="-567" w:firstLine="425"/>
        <w:rPr>
          <w:sz w:val="18"/>
          <w:szCs w:val="18"/>
        </w:rPr>
      </w:pPr>
      <w:proofErr w:type="gramStart"/>
      <w:r w:rsidRPr="00997F19">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Хомутовского муниципального образования, постановлением администрации Хомутовского муниципального образования от 31.10.2018 № 150 о/д</w:t>
      </w:r>
      <w:proofErr w:type="gramEnd"/>
      <w:r w:rsidRPr="00997F19">
        <w:rPr>
          <w:sz w:val="18"/>
          <w:szCs w:val="18"/>
        </w:rPr>
        <w:t xml:space="preserve">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997F19">
        <w:rPr>
          <w:sz w:val="18"/>
          <w:szCs w:val="18"/>
        </w:rPr>
        <w:t>Хомутовском</w:t>
      </w:r>
      <w:proofErr w:type="spellEnd"/>
      <w:r w:rsidRPr="00997F19">
        <w:rPr>
          <w:sz w:val="18"/>
          <w:szCs w:val="18"/>
        </w:rPr>
        <w:t xml:space="preserve"> муниципальном образовании», Администрация Хомутовского муниципального образования</w:t>
      </w:r>
    </w:p>
    <w:p w:rsidR="00BE3C32" w:rsidRDefault="00BE3C32" w:rsidP="00997F19">
      <w:pPr>
        <w:ind w:left="-567" w:firstLine="425"/>
        <w:rPr>
          <w:sz w:val="18"/>
          <w:szCs w:val="18"/>
        </w:rPr>
      </w:pPr>
    </w:p>
    <w:p w:rsidR="00997F19" w:rsidRDefault="00997F19" w:rsidP="00997F19">
      <w:pPr>
        <w:ind w:left="-567" w:firstLine="425"/>
        <w:rPr>
          <w:sz w:val="18"/>
          <w:szCs w:val="18"/>
        </w:rPr>
      </w:pPr>
      <w:r w:rsidRPr="00997F19">
        <w:rPr>
          <w:sz w:val="18"/>
          <w:szCs w:val="18"/>
        </w:rPr>
        <w:t>ПОСТАНОВЛЯЕТ:</w:t>
      </w:r>
    </w:p>
    <w:p w:rsidR="00BE3C32" w:rsidRPr="00997F19" w:rsidRDefault="00BE3C32" w:rsidP="00997F19">
      <w:pPr>
        <w:ind w:left="-567" w:firstLine="425"/>
        <w:rPr>
          <w:sz w:val="18"/>
          <w:szCs w:val="18"/>
        </w:rPr>
      </w:pPr>
    </w:p>
    <w:p w:rsidR="00997F19" w:rsidRPr="00997F19" w:rsidRDefault="00997F19" w:rsidP="00997F19">
      <w:pPr>
        <w:ind w:left="-567" w:firstLine="425"/>
        <w:rPr>
          <w:sz w:val="18"/>
          <w:szCs w:val="18"/>
        </w:rPr>
      </w:pPr>
      <w:r w:rsidRPr="00997F19">
        <w:rPr>
          <w:sz w:val="18"/>
          <w:szCs w:val="18"/>
        </w:rPr>
        <w:t>1. Назначить публичные слушания по проекту решения о предоставлении разрешения на условно разрешенный вид использования земельного участка:</w:t>
      </w:r>
    </w:p>
    <w:p w:rsidR="00997F19" w:rsidRPr="00997F19" w:rsidRDefault="00997F19" w:rsidP="00997F19">
      <w:pPr>
        <w:ind w:left="-567" w:firstLine="425"/>
        <w:rPr>
          <w:sz w:val="18"/>
          <w:szCs w:val="18"/>
        </w:rPr>
      </w:pPr>
      <w:r w:rsidRPr="00997F19">
        <w:rPr>
          <w:sz w:val="18"/>
          <w:szCs w:val="18"/>
        </w:rPr>
        <w:t xml:space="preserve">1) «Для индивидуального жилищного строительства» в отношении земельного участка с кадастровым номером 38:06:100801:23490, площадью 800 </w:t>
      </w:r>
      <w:proofErr w:type="spellStart"/>
      <w:r w:rsidRPr="00997F19">
        <w:rPr>
          <w:sz w:val="18"/>
          <w:szCs w:val="18"/>
        </w:rPr>
        <w:t>кв.м</w:t>
      </w:r>
      <w:proofErr w:type="spellEnd"/>
      <w:r w:rsidRPr="00997F19">
        <w:rPr>
          <w:sz w:val="18"/>
          <w:szCs w:val="18"/>
        </w:rPr>
        <w:t xml:space="preserve">., расположенного по адресу: Иркутский муниципальный район, </w:t>
      </w:r>
      <w:proofErr w:type="spellStart"/>
      <w:r w:rsidRPr="00997F19">
        <w:rPr>
          <w:sz w:val="18"/>
          <w:szCs w:val="18"/>
        </w:rPr>
        <w:t>Хомутовское</w:t>
      </w:r>
      <w:proofErr w:type="spellEnd"/>
      <w:r w:rsidRPr="00997F19">
        <w:rPr>
          <w:sz w:val="18"/>
          <w:szCs w:val="18"/>
        </w:rPr>
        <w:t xml:space="preserve"> сельское поселение, с. Хомутово, ул. </w:t>
      </w:r>
      <w:proofErr w:type="gramStart"/>
      <w:r w:rsidRPr="00997F19">
        <w:rPr>
          <w:sz w:val="18"/>
          <w:szCs w:val="18"/>
        </w:rPr>
        <w:t>Гранатовая</w:t>
      </w:r>
      <w:proofErr w:type="gramEnd"/>
      <w:r w:rsidRPr="00997F19">
        <w:rPr>
          <w:sz w:val="18"/>
          <w:szCs w:val="18"/>
        </w:rPr>
        <w:t>, земельный участок 40.</w:t>
      </w:r>
    </w:p>
    <w:p w:rsidR="00997F19" w:rsidRPr="00997F19" w:rsidRDefault="00997F19" w:rsidP="00997F19">
      <w:pPr>
        <w:ind w:left="-567" w:firstLine="425"/>
        <w:rPr>
          <w:sz w:val="18"/>
          <w:szCs w:val="18"/>
        </w:rPr>
      </w:pPr>
      <w:r w:rsidRPr="00997F19">
        <w:rPr>
          <w:sz w:val="18"/>
          <w:szCs w:val="18"/>
        </w:rPr>
        <w:t>2. Комиссии по подготовке правил землепользования и застройки Хомутовского муниципального образования:</w:t>
      </w:r>
    </w:p>
    <w:p w:rsidR="00997F19" w:rsidRPr="00997F19" w:rsidRDefault="00997F19" w:rsidP="00997F19">
      <w:pPr>
        <w:ind w:left="-567" w:firstLine="425"/>
        <w:rPr>
          <w:sz w:val="18"/>
          <w:szCs w:val="18"/>
        </w:rPr>
      </w:pPr>
      <w:r w:rsidRPr="00997F19">
        <w:rPr>
          <w:sz w:val="18"/>
          <w:szCs w:val="18"/>
        </w:rPr>
        <w:tab/>
      </w:r>
      <w:r w:rsidRPr="00997F19">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997F19" w:rsidRPr="00997F19" w:rsidRDefault="00997F19" w:rsidP="00997F19">
      <w:pPr>
        <w:ind w:left="-567" w:firstLine="425"/>
        <w:rPr>
          <w:sz w:val="18"/>
          <w:szCs w:val="18"/>
        </w:rPr>
      </w:pPr>
      <w:r w:rsidRPr="00997F19">
        <w:rPr>
          <w:sz w:val="18"/>
          <w:szCs w:val="18"/>
        </w:rPr>
        <w:tab/>
      </w:r>
      <w:r w:rsidRPr="00997F19">
        <w:rPr>
          <w:sz w:val="18"/>
          <w:szCs w:val="18"/>
        </w:rPr>
        <w:tab/>
        <w:t>2) 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(http://khomutovskoe-mo.ru):</w:t>
      </w:r>
    </w:p>
    <w:p w:rsidR="00997F19" w:rsidRPr="00997F19" w:rsidRDefault="00997F19" w:rsidP="00997F19">
      <w:pPr>
        <w:ind w:left="-567" w:firstLine="425"/>
        <w:rPr>
          <w:sz w:val="18"/>
          <w:szCs w:val="18"/>
        </w:rPr>
      </w:pPr>
      <w:r w:rsidRPr="00997F19">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997F19" w:rsidRPr="00997F19" w:rsidRDefault="00997F19" w:rsidP="00997F19">
      <w:pPr>
        <w:ind w:left="-567" w:firstLine="425"/>
        <w:rPr>
          <w:sz w:val="18"/>
          <w:szCs w:val="18"/>
        </w:rPr>
      </w:pPr>
      <w:r w:rsidRPr="00997F19">
        <w:rPr>
          <w:sz w:val="18"/>
          <w:szCs w:val="18"/>
        </w:rPr>
        <w:tab/>
      </w:r>
      <w:r w:rsidRPr="00997F19">
        <w:rPr>
          <w:sz w:val="18"/>
          <w:szCs w:val="18"/>
        </w:rPr>
        <w:tab/>
        <w:t>б) проекта и информационных материалов к нему;</w:t>
      </w:r>
    </w:p>
    <w:p w:rsidR="00997F19" w:rsidRPr="00997F19" w:rsidRDefault="00997F19" w:rsidP="00997F19">
      <w:pPr>
        <w:ind w:left="-567" w:firstLine="425"/>
        <w:rPr>
          <w:sz w:val="18"/>
          <w:szCs w:val="18"/>
        </w:rPr>
      </w:pPr>
      <w:r w:rsidRPr="00997F19">
        <w:rPr>
          <w:sz w:val="18"/>
          <w:szCs w:val="18"/>
        </w:rPr>
        <w:tab/>
      </w:r>
      <w:r w:rsidRPr="00997F19">
        <w:rPr>
          <w:sz w:val="18"/>
          <w:szCs w:val="18"/>
        </w:rPr>
        <w:tab/>
        <w:t>в) заключения о результатах публичных слушаний.</w:t>
      </w:r>
    </w:p>
    <w:p w:rsidR="00997F19" w:rsidRPr="00997F19" w:rsidRDefault="00997F19" w:rsidP="00997F19">
      <w:pPr>
        <w:ind w:left="-567" w:firstLine="425"/>
        <w:rPr>
          <w:sz w:val="18"/>
          <w:szCs w:val="18"/>
        </w:rPr>
      </w:pPr>
      <w:r w:rsidRPr="00997F19">
        <w:rPr>
          <w:sz w:val="18"/>
          <w:szCs w:val="18"/>
        </w:rPr>
        <w:tab/>
      </w:r>
      <w:r w:rsidRPr="00997F19">
        <w:rPr>
          <w:sz w:val="18"/>
          <w:szCs w:val="18"/>
        </w:rPr>
        <w:tab/>
        <w:t>3. Опубликовать настоящее постановление в средствах массовой информации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997F19">
        <w:rPr>
          <w:sz w:val="18"/>
          <w:szCs w:val="18"/>
          <w:lang w:val="en-US"/>
        </w:rPr>
        <w:t>http</w:t>
      </w:r>
      <w:r w:rsidRPr="00997F19">
        <w:rPr>
          <w:sz w:val="18"/>
          <w:szCs w:val="18"/>
        </w:rPr>
        <w:t>://</w:t>
      </w:r>
      <w:proofErr w:type="spellStart"/>
      <w:r w:rsidRPr="00997F19">
        <w:rPr>
          <w:sz w:val="18"/>
          <w:szCs w:val="18"/>
          <w:lang w:val="en-US"/>
        </w:rPr>
        <w:t>khomutovskoe</w:t>
      </w:r>
      <w:proofErr w:type="spellEnd"/>
      <w:r w:rsidRPr="00997F19">
        <w:rPr>
          <w:sz w:val="18"/>
          <w:szCs w:val="18"/>
        </w:rPr>
        <w:t>-</w:t>
      </w:r>
      <w:proofErr w:type="spellStart"/>
      <w:r w:rsidRPr="00997F19">
        <w:rPr>
          <w:sz w:val="18"/>
          <w:szCs w:val="18"/>
          <w:lang w:val="en-US"/>
        </w:rPr>
        <w:t>mo</w:t>
      </w:r>
      <w:proofErr w:type="spellEnd"/>
      <w:r w:rsidRPr="00997F19">
        <w:rPr>
          <w:sz w:val="18"/>
          <w:szCs w:val="18"/>
        </w:rPr>
        <w:t>.</w:t>
      </w:r>
      <w:proofErr w:type="spellStart"/>
      <w:r w:rsidRPr="00997F19">
        <w:rPr>
          <w:sz w:val="18"/>
          <w:szCs w:val="18"/>
          <w:lang w:val="en-US"/>
        </w:rPr>
        <w:t>ru</w:t>
      </w:r>
      <w:proofErr w:type="spellEnd"/>
      <w:r w:rsidRPr="00997F19">
        <w:rPr>
          <w:sz w:val="18"/>
          <w:szCs w:val="18"/>
        </w:rPr>
        <w:t>).</w:t>
      </w:r>
    </w:p>
    <w:p w:rsidR="00997F19" w:rsidRPr="00997F19" w:rsidRDefault="00997F19" w:rsidP="00997F19">
      <w:pPr>
        <w:ind w:left="-567" w:firstLine="425"/>
        <w:rPr>
          <w:sz w:val="18"/>
          <w:szCs w:val="18"/>
        </w:rPr>
      </w:pPr>
      <w:r w:rsidRPr="00997F19">
        <w:rPr>
          <w:sz w:val="18"/>
          <w:szCs w:val="18"/>
        </w:rPr>
        <w:tab/>
      </w:r>
      <w:r w:rsidRPr="00997F19">
        <w:rPr>
          <w:sz w:val="18"/>
          <w:szCs w:val="18"/>
        </w:rPr>
        <w:tab/>
        <w:t xml:space="preserve">4. </w:t>
      </w:r>
      <w:proofErr w:type="gramStart"/>
      <w:r w:rsidRPr="00997F19">
        <w:rPr>
          <w:sz w:val="18"/>
          <w:szCs w:val="18"/>
        </w:rPr>
        <w:t>Контроль за</w:t>
      </w:r>
      <w:proofErr w:type="gramEnd"/>
      <w:r w:rsidRPr="00997F19">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jc w:val="center"/>
        <w:rPr>
          <w:i/>
          <w:sz w:val="18"/>
          <w:szCs w:val="18"/>
        </w:rPr>
      </w:pPr>
      <w:r>
        <w:rPr>
          <w:sz w:val="18"/>
          <w:szCs w:val="18"/>
        </w:rPr>
        <w:t xml:space="preserve">                                                                                        </w:t>
      </w:r>
      <w:proofErr w:type="gramStart"/>
      <w:r w:rsidRPr="00997F19">
        <w:rPr>
          <w:i/>
          <w:sz w:val="18"/>
          <w:szCs w:val="18"/>
        </w:rPr>
        <w:t>Исполняющий</w:t>
      </w:r>
      <w:proofErr w:type="gramEnd"/>
      <w:r w:rsidRPr="00997F19">
        <w:rPr>
          <w:i/>
          <w:sz w:val="18"/>
          <w:szCs w:val="18"/>
        </w:rPr>
        <w:t xml:space="preserve"> обязанности</w:t>
      </w:r>
    </w:p>
    <w:p w:rsidR="00997F19" w:rsidRPr="00997F19" w:rsidRDefault="00997F19" w:rsidP="00997F19">
      <w:pPr>
        <w:ind w:left="-567" w:firstLine="425"/>
        <w:jc w:val="right"/>
        <w:rPr>
          <w:i/>
          <w:sz w:val="18"/>
          <w:szCs w:val="18"/>
        </w:rPr>
      </w:pPr>
      <w:r w:rsidRPr="00997F19">
        <w:rPr>
          <w:i/>
          <w:sz w:val="18"/>
          <w:szCs w:val="18"/>
        </w:rPr>
        <w:t>Главы администрации                                 А.В. Иваненко</w:t>
      </w:r>
    </w:p>
    <w:p w:rsidR="00997F19" w:rsidRPr="00997F19" w:rsidRDefault="00997F19" w:rsidP="00997F19">
      <w:pPr>
        <w:ind w:left="-567" w:firstLine="425"/>
        <w:jc w:val="right"/>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p>
    <w:p w:rsidR="00997F19" w:rsidRPr="00997F19" w:rsidRDefault="00997F19" w:rsidP="00997F19">
      <w:pPr>
        <w:ind w:left="-567" w:firstLine="425"/>
        <w:jc w:val="center"/>
        <w:rPr>
          <w:b/>
          <w:sz w:val="18"/>
          <w:szCs w:val="18"/>
          <w:u w:val="single"/>
        </w:rPr>
      </w:pPr>
      <w:r w:rsidRPr="00997F19">
        <w:rPr>
          <w:b/>
          <w:sz w:val="18"/>
          <w:szCs w:val="18"/>
          <w:u w:val="single"/>
        </w:rPr>
        <w:t>ПРОЕКТ</w:t>
      </w:r>
    </w:p>
    <w:p w:rsidR="00997F19" w:rsidRPr="00997F19" w:rsidRDefault="00997F19" w:rsidP="00997F19">
      <w:pPr>
        <w:ind w:left="-567" w:firstLine="425"/>
        <w:jc w:val="center"/>
        <w:rPr>
          <w:sz w:val="18"/>
          <w:szCs w:val="18"/>
        </w:rPr>
      </w:pPr>
      <w:r w:rsidRPr="00997F19">
        <w:rPr>
          <w:sz w:val="18"/>
          <w:szCs w:val="18"/>
        </w:rPr>
        <w:t>решения о предоставлении разрешения на условно разрешенный вид использования земельного участка</w:t>
      </w:r>
    </w:p>
    <w:p w:rsidR="00997F19" w:rsidRPr="00997F19" w:rsidRDefault="00997F19" w:rsidP="00997F19">
      <w:pPr>
        <w:ind w:left="-567" w:firstLine="425"/>
        <w:rPr>
          <w:sz w:val="18"/>
          <w:szCs w:val="18"/>
        </w:rPr>
      </w:pPr>
    </w:p>
    <w:p w:rsidR="00997F19" w:rsidRPr="00997F19" w:rsidRDefault="00997F19" w:rsidP="00997F19">
      <w:pPr>
        <w:ind w:left="-567" w:firstLine="425"/>
        <w:rPr>
          <w:sz w:val="18"/>
          <w:szCs w:val="18"/>
        </w:rPr>
      </w:pPr>
      <w:r w:rsidRPr="00997F19">
        <w:rPr>
          <w:sz w:val="18"/>
          <w:szCs w:val="18"/>
        </w:rPr>
        <w:lastRenderedPageBreak/>
        <w:t>Учитывая заявление Молодых Романа Сергеевича о предоставлении разрешения на условно разрешенный вид использования земельного участка: «Для индивидуального жилищного строительства»:</w:t>
      </w:r>
    </w:p>
    <w:p w:rsidR="00997F19" w:rsidRPr="00997F19" w:rsidRDefault="00997F19" w:rsidP="00997F19">
      <w:pPr>
        <w:ind w:left="-567" w:firstLine="425"/>
        <w:rPr>
          <w:sz w:val="18"/>
          <w:szCs w:val="18"/>
        </w:rPr>
      </w:pPr>
      <w:r w:rsidRPr="00997F19">
        <w:rPr>
          <w:sz w:val="18"/>
          <w:szCs w:val="18"/>
        </w:rPr>
        <w:t xml:space="preserve">- в отношении земельного участка с кадастровым номером 38:06:100801:23490, площадью 800 </w:t>
      </w:r>
      <w:proofErr w:type="spellStart"/>
      <w:r w:rsidRPr="00997F19">
        <w:rPr>
          <w:sz w:val="18"/>
          <w:szCs w:val="18"/>
        </w:rPr>
        <w:t>кв.м</w:t>
      </w:r>
      <w:proofErr w:type="spellEnd"/>
      <w:r w:rsidRPr="00997F19">
        <w:rPr>
          <w:sz w:val="18"/>
          <w:szCs w:val="18"/>
        </w:rPr>
        <w:t xml:space="preserve">., расположенного по адресу: Иркутский муниципальный район, </w:t>
      </w:r>
      <w:proofErr w:type="spellStart"/>
      <w:r w:rsidRPr="00997F19">
        <w:rPr>
          <w:sz w:val="18"/>
          <w:szCs w:val="18"/>
        </w:rPr>
        <w:t>Хомутовское</w:t>
      </w:r>
      <w:proofErr w:type="spellEnd"/>
      <w:r w:rsidRPr="00997F19">
        <w:rPr>
          <w:sz w:val="18"/>
          <w:szCs w:val="18"/>
        </w:rPr>
        <w:t xml:space="preserve"> сельское поселение, с. Хомутово, ул. </w:t>
      </w:r>
      <w:proofErr w:type="gramStart"/>
      <w:r w:rsidRPr="00997F19">
        <w:rPr>
          <w:sz w:val="18"/>
          <w:szCs w:val="18"/>
        </w:rPr>
        <w:t>Гранатовая</w:t>
      </w:r>
      <w:proofErr w:type="gramEnd"/>
      <w:r w:rsidRPr="00997F19">
        <w:rPr>
          <w:sz w:val="18"/>
          <w:szCs w:val="18"/>
        </w:rPr>
        <w:t>, земельный участок 40.</w:t>
      </w:r>
    </w:p>
    <w:p w:rsidR="00997F19" w:rsidRPr="00997F19" w:rsidRDefault="00997F19" w:rsidP="00997F19">
      <w:pPr>
        <w:ind w:left="-567" w:firstLine="425"/>
        <w:rPr>
          <w:sz w:val="18"/>
          <w:szCs w:val="18"/>
        </w:rPr>
      </w:pPr>
    </w:p>
    <w:p w:rsidR="00997F19" w:rsidRPr="00997F19" w:rsidRDefault="00997F19" w:rsidP="00997F19">
      <w:pPr>
        <w:ind w:left="-567" w:firstLine="425"/>
        <w:rPr>
          <w:b/>
          <w:sz w:val="18"/>
          <w:szCs w:val="18"/>
        </w:rPr>
      </w:pPr>
      <w:r w:rsidRPr="00997F19">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997F19" w:rsidRPr="00997F19" w:rsidRDefault="00997F19" w:rsidP="00997F19">
      <w:pPr>
        <w:ind w:left="-567" w:firstLine="425"/>
        <w:rPr>
          <w:sz w:val="18"/>
          <w:szCs w:val="18"/>
        </w:rPr>
      </w:pPr>
      <w:r w:rsidRPr="00997F19">
        <w:rPr>
          <w:b/>
          <w:sz w:val="18"/>
          <w:szCs w:val="18"/>
        </w:rPr>
        <w:t xml:space="preserve"> </w:t>
      </w:r>
      <w:r w:rsidRPr="00997F19">
        <w:rPr>
          <w:noProof/>
          <w:sz w:val="18"/>
          <w:szCs w:val="18"/>
        </w:rPr>
        <mc:AlternateContent>
          <mc:Choice Requires="wps">
            <w:drawing>
              <wp:anchor distT="0" distB="0" distL="114300" distR="114300" simplePos="0" relativeHeight="251685376" behindDoc="0" locked="0" layoutInCell="1" allowOverlap="1" wp14:anchorId="75AD62AC" wp14:editId="17AF5C58">
                <wp:simplePos x="0" y="0"/>
                <wp:positionH relativeFrom="column">
                  <wp:posOffset>-184785</wp:posOffset>
                </wp:positionH>
                <wp:positionV relativeFrom="paragraph">
                  <wp:posOffset>6350</wp:posOffset>
                </wp:positionV>
                <wp:extent cx="2070100" cy="1619250"/>
                <wp:effectExtent l="0" t="0" r="25400" b="19050"/>
                <wp:wrapNone/>
                <wp:docPr id="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619250"/>
                        </a:xfrm>
                        <a:prstGeom prst="rect">
                          <a:avLst/>
                        </a:prstGeom>
                        <a:solidFill>
                          <a:srgbClr val="FFFFFF"/>
                        </a:solidFill>
                        <a:ln w="9525">
                          <a:solidFill>
                            <a:srgbClr val="000000"/>
                          </a:solidFill>
                          <a:miter lim="800000"/>
                          <a:headEnd/>
                          <a:tailEnd/>
                        </a:ln>
                      </wps:spPr>
                      <wps:txbx>
                        <w:txbxContent>
                          <w:p w:rsidR="0090703E" w:rsidRPr="002D7AF9" w:rsidRDefault="0090703E" w:rsidP="00997F19">
                            <w:pPr>
                              <w:rPr>
                                <w:sz w:val="20"/>
                                <w:szCs w:val="20"/>
                              </w:rPr>
                            </w:pPr>
                            <w:r w:rsidRPr="002D7AF9">
                              <w:rPr>
                                <w:sz w:val="20"/>
                                <w:szCs w:val="20"/>
                              </w:rPr>
                              <w:t>Земельный</w:t>
                            </w:r>
                            <w:r>
                              <w:rPr>
                                <w:sz w:val="20"/>
                                <w:szCs w:val="20"/>
                              </w:rPr>
                              <w:t xml:space="preserve"> участок</w:t>
                            </w:r>
                            <w:r w:rsidRPr="001D25FC">
                              <w:rPr>
                                <w:sz w:val="20"/>
                                <w:szCs w:val="20"/>
                              </w:rPr>
                              <w:t xml:space="preserve"> с кадастровым номером 38:06:100801:</w:t>
                            </w:r>
                            <w:r>
                              <w:rPr>
                                <w:sz w:val="20"/>
                                <w:szCs w:val="20"/>
                              </w:rPr>
                              <w:t>23490, площадью 8</w:t>
                            </w:r>
                            <w:r w:rsidRPr="001D25FC">
                              <w:rPr>
                                <w:sz w:val="20"/>
                                <w:szCs w:val="20"/>
                              </w:rPr>
                              <w:t xml:space="preserve">00 </w:t>
                            </w:r>
                            <w:proofErr w:type="spellStart"/>
                            <w:r w:rsidRPr="001D25FC">
                              <w:rPr>
                                <w:sz w:val="20"/>
                                <w:szCs w:val="20"/>
                              </w:rPr>
                              <w:t>кв.м</w:t>
                            </w:r>
                            <w:proofErr w:type="spellEnd"/>
                            <w:r w:rsidRPr="001D25FC">
                              <w:rPr>
                                <w:sz w:val="20"/>
                                <w:szCs w:val="20"/>
                              </w:rPr>
                              <w:t xml:space="preserve">., </w:t>
                            </w:r>
                            <w:proofErr w:type="gramStart"/>
                            <w:r w:rsidRPr="001D25FC">
                              <w:rPr>
                                <w:sz w:val="20"/>
                                <w:szCs w:val="20"/>
                              </w:rPr>
                              <w:t>расположенного</w:t>
                            </w:r>
                            <w:proofErr w:type="gramEnd"/>
                            <w:r w:rsidRPr="001D25FC">
                              <w:rPr>
                                <w:sz w:val="20"/>
                                <w:szCs w:val="20"/>
                              </w:rPr>
                              <w:t xml:space="preserve"> по адресу: </w:t>
                            </w:r>
                            <w:r w:rsidRPr="000D0B21">
                              <w:rPr>
                                <w:sz w:val="20"/>
                                <w:szCs w:val="20"/>
                              </w:rPr>
                              <w:t xml:space="preserve">Иркутский муниципальный район, </w:t>
                            </w:r>
                            <w:proofErr w:type="spellStart"/>
                            <w:r w:rsidRPr="000D0B21">
                              <w:rPr>
                                <w:sz w:val="20"/>
                                <w:szCs w:val="20"/>
                              </w:rPr>
                              <w:t>Хомутовское</w:t>
                            </w:r>
                            <w:proofErr w:type="spellEnd"/>
                            <w:r w:rsidRPr="000D0B21">
                              <w:rPr>
                                <w:sz w:val="20"/>
                                <w:szCs w:val="20"/>
                              </w:rPr>
                              <w:t xml:space="preserve"> сельское поселение, с. Хомутово, ул. </w:t>
                            </w:r>
                            <w:proofErr w:type="gramStart"/>
                            <w:r w:rsidRPr="000D0B21">
                              <w:rPr>
                                <w:sz w:val="20"/>
                                <w:szCs w:val="20"/>
                              </w:rPr>
                              <w:t>Гранатовая</w:t>
                            </w:r>
                            <w:proofErr w:type="gramEnd"/>
                            <w:r w:rsidRPr="000D0B21">
                              <w:rPr>
                                <w:sz w:val="20"/>
                                <w:szCs w:val="20"/>
                              </w:rPr>
                              <w:t>, земельный участок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4.55pt;margin-top:.5pt;width:163pt;height:1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">
                <v:textbox>
                  <w:txbxContent>
                    <w:p w:rsidR="0090703E" w:rsidRPr="002D7AF9" w:rsidRDefault="0090703E" w:rsidP="00997F19">
                      <w:pPr>
                        <w:rPr>
                          <w:sz w:val="20"/>
                          <w:szCs w:val="20"/>
                        </w:rPr>
                      </w:pPr>
                      <w:r w:rsidRPr="002D7AF9">
                        <w:rPr>
                          <w:sz w:val="20"/>
                          <w:szCs w:val="20"/>
                        </w:rPr>
                        <w:t>Земельный</w:t>
                      </w:r>
                      <w:r>
                        <w:rPr>
                          <w:sz w:val="20"/>
                          <w:szCs w:val="20"/>
                        </w:rPr>
                        <w:t xml:space="preserve"> участок</w:t>
                      </w:r>
                      <w:r w:rsidRPr="001D25FC">
                        <w:rPr>
                          <w:sz w:val="20"/>
                          <w:szCs w:val="20"/>
                        </w:rPr>
                        <w:t xml:space="preserve"> с кадастровым номером 38:06:100801:</w:t>
                      </w:r>
                      <w:r>
                        <w:rPr>
                          <w:sz w:val="20"/>
                          <w:szCs w:val="20"/>
                        </w:rPr>
                        <w:t>23490, площадью 8</w:t>
                      </w:r>
                      <w:r w:rsidRPr="001D25FC">
                        <w:rPr>
                          <w:sz w:val="20"/>
                          <w:szCs w:val="20"/>
                        </w:rPr>
                        <w:t xml:space="preserve">00 </w:t>
                      </w:r>
                      <w:proofErr w:type="spellStart"/>
                      <w:r w:rsidRPr="001D25FC">
                        <w:rPr>
                          <w:sz w:val="20"/>
                          <w:szCs w:val="20"/>
                        </w:rPr>
                        <w:t>кв.м</w:t>
                      </w:r>
                      <w:proofErr w:type="spellEnd"/>
                      <w:r w:rsidRPr="001D25FC">
                        <w:rPr>
                          <w:sz w:val="20"/>
                          <w:szCs w:val="20"/>
                        </w:rPr>
                        <w:t xml:space="preserve">., </w:t>
                      </w:r>
                      <w:proofErr w:type="gramStart"/>
                      <w:r w:rsidRPr="001D25FC">
                        <w:rPr>
                          <w:sz w:val="20"/>
                          <w:szCs w:val="20"/>
                        </w:rPr>
                        <w:t>расположенного</w:t>
                      </w:r>
                      <w:proofErr w:type="gramEnd"/>
                      <w:r w:rsidRPr="001D25FC">
                        <w:rPr>
                          <w:sz w:val="20"/>
                          <w:szCs w:val="20"/>
                        </w:rPr>
                        <w:t xml:space="preserve"> по адресу: </w:t>
                      </w:r>
                      <w:r w:rsidRPr="000D0B21">
                        <w:rPr>
                          <w:sz w:val="20"/>
                          <w:szCs w:val="20"/>
                        </w:rPr>
                        <w:t xml:space="preserve">Иркутский муниципальный район, </w:t>
                      </w:r>
                      <w:proofErr w:type="spellStart"/>
                      <w:r w:rsidRPr="000D0B21">
                        <w:rPr>
                          <w:sz w:val="20"/>
                          <w:szCs w:val="20"/>
                        </w:rPr>
                        <w:t>Хомутовское</w:t>
                      </w:r>
                      <w:proofErr w:type="spellEnd"/>
                      <w:r w:rsidRPr="000D0B21">
                        <w:rPr>
                          <w:sz w:val="20"/>
                          <w:szCs w:val="20"/>
                        </w:rPr>
                        <w:t xml:space="preserve"> сельское поселение, с. Хомутово, ул. </w:t>
                      </w:r>
                      <w:proofErr w:type="gramStart"/>
                      <w:r w:rsidRPr="000D0B21">
                        <w:rPr>
                          <w:sz w:val="20"/>
                          <w:szCs w:val="20"/>
                        </w:rPr>
                        <w:t>Гранатовая</w:t>
                      </w:r>
                      <w:proofErr w:type="gramEnd"/>
                      <w:r w:rsidRPr="000D0B21">
                        <w:rPr>
                          <w:sz w:val="20"/>
                          <w:szCs w:val="20"/>
                        </w:rPr>
                        <w:t>, земельный участок 40</w:t>
                      </w:r>
                    </w:p>
                  </w:txbxContent>
                </v:textbox>
              </v:shape>
            </w:pict>
          </mc:Fallback>
        </mc:AlternateContent>
      </w:r>
      <w:r w:rsidRPr="00997F19">
        <w:rPr>
          <w:noProof/>
          <w:sz w:val="18"/>
          <w:szCs w:val="18"/>
        </w:rPr>
        <w:drawing>
          <wp:inline distT="0" distB="0" distL="0" distR="0" wp14:anchorId="3D765930" wp14:editId="00484947">
            <wp:extent cx="5742896" cy="4915316"/>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26602" t="7522" b="5751"/>
                    <a:stretch/>
                  </pic:blipFill>
                  <pic:spPr bwMode="auto">
                    <a:xfrm>
                      <a:off x="0" y="0"/>
                      <a:ext cx="5740471" cy="4913240"/>
                    </a:xfrm>
                    <a:prstGeom prst="rect">
                      <a:avLst/>
                    </a:prstGeom>
                    <a:ln>
                      <a:noFill/>
                    </a:ln>
                    <a:extLst>
                      <a:ext uri="{53640926-AAD7-44D8-BBD7-CCE9431645EC}">
                        <a14:shadowObscured xmlns:a14="http://schemas.microsoft.com/office/drawing/2010/main"/>
                      </a:ext>
                    </a:extLst>
                  </pic:spPr>
                </pic:pic>
              </a:graphicData>
            </a:graphic>
          </wp:inline>
        </w:drawing>
      </w:r>
    </w:p>
    <w:p w:rsidR="00997F19" w:rsidRPr="00997F19" w:rsidRDefault="00997F19" w:rsidP="00997F19">
      <w:pPr>
        <w:ind w:left="-567" w:firstLine="425"/>
        <w:rPr>
          <w:sz w:val="18"/>
          <w:szCs w:val="18"/>
        </w:rPr>
      </w:pPr>
    </w:p>
    <w:p w:rsidR="0001601D" w:rsidRDefault="0001601D" w:rsidP="00E61000">
      <w:pPr>
        <w:ind w:left="-567" w:firstLine="425"/>
        <w:jc w:val="right"/>
        <w:rPr>
          <w:i/>
          <w:sz w:val="18"/>
          <w:szCs w:val="18"/>
        </w:rPr>
      </w:pPr>
    </w:p>
    <w:p w:rsidR="0001601D" w:rsidRDefault="0001601D" w:rsidP="00E61000">
      <w:pPr>
        <w:ind w:left="-567" w:firstLine="425"/>
        <w:jc w:val="right"/>
        <w:rPr>
          <w:i/>
          <w:sz w:val="18"/>
          <w:szCs w:val="18"/>
        </w:rPr>
      </w:pPr>
    </w:p>
    <w:p w:rsidR="009D69EC" w:rsidRDefault="009D69EC" w:rsidP="00E61000">
      <w:pPr>
        <w:ind w:left="-567" w:firstLine="425"/>
        <w:jc w:val="right"/>
        <w:rPr>
          <w:i/>
          <w:sz w:val="18"/>
          <w:szCs w:val="18"/>
        </w:rPr>
      </w:pPr>
    </w:p>
    <w:p w:rsidR="009D69EC" w:rsidRDefault="009D69EC" w:rsidP="00E61000">
      <w:pPr>
        <w:ind w:left="-567" w:firstLine="425"/>
        <w:jc w:val="right"/>
        <w:rPr>
          <w:i/>
          <w:sz w:val="18"/>
          <w:szCs w:val="18"/>
        </w:rPr>
      </w:pPr>
    </w:p>
    <w:p w:rsidR="009D69EC" w:rsidRDefault="009D69EC" w:rsidP="00E61000">
      <w:pPr>
        <w:ind w:left="-567" w:firstLine="425"/>
        <w:jc w:val="right"/>
        <w:rPr>
          <w:i/>
          <w:sz w:val="18"/>
          <w:szCs w:val="18"/>
        </w:rPr>
      </w:pPr>
    </w:p>
    <w:p w:rsidR="009D69EC" w:rsidRDefault="009D69EC" w:rsidP="00E61000">
      <w:pPr>
        <w:ind w:left="-567" w:firstLine="425"/>
        <w:jc w:val="right"/>
        <w:rPr>
          <w:i/>
          <w:sz w:val="18"/>
          <w:szCs w:val="18"/>
        </w:rPr>
      </w:pPr>
      <w:bookmarkStart w:id="20" w:name="_GoBack"/>
      <w:bookmarkEnd w:id="20"/>
    </w:p>
    <w:p w:rsidR="0001601D" w:rsidRDefault="0001601D" w:rsidP="00E61000">
      <w:pPr>
        <w:ind w:left="-567" w:firstLine="425"/>
        <w:jc w:val="right"/>
        <w:rPr>
          <w:i/>
          <w:sz w:val="18"/>
          <w:szCs w:val="18"/>
        </w:rPr>
      </w:pPr>
    </w:p>
    <w:p w:rsidR="0001601D" w:rsidRDefault="0001601D" w:rsidP="0001601D">
      <w:pPr>
        <w:ind w:left="-567" w:firstLine="425"/>
        <w:jc w:val="center"/>
        <w:rPr>
          <w:sz w:val="18"/>
          <w:szCs w:val="18"/>
        </w:rPr>
      </w:pPr>
      <w:r>
        <w:rPr>
          <w:sz w:val="18"/>
          <w:szCs w:val="18"/>
        </w:rPr>
        <w:t>РОССИЙСКАЯ ФЕДЕРАЦИЯ</w:t>
      </w:r>
    </w:p>
    <w:p w:rsidR="0001601D" w:rsidRDefault="0001601D" w:rsidP="0001601D">
      <w:pPr>
        <w:keepNext/>
        <w:ind w:left="-567" w:firstLine="425"/>
        <w:jc w:val="center"/>
        <w:outlineLvl w:val="0"/>
        <w:rPr>
          <w:sz w:val="18"/>
          <w:szCs w:val="18"/>
          <w:lang w:eastAsia="x-none"/>
        </w:rPr>
      </w:pPr>
      <w:r>
        <w:rPr>
          <w:sz w:val="18"/>
          <w:szCs w:val="18"/>
          <w:lang w:val="x-none" w:eastAsia="x-none"/>
        </w:rPr>
        <w:t>ИРКУТСКАЯ ОБЛАСТЬ  ИРКУТСКИЙ РАЙОН</w:t>
      </w:r>
    </w:p>
    <w:p w:rsidR="0001601D" w:rsidRDefault="0001601D" w:rsidP="0001601D">
      <w:pPr>
        <w:ind w:left="-567" w:firstLine="425"/>
        <w:jc w:val="center"/>
        <w:rPr>
          <w:sz w:val="18"/>
          <w:szCs w:val="18"/>
        </w:rPr>
      </w:pPr>
      <w:r>
        <w:rPr>
          <w:sz w:val="18"/>
          <w:szCs w:val="18"/>
        </w:rPr>
        <w:t>ХОМУТОВСКОЕ МУНИЦИПАЛЬНОЕ ОБРАЗОВАНИЕ</w:t>
      </w:r>
    </w:p>
    <w:p w:rsidR="0001601D" w:rsidRDefault="0001601D" w:rsidP="0001601D">
      <w:pPr>
        <w:ind w:left="-567" w:firstLine="425"/>
        <w:jc w:val="center"/>
        <w:rPr>
          <w:b/>
          <w:sz w:val="18"/>
          <w:szCs w:val="18"/>
        </w:rPr>
      </w:pPr>
      <w:r>
        <w:rPr>
          <w:b/>
          <w:sz w:val="18"/>
          <w:szCs w:val="18"/>
        </w:rPr>
        <w:t>АДМИНИСТРАЦИЯ</w:t>
      </w:r>
    </w:p>
    <w:p w:rsidR="0001601D" w:rsidRDefault="0001601D" w:rsidP="0001601D">
      <w:pPr>
        <w:keepNext/>
        <w:ind w:left="-567" w:firstLine="425"/>
        <w:jc w:val="center"/>
        <w:outlineLvl w:val="1"/>
        <w:rPr>
          <w:b/>
          <w:bCs/>
          <w:sz w:val="18"/>
          <w:szCs w:val="18"/>
          <w:lang w:eastAsia="x-none"/>
        </w:rPr>
      </w:pPr>
      <w:r>
        <w:rPr>
          <w:b/>
          <w:bCs/>
          <w:sz w:val="18"/>
          <w:szCs w:val="18"/>
          <w:lang w:eastAsia="x-none"/>
        </w:rPr>
        <w:t>ПОСТАНОВЛЕНИЕ</w:t>
      </w:r>
    </w:p>
    <w:p w:rsidR="0001601D" w:rsidRDefault="0001601D" w:rsidP="0001601D">
      <w:pPr>
        <w:keepNext/>
        <w:ind w:left="-567" w:firstLine="425"/>
        <w:outlineLvl w:val="1"/>
        <w:rPr>
          <w:b/>
          <w:bCs/>
          <w:sz w:val="18"/>
          <w:szCs w:val="18"/>
          <w:lang w:eastAsia="x-none"/>
        </w:rPr>
      </w:pPr>
    </w:p>
    <w:p w:rsidR="0001601D" w:rsidRDefault="0001601D" w:rsidP="0001601D">
      <w:pPr>
        <w:ind w:left="-567" w:firstLine="425"/>
        <w:rPr>
          <w:sz w:val="18"/>
          <w:szCs w:val="18"/>
          <w:u w:val="single"/>
        </w:rPr>
      </w:pPr>
      <w:r>
        <w:rPr>
          <w:sz w:val="18"/>
          <w:szCs w:val="18"/>
          <w:u w:val="single"/>
        </w:rPr>
        <w:t xml:space="preserve">30.08.2021 № 799 </w:t>
      </w:r>
      <w:proofErr w:type="spellStart"/>
      <w:r>
        <w:rPr>
          <w:sz w:val="18"/>
          <w:szCs w:val="18"/>
          <w:u w:val="single"/>
        </w:rPr>
        <w:t>пз</w:t>
      </w:r>
      <w:proofErr w:type="spellEnd"/>
    </w:p>
    <w:p w:rsidR="0001601D" w:rsidRDefault="0001601D" w:rsidP="0001601D">
      <w:pPr>
        <w:ind w:left="-567" w:firstLine="425"/>
        <w:rPr>
          <w:sz w:val="18"/>
          <w:szCs w:val="18"/>
        </w:rPr>
      </w:pPr>
      <w:r>
        <w:rPr>
          <w:sz w:val="18"/>
          <w:szCs w:val="18"/>
        </w:rPr>
        <w:t xml:space="preserve">       с. Хомутово</w:t>
      </w:r>
    </w:p>
    <w:p w:rsidR="0001601D" w:rsidRDefault="0001601D" w:rsidP="00E61000">
      <w:pPr>
        <w:ind w:left="-567" w:firstLine="425"/>
        <w:jc w:val="right"/>
        <w:rPr>
          <w:i/>
          <w:sz w:val="18"/>
          <w:szCs w:val="18"/>
        </w:rPr>
      </w:pPr>
    </w:p>
    <w:p w:rsidR="0001601D" w:rsidRDefault="0001601D" w:rsidP="00E61000">
      <w:pPr>
        <w:ind w:left="-567" w:firstLine="425"/>
        <w:jc w:val="right"/>
        <w:rPr>
          <w:i/>
          <w:sz w:val="18"/>
          <w:szCs w:val="18"/>
        </w:rPr>
      </w:pPr>
    </w:p>
    <w:p w:rsidR="0001601D" w:rsidRPr="0001601D" w:rsidRDefault="0001601D" w:rsidP="0001601D">
      <w:pPr>
        <w:ind w:left="-567" w:firstLine="425"/>
        <w:rPr>
          <w:sz w:val="18"/>
          <w:szCs w:val="18"/>
        </w:rPr>
      </w:pPr>
      <w:proofErr w:type="gramStart"/>
      <w:r w:rsidRPr="0001601D">
        <w:rPr>
          <w:sz w:val="18"/>
          <w:szCs w:val="18"/>
        </w:rPr>
        <w:t>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на основании рекомендаций комиссии по подготовке правил землепользования и застройки Хомутовского</w:t>
      </w:r>
      <w:proofErr w:type="gramEnd"/>
      <w:r w:rsidRPr="0001601D">
        <w:rPr>
          <w:sz w:val="18"/>
          <w:szCs w:val="18"/>
        </w:rPr>
        <w:t xml:space="preserve"> муниципального образования от 18.08.2021, рассмотрев заявление Михалева Валерия Юрьевича и представленные документы, Администрация Хомутовского муниципального образования</w:t>
      </w:r>
    </w:p>
    <w:p w:rsidR="0001601D" w:rsidRDefault="0001601D" w:rsidP="0001601D">
      <w:pPr>
        <w:ind w:left="-567" w:firstLine="425"/>
        <w:rPr>
          <w:sz w:val="18"/>
          <w:szCs w:val="18"/>
        </w:rPr>
      </w:pPr>
    </w:p>
    <w:p w:rsidR="0001601D" w:rsidRDefault="0001601D" w:rsidP="0001601D">
      <w:pPr>
        <w:ind w:left="-567" w:firstLine="425"/>
        <w:rPr>
          <w:sz w:val="18"/>
          <w:szCs w:val="18"/>
        </w:rPr>
      </w:pPr>
      <w:r w:rsidRPr="0001601D">
        <w:rPr>
          <w:sz w:val="18"/>
          <w:szCs w:val="18"/>
        </w:rPr>
        <w:t>ПОСТАНОВЛЯЕТ:</w:t>
      </w:r>
    </w:p>
    <w:p w:rsidR="0001601D" w:rsidRPr="0001601D" w:rsidRDefault="0001601D" w:rsidP="0001601D">
      <w:pPr>
        <w:ind w:left="-567" w:firstLine="425"/>
        <w:rPr>
          <w:sz w:val="18"/>
          <w:szCs w:val="18"/>
        </w:rPr>
      </w:pPr>
    </w:p>
    <w:p w:rsidR="0001601D" w:rsidRPr="0001601D" w:rsidRDefault="0001601D" w:rsidP="0001601D">
      <w:pPr>
        <w:ind w:left="-567" w:firstLine="425"/>
        <w:rPr>
          <w:sz w:val="18"/>
          <w:szCs w:val="18"/>
        </w:rPr>
      </w:pPr>
      <w:r w:rsidRPr="0001601D">
        <w:rPr>
          <w:sz w:val="18"/>
          <w:szCs w:val="18"/>
        </w:rPr>
        <w:lastRenderedPageBreak/>
        <w:t xml:space="preserve">1. Предоставить разрешение на условно разрешенный вид использования земельного участка   ЗУ1, площадью 743 </w:t>
      </w:r>
      <w:proofErr w:type="spellStart"/>
      <w:r w:rsidRPr="0001601D">
        <w:rPr>
          <w:sz w:val="18"/>
          <w:szCs w:val="18"/>
        </w:rPr>
        <w:t>кв.м</w:t>
      </w:r>
      <w:proofErr w:type="spellEnd"/>
      <w:r w:rsidRPr="0001601D">
        <w:rPr>
          <w:sz w:val="18"/>
          <w:szCs w:val="18"/>
        </w:rPr>
        <w:t xml:space="preserve">., земельного участка ЗУ2, площадью 745 </w:t>
      </w:r>
      <w:proofErr w:type="spellStart"/>
      <w:r w:rsidRPr="0001601D">
        <w:rPr>
          <w:sz w:val="18"/>
          <w:szCs w:val="18"/>
        </w:rPr>
        <w:t>кв.м</w:t>
      </w:r>
      <w:proofErr w:type="spellEnd"/>
      <w:r w:rsidRPr="0001601D">
        <w:rPr>
          <w:sz w:val="18"/>
          <w:szCs w:val="18"/>
        </w:rPr>
        <w:t xml:space="preserve">., земельного участка ЗУ3, площадью 745 </w:t>
      </w:r>
      <w:proofErr w:type="spellStart"/>
      <w:r w:rsidRPr="0001601D">
        <w:rPr>
          <w:sz w:val="18"/>
          <w:szCs w:val="18"/>
        </w:rPr>
        <w:t>кв</w:t>
      </w:r>
      <w:proofErr w:type="gramStart"/>
      <w:r w:rsidRPr="0001601D">
        <w:rPr>
          <w:sz w:val="18"/>
          <w:szCs w:val="18"/>
        </w:rPr>
        <w:t>.м</w:t>
      </w:r>
      <w:proofErr w:type="spellEnd"/>
      <w:proofErr w:type="gramEnd"/>
      <w:r w:rsidRPr="0001601D">
        <w:rPr>
          <w:sz w:val="18"/>
          <w:szCs w:val="18"/>
        </w:rPr>
        <w:t>, образованных в результате перераспределения земельных участков с кадастровыми номерами 38:06:100801:8844, 38:06:100801:8845 – «Для индивидуального жилищного строительства»</w:t>
      </w:r>
    </w:p>
    <w:p w:rsidR="0001601D" w:rsidRPr="0001601D" w:rsidRDefault="0001601D" w:rsidP="0001601D">
      <w:pPr>
        <w:ind w:left="-567" w:firstLine="425"/>
        <w:rPr>
          <w:sz w:val="18"/>
          <w:szCs w:val="18"/>
        </w:rPr>
      </w:pPr>
      <w:r w:rsidRPr="0001601D">
        <w:rPr>
          <w:sz w:val="18"/>
          <w:szCs w:val="18"/>
        </w:rPr>
        <w:t>2. Опубликовать настоящее постановление в установленном законом порядке.</w:t>
      </w:r>
    </w:p>
    <w:p w:rsidR="0001601D" w:rsidRPr="0001601D" w:rsidRDefault="0001601D" w:rsidP="0001601D">
      <w:pPr>
        <w:ind w:left="-567" w:firstLine="425"/>
        <w:rPr>
          <w:sz w:val="18"/>
          <w:szCs w:val="18"/>
        </w:rPr>
      </w:pPr>
      <w:r>
        <w:rPr>
          <w:sz w:val="18"/>
          <w:szCs w:val="18"/>
        </w:rPr>
        <w:t>3.</w:t>
      </w:r>
      <w:proofErr w:type="gramStart"/>
      <w:r w:rsidRPr="0001601D">
        <w:rPr>
          <w:sz w:val="18"/>
          <w:szCs w:val="18"/>
        </w:rPr>
        <w:t>Контроль за</w:t>
      </w:r>
      <w:proofErr w:type="gramEnd"/>
      <w:r w:rsidRPr="0001601D">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01601D" w:rsidRPr="0001601D" w:rsidRDefault="0001601D" w:rsidP="0001601D">
      <w:pPr>
        <w:ind w:left="-567" w:firstLine="425"/>
        <w:rPr>
          <w:sz w:val="18"/>
          <w:szCs w:val="18"/>
        </w:rPr>
      </w:pPr>
    </w:p>
    <w:p w:rsidR="0001601D" w:rsidRPr="0001601D" w:rsidRDefault="0001601D" w:rsidP="0001601D">
      <w:pPr>
        <w:ind w:left="-567" w:firstLine="425"/>
        <w:rPr>
          <w:sz w:val="18"/>
          <w:szCs w:val="18"/>
        </w:rPr>
      </w:pPr>
    </w:p>
    <w:p w:rsidR="0001601D" w:rsidRPr="0001601D" w:rsidRDefault="0001601D" w:rsidP="0001601D">
      <w:pPr>
        <w:ind w:left="-567" w:firstLine="425"/>
        <w:jc w:val="center"/>
        <w:rPr>
          <w:i/>
          <w:sz w:val="18"/>
          <w:szCs w:val="18"/>
        </w:rPr>
      </w:pPr>
      <w:r>
        <w:rPr>
          <w:i/>
          <w:sz w:val="18"/>
          <w:szCs w:val="18"/>
        </w:rPr>
        <w:t xml:space="preserve">                                               </w:t>
      </w:r>
      <w:proofErr w:type="gramStart"/>
      <w:r w:rsidRPr="0001601D">
        <w:rPr>
          <w:i/>
          <w:sz w:val="18"/>
          <w:szCs w:val="18"/>
        </w:rPr>
        <w:t>Исполняющий</w:t>
      </w:r>
      <w:proofErr w:type="gramEnd"/>
      <w:r w:rsidRPr="0001601D">
        <w:rPr>
          <w:i/>
          <w:sz w:val="18"/>
          <w:szCs w:val="18"/>
        </w:rPr>
        <w:t xml:space="preserve"> обязанности</w:t>
      </w:r>
    </w:p>
    <w:p w:rsidR="0001601D" w:rsidRPr="0001601D" w:rsidRDefault="0001601D" w:rsidP="0001601D">
      <w:pPr>
        <w:ind w:left="-567" w:firstLine="425"/>
        <w:jc w:val="right"/>
        <w:rPr>
          <w:i/>
          <w:sz w:val="18"/>
          <w:szCs w:val="18"/>
        </w:rPr>
      </w:pPr>
      <w:r>
        <w:rPr>
          <w:i/>
          <w:sz w:val="18"/>
          <w:szCs w:val="18"/>
        </w:rPr>
        <w:t xml:space="preserve"> </w:t>
      </w:r>
      <w:r w:rsidRPr="0001601D">
        <w:rPr>
          <w:i/>
          <w:sz w:val="18"/>
          <w:szCs w:val="18"/>
        </w:rPr>
        <w:t xml:space="preserve">Главы администрации                                                     А.В. Иваненко </w:t>
      </w:r>
    </w:p>
    <w:p w:rsidR="0001601D" w:rsidRPr="0001601D" w:rsidRDefault="0001601D" w:rsidP="0001601D">
      <w:pPr>
        <w:ind w:left="-567" w:firstLine="425"/>
        <w:jc w:val="right"/>
        <w:rPr>
          <w:i/>
          <w:sz w:val="18"/>
          <w:szCs w:val="18"/>
        </w:rPr>
      </w:pPr>
    </w:p>
    <w:p w:rsidR="0001601D" w:rsidRPr="0001601D" w:rsidRDefault="0001601D" w:rsidP="0001601D">
      <w:pPr>
        <w:ind w:left="-567" w:firstLine="425"/>
        <w:rPr>
          <w:sz w:val="18"/>
          <w:szCs w:val="18"/>
        </w:rPr>
      </w:pPr>
    </w:p>
    <w:sectPr w:rsidR="0001601D" w:rsidRPr="0001601D" w:rsidSect="00997F19">
      <w:pgSz w:w="11906" w:h="16838"/>
      <w:pgMar w:top="851" w:right="566" w:bottom="709" w:left="1134"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03E" w:rsidRDefault="0090703E" w:rsidP="00BD744E">
      <w:r>
        <w:separator/>
      </w:r>
    </w:p>
  </w:endnote>
  <w:endnote w:type="continuationSeparator" w:id="0">
    <w:p w:rsidR="0090703E" w:rsidRDefault="0090703E"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03E" w:rsidRDefault="0090703E" w:rsidP="00BD744E">
      <w:r>
        <w:separator/>
      </w:r>
    </w:p>
  </w:footnote>
  <w:footnote w:type="continuationSeparator" w:id="0">
    <w:p w:rsidR="0090703E" w:rsidRDefault="0090703E"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08802E5"/>
    <w:multiLevelType w:val="multilevel"/>
    <w:tmpl w:val="7A5203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BF4A81"/>
    <w:multiLevelType w:val="multilevel"/>
    <w:tmpl w:val="EBDCF6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540ED2"/>
    <w:multiLevelType w:val="multilevel"/>
    <w:tmpl w:val="A39A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11">
    <w:nsid w:val="1FDB58DA"/>
    <w:multiLevelType w:val="hybridMultilevel"/>
    <w:tmpl w:val="FB60401C"/>
    <w:lvl w:ilvl="0" w:tplc="78C213CA">
      <w:start w:val="6"/>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243379FF"/>
    <w:multiLevelType w:val="multilevel"/>
    <w:tmpl w:val="2AB6DD58"/>
    <w:lvl w:ilvl="0">
      <w:start w:val="1"/>
      <w:numFmt w:val="decimal"/>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168" w:hanging="144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3">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4">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6">
    <w:nsid w:val="352468E6"/>
    <w:multiLevelType w:val="multilevel"/>
    <w:tmpl w:val="32B0D7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CC4370"/>
    <w:multiLevelType w:val="multilevel"/>
    <w:tmpl w:val="AC4C5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B03BA1"/>
    <w:multiLevelType w:val="hybridMultilevel"/>
    <w:tmpl w:val="14EE733A"/>
    <w:lvl w:ilvl="0" w:tplc="D99CDC10">
      <w:start w:val="1"/>
      <w:numFmt w:val="decimal"/>
      <w:lvlText w:val="%1."/>
      <w:lvlJc w:val="left"/>
      <w:pPr>
        <w:ind w:left="928" w:hanging="360"/>
      </w:pPr>
      <w:rPr>
        <w:rFonts w:ascii="Times New Roman" w:eastAsia="Times New Roman" w:hAnsi="Times New Roman" w:cs="Times New Roman"/>
        <w:b w:val="0"/>
        <w:color w:val="auto"/>
      </w:r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start w:val="1"/>
      <w:numFmt w:val="decimal"/>
      <w:lvlText w:val="%4."/>
      <w:lvlJc w:val="left"/>
      <w:pPr>
        <w:ind w:left="3090" w:hanging="360"/>
      </w:pPr>
    </w:lvl>
    <w:lvl w:ilvl="4" w:tplc="04190019">
      <w:start w:val="1"/>
      <w:numFmt w:val="lowerLetter"/>
      <w:lvlText w:val="%5."/>
      <w:lvlJc w:val="left"/>
      <w:pPr>
        <w:ind w:left="3810" w:hanging="360"/>
      </w:pPr>
    </w:lvl>
    <w:lvl w:ilvl="5" w:tplc="0419001B">
      <w:start w:val="1"/>
      <w:numFmt w:val="lowerRoman"/>
      <w:lvlText w:val="%6."/>
      <w:lvlJc w:val="right"/>
      <w:pPr>
        <w:ind w:left="4530" w:hanging="180"/>
      </w:pPr>
    </w:lvl>
    <w:lvl w:ilvl="6" w:tplc="0419000F">
      <w:start w:val="1"/>
      <w:numFmt w:val="decimal"/>
      <w:lvlText w:val="%7."/>
      <w:lvlJc w:val="left"/>
      <w:pPr>
        <w:ind w:left="5250" w:hanging="360"/>
      </w:pPr>
    </w:lvl>
    <w:lvl w:ilvl="7" w:tplc="04190019">
      <w:start w:val="1"/>
      <w:numFmt w:val="lowerLetter"/>
      <w:lvlText w:val="%8."/>
      <w:lvlJc w:val="left"/>
      <w:pPr>
        <w:ind w:left="5970" w:hanging="360"/>
      </w:pPr>
    </w:lvl>
    <w:lvl w:ilvl="8" w:tplc="0419001B">
      <w:start w:val="1"/>
      <w:numFmt w:val="lowerRoman"/>
      <w:lvlText w:val="%9."/>
      <w:lvlJc w:val="right"/>
      <w:pPr>
        <w:ind w:left="6690" w:hanging="180"/>
      </w:pPr>
    </w:lvl>
  </w:abstractNum>
  <w:abstractNum w:abstractNumId="19">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1">
    <w:nsid w:val="5244317D"/>
    <w:multiLevelType w:val="hybridMultilevel"/>
    <w:tmpl w:val="1ADE17A4"/>
    <w:lvl w:ilvl="0" w:tplc="51E08F68">
      <w:start w:val="5"/>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4">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ECF66D4"/>
    <w:multiLevelType w:val="multilevel"/>
    <w:tmpl w:val="66183986"/>
    <w:lvl w:ilvl="0">
      <w:start w:val="1"/>
      <w:numFmt w:val="decimal"/>
      <w:lvlText w:val="%1."/>
      <w:lvlJc w:val="left"/>
      <w:pPr>
        <w:ind w:left="420" w:hanging="420"/>
      </w:pPr>
    </w:lvl>
    <w:lvl w:ilvl="1">
      <w:start w:val="1"/>
      <w:numFmt w:val="decimal"/>
      <w:lvlText w:val="%1.%2."/>
      <w:lvlJc w:val="left"/>
      <w:pPr>
        <w:ind w:left="2565" w:hanging="720"/>
      </w:pPr>
    </w:lvl>
    <w:lvl w:ilvl="2">
      <w:start w:val="1"/>
      <w:numFmt w:val="decimal"/>
      <w:lvlText w:val="%1.%2.%3."/>
      <w:lvlJc w:val="left"/>
      <w:pPr>
        <w:ind w:left="4410" w:hanging="720"/>
      </w:pPr>
    </w:lvl>
    <w:lvl w:ilvl="3">
      <w:start w:val="1"/>
      <w:numFmt w:val="decimal"/>
      <w:lvlText w:val="%1.%2.%3.%4."/>
      <w:lvlJc w:val="left"/>
      <w:pPr>
        <w:ind w:left="6615" w:hanging="1080"/>
      </w:pPr>
    </w:lvl>
    <w:lvl w:ilvl="4">
      <w:start w:val="1"/>
      <w:numFmt w:val="decimal"/>
      <w:lvlText w:val="%1.%2.%3.%4.%5."/>
      <w:lvlJc w:val="left"/>
      <w:pPr>
        <w:ind w:left="8460" w:hanging="1080"/>
      </w:pPr>
    </w:lvl>
    <w:lvl w:ilvl="5">
      <w:start w:val="1"/>
      <w:numFmt w:val="decimal"/>
      <w:lvlText w:val="%1.%2.%3.%4.%5.%6."/>
      <w:lvlJc w:val="left"/>
      <w:pPr>
        <w:ind w:left="10665" w:hanging="1440"/>
      </w:pPr>
    </w:lvl>
    <w:lvl w:ilvl="6">
      <w:start w:val="1"/>
      <w:numFmt w:val="decimal"/>
      <w:lvlText w:val="%1.%2.%3.%4.%5.%6.%7."/>
      <w:lvlJc w:val="left"/>
      <w:pPr>
        <w:ind w:left="12510" w:hanging="1440"/>
      </w:pPr>
    </w:lvl>
    <w:lvl w:ilvl="7">
      <w:start w:val="1"/>
      <w:numFmt w:val="decimal"/>
      <w:lvlText w:val="%1.%2.%3.%4.%5.%6.%7.%8."/>
      <w:lvlJc w:val="left"/>
      <w:pPr>
        <w:ind w:left="14715" w:hanging="1800"/>
      </w:pPr>
    </w:lvl>
    <w:lvl w:ilvl="8">
      <w:start w:val="1"/>
      <w:numFmt w:val="decimal"/>
      <w:lvlText w:val="%1.%2.%3.%4.%5.%6.%7.%8.%9."/>
      <w:lvlJc w:val="left"/>
      <w:pPr>
        <w:ind w:left="16920" w:hanging="2160"/>
      </w:pPr>
    </w:lvl>
  </w:abstractNum>
  <w:abstractNum w:abstractNumId="26">
    <w:nsid w:val="63C60025"/>
    <w:multiLevelType w:val="multilevel"/>
    <w:tmpl w:val="4D8A1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033D1B"/>
    <w:multiLevelType w:val="multilevel"/>
    <w:tmpl w:val="F358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4"/>
  </w:num>
  <w:num w:numId="5">
    <w:abstractNumId w:val="13"/>
  </w:num>
  <w:num w:numId="6">
    <w:abstractNumId w:val="15"/>
  </w:num>
  <w:num w:numId="7">
    <w:abstractNumId w:val="7"/>
  </w:num>
  <w:num w:numId="8">
    <w:abstractNumId w:val="19"/>
  </w:num>
  <w:num w:numId="9">
    <w:abstractNumId w:val="23"/>
  </w:num>
  <w:num w:numId="10">
    <w:abstractNumId w:val="20"/>
  </w:num>
  <w:num w:numId="11">
    <w:abstractNumId w:val="24"/>
  </w:num>
  <w:num w:numId="12">
    <w:abstractNumId w:val="12"/>
  </w:num>
  <w:num w:numId="13">
    <w:abstractNumId w:val="10"/>
  </w:num>
  <w:num w:numId="14">
    <w:abstractNumId w:val="27"/>
  </w:num>
  <w:num w:numId="15">
    <w:abstractNumId w:val="26"/>
  </w:num>
  <w:num w:numId="16">
    <w:abstractNumId w:val="17"/>
  </w:num>
  <w:num w:numId="17">
    <w:abstractNumId w:val="16"/>
  </w:num>
  <w:num w:numId="18">
    <w:abstractNumId w:val="8"/>
  </w:num>
  <w:num w:numId="19">
    <w:abstractNumId w:val="6"/>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0"/>
  <w:drawingGridHorizontalSpacing w:val="120"/>
  <w:drawingGridVerticalSpacing w:val="381"/>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20041"/>
    <w:rsid w:val="00020D21"/>
    <w:rsid w:val="000222BA"/>
    <w:rsid w:val="0002368D"/>
    <w:rsid w:val="00023E2D"/>
    <w:rsid w:val="00024EE2"/>
    <w:rsid w:val="00027800"/>
    <w:rsid w:val="000278EC"/>
    <w:rsid w:val="00027992"/>
    <w:rsid w:val="00027FC6"/>
    <w:rsid w:val="00030830"/>
    <w:rsid w:val="000316E2"/>
    <w:rsid w:val="00031CA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7F94"/>
    <w:rsid w:val="00090C70"/>
    <w:rsid w:val="0009165A"/>
    <w:rsid w:val="00093730"/>
    <w:rsid w:val="00093D7E"/>
    <w:rsid w:val="00094583"/>
    <w:rsid w:val="00095E83"/>
    <w:rsid w:val="00096327"/>
    <w:rsid w:val="000966B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28DA"/>
    <w:rsid w:val="000E2EBB"/>
    <w:rsid w:val="000E3456"/>
    <w:rsid w:val="000E359B"/>
    <w:rsid w:val="000E5131"/>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0C1A"/>
    <w:rsid w:val="00171038"/>
    <w:rsid w:val="00171085"/>
    <w:rsid w:val="00172557"/>
    <w:rsid w:val="00172593"/>
    <w:rsid w:val="0017301D"/>
    <w:rsid w:val="00173416"/>
    <w:rsid w:val="00173BF4"/>
    <w:rsid w:val="00173E50"/>
    <w:rsid w:val="001750B7"/>
    <w:rsid w:val="001759B1"/>
    <w:rsid w:val="00176464"/>
    <w:rsid w:val="001768FF"/>
    <w:rsid w:val="00177692"/>
    <w:rsid w:val="00180394"/>
    <w:rsid w:val="00180B2B"/>
    <w:rsid w:val="00181048"/>
    <w:rsid w:val="00181402"/>
    <w:rsid w:val="00182372"/>
    <w:rsid w:val="001823AD"/>
    <w:rsid w:val="00183607"/>
    <w:rsid w:val="00183E24"/>
    <w:rsid w:val="00184B0F"/>
    <w:rsid w:val="00184CB7"/>
    <w:rsid w:val="00184EA2"/>
    <w:rsid w:val="00185C4B"/>
    <w:rsid w:val="00185ED7"/>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3578"/>
    <w:rsid w:val="002A3C91"/>
    <w:rsid w:val="002A43C8"/>
    <w:rsid w:val="002A4E1B"/>
    <w:rsid w:val="002A5135"/>
    <w:rsid w:val="002A5302"/>
    <w:rsid w:val="002A5E6C"/>
    <w:rsid w:val="002A68E0"/>
    <w:rsid w:val="002A7A95"/>
    <w:rsid w:val="002B0445"/>
    <w:rsid w:val="002B0C30"/>
    <w:rsid w:val="002B1707"/>
    <w:rsid w:val="002B1E47"/>
    <w:rsid w:val="002B2EF7"/>
    <w:rsid w:val="002B4C27"/>
    <w:rsid w:val="002B4D7D"/>
    <w:rsid w:val="002B4ED9"/>
    <w:rsid w:val="002B50BF"/>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E9C"/>
    <w:rsid w:val="00310A2D"/>
    <w:rsid w:val="00310D26"/>
    <w:rsid w:val="00310D7A"/>
    <w:rsid w:val="00311B6C"/>
    <w:rsid w:val="003126D3"/>
    <w:rsid w:val="00312AA2"/>
    <w:rsid w:val="00312C11"/>
    <w:rsid w:val="00312FC2"/>
    <w:rsid w:val="00314057"/>
    <w:rsid w:val="00315040"/>
    <w:rsid w:val="003151C7"/>
    <w:rsid w:val="00315C72"/>
    <w:rsid w:val="00316147"/>
    <w:rsid w:val="0031681E"/>
    <w:rsid w:val="00317A2E"/>
    <w:rsid w:val="0032074A"/>
    <w:rsid w:val="00321558"/>
    <w:rsid w:val="003215EF"/>
    <w:rsid w:val="00321DC3"/>
    <w:rsid w:val="003229A0"/>
    <w:rsid w:val="0032441A"/>
    <w:rsid w:val="00324530"/>
    <w:rsid w:val="0032487C"/>
    <w:rsid w:val="00324D29"/>
    <w:rsid w:val="003252DB"/>
    <w:rsid w:val="00326909"/>
    <w:rsid w:val="00327324"/>
    <w:rsid w:val="003279CD"/>
    <w:rsid w:val="00330975"/>
    <w:rsid w:val="00330CB9"/>
    <w:rsid w:val="00330E8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C64"/>
    <w:rsid w:val="003A5113"/>
    <w:rsid w:val="003A526E"/>
    <w:rsid w:val="003A5621"/>
    <w:rsid w:val="003A571B"/>
    <w:rsid w:val="003A5954"/>
    <w:rsid w:val="003A5EFB"/>
    <w:rsid w:val="003A6CDD"/>
    <w:rsid w:val="003B00D2"/>
    <w:rsid w:val="003B0C0C"/>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F0061"/>
    <w:rsid w:val="003F02C7"/>
    <w:rsid w:val="003F0E24"/>
    <w:rsid w:val="003F1BD4"/>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16B2"/>
    <w:rsid w:val="00513BE2"/>
    <w:rsid w:val="00513F75"/>
    <w:rsid w:val="00514962"/>
    <w:rsid w:val="00515F71"/>
    <w:rsid w:val="005164DC"/>
    <w:rsid w:val="00516BD3"/>
    <w:rsid w:val="00516E2C"/>
    <w:rsid w:val="00520402"/>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5231"/>
    <w:rsid w:val="00535248"/>
    <w:rsid w:val="005367B7"/>
    <w:rsid w:val="005376D5"/>
    <w:rsid w:val="00541F23"/>
    <w:rsid w:val="005421B9"/>
    <w:rsid w:val="00542CDC"/>
    <w:rsid w:val="00545513"/>
    <w:rsid w:val="0054562A"/>
    <w:rsid w:val="0054611E"/>
    <w:rsid w:val="0054631D"/>
    <w:rsid w:val="005465E9"/>
    <w:rsid w:val="00546DFB"/>
    <w:rsid w:val="0054721D"/>
    <w:rsid w:val="00550A16"/>
    <w:rsid w:val="0055100D"/>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15F9"/>
    <w:rsid w:val="007319B5"/>
    <w:rsid w:val="00734516"/>
    <w:rsid w:val="00734BAE"/>
    <w:rsid w:val="007350F2"/>
    <w:rsid w:val="007357D7"/>
    <w:rsid w:val="00736032"/>
    <w:rsid w:val="00736F6D"/>
    <w:rsid w:val="00737694"/>
    <w:rsid w:val="007376DE"/>
    <w:rsid w:val="00737C95"/>
    <w:rsid w:val="00737D1F"/>
    <w:rsid w:val="00740A17"/>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E27"/>
    <w:rsid w:val="00767348"/>
    <w:rsid w:val="00767779"/>
    <w:rsid w:val="00767CA3"/>
    <w:rsid w:val="0077074C"/>
    <w:rsid w:val="00771A02"/>
    <w:rsid w:val="00771F5B"/>
    <w:rsid w:val="00772D81"/>
    <w:rsid w:val="00775369"/>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41EC"/>
    <w:rsid w:val="007D53A1"/>
    <w:rsid w:val="007D59D5"/>
    <w:rsid w:val="007D5A53"/>
    <w:rsid w:val="007D5BC5"/>
    <w:rsid w:val="007D698C"/>
    <w:rsid w:val="007D6C1F"/>
    <w:rsid w:val="007D7FC0"/>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603F"/>
    <w:rsid w:val="0084653C"/>
    <w:rsid w:val="00846DD5"/>
    <w:rsid w:val="00846E73"/>
    <w:rsid w:val="008501C6"/>
    <w:rsid w:val="00851532"/>
    <w:rsid w:val="008518AB"/>
    <w:rsid w:val="00851CAA"/>
    <w:rsid w:val="00852C77"/>
    <w:rsid w:val="00853416"/>
    <w:rsid w:val="00853FC6"/>
    <w:rsid w:val="008542F4"/>
    <w:rsid w:val="00855694"/>
    <w:rsid w:val="008561A5"/>
    <w:rsid w:val="008578A1"/>
    <w:rsid w:val="00860BE3"/>
    <w:rsid w:val="00860C79"/>
    <w:rsid w:val="00861A05"/>
    <w:rsid w:val="00862961"/>
    <w:rsid w:val="008634C8"/>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433D"/>
    <w:rsid w:val="008B5484"/>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7656"/>
    <w:rsid w:val="008D76CC"/>
    <w:rsid w:val="008D77DC"/>
    <w:rsid w:val="008E0E3C"/>
    <w:rsid w:val="008E1381"/>
    <w:rsid w:val="008E164F"/>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A3A"/>
    <w:rsid w:val="00904F3B"/>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736"/>
    <w:rsid w:val="00943A77"/>
    <w:rsid w:val="0094482F"/>
    <w:rsid w:val="00945F14"/>
    <w:rsid w:val="00947175"/>
    <w:rsid w:val="009476E5"/>
    <w:rsid w:val="00947758"/>
    <w:rsid w:val="00950029"/>
    <w:rsid w:val="00950D9D"/>
    <w:rsid w:val="00951541"/>
    <w:rsid w:val="0095181D"/>
    <w:rsid w:val="00952415"/>
    <w:rsid w:val="009541B9"/>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8014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F19"/>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69EC"/>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C30"/>
    <w:rsid w:val="00A166CC"/>
    <w:rsid w:val="00A16E53"/>
    <w:rsid w:val="00A17337"/>
    <w:rsid w:val="00A2012F"/>
    <w:rsid w:val="00A20EDA"/>
    <w:rsid w:val="00A22ACE"/>
    <w:rsid w:val="00A22EE7"/>
    <w:rsid w:val="00A22FF0"/>
    <w:rsid w:val="00A2387E"/>
    <w:rsid w:val="00A23D9B"/>
    <w:rsid w:val="00A23DF8"/>
    <w:rsid w:val="00A2450C"/>
    <w:rsid w:val="00A24F4D"/>
    <w:rsid w:val="00A25475"/>
    <w:rsid w:val="00A26B3A"/>
    <w:rsid w:val="00A270BA"/>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5B2A"/>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7796"/>
    <w:rsid w:val="00A80970"/>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21F"/>
    <w:rsid w:val="00B078E6"/>
    <w:rsid w:val="00B07B04"/>
    <w:rsid w:val="00B10229"/>
    <w:rsid w:val="00B107E5"/>
    <w:rsid w:val="00B10EEA"/>
    <w:rsid w:val="00B11C59"/>
    <w:rsid w:val="00B12410"/>
    <w:rsid w:val="00B12E09"/>
    <w:rsid w:val="00B13660"/>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223"/>
    <w:rsid w:val="00B24D4A"/>
    <w:rsid w:val="00B253F8"/>
    <w:rsid w:val="00B256E0"/>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3307"/>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2639"/>
    <w:rsid w:val="00BD27B1"/>
    <w:rsid w:val="00BD2F04"/>
    <w:rsid w:val="00BD3025"/>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78E3"/>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7A2C"/>
    <w:rsid w:val="00DC7F97"/>
    <w:rsid w:val="00DD02A8"/>
    <w:rsid w:val="00DD0BFB"/>
    <w:rsid w:val="00DD2DCE"/>
    <w:rsid w:val="00DD2F68"/>
    <w:rsid w:val="00DD464B"/>
    <w:rsid w:val="00DD6CA7"/>
    <w:rsid w:val="00DE0D3C"/>
    <w:rsid w:val="00DE1297"/>
    <w:rsid w:val="00DE1C34"/>
    <w:rsid w:val="00DE1F1B"/>
    <w:rsid w:val="00DE393A"/>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707E"/>
    <w:rsid w:val="00E57FA2"/>
    <w:rsid w:val="00E6015B"/>
    <w:rsid w:val="00E60459"/>
    <w:rsid w:val="00E606E9"/>
    <w:rsid w:val="00E6071F"/>
    <w:rsid w:val="00E6092D"/>
    <w:rsid w:val="00E60E62"/>
    <w:rsid w:val="00E61000"/>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37A"/>
    <w:rsid w:val="00EC3186"/>
    <w:rsid w:val="00EC56CC"/>
    <w:rsid w:val="00EC6445"/>
    <w:rsid w:val="00EC7980"/>
    <w:rsid w:val="00ED1B36"/>
    <w:rsid w:val="00ED26C3"/>
    <w:rsid w:val="00ED43C6"/>
    <w:rsid w:val="00ED4806"/>
    <w:rsid w:val="00ED7D30"/>
    <w:rsid w:val="00EE016C"/>
    <w:rsid w:val="00EE0888"/>
    <w:rsid w:val="00EE0C40"/>
    <w:rsid w:val="00EE1B9D"/>
    <w:rsid w:val="00EE1DDD"/>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4326"/>
    <w:rsid w:val="00FC4814"/>
    <w:rsid w:val="00FC5D4A"/>
    <w:rsid w:val="00FC7F40"/>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66D1C"/>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66D1C"/>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117" Type="http://schemas.openxmlformats.org/officeDocument/2006/relationships/image" Target="media/image84.wmf"/><Relationship Id="rId21" Type="http://schemas.openxmlformats.org/officeDocument/2006/relationships/hyperlink" Target="garantF1://79222.0" TargetMode="External"/><Relationship Id="rId42" Type="http://schemas.openxmlformats.org/officeDocument/2006/relationships/image" Target="media/image16.wmf"/><Relationship Id="rId47" Type="http://schemas.openxmlformats.org/officeDocument/2006/relationships/image" Target="media/image19.wmf"/><Relationship Id="rId63" Type="http://schemas.openxmlformats.org/officeDocument/2006/relationships/image" Target="media/image35.wmf"/><Relationship Id="rId68" Type="http://schemas.openxmlformats.org/officeDocument/2006/relationships/image" Target="media/image40.wmf"/><Relationship Id="rId84" Type="http://schemas.openxmlformats.org/officeDocument/2006/relationships/image" Target="media/image55.wmf"/><Relationship Id="rId89" Type="http://schemas.openxmlformats.org/officeDocument/2006/relationships/image" Target="media/image60.wmf"/><Relationship Id="rId112" Type="http://schemas.openxmlformats.org/officeDocument/2006/relationships/hyperlink" Target="consultantplus://offline/ref=32077BE28ECAF8C97AB6E9D14E171ED0C50DED55D273E4F52E3BCF18A73267A2C5828C4BE42FF80839BFA48686F895EE8F2C9CBDA3D4C9A47B762403E8OFC" TargetMode="External"/><Relationship Id="rId16" Type="http://schemas.openxmlformats.org/officeDocument/2006/relationships/hyperlink" Target="garantF1://79222.0" TargetMode="External"/><Relationship Id="rId107" Type="http://schemas.openxmlformats.org/officeDocument/2006/relationships/image" Target="media/image76.wmf"/><Relationship Id="rId11" Type="http://schemas.openxmlformats.org/officeDocument/2006/relationships/hyperlink" Target="https://docs.cntd.ru/document/499011838" TargetMode="External"/><Relationship Id="rId32" Type="http://schemas.openxmlformats.org/officeDocument/2006/relationships/hyperlink" Target="file:///\\192.168.0.52\1-&#1084;&#1086;\&#1040;&#1056;&#1061;&#1048;&#1042;\&#1074;%20&#1075;&#1072;&#1079;&#1077;&#1090;&#1091;%202021\&#1072;&#1074;&#1075;&#1091;&#1089;&#1090;\&#1055;&#1086;&#1089;&#1090;&#1072;&#1085;&#1086;&#1074;&#1083;&#1077;&#1085;&#1080;&#1077;%20&#1086;&#1073;%20&#1091;&#1090;&#1074;&#1077;&#1088;&#1078;&#1076;&#1077;&#1085;&#1080;&#1080;%20&#1087;&#1088;&#1072;&#1074;&#1080;&#1083;%20&#1086;&#1087;&#1088;&#1077;&#1076;&#1077;&#1083;&#1077;&#1085;&#1080;&#1103;%20&#1085;&#1086;&#1088;&#1084;&#1072;&#1090;&#1080;&#1074;&#1085;&#1099;&#1093;%20&#1079;&#1072;&#1090;&#1088;&#1072;&#1090;.docx" TargetMode="External"/><Relationship Id="rId37" Type="http://schemas.openxmlformats.org/officeDocument/2006/relationships/image" Target="media/image11.wmf"/><Relationship Id="rId53" Type="http://schemas.openxmlformats.org/officeDocument/2006/relationships/image" Target="media/image25.wmf"/><Relationship Id="rId58" Type="http://schemas.openxmlformats.org/officeDocument/2006/relationships/image" Target="media/image30.wmf"/><Relationship Id="rId74" Type="http://schemas.openxmlformats.org/officeDocument/2006/relationships/image" Target="media/image45.wmf"/><Relationship Id="rId79" Type="http://schemas.openxmlformats.org/officeDocument/2006/relationships/image" Target="media/image50.wmf"/><Relationship Id="rId102" Type="http://schemas.openxmlformats.org/officeDocument/2006/relationships/image" Target="media/image71.wmf"/><Relationship Id="rId123" Type="http://schemas.openxmlformats.org/officeDocument/2006/relationships/hyperlink" Target="file:///C:\Users\User\AppData\Local\Microsoft\user\Local%20Settings\Temp\&#1058;&#1045;&#1050;&#1057;&#1058;_&#1055;&#1088;&#1072;&#1074;&#1080;&#1083;&#1072;_&#1079;&#1072;&#1090;&#1088;&#1072;&#1090;&#1099;_2.doc"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1.wmf"/><Relationship Id="rId95" Type="http://schemas.openxmlformats.org/officeDocument/2006/relationships/hyperlink" Target="consultantplus://offline/ref=1031B9CFD735FE96E0F2740605B8B7A72CD130C4A287F0ADB68E4E49A65033DFC4EF0301A4C4184EDF235F4CEC12B2C" TargetMode="External"/><Relationship Id="rId19" Type="http://schemas.openxmlformats.org/officeDocument/2006/relationships/hyperlink" Target="file:///C:\DOCUME~1\23A4~1\LOCALS~1\Temp\7zO12D.tmp\3.%20&#1055;&#1088;&#1080;&#1083;&#1086;&#1078;&#1077;&#1085;&#1080;&#1077;%201%20&#1042;&#1077;&#1076;&#1086;&#1084;&#1089;&#1090;&#1074;&#1077;&#1085;&#1085;&#1099;&#1081;%20&#1087;&#1077;&#1088;&#1077;&#1095;&#1077;&#1085;&#1100;.docx" TargetMode="External"/><Relationship Id="rId14" Type="http://schemas.openxmlformats.org/officeDocument/2006/relationships/hyperlink" Target="file:///\\192.168.0.52\1-&#1084;&#1086;\&#1040;&#1056;&#1061;&#1048;&#1042;\&#1074;%20&#1075;&#1072;&#1079;&#1077;&#1090;&#1091;%202021\&#1072;&#1074;&#1075;&#1091;&#1089;&#1090;\&#1054;&#1073;%20&#1091;&#1090;&#1074;&#1077;&#1088;&#1078;&#1076;&#1077;&#1085;&#1080;&#1080;%20&#1055;&#1088;&#1072;&#1074;&#1080;&#1083;%20&#1086;&#1087;&#1088;&#1077;&#1076;&#1077;&#1083;&#1077;&#1085;&#1080;&#1103;%20&#1090;&#1088;&#1077;&#1073;&#1086;&#1074;&#1072;&#1085;&#1080;&#1081;.docx" TargetMode="External"/><Relationship Id="rId22" Type="http://schemas.openxmlformats.org/officeDocument/2006/relationships/hyperlink" Target="file:///C:\DOCUME~1\23A4~1\LOCALS~1\Temp\7zO12D.tmp\3.%20&#1055;&#1088;&#1080;&#1083;&#1086;&#1078;&#1077;&#1085;&#1080;&#1077;%201%20&#1042;&#1077;&#1076;&#1086;&#1084;&#1089;&#1090;&#1074;&#1077;&#1085;&#1085;&#1099;&#1081;%20&#1087;&#1077;&#1088;&#1077;&#1095;&#1077;&#1085;&#1100;.docx" TargetMode="External"/><Relationship Id="rId27" Type="http://schemas.openxmlformats.org/officeDocument/2006/relationships/image" Target="media/image3.wmf"/><Relationship Id="rId30" Type="http://schemas.openxmlformats.org/officeDocument/2006/relationships/image" Target="media/image6.wmf"/><Relationship Id="rId35"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image" Target="media/image20.wmf"/><Relationship Id="rId56"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image" Target="media/image41.wmf"/><Relationship Id="rId77" Type="http://schemas.openxmlformats.org/officeDocument/2006/relationships/image" Target="media/image48.wmf"/><Relationship Id="rId100" Type="http://schemas.openxmlformats.org/officeDocument/2006/relationships/image" Target="media/image69.wmf"/><Relationship Id="rId105" Type="http://schemas.openxmlformats.org/officeDocument/2006/relationships/image" Target="media/image74.wmf"/><Relationship Id="rId113" Type="http://schemas.openxmlformats.org/officeDocument/2006/relationships/image" Target="media/image80.wmf"/><Relationship Id="rId118" Type="http://schemas.openxmlformats.org/officeDocument/2006/relationships/hyperlink" Target="consultantplus://offline/ref=32077BE28ECAF8C97AB6E9C74D7B44DCC706BA50D277EAA4776AC94FF86261F785C28A1EA76BF50931B4F5D2C7A6CCBFC86791B5BEC8C9AEE6O4C" TargetMode="External"/><Relationship Id="rId126"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44.wmf"/><Relationship Id="rId80" Type="http://schemas.openxmlformats.org/officeDocument/2006/relationships/image" Target="media/image51.wmf"/><Relationship Id="rId85" Type="http://schemas.openxmlformats.org/officeDocument/2006/relationships/image" Target="media/image56.wmf"/><Relationship Id="rId93" Type="http://schemas.openxmlformats.org/officeDocument/2006/relationships/image" Target="media/image64.wmf"/><Relationship Id="rId98" Type="http://schemas.openxmlformats.org/officeDocument/2006/relationships/hyperlink" Target="consultantplus://offline/ref=32077BE28ECAF8C97AB6E9D14E171ED0C50DED55D273E4F52E3BCF18A73267A2C5828C4BE42FF80839BFA08A81F895EE8F2C9CBDA3D4C9A47B762403E8OFC" TargetMode="External"/><Relationship Id="rId121" Type="http://schemas.openxmlformats.org/officeDocument/2006/relationships/image" Target="media/image87.wmf"/><Relationship Id="rId3" Type="http://schemas.openxmlformats.org/officeDocument/2006/relationships/styles" Target="styles.xml"/><Relationship Id="rId12" Type="http://schemas.openxmlformats.org/officeDocument/2006/relationships/hyperlink" Target="file:///\\192.168.0.52\1-&#1084;&#1086;\&#1040;&#1056;&#1061;&#1048;&#1042;\&#1074;%20&#1075;&#1072;&#1079;&#1077;&#1090;&#1091;%202021\&#1072;&#1074;&#1075;&#1091;&#1089;&#1090;\&#1054;&#1073;%20&#1091;&#1090;&#1074;&#1077;&#1088;&#1078;&#1076;&#1077;&#1085;&#1080;&#1080;%20&#1055;&#1088;&#1072;&#1074;&#1080;&#1083;%20&#1086;&#1087;&#1088;&#1077;&#1076;&#1077;&#1083;&#1077;&#1085;&#1080;&#1103;%20&#1090;&#1088;&#1077;&#1073;&#1086;&#1074;&#1072;&#1085;&#1080;&#1081;.docx" TargetMode="External"/><Relationship Id="rId17" Type="http://schemas.openxmlformats.org/officeDocument/2006/relationships/hyperlink" Target="file:///C:\DOCUME~1\23A4~1\LOCALS~1\Temp\7zO12D.tmp\3.%20&#1055;&#1088;&#1080;&#1083;&#1086;&#1078;&#1077;&#1085;&#1080;&#1077;%201%20&#1042;&#1077;&#1076;&#1086;&#1084;&#1089;&#1090;&#1074;&#1077;&#1085;&#1085;&#1099;&#1081;%20&#1087;&#1077;&#1088;&#1077;&#1095;&#1077;&#1085;&#1100;.docx" TargetMode="External"/><Relationship Id="rId25" Type="http://schemas.openxmlformats.org/officeDocument/2006/relationships/hyperlink" Target="http://www.zakupki.ru" TargetMode="External"/><Relationship Id="rId33" Type="http://schemas.openxmlformats.org/officeDocument/2006/relationships/image" Target="media/image7.wmf"/><Relationship Id="rId38" Type="http://schemas.openxmlformats.org/officeDocument/2006/relationships/image" Target="media/image12.wmf"/><Relationship Id="rId46" Type="http://schemas.openxmlformats.org/officeDocument/2006/relationships/image" Target="media/image18.wmf"/><Relationship Id="rId59" Type="http://schemas.openxmlformats.org/officeDocument/2006/relationships/image" Target="media/image31.wmf"/><Relationship Id="rId67" Type="http://schemas.openxmlformats.org/officeDocument/2006/relationships/image" Target="media/image39.wmf"/><Relationship Id="rId103" Type="http://schemas.openxmlformats.org/officeDocument/2006/relationships/image" Target="media/image72.wmf"/><Relationship Id="rId108" Type="http://schemas.openxmlformats.org/officeDocument/2006/relationships/image" Target="media/image77.wmf"/><Relationship Id="rId116" Type="http://schemas.openxmlformats.org/officeDocument/2006/relationships/image" Target="media/image83.wmf"/><Relationship Id="rId124" Type="http://schemas.openxmlformats.org/officeDocument/2006/relationships/image" Target="media/image88.png"/><Relationship Id="rId20" Type="http://schemas.openxmlformats.org/officeDocument/2006/relationships/hyperlink" Target="garantF1://12064673.0" TargetMode="External"/><Relationship Id="rId41" Type="http://schemas.openxmlformats.org/officeDocument/2006/relationships/image" Target="media/image15.wmf"/><Relationship Id="rId54" Type="http://schemas.openxmlformats.org/officeDocument/2006/relationships/image" Target="media/image26.wmf"/><Relationship Id="rId62" Type="http://schemas.openxmlformats.org/officeDocument/2006/relationships/image" Target="media/image34.wmf"/><Relationship Id="rId70" Type="http://schemas.openxmlformats.org/officeDocument/2006/relationships/image" Target="media/image42.wmf"/><Relationship Id="rId75" Type="http://schemas.openxmlformats.org/officeDocument/2006/relationships/image" Target="media/image46.wmf"/><Relationship Id="rId83" Type="http://schemas.openxmlformats.org/officeDocument/2006/relationships/image" Target="media/image54.wmf"/><Relationship Id="rId88" Type="http://schemas.openxmlformats.org/officeDocument/2006/relationships/image" Target="media/image59.wmf"/><Relationship Id="rId91" Type="http://schemas.openxmlformats.org/officeDocument/2006/relationships/image" Target="media/image62.wmf"/><Relationship Id="rId96" Type="http://schemas.openxmlformats.org/officeDocument/2006/relationships/image" Target="media/image66.wmf"/><Relationship Id="rId111" Type="http://schemas.openxmlformats.org/officeDocument/2006/relationships/image" Target="media/image7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12064673.0" TargetMode="External"/><Relationship Id="rId23" Type="http://schemas.openxmlformats.org/officeDocument/2006/relationships/hyperlink" Target="https://docs.cntd.ru/document/499011838" TargetMode="External"/><Relationship Id="rId28" Type="http://schemas.openxmlformats.org/officeDocument/2006/relationships/image" Target="media/image4.wmf"/><Relationship Id="rId36" Type="http://schemas.openxmlformats.org/officeDocument/2006/relationships/image" Target="media/image10.wmf"/><Relationship Id="rId49" Type="http://schemas.openxmlformats.org/officeDocument/2006/relationships/image" Target="media/image21.wmf"/><Relationship Id="rId57" Type="http://schemas.openxmlformats.org/officeDocument/2006/relationships/image" Target="media/image29.wmf"/><Relationship Id="rId106" Type="http://schemas.openxmlformats.org/officeDocument/2006/relationships/image" Target="media/image75.wmf"/><Relationship Id="rId114" Type="http://schemas.openxmlformats.org/officeDocument/2006/relationships/image" Target="media/image81.wmf"/><Relationship Id="rId119" Type="http://schemas.openxmlformats.org/officeDocument/2006/relationships/image" Target="media/image85.wmf"/><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file:///\\192.168.0.52\1-&#1084;&#1086;\&#1040;&#1056;&#1061;&#1048;&#1042;\&#1074;%20&#1075;&#1072;&#1079;&#1077;&#1090;&#1091;%202021\&#1072;&#1074;&#1075;&#1091;&#1089;&#1090;\&#1055;&#1086;&#1089;&#1090;&#1072;&#1085;&#1086;&#1074;&#1083;&#1077;&#1085;&#1080;&#1077;%20&#1086;&#1073;%20&#1091;&#1090;&#1074;&#1077;&#1088;&#1078;&#1076;&#1077;&#1085;&#1080;&#1080;%20&#1087;&#1088;&#1072;&#1074;&#1080;&#1083;%20&#1086;&#1087;&#1088;&#1077;&#1076;&#1077;&#1083;&#1077;&#1085;&#1080;&#1103;%20&#1085;&#1086;&#1088;&#1084;&#1072;&#1090;&#1080;&#1074;&#1085;&#1099;&#1093;%20&#1079;&#1072;&#1090;&#1088;&#1072;&#1090;.docx" TargetMode="External"/><Relationship Id="rId44" Type="http://schemas.openxmlformats.org/officeDocument/2006/relationships/hyperlink" Target="consultantplus://offline/ref=B2B7DF2CE3765A7DCB8CCE08FE0D6F221BA0689BF9EA8B47B50ED35C9C67F7CB3BD53D7157A80E42H3I6I" TargetMode="External"/><Relationship Id="rId52"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image" Target="media/image37.wmf"/><Relationship Id="rId73" Type="http://schemas.openxmlformats.org/officeDocument/2006/relationships/hyperlink" Target="consultantplus://offline/ref=1031B9CFD735FE96E0F2740605B8B7A727D133CFA88EADA7BED7424BA15F6CC8D1A6570CA4C7074ADC690C08BB2E8444C8C27C9D461D2A1FBFC" TargetMode="External"/><Relationship Id="rId78" Type="http://schemas.openxmlformats.org/officeDocument/2006/relationships/image" Target="media/image49.wmf"/><Relationship Id="rId81" Type="http://schemas.openxmlformats.org/officeDocument/2006/relationships/image" Target="media/image52.wmf"/><Relationship Id="rId86" Type="http://schemas.openxmlformats.org/officeDocument/2006/relationships/image" Target="media/image57.wmf"/><Relationship Id="rId94" Type="http://schemas.openxmlformats.org/officeDocument/2006/relationships/image" Target="media/image65.wmf"/><Relationship Id="rId99" Type="http://schemas.openxmlformats.org/officeDocument/2006/relationships/image" Target="media/image68.wmf"/><Relationship Id="rId101" Type="http://schemas.openxmlformats.org/officeDocument/2006/relationships/image" Target="media/image70.wmf"/><Relationship Id="rId122" Type="http://schemas.openxmlformats.org/officeDocument/2006/relationships/hyperlink" Target="file:///C:\Users\User\AppData\Local\Microsoft\user\Local%20Settings\Temp\&#1058;&#1045;&#1050;&#1057;&#1058;_&#1055;&#1088;&#1072;&#1074;&#1080;&#1083;&#1072;_&#1079;&#1072;&#1090;&#1088;&#1072;&#1090;&#1099;_2.doc" TargetMode="External"/><Relationship Id="rId4" Type="http://schemas.microsoft.com/office/2007/relationships/stylesWithEffects" Target="stylesWithEffects.xml"/><Relationship Id="rId9" Type="http://schemas.openxmlformats.org/officeDocument/2006/relationships/hyperlink" Target="http://khomutovskoe-mo.ru" TargetMode="External"/><Relationship Id="rId13" Type="http://schemas.openxmlformats.org/officeDocument/2006/relationships/hyperlink" Target="file:///\\192.168.0.52\1-&#1084;&#1086;\&#1040;&#1056;&#1061;&#1048;&#1042;\&#1074;%20&#1075;&#1072;&#1079;&#1077;&#1090;&#1091;%202021\&#1072;&#1074;&#1075;&#1091;&#1089;&#1090;\&#1054;&#1073;%20&#1091;&#1090;&#1074;&#1077;&#1088;&#1078;&#1076;&#1077;&#1085;&#1080;&#1080;%20&#1055;&#1088;&#1072;&#1074;&#1080;&#1083;%20&#1086;&#1087;&#1088;&#1077;&#1076;&#1077;&#1083;&#1077;&#1085;&#1080;&#1103;%20&#1090;&#1088;&#1077;&#1073;&#1086;&#1074;&#1072;&#1085;&#1080;&#1081;.docx" TargetMode="External"/><Relationship Id="rId18" Type="http://schemas.openxmlformats.org/officeDocument/2006/relationships/hyperlink" Target="file:///C:\DOCUME~1\23A4~1\LOCALS~1\Temp\7zO12D.tmp\3.%20&#1055;&#1088;&#1080;&#1083;&#1086;&#1078;&#1077;&#1085;&#1080;&#1077;%201%20&#1042;&#1077;&#1076;&#1086;&#1084;&#1089;&#1090;&#1074;&#1077;&#1085;&#1085;&#1099;&#1081;%20&#1087;&#1077;&#1088;&#1077;&#1095;&#1077;&#1085;&#1100;.docx" TargetMode="External"/><Relationship Id="rId39" Type="http://schemas.openxmlformats.org/officeDocument/2006/relationships/image" Target="media/image13.wmf"/><Relationship Id="rId109" Type="http://schemas.openxmlformats.org/officeDocument/2006/relationships/image" Target="media/image78.wmf"/><Relationship Id="rId34" Type="http://schemas.openxmlformats.org/officeDocument/2006/relationships/image" Target="media/image8.wmf"/><Relationship Id="rId50" Type="http://schemas.openxmlformats.org/officeDocument/2006/relationships/image" Target="media/image22.wmf"/><Relationship Id="rId55" Type="http://schemas.openxmlformats.org/officeDocument/2006/relationships/image" Target="media/image27.wmf"/><Relationship Id="rId76" Type="http://schemas.openxmlformats.org/officeDocument/2006/relationships/image" Target="media/image47.wmf"/><Relationship Id="rId97" Type="http://schemas.openxmlformats.org/officeDocument/2006/relationships/image" Target="media/image67.wmf"/><Relationship Id="rId104" Type="http://schemas.openxmlformats.org/officeDocument/2006/relationships/image" Target="media/image73.wmf"/><Relationship Id="rId120" Type="http://schemas.openxmlformats.org/officeDocument/2006/relationships/image" Target="media/image86.wmf"/><Relationship Id="rId125" Type="http://schemas.openxmlformats.org/officeDocument/2006/relationships/hyperlink" Target="http://khomutovskoe-mo.ru" TargetMode="External"/><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63.wmf"/><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hyperlink" Target="consultantplus://offline/ref=B018FAD432A32CFDD1CAFB32B3631AA20C7170CDD7DC6573FFCC3C1A5D9C60794C2033BC15E17CDAC8DE66E48B4EEA308D3F4EEB4AF3F72A4Fr3A" TargetMode="External"/><Relationship Id="rId40" Type="http://schemas.openxmlformats.org/officeDocument/2006/relationships/image" Target="media/image14.wmf"/><Relationship Id="rId45" Type="http://schemas.openxmlformats.org/officeDocument/2006/relationships/hyperlink" Target="consultantplus://offline/ref=B2B7DF2CE3765A7DCB8CCE08FE0D6F221BA0689BF9EA8B47B50ED35C9C67F7CB3BD53D7157A80D4AH3I4I" TargetMode="External"/><Relationship Id="rId66" Type="http://schemas.openxmlformats.org/officeDocument/2006/relationships/image" Target="media/image38.wmf"/><Relationship Id="rId87" Type="http://schemas.openxmlformats.org/officeDocument/2006/relationships/image" Target="media/image58.wmf"/><Relationship Id="rId110" Type="http://schemas.openxmlformats.org/officeDocument/2006/relationships/hyperlink" Target="consultantplus://offline/ref=32077BE28ECAF8C97AB6E9D14E171ED0C50DED55D273E4F52E3BCF18A73267A2C5828C4BE42FF80839BFA48686F895EE8F2C9CBDA3D4C9A47B762403E8OFC" TargetMode="External"/><Relationship Id="rId115" Type="http://schemas.openxmlformats.org/officeDocument/2006/relationships/image" Target="media/image82.wmf"/><Relationship Id="rId61" Type="http://schemas.openxmlformats.org/officeDocument/2006/relationships/image" Target="media/image33.wmf"/><Relationship Id="rId82"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2FD49-A85B-46A9-99BD-84B3CEE0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37</Pages>
  <Words>14380</Words>
  <Characters>81966</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17</cp:revision>
  <cp:lastPrinted>2019-12-26T07:15:00Z</cp:lastPrinted>
  <dcterms:created xsi:type="dcterms:W3CDTF">2021-07-30T04:46:00Z</dcterms:created>
  <dcterms:modified xsi:type="dcterms:W3CDTF">2021-09-13T03:34:00Z</dcterms:modified>
</cp:coreProperties>
</file>