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2A276F" w:rsidP="00510221">
      <w:pPr>
        <w:pStyle w:val="afffffff7"/>
        <w:ind w:left="0" w:right="142" w:firstLine="284"/>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05pt;margin-top:7.1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510221">
      <w:pPr>
        <w:ind w:left="0" w:right="142" w:firstLine="284"/>
        <w:rPr>
          <w:sz w:val="18"/>
          <w:szCs w:val="18"/>
        </w:rPr>
      </w:pPr>
    </w:p>
    <w:p w:rsidR="00510221" w:rsidRPr="006A464D" w:rsidRDefault="00510221" w:rsidP="00510221">
      <w:pPr>
        <w:ind w:left="0" w:right="142" w:firstLine="284"/>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510221" w:rsidRPr="006A464D" w:rsidRDefault="0017160B" w:rsidP="00276511">
            <w:pPr>
              <w:tabs>
                <w:tab w:val="left" w:pos="4384"/>
              </w:tabs>
              <w:ind w:left="0" w:right="142" w:firstLine="284"/>
              <w:rPr>
                <w:i/>
                <w:sz w:val="18"/>
                <w:szCs w:val="18"/>
              </w:rPr>
            </w:pPr>
            <w:r>
              <w:rPr>
                <w:i/>
                <w:sz w:val="18"/>
                <w:szCs w:val="18"/>
              </w:rPr>
              <w:t>Январь</w:t>
            </w:r>
            <w:r w:rsidR="00510221">
              <w:rPr>
                <w:i/>
                <w:sz w:val="18"/>
                <w:szCs w:val="18"/>
              </w:rPr>
              <w:br/>
              <w:t xml:space="preserve">      </w:t>
            </w:r>
            <w:r w:rsidR="0076694B">
              <w:rPr>
                <w:i/>
                <w:sz w:val="18"/>
                <w:szCs w:val="18"/>
              </w:rPr>
              <w:t>2022</w:t>
            </w:r>
            <w:r w:rsidR="00510221" w:rsidRPr="006A464D">
              <w:rPr>
                <w:i/>
                <w:sz w:val="18"/>
                <w:szCs w:val="18"/>
              </w:rPr>
              <w:t>г.</w:t>
            </w:r>
          </w:p>
          <w:p w:rsidR="00510221" w:rsidRPr="006A464D" w:rsidRDefault="00510221" w:rsidP="00276511">
            <w:pPr>
              <w:tabs>
                <w:tab w:val="left" w:pos="4384"/>
              </w:tabs>
              <w:ind w:left="0" w:right="142" w:firstLine="284"/>
              <w:rPr>
                <w:b/>
                <w:i/>
                <w:sz w:val="18"/>
                <w:szCs w:val="18"/>
              </w:rPr>
            </w:pPr>
            <w:r w:rsidRPr="006A464D">
              <w:rPr>
                <w:b/>
                <w:i/>
                <w:sz w:val="18"/>
                <w:szCs w:val="18"/>
              </w:rPr>
              <w:t xml:space="preserve">№ </w:t>
            </w:r>
            <w:r w:rsidR="0076694B">
              <w:rPr>
                <w:b/>
                <w:i/>
                <w:sz w:val="18"/>
                <w:szCs w:val="18"/>
              </w:rPr>
              <w:t>1</w:t>
            </w:r>
          </w:p>
        </w:tc>
        <w:tc>
          <w:tcPr>
            <w:tcW w:w="7617" w:type="dxa"/>
            <w:tcBorders>
              <w:top w:val="nil"/>
              <w:left w:val="nil"/>
              <w:bottom w:val="nil"/>
              <w:right w:val="nil"/>
            </w:tcBorders>
          </w:tcPr>
          <w:p w:rsidR="00510221" w:rsidRPr="006A464D" w:rsidRDefault="00510221" w:rsidP="00276511">
            <w:pPr>
              <w:tabs>
                <w:tab w:val="left" w:pos="4384"/>
              </w:tabs>
              <w:ind w:left="0" w:right="142" w:firstLine="284"/>
              <w:rPr>
                <w:sz w:val="18"/>
                <w:szCs w:val="18"/>
              </w:rPr>
            </w:pPr>
          </w:p>
          <w:p w:rsidR="00510221" w:rsidRPr="006A464D" w:rsidRDefault="00510221" w:rsidP="00276511">
            <w:pPr>
              <w:tabs>
                <w:tab w:val="left" w:pos="4384"/>
              </w:tabs>
              <w:ind w:left="0" w:right="142" w:firstLine="284"/>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76511">
            <w:pPr>
              <w:tabs>
                <w:tab w:val="left" w:pos="4384"/>
              </w:tabs>
              <w:ind w:left="0" w:right="142" w:firstLine="284"/>
              <w:rPr>
                <w:b/>
                <w:i/>
                <w:sz w:val="18"/>
                <w:szCs w:val="18"/>
              </w:rPr>
            </w:pPr>
            <w:r w:rsidRPr="006A464D">
              <w:rPr>
                <w:b/>
                <w:i/>
                <w:sz w:val="18"/>
                <w:szCs w:val="18"/>
              </w:rPr>
              <w:t>муниципального образования</w:t>
            </w:r>
          </w:p>
        </w:tc>
      </w:tr>
    </w:tbl>
    <w:p w:rsidR="00510221" w:rsidRPr="006A464D" w:rsidRDefault="00510221" w:rsidP="00510221">
      <w:pPr>
        <w:tabs>
          <w:tab w:val="left" w:pos="4384"/>
        </w:tabs>
        <w:ind w:left="0" w:right="142" w:firstLine="284"/>
        <w:rPr>
          <w:i/>
          <w:sz w:val="18"/>
          <w:szCs w:val="18"/>
        </w:rPr>
      </w:pPr>
      <w:r w:rsidRPr="006A464D">
        <w:rPr>
          <w:i/>
          <w:sz w:val="18"/>
          <w:szCs w:val="18"/>
        </w:rPr>
        <w:t>Цена: бесплатно</w:t>
      </w:r>
    </w:p>
    <w:p w:rsidR="00510221" w:rsidRPr="006A464D" w:rsidRDefault="00510221" w:rsidP="00510221">
      <w:pPr>
        <w:tabs>
          <w:tab w:val="left" w:pos="4384"/>
        </w:tabs>
        <w:ind w:left="0" w:right="142" w:firstLine="284"/>
        <w:rPr>
          <w:i/>
          <w:sz w:val="18"/>
          <w:szCs w:val="18"/>
        </w:rPr>
      </w:pPr>
    </w:p>
    <w:p w:rsidR="00510221" w:rsidRPr="006A464D" w:rsidRDefault="00510221" w:rsidP="00510221">
      <w:pPr>
        <w:ind w:left="0" w:right="142" w:firstLine="284"/>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3E47B09E" wp14:editId="5F4F640E">
                <wp:simplePos x="0" y="0"/>
                <wp:positionH relativeFrom="column">
                  <wp:posOffset>-228600</wp:posOffset>
                </wp:positionH>
                <wp:positionV relativeFrom="paragraph">
                  <wp:posOffset>45720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CA79097"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pt" to="534.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" strokeweight="3pt"/>
            </w:pict>
          </mc:Fallback>
        </mc:AlternateContent>
      </w:r>
    </w:p>
    <w:p w:rsidR="0077756B" w:rsidRPr="00341D4B" w:rsidRDefault="0077756B" w:rsidP="0077756B">
      <w:pPr>
        <w:tabs>
          <w:tab w:val="left" w:pos="426"/>
          <w:tab w:val="left" w:pos="3976"/>
        </w:tabs>
        <w:ind w:left="0" w:right="142" w:firstLine="284"/>
        <w:rPr>
          <w:sz w:val="18"/>
          <w:szCs w:val="18"/>
        </w:rPr>
      </w:pPr>
    </w:p>
    <w:p w:rsidR="0077756B" w:rsidRDefault="0077756B" w:rsidP="0077756B">
      <w:pPr>
        <w:tabs>
          <w:tab w:val="left" w:pos="426"/>
          <w:tab w:val="left" w:pos="3976"/>
        </w:tabs>
        <w:ind w:left="0" w:right="142" w:firstLine="284"/>
        <w:jc w:val="center"/>
        <w:rPr>
          <w:sz w:val="18"/>
          <w:szCs w:val="18"/>
        </w:rPr>
      </w:pPr>
    </w:p>
    <w:p w:rsidR="0077756B" w:rsidRPr="00341D4B" w:rsidRDefault="0077756B" w:rsidP="0077756B">
      <w:pPr>
        <w:tabs>
          <w:tab w:val="left" w:pos="426"/>
          <w:tab w:val="left" w:pos="3976"/>
        </w:tabs>
        <w:ind w:left="0" w:right="142" w:firstLine="284"/>
        <w:jc w:val="center"/>
        <w:rPr>
          <w:b/>
          <w:sz w:val="18"/>
          <w:szCs w:val="18"/>
        </w:rPr>
      </w:pPr>
      <w:r w:rsidRPr="00341D4B">
        <w:rPr>
          <w:sz w:val="18"/>
          <w:szCs w:val="18"/>
        </w:rPr>
        <w:t>РОССИЙСКАЯ ФЕДЕРАЦИЯ</w:t>
      </w:r>
    </w:p>
    <w:p w:rsidR="0077756B" w:rsidRPr="00341D4B" w:rsidRDefault="0077756B" w:rsidP="0077756B">
      <w:pPr>
        <w:tabs>
          <w:tab w:val="left" w:pos="426"/>
          <w:tab w:val="left" w:pos="3976"/>
        </w:tabs>
        <w:ind w:left="0" w:right="142" w:firstLine="284"/>
        <w:jc w:val="center"/>
        <w:rPr>
          <w:bCs/>
          <w:sz w:val="18"/>
          <w:szCs w:val="18"/>
        </w:rPr>
      </w:pPr>
      <w:r w:rsidRPr="00341D4B">
        <w:rPr>
          <w:bCs/>
          <w:sz w:val="18"/>
          <w:szCs w:val="18"/>
        </w:rPr>
        <w:t>ИРКУТСКАЯ ОБЛАСТЬ ИРКУТСКИЙ РАЙОН</w:t>
      </w:r>
    </w:p>
    <w:p w:rsidR="0077756B" w:rsidRPr="00341D4B" w:rsidRDefault="0077756B" w:rsidP="0077756B">
      <w:pPr>
        <w:tabs>
          <w:tab w:val="left" w:pos="426"/>
          <w:tab w:val="left" w:pos="3976"/>
        </w:tabs>
        <w:ind w:left="0" w:right="142" w:firstLine="284"/>
        <w:jc w:val="center"/>
        <w:rPr>
          <w:sz w:val="18"/>
          <w:szCs w:val="18"/>
        </w:rPr>
      </w:pPr>
      <w:r w:rsidRPr="00341D4B">
        <w:rPr>
          <w:sz w:val="18"/>
          <w:szCs w:val="18"/>
        </w:rPr>
        <w:t>ХОМУТОВСКОЕ МУНИЦИПАЛЬНОЕ ОБРАЗОВАНИЕ</w:t>
      </w:r>
    </w:p>
    <w:p w:rsidR="0077756B" w:rsidRPr="00341D4B" w:rsidRDefault="0077756B" w:rsidP="0077756B">
      <w:pPr>
        <w:tabs>
          <w:tab w:val="left" w:pos="426"/>
          <w:tab w:val="left" w:pos="3976"/>
        </w:tabs>
        <w:ind w:left="0" w:right="142" w:firstLine="284"/>
        <w:jc w:val="center"/>
        <w:rPr>
          <w:b/>
          <w:bCs/>
          <w:sz w:val="18"/>
          <w:szCs w:val="18"/>
        </w:rPr>
      </w:pPr>
      <w:r w:rsidRPr="00341D4B">
        <w:rPr>
          <w:b/>
          <w:bCs/>
          <w:sz w:val="18"/>
          <w:szCs w:val="18"/>
        </w:rPr>
        <w:t>АДМИНИСТРАЦИЯ</w:t>
      </w:r>
    </w:p>
    <w:p w:rsidR="0077756B" w:rsidRPr="00341D4B" w:rsidRDefault="0077756B" w:rsidP="0077756B">
      <w:pPr>
        <w:tabs>
          <w:tab w:val="left" w:pos="426"/>
          <w:tab w:val="left" w:pos="3976"/>
        </w:tabs>
        <w:ind w:left="0" w:right="142" w:firstLine="284"/>
        <w:jc w:val="center"/>
        <w:rPr>
          <w:b/>
          <w:sz w:val="18"/>
          <w:szCs w:val="18"/>
        </w:rPr>
      </w:pPr>
      <w:r w:rsidRPr="00341D4B">
        <w:rPr>
          <w:b/>
          <w:sz w:val="18"/>
          <w:szCs w:val="18"/>
        </w:rPr>
        <w:t>ПОСТАНОВЛЕНИЕ</w:t>
      </w:r>
    </w:p>
    <w:p w:rsidR="0077756B" w:rsidRPr="00341D4B" w:rsidRDefault="0077756B" w:rsidP="0077756B">
      <w:pPr>
        <w:tabs>
          <w:tab w:val="left" w:pos="426"/>
          <w:tab w:val="left" w:pos="3976"/>
        </w:tabs>
        <w:ind w:left="0" w:right="142" w:firstLine="284"/>
        <w:rPr>
          <w:sz w:val="18"/>
          <w:szCs w:val="18"/>
        </w:rPr>
      </w:pPr>
    </w:p>
    <w:p w:rsidR="0077756B" w:rsidRPr="00341D4B" w:rsidRDefault="0077756B" w:rsidP="0077756B">
      <w:pPr>
        <w:tabs>
          <w:tab w:val="left" w:pos="426"/>
          <w:tab w:val="left" w:pos="3976"/>
        </w:tabs>
        <w:ind w:left="0" w:right="142" w:firstLine="284"/>
        <w:rPr>
          <w:sz w:val="18"/>
          <w:szCs w:val="18"/>
        </w:rPr>
      </w:pPr>
    </w:p>
    <w:p w:rsidR="0077756B" w:rsidRPr="00341D4B" w:rsidRDefault="0077756B" w:rsidP="0077756B">
      <w:pPr>
        <w:tabs>
          <w:tab w:val="left" w:pos="426"/>
          <w:tab w:val="left" w:pos="3976"/>
        </w:tabs>
        <w:ind w:left="0" w:right="142" w:firstLine="284"/>
        <w:rPr>
          <w:sz w:val="18"/>
          <w:szCs w:val="18"/>
        </w:rPr>
      </w:pPr>
      <w:r>
        <w:rPr>
          <w:sz w:val="18"/>
          <w:szCs w:val="18"/>
          <w:u w:val="single"/>
        </w:rPr>
        <w:t>13.01.2022  № 3 о/д</w:t>
      </w:r>
    </w:p>
    <w:p w:rsidR="0077756B" w:rsidRPr="00276511" w:rsidRDefault="0077756B" w:rsidP="0077756B">
      <w:pPr>
        <w:tabs>
          <w:tab w:val="left" w:pos="426"/>
          <w:tab w:val="left" w:pos="3976"/>
        </w:tabs>
        <w:ind w:left="0" w:right="142" w:firstLine="284"/>
        <w:rPr>
          <w:sz w:val="18"/>
          <w:szCs w:val="18"/>
        </w:rPr>
      </w:pPr>
      <w:r>
        <w:rPr>
          <w:sz w:val="18"/>
          <w:szCs w:val="18"/>
        </w:rPr>
        <w:t xml:space="preserve">       </w:t>
      </w:r>
      <w:r w:rsidRPr="00341D4B">
        <w:rPr>
          <w:sz w:val="18"/>
          <w:szCs w:val="18"/>
        </w:rPr>
        <w:t xml:space="preserve">с. Хомутово </w:t>
      </w:r>
    </w:p>
    <w:p w:rsidR="0077756B" w:rsidRPr="00276511" w:rsidRDefault="0077756B" w:rsidP="0017160B">
      <w:pPr>
        <w:tabs>
          <w:tab w:val="left" w:pos="426"/>
          <w:tab w:val="left" w:pos="3976"/>
        </w:tabs>
        <w:ind w:left="0" w:right="142" w:firstLine="426"/>
        <w:rPr>
          <w:sz w:val="18"/>
          <w:szCs w:val="18"/>
        </w:rPr>
      </w:pPr>
    </w:p>
    <w:tbl>
      <w:tblPr>
        <w:tblW w:w="10740" w:type="dxa"/>
        <w:tblLook w:val="04A0" w:firstRow="1" w:lastRow="0" w:firstColumn="1" w:lastColumn="0" w:noHBand="0" w:noVBand="1"/>
      </w:tblPr>
      <w:tblGrid>
        <w:gridCol w:w="10740"/>
      </w:tblGrid>
      <w:tr w:rsidR="0077756B" w:rsidRPr="00341D4B" w:rsidTr="0077756B">
        <w:tc>
          <w:tcPr>
            <w:tcW w:w="10740" w:type="dxa"/>
            <w:shd w:val="clear" w:color="auto" w:fill="auto"/>
          </w:tcPr>
          <w:p w:rsidR="0077756B" w:rsidRPr="00341D4B" w:rsidRDefault="0077756B" w:rsidP="0017160B">
            <w:pPr>
              <w:tabs>
                <w:tab w:val="left" w:pos="426"/>
                <w:tab w:val="left" w:pos="3976"/>
              </w:tabs>
              <w:ind w:left="0" w:right="142" w:firstLine="426"/>
              <w:rPr>
                <w:sz w:val="18"/>
                <w:szCs w:val="18"/>
              </w:rPr>
            </w:pPr>
            <w:r w:rsidRPr="0077756B">
              <w:rPr>
                <w:sz w:val="18"/>
                <w:szCs w:val="18"/>
              </w:rPr>
              <w:t>О внесении изменений в постановление администрации от 12.07.2021 № 120 о/д   «Об утверждении муниципальной программы Хомутовского муниципального образования «Развитие культуры Хомутовского муниципального образования на 2021-2023 годы»</w:t>
            </w:r>
          </w:p>
        </w:tc>
      </w:tr>
    </w:tbl>
    <w:p w:rsidR="0077756B" w:rsidRPr="0077756B" w:rsidRDefault="0077756B" w:rsidP="0017160B">
      <w:pPr>
        <w:ind w:left="0" w:right="142" w:firstLine="426"/>
        <w:jc w:val="left"/>
        <w:rPr>
          <w:rFonts w:eastAsiaTheme="minorEastAsia"/>
          <w:sz w:val="28"/>
          <w:szCs w:val="28"/>
        </w:rPr>
      </w:pPr>
    </w:p>
    <w:p w:rsidR="0077756B" w:rsidRPr="00541133" w:rsidRDefault="0077756B" w:rsidP="0017160B">
      <w:pPr>
        <w:ind w:left="0" w:right="142" w:firstLine="0"/>
        <w:rPr>
          <w:rFonts w:eastAsiaTheme="minorEastAsia"/>
          <w:sz w:val="18"/>
          <w:szCs w:val="18"/>
        </w:rPr>
      </w:pPr>
      <w:proofErr w:type="gramStart"/>
      <w:r w:rsidRPr="00541133">
        <w:rPr>
          <w:rFonts w:eastAsiaTheme="minorEastAsia"/>
          <w:sz w:val="18"/>
          <w:szCs w:val="18"/>
        </w:rPr>
        <w:t>Руководствуясь ст. 179 Бюджетного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Порядком принятия решений о разработке муниципальных Программ Хомутовского муниципального образования, их формирования и реализации и Порядком проведения критериев оценки эффективности реализации муниципальных программ Хомутовского муниципального образования, утвержденными Постановлением Главы администрации  от 06.11.2013 № 197 о/д, Уставом Хомутовского</w:t>
      </w:r>
      <w:proofErr w:type="gramEnd"/>
      <w:r w:rsidRPr="00541133">
        <w:rPr>
          <w:rFonts w:eastAsiaTheme="minorEastAsia"/>
          <w:sz w:val="18"/>
          <w:szCs w:val="18"/>
        </w:rPr>
        <w:t xml:space="preserve"> муниципального образования, администрация Хомутовского муниципального образования</w:t>
      </w:r>
    </w:p>
    <w:p w:rsidR="0077756B" w:rsidRPr="00541133" w:rsidRDefault="0077756B" w:rsidP="0017160B">
      <w:pPr>
        <w:ind w:left="0" w:right="142" w:firstLine="0"/>
        <w:rPr>
          <w:rFonts w:eastAsiaTheme="minorEastAsia"/>
          <w:sz w:val="18"/>
          <w:szCs w:val="18"/>
        </w:rPr>
      </w:pPr>
    </w:p>
    <w:p w:rsidR="0077756B" w:rsidRDefault="0077756B" w:rsidP="0017160B">
      <w:pPr>
        <w:ind w:left="0" w:right="142" w:firstLine="0"/>
        <w:rPr>
          <w:rFonts w:eastAsiaTheme="minorEastAsia"/>
          <w:sz w:val="18"/>
          <w:szCs w:val="18"/>
        </w:rPr>
      </w:pPr>
      <w:r w:rsidRPr="00541133">
        <w:rPr>
          <w:rFonts w:eastAsiaTheme="minorEastAsia"/>
          <w:sz w:val="18"/>
          <w:szCs w:val="18"/>
        </w:rPr>
        <w:t xml:space="preserve"> ПОСТАНОВЛЯЕТ:</w:t>
      </w:r>
    </w:p>
    <w:p w:rsidR="008556BC" w:rsidRPr="00541133" w:rsidRDefault="008556BC" w:rsidP="0017160B">
      <w:pPr>
        <w:ind w:left="0" w:right="142" w:firstLine="0"/>
        <w:rPr>
          <w:rFonts w:eastAsiaTheme="minorEastAsia"/>
          <w:sz w:val="18"/>
          <w:szCs w:val="18"/>
        </w:rPr>
      </w:pPr>
    </w:p>
    <w:p w:rsidR="0077756B" w:rsidRPr="00541133" w:rsidRDefault="0077756B" w:rsidP="0017160B">
      <w:pPr>
        <w:spacing w:after="200" w:line="276" w:lineRule="auto"/>
        <w:ind w:left="0" w:right="142" w:firstLine="0"/>
        <w:contextualSpacing/>
        <w:rPr>
          <w:rFonts w:eastAsiaTheme="minorEastAsia"/>
          <w:sz w:val="18"/>
          <w:szCs w:val="18"/>
        </w:rPr>
      </w:pPr>
      <w:r w:rsidRPr="00541133">
        <w:rPr>
          <w:rFonts w:eastAsiaTheme="minorEastAsia"/>
          <w:sz w:val="18"/>
          <w:szCs w:val="18"/>
        </w:rPr>
        <w:t xml:space="preserve">В постановление администрации от 12.07.2021 № 120 о/д «Об утверждении муниципальной программы Хомутовского муниципального образования «Развитие культуры Хомутовского муниципального образования на 2021-2023 годы» внести изменения: </w:t>
      </w:r>
    </w:p>
    <w:p w:rsidR="0077756B" w:rsidRPr="00541133" w:rsidRDefault="0077756B" w:rsidP="0017160B">
      <w:pPr>
        <w:numPr>
          <w:ilvl w:val="1"/>
          <w:numId w:val="0"/>
        </w:numPr>
        <w:spacing w:after="200" w:line="276" w:lineRule="auto"/>
        <w:ind w:right="142"/>
        <w:contextualSpacing/>
        <w:rPr>
          <w:rFonts w:eastAsiaTheme="minorEastAsia"/>
          <w:sz w:val="18"/>
          <w:szCs w:val="18"/>
        </w:rPr>
      </w:pPr>
      <w:r w:rsidRPr="00541133">
        <w:rPr>
          <w:rFonts w:eastAsiaTheme="minorEastAsia"/>
          <w:sz w:val="18"/>
          <w:szCs w:val="18"/>
        </w:rPr>
        <w:t xml:space="preserve">В паспорте муниципальной программы «Развитие культуры Хомутовского муниципального образования на 2021-2023 годы» раздел </w:t>
      </w:r>
      <w:proofErr w:type="gramStart"/>
      <w:r w:rsidRPr="00541133">
        <w:rPr>
          <w:rFonts w:eastAsiaTheme="minorEastAsia"/>
          <w:sz w:val="18"/>
          <w:szCs w:val="18"/>
        </w:rPr>
        <w:t>объем</w:t>
      </w:r>
      <w:proofErr w:type="gramEnd"/>
      <w:r w:rsidRPr="00541133">
        <w:rPr>
          <w:rFonts w:eastAsiaTheme="minorEastAsia"/>
          <w:sz w:val="18"/>
          <w:szCs w:val="18"/>
        </w:rPr>
        <w:t xml:space="preserve"> и источники финансирования программы читать в следующей редакции:</w:t>
      </w:r>
    </w:p>
    <w:p w:rsidR="0077756B" w:rsidRPr="00541133" w:rsidRDefault="0077756B" w:rsidP="0017160B">
      <w:pPr>
        <w:ind w:left="0" w:right="142" w:firstLine="0"/>
        <w:contextualSpacing/>
        <w:rPr>
          <w:rFonts w:eastAsiaTheme="minorEastAsia"/>
          <w:sz w:val="18"/>
          <w:szCs w:val="18"/>
        </w:rPr>
      </w:pPr>
    </w:p>
    <w:tbl>
      <w:tblPr>
        <w:tblStyle w:val="870"/>
        <w:tblW w:w="10632" w:type="dxa"/>
        <w:tblInd w:w="108" w:type="dxa"/>
        <w:tblLook w:val="04A0" w:firstRow="1" w:lastRow="0" w:firstColumn="1" w:lastColumn="0" w:noHBand="0" w:noVBand="1"/>
      </w:tblPr>
      <w:tblGrid>
        <w:gridCol w:w="3544"/>
        <w:gridCol w:w="7088"/>
      </w:tblGrid>
      <w:tr w:rsidR="0077756B" w:rsidRPr="00541133" w:rsidTr="00541133">
        <w:tc>
          <w:tcPr>
            <w:tcW w:w="3544" w:type="dxa"/>
          </w:tcPr>
          <w:p w:rsidR="0077756B" w:rsidRPr="00541133" w:rsidRDefault="0077756B" w:rsidP="0017160B">
            <w:pPr>
              <w:spacing w:after="200" w:line="276" w:lineRule="auto"/>
              <w:ind w:right="142"/>
              <w:contextualSpacing/>
              <w:jc w:val="both"/>
              <w:rPr>
                <w:rFonts w:ascii="Times New Roman" w:eastAsiaTheme="minorEastAsia" w:hAnsi="Times New Roman" w:cs="Times New Roman"/>
                <w:sz w:val="18"/>
                <w:szCs w:val="18"/>
              </w:rPr>
            </w:pPr>
          </w:p>
          <w:p w:rsidR="0077756B" w:rsidRPr="00541133" w:rsidRDefault="0077756B" w:rsidP="0017160B">
            <w:pPr>
              <w:spacing w:after="200" w:line="276" w:lineRule="auto"/>
              <w:ind w:right="142"/>
              <w:contextualSpacing/>
              <w:jc w:val="both"/>
              <w:rPr>
                <w:rFonts w:ascii="Times New Roman" w:eastAsiaTheme="minorEastAsia" w:hAnsi="Times New Roman" w:cs="Times New Roman"/>
                <w:sz w:val="18"/>
                <w:szCs w:val="18"/>
              </w:rPr>
            </w:pPr>
            <w:r w:rsidRPr="00541133">
              <w:rPr>
                <w:rFonts w:ascii="Times New Roman" w:eastAsiaTheme="minorEastAsia" w:hAnsi="Times New Roman" w:cs="Times New Roman"/>
                <w:sz w:val="18"/>
                <w:szCs w:val="18"/>
              </w:rPr>
              <w:t>Объем и источники финансирования программы</w:t>
            </w:r>
          </w:p>
        </w:tc>
        <w:tc>
          <w:tcPr>
            <w:tcW w:w="7088" w:type="dxa"/>
          </w:tcPr>
          <w:p w:rsidR="0077756B" w:rsidRPr="00541133" w:rsidRDefault="0077756B" w:rsidP="0017160B">
            <w:pPr>
              <w:spacing w:after="200" w:line="276" w:lineRule="auto"/>
              <w:ind w:right="142"/>
              <w:contextualSpacing/>
              <w:jc w:val="both"/>
              <w:rPr>
                <w:rFonts w:ascii="Times New Roman" w:eastAsiaTheme="minorEastAsia" w:hAnsi="Times New Roman" w:cs="Times New Roman"/>
                <w:sz w:val="18"/>
                <w:szCs w:val="18"/>
              </w:rPr>
            </w:pPr>
            <w:r w:rsidRPr="00541133">
              <w:rPr>
                <w:rFonts w:ascii="Times New Roman" w:eastAsiaTheme="minorEastAsia" w:hAnsi="Times New Roman" w:cs="Times New Roman"/>
                <w:sz w:val="18"/>
                <w:szCs w:val="18"/>
              </w:rPr>
              <w:t>Финансирование программы предусмотрено за счет средств областного, местного бюджетов и внебюджетных источников в том числе:</w:t>
            </w:r>
          </w:p>
          <w:p w:rsidR="0077756B" w:rsidRPr="00541133" w:rsidRDefault="0077756B" w:rsidP="0017160B">
            <w:pPr>
              <w:spacing w:after="200" w:line="276" w:lineRule="auto"/>
              <w:ind w:right="142"/>
              <w:contextualSpacing/>
              <w:jc w:val="both"/>
              <w:rPr>
                <w:rFonts w:ascii="Times New Roman" w:eastAsiaTheme="minorEastAsia" w:hAnsi="Times New Roman" w:cs="Times New Roman"/>
                <w:sz w:val="18"/>
                <w:szCs w:val="18"/>
              </w:rPr>
            </w:pPr>
            <w:r w:rsidRPr="00541133">
              <w:rPr>
                <w:rFonts w:ascii="Times New Roman" w:eastAsiaTheme="minorEastAsia" w:hAnsi="Times New Roman" w:cs="Times New Roman"/>
                <w:sz w:val="18"/>
                <w:szCs w:val="18"/>
              </w:rPr>
              <w:t>2021 г. – 0,00 руб.</w:t>
            </w:r>
          </w:p>
          <w:p w:rsidR="0077756B" w:rsidRPr="00541133" w:rsidRDefault="0077756B" w:rsidP="0017160B">
            <w:pPr>
              <w:spacing w:after="200" w:line="276" w:lineRule="auto"/>
              <w:ind w:right="142"/>
              <w:contextualSpacing/>
              <w:jc w:val="both"/>
              <w:rPr>
                <w:rFonts w:ascii="Times New Roman" w:eastAsiaTheme="minorEastAsia" w:hAnsi="Times New Roman" w:cs="Times New Roman"/>
                <w:sz w:val="18"/>
                <w:szCs w:val="18"/>
              </w:rPr>
            </w:pPr>
            <w:r w:rsidRPr="00541133">
              <w:rPr>
                <w:rFonts w:ascii="Times New Roman" w:eastAsiaTheme="minorEastAsia" w:hAnsi="Times New Roman" w:cs="Times New Roman"/>
                <w:sz w:val="18"/>
                <w:szCs w:val="18"/>
              </w:rPr>
              <w:t>2022 г. – 692 083,30 руб.</w:t>
            </w:r>
          </w:p>
          <w:p w:rsidR="0077756B" w:rsidRPr="00541133" w:rsidRDefault="0077756B" w:rsidP="0017160B">
            <w:pPr>
              <w:spacing w:after="200" w:line="276" w:lineRule="auto"/>
              <w:ind w:right="142"/>
              <w:contextualSpacing/>
              <w:jc w:val="both"/>
              <w:rPr>
                <w:rFonts w:ascii="Times New Roman" w:eastAsiaTheme="minorEastAsia" w:hAnsi="Times New Roman" w:cs="Times New Roman"/>
                <w:sz w:val="18"/>
                <w:szCs w:val="18"/>
              </w:rPr>
            </w:pPr>
            <w:r w:rsidRPr="00541133">
              <w:rPr>
                <w:rFonts w:ascii="Times New Roman" w:eastAsiaTheme="minorEastAsia" w:hAnsi="Times New Roman" w:cs="Times New Roman"/>
                <w:sz w:val="18"/>
                <w:szCs w:val="18"/>
              </w:rPr>
              <w:t>2023 г. – 0,00 руб.</w:t>
            </w:r>
          </w:p>
          <w:p w:rsidR="0077756B" w:rsidRPr="00541133" w:rsidRDefault="0077756B" w:rsidP="0017160B">
            <w:pPr>
              <w:spacing w:after="200" w:line="276" w:lineRule="auto"/>
              <w:ind w:right="142"/>
              <w:contextualSpacing/>
              <w:jc w:val="both"/>
              <w:rPr>
                <w:rFonts w:ascii="Times New Roman" w:eastAsiaTheme="minorEastAsia" w:hAnsi="Times New Roman" w:cs="Times New Roman"/>
                <w:sz w:val="18"/>
                <w:szCs w:val="18"/>
              </w:rPr>
            </w:pPr>
            <w:r w:rsidRPr="00541133">
              <w:rPr>
                <w:rFonts w:ascii="Times New Roman" w:eastAsiaTheme="minorEastAsia" w:hAnsi="Times New Roman" w:cs="Times New Roman"/>
                <w:sz w:val="18"/>
                <w:szCs w:val="18"/>
              </w:rPr>
              <w:t xml:space="preserve">Объем финансирования ежегодно уточняется в соответствии с утвержденными бюджетами.  </w:t>
            </w:r>
          </w:p>
        </w:tc>
      </w:tr>
    </w:tbl>
    <w:p w:rsidR="0077756B" w:rsidRPr="00541133" w:rsidRDefault="0077756B" w:rsidP="0017160B">
      <w:pPr>
        <w:ind w:left="0" w:right="142" w:firstLine="0"/>
        <w:contextualSpacing/>
        <w:rPr>
          <w:rFonts w:eastAsiaTheme="minorEastAsia"/>
          <w:sz w:val="18"/>
          <w:szCs w:val="18"/>
        </w:rPr>
      </w:pPr>
      <w:r w:rsidRPr="00541133">
        <w:rPr>
          <w:rFonts w:eastAsiaTheme="minorEastAsia"/>
          <w:sz w:val="18"/>
          <w:szCs w:val="18"/>
        </w:rPr>
        <w:t xml:space="preserve"> </w:t>
      </w:r>
    </w:p>
    <w:p w:rsidR="0077756B" w:rsidRPr="00541133" w:rsidRDefault="0077756B" w:rsidP="0017160B">
      <w:pPr>
        <w:numPr>
          <w:ilvl w:val="1"/>
          <w:numId w:val="0"/>
        </w:numPr>
        <w:spacing w:after="200" w:line="276" w:lineRule="auto"/>
        <w:ind w:right="142"/>
        <w:contextualSpacing/>
        <w:rPr>
          <w:rFonts w:eastAsiaTheme="minorEastAsia"/>
          <w:sz w:val="18"/>
          <w:szCs w:val="18"/>
        </w:rPr>
      </w:pPr>
      <w:r w:rsidRPr="00541133">
        <w:rPr>
          <w:rFonts w:eastAsiaTheme="minorEastAsia"/>
          <w:sz w:val="18"/>
          <w:szCs w:val="18"/>
        </w:rPr>
        <w:t>Приложение № 1 к муниципальной программе Хомутовского муниципального образования «Развитие культуры Хомутовского муниципального образования на 2021-2023 годы» изменить и изложить в новой редакции (Приложение).</w:t>
      </w:r>
    </w:p>
    <w:p w:rsidR="0077756B" w:rsidRPr="00541133" w:rsidRDefault="0077756B" w:rsidP="0017160B">
      <w:pPr>
        <w:spacing w:after="200" w:line="276" w:lineRule="auto"/>
        <w:ind w:left="0" w:right="142" w:firstLine="0"/>
        <w:contextualSpacing/>
        <w:rPr>
          <w:rFonts w:eastAsiaTheme="minorEastAsia"/>
          <w:sz w:val="18"/>
          <w:szCs w:val="18"/>
        </w:rPr>
      </w:pPr>
      <w:r w:rsidRPr="00541133">
        <w:rPr>
          <w:rFonts w:eastAsiaTheme="minorEastAsia"/>
          <w:sz w:val="18"/>
          <w:szCs w:val="18"/>
        </w:rPr>
        <w:t xml:space="preserve">Опубликовать настоящее постановление в установленном законом порядке. </w:t>
      </w:r>
    </w:p>
    <w:p w:rsidR="0077756B" w:rsidRPr="00541133" w:rsidRDefault="0077756B" w:rsidP="0017160B">
      <w:pPr>
        <w:spacing w:after="200" w:line="276" w:lineRule="auto"/>
        <w:ind w:left="0" w:right="142" w:firstLine="0"/>
        <w:contextualSpacing/>
        <w:rPr>
          <w:rFonts w:eastAsiaTheme="minorEastAsia"/>
          <w:sz w:val="18"/>
          <w:szCs w:val="18"/>
        </w:rPr>
      </w:pPr>
      <w:proofErr w:type="gramStart"/>
      <w:r w:rsidRPr="00541133">
        <w:rPr>
          <w:rFonts w:eastAsiaTheme="minorEastAsia"/>
          <w:sz w:val="18"/>
          <w:szCs w:val="18"/>
        </w:rPr>
        <w:t>Контроль за</w:t>
      </w:r>
      <w:proofErr w:type="gramEnd"/>
      <w:r w:rsidRPr="00541133">
        <w:rPr>
          <w:rFonts w:eastAsiaTheme="minorEastAsia"/>
          <w:sz w:val="18"/>
          <w:szCs w:val="18"/>
        </w:rPr>
        <w:t xml:space="preserve"> исполнением настоящего постановления оставляю за собой. </w:t>
      </w:r>
    </w:p>
    <w:p w:rsidR="0077756B" w:rsidRPr="0077756B" w:rsidRDefault="0077756B" w:rsidP="00541133">
      <w:pPr>
        <w:ind w:left="0" w:firstLine="0"/>
        <w:contextualSpacing/>
        <w:rPr>
          <w:rFonts w:eastAsiaTheme="minorEastAsia"/>
          <w:sz w:val="18"/>
          <w:szCs w:val="18"/>
        </w:rPr>
      </w:pPr>
    </w:p>
    <w:p w:rsidR="0077756B" w:rsidRPr="0077756B" w:rsidRDefault="0077756B" w:rsidP="00541133">
      <w:pPr>
        <w:ind w:left="0" w:firstLine="0"/>
        <w:contextualSpacing/>
        <w:rPr>
          <w:rFonts w:eastAsiaTheme="minorEastAsia"/>
          <w:sz w:val="18"/>
          <w:szCs w:val="18"/>
        </w:rPr>
      </w:pPr>
    </w:p>
    <w:p w:rsidR="0077756B" w:rsidRPr="00577483" w:rsidRDefault="0077756B" w:rsidP="00577483">
      <w:pPr>
        <w:ind w:left="0" w:firstLine="0"/>
        <w:jc w:val="right"/>
        <w:rPr>
          <w:rFonts w:eastAsiaTheme="minorEastAsia"/>
          <w:i/>
          <w:sz w:val="18"/>
          <w:szCs w:val="18"/>
        </w:rPr>
      </w:pPr>
      <w:r w:rsidRPr="00577483">
        <w:rPr>
          <w:rFonts w:eastAsiaTheme="minorEastAsia"/>
          <w:i/>
          <w:sz w:val="18"/>
          <w:szCs w:val="18"/>
        </w:rPr>
        <w:t xml:space="preserve">Глава администрации                                         В.М. </w:t>
      </w:r>
      <w:proofErr w:type="spellStart"/>
      <w:r w:rsidRPr="00577483">
        <w:rPr>
          <w:rFonts w:eastAsiaTheme="minorEastAsia"/>
          <w:i/>
          <w:sz w:val="18"/>
          <w:szCs w:val="18"/>
        </w:rPr>
        <w:t>Колмаченко</w:t>
      </w:r>
      <w:proofErr w:type="spellEnd"/>
      <w:r w:rsidRPr="00577483">
        <w:rPr>
          <w:rFonts w:eastAsiaTheme="minorEastAsia"/>
          <w:i/>
          <w:sz w:val="18"/>
          <w:szCs w:val="18"/>
        </w:rPr>
        <w:t xml:space="preserve"> </w:t>
      </w:r>
    </w:p>
    <w:p w:rsidR="00510221" w:rsidRDefault="00510221" w:rsidP="00510221">
      <w:pPr>
        <w:tabs>
          <w:tab w:val="left" w:pos="426"/>
          <w:tab w:val="left" w:pos="3976"/>
        </w:tabs>
        <w:ind w:left="0" w:right="142" w:firstLine="0"/>
        <w:rPr>
          <w:sz w:val="18"/>
          <w:szCs w:val="18"/>
        </w:rPr>
      </w:pPr>
    </w:p>
    <w:p w:rsidR="00534D7A" w:rsidRDefault="00534D7A" w:rsidP="00510221">
      <w:pPr>
        <w:tabs>
          <w:tab w:val="left" w:pos="426"/>
          <w:tab w:val="left" w:pos="3976"/>
        </w:tabs>
        <w:ind w:left="0" w:right="142" w:firstLine="0"/>
        <w:rPr>
          <w:sz w:val="18"/>
          <w:szCs w:val="18"/>
        </w:rPr>
        <w:sectPr w:rsidR="00534D7A" w:rsidSect="00674D10">
          <w:pgSz w:w="11906" w:h="16838" w:code="9"/>
          <w:pgMar w:top="1134" w:right="567" w:bottom="1134" w:left="709" w:header="709" w:footer="709" w:gutter="0"/>
          <w:cols w:space="708"/>
          <w:docGrid w:linePitch="360"/>
        </w:sectPr>
      </w:pPr>
    </w:p>
    <w:p w:rsidR="00577483" w:rsidRPr="00341D4B" w:rsidRDefault="00534D7A" w:rsidP="00510221">
      <w:pPr>
        <w:tabs>
          <w:tab w:val="left" w:pos="426"/>
          <w:tab w:val="left" w:pos="3976"/>
        </w:tabs>
        <w:ind w:left="0" w:right="142" w:firstLine="0"/>
        <w:rPr>
          <w:sz w:val="18"/>
          <w:szCs w:val="18"/>
        </w:rPr>
      </w:pPr>
      <w:r w:rsidRPr="00534D7A">
        <w:rPr>
          <w:noProof/>
        </w:rPr>
        <w:lastRenderedPageBreak/>
        <w:drawing>
          <wp:inline distT="0" distB="0" distL="0" distR="0" wp14:anchorId="79A5277E" wp14:editId="4FE8FB84">
            <wp:extent cx="9226550" cy="6477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6550" cy="6477000"/>
                    </a:xfrm>
                    <a:prstGeom prst="rect">
                      <a:avLst/>
                    </a:prstGeom>
                    <a:noFill/>
                    <a:ln>
                      <a:noFill/>
                    </a:ln>
                  </pic:spPr>
                </pic:pic>
              </a:graphicData>
            </a:graphic>
          </wp:inline>
        </w:drawing>
      </w:r>
    </w:p>
    <w:p w:rsidR="00534D7A" w:rsidRDefault="00534D7A" w:rsidP="00B94E6E">
      <w:pPr>
        <w:tabs>
          <w:tab w:val="left" w:pos="426"/>
          <w:tab w:val="left" w:pos="3976"/>
        </w:tabs>
        <w:ind w:left="0" w:right="142" w:firstLine="0"/>
        <w:rPr>
          <w:sz w:val="18"/>
          <w:szCs w:val="18"/>
        </w:rPr>
        <w:sectPr w:rsidR="00534D7A" w:rsidSect="00534D7A">
          <w:pgSz w:w="16838" w:h="11906" w:orient="landscape" w:code="9"/>
          <w:pgMar w:top="709" w:right="1134" w:bottom="567" w:left="1134" w:header="709" w:footer="709" w:gutter="0"/>
          <w:cols w:space="708"/>
          <w:docGrid w:linePitch="360"/>
        </w:sectPr>
      </w:pPr>
    </w:p>
    <w:p w:rsidR="00B13CEE" w:rsidRDefault="00B13CEE" w:rsidP="00B94E6E">
      <w:pPr>
        <w:tabs>
          <w:tab w:val="left" w:pos="426"/>
          <w:tab w:val="left" w:pos="3976"/>
        </w:tabs>
        <w:ind w:left="0" w:right="142" w:firstLine="0"/>
        <w:rPr>
          <w:sz w:val="18"/>
          <w:szCs w:val="18"/>
        </w:rPr>
      </w:pPr>
    </w:p>
    <w:p w:rsidR="00510221" w:rsidRPr="00341D4B" w:rsidRDefault="00510221" w:rsidP="00510221">
      <w:pPr>
        <w:tabs>
          <w:tab w:val="left" w:pos="426"/>
          <w:tab w:val="left" w:pos="3976"/>
        </w:tabs>
        <w:ind w:left="0" w:right="142" w:firstLine="0"/>
        <w:jc w:val="center"/>
        <w:rPr>
          <w:b/>
          <w:sz w:val="18"/>
          <w:szCs w:val="18"/>
        </w:rPr>
      </w:pPr>
      <w:r w:rsidRPr="00341D4B">
        <w:rPr>
          <w:sz w:val="18"/>
          <w:szCs w:val="18"/>
        </w:rPr>
        <w:t>РОССИЙСКАЯ ФЕДЕРАЦИЯ</w:t>
      </w:r>
    </w:p>
    <w:p w:rsidR="00510221" w:rsidRPr="00341D4B" w:rsidRDefault="00510221" w:rsidP="00510221">
      <w:pPr>
        <w:tabs>
          <w:tab w:val="left" w:pos="426"/>
          <w:tab w:val="left" w:pos="3976"/>
        </w:tabs>
        <w:ind w:left="0" w:right="142" w:firstLine="0"/>
        <w:jc w:val="center"/>
        <w:rPr>
          <w:bCs/>
          <w:sz w:val="18"/>
          <w:szCs w:val="18"/>
        </w:rPr>
      </w:pPr>
      <w:r w:rsidRPr="00341D4B">
        <w:rPr>
          <w:bCs/>
          <w:sz w:val="18"/>
          <w:szCs w:val="18"/>
        </w:rPr>
        <w:t>ИРКУТСКАЯ ОБЛАСТЬ ИРКУТСКИЙ РАЙОН</w:t>
      </w:r>
    </w:p>
    <w:p w:rsidR="00510221" w:rsidRPr="00341D4B" w:rsidRDefault="00510221" w:rsidP="00510221">
      <w:pPr>
        <w:tabs>
          <w:tab w:val="left" w:pos="426"/>
          <w:tab w:val="left" w:pos="3976"/>
        </w:tabs>
        <w:ind w:left="0" w:right="142" w:firstLine="0"/>
        <w:jc w:val="center"/>
        <w:rPr>
          <w:sz w:val="18"/>
          <w:szCs w:val="18"/>
        </w:rPr>
      </w:pPr>
      <w:r w:rsidRPr="00341D4B">
        <w:rPr>
          <w:sz w:val="18"/>
          <w:szCs w:val="18"/>
        </w:rPr>
        <w:t>ХОМУТОВСКОЕ МУНИЦИПАЛЬНОЕ ОБРАЗОВАНИЕ</w:t>
      </w:r>
    </w:p>
    <w:p w:rsidR="00510221" w:rsidRPr="00341D4B" w:rsidRDefault="00510221" w:rsidP="00510221">
      <w:pPr>
        <w:tabs>
          <w:tab w:val="left" w:pos="426"/>
          <w:tab w:val="left" w:pos="3976"/>
        </w:tabs>
        <w:ind w:left="0" w:right="142" w:firstLine="0"/>
        <w:jc w:val="center"/>
        <w:rPr>
          <w:b/>
          <w:bCs/>
          <w:sz w:val="18"/>
          <w:szCs w:val="18"/>
        </w:rPr>
      </w:pPr>
      <w:r w:rsidRPr="00341D4B">
        <w:rPr>
          <w:b/>
          <w:bCs/>
          <w:sz w:val="18"/>
          <w:szCs w:val="18"/>
        </w:rPr>
        <w:t>АДМИНИСТРАЦИЯ</w:t>
      </w:r>
    </w:p>
    <w:p w:rsidR="00510221" w:rsidRPr="00341D4B" w:rsidRDefault="00510221" w:rsidP="00510221">
      <w:pPr>
        <w:tabs>
          <w:tab w:val="left" w:pos="426"/>
          <w:tab w:val="left" w:pos="3976"/>
        </w:tabs>
        <w:ind w:left="0" w:right="142" w:firstLine="0"/>
        <w:jc w:val="center"/>
        <w:rPr>
          <w:b/>
          <w:sz w:val="18"/>
          <w:szCs w:val="18"/>
        </w:rPr>
      </w:pPr>
      <w:r w:rsidRPr="00341D4B">
        <w:rPr>
          <w:b/>
          <w:sz w:val="18"/>
          <w:szCs w:val="18"/>
        </w:rPr>
        <w:t>ПОСТАНОВЛЕНИЕ</w:t>
      </w:r>
    </w:p>
    <w:p w:rsidR="00510221" w:rsidRPr="00341D4B" w:rsidRDefault="00510221" w:rsidP="00510221">
      <w:pPr>
        <w:tabs>
          <w:tab w:val="left" w:pos="426"/>
          <w:tab w:val="left" w:pos="3976"/>
        </w:tabs>
        <w:ind w:left="0" w:right="142" w:firstLine="0"/>
        <w:rPr>
          <w:sz w:val="18"/>
          <w:szCs w:val="18"/>
        </w:rPr>
      </w:pPr>
    </w:p>
    <w:p w:rsidR="00510221" w:rsidRPr="00341D4B" w:rsidRDefault="00510221" w:rsidP="00510221">
      <w:pPr>
        <w:tabs>
          <w:tab w:val="left" w:pos="426"/>
          <w:tab w:val="left" w:pos="3976"/>
        </w:tabs>
        <w:ind w:left="0" w:right="142" w:firstLine="0"/>
        <w:rPr>
          <w:sz w:val="18"/>
          <w:szCs w:val="18"/>
        </w:rPr>
      </w:pPr>
    </w:p>
    <w:p w:rsidR="00510221" w:rsidRPr="00341D4B" w:rsidRDefault="00276511" w:rsidP="00510221">
      <w:pPr>
        <w:tabs>
          <w:tab w:val="left" w:pos="426"/>
          <w:tab w:val="left" w:pos="3976"/>
        </w:tabs>
        <w:ind w:left="0" w:right="142" w:firstLine="0"/>
        <w:rPr>
          <w:sz w:val="18"/>
          <w:szCs w:val="18"/>
        </w:rPr>
      </w:pPr>
      <w:r>
        <w:rPr>
          <w:sz w:val="18"/>
          <w:szCs w:val="18"/>
          <w:u w:val="single"/>
        </w:rPr>
        <w:t>14.01.2022</w:t>
      </w:r>
      <w:r w:rsidR="00510221">
        <w:rPr>
          <w:sz w:val="18"/>
          <w:szCs w:val="18"/>
          <w:u w:val="single"/>
        </w:rPr>
        <w:t xml:space="preserve">  № 19</w:t>
      </w:r>
      <w:r>
        <w:rPr>
          <w:sz w:val="18"/>
          <w:szCs w:val="18"/>
          <w:u w:val="single"/>
        </w:rPr>
        <w:t>пз</w:t>
      </w:r>
    </w:p>
    <w:p w:rsidR="00510221" w:rsidRPr="00276511" w:rsidRDefault="00510221" w:rsidP="00510221">
      <w:pPr>
        <w:tabs>
          <w:tab w:val="left" w:pos="426"/>
          <w:tab w:val="left" w:pos="3976"/>
        </w:tabs>
        <w:ind w:left="0" w:right="142" w:firstLine="0"/>
        <w:rPr>
          <w:sz w:val="18"/>
          <w:szCs w:val="18"/>
        </w:rPr>
      </w:pPr>
      <w:r>
        <w:rPr>
          <w:sz w:val="18"/>
          <w:szCs w:val="18"/>
        </w:rPr>
        <w:t xml:space="preserve">       </w:t>
      </w:r>
      <w:r w:rsidRPr="00341D4B">
        <w:rPr>
          <w:sz w:val="18"/>
          <w:szCs w:val="18"/>
        </w:rPr>
        <w:t xml:space="preserve">с. Хомутово </w:t>
      </w:r>
    </w:p>
    <w:p w:rsidR="00510221" w:rsidRPr="00276511" w:rsidRDefault="00510221" w:rsidP="00510221">
      <w:pPr>
        <w:tabs>
          <w:tab w:val="left" w:pos="426"/>
          <w:tab w:val="left" w:pos="3976"/>
        </w:tabs>
        <w:ind w:left="0" w:right="142" w:firstLine="0"/>
        <w:rPr>
          <w:sz w:val="18"/>
          <w:szCs w:val="18"/>
        </w:rPr>
      </w:pPr>
    </w:p>
    <w:tbl>
      <w:tblPr>
        <w:tblW w:w="10740" w:type="dxa"/>
        <w:tblLook w:val="04A0" w:firstRow="1" w:lastRow="0" w:firstColumn="1" w:lastColumn="0" w:noHBand="0" w:noVBand="1"/>
      </w:tblPr>
      <w:tblGrid>
        <w:gridCol w:w="10740"/>
      </w:tblGrid>
      <w:tr w:rsidR="00510221" w:rsidRPr="00341D4B" w:rsidTr="00276511">
        <w:tc>
          <w:tcPr>
            <w:tcW w:w="10740" w:type="dxa"/>
            <w:shd w:val="clear" w:color="auto" w:fill="auto"/>
          </w:tcPr>
          <w:p w:rsidR="00510221" w:rsidRPr="00341D4B" w:rsidRDefault="00276511" w:rsidP="00276511">
            <w:pPr>
              <w:tabs>
                <w:tab w:val="left" w:pos="426"/>
                <w:tab w:val="left" w:pos="3976"/>
              </w:tabs>
              <w:ind w:left="0" w:right="142" w:firstLine="0"/>
              <w:rPr>
                <w:sz w:val="18"/>
                <w:szCs w:val="18"/>
              </w:rPr>
            </w:pPr>
            <w:proofErr w:type="gramStart"/>
            <w:r w:rsidRPr="00276511">
              <w:rPr>
                <w:sz w:val="18"/>
                <w:szCs w:val="18"/>
              </w:rPr>
              <w:t>О назначении публичных слушаний по проекту решения о предоставлении разрешения на отклонение от предельных параметров</w:t>
            </w:r>
            <w:proofErr w:type="gramEnd"/>
            <w:r w:rsidRPr="00276511">
              <w:rPr>
                <w:sz w:val="18"/>
                <w:szCs w:val="18"/>
              </w:rPr>
              <w:t xml:space="preserve"> разрешенного строительства, реконструкции объектов капитального строительства </w:t>
            </w:r>
          </w:p>
        </w:tc>
      </w:tr>
    </w:tbl>
    <w:p w:rsidR="00674D10" w:rsidRDefault="00674D10" w:rsidP="00510221">
      <w:pPr>
        <w:ind w:left="0" w:right="142" w:firstLine="0"/>
        <w:rPr>
          <w:sz w:val="18"/>
          <w:szCs w:val="18"/>
        </w:rPr>
      </w:pPr>
    </w:p>
    <w:p w:rsidR="00674D10" w:rsidRPr="00674D10" w:rsidRDefault="00674D10" w:rsidP="00674D10">
      <w:pPr>
        <w:ind w:left="0" w:right="142" w:firstLine="0"/>
        <w:rPr>
          <w:sz w:val="18"/>
          <w:szCs w:val="18"/>
        </w:rPr>
      </w:pPr>
      <w:proofErr w:type="gramStart"/>
      <w:r w:rsidRPr="00674D10">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 150 о/д</w:t>
      </w:r>
      <w:proofErr w:type="gramEnd"/>
      <w:r w:rsidRPr="00674D10">
        <w:rPr>
          <w:sz w:val="18"/>
          <w:szCs w:val="18"/>
        </w:rPr>
        <w:t xml:space="preserve">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674D10">
        <w:rPr>
          <w:sz w:val="18"/>
          <w:szCs w:val="18"/>
        </w:rPr>
        <w:t>Хомутовском</w:t>
      </w:r>
      <w:proofErr w:type="spellEnd"/>
      <w:r w:rsidRPr="00674D10">
        <w:rPr>
          <w:sz w:val="18"/>
          <w:szCs w:val="18"/>
        </w:rPr>
        <w:t xml:space="preserve"> муниципальном образовании», Администрация Хомутовского муниципального образования</w:t>
      </w:r>
    </w:p>
    <w:p w:rsidR="0017160B" w:rsidRDefault="0017160B" w:rsidP="00674D10">
      <w:pPr>
        <w:ind w:left="0" w:right="142" w:firstLine="0"/>
        <w:rPr>
          <w:sz w:val="18"/>
          <w:szCs w:val="18"/>
        </w:rPr>
      </w:pPr>
    </w:p>
    <w:p w:rsidR="00674D10" w:rsidRDefault="00674D10" w:rsidP="00674D10">
      <w:pPr>
        <w:ind w:left="0" w:right="142" w:firstLine="0"/>
        <w:rPr>
          <w:sz w:val="18"/>
          <w:szCs w:val="18"/>
        </w:rPr>
      </w:pPr>
      <w:r w:rsidRPr="00674D10">
        <w:rPr>
          <w:sz w:val="18"/>
          <w:szCs w:val="18"/>
        </w:rPr>
        <w:t>ПОСТАНОВЛЯЕТ:</w:t>
      </w:r>
    </w:p>
    <w:p w:rsidR="0017160B" w:rsidRPr="00674D10" w:rsidRDefault="0017160B" w:rsidP="00674D10">
      <w:pPr>
        <w:ind w:left="0" w:right="142" w:firstLine="0"/>
        <w:rPr>
          <w:sz w:val="18"/>
          <w:szCs w:val="18"/>
        </w:rPr>
      </w:pPr>
    </w:p>
    <w:p w:rsidR="00674D10" w:rsidRPr="00674D10" w:rsidRDefault="00674D10" w:rsidP="00674D10">
      <w:pPr>
        <w:ind w:left="0" w:right="142" w:firstLine="0"/>
        <w:rPr>
          <w:sz w:val="18"/>
          <w:szCs w:val="18"/>
        </w:rPr>
      </w:pPr>
      <w:r w:rsidRPr="00674D10">
        <w:rPr>
          <w:sz w:val="18"/>
          <w:szCs w:val="18"/>
        </w:rPr>
        <w:t>1.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74D10" w:rsidRPr="00674D10" w:rsidRDefault="00674D10" w:rsidP="00674D10">
      <w:pPr>
        <w:ind w:left="0" w:right="142" w:firstLine="0"/>
        <w:rPr>
          <w:sz w:val="18"/>
          <w:szCs w:val="18"/>
        </w:rPr>
      </w:pPr>
      <w:r w:rsidRPr="00674D10">
        <w:rPr>
          <w:sz w:val="18"/>
          <w:szCs w:val="18"/>
        </w:rPr>
        <w:t xml:space="preserve">1.1. в отношении земельного участка расположенного по адресу: Иркутская область, Иркутский район, д. Куда, ул. Подгорная, площадью 1192 </w:t>
      </w:r>
      <w:proofErr w:type="spellStart"/>
      <w:r w:rsidRPr="00674D10">
        <w:rPr>
          <w:sz w:val="18"/>
          <w:szCs w:val="18"/>
        </w:rPr>
        <w:t>кв.м</w:t>
      </w:r>
      <w:proofErr w:type="spellEnd"/>
      <w:r w:rsidRPr="00674D10">
        <w:rPr>
          <w:sz w:val="18"/>
          <w:szCs w:val="18"/>
        </w:rPr>
        <w:t>., кадастровый номер 38:06:100301:2573, в части уменьшения минимального размера фронтальной  стороны земельного участка с 16 метров до 14 метров;</w:t>
      </w:r>
    </w:p>
    <w:p w:rsidR="00674D10" w:rsidRPr="00674D10" w:rsidRDefault="00674D10" w:rsidP="00674D10">
      <w:pPr>
        <w:ind w:left="0" w:right="142" w:firstLine="0"/>
        <w:rPr>
          <w:sz w:val="18"/>
          <w:szCs w:val="18"/>
        </w:rPr>
      </w:pPr>
      <w:r w:rsidRPr="00674D10">
        <w:rPr>
          <w:sz w:val="18"/>
          <w:szCs w:val="18"/>
        </w:rPr>
        <w:t xml:space="preserve">1.2 в отношении земельного участка расположенного по адресу: Иркутская область, Иркутский район, д. Куда, ул. Подгорная, площадью 1191 </w:t>
      </w:r>
      <w:proofErr w:type="spellStart"/>
      <w:r w:rsidRPr="00674D10">
        <w:rPr>
          <w:sz w:val="18"/>
          <w:szCs w:val="18"/>
        </w:rPr>
        <w:t>кв.м</w:t>
      </w:r>
      <w:proofErr w:type="spellEnd"/>
      <w:r w:rsidRPr="00674D10">
        <w:rPr>
          <w:sz w:val="18"/>
          <w:szCs w:val="18"/>
        </w:rPr>
        <w:t>., кадастровый номер 38:06:100301:2574, в части уменьшения минимального размера фронтальной  стороны земельного участка с 16 метров до 14 метров.</w:t>
      </w:r>
    </w:p>
    <w:p w:rsidR="00674D10" w:rsidRPr="00674D10" w:rsidRDefault="00674D10" w:rsidP="00674D10">
      <w:pPr>
        <w:ind w:left="0" w:right="142" w:firstLine="0"/>
        <w:rPr>
          <w:sz w:val="18"/>
          <w:szCs w:val="18"/>
        </w:rPr>
      </w:pPr>
      <w:r w:rsidRPr="00674D10">
        <w:rPr>
          <w:sz w:val="18"/>
          <w:szCs w:val="18"/>
        </w:rPr>
        <w:tab/>
      </w:r>
      <w:r w:rsidRPr="00674D10">
        <w:rPr>
          <w:sz w:val="18"/>
          <w:szCs w:val="18"/>
        </w:rPr>
        <w:tab/>
        <w:t>2. Комиссии по подготовке правил землепользования и застройки Хомутовского муниципального образования:</w:t>
      </w:r>
    </w:p>
    <w:p w:rsidR="00674D10" w:rsidRPr="00674D10" w:rsidRDefault="00674D10" w:rsidP="00674D10">
      <w:pPr>
        <w:ind w:left="0" w:right="142" w:firstLine="0"/>
        <w:rPr>
          <w:sz w:val="18"/>
          <w:szCs w:val="18"/>
        </w:rPr>
      </w:pPr>
      <w:r w:rsidRPr="00674D10">
        <w:rPr>
          <w:sz w:val="18"/>
          <w:szCs w:val="18"/>
        </w:rPr>
        <w:tab/>
      </w:r>
      <w:r w:rsidRPr="00674D10">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674D10" w:rsidRPr="00674D10" w:rsidRDefault="00674D10" w:rsidP="00674D10">
      <w:pPr>
        <w:ind w:left="0" w:right="142" w:firstLine="0"/>
        <w:rPr>
          <w:sz w:val="18"/>
          <w:szCs w:val="18"/>
        </w:rPr>
      </w:pPr>
      <w:r w:rsidRPr="00674D10">
        <w:rPr>
          <w:sz w:val="18"/>
          <w:szCs w:val="18"/>
        </w:rPr>
        <w:tab/>
      </w:r>
      <w:r w:rsidRPr="00674D10">
        <w:rPr>
          <w:sz w:val="18"/>
          <w:szCs w:val="18"/>
        </w:rPr>
        <w:tab/>
        <w:t>2) обеспечить опубликование в газете «Вестник Хомутовского поселения» и размещение на WEB-портале органа местного самоуправления Хомутовского муниципального образования в информационно-телекоммуникационной сети "Интернет" (http://khomutovskoe-mo.ru):</w:t>
      </w:r>
    </w:p>
    <w:p w:rsidR="00674D10" w:rsidRPr="00674D10" w:rsidRDefault="00674D10" w:rsidP="00674D10">
      <w:pPr>
        <w:ind w:left="0" w:right="142" w:firstLine="0"/>
        <w:rPr>
          <w:sz w:val="18"/>
          <w:szCs w:val="18"/>
        </w:rPr>
      </w:pPr>
      <w:r w:rsidRPr="00674D10">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674D10" w:rsidRPr="00674D10" w:rsidRDefault="00674D10" w:rsidP="00674D10">
      <w:pPr>
        <w:ind w:left="0" w:right="142" w:firstLine="0"/>
        <w:rPr>
          <w:sz w:val="18"/>
          <w:szCs w:val="18"/>
        </w:rPr>
      </w:pPr>
      <w:r w:rsidRPr="00674D10">
        <w:rPr>
          <w:sz w:val="18"/>
          <w:szCs w:val="18"/>
        </w:rPr>
        <w:t>б) проектов и информационных материалов к ним;</w:t>
      </w:r>
    </w:p>
    <w:p w:rsidR="00674D10" w:rsidRPr="00674D10" w:rsidRDefault="00674D10" w:rsidP="00674D10">
      <w:pPr>
        <w:ind w:left="0" w:right="142" w:firstLine="0"/>
        <w:rPr>
          <w:sz w:val="18"/>
          <w:szCs w:val="18"/>
        </w:rPr>
      </w:pPr>
      <w:r w:rsidRPr="00674D10">
        <w:rPr>
          <w:sz w:val="18"/>
          <w:szCs w:val="18"/>
        </w:rPr>
        <w:t>в) заключения о результатах публичных слушаний.</w:t>
      </w:r>
    </w:p>
    <w:p w:rsidR="00674D10" w:rsidRPr="00674D10" w:rsidRDefault="00674D10" w:rsidP="00674D10">
      <w:pPr>
        <w:ind w:left="0" w:right="142" w:firstLine="0"/>
        <w:rPr>
          <w:sz w:val="18"/>
          <w:szCs w:val="18"/>
        </w:rPr>
      </w:pPr>
      <w:r w:rsidRPr="00674D10">
        <w:rPr>
          <w:sz w:val="18"/>
          <w:szCs w:val="18"/>
        </w:rPr>
        <w:tab/>
        <w:t xml:space="preserve">       3. Опубликовать настоящее постановление в газете «Вестник Хомутовского поселения» и разместить на WEB-портале органов местного самоуправления Хомутовского муниципального образования в информационно-телекоммуникационной сети «Интернет» (http://khomutovskoe-mo.ru).</w:t>
      </w:r>
    </w:p>
    <w:p w:rsidR="00674D10" w:rsidRPr="00674D10" w:rsidRDefault="00674D10" w:rsidP="00674D10">
      <w:pPr>
        <w:ind w:left="0" w:right="142" w:firstLine="0"/>
        <w:rPr>
          <w:sz w:val="18"/>
          <w:szCs w:val="18"/>
        </w:rPr>
      </w:pPr>
      <w:r w:rsidRPr="00674D10">
        <w:rPr>
          <w:sz w:val="18"/>
          <w:szCs w:val="18"/>
        </w:rPr>
        <w:tab/>
      </w:r>
      <w:r w:rsidRPr="00674D10">
        <w:rPr>
          <w:sz w:val="18"/>
          <w:szCs w:val="18"/>
        </w:rPr>
        <w:tab/>
        <w:t xml:space="preserve">4. </w:t>
      </w:r>
      <w:proofErr w:type="gramStart"/>
      <w:r w:rsidRPr="00674D10">
        <w:rPr>
          <w:sz w:val="18"/>
          <w:szCs w:val="18"/>
        </w:rPr>
        <w:t>Контроль за</w:t>
      </w:r>
      <w:proofErr w:type="gramEnd"/>
      <w:r w:rsidRPr="00674D10">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674D10" w:rsidRPr="00674D10" w:rsidRDefault="00674D10" w:rsidP="00674D10">
      <w:pPr>
        <w:ind w:left="0" w:right="142" w:firstLine="0"/>
        <w:rPr>
          <w:sz w:val="18"/>
          <w:szCs w:val="18"/>
        </w:rPr>
      </w:pPr>
    </w:p>
    <w:p w:rsidR="00674D10" w:rsidRPr="00674D10" w:rsidRDefault="00674D10" w:rsidP="00674D10">
      <w:pPr>
        <w:ind w:left="0" w:right="142" w:firstLine="0"/>
        <w:rPr>
          <w:sz w:val="18"/>
          <w:szCs w:val="18"/>
        </w:rPr>
      </w:pPr>
    </w:p>
    <w:p w:rsidR="00510221" w:rsidRDefault="00674D10" w:rsidP="0076694B">
      <w:pPr>
        <w:ind w:left="0" w:right="142" w:firstLine="0"/>
        <w:jc w:val="right"/>
        <w:rPr>
          <w:i/>
          <w:sz w:val="18"/>
          <w:szCs w:val="18"/>
        </w:rPr>
      </w:pPr>
      <w:r w:rsidRPr="00674D10">
        <w:rPr>
          <w:i/>
          <w:sz w:val="18"/>
          <w:szCs w:val="18"/>
        </w:rPr>
        <w:t xml:space="preserve">Глава администрации                               В.М. </w:t>
      </w:r>
      <w:proofErr w:type="spellStart"/>
      <w:r w:rsidRPr="00674D10">
        <w:rPr>
          <w:i/>
          <w:sz w:val="18"/>
          <w:szCs w:val="18"/>
        </w:rPr>
        <w:t>Колмаченко</w:t>
      </w:r>
      <w:proofErr w:type="spellEnd"/>
    </w:p>
    <w:p w:rsidR="0076694B" w:rsidRDefault="0076694B" w:rsidP="0076694B">
      <w:pPr>
        <w:ind w:left="0" w:right="142" w:firstLine="0"/>
        <w:jc w:val="right"/>
        <w:rPr>
          <w:i/>
          <w:sz w:val="18"/>
          <w:szCs w:val="18"/>
        </w:rPr>
      </w:pPr>
    </w:p>
    <w:p w:rsidR="0076694B" w:rsidRDefault="0076694B" w:rsidP="0076694B">
      <w:pPr>
        <w:ind w:left="0" w:right="142" w:firstLine="0"/>
        <w:jc w:val="right"/>
        <w:rPr>
          <w:i/>
          <w:sz w:val="18"/>
          <w:szCs w:val="18"/>
        </w:rPr>
      </w:pPr>
    </w:p>
    <w:p w:rsidR="00B13CEE" w:rsidRDefault="00B13CEE" w:rsidP="0076694B">
      <w:pPr>
        <w:ind w:left="0" w:right="142" w:firstLine="0"/>
        <w:jc w:val="center"/>
        <w:rPr>
          <w:sz w:val="18"/>
          <w:szCs w:val="18"/>
        </w:rPr>
      </w:pPr>
    </w:p>
    <w:p w:rsidR="00B13CEE" w:rsidRDefault="00B13CEE" w:rsidP="0076694B">
      <w:pPr>
        <w:ind w:left="0" w:right="142" w:firstLine="0"/>
        <w:jc w:val="center"/>
        <w:rPr>
          <w:sz w:val="18"/>
          <w:szCs w:val="18"/>
        </w:rPr>
      </w:pPr>
    </w:p>
    <w:p w:rsidR="00B13CEE" w:rsidRDefault="00B13CEE" w:rsidP="0076694B">
      <w:pPr>
        <w:ind w:left="0" w:right="142" w:firstLine="0"/>
        <w:jc w:val="center"/>
        <w:rPr>
          <w:sz w:val="18"/>
          <w:szCs w:val="18"/>
        </w:rPr>
      </w:pPr>
    </w:p>
    <w:p w:rsidR="00B13CEE" w:rsidRDefault="00B13CEE" w:rsidP="0076694B">
      <w:pPr>
        <w:ind w:left="0" w:right="142" w:firstLine="0"/>
        <w:jc w:val="center"/>
        <w:rPr>
          <w:sz w:val="18"/>
          <w:szCs w:val="18"/>
        </w:rPr>
      </w:pPr>
    </w:p>
    <w:p w:rsidR="0076694B" w:rsidRPr="0076694B" w:rsidRDefault="0076694B" w:rsidP="0076694B">
      <w:pPr>
        <w:ind w:left="0" w:right="142" w:firstLine="0"/>
        <w:jc w:val="center"/>
        <w:rPr>
          <w:sz w:val="18"/>
          <w:szCs w:val="18"/>
        </w:rPr>
      </w:pPr>
      <w:r w:rsidRPr="0076694B">
        <w:rPr>
          <w:sz w:val="18"/>
          <w:szCs w:val="18"/>
        </w:rPr>
        <w:t>Оповещение</w:t>
      </w:r>
    </w:p>
    <w:p w:rsidR="0076694B" w:rsidRPr="0076694B" w:rsidRDefault="0076694B" w:rsidP="0076694B">
      <w:pPr>
        <w:ind w:left="0" w:right="142" w:firstLine="0"/>
        <w:jc w:val="center"/>
        <w:rPr>
          <w:sz w:val="18"/>
          <w:szCs w:val="18"/>
        </w:rPr>
      </w:pPr>
      <w:r w:rsidRPr="0076694B">
        <w:rPr>
          <w:sz w:val="18"/>
          <w:szCs w:val="18"/>
        </w:rPr>
        <w:t>жителей Хомутовского муниципального образования</w:t>
      </w:r>
    </w:p>
    <w:p w:rsidR="0076694B" w:rsidRPr="0076694B" w:rsidRDefault="0076694B" w:rsidP="0076694B">
      <w:pPr>
        <w:ind w:left="0" w:right="142" w:firstLine="0"/>
        <w:jc w:val="center"/>
        <w:rPr>
          <w:sz w:val="18"/>
          <w:szCs w:val="18"/>
        </w:rPr>
      </w:pPr>
      <w:r w:rsidRPr="0076694B">
        <w:rPr>
          <w:sz w:val="18"/>
          <w:szCs w:val="18"/>
        </w:rPr>
        <w:t>о начале публичных слушаний</w:t>
      </w:r>
    </w:p>
    <w:p w:rsidR="0076694B" w:rsidRPr="0076694B" w:rsidRDefault="0076694B" w:rsidP="0076694B">
      <w:pPr>
        <w:ind w:left="0" w:right="142" w:firstLine="0"/>
        <w:jc w:val="center"/>
        <w:rPr>
          <w:sz w:val="18"/>
          <w:szCs w:val="18"/>
        </w:rPr>
      </w:pPr>
      <w:r w:rsidRPr="0076694B">
        <w:rPr>
          <w:sz w:val="18"/>
          <w:szCs w:val="18"/>
        </w:rPr>
        <w:t>по проекту решения о предоставлении разрешения</w:t>
      </w:r>
    </w:p>
    <w:p w:rsidR="0076694B" w:rsidRPr="0076694B" w:rsidRDefault="0076694B" w:rsidP="0076694B">
      <w:pPr>
        <w:ind w:left="0" w:right="142" w:firstLine="0"/>
        <w:jc w:val="center"/>
        <w:rPr>
          <w:sz w:val="18"/>
          <w:szCs w:val="18"/>
        </w:rPr>
      </w:pPr>
      <w:r w:rsidRPr="0076694B">
        <w:rPr>
          <w:sz w:val="18"/>
          <w:szCs w:val="18"/>
        </w:rPr>
        <w:t>на отклонение от предельных параметров разрешенного строительства, реконструкции объектов капитального строительства</w:t>
      </w:r>
    </w:p>
    <w:p w:rsidR="0076694B" w:rsidRPr="0076694B" w:rsidRDefault="0076694B" w:rsidP="0076694B">
      <w:pPr>
        <w:ind w:left="0" w:right="142" w:firstLine="0"/>
        <w:jc w:val="center"/>
        <w:rPr>
          <w:sz w:val="18"/>
          <w:szCs w:val="18"/>
        </w:rPr>
      </w:pPr>
    </w:p>
    <w:p w:rsidR="0076694B" w:rsidRPr="0076694B" w:rsidRDefault="0076694B" w:rsidP="0076694B">
      <w:pPr>
        <w:ind w:left="0" w:right="142" w:firstLine="0"/>
        <w:rPr>
          <w:sz w:val="18"/>
          <w:szCs w:val="18"/>
        </w:rPr>
      </w:pPr>
      <w:r w:rsidRPr="0076694B">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w:t>
      </w:r>
      <w:proofErr w:type="spellStart"/>
      <w:proofErr w:type="gramStart"/>
      <w:r w:rsidRPr="0076694B">
        <w:rPr>
          <w:sz w:val="18"/>
          <w:szCs w:val="18"/>
        </w:rPr>
        <w:t>о</w:t>
      </w:r>
      <w:proofErr w:type="spellEnd"/>
      <w:proofErr w:type="gramEnd"/>
      <w:r w:rsidRPr="0076694B">
        <w:rPr>
          <w:sz w:val="18"/>
          <w:szCs w:val="18"/>
        </w:rPr>
        <w:t xml:space="preserve"> предоставлении разрешения </w:t>
      </w:r>
    </w:p>
    <w:p w:rsidR="0076694B" w:rsidRPr="0076694B" w:rsidRDefault="0076694B" w:rsidP="0076694B">
      <w:pPr>
        <w:ind w:left="0" w:right="142" w:firstLine="0"/>
        <w:rPr>
          <w:sz w:val="18"/>
          <w:szCs w:val="18"/>
        </w:rPr>
      </w:pPr>
      <w:r w:rsidRPr="0076694B">
        <w:rPr>
          <w:sz w:val="18"/>
          <w:szCs w:val="18"/>
        </w:rPr>
        <w:t xml:space="preserve">- в отношении земельного участка расположенного по адресу: Иркутская область, Иркутский район, д. Куда, ул. Подгорная, площадью 1192 </w:t>
      </w:r>
      <w:proofErr w:type="spellStart"/>
      <w:r w:rsidRPr="0076694B">
        <w:rPr>
          <w:sz w:val="18"/>
          <w:szCs w:val="18"/>
        </w:rPr>
        <w:t>кв.м</w:t>
      </w:r>
      <w:proofErr w:type="spellEnd"/>
      <w:r w:rsidRPr="0076694B">
        <w:rPr>
          <w:sz w:val="18"/>
          <w:szCs w:val="18"/>
        </w:rPr>
        <w:t>., кадастровый номер 38:06:100301:2573, в части уменьшения минимального размера фронтальной стороны земельного участка с 16 метров до 14 метров;</w:t>
      </w:r>
    </w:p>
    <w:p w:rsidR="0076694B" w:rsidRPr="0076694B" w:rsidRDefault="0076694B" w:rsidP="0076694B">
      <w:pPr>
        <w:ind w:left="0" w:right="142" w:firstLine="0"/>
        <w:rPr>
          <w:sz w:val="18"/>
          <w:szCs w:val="18"/>
        </w:rPr>
      </w:pPr>
      <w:r w:rsidRPr="0076694B">
        <w:rPr>
          <w:sz w:val="18"/>
          <w:szCs w:val="18"/>
        </w:rPr>
        <w:lastRenderedPageBreak/>
        <w:t xml:space="preserve">- в отношении земельного участка расположенного по адресу: Иркутская область, Иркутский район, д. Куда, ул. Подгорная, площадью 1191 </w:t>
      </w:r>
      <w:proofErr w:type="spellStart"/>
      <w:r w:rsidRPr="0076694B">
        <w:rPr>
          <w:sz w:val="18"/>
          <w:szCs w:val="18"/>
        </w:rPr>
        <w:t>кв.м</w:t>
      </w:r>
      <w:proofErr w:type="spellEnd"/>
      <w:r w:rsidRPr="0076694B">
        <w:rPr>
          <w:sz w:val="18"/>
          <w:szCs w:val="18"/>
        </w:rPr>
        <w:t>., кадастровый номер 38:06:100301:2574, в части уменьшения минимального размера фронтальной  стороны земельного участка с 16 метров до 14 метров; (далее – проект).</w:t>
      </w:r>
    </w:p>
    <w:p w:rsidR="0076694B" w:rsidRPr="0076694B" w:rsidRDefault="0076694B" w:rsidP="0076694B">
      <w:pPr>
        <w:ind w:left="0" w:right="142" w:firstLine="0"/>
        <w:rPr>
          <w:sz w:val="18"/>
          <w:szCs w:val="18"/>
        </w:rPr>
      </w:pPr>
      <w:r w:rsidRPr="0076694B">
        <w:rPr>
          <w:sz w:val="18"/>
          <w:szCs w:val="18"/>
        </w:rPr>
        <w:t>Информационные материалы к проекту:</w:t>
      </w:r>
    </w:p>
    <w:p w:rsidR="0076694B" w:rsidRPr="0076694B" w:rsidRDefault="0076694B" w:rsidP="0076694B">
      <w:pPr>
        <w:ind w:left="0" w:right="142" w:firstLine="0"/>
        <w:rPr>
          <w:sz w:val="18"/>
          <w:szCs w:val="18"/>
        </w:rPr>
      </w:pPr>
      <w:r w:rsidRPr="0076694B">
        <w:rPr>
          <w:sz w:val="18"/>
          <w:szCs w:val="18"/>
        </w:rPr>
        <w:t>1)проект решения о предоставлении разрешения на условно разрешенный вид использования земельного участка;</w:t>
      </w:r>
    </w:p>
    <w:p w:rsidR="0076694B" w:rsidRPr="0076694B" w:rsidRDefault="0076694B" w:rsidP="0076694B">
      <w:pPr>
        <w:ind w:left="0" w:right="142" w:firstLine="0"/>
        <w:rPr>
          <w:sz w:val="18"/>
          <w:szCs w:val="18"/>
        </w:rPr>
      </w:pPr>
      <w:r w:rsidRPr="0076694B">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76694B" w:rsidRPr="0076694B" w:rsidRDefault="0076694B" w:rsidP="0076694B">
      <w:pPr>
        <w:ind w:left="0" w:right="142" w:firstLine="0"/>
        <w:rPr>
          <w:sz w:val="18"/>
          <w:szCs w:val="18"/>
        </w:rPr>
      </w:pPr>
      <w:r w:rsidRPr="0076694B">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20.01.2022 г. по 08.02.2022 г.)</w:t>
      </w:r>
    </w:p>
    <w:p w:rsidR="0076694B" w:rsidRPr="0076694B" w:rsidRDefault="0076694B" w:rsidP="0076694B">
      <w:pPr>
        <w:ind w:left="0" w:right="142" w:firstLine="0"/>
        <w:rPr>
          <w:sz w:val="18"/>
          <w:szCs w:val="18"/>
        </w:rPr>
      </w:pPr>
      <w:r w:rsidRPr="0076694B">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76694B">
        <w:rPr>
          <w:sz w:val="18"/>
          <w:szCs w:val="18"/>
        </w:rPr>
        <w:t xml:space="preserve"> А</w:t>
      </w:r>
      <w:proofErr w:type="gramEnd"/>
      <w:r w:rsidRPr="0076694B">
        <w:rPr>
          <w:sz w:val="18"/>
          <w:szCs w:val="18"/>
        </w:rPr>
        <w:t>, 1 этаж, 3 кабинет (отдел градостроительства, земельных и имущественных отношений)</w:t>
      </w:r>
    </w:p>
    <w:p w:rsidR="0076694B" w:rsidRPr="0076694B" w:rsidRDefault="0076694B" w:rsidP="0076694B">
      <w:pPr>
        <w:ind w:left="0" w:right="142" w:firstLine="0"/>
        <w:rPr>
          <w:sz w:val="18"/>
          <w:szCs w:val="18"/>
        </w:rPr>
      </w:pPr>
      <w:r w:rsidRPr="0076694B">
        <w:rPr>
          <w:sz w:val="18"/>
          <w:szCs w:val="18"/>
        </w:rPr>
        <w:t>Дата открытия экспозиции проекта: 20.01.2022 г.</w:t>
      </w:r>
    </w:p>
    <w:p w:rsidR="0076694B" w:rsidRPr="0076694B" w:rsidRDefault="0076694B" w:rsidP="0076694B">
      <w:pPr>
        <w:ind w:left="0" w:right="142" w:firstLine="0"/>
        <w:rPr>
          <w:sz w:val="18"/>
          <w:szCs w:val="18"/>
        </w:rPr>
      </w:pPr>
      <w:r w:rsidRPr="0076694B">
        <w:rPr>
          <w:sz w:val="18"/>
          <w:szCs w:val="18"/>
        </w:rPr>
        <w:t xml:space="preserve">Срок, время проведения экспозиции проекта: с 20.01.2022 г. по 08.02.2022г. включительно. </w:t>
      </w:r>
    </w:p>
    <w:p w:rsidR="0076694B" w:rsidRPr="0076694B" w:rsidRDefault="0076694B" w:rsidP="0076694B">
      <w:pPr>
        <w:ind w:left="0" w:right="142" w:firstLine="0"/>
        <w:rPr>
          <w:sz w:val="18"/>
          <w:szCs w:val="18"/>
        </w:rPr>
      </w:pPr>
      <w:r w:rsidRPr="0076694B">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76694B" w:rsidRPr="0076694B" w:rsidRDefault="0076694B" w:rsidP="0076694B">
      <w:pPr>
        <w:ind w:left="0" w:right="142" w:firstLine="0"/>
        <w:rPr>
          <w:sz w:val="18"/>
          <w:szCs w:val="18"/>
        </w:rPr>
      </w:pPr>
      <w:r w:rsidRPr="0076694B">
        <w:rPr>
          <w:sz w:val="18"/>
          <w:szCs w:val="18"/>
        </w:rPr>
        <w:t xml:space="preserve">Собрания участников публичных слушаний: </w:t>
      </w:r>
    </w:p>
    <w:p w:rsidR="0076694B" w:rsidRPr="0076694B" w:rsidRDefault="0076694B" w:rsidP="0076694B">
      <w:pPr>
        <w:ind w:left="0" w:right="142" w:firstLine="0"/>
        <w:rPr>
          <w:sz w:val="18"/>
          <w:szCs w:val="18"/>
        </w:rPr>
      </w:pPr>
      <w:r w:rsidRPr="0076694B">
        <w:rPr>
          <w:sz w:val="18"/>
          <w:szCs w:val="18"/>
        </w:rPr>
        <w:t>- Регистрация лиц, участвующих в собрании участников публичных слушаний: 08.02.2022 г.</w:t>
      </w:r>
    </w:p>
    <w:p w:rsidR="0076694B" w:rsidRPr="0076694B" w:rsidRDefault="0076694B" w:rsidP="0076694B">
      <w:pPr>
        <w:ind w:left="0" w:right="142" w:firstLine="0"/>
        <w:rPr>
          <w:sz w:val="18"/>
          <w:szCs w:val="18"/>
        </w:rPr>
      </w:pPr>
      <w:r w:rsidRPr="0076694B">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76694B">
        <w:rPr>
          <w:sz w:val="18"/>
          <w:szCs w:val="18"/>
        </w:rPr>
        <w:t xml:space="preserve"> А</w:t>
      </w:r>
      <w:proofErr w:type="gramEnd"/>
      <w:r w:rsidRPr="0076694B">
        <w:rPr>
          <w:sz w:val="18"/>
          <w:szCs w:val="18"/>
        </w:rPr>
        <w:t>, 1 этаж, 3 кабинет;</w:t>
      </w:r>
    </w:p>
    <w:p w:rsidR="0076694B" w:rsidRPr="0076694B" w:rsidRDefault="0076694B" w:rsidP="0076694B">
      <w:pPr>
        <w:ind w:left="0" w:right="142" w:firstLine="0"/>
        <w:rPr>
          <w:sz w:val="18"/>
          <w:szCs w:val="18"/>
        </w:rPr>
      </w:pPr>
      <w:r w:rsidRPr="0076694B">
        <w:rPr>
          <w:sz w:val="18"/>
          <w:szCs w:val="18"/>
        </w:rPr>
        <w:t>- Собрание участников публичных слушаний: 08.02.2022 в 16:00 часов.</w:t>
      </w:r>
    </w:p>
    <w:p w:rsidR="0076694B" w:rsidRPr="0076694B" w:rsidRDefault="0076694B" w:rsidP="0076694B">
      <w:pPr>
        <w:ind w:left="0" w:right="142" w:firstLine="0"/>
        <w:rPr>
          <w:sz w:val="18"/>
          <w:szCs w:val="18"/>
        </w:rPr>
      </w:pPr>
      <w:proofErr w:type="gramStart"/>
      <w:r w:rsidRPr="0076694B">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76694B" w:rsidRPr="0076694B" w:rsidRDefault="0076694B" w:rsidP="0076694B">
      <w:pPr>
        <w:ind w:left="0" w:right="142" w:firstLine="0"/>
        <w:rPr>
          <w:sz w:val="18"/>
          <w:szCs w:val="18"/>
        </w:rPr>
      </w:pPr>
      <w:r w:rsidRPr="0076694B">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76694B" w:rsidRPr="0076694B" w:rsidRDefault="0076694B" w:rsidP="0076694B">
      <w:pPr>
        <w:ind w:left="0" w:right="142" w:firstLine="0"/>
        <w:rPr>
          <w:sz w:val="18"/>
          <w:szCs w:val="18"/>
        </w:rPr>
      </w:pPr>
      <w:r w:rsidRPr="0076694B">
        <w:rPr>
          <w:sz w:val="18"/>
          <w:szCs w:val="18"/>
        </w:rPr>
        <w:t>- в письменной или устной форме в ходе проведения собрания участников публичных слушаний;</w:t>
      </w:r>
    </w:p>
    <w:p w:rsidR="0076694B" w:rsidRPr="0076694B" w:rsidRDefault="0076694B" w:rsidP="0076694B">
      <w:pPr>
        <w:ind w:left="0" w:right="142" w:firstLine="0"/>
        <w:rPr>
          <w:sz w:val="18"/>
          <w:szCs w:val="18"/>
        </w:rPr>
      </w:pPr>
      <w:r w:rsidRPr="0076694B">
        <w:rPr>
          <w:sz w:val="18"/>
          <w:szCs w:val="18"/>
        </w:rPr>
        <w:t xml:space="preserve">- в письменной форме в адрес Администрации Хомутовского муниципального образования по адресу: </w:t>
      </w:r>
      <w:proofErr w:type="gramStart"/>
      <w:r w:rsidRPr="0076694B">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76694B" w:rsidRPr="0076694B" w:rsidRDefault="0076694B" w:rsidP="0076694B">
      <w:pPr>
        <w:ind w:left="0" w:right="142" w:firstLine="0"/>
        <w:rPr>
          <w:sz w:val="18"/>
          <w:szCs w:val="18"/>
        </w:rPr>
      </w:pPr>
      <w:r w:rsidRPr="0076694B">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с 20.01.2022г. по 08.02.2022г.</w:t>
      </w:r>
    </w:p>
    <w:p w:rsidR="0076694B" w:rsidRDefault="0076694B" w:rsidP="0076694B">
      <w:pPr>
        <w:ind w:left="0" w:right="142" w:firstLine="0"/>
        <w:rPr>
          <w:sz w:val="18"/>
          <w:szCs w:val="18"/>
        </w:rPr>
      </w:pPr>
      <w:r w:rsidRPr="0076694B">
        <w:rPr>
          <w:sz w:val="18"/>
          <w:szCs w:val="18"/>
        </w:rPr>
        <w:t>Справки по вопросам организации и проведения публичных слушаний по телефону: 696-182,696-501.</w:t>
      </w:r>
    </w:p>
    <w:p w:rsidR="002A276F" w:rsidRDefault="002A276F" w:rsidP="0076694B">
      <w:pPr>
        <w:ind w:left="0" w:right="142" w:firstLine="0"/>
        <w:rPr>
          <w:sz w:val="18"/>
          <w:szCs w:val="18"/>
        </w:rPr>
      </w:pPr>
    </w:p>
    <w:p w:rsidR="002A276F" w:rsidRDefault="002A276F" w:rsidP="0076694B">
      <w:pPr>
        <w:ind w:left="0" w:right="142" w:firstLine="0"/>
        <w:rPr>
          <w:sz w:val="18"/>
          <w:szCs w:val="18"/>
        </w:rPr>
      </w:pPr>
    </w:p>
    <w:p w:rsidR="002A276F" w:rsidRDefault="002A276F" w:rsidP="0076694B">
      <w:pPr>
        <w:ind w:left="0" w:right="142" w:firstLine="0"/>
        <w:rPr>
          <w:sz w:val="18"/>
          <w:szCs w:val="18"/>
        </w:rPr>
      </w:pPr>
    </w:p>
    <w:p w:rsidR="002A276F" w:rsidRDefault="002A276F" w:rsidP="0076694B">
      <w:pPr>
        <w:ind w:left="0" w:right="142" w:firstLine="0"/>
        <w:rPr>
          <w:sz w:val="18"/>
          <w:szCs w:val="18"/>
        </w:rPr>
      </w:pPr>
    </w:p>
    <w:tbl>
      <w:tblPr>
        <w:tblpPr w:leftFromText="180" w:rightFromText="180" w:horzAnchor="margin" w:tblpXSpec="right" w:tblpY="-405"/>
        <w:tblW w:w="0" w:type="auto"/>
        <w:tblLook w:val="04A0" w:firstRow="1" w:lastRow="0" w:firstColumn="1" w:lastColumn="0" w:noHBand="0" w:noVBand="1"/>
      </w:tblPr>
      <w:tblGrid>
        <w:gridCol w:w="4503"/>
      </w:tblGrid>
      <w:tr w:rsidR="002A276F" w:rsidRPr="002A276F" w:rsidTr="002A276F">
        <w:tc>
          <w:tcPr>
            <w:tcW w:w="4503" w:type="dxa"/>
            <w:shd w:val="clear" w:color="auto" w:fill="auto"/>
          </w:tcPr>
          <w:p w:rsidR="002A276F" w:rsidRPr="002A276F" w:rsidRDefault="002A276F" w:rsidP="002A276F">
            <w:pPr>
              <w:ind w:left="0" w:firstLine="0"/>
              <w:jc w:val="left"/>
            </w:pPr>
            <w:r w:rsidRPr="002A276F">
              <w:t>Приложение  1</w:t>
            </w:r>
          </w:p>
          <w:p w:rsidR="002A276F" w:rsidRPr="002A276F" w:rsidRDefault="002A276F" w:rsidP="002A276F">
            <w:pPr>
              <w:ind w:left="0" w:firstLine="0"/>
              <w:jc w:val="left"/>
            </w:pPr>
            <w:r w:rsidRPr="002A276F">
              <w:t xml:space="preserve">к постановлению администрации Иркутского районного муниципального образования </w:t>
            </w:r>
          </w:p>
          <w:p w:rsidR="002A276F" w:rsidRPr="002A276F" w:rsidRDefault="002A276F" w:rsidP="002A276F">
            <w:pPr>
              <w:ind w:left="0" w:firstLine="0"/>
              <w:jc w:val="left"/>
            </w:pPr>
            <w:r w:rsidRPr="002A276F">
              <w:t>от «___» ________20___    №__________</w:t>
            </w:r>
          </w:p>
          <w:p w:rsidR="002A276F" w:rsidRPr="002A276F" w:rsidRDefault="002A276F" w:rsidP="002A276F">
            <w:pPr>
              <w:ind w:left="0" w:firstLine="0"/>
              <w:jc w:val="center"/>
              <w:rPr>
                <w:sz w:val="26"/>
                <w:szCs w:val="26"/>
              </w:rPr>
            </w:pPr>
          </w:p>
        </w:tc>
      </w:tr>
    </w:tbl>
    <w:p w:rsidR="002A276F" w:rsidRPr="002A276F" w:rsidRDefault="002A276F" w:rsidP="002A276F">
      <w:pPr>
        <w:spacing w:after="120" w:line="276" w:lineRule="auto"/>
        <w:ind w:left="0" w:firstLine="0"/>
        <w:jc w:val="center"/>
        <w:rPr>
          <w:rFonts w:eastAsiaTheme="minorHAnsi" w:cstheme="minorBidi"/>
          <w:i/>
          <w:sz w:val="28"/>
          <w:szCs w:val="28"/>
          <w:lang w:eastAsia="en-US"/>
        </w:rPr>
      </w:pPr>
    </w:p>
    <w:p w:rsidR="002A276F" w:rsidRPr="002A276F" w:rsidRDefault="002A276F" w:rsidP="002A276F">
      <w:pPr>
        <w:spacing w:after="120" w:line="276" w:lineRule="auto"/>
        <w:ind w:left="0" w:firstLine="0"/>
        <w:jc w:val="center"/>
        <w:rPr>
          <w:rFonts w:eastAsiaTheme="minorHAnsi" w:cstheme="minorBidi"/>
          <w:i/>
          <w:sz w:val="28"/>
          <w:szCs w:val="28"/>
          <w:lang w:eastAsia="en-US"/>
        </w:rPr>
      </w:pPr>
    </w:p>
    <w:p w:rsidR="002A276F" w:rsidRDefault="002A276F" w:rsidP="002A276F">
      <w:pPr>
        <w:spacing w:after="120" w:line="276" w:lineRule="auto"/>
        <w:ind w:left="0" w:firstLine="0"/>
        <w:jc w:val="center"/>
        <w:rPr>
          <w:rFonts w:eastAsiaTheme="minorHAnsi" w:cstheme="minorBidi"/>
          <w:i/>
          <w:sz w:val="28"/>
          <w:szCs w:val="28"/>
          <w:lang w:eastAsia="en-US"/>
        </w:rPr>
      </w:pPr>
    </w:p>
    <w:p w:rsidR="00733554" w:rsidRDefault="00733554" w:rsidP="002A276F">
      <w:pPr>
        <w:spacing w:after="120" w:line="276" w:lineRule="auto"/>
        <w:ind w:left="0" w:firstLine="0"/>
        <w:jc w:val="center"/>
        <w:rPr>
          <w:rFonts w:eastAsiaTheme="minorHAnsi" w:cstheme="minorBidi"/>
          <w:i/>
          <w:sz w:val="28"/>
          <w:szCs w:val="28"/>
          <w:lang w:eastAsia="en-US"/>
        </w:rPr>
      </w:pPr>
    </w:p>
    <w:p w:rsidR="00733554" w:rsidRDefault="00733554" w:rsidP="002A276F">
      <w:pPr>
        <w:spacing w:after="120" w:line="276" w:lineRule="auto"/>
        <w:ind w:left="0" w:firstLine="0"/>
        <w:jc w:val="center"/>
        <w:rPr>
          <w:rFonts w:eastAsiaTheme="minorHAnsi" w:cstheme="minorBidi"/>
          <w:i/>
          <w:sz w:val="28"/>
          <w:szCs w:val="28"/>
          <w:lang w:eastAsia="en-US"/>
        </w:rPr>
      </w:pPr>
    </w:p>
    <w:p w:rsidR="00733554" w:rsidRDefault="00733554" w:rsidP="002A276F">
      <w:pPr>
        <w:spacing w:after="120" w:line="276" w:lineRule="auto"/>
        <w:ind w:left="0" w:firstLine="0"/>
        <w:jc w:val="center"/>
        <w:rPr>
          <w:rFonts w:eastAsiaTheme="minorHAnsi" w:cstheme="minorBidi"/>
          <w:i/>
          <w:sz w:val="28"/>
          <w:szCs w:val="28"/>
          <w:lang w:eastAsia="en-US"/>
        </w:rPr>
      </w:pPr>
    </w:p>
    <w:p w:rsidR="00733554" w:rsidRDefault="00733554" w:rsidP="002A276F">
      <w:pPr>
        <w:spacing w:after="120" w:line="276" w:lineRule="auto"/>
        <w:ind w:left="0" w:firstLine="0"/>
        <w:jc w:val="center"/>
        <w:rPr>
          <w:rFonts w:eastAsiaTheme="minorHAnsi" w:cstheme="minorBidi"/>
          <w:i/>
          <w:sz w:val="28"/>
          <w:szCs w:val="28"/>
          <w:lang w:eastAsia="en-US"/>
        </w:rPr>
      </w:pPr>
    </w:p>
    <w:p w:rsidR="00733554" w:rsidRDefault="00733554" w:rsidP="002A276F">
      <w:pPr>
        <w:spacing w:after="120" w:line="276" w:lineRule="auto"/>
        <w:ind w:left="0" w:firstLine="0"/>
        <w:jc w:val="center"/>
        <w:rPr>
          <w:rFonts w:eastAsiaTheme="minorHAnsi" w:cstheme="minorBidi"/>
          <w:i/>
          <w:sz w:val="28"/>
          <w:szCs w:val="28"/>
          <w:lang w:eastAsia="en-US"/>
        </w:rPr>
      </w:pPr>
    </w:p>
    <w:p w:rsidR="00733554" w:rsidRDefault="00733554" w:rsidP="002A276F">
      <w:pPr>
        <w:spacing w:after="120" w:line="276" w:lineRule="auto"/>
        <w:ind w:left="0" w:firstLine="0"/>
        <w:jc w:val="center"/>
        <w:rPr>
          <w:rFonts w:eastAsiaTheme="minorHAnsi" w:cstheme="minorBidi"/>
          <w:i/>
          <w:sz w:val="28"/>
          <w:szCs w:val="28"/>
          <w:lang w:eastAsia="en-US"/>
        </w:rPr>
      </w:pPr>
    </w:p>
    <w:p w:rsidR="00733554" w:rsidRDefault="00733554" w:rsidP="002A276F">
      <w:pPr>
        <w:spacing w:after="120" w:line="276" w:lineRule="auto"/>
        <w:ind w:left="0" w:firstLine="0"/>
        <w:jc w:val="center"/>
        <w:rPr>
          <w:rFonts w:eastAsiaTheme="minorHAnsi" w:cstheme="minorBidi"/>
          <w:i/>
          <w:sz w:val="28"/>
          <w:szCs w:val="28"/>
          <w:lang w:eastAsia="en-US"/>
        </w:rPr>
      </w:pPr>
    </w:p>
    <w:p w:rsidR="00733554" w:rsidRDefault="00733554" w:rsidP="002A276F">
      <w:pPr>
        <w:spacing w:after="120" w:line="276" w:lineRule="auto"/>
        <w:ind w:left="0" w:firstLine="0"/>
        <w:jc w:val="center"/>
        <w:rPr>
          <w:rFonts w:eastAsiaTheme="minorHAnsi" w:cstheme="minorBidi"/>
          <w:i/>
          <w:sz w:val="28"/>
          <w:szCs w:val="28"/>
          <w:lang w:eastAsia="en-US"/>
        </w:rPr>
      </w:pPr>
    </w:p>
    <w:p w:rsidR="00733554" w:rsidRPr="002A276F" w:rsidRDefault="00733554" w:rsidP="002A276F">
      <w:pPr>
        <w:spacing w:after="120" w:line="276" w:lineRule="auto"/>
        <w:ind w:left="0" w:firstLine="0"/>
        <w:jc w:val="center"/>
        <w:rPr>
          <w:rFonts w:eastAsiaTheme="minorHAnsi" w:cstheme="minorBidi"/>
          <w:i/>
          <w:sz w:val="28"/>
          <w:szCs w:val="28"/>
          <w:lang w:eastAsia="en-US"/>
        </w:rPr>
      </w:pPr>
    </w:p>
    <w:p w:rsidR="002A276F" w:rsidRPr="002A276F" w:rsidRDefault="002A276F" w:rsidP="002A276F">
      <w:pPr>
        <w:spacing w:after="120" w:line="276" w:lineRule="auto"/>
        <w:ind w:left="0" w:firstLine="0"/>
        <w:jc w:val="center"/>
        <w:rPr>
          <w:rFonts w:eastAsiaTheme="minorHAnsi" w:cstheme="minorBidi"/>
          <w:i/>
          <w:sz w:val="28"/>
          <w:szCs w:val="28"/>
          <w:lang w:eastAsia="en-US"/>
        </w:rPr>
      </w:pPr>
    </w:p>
    <w:p w:rsidR="002A276F" w:rsidRPr="00733554" w:rsidRDefault="002A276F" w:rsidP="002A276F">
      <w:pPr>
        <w:spacing w:after="120" w:line="276" w:lineRule="auto"/>
        <w:ind w:left="0" w:firstLine="0"/>
        <w:jc w:val="center"/>
        <w:rPr>
          <w:rFonts w:eastAsiaTheme="minorHAnsi"/>
          <w:b/>
          <w:sz w:val="22"/>
          <w:szCs w:val="22"/>
          <w:lang w:eastAsia="en-US"/>
        </w:rPr>
      </w:pPr>
      <w:bookmarkStart w:id="0" w:name="_GoBack"/>
      <w:r w:rsidRPr="00733554">
        <w:rPr>
          <w:rFonts w:eastAsiaTheme="minorHAnsi" w:cstheme="minorBidi"/>
          <w:sz w:val="28"/>
          <w:szCs w:val="28"/>
          <w:lang w:eastAsia="en-US"/>
        </w:rPr>
        <w:lastRenderedPageBreak/>
        <w:t>Схема расположения границ публичного сервитута</w:t>
      </w:r>
    </w:p>
    <w:tbl>
      <w:tblPr>
        <w:tblStyle w:val="880"/>
        <w:tblW w:w="9464" w:type="dxa"/>
        <w:jc w:val="center"/>
        <w:tblLook w:val="04A0" w:firstRow="1" w:lastRow="0" w:firstColumn="1" w:lastColumn="0" w:noHBand="0" w:noVBand="1"/>
      </w:tblPr>
      <w:tblGrid>
        <w:gridCol w:w="3402"/>
        <w:gridCol w:w="3060"/>
        <w:gridCol w:w="3002"/>
      </w:tblGrid>
      <w:tr w:rsidR="002A276F" w:rsidRPr="002A276F" w:rsidTr="002A276F">
        <w:trPr>
          <w:jc w:val="center"/>
        </w:trPr>
        <w:tc>
          <w:tcPr>
            <w:tcW w:w="3402" w:type="dxa"/>
            <w:vAlign w:val="center"/>
          </w:tcPr>
          <w:bookmarkEnd w:id="0"/>
          <w:p w:rsidR="002A276F" w:rsidRPr="002A276F" w:rsidRDefault="002A276F" w:rsidP="002A276F">
            <w:pPr>
              <w:rPr>
                <w:rFonts w:eastAsiaTheme="minorHAnsi"/>
                <w:sz w:val="20"/>
                <w:szCs w:val="20"/>
              </w:rPr>
            </w:pPr>
            <w:r w:rsidRPr="002A276F">
              <w:rPr>
                <w:rFonts w:eastAsiaTheme="minorHAnsi"/>
                <w:sz w:val="20"/>
                <w:szCs w:val="20"/>
              </w:rPr>
              <w:t>Общая площадь испрашиваемого публичного сервитута</w:t>
            </w:r>
          </w:p>
        </w:tc>
        <w:tc>
          <w:tcPr>
            <w:tcW w:w="6062" w:type="dxa"/>
            <w:gridSpan w:val="2"/>
            <w:vAlign w:val="center"/>
          </w:tcPr>
          <w:p w:rsidR="002A276F" w:rsidRPr="002A276F" w:rsidRDefault="002A276F" w:rsidP="002A276F">
            <w:pPr>
              <w:rPr>
                <w:rFonts w:eastAsiaTheme="minorHAnsi"/>
                <w:b/>
                <w:sz w:val="20"/>
                <w:szCs w:val="20"/>
              </w:rPr>
            </w:pPr>
            <w:r w:rsidRPr="002A276F">
              <w:rPr>
                <w:rFonts w:eastAsiaTheme="minorHAnsi"/>
                <w:b/>
                <w:sz w:val="20"/>
                <w:szCs w:val="20"/>
              </w:rPr>
              <w:t xml:space="preserve">42126 </w:t>
            </w:r>
            <w:proofErr w:type="spellStart"/>
            <w:r w:rsidRPr="002A276F">
              <w:rPr>
                <w:rFonts w:eastAsiaTheme="minorHAnsi"/>
                <w:b/>
                <w:sz w:val="20"/>
                <w:szCs w:val="20"/>
              </w:rPr>
              <w:t>кв</w:t>
            </w:r>
            <w:proofErr w:type="gramStart"/>
            <w:r w:rsidRPr="002A276F">
              <w:rPr>
                <w:rFonts w:eastAsiaTheme="minorHAnsi"/>
                <w:b/>
                <w:sz w:val="20"/>
                <w:szCs w:val="20"/>
              </w:rPr>
              <w:t>.м</w:t>
            </w:r>
            <w:proofErr w:type="spellEnd"/>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38:06:100922:7074 – 609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38:06:100922:7073 – 546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38:06:100922:3695 - 1194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38:06:100922:4972 - 859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38:06:000000:8359 - 15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38:06:100302:2081 - 2772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38:06:100302:2192 - 129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38:06:100302:2193 - 258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38:06:100302:2062 - 2463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38:06:100302:2243 - 5532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38:06:100302:1051 - 22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38:06:100922:4067 - 58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38:06:100105:938 - 122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38:06:100105:1131 - 28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части земельного участка 38:06:000000:6112 - 262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9464" w:type="dxa"/>
            <w:gridSpan w:val="3"/>
            <w:vAlign w:val="center"/>
          </w:tcPr>
          <w:p w:rsidR="002A276F" w:rsidRPr="002A276F" w:rsidRDefault="002A276F" w:rsidP="002A276F">
            <w:pPr>
              <w:rPr>
                <w:rFonts w:eastAsiaTheme="minorHAnsi"/>
                <w:sz w:val="20"/>
                <w:szCs w:val="20"/>
              </w:rPr>
            </w:pPr>
            <w:r w:rsidRPr="002A276F">
              <w:rPr>
                <w:rFonts w:eastAsiaTheme="minorHAnsi"/>
                <w:sz w:val="20"/>
                <w:szCs w:val="20"/>
              </w:rPr>
              <w:t>Площадь испрашиваемого публичного сервитута на землях, государственная собственность на которые не разграничена - 27257 м</w:t>
            </w:r>
            <w:proofErr w:type="gramStart"/>
            <w:r w:rsidRPr="002A276F">
              <w:rPr>
                <w:rFonts w:eastAsiaTheme="minorHAnsi"/>
                <w:sz w:val="20"/>
                <w:szCs w:val="20"/>
                <w:vertAlign w:val="superscript"/>
              </w:rPr>
              <w:t>2</w:t>
            </w:r>
            <w:proofErr w:type="gramEnd"/>
          </w:p>
        </w:tc>
      </w:tr>
      <w:tr w:rsidR="002A276F" w:rsidRPr="002A276F" w:rsidTr="002A276F">
        <w:trPr>
          <w:jc w:val="center"/>
        </w:trPr>
        <w:tc>
          <w:tcPr>
            <w:tcW w:w="3402" w:type="dxa"/>
            <w:vMerge w:val="restart"/>
            <w:vAlign w:val="center"/>
          </w:tcPr>
          <w:p w:rsidR="002A276F" w:rsidRPr="002A276F" w:rsidRDefault="002A276F" w:rsidP="002A276F">
            <w:pPr>
              <w:rPr>
                <w:rFonts w:eastAsiaTheme="minorHAnsi"/>
                <w:sz w:val="20"/>
                <w:szCs w:val="20"/>
              </w:rPr>
            </w:pPr>
            <w:r w:rsidRPr="002A276F">
              <w:rPr>
                <w:rFonts w:eastAsiaTheme="minorHAnsi"/>
                <w:sz w:val="20"/>
                <w:szCs w:val="20"/>
              </w:rPr>
              <w:t>Обозначение характерных точек границ</w:t>
            </w:r>
          </w:p>
        </w:tc>
        <w:tc>
          <w:tcPr>
            <w:tcW w:w="6062" w:type="dxa"/>
            <w:gridSpan w:val="2"/>
            <w:vAlign w:val="center"/>
          </w:tcPr>
          <w:p w:rsidR="002A276F" w:rsidRPr="002A276F" w:rsidRDefault="002A276F" w:rsidP="002A276F">
            <w:pPr>
              <w:jc w:val="center"/>
              <w:rPr>
                <w:rFonts w:eastAsiaTheme="minorHAnsi"/>
                <w:sz w:val="20"/>
                <w:szCs w:val="20"/>
              </w:rPr>
            </w:pPr>
            <w:r w:rsidRPr="002A276F">
              <w:rPr>
                <w:rFonts w:eastAsiaTheme="minorHAnsi"/>
                <w:sz w:val="20"/>
                <w:szCs w:val="20"/>
              </w:rPr>
              <w:t xml:space="preserve">Координаты, </w:t>
            </w:r>
            <w:proofErr w:type="gramStart"/>
            <w:r w:rsidRPr="002A276F">
              <w:rPr>
                <w:rFonts w:eastAsiaTheme="minorHAnsi"/>
                <w:sz w:val="20"/>
                <w:szCs w:val="20"/>
              </w:rPr>
              <w:t>м</w:t>
            </w:r>
            <w:proofErr w:type="gramEnd"/>
          </w:p>
        </w:tc>
      </w:tr>
      <w:tr w:rsidR="002A276F" w:rsidRPr="002A276F" w:rsidTr="002A276F">
        <w:trPr>
          <w:jc w:val="center"/>
        </w:trPr>
        <w:tc>
          <w:tcPr>
            <w:tcW w:w="3402" w:type="dxa"/>
            <w:vMerge/>
          </w:tcPr>
          <w:p w:rsidR="002A276F" w:rsidRPr="002A276F" w:rsidRDefault="002A276F" w:rsidP="002A276F">
            <w:pPr>
              <w:jc w:val="center"/>
              <w:rPr>
                <w:rFonts w:eastAsiaTheme="minorHAnsi"/>
                <w:sz w:val="20"/>
                <w:szCs w:val="20"/>
              </w:rPr>
            </w:pPr>
          </w:p>
        </w:tc>
        <w:tc>
          <w:tcPr>
            <w:tcW w:w="3060" w:type="dxa"/>
            <w:vAlign w:val="center"/>
          </w:tcPr>
          <w:p w:rsidR="002A276F" w:rsidRPr="002A276F" w:rsidRDefault="002A276F" w:rsidP="002A276F">
            <w:pPr>
              <w:jc w:val="center"/>
              <w:rPr>
                <w:rFonts w:eastAsiaTheme="minorHAnsi"/>
                <w:sz w:val="20"/>
                <w:szCs w:val="20"/>
                <w:lang w:val="en-US"/>
              </w:rPr>
            </w:pPr>
            <w:r w:rsidRPr="002A276F">
              <w:rPr>
                <w:rFonts w:eastAsiaTheme="minorHAnsi"/>
                <w:sz w:val="20"/>
                <w:szCs w:val="20"/>
                <w:lang w:val="en-US"/>
              </w:rPr>
              <w:t>X</w:t>
            </w:r>
          </w:p>
        </w:tc>
        <w:tc>
          <w:tcPr>
            <w:tcW w:w="3002" w:type="dxa"/>
            <w:vAlign w:val="center"/>
          </w:tcPr>
          <w:p w:rsidR="002A276F" w:rsidRPr="002A276F" w:rsidRDefault="002A276F" w:rsidP="002A276F">
            <w:pPr>
              <w:jc w:val="center"/>
              <w:rPr>
                <w:rFonts w:eastAsiaTheme="minorHAnsi"/>
                <w:sz w:val="20"/>
                <w:szCs w:val="20"/>
                <w:lang w:val="en-US"/>
              </w:rPr>
            </w:pPr>
            <w:r w:rsidRPr="002A276F">
              <w:rPr>
                <w:rFonts w:eastAsiaTheme="minorHAnsi"/>
                <w:sz w:val="20"/>
                <w:szCs w:val="20"/>
                <w:lang w:val="en-US"/>
              </w:rPr>
              <w:t>Y</w:t>
            </w:r>
          </w:p>
        </w:tc>
      </w:tr>
      <w:tr w:rsidR="002A276F" w:rsidRPr="002A276F" w:rsidTr="002A276F">
        <w:trPr>
          <w:jc w:val="center"/>
        </w:trPr>
        <w:tc>
          <w:tcPr>
            <w:tcW w:w="9464" w:type="dxa"/>
            <w:gridSpan w:val="3"/>
            <w:vAlign w:val="center"/>
          </w:tcPr>
          <w:p w:rsidR="002A276F" w:rsidRPr="002A276F" w:rsidRDefault="002A276F" w:rsidP="002A276F">
            <w:pPr>
              <w:jc w:val="center"/>
              <w:rPr>
                <w:rFonts w:eastAsiaTheme="minorHAnsi"/>
                <w:sz w:val="20"/>
                <w:szCs w:val="20"/>
              </w:rPr>
            </w:pPr>
            <w:r w:rsidRPr="002A276F">
              <w:rPr>
                <w:rFonts w:eastAsiaTheme="minorHAnsi"/>
                <w:sz w:val="20"/>
                <w:szCs w:val="20"/>
              </w:rPr>
              <w:t>Контур 1</w:t>
            </w:r>
          </w:p>
        </w:tc>
      </w:tr>
      <w:tr w:rsidR="002A276F" w:rsidRPr="002A276F" w:rsidTr="002A276F">
        <w:trPr>
          <w:jc w:val="center"/>
        </w:trPr>
        <w:tc>
          <w:tcPr>
            <w:tcW w:w="34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w:t>
            </w:r>
          </w:p>
        </w:tc>
        <w:tc>
          <w:tcPr>
            <w:tcW w:w="3060"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399637,66</w:t>
            </w:r>
          </w:p>
        </w:tc>
        <w:tc>
          <w:tcPr>
            <w:tcW w:w="30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3341049,62</w:t>
            </w:r>
          </w:p>
        </w:tc>
      </w:tr>
      <w:tr w:rsidR="002A276F" w:rsidRPr="002A276F" w:rsidTr="002A276F">
        <w:trPr>
          <w:jc w:val="center"/>
        </w:trPr>
        <w:tc>
          <w:tcPr>
            <w:tcW w:w="34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w:t>
            </w:r>
          </w:p>
        </w:tc>
        <w:tc>
          <w:tcPr>
            <w:tcW w:w="3060"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399637,65</w:t>
            </w:r>
          </w:p>
        </w:tc>
        <w:tc>
          <w:tcPr>
            <w:tcW w:w="30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3341160,51</w:t>
            </w:r>
          </w:p>
        </w:tc>
      </w:tr>
      <w:tr w:rsidR="002A276F" w:rsidRPr="002A276F" w:rsidTr="002A276F">
        <w:trPr>
          <w:jc w:val="center"/>
        </w:trPr>
        <w:tc>
          <w:tcPr>
            <w:tcW w:w="34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w:t>
            </w:r>
          </w:p>
        </w:tc>
        <w:tc>
          <w:tcPr>
            <w:tcW w:w="3060"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399632,16</w:t>
            </w:r>
          </w:p>
        </w:tc>
        <w:tc>
          <w:tcPr>
            <w:tcW w:w="30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3341160,51</w:t>
            </w:r>
          </w:p>
        </w:tc>
      </w:tr>
      <w:tr w:rsidR="002A276F" w:rsidRPr="002A276F" w:rsidTr="002A276F">
        <w:trPr>
          <w:jc w:val="center"/>
        </w:trPr>
        <w:tc>
          <w:tcPr>
            <w:tcW w:w="34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w:t>
            </w:r>
          </w:p>
        </w:tc>
        <w:tc>
          <w:tcPr>
            <w:tcW w:w="3060"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399632,16</w:t>
            </w:r>
          </w:p>
        </w:tc>
        <w:tc>
          <w:tcPr>
            <w:tcW w:w="30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3341059,63</w:t>
            </w:r>
          </w:p>
        </w:tc>
      </w:tr>
      <w:tr w:rsidR="002A276F" w:rsidRPr="002A276F" w:rsidTr="002A276F">
        <w:trPr>
          <w:jc w:val="center"/>
        </w:trPr>
        <w:tc>
          <w:tcPr>
            <w:tcW w:w="34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w:t>
            </w:r>
          </w:p>
        </w:tc>
        <w:tc>
          <w:tcPr>
            <w:tcW w:w="3060"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399632,16</w:t>
            </w:r>
          </w:p>
        </w:tc>
        <w:tc>
          <w:tcPr>
            <w:tcW w:w="30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3341049,61</w:t>
            </w:r>
          </w:p>
        </w:tc>
      </w:tr>
      <w:tr w:rsidR="002A276F" w:rsidRPr="002A276F" w:rsidTr="002A276F">
        <w:trPr>
          <w:jc w:val="center"/>
        </w:trPr>
        <w:tc>
          <w:tcPr>
            <w:tcW w:w="34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w:t>
            </w:r>
          </w:p>
        </w:tc>
        <w:tc>
          <w:tcPr>
            <w:tcW w:w="3060"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399637,66</w:t>
            </w:r>
          </w:p>
        </w:tc>
        <w:tc>
          <w:tcPr>
            <w:tcW w:w="30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3341049,62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w:t>
            </w:r>
          </w:p>
        </w:tc>
        <w:tc>
          <w:tcPr>
            <w:tcW w:w="3060"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399636,74</w:t>
            </w:r>
          </w:p>
        </w:tc>
        <w:tc>
          <w:tcPr>
            <w:tcW w:w="30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3341146,91</w:t>
            </w:r>
          </w:p>
        </w:tc>
      </w:tr>
      <w:tr w:rsidR="002A276F" w:rsidRPr="002A276F" w:rsidTr="002A276F">
        <w:trPr>
          <w:jc w:val="center"/>
        </w:trPr>
        <w:tc>
          <w:tcPr>
            <w:tcW w:w="34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w:t>
            </w:r>
          </w:p>
        </w:tc>
        <w:tc>
          <w:tcPr>
            <w:tcW w:w="3060"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399636,74</w:t>
            </w:r>
          </w:p>
        </w:tc>
        <w:tc>
          <w:tcPr>
            <w:tcW w:w="3002" w:type="dxa"/>
            <w:noWrap/>
            <w:vAlign w:val="center"/>
            <w:hideMark/>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3341147,31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3341147,31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3341146,91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3341146,91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3341122,20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3341122,60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3341122,60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3341122,20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3341122,20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3341097,08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3341097,48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3341097,48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3341097,08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3341097,08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3341072,18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3341072,58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3341072,58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3341072,18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3341072,18</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399637,65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3341160,52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399637,64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3341251,67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399632,16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3341268,69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399632,16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3341160,51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399637,65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3341160,52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3341247,76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3341248,16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3341248,16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3341247,76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3341247,76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3341222,59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3341222,99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3341222,99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3341222,59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3341222,59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3341197,12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3341197,52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3341197,53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3341197,13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3341197,12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3341172,01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3341172,41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399637,08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3341172,41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399637,08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3341172,01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3341172,01</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399637,64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3341251,68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3341462,78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3341462,85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399647,16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3341462,88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399647,15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3341468,38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399632,17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3341468,33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399632,16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3341312,19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399632,16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3341268,69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399637,64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3341251,68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3341272,04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3341272,44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3341272,44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3341272,04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3341272,04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3341297,25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3341297,65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399637,24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3341297,65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399637,24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3341297,25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399636,84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3341297,25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3341322,87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3341323,27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399637,36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3341323,27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399637,36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3341322,87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3341322,87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399637,03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3341348,45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60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399637,03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3341348,85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3341348,85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3341348,45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399637,03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3341348,45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3341373,00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3341373,40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399637,37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3341373,40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399637,37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3341373,00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3341373,00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3341398,10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3341398,50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3341398,50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3341398,10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3341398,10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3341423,21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3341423,61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3341423,61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3341423,21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399636,94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3341423,21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3341448,29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3341448,69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3341448,69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3341448,29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399637,04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3341448,29</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400224,33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3341436,44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400223,51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3341442,05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400206,57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3341435,23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400044,37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3341467,54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399801,97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3341468,38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399803,09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3341462,88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400043,83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3341462,04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400207,11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3341429,51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400224,33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3341436,44</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400448,97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3341527,02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400469,50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3341535,32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400466,28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3341539,96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400322,20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3341481,85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400324,49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3341476,84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400337,66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3341482,15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400365,49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3341493,38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400393,31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3341504,58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400421,13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3341515,80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400448,97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3341527,02</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400489,19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3341543,27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400504,32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3341557,26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400500,93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3341561,61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400486,18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3341547,98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400466,30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3341539,97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88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400469,50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3341535,32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96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400489,19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3341543,27</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lastRenderedPageBreak/>
              <w:t>Контур 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401266,93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3341763,54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401013,67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3342035,62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400989,59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3342013,37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400993,55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3342009,55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401013,37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3342027,87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401262,88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3341759,81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401266,93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3341763,54</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401270,89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3341759,45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401266,93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3341763,54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106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401262,88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3341759,81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401266,75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3341755,64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401270,89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3341759,45</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401274,45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3341747,35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401280,69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3341751,23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401324,33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3341810,00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401386,13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3341892,08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401446,44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3341973,82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401572,93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3342145,66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401594,25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3342176,79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401596,74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3342181,05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401599,61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3342185,14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401604,58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3342190,33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401611,70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3342200,75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401614,54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3342210,25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401623,36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3342218,99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401635,53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3342237,00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401657,33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3342267,86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401709,54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3342343,53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401789,93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3342463,68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401812,53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3342496,97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129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401865,33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3342575,71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401877,86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3342595,41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401886,97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3342609,60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401910,93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3342646,09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401934,21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3342680,53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401950,17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3342704,81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401956,68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3342715,07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401961,51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3342718,80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401968,42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3342729,08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401973,40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3342738,62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139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401981,06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3342749,21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402011,57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3342795,70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402015,64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3342809,85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402023,20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3342813,35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402028,78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3342819,50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402029,83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3342818,63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402033,63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3342822,61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402031,52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3342824,87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402039,01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3342833,20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402053,05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3342842,95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149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402072,53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3342858,20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150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402087,60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3342867,46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151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402109,92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3342878,53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152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402120,88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3342884,76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153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402152,49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3342889,49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154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402157,43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3342886,15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155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402163,86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3342896,35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156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402162,92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3342903,34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157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402157,18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3342895,31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158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402119,26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3342888,66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159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402108,80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3342883,06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402101,02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3342878,30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402081,17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3342866,89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402073,28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3342861,98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402064,68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3342857,44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402034,24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3342833,76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402027,39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3342825,52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402022,38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3342819,48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402019,08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3342816,06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402012,09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3342812,35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169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402010,60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3342812,53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402012,94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3342809,89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402007,96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3342802,42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402006,92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3342797,56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401988,84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3342771,05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401982,09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3342761,64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401973,75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3342748,00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401963,98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3342735,43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401960,42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3342730,30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401951,26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3342716,42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401928,97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3342683,08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401883,70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3342614,82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401875,42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3342600,99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401842,44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3342550,77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401747,75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3342408,86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401703,99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3342345,85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401652,99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3342271,39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401638,81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3342252,03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401618,28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3342223,03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401612,03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3342217,88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189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401605,04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3342206,50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401592,31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3342187,79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401585,34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3342175,90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401572,47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3342156,28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401561,42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3342140,66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401522,15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3342087,65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401518,11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3342083,04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401513,34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3342074,19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401442,38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3341977,08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401382,14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3341895,34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199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401320,34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3341813,06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401275,48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3341754,71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401270,89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3341759,45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401266,75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3341755,64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111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401274,45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3341747,35</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402007,96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3342802,43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402012,94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3342809,89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171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402010,59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3342812,53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402007,96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3342802,43</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11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205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402026,81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3342775,03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402044,77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3342801,59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402045,28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3342800,69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402048,52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3342806,14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402048,21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3342806,68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402049,22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3342808,17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402046,94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3342809,63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402047,45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3342805,55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402046,45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3342805,44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402045,98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3342809,51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402040,81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3342804,09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402023,02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3342777,59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205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402026,81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3342775,03</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402494,02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3342683,44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402485,41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3342695,57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402480,27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3342694,60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402467,36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3342692,63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402444,68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3342691,52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402410,77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3342689,31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402409,46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3342687,50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402406,47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3342687,12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402330,83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3342699,21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402329,79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3342697,97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402326,60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3342693,64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402326,05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3342694,04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229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402264,38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3342701,70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402248,54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3342697,31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402241,41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3342702,55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402228,79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3342705,52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402204,48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3342706,27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402122,82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3342716,29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402106,34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3342722,73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402096,44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3342735,57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402089,41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3342745,28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402083,63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3342752,93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239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402083,77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3342753,09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402079,50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3342758,99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402073,25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3342768,11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402066,29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3342778,82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402052,69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3342798,81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402048,53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3342806,14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402045,29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3342800,68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402048,03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3342795,89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402061,71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3342775,78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402068,67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3342765,07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249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402075,00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3342755,81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402092,04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3342732,27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402102,92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3342718,17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402121,46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3342710,91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402204,06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3342700,78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402228,07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3342700,04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402239,06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3342697,45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402247,43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3342691,30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402264,77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3342696,10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402328,78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3342688,17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259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402330,71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3342690,49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260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402331,13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3342693,58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402406,39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402412,52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402422,85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3342683,66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402422,79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3342684,60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402444,99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3342686,03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402467,85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3342687,15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402483,05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3342689,50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402488,64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217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402494,02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3342683,44</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13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402421,58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3342666,93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402420,23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3342669,83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402420,06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3342670,82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402422,81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3342671,24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402422,85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3342683,66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402417,35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3342682,96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402417,33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3342666,90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269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402421,58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3342666,93</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14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402769,86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3342134,34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402771,09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3342140,01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402759,33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3342140,52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402665,42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3342122,14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402641,73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3342129,58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402640,93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3342148,12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402640,76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3342148,12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402640,76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3342149,12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402640,88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3342149,12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402638,91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3342194,70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402638,39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3342194,17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402637,67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3342194,86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402638,85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3342196,07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402638,70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3342199,46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289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402637,62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3342200,32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402638,26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3342201,09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402638,65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3342200,78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402637,44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3342228,63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402630,56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3342230,39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402620,75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3342274,99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402610,14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3342347,31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402609,18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3342347,31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402609,18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3342348,31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402609,99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3342348,31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299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402599,55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3342419,31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402622,50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3342423,56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402621,96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3342427,33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402597,28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3342422,25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402580,61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3342444,15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402561,55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3342513,54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402532,69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3342597,76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402525,36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3342624,13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402511,63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3342659,53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402494,04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3342683,42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309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402488,65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310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402496,84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3342670,25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311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402486,81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3342663,50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312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402494,62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3342651,88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313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402505,21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3342658,98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314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402505,40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3342659,11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315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402519,40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3342626,01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316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402527,43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3342596,12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317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402556,29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3342511,92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318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402557,14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3342508,84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319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402561,15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3342498,58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402561,62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3342492,54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402575,59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3342441,65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402594,32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3342417,19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402615,35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3342274,01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402625,98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3342225,87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402632,12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3342224,31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402636,39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3342125,50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402665,10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3342116,48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402760,07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3342135,06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275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402769,86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3342134,34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402598,73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3342400,19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402597,73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3342400,19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402597,73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3342401,19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402598,73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3342401,19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329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402598,73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3342400,19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402620,26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3342424,40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402619,26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3342424,40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402619,26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3342425,40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402620,26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3342425,40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402620,26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3342424,40</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15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403053,26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3342174,14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403058,23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3342183,96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403034,66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3342197,07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403032,61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3342191,72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402997,35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3342192,46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402987,01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3342196,17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402985,10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3342200,09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402969,77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3342236,08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402957,58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3342248,59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402900,88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3342246,72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402893,14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3342242,23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402895,59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3342237,30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349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402902,44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3342241,28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402955,34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3342243,01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402965,06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3342233,12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402980,09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3342197,81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402983,05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3342191,75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402996,63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3342186,98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403031,54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3342186,23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403053,26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3342174,14</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16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403066,25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3342166,91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403070,22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3342177,29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403067,65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3342178,73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359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403067,41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3342177,65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403063,29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3342168,56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356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403066,25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3342166,91</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17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403076,43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3342161,24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403080,46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3342171,60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403070,23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3342177,29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403066,26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3342166,90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403076,43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3342161,24</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18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403123,54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3342159,89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403122,00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3342161,39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403119,43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3342165,75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403086,77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3342168,07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403080,47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3342171,60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403076,44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3342161,23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403085,31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3342162,65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403123,54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3342159,89</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403139,20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3342214,66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403153,72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3342264,88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403164,26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3342295,84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403171,69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3342311,46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403179,66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3342323,98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403204,51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3342358,84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403225,19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3342386,60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403305,21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3342500,61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403318,84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3342536,34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403334,07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3342538,37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403332,74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3342543,75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403314,86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3342541,36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403310,60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3342530,18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403310,83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3342527,30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403307,90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3342523,10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403300,31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3342503,21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403220,73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3342389,82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389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403200,07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3342362,08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403175,10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3342327,06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403166,87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3342314,14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403159,16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3342297,94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403148,48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3342266,54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403133,86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3342216,04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403125,50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3342179,45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403122,67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3342165,52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403119,44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3342165,75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366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403122,00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3342161,39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403123,50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3342159,94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399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403127,09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3342159,68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403130,88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3342178,29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372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403139,20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3342214,66</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403509,60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3342588,18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403511,00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3342620,93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403509,72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3342625,95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403511,21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3342625,92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403512,34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3342652,50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403506,84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3342652,43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403504,32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3342593,38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403456,23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3342590,63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409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403384,31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3342550,62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403332,75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3342543,75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403334,08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3342538,37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403361,96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3342542,09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403361,73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3342543,19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403368,98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3342544,70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403369,32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3342543,07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403386,07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3342545,30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403457,81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3342585,21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403509,60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3342588,18</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403512,34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3342652,51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403512,51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3342656,50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403507,01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3342656,42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403506,84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3342652,44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418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403512,34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3342652,51</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404262,76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3342670,84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404264,97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3342676,30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404223,20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3342677,07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404215,22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3342676,88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404214,52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3342676,87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404214,86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3342676,03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404213,94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3342675,65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404213,56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3342676,57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404214,27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3342676,87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404193,56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3342676,48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404164,21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3342674,30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404162,27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3342675,82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404139,02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3342675,30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404138,63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3342674,94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404138,30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3342675,28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404124,97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3342674,99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404120,83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3342674,96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439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404120,81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3342674,43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404119,81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3342674,45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404119,82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3342674,95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404118,13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3342674,94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404071,59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3342677,07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404069,63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3342677,26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404069,58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3342675,89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404067,21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3342675,98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404067,27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3342677,48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404037,40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3342680,35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449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404014,81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404014,68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3342680,23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404011,10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3342680,71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404011,17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403973,30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403973,56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3342680,81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403972,63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3342680,44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403972,26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3342681,37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403972,71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3342681,59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403936,67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3342681,81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459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403932,31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460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403905,12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3342682,49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461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403891,84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462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403892,43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3342682,03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463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403891,69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464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403891,01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3342682,09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465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403891,65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466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403872,05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3342682,96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467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403849,26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3342679,13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468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403822,46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3342667,00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469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403814,62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3342660,94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403806,43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3342660,83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403792,54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3342656,33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403779,59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3342657,34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403777,29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3342651,66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403764,54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3342653,68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403707,25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3342661,56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403690,12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3342661,83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403636,55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3342663,46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403596,98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3342665,15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479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403558,16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3342666,29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403507,50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3342667,92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403507,01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3342656,43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403512,51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3342656,51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403512,76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3342662,26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403558,00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3342660,79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403596,78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3342659,65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403636,35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3342657,96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403690,00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3342656,33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403706,83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3342656,06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489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403763,74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3342648,24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403780,73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3342645,54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403783,17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3342651,54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403793,20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3342650,75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403807,31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3342655,33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403807,33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3342655,34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403816,46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3342655,47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403825,49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3342662,33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403850,88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3342673,83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403872,47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3342677,46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499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403905,06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3342676,99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403985,07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3342676,79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404037,04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3342674,87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404071,21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3342671,59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404118,01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3342669,44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404125,05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3342669,49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404172,99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3342670,19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404223,11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3342671,57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422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404262,76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3342670,84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403933,93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3342681,05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403930,78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403930,80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403933,91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3342682,05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507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403933,93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3342681,05</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404538,43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3342483,30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404545,39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3342505,60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404523,71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3342512,08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404486,39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3342600,37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515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404467,44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3342659,24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404461,90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3342673,77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404430,62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3342672,66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404429,76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3342667,13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404458,16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3342668,15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404462,26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3342657,42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404481,21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3342598,45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404518,68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3342509,84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404512,71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3342491,19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511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404538,43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3342483,30</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404782,85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3341838,10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404761,12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3341898,24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404758,46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3341909,40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404758,23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3341915,03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404742,78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3341944,50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404725,86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3341966,48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404716,99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3341973,43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404701,87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3341991,74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404699,93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3341997,74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404677,07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3342024,66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404637,98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3342072,77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404630,32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3342082,01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404623,27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3342090,10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404604,22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3342110,10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404584,56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3342132,77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539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404551,57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3342173,28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404533,80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3342194,43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404530,80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3342203,26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404532,63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3342207,40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404531,79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3342208,42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404534,25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3342211,05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404536,67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3342216,51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404545,25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3342223,48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404556,01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3342233,18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404559,24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3342236,66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549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404582,49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3342286,30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404594,13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3342313,42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404588,59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3342454,92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404591,28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3342473,27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404595,41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3342486,93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404595,47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3342488,62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404594,81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3342490,10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404594,21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3342490,67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404568,01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3342498,86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404560,35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3342479,92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559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404567,76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3342477,46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404570,69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3342493,03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404574,46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3342495,24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404579,97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3342493,24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404582,58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3342487,14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404584,68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3342475,64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404585,45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3342471,41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404585,81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3342469,43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404585,11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3342443,48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404584,16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3342427,53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404588,59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3342314,44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570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404577,47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3342288,56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404554,62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3342239,77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572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404552,14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3342237,10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573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404549,57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3342234,78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574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404541,67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3342227,66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404532,18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3342219,95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576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404526,93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3342208,11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577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404527,48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3342208,13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578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404527,53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3342207,13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579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404526,48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3342207,07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404524,90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3342203,52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404528,92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3342191,67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404532,60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3342187,29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404533,73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3342188,12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404541,15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3342178,37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404545,28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3342172,22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404547,33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3342169,78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404580,34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3342129,23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404599,57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3342107,01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589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404601,63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3342108,79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404602,29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3342108,02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404600,24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3342106,23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404603,21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3342103,18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404619,20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3342086,39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404629,73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3342074,32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404630,18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3342074,70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404630,83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3342073,94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404630,32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3342073,51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404640,95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3342060,32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599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404650,25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3342048,74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600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404657,53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3342039,77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404661,88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3342034,47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602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404665,06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3342030,97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603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404670,14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3342024,32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604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404695,03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3341995,00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605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404696,95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3341989,04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606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404711,45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3341971,50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607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404713,13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3341969,61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608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404721,92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3341962,58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609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404729,60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3341952,60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404730,49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3341953,31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404732,59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3341949,90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404736,22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3341944,01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404738,12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3341941,54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404757,20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3341905,16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404766,81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3341880,02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404767,51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3341880,28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404767,87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3341879,35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404767,17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3341879,07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524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404782,85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3341838,10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404566,00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3342149,77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404565,21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3342149,18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404562,70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3342152,52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404563,49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3342153,11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619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404566,00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3342149,77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623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404584,42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3342128,45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404583,65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3342127,80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404583,01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3342128,56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404583,77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3342129,21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404584,42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3342128,45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404661,49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3342037,83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404660,73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3342037,17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404660,08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3342037,93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404660,84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3342038,58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627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404661,49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3342037,83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404688,93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3342006,34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404688,17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3342005,68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404687,52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3342006,44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404688,28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3342007,09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404688,93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3342006,34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404716,40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3341972,19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404713,32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3341975,21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404714,01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3341975,92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404717,09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3341972,91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404716,40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3341972,19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404754,29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3341914,63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404753,35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3341914,28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404751,89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3341918,18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404752,83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3341918,53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639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404754,29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3341914,63</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404584,15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3342427,56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404585,11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3342443,48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566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404585,81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3342469,43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404585,44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3342471,40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404583,07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3342455,22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404584,15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3342427,56</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404859,14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3341604,23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404857,86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3341610,32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404844,05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3341652,93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404836,48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3341675,06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404824,65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3341709,70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404823,50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3341709,26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404821,89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3341704,61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404824,44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3341699,04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404832,95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3341682,01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404833,66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3341681,96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404834,82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3341678,76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404835,86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3341675,78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404852,30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3341621,37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659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404853,30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3341618,41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404854,40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3341618,67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404856,99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3341610,48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404856,19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3341610,01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404858,00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3341604,14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646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404859,14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3341604,23</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664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404865,91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3341566,49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404864,43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3341579,35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404859,94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3341600,51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404859,34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3341603,24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404858,29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3341603,16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404860,26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3341596,66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404859,31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3341596,14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404861,96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3341586,03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404863,81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3341579,55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404863,98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3341576,07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404865,15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3341568,25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404865,55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3341567,32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404865,77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3341567,35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3341566,50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664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404865,91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3341566,49</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404869,68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3341529,35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404869,41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3341534,21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404867,40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3341551,78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404867,11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3341554,83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404865,85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3341554,62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404868,18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3341538,43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404868,72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3341529,31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678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404869,68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3341529,35</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404871,04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3341508,69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404869,73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3341528,33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404868,78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3341528,29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404869,74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3341511,94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404871,04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3341508,69</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404882,50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3341305,77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404880,16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3341332,19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404880,06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3341368,27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404876,92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3341417,06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404876,27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3341416,47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404876,67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3341405,62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404876,68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3341399,82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404877,65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3341400,01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404877,82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3341399,02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404876,68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3341398,79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699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404876,72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3341383,04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404877,72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3341368,95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404878,08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3341356,91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404879,08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3341356,94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404879,11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3341355,95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404878,11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3341355,91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404878,27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3341352,02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404877,58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3341351,81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404878,29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3341328,79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404879,70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3341305,22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689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404882,50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3341305,77</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404904,23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3341179,84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404905,35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3341181,04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404897,55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3341212,53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404884,65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3341282,00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713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404882,59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3341304,77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404880,32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3341304,31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404880,98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3341303,51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404881,36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3341299,21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404882,61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3341284,56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404884,55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3341268,20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719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404887,89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3341251,27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404896,56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3341214,66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709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404904,23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3341179,84</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404921,03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3341110,11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404910,60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3341159,93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404905,63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3341179,88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404904,49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3341178,64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404909,22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3341157,16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404911,44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3341147,37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404913,85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3341137,30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404917,93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3341116,56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404914,94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3341112,12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404915,67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3341108,54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404921,03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3341110,11</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404925,87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3341076,98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404925,45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3341088,92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721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404921,03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3341110,11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404916,63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3341108,81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404924,07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3341079,82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404922,48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3341076,50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404922,90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3341074,48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404925,87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3341076,98</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404779,76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3341014,44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404778,38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3341019,76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404773,09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3341018,34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404774,47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3341013,01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737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404779,76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3341014,44</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404759,30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3341005,32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404758,49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3341008,73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404758,04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3341010,68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404753,22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3341009,43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404754,34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3341004,04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404758,78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3341005,19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404759,30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3341005,32</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404862,14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3340680,66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404862,40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3340691,26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404848,90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3340743,88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404847,58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3340764,79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404798,16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3340923,49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404788,21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3340921,42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404788,42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3340920,65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404783,47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3340919,24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404783,20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3340920,20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404782,03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3340920,13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404776,63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3340923,91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758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404759,68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3341005,38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lastRenderedPageBreak/>
              <w:t>759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404759,30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3341005,32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404754,34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3341004,03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404771,69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3340920,65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404776,50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3340917,28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404778,09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3340917,75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404778,67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3340915,77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404780,81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3340914,27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404794,40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3340917,09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404842,14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3340763,79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404843,44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3340743,02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404856,88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3340690,64</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769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404856,50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3340675,49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747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404862,14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3340680,66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p>
        </w:tc>
        <w:tc>
          <w:tcPr>
            <w:tcW w:w="3060" w:type="dxa"/>
            <w:noWrap/>
            <w:vAlign w:val="center"/>
          </w:tcPr>
          <w:p w:rsidR="002A276F" w:rsidRPr="002A276F" w:rsidRDefault="002A276F" w:rsidP="002A276F">
            <w:pPr>
              <w:jc w:val="center"/>
              <w:rPr>
                <w:rFonts w:eastAsiaTheme="minorHAnsi"/>
                <w:color w:val="000000"/>
                <w:sz w:val="20"/>
                <w:szCs w:val="20"/>
              </w:rPr>
            </w:pPr>
          </w:p>
        </w:tc>
        <w:tc>
          <w:tcPr>
            <w:tcW w:w="3002" w:type="dxa"/>
            <w:noWrap/>
            <w:vAlign w:val="center"/>
          </w:tcPr>
          <w:p w:rsidR="002A276F" w:rsidRPr="002A276F" w:rsidRDefault="002A276F" w:rsidP="002A276F">
            <w:pPr>
              <w:jc w:val="center"/>
              <w:rPr>
                <w:rFonts w:eastAsiaTheme="minorHAnsi"/>
                <w:color w:val="000000"/>
                <w:sz w:val="20"/>
                <w:szCs w:val="20"/>
              </w:rPr>
            </w:pP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404855,73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3340700,29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404854,77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3340700,00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404854,48</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3340700,96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404855,44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3340701,25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404855,73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3340700,29</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404865,74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3340656,46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404861,41</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3340672,52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404861,95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3340673,02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404862,14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3340680,63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404856,50</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3340675,47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404856,36</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3340670,16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404857,24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3340666,91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775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404865,74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3340656,46</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404870,04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3340590,31</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404871,95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3340657,55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404862,23</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3340669,50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404865,75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3340656,46</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404866,39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3340655,67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404866,35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3340654,22</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787</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404868,87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3340644,87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788</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404866,82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3340594,58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789</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404865,92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3340592,65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790</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404864,59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3340592,18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791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404864,54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3340590,53</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781</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404870,04</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3340590,31</w:t>
            </w:r>
          </w:p>
        </w:tc>
      </w:tr>
      <w:tr w:rsidR="002A276F" w:rsidRPr="002A276F" w:rsidTr="002A276F">
        <w:trPr>
          <w:jc w:val="center"/>
        </w:trPr>
        <w:tc>
          <w:tcPr>
            <w:tcW w:w="9464" w:type="dxa"/>
            <w:gridSpan w:val="3"/>
            <w:noWrap/>
            <w:vAlign w:val="center"/>
          </w:tcPr>
          <w:p w:rsidR="002A276F" w:rsidRPr="002A276F" w:rsidRDefault="002A276F" w:rsidP="002A276F">
            <w:pPr>
              <w:jc w:val="center"/>
              <w:rPr>
                <w:rFonts w:eastAsiaTheme="minorHAnsi"/>
                <w:color w:val="000000"/>
                <w:sz w:val="20"/>
                <w:szCs w:val="20"/>
              </w:rPr>
            </w:pPr>
            <w:r w:rsidRPr="002A276F">
              <w:rPr>
                <w:rFonts w:eastAsiaTheme="minorHAnsi"/>
                <w:sz w:val="20"/>
                <w:szCs w:val="20"/>
              </w:rPr>
              <w:t>Контур 39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792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404865,92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3340592,65</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793</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404866,82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3340594,58</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794</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404868,87</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3340644,87</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795</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404866,35</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3340654,20</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796</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404864,59</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3340592,19</w:t>
            </w:r>
          </w:p>
        </w:tc>
      </w:tr>
      <w:tr w:rsidR="002A276F" w:rsidRPr="002A276F" w:rsidTr="002A276F">
        <w:trPr>
          <w:jc w:val="center"/>
        </w:trPr>
        <w:tc>
          <w:tcPr>
            <w:tcW w:w="34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792</w:t>
            </w:r>
          </w:p>
        </w:tc>
        <w:tc>
          <w:tcPr>
            <w:tcW w:w="3060"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404865,92</w:t>
            </w:r>
          </w:p>
        </w:tc>
        <w:tc>
          <w:tcPr>
            <w:tcW w:w="3002" w:type="dxa"/>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3340592,65</w:t>
            </w:r>
          </w:p>
        </w:tc>
      </w:tr>
      <w:tr w:rsidR="002A276F" w:rsidRPr="002A276F" w:rsidTr="002A276F">
        <w:trPr>
          <w:jc w:val="center"/>
        </w:trPr>
        <w:tc>
          <w:tcPr>
            <w:tcW w:w="9464" w:type="dxa"/>
            <w:gridSpan w:val="3"/>
            <w:noWrap/>
            <w:vAlign w:val="center"/>
          </w:tcPr>
          <w:p w:rsidR="002A276F" w:rsidRPr="002A276F" w:rsidRDefault="002A276F" w:rsidP="002A276F">
            <w:pPr>
              <w:jc w:val="right"/>
              <w:rPr>
                <w:rFonts w:eastAsiaTheme="minorHAnsi"/>
                <w:color w:val="000000"/>
                <w:sz w:val="20"/>
                <w:szCs w:val="20"/>
              </w:rPr>
            </w:pPr>
            <w:r w:rsidRPr="002A276F">
              <w:rPr>
                <w:rFonts w:eastAsiaTheme="minorHAnsi"/>
                <w:sz w:val="20"/>
                <w:szCs w:val="20"/>
              </w:rPr>
              <w:t>Система координат МСК-38, зона 3</w:t>
            </w:r>
          </w:p>
        </w:tc>
      </w:tr>
      <w:tr w:rsidR="002A276F" w:rsidRPr="002A276F" w:rsidTr="002A276F">
        <w:trPr>
          <w:jc w:val="center"/>
        </w:trPr>
        <w:tc>
          <w:tcPr>
            <w:tcW w:w="3402" w:type="dxa"/>
            <w:noWrap/>
            <w:vAlign w:val="center"/>
          </w:tcPr>
          <w:p w:rsidR="002A276F" w:rsidRPr="002A276F" w:rsidRDefault="002A276F" w:rsidP="002A276F">
            <w:pPr>
              <w:jc w:val="center"/>
              <w:rPr>
                <w:color w:val="000000"/>
                <w:sz w:val="20"/>
                <w:szCs w:val="20"/>
              </w:rPr>
            </w:pPr>
            <w:r w:rsidRPr="002A276F">
              <w:rPr>
                <w:color w:val="000000"/>
                <w:sz w:val="20"/>
                <w:szCs w:val="20"/>
              </w:rPr>
              <w:t xml:space="preserve">Площадь, </w:t>
            </w:r>
            <w:proofErr w:type="spellStart"/>
            <w:r w:rsidRPr="002A276F">
              <w:rPr>
                <w:color w:val="000000"/>
                <w:sz w:val="20"/>
                <w:szCs w:val="20"/>
              </w:rPr>
              <w:t>кв</w:t>
            </w:r>
            <w:proofErr w:type="gramStart"/>
            <w:r w:rsidRPr="002A276F">
              <w:rPr>
                <w:color w:val="000000"/>
                <w:sz w:val="20"/>
                <w:szCs w:val="20"/>
              </w:rPr>
              <w:t>.м</w:t>
            </w:r>
            <w:proofErr w:type="spellEnd"/>
            <w:proofErr w:type="gramEnd"/>
          </w:p>
        </w:tc>
        <w:tc>
          <w:tcPr>
            <w:tcW w:w="6062" w:type="dxa"/>
            <w:gridSpan w:val="2"/>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Цель установления публичного сервитута</w:t>
            </w:r>
          </w:p>
        </w:tc>
      </w:tr>
      <w:tr w:rsidR="002A276F" w:rsidRPr="002A276F" w:rsidTr="002A276F">
        <w:trPr>
          <w:jc w:val="center"/>
        </w:trPr>
        <w:tc>
          <w:tcPr>
            <w:tcW w:w="3402" w:type="dxa"/>
            <w:noWrap/>
            <w:vAlign w:val="center"/>
          </w:tcPr>
          <w:p w:rsidR="002A276F" w:rsidRPr="002A276F" w:rsidRDefault="002A276F" w:rsidP="002A276F">
            <w:pPr>
              <w:jc w:val="center"/>
              <w:rPr>
                <w:color w:val="000000"/>
                <w:sz w:val="20"/>
                <w:szCs w:val="20"/>
              </w:rPr>
            </w:pPr>
            <w:r w:rsidRPr="002A276F">
              <w:rPr>
                <w:color w:val="000000"/>
                <w:sz w:val="20"/>
                <w:szCs w:val="20"/>
              </w:rPr>
              <w:t>42126</w:t>
            </w:r>
          </w:p>
        </w:tc>
        <w:tc>
          <w:tcPr>
            <w:tcW w:w="6062" w:type="dxa"/>
            <w:gridSpan w:val="2"/>
            <w:noWrap/>
            <w:vAlign w:val="center"/>
          </w:tcPr>
          <w:p w:rsidR="002A276F" w:rsidRPr="002A276F" w:rsidRDefault="002A276F" w:rsidP="002A276F">
            <w:pPr>
              <w:jc w:val="center"/>
              <w:rPr>
                <w:rFonts w:eastAsiaTheme="minorHAnsi"/>
                <w:color w:val="000000"/>
                <w:sz w:val="20"/>
                <w:szCs w:val="20"/>
              </w:rPr>
            </w:pPr>
            <w:r w:rsidRPr="002A276F">
              <w:rPr>
                <w:rFonts w:eastAsiaTheme="minorHAnsi"/>
                <w:color w:val="000000"/>
                <w:sz w:val="20"/>
                <w:szCs w:val="20"/>
              </w:rPr>
              <w:t xml:space="preserve">Для размещения объекта электросетевого хозяйства: «РП №3 10 </w:t>
            </w:r>
            <w:proofErr w:type="spellStart"/>
            <w:r w:rsidRPr="002A276F">
              <w:rPr>
                <w:rFonts w:eastAsiaTheme="minorHAnsi"/>
                <w:color w:val="000000"/>
                <w:sz w:val="20"/>
                <w:szCs w:val="20"/>
              </w:rPr>
              <w:t>кВ</w:t>
            </w:r>
            <w:proofErr w:type="spellEnd"/>
            <w:r w:rsidRPr="002A276F">
              <w:rPr>
                <w:rFonts w:eastAsiaTheme="minorHAnsi"/>
                <w:color w:val="000000"/>
                <w:sz w:val="20"/>
                <w:szCs w:val="20"/>
              </w:rPr>
              <w:t xml:space="preserve"> с КЛ 10 </w:t>
            </w:r>
            <w:proofErr w:type="spellStart"/>
            <w:r w:rsidRPr="002A276F">
              <w:rPr>
                <w:rFonts w:eastAsiaTheme="minorHAnsi"/>
                <w:color w:val="000000"/>
                <w:sz w:val="20"/>
                <w:szCs w:val="20"/>
              </w:rPr>
              <w:t>кВ</w:t>
            </w:r>
            <w:proofErr w:type="spellEnd"/>
            <w:r w:rsidRPr="002A276F">
              <w:rPr>
                <w:rFonts w:eastAsiaTheme="minorHAnsi"/>
                <w:color w:val="000000"/>
                <w:sz w:val="20"/>
                <w:szCs w:val="20"/>
              </w:rPr>
              <w:t xml:space="preserve"> и линейными ответвлениями ЛЭП 10 </w:t>
            </w:r>
            <w:proofErr w:type="spellStart"/>
            <w:r w:rsidRPr="002A276F">
              <w:rPr>
                <w:rFonts w:eastAsiaTheme="minorHAnsi"/>
                <w:color w:val="000000"/>
                <w:sz w:val="20"/>
                <w:szCs w:val="20"/>
              </w:rPr>
              <w:t>кВ</w:t>
            </w:r>
            <w:proofErr w:type="spellEnd"/>
            <w:r w:rsidRPr="002A276F">
              <w:rPr>
                <w:rFonts w:eastAsiaTheme="minorHAnsi"/>
                <w:color w:val="000000"/>
                <w:sz w:val="20"/>
                <w:szCs w:val="20"/>
              </w:rPr>
              <w:t xml:space="preserve"> в д. Куда»</w:t>
            </w:r>
          </w:p>
        </w:tc>
      </w:tr>
    </w:tbl>
    <w:p w:rsidR="002A276F" w:rsidRPr="002A276F" w:rsidRDefault="002A276F" w:rsidP="002A276F">
      <w:pPr>
        <w:spacing w:line="276" w:lineRule="auto"/>
        <w:ind w:left="0" w:firstLine="0"/>
        <w:jc w:val="left"/>
        <w:rPr>
          <w:rFonts w:eastAsiaTheme="minorHAnsi"/>
          <w:sz w:val="18"/>
          <w:szCs w:val="18"/>
          <w:lang w:eastAsia="en-US"/>
        </w:rPr>
      </w:pPr>
    </w:p>
    <w:p w:rsidR="002A276F" w:rsidRPr="002A276F" w:rsidRDefault="002A276F" w:rsidP="002A276F">
      <w:pPr>
        <w:spacing w:after="200" w:line="276" w:lineRule="auto"/>
        <w:ind w:left="0" w:firstLine="0"/>
        <w:jc w:val="center"/>
        <w:rPr>
          <w:rFonts w:eastAsiaTheme="minorHAnsi"/>
          <w:b/>
          <w:noProof/>
          <w:szCs w:val="22"/>
          <w:lang w:eastAsia="en-US"/>
        </w:rPr>
      </w:pPr>
      <w:r w:rsidRPr="002A276F">
        <w:rPr>
          <w:rFonts w:eastAsiaTheme="minorHAnsi"/>
          <w:b/>
          <w:sz w:val="20"/>
          <w:szCs w:val="20"/>
          <w:lang w:eastAsia="en-US"/>
        </w:rPr>
        <w:tab/>
      </w:r>
      <w:r w:rsidRPr="002A276F">
        <w:rPr>
          <w:rFonts w:eastAsiaTheme="minorHAnsi"/>
          <w:b/>
          <w:sz w:val="20"/>
          <w:szCs w:val="20"/>
          <w:lang w:eastAsia="en-US"/>
        </w:rPr>
        <w:br w:type="page"/>
      </w:r>
      <w:r w:rsidRPr="002A276F">
        <w:rPr>
          <w:rFonts w:eastAsiaTheme="minorHAnsi"/>
          <w:b/>
          <w:sz w:val="20"/>
          <w:szCs w:val="20"/>
          <w:lang w:eastAsia="en-US"/>
        </w:rPr>
        <w:lastRenderedPageBreak/>
        <w:tab/>
      </w:r>
      <w:r w:rsidRPr="002A276F">
        <w:rPr>
          <w:rFonts w:eastAsiaTheme="minorHAnsi"/>
          <w:b/>
          <w:noProof/>
          <w:sz w:val="28"/>
          <w:szCs w:val="22"/>
          <w:lang w:eastAsia="en-US"/>
        </w:rPr>
        <w:t>Обзорная схема расположения границ публичного сервитута</w:t>
      </w:r>
    </w:p>
    <w:p w:rsidR="002A276F" w:rsidRPr="002A276F" w:rsidRDefault="002A276F" w:rsidP="002A276F">
      <w:pPr>
        <w:ind w:left="0" w:firstLine="0"/>
        <w:jc w:val="center"/>
        <w:rPr>
          <w:rFonts w:eastAsiaTheme="minorHAnsi"/>
          <w:sz w:val="22"/>
          <w:szCs w:val="22"/>
          <w:lang w:eastAsia="en-US"/>
        </w:rPr>
      </w:pPr>
      <w:r w:rsidRPr="002A276F">
        <w:rPr>
          <w:rFonts w:eastAsiaTheme="minorHAnsi"/>
          <w:sz w:val="22"/>
          <w:szCs w:val="22"/>
          <w:lang w:eastAsia="en-US"/>
        </w:rPr>
        <w:t>Схема расположения листов</w:t>
      </w:r>
    </w:p>
    <w:p w:rsidR="002A276F" w:rsidRPr="002A276F" w:rsidRDefault="002A276F" w:rsidP="002A276F">
      <w:pPr>
        <w:spacing w:line="276" w:lineRule="auto"/>
        <w:ind w:left="0" w:firstLine="0"/>
        <w:rPr>
          <w:rFonts w:eastAsiaTheme="minorHAnsi"/>
          <w:sz w:val="18"/>
          <w:szCs w:val="22"/>
          <w:lang w:eastAsia="en-US"/>
        </w:rPr>
      </w:pPr>
      <w:r w:rsidRPr="002A276F">
        <w:rPr>
          <w:rFonts w:eastAsiaTheme="minorHAnsi"/>
          <w:noProof/>
          <w:sz w:val="18"/>
          <w:szCs w:val="22"/>
        </w:rPr>
        <w:drawing>
          <wp:anchor distT="0" distB="0" distL="114300" distR="114300" simplePos="0" relativeHeight="251752448" behindDoc="1" locked="0" layoutInCell="1" allowOverlap="1" wp14:anchorId="21D454F1" wp14:editId="69CB6835">
            <wp:simplePos x="0" y="0"/>
            <wp:positionH relativeFrom="column">
              <wp:posOffset>-175260</wp:posOffset>
            </wp:positionH>
            <wp:positionV relativeFrom="paragraph">
              <wp:posOffset>-4445</wp:posOffset>
            </wp:positionV>
            <wp:extent cx="6390005" cy="8163443"/>
            <wp:effectExtent l="0" t="0" r="0" b="9525"/>
            <wp:wrapNone/>
            <wp:docPr id="6" name="Рисунок 6" descr="X:\ВЭС\170-ВЭС-2019\РП №3 Куда-Хомутово\Земли государственной и муниципальной собственности\Публичный сервитут\Обзорная схема\Обзорная схе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ВЭС\170-ВЭС-2019\РП №3 Куда-Хомутово\Земли государственной и муниципальной собственности\Публичный сервитут\Обзорная схема\Обзорная схема.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005" cy="81634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1:25000</w:t>
      </w:r>
    </w:p>
    <w:p w:rsidR="002A276F" w:rsidRPr="002A276F" w:rsidRDefault="002A276F" w:rsidP="002A276F">
      <w:pPr>
        <w:spacing w:line="276" w:lineRule="auto"/>
        <w:ind w:left="0" w:firstLine="0"/>
        <w:jc w:val="center"/>
        <w:rPr>
          <w:rFonts w:eastAsiaTheme="minorHAnsi"/>
          <w:b/>
          <w:sz w:val="20"/>
          <w:szCs w:val="20"/>
          <w:lang w:eastAsia="en-US"/>
        </w:rPr>
      </w:pPr>
    </w:p>
    <w:p w:rsidR="002A276F" w:rsidRPr="002A276F" w:rsidRDefault="002A276F" w:rsidP="002A276F">
      <w:pPr>
        <w:spacing w:line="276" w:lineRule="auto"/>
        <w:ind w:left="0" w:firstLine="0"/>
        <w:jc w:val="center"/>
        <w:rPr>
          <w:rFonts w:eastAsiaTheme="minorHAnsi"/>
          <w:sz w:val="22"/>
          <w:szCs w:val="22"/>
          <w:lang w:val="x-none" w:eastAsia="en-US"/>
        </w:rPr>
      </w:pPr>
      <w:r w:rsidRPr="002A276F">
        <w:rPr>
          <w:rFonts w:eastAsiaTheme="minorHAnsi" w:cstheme="minorBidi"/>
          <w:i/>
          <w:sz w:val="28"/>
          <w:szCs w:val="28"/>
          <w:lang w:eastAsia="en-US"/>
        </w:rPr>
        <w:lastRenderedPageBreak/>
        <w:t>Схема расположения границ публичного сервитута</w:t>
      </w:r>
      <w:r w:rsidRPr="002A276F">
        <w:rPr>
          <w:rFonts w:asciiTheme="minorHAnsi" w:eastAsiaTheme="minorHAnsi" w:hAnsiTheme="minorHAnsi" w:cstheme="minorBidi"/>
          <w:noProof/>
          <w:sz w:val="22"/>
          <w:szCs w:val="22"/>
        </w:rPr>
        <w:t xml:space="preserve"> </w:t>
      </w:r>
      <w:r w:rsidRPr="002A276F">
        <w:rPr>
          <w:rFonts w:asciiTheme="minorHAnsi" w:eastAsiaTheme="minorHAnsi" w:hAnsiTheme="minorHAnsi" w:cstheme="minorBidi"/>
          <w:noProof/>
          <w:sz w:val="22"/>
          <w:szCs w:val="22"/>
        </w:rPr>
        <w:drawing>
          <wp:anchor distT="0" distB="0" distL="114300" distR="114300" simplePos="0" relativeHeight="251662336" behindDoc="0" locked="0" layoutInCell="1" allowOverlap="1" wp14:anchorId="3B699E1C" wp14:editId="5DE35E61">
            <wp:simplePos x="0" y="0"/>
            <wp:positionH relativeFrom="column">
              <wp:posOffset>185420</wp:posOffset>
            </wp:positionH>
            <wp:positionV relativeFrom="paragraph">
              <wp:posOffset>301625</wp:posOffset>
            </wp:positionV>
            <wp:extent cx="419100" cy="942975"/>
            <wp:effectExtent l="0" t="0" r="0" b="9525"/>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72928" behindDoc="1" locked="0" layoutInCell="1" allowOverlap="1" wp14:anchorId="76A890A4" wp14:editId="3BC1E8E0">
            <wp:simplePos x="0" y="0"/>
            <wp:positionH relativeFrom="column">
              <wp:posOffset>-60960</wp:posOffset>
            </wp:positionH>
            <wp:positionV relativeFrom="paragraph">
              <wp:posOffset>-2540</wp:posOffset>
            </wp:positionV>
            <wp:extent cx="6305550" cy="6753225"/>
            <wp:effectExtent l="0" t="0" r="0" b="9525"/>
            <wp:wrapNone/>
            <wp:docPr id="8" name="Рисунок 8" descr="X:\ВЭС\170-ВЭС-2019\РП №3 Куда-Хомутово\Земли государственной и муниципальной собственности\Публичный сервитут\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ВЭС\170-ВЭС-2019\РП №3 Куда-Хомутово\Земли государственной и муниципальной собственности\Публичный сервитут\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1"/>
        <w:gridCol w:w="8672"/>
      </w:tblGrid>
      <w:tr w:rsidR="002A276F" w:rsidRPr="002A276F" w:rsidTr="002A276F">
        <w:trPr>
          <w:trHeight w:hRule="exact" w:val="227"/>
        </w:trPr>
        <w:tc>
          <w:tcPr>
            <w:tcW w:w="1501"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1"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1"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1"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1"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190FB89D" wp14:editId="0B2A0D58">
                  <wp:extent cx="108000" cy="81934"/>
                  <wp:effectExtent l="0" t="0" r="635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1"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78720" behindDoc="0" locked="0" layoutInCell="1" allowOverlap="1" wp14:anchorId="674EA62F" wp14:editId="4F4A4246">
                      <wp:simplePos x="0" y="0"/>
                      <wp:positionH relativeFrom="column">
                        <wp:posOffset>80176</wp:posOffset>
                      </wp:positionH>
                      <wp:positionV relativeFrom="paragraph">
                        <wp:posOffset>74295</wp:posOffset>
                      </wp:positionV>
                      <wp:extent cx="620782" cy="0"/>
                      <wp:effectExtent l="0" t="0" r="27305" b="19050"/>
                      <wp:wrapNone/>
                      <wp:docPr id="1059" name="Прямая соединительная линия 1059"/>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5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wAyTOkBAACFAwAADgAAAAAAAAAAAAAAAAAuAgAAZHJzL2Uyb0RvYy54bWxQ&#10;SwECLQAUAAYACAAAACEA4qcfE9wAAAAIAQAADwAAAAAAAAAAAAAAAABDBAAAZHJzL2Rvd25yZXYu&#10;eG1sUEsFBgAAAAAEAAQA8wAAAEwFA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1"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79744" behindDoc="0" locked="0" layoutInCell="1" allowOverlap="1" wp14:anchorId="6EDD522A" wp14:editId="3BA61430">
                      <wp:simplePos x="0" y="0"/>
                      <wp:positionH relativeFrom="column">
                        <wp:posOffset>80176</wp:posOffset>
                      </wp:positionH>
                      <wp:positionV relativeFrom="paragraph">
                        <wp:posOffset>85394</wp:posOffset>
                      </wp:positionV>
                      <wp:extent cx="620782" cy="0"/>
                      <wp:effectExtent l="0" t="0" r="27305" b="19050"/>
                      <wp:wrapNone/>
                      <wp:docPr id="1060" name="Прямая соединительная линия 1060"/>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6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AIWF+y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1"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80768" behindDoc="0" locked="0" layoutInCell="1" allowOverlap="1" wp14:anchorId="6D6143BC" wp14:editId="47707C62">
                      <wp:simplePos x="0" y="0"/>
                      <wp:positionH relativeFrom="column">
                        <wp:posOffset>71120</wp:posOffset>
                      </wp:positionH>
                      <wp:positionV relativeFrom="paragraph">
                        <wp:posOffset>109220</wp:posOffset>
                      </wp:positionV>
                      <wp:extent cx="620395" cy="0"/>
                      <wp:effectExtent l="0" t="0" r="27305" b="19050"/>
                      <wp:wrapNone/>
                      <wp:docPr id="1061" name="Прямая соединительная линия 1061"/>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6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eEu2Vg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line="276" w:lineRule="auto"/>
        <w:ind w:left="0" w:firstLine="0"/>
        <w:jc w:val="center"/>
        <w:rPr>
          <w:rFonts w:eastAsiaTheme="minorHAnsi"/>
          <w:sz w:val="22"/>
          <w:szCs w:val="22"/>
          <w:lang w:val="en-US" w:eastAsia="en-US"/>
        </w:rPr>
      </w:pPr>
      <w:r w:rsidRPr="002A276F">
        <w:rPr>
          <w:rFonts w:eastAsiaTheme="minorHAnsi"/>
          <w:sz w:val="22"/>
          <w:szCs w:val="22"/>
          <w:lang w:val="en-US" w:eastAsia="en-US"/>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eastAsia="en-US"/>
        </w:rPr>
      </w:pPr>
      <w:r w:rsidRPr="002A276F">
        <w:rPr>
          <w:rFonts w:eastAsiaTheme="minorHAnsi"/>
          <w:noProof/>
          <w:sz w:val="22"/>
          <w:szCs w:val="22"/>
        </w:rPr>
        <w:drawing>
          <wp:anchor distT="0" distB="0" distL="114300" distR="114300" simplePos="0" relativeHeight="251771904" behindDoc="1" locked="0" layoutInCell="1" allowOverlap="1" wp14:anchorId="41608375" wp14:editId="2EA000C3">
            <wp:simplePos x="0" y="0"/>
            <wp:positionH relativeFrom="column">
              <wp:posOffset>-51435</wp:posOffset>
            </wp:positionH>
            <wp:positionV relativeFrom="paragraph">
              <wp:posOffset>16510</wp:posOffset>
            </wp:positionV>
            <wp:extent cx="6305550" cy="6753225"/>
            <wp:effectExtent l="19050" t="19050" r="19050" b="28575"/>
            <wp:wrapNone/>
            <wp:docPr id="10" name="Рисунок 10" descr="X:\ВЭС\170-ВЭС-2019\РП №3 Куда-Хомутово\Земли государственной и муниципальной собственности\Публичный сервитут\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ВЭС\170-ВЭС-2019\РП №3 Куда-Хомутово\Земли государственной и муниципальной собственности\Публичный сервитут\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697152" behindDoc="0" locked="0" layoutInCell="1" allowOverlap="1" wp14:anchorId="4B4A09D6" wp14:editId="72683E24">
            <wp:simplePos x="0" y="0"/>
            <wp:positionH relativeFrom="column">
              <wp:posOffset>159385</wp:posOffset>
            </wp:positionH>
            <wp:positionV relativeFrom="paragraph">
              <wp:posOffset>287655</wp:posOffset>
            </wp:positionV>
            <wp:extent cx="419100" cy="942975"/>
            <wp:effectExtent l="0" t="0" r="0" b="9525"/>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8672"/>
      </w:tblGrid>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2424DE65" wp14:editId="35749126">
                  <wp:extent cx="108000" cy="81934"/>
                  <wp:effectExtent l="0" t="0" r="635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81792" behindDoc="0" locked="0" layoutInCell="1" allowOverlap="1" wp14:anchorId="53F12B15" wp14:editId="660E9B05">
                      <wp:simplePos x="0" y="0"/>
                      <wp:positionH relativeFrom="column">
                        <wp:posOffset>80176</wp:posOffset>
                      </wp:positionH>
                      <wp:positionV relativeFrom="paragraph">
                        <wp:posOffset>74295</wp:posOffset>
                      </wp:positionV>
                      <wp:extent cx="620782" cy="0"/>
                      <wp:effectExtent l="0" t="0" r="27305" b="19050"/>
                      <wp:wrapNone/>
                      <wp:docPr id="1063" name="Прямая соединительная линия 1063"/>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6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4s66EukBAACFAwAADgAAAAAAAAAAAAAAAAAuAgAAZHJzL2Uyb0RvYy54bWxQ&#10;SwECLQAUAAYACAAAACEA4qcfE9wAAAAIAQAADwAAAAAAAAAAAAAAAABDBAAAZHJzL2Rvd25yZXYu&#10;eG1sUEsFBgAAAAAEAAQA8wAAAEwFA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82816" behindDoc="0" locked="0" layoutInCell="1" allowOverlap="1" wp14:anchorId="595DF937" wp14:editId="052E8A20">
                      <wp:simplePos x="0" y="0"/>
                      <wp:positionH relativeFrom="column">
                        <wp:posOffset>80176</wp:posOffset>
                      </wp:positionH>
                      <wp:positionV relativeFrom="paragraph">
                        <wp:posOffset>85394</wp:posOffset>
                      </wp:positionV>
                      <wp:extent cx="620782" cy="0"/>
                      <wp:effectExtent l="0" t="0" r="27305" b="19050"/>
                      <wp:wrapNone/>
                      <wp:docPr id="1064" name="Прямая соединительная линия 1064"/>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64"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DJCoJx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96"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83840" behindDoc="0" locked="0" layoutInCell="1" allowOverlap="1" wp14:anchorId="6575AA9D" wp14:editId="6E1F43B1">
                      <wp:simplePos x="0" y="0"/>
                      <wp:positionH relativeFrom="column">
                        <wp:posOffset>71120</wp:posOffset>
                      </wp:positionH>
                      <wp:positionV relativeFrom="paragraph">
                        <wp:posOffset>109220</wp:posOffset>
                      </wp:positionV>
                      <wp:extent cx="620395" cy="0"/>
                      <wp:effectExtent l="0" t="0" r="27305" b="19050"/>
                      <wp:wrapNone/>
                      <wp:docPr id="1065" name="Прямая соединительная линия 1065"/>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6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IEkNOA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line="276" w:lineRule="auto"/>
        <w:ind w:left="0" w:firstLine="0"/>
        <w:jc w:val="center"/>
        <w:rPr>
          <w:rFonts w:eastAsiaTheme="minorHAnsi"/>
          <w:b/>
          <w:sz w:val="20"/>
          <w:szCs w:val="20"/>
          <w:lang w:val="en-US" w:eastAsia="en-US"/>
        </w:rPr>
      </w:pPr>
      <w:r w:rsidRPr="002A276F">
        <w:rPr>
          <w:rFonts w:eastAsiaTheme="minorHAnsi"/>
          <w:b/>
          <w:sz w:val="20"/>
          <w:szCs w:val="20"/>
          <w:lang w:val="en-US" w:eastAsia="en-US"/>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noProof/>
          <w:sz w:val="22"/>
          <w:szCs w:val="22"/>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70880" behindDoc="1" locked="0" layoutInCell="1" allowOverlap="1" wp14:anchorId="4074C467" wp14:editId="5A9F7ADC">
            <wp:simplePos x="0" y="0"/>
            <wp:positionH relativeFrom="column">
              <wp:posOffset>-41910</wp:posOffset>
            </wp:positionH>
            <wp:positionV relativeFrom="paragraph">
              <wp:posOffset>26035</wp:posOffset>
            </wp:positionV>
            <wp:extent cx="6305550" cy="6753225"/>
            <wp:effectExtent l="19050" t="19050" r="19050" b="28575"/>
            <wp:wrapNone/>
            <wp:docPr id="15" name="Рисунок 15" descr="X:\ВЭС\170-ВЭС-2019\РП №3 Куда-Хомутово\Земли государственной и муниципальной собственности\Публичный сервитут\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ВЭС\170-ВЭС-2019\РП №3 Куда-Хомутово\Земли государственной и муниципальной собственности\Публичный сервитут\3.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698176" behindDoc="0" locked="0" layoutInCell="1" allowOverlap="1" wp14:anchorId="333922CA" wp14:editId="31F86332">
            <wp:simplePos x="0" y="0"/>
            <wp:positionH relativeFrom="column">
              <wp:posOffset>5762625</wp:posOffset>
            </wp:positionH>
            <wp:positionV relativeFrom="paragraph">
              <wp:posOffset>626745</wp:posOffset>
            </wp:positionV>
            <wp:extent cx="419100" cy="942975"/>
            <wp:effectExtent l="0" t="0" r="0" b="9525"/>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21023767" wp14:editId="6D1433C5">
                  <wp:extent cx="108000" cy="81934"/>
                  <wp:effectExtent l="0" t="0" r="635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84864" behindDoc="0" locked="0" layoutInCell="1" allowOverlap="1" wp14:anchorId="3B13061A" wp14:editId="63DDDEBF">
                      <wp:simplePos x="0" y="0"/>
                      <wp:positionH relativeFrom="column">
                        <wp:posOffset>80176</wp:posOffset>
                      </wp:positionH>
                      <wp:positionV relativeFrom="paragraph">
                        <wp:posOffset>74295</wp:posOffset>
                      </wp:positionV>
                      <wp:extent cx="620782" cy="0"/>
                      <wp:effectExtent l="0" t="0" r="27305" b="19050"/>
                      <wp:wrapNone/>
                      <wp:docPr id="1067" name="Прямая соединительная линия 1067"/>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6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Fe3xjekBAACFAwAADgAAAAAAAAAAAAAAAAAuAgAAZHJzL2Uyb0RvYy54bWxQ&#10;SwECLQAUAAYACAAAACEA4qcfE9wAAAAIAQAADwAAAAAAAAAAAAAAAABDBAAAZHJzL2Rvd25yZXYu&#10;eG1sUEsFBgAAAAAEAAQA8wAAAEwFA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85888" behindDoc="0" locked="0" layoutInCell="1" allowOverlap="1" wp14:anchorId="51B73448" wp14:editId="7C5D8166">
                      <wp:simplePos x="0" y="0"/>
                      <wp:positionH relativeFrom="column">
                        <wp:posOffset>80176</wp:posOffset>
                      </wp:positionH>
                      <wp:positionV relativeFrom="paragraph">
                        <wp:posOffset>85394</wp:posOffset>
                      </wp:positionV>
                      <wp:extent cx="620782" cy="0"/>
                      <wp:effectExtent l="0" t="0" r="27305" b="19050"/>
                      <wp:wrapNone/>
                      <wp:docPr id="1068" name="Прямая соединительная линия 1068"/>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6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DL+5Tu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86912" behindDoc="0" locked="0" layoutInCell="1" allowOverlap="1" wp14:anchorId="2A3A1EB1" wp14:editId="12B830B7">
                      <wp:simplePos x="0" y="0"/>
                      <wp:positionH relativeFrom="column">
                        <wp:posOffset>71120</wp:posOffset>
                      </wp:positionH>
                      <wp:positionV relativeFrom="paragraph">
                        <wp:posOffset>109220</wp:posOffset>
                      </wp:positionV>
                      <wp:extent cx="620395" cy="0"/>
                      <wp:effectExtent l="0" t="0" r="27305" b="19050"/>
                      <wp:wrapNone/>
                      <wp:docPr id="1069" name="Прямая соединительная линия 1069"/>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6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yE/Aiw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line="276" w:lineRule="auto"/>
        <w:ind w:left="0" w:firstLine="0"/>
        <w:jc w:val="center"/>
        <w:rPr>
          <w:rFonts w:eastAsiaTheme="minorHAnsi"/>
          <w:noProof/>
          <w:sz w:val="22"/>
          <w:szCs w:val="22"/>
          <w:lang w:val="en-US"/>
        </w:rPr>
      </w:pPr>
      <w:r w:rsidRPr="002A276F">
        <w:rPr>
          <w:rFonts w:eastAsiaTheme="minorHAnsi"/>
          <w:noProof/>
          <w:sz w:val="22"/>
          <w:szCs w:val="22"/>
          <w:lang w:val="en-US"/>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noProof/>
          <w:sz w:val="22"/>
          <w:szCs w:val="22"/>
        </w:rPr>
      </w:pPr>
      <w:r w:rsidRPr="002A276F">
        <w:rPr>
          <w:rFonts w:eastAsiaTheme="minorHAnsi"/>
          <w:noProof/>
          <w:sz w:val="22"/>
          <w:szCs w:val="22"/>
        </w:rPr>
        <w:drawing>
          <wp:anchor distT="0" distB="0" distL="114300" distR="114300" simplePos="0" relativeHeight="251769856" behindDoc="1" locked="0" layoutInCell="1" allowOverlap="1" wp14:anchorId="3F3189BD" wp14:editId="6A7DE668">
            <wp:simplePos x="0" y="0"/>
            <wp:positionH relativeFrom="column">
              <wp:posOffset>-41910</wp:posOffset>
            </wp:positionH>
            <wp:positionV relativeFrom="paragraph">
              <wp:posOffset>16510</wp:posOffset>
            </wp:positionV>
            <wp:extent cx="6305550" cy="6753225"/>
            <wp:effectExtent l="19050" t="19050" r="19050" b="28575"/>
            <wp:wrapNone/>
            <wp:docPr id="19" name="Рисунок 19" descr="X:\ВЭС\170-ВЭС-2019\РП №3 Куда-Хомутово\Земли государственной и муниципальной собственности\Публичный сервитут\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ВЭС\170-ВЭС-2019\РП №3 Куда-Хомутово\Земли государственной и муниципальной собственности\Публичный сервитут\4.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699200" behindDoc="0" locked="0" layoutInCell="1" allowOverlap="1" wp14:anchorId="7AFD204F" wp14:editId="5BCD728E">
            <wp:simplePos x="0" y="0"/>
            <wp:positionH relativeFrom="column">
              <wp:posOffset>175895</wp:posOffset>
            </wp:positionH>
            <wp:positionV relativeFrom="paragraph">
              <wp:posOffset>273685</wp:posOffset>
            </wp:positionV>
            <wp:extent cx="419100" cy="942975"/>
            <wp:effectExtent l="0" t="0" r="0" b="9525"/>
            <wp:wrapNone/>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73B0952A" wp14:editId="58575575">
                  <wp:extent cx="108000" cy="81934"/>
                  <wp:effectExtent l="0" t="0" r="6350"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87936" behindDoc="0" locked="0" layoutInCell="1" allowOverlap="1" wp14:anchorId="2976443E" wp14:editId="3924D717">
                      <wp:simplePos x="0" y="0"/>
                      <wp:positionH relativeFrom="column">
                        <wp:posOffset>80176</wp:posOffset>
                      </wp:positionH>
                      <wp:positionV relativeFrom="paragraph">
                        <wp:posOffset>74295</wp:posOffset>
                      </wp:positionV>
                      <wp:extent cx="620782" cy="0"/>
                      <wp:effectExtent l="0" t="0" r="27305" b="19050"/>
                      <wp:wrapNone/>
                      <wp:docPr id="1071" name="Прямая соединительная линия 1071"/>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7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Hld2uOkBAACFAwAADgAAAAAAAAAAAAAAAAAuAgAAZHJzL2Uyb0RvYy54bWxQ&#10;SwECLQAUAAYACAAAACEA4qcfE9wAAAAIAQAADwAAAAAAAAAAAAAAAABDBAAAZHJzL2Rvd25yZXYu&#10;eG1sUEsFBgAAAAAEAAQA8wAAAEwFA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88960" behindDoc="0" locked="0" layoutInCell="1" allowOverlap="1" wp14:anchorId="555C5BA8" wp14:editId="53350EC0">
                      <wp:simplePos x="0" y="0"/>
                      <wp:positionH relativeFrom="column">
                        <wp:posOffset>80176</wp:posOffset>
                      </wp:positionH>
                      <wp:positionV relativeFrom="paragraph">
                        <wp:posOffset>85394</wp:posOffset>
                      </wp:positionV>
                      <wp:extent cx="620782" cy="0"/>
                      <wp:effectExtent l="0" t="0" r="27305" b="19050"/>
                      <wp:wrapNone/>
                      <wp:docPr id="1072" name="Прямая соединительная линия 1072"/>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7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CVeSEF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89984" behindDoc="0" locked="0" layoutInCell="1" allowOverlap="1" wp14:anchorId="3583C9F8" wp14:editId="1BE8105A">
                      <wp:simplePos x="0" y="0"/>
                      <wp:positionH relativeFrom="column">
                        <wp:posOffset>71120</wp:posOffset>
                      </wp:positionH>
                      <wp:positionV relativeFrom="paragraph">
                        <wp:posOffset>109220</wp:posOffset>
                      </wp:positionV>
                      <wp:extent cx="620395" cy="0"/>
                      <wp:effectExtent l="0" t="0" r="27305" b="19050"/>
                      <wp:wrapNone/>
                      <wp:docPr id="1073" name="Прямая соединительная линия 1073"/>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7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5VKceA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line="276" w:lineRule="auto"/>
        <w:ind w:left="0" w:firstLine="0"/>
        <w:jc w:val="center"/>
        <w:rPr>
          <w:rFonts w:eastAsiaTheme="minorHAnsi"/>
          <w:sz w:val="22"/>
          <w:szCs w:val="22"/>
          <w:lang w:eastAsia="en-US"/>
        </w:rPr>
      </w:pPr>
      <w:r w:rsidRPr="002A276F">
        <w:rPr>
          <w:rFonts w:eastAsiaTheme="minorHAnsi"/>
          <w:sz w:val="22"/>
          <w:szCs w:val="22"/>
          <w:lang w:eastAsia="en-US"/>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noProof/>
          <w:sz w:val="18"/>
          <w:szCs w:val="22"/>
        </w:rPr>
        <w:drawing>
          <wp:anchor distT="0" distB="0" distL="114300" distR="114300" simplePos="0" relativeHeight="251768832" behindDoc="1" locked="0" layoutInCell="1" allowOverlap="1" wp14:anchorId="30C81DB2" wp14:editId="0827F6B5">
            <wp:simplePos x="0" y="0"/>
            <wp:positionH relativeFrom="column">
              <wp:posOffset>-41910</wp:posOffset>
            </wp:positionH>
            <wp:positionV relativeFrom="paragraph">
              <wp:posOffset>16510</wp:posOffset>
            </wp:positionV>
            <wp:extent cx="6305550" cy="6753225"/>
            <wp:effectExtent l="19050" t="19050" r="19050" b="28575"/>
            <wp:wrapNone/>
            <wp:docPr id="22" name="Рисунок 22" descr="X:\ВЭС\170-ВЭС-2019\РП №3 Куда-Хомутово\Земли государственной и муниципальной собственности\Публичный сервитут\5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ВЭС\170-ВЭС-2019\РП №3 Куда-Хомутово\Земли государственной и муниципальной собственности\Публичный сервитут\5_2.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6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00224" behindDoc="0" locked="0" layoutInCell="1" allowOverlap="1" wp14:anchorId="00302459" wp14:editId="51EF0C59">
            <wp:simplePos x="0" y="0"/>
            <wp:positionH relativeFrom="column">
              <wp:posOffset>156845</wp:posOffset>
            </wp:positionH>
            <wp:positionV relativeFrom="paragraph">
              <wp:posOffset>89535</wp:posOffset>
            </wp:positionV>
            <wp:extent cx="419100" cy="942975"/>
            <wp:effectExtent l="0" t="0" r="0" b="9525"/>
            <wp:wrapNone/>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5AB99E01" wp14:editId="1DEF7544">
                  <wp:extent cx="108000" cy="81934"/>
                  <wp:effectExtent l="0" t="0" r="635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91008" behindDoc="0" locked="0" layoutInCell="1" allowOverlap="1" wp14:anchorId="06727092" wp14:editId="6F5553B9">
                      <wp:simplePos x="0" y="0"/>
                      <wp:positionH relativeFrom="column">
                        <wp:posOffset>80176</wp:posOffset>
                      </wp:positionH>
                      <wp:positionV relativeFrom="paragraph">
                        <wp:posOffset>74295</wp:posOffset>
                      </wp:positionV>
                      <wp:extent cx="620782" cy="0"/>
                      <wp:effectExtent l="0" t="0" r="27305" b="19050"/>
                      <wp:wrapNone/>
                      <wp:docPr id="1075" name="Прямая соединительная линия 1075"/>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7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92032" behindDoc="0" locked="0" layoutInCell="1" allowOverlap="1" wp14:anchorId="3779D35F" wp14:editId="57AEC465">
                      <wp:simplePos x="0" y="0"/>
                      <wp:positionH relativeFrom="column">
                        <wp:posOffset>80176</wp:posOffset>
                      </wp:positionH>
                      <wp:positionV relativeFrom="paragraph">
                        <wp:posOffset>85394</wp:posOffset>
                      </wp:positionV>
                      <wp:extent cx="620782" cy="0"/>
                      <wp:effectExtent l="0" t="0" r="27305" b="19050"/>
                      <wp:wrapNone/>
                      <wp:docPr id="1076" name="Прямая соединительная линия 1076"/>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7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BUK/zG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93056" behindDoc="0" locked="0" layoutInCell="1" allowOverlap="1" wp14:anchorId="66B12B35" wp14:editId="35D38C43">
                      <wp:simplePos x="0" y="0"/>
                      <wp:positionH relativeFrom="column">
                        <wp:posOffset>71120</wp:posOffset>
                      </wp:positionH>
                      <wp:positionV relativeFrom="paragraph">
                        <wp:posOffset>109220</wp:posOffset>
                      </wp:positionV>
                      <wp:extent cx="620395" cy="0"/>
                      <wp:effectExtent l="0" t="0" r="27305" b="19050"/>
                      <wp:wrapNone/>
                      <wp:docPr id="1077" name="Прямая соединительная линия 1077"/>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7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vVAnFg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line="276" w:lineRule="auto"/>
        <w:ind w:left="0" w:firstLine="0"/>
        <w:jc w:val="center"/>
        <w:rPr>
          <w:rFonts w:eastAsiaTheme="minorHAnsi"/>
          <w:noProof/>
          <w:sz w:val="22"/>
          <w:szCs w:val="22"/>
          <w:lang w:val="en-US"/>
        </w:rPr>
      </w:pPr>
      <w:r w:rsidRPr="002A276F">
        <w:rPr>
          <w:rFonts w:eastAsiaTheme="minorHAnsi"/>
          <w:noProof/>
          <w:sz w:val="22"/>
          <w:szCs w:val="22"/>
          <w:lang w:val="en-US"/>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noProof/>
          <w:sz w:val="22"/>
          <w:szCs w:val="22"/>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67808" behindDoc="1" locked="0" layoutInCell="1" allowOverlap="1" wp14:anchorId="0FB8B16C" wp14:editId="3B7B2FDC">
            <wp:simplePos x="0" y="0"/>
            <wp:positionH relativeFrom="column">
              <wp:posOffset>-41910</wp:posOffset>
            </wp:positionH>
            <wp:positionV relativeFrom="paragraph">
              <wp:posOffset>26035</wp:posOffset>
            </wp:positionV>
            <wp:extent cx="6305550" cy="6753225"/>
            <wp:effectExtent l="19050" t="19050" r="19050" b="28575"/>
            <wp:wrapNone/>
            <wp:docPr id="25" name="Рисунок 25" descr="X:\ВЭС\170-ВЭС-2019\РП №3 Куда-Хомутово\Земли государственной и муниципальной собственности\Публичный сервитут\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ВЭС\170-ВЭС-2019\РП №3 Куда-Хомутово\Земли государственной и муниципальной собственности\Публичный сервитут\6.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01248" behindDoc="0" locked="0" layoutInCell="1" allowOverlap="1" wp14:anchorId="7FE7EA87" wp14:editId="7F1D348D">
            <wp:simplePos x="0" y="0"/>
            <wp:positionH relativeFrom="column">
              <wp:posOffset>193040</wp:posOffset>
            </wp:positionH>
            <wp:positionV relativeFrom="paragraph">
              <wp:posOffset>113030</wp:posOffset>
            </wp:positionV>
            <wp:extent cx="419100" cy="942975"/>
            <wp:effectExtent l="0" t="0" r="0" b="9525"/>
            <wp:wrapNone/>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8672"/>
      </w:tblGrid>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1E75FAA3" wp14:editId="2F1D0AF8">
                  <wp:extent cx="108000" cy="81934"/>
                  <wp:effectExtent l="0" t="0" r="635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94080" behindDoc="0" locked="0" layoutInCell="1" allowOverlap="1" wp14:anchorId="083A9813" wp14:editId="4AE8CB6C">
                      <wp:simplePos x="0" y="0"/>
                      <wp:positionH relativeFrom="column">
                        <wp:posOffset>80176</wp:posOffset>
                      </wp:positionH>
                      <wp:positionV relativeFrom="paragraph">
                        <wp:posOffset>74295</wp:posOffset>
                      </wp:positionV>
                      <wp:extent cx="620782" cy="0"/>
                      <wp:effectExtent l="0" t="0" r="27305" b="19050"/>
                      <wp:wrapNone/>
                      <wp:docPr id="1079" name="Прямая соединительная линия 1079"/>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7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sRaRXekBAACFAwAADgAAAAAAAAAAAAAAAAAuAgAAZHJzL2Uyb0RvYy54bWxQ&#10;SwECLQAUAAYACAAAACEA4qcfE9wAAAAIAQAADwAAAAAAAAAAAAAAAABDBAAAZHJzL2Rvd25yZXYu&#10;eG1sUEsFBgAAAAAEAAQA8wAAAEwFA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95104" behindDoc="0" locked="0" layoutInCell="1" allowOverlap="1" wp14:anchorId="5FD0C2C0" wp14:editId="66CC3BC1">
                      <wp:simplePos x="0" y="0"/>
                      <wp:positionH relativeFrom="column">
                        <wp:posOffset>80176</wp:posOffset>
                      </wp:positionH>
                      <wp:positionV relativeFrom="paragraph">
                        <wp:posOffset>85394</wp:posOffset>
                      </wp:positionV>
                      <wp:extent cx="620782" cy="0"/>
                      <wp:effectExtent l="0" t="0" r="27305" b="19050"/>
                      <wp:wrapNone/>
                      <wp:docPr id="1080" name="Прямая соединительная линия 1080"/>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8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BvOJ4q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96"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96128" behindDoc="0" locked="0" layoutInCell="1" allowOverlap="1" wp14:anchorId="441D4C8E" wp14:editId="330EBD93">
                      <wp:simplePos x="0" y="0"/>
                      <wp:positionH relativeFrom="column">
                        <wp:posOffset>71120</wp:posOffset>
                      </wp:positionH>
                      <wp:positionV relativeFrom="paragraph">
                        <wp:posOffset>109220</wp:posOffset>
                      </wp:positionV>
                      <wp:extent cx="620395" cy="0"/>
                      <wp:effectExtent l="0" t="0" r="27305" b="19050"/>
                      <wp:wrapNone/>
                      <wp:docPr id="1081" name="Прямая соединительная линия 1081"/>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8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Vt07yg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line="276" w:lineRule="auto"/>
        <w:ind w:left="0" w:firstLine="0"/>
        <w:jc w:val="center"/>
        <w:rPr>
          <w:rFonts w:eastAsiaTheme="minorHAnsi"/>
          <w:b/>
          <w:sz w:val="20"/>
          <w:szCs w:val="20"/>
          <w:lang w:val="en-US" w:eastAsia="en-US"/>
        </w:rPr>
      </w:pPr>
      <w:r w:rsidRPr="002A276F">
        <w:rPr>
          <w:rFonts w:eastAsiaTheme="minorHAnsi"/>
          <w:b/>
          <w:sz w:val="20"/>
          <w:szCs w:val="20"/>
          <w:lang w:val="en-US" w:eastAsia="en-US"/>
        </w:rPr>
        <w:br w:type="page"/>
      </w:r>
    </w:p>
    <w:p w:rsidR="002A276F" w:rsidRPr="002A276F" w:rsidRDefault="002A276F" w:rsidP="002A276F">
      <w:pPr>
        <w:spacing w:line="276" w:lineRule="auto"/>
        <w:ind w:left="0" w:firstLine="0"/>
        <w:jc w:val="center"/>
        <w:rPr>
          <w:rFonts w:asciiTheme="minorHAnsi" w:eastAsiaTheme="minorHAnsi" w:hAnsiTheme="minorHAnsi" w:cstheme="minorBidi"/>
          <w:noProof/>
          <w:sz w:val="22"/>
          <w:szCs w:val="22"/>
        </w:rPr>
      </w:pPr>
      <w:r w:rsidRPr="002A276F">
        <w:rPr>
          <w:rFonts w:eastAsiaTheme="minorHAnsi" w:cstheme="minorBidi"/>
          <w:i/>
          <w:sz w:val="28"/>
          <w:szCs w:val="28"/>
          <w:lang w:eastAsia="en-US"/>
        </w:rPr>
        <w:lastRenderedPageBreak/>
        <w:t>Схема расположения границ публичного сервитута</w:t>
      </w:r>
      <w:r w:rsidRPr="002A276F">
        <w:rPr>
          <w:rFonts w:asciiTheme="minorHAnsi" w:eastAsiaTheme="minorHAnsi" w:hAnsiTheme="minorHAnsi" w:cstheme="minorBidi"/>
          <w:noProof/>
          <w:sz w:val="22"/>
          <w:szCs w:val="22"/>
        </w:rPr>
        <w:t xml:space="preserve"> </w:t>
      </w:r>
    </w:p>
    <w:p w:rsidR="002A276F" w:rsidRPr="002A276F" w:rsidRDefault="002A276F" w:rsidP="002A276F">
      <w:pPr>
        <w:spacing w:line="276" w:lineRule="auto"/>
        <w:ind w:left="0" w:firstLine="0"/>
        <w:jc w:val="center"/>
        <w:rPr>
          <w:rFonts w:eastAsiaTheme="minorHAnsi"/>
          <w:noProof/>
          <w:sz w:val="22"/>
          <w:szCs w:val="22"/>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66784" behindDoc="1" locked="0" layoutInCell="1" allowOverlap="1" wp14:anchorId="578B9002" wp14:editId="2020943D">
            <wp:simplePos x="0" y="0"/>
            <wp:positionH relativeFrom="column">
              <wp:posOffset>-41910</wp:posOffset>
            </wp:positionH>
            <wp:positionV relativeFrom="paragraph">
              <wp:posOffset>26035</wp:posOffset>
            </wp:positionV>
            <wp:extent cx="6305550" cy="6753225"/>
            <wp:effectExtent l="19050" t="19050" r="19050" b="28575"/>
            <wp:wrapNone/>
            <wp:docPr id="28" name="Рисунок 28" descr="X:\ВЭС\170-ВЭС-2019\РП №3 Куда-Хомутово\Земли государственной и муниципальной собственности\Публичный сервитут\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ВЭС\170-ВЭС-2019\РП №3 Куда-Хомутово\Земли государственной и муниципальной собственности\Публичный сервитут\7.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02272" behindDoc="0" locked="0" layoutInCell="1" allowOverlap="1" wp14:anchorId="1CE3B723" wp14:editId="66F57E6C">
            <wp:simplePos x="0" y="0"/>
            <wp:positionH relativeFrom="column">
              <wp:posOffset>90805</wp:posOffset>
            </wp:positionH>
            <wp:positionV relativeFrom="paragraph">
              <wp:posOffset>122555</wp:posOffset>
            </wp:positionV>
            <wp:extent cx="419100" cy="942975"/>
            <wp:effectExtent l="0" t="0" r="0" b="9525"/>
            <wp:wrapNone/>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72FFE4BA" wp14:editId="5DF69833">
                  <wp:extent cx="108000" cy="81934"/>
                  <wp:effectExtent l="0" t="0" r="6350"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72576" behindDoc="0" locked="0" layoutInCell="1" allowOverlap="1" wp14:anchorId="5839B444" wp14:editId="38C58971">
                      <wp:simplePos x="0" y="0"/>
                      <wp:positionH relativeFrom="column">
                        <wp:posOffset>80176</wp:posOffset>
                      </wp:positionH>
                      <wp:positionV relativeFrom="paragraph">
                        <wp:posOffset>74295</wp:posOffset>
                      </wp:positionV>
                      <wp:extent cx="620782" cy="0"/>
                      <wp:effectExtent l="0" t="0" r="27305" b="19050"/>
                      <wp:wrapNone/>
                      <wp:docPr id="1051" name="Прямая соединительная линия 1051"/>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5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UEHVqekBAACFAwAADgAAAAAAAAAAAAAAAAAuAgAAZHJzL2Uyb0RvYy54bWxQ&#10;SwECLQAUAAYACAAAACEA4qcfE9wAAAAIAQAADwAAAAAAAAAAAAAAAABDBAAAZHJzL2Rvd25yZXYu&#10;eG1sUEsFBgAAAAAEAAQA8wAAAEwFA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73600" behindDoc="0" locked="0" layoutInCell="1" allowOverlap="1" wp14:anchorId="0D368DBE" wp14:editId="00E875C3">
                      <wp:simplePos x="0" y="0"/>
                      <wp:positionH relativeFrom="column">
                        <wp:posOffset>80176</wp:posOffset>
                      </wp:positionH>
                      <wp:positionV relativeFrom="paragraph">
                        <wp:posOffset>85394</wp:posOffset>
                      </wp:positionV>
                      <wp:extent cx="620782" cy="0"/>
                      <wp:effectExtent l="0" t="0" r="27305" b="19050"/>
                      <wp:wrapNone/>
                      <wp:docPr id="1052" name="Прямая соединительная линия 1052"/>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5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AvbnFz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74624" behindDoc="0" locked="0" layoutInCell="1" allowOverlap="1" wp14:anchorId="70FA751B" wp14:editId="536B80A6">
                      <wp:simplePos x="0" y="0"/>
                      <wp:positionH relativeFrom="column">
                        <wp:posOffset>71120</wp:posOffset>
                      </wp:positionH>
                      <wp:positionV relativeFrom="paragraph">
                        <wp:posOffset>109220</wp:posOffset>
                      </wp:positionV>
                      <wp:extent cx="620395" cy="0"/>
                      <wp:effectExtent l="0" t="0" r="27305" b="19050"/>
                      <wp:wrapNone/>
                      <wp:docPr id="1053" name="Прямая соединительная линия 1053"/>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5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h2NzSg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line="276" w:lineRule="auto"/>
        <w:ind w:left="0" w:firstLine="0"/>
        <w:jc w:val="center"/>
        <w:rPr>
          <w:rFonts w:eastAsiaTheme="minorHAnsi"/>
          <w:noProof/>
          <w:sz w:val="22"/>
          <w:szCs w:val="22"/>
          <w:lang w:val="en-US"/>
        </w:rPr>
      </w:pPr>
      <w:r w:rsidRPr="002A276F">
        <w:rPr>
          <w:rFonts w:eastAsiaTheme="minorHAnsi"/>
          <w:noProof/>
          <w:sz w:val="22"/>
          <w:szCs w:val="22"/>
          <w:lang w:val="en-US"/>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eastAsia="en-US"/>
        </w:rPr>
      </w:pPr>
      <w:r w:rsidRPr="002A276F">
        <w:rPr>
          <w:rFonts w:eastAsiaTheme="minorHAnsi"/>
          <w:noProof/>
          <w:sz w:val="22"/>
          <w:szCs w:val="22"/>
        </w:rPr>
        <w:drawing>
          <wp:anchor distT="0" distB="0" distL="114300" distR="114300" simplePos="0" relativeHeight="251765760" behindDoc="1" locked="0" layoutInCell="1" allowOverlap="1" wp14:anchorId="5E333EA3" wp14:editId="6EF6E75A">
            <wp:simplePos x="0" y="0"/>
            <wp:positionH relativeFrom="column">
              <wp:posOffset>-41910</wp:posOffset>
            </wp:positionH>
            <wp:positionV relativeFrom="paragraph">
              <wp:posOffset>16510</wp:posOffset>
            </wp:positionV>
            <wp:extent cx="6305550" cy="6753225"/>
            <wp:effectExtent l="19050" t="19050" r="19050" b="28575"/>
            <wp:wrapNone/>
            <wp:docPr id="1024" name="Рисунок 1024" descr="X:\ВЭС\170-ВЭС-2019\РП №3 Куда-Хомутово\Земли государственной и муниципальной собственности\Публичный сервитут\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ВЭС\170-ВЭС-2019\РП №3 Куда-Хомутово\Земли государственной и муниципальной собственности\Публичный сервитут\8.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03296" behindDoc="0" locked="0" layoutInCell="1" allowOverlap="1" wp14:anchorId="1116565E" wp14:editId="20FC1291">
            <wp:simplePos x="0" y="0"/>
            <wp:positionH relativeFrom="column">
              <wp:posOffset>167640</wp:posOffset>
            </wp:positionH>
            <wp:positionV relativeFrom="paragraph">
              <wp:posOffset>245110</wp:posOffset>
            </wp:positionV>
            <wp:extent cx="419100" cy="942975"/>
            <wp:effectExtent l="0" t="0" r="0" b="9525"/>
            <wp:wrapNone/>
            <wp:docPr id="10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016103EB" wp14:editId="01E00D8A">
                  <wp:extent cx="108000" cy="81934"/>
                  <wp:effectExtent l="0" t="0" r="6350" b="0"/>
                  <wp:docPr id="10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75648" behindDoc="0" locked="0" layoutInCell="1" allowOverlap="1" wp14:anchorId="0B741F55" wp14:editId="00E2C7B3">
                      <wp:simplePos x="0" y="0"/>
                      <wp:positionH relativeFrom="column">
                        <wp:posOffset>80176</wp:posOffset>
                      </wp:positionH>
                      <wp:positionV relativeFrom="paragraph">
                        <wp:posOffset>74295</wp:posOffset>
                      </wp:positionV>
                      <wp:extent cx="620782" cy="0"/>
                      <wp:effectExtent l="0" t="0" r="27305" b="19050"/>
                      <wp:wrapNone/>
                      <wp:docPr id="1055" name="Прямая соединительная линия 1055"/>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5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76672" behindDoc="0" locked="0" layoutInCell="1" allowOverlap="1" wp14:anchorId="1713D1A1" wp14:editId="6E5DBF53">
                      <wp:simplePos x="0" y="0"/>
                      <wp:positionH relativeFrom="column">
                        <wp:posOffset>80176</wp:posOffset>
                      </wp:positionH>
                      <wp:positionV relativeFrom="paragraph">
                        <wp:posOffset>85394</wp:posOffset>
                      </wp:positionV>
                      <wp:extent cx="620782" cy="0"/>
                      <wp:effectExtent l="0" t="0" r="27305" b="19050"/>
                      <wp:wrapNone/>
                      <wp:docPr id="1056" name="Прямая соединительная линия 1056"/>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5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DuPKyw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77696" behindDoc="0" locked="0" layoutInCell="1" allowOverlap="1" wp14:anchorId="1D81BFBA" wp14:editId="15A4FDB1">
                      <wp:simplePos x="0" y="0"/>
                      <wp:positionH relativeFrom="column">
                        <wp:posOffset>71120</wp:posOffset>
                      </wp:positionH>
                      <wp:positionV relativeFrom="paragraph">
                        <wp:posOffset>109220</wp:posOffset>
                      </wp:positionV>
                      <wp:extent cx="620395" cy="0"/>
                      <wp:effectExtent l="0" t="0" r="27305" b="19050"/>
                      <wp:wrapNone/>
                      <wp:docPr id="1057" name="Прямая соединительная линия 1057"/>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5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32HIJA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line="276" w:lineRule="auto"/>
        <w:ind w:left="0" w:firstLine="0"/>
        <w:jc w:val="center"/>
        <w:rPr>
          <w:rFonts w:eastAsiaTheme="minorHAnsi"/>
          <w:sz w:val="22"/>
          <w:szCs w:val="22"/>
          <w:lang w:val="en-US" w:eastAsia="en-US"/>
        </w:rPr>
      </w:pPr>
      <w:r w:rsidRPr="002A276F">
        <w:rPr>
          <w:rFonts w:eastAsiaTheme="minorHAnsi"/>
          <w:sz w:val="22"/>
          <w:szCs w:val="22"/>
          <w:lang w:val="en-US" w:eastAsia="en-US"/>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64736" behindDoc="1" locked="0" layoutInCell="1" allowOverlap="1" wp14:anchorId="75A52ED6" wp14:editId="5D02C924">
            <wp:simplePos x="0" y="0"/>
            <wp:positionH relativeFrom="column">
              <wp:posOffset>-60960</wp:posOffset>
            </wp:positionH>
            <wp:positionV relativeFrom="paragraph">
              <wp:posOffset>6985</wp:posOffset>
            </wp:positionV>
            <wp:extent cx="6296025" cy="6753225"/>
            <wp:effectExtent l="19050" t="19050" r="28575" b="28575"/>
            <wp:wrapNone/>
            <wp:docPr id="1029" name="Рисунок 1029" descr="X:\ВЭС\170-ВЭС-2019\РП №3 Куда-Хомутово\Земли государственной и муниципальной собственности\Публичный сервитут\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ВЭС\170-ВЭС-2019\РП №3 Куда-Хомутово\Земли государственной и муниципальной собственности\Публичный сервитут\9.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04320" behindDoc="0" locked="0" layoutInCell="1" allowOverlap="1" wp14:anchorId="4EEB5E97" wp14:editId="3698B201">
            <wp:simplePos x="0" y="0"/>
            <wp:positionH relativeFrom="column">
              <wp:posOffset>5923280</wp:posOffset>
            </wp:positionH>
            <wp:positionV relativeFrom="paragraph">
              <wp:posOffset>584200</wp:posOffset>
            </wp:positionV>
            <wp:extent cx="419100" cy="942975"/>
            <wp:effectExtent l="0" t="0" r="0" b="9525"/>
            <wp:wrapNone/>
            <wp:docPr id="10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8672"/>
      </w:tblGrid>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1AF1A077" wp14:editId="42A5AF60">
                  <wp:extent cx="108000" cy="81934"/>
                  <wp:effectExtent l="0" t="0" r="6350" b="0"/>
                  <wp:docPr id="10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69504" behindDoc="0" locked="0" layoutInCell="1" allowOverlap="1" wp14:anchorId="6945CDEA" wp14:editId="35F97442">
                      <wp:simplePos x="0" y="0"/>
                      <wp:positionH relativeFrom="column">
                        <wp:posOffset>80176</wp:posOffset>
                      </wp:positionH>
                      <wp:positionV relativeFrom="paragraph">
                        <wp:posOffset>74295</wp:posOffset>
                      </wp:positionV>
                      <wp:extent cx="620782" cy="0"/>
                      <wp:effectExtent l="0" t="0" r="27305" b="19050"/>
                      <wp:wrapNone/>
                      <wp:docPr id="1047" name="Прямая соединительная линия 1047"/>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4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W/tSnOkBAACFAwAADgAAAAAAAAAAAAAAAAAuAgAAZHJzL2Uyb0RvYy54bWxQ&#10;SwECLQAUAAYACAAAACEA4qcfE9wAAAAIAQAADwAAAAAAAAAAAAAAAABDBAAAZHJzL2Rvd25yZXYu&#10;eG1sUEsFBgAAAAAEAAQA8wAAAEwFA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96"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70528" behindDoc="0" locked="0" layoutInCell="1" allowOverlap="1" wp14:anchorId="3DEDD12F" wp14:editId="677EBD4E">
                      <wp:simplePos x="0" y="0"/>
                      <wp:positionH relativeFrom="column">
                        <wp:posOffset>80176</wp:posOffset>
                      </wp:positionH>
                      <wp:positionV relativeFrom="paragraph">
                        <wp:posOffset>85394</wp:posOffset>
                      </wp:positionV>
                      <wp:extent cx="620782" cy="0"/>
                      <wp:effectExtent l="0" t="0" r="27305" b="19050"/>
                      <wp:wrapNone/>
                      <wp:docPr id="1048" name="Прямая соединительная линия 1048"/>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4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Bx7MSY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96"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71552" behindDoc="0" locked="0" layoutInCell="1" allowOverlap="1" wp14:anchorId="04315340" wp14:editId="73535FAA">
                      <wp:simplePos x="0" y="0"/>
                      <wp:positionH relativeFrom="column">
                        <wp:posOffset>71120</wp:posOffset>
                      </wp:positionH>
                      <wp:positionV relativeFrom="paragraph">
                        <wp:posOffset>109220</wp:posOffset>
                      </wp:positionV>
                      <wp:extent cx="620395" cy="0"/>
                      <wp:effectExtent l="0" t="0" r="27305" b="19050"/>
                      <wp:wrapNone/>
                      <wp:docPr id="1049" name="Прямая соединительная линия 1049"/>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4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qn4vuQ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line="276" w:lineRule="auto"/>
        <w:ind w:left="0" w:firstLine="0"/>
        <w:jc w:val="center"/>
        <w:rPr>
          <w:rFonts w:eastAsiaTheme="minorHAnsi"/>
          <w:b/>
          <w:sz w:val="20"/>
          <w:szCs w:val="20"/>
          <w:lang w:val="en-US" w:eastAsia="en-US"/>
        </w:rPr>
      </w:pPr>
      <w:r w:rsidRPr="002A276F">
        <w:rPr>
          <w:rFonts w:eastAsiaTheme="minorHAnsi"/>
          <w:b/>
          <w:sz w:val="20"/>
          <w:szCs w:val="20"/>
          <w:lang w:val="en-US" w:eastAsia="en-US"/>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noProof/>
          <w:sz w:val="22"/>
          <w:szCs w:val="22"/>
        </w:rPr>
      </w:pPr>
      <w:r w:rsidRPr="002A276F">
        <w:rPr>
          <w:rFonts w:eastAsiaTheme="minorHAnsi"/>
          <w:noProof/>
          <w:sz w:val="22"/>
          <w:szCs w:val="22"/>
        </w:rPr>
        <w:drawing>
          <wp:anchor distT="0" distB="0" distL="114300" distR="114300" simplePos="0" relativeHeight="251763712" behindDoc="1" locked="0" layoutInCell="1" allowOverlap="1" wp14:anchorId="6089FD68" wp14:editId="28CB7A57">
            <wp:simplePos x="0" y="0"/>
            <wp:positionH relativeFrom="column">
              <wp:posOffset>-41910</wp:posOffset>
            </wp:positionH>
            <wp:positionV relativeFrom="paragraph">
              <wp:posOffset>16510</wp:posOffset>
            </wp:positionV>
            <wp:extent cx="6305550" cy="6753225"/>
            <wp:effectExtent l="19050" t="19050" r="19050" b="28575"/>
            <wp:wrapNone/>
            <wp:docPr id="1035" name="Рисунок 1035" descr="X:\ВЭС\170-ВЭС-2019\РП №3 Куда-Хомутово\Земли государственной и муниципальной собственности\Публичный сервитут\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ВЭС\170-ВЭС-2019\РП №3 Куда-Хомутово\Земли государственной и муниципальной собственности\Публичный сервитут\10.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05344" behindDoc="0" locked="0" layoutInCell="1" allowOverlap="1" wp14:anchorId="2121233D" wp14:editId="0F51A784">
            <wp:simplePos x="0" y="0"/>
            <wp:positionH relativeFrom="column">
              <wp:posOffset>112395</wp:posOffset>
            </wp:positionH>
            <wp:positionV relativeFrom="paragraph">
              <wp:posOffset>97155</wp:posOffset>
            </wp:positionV>
            <wp:extent cx="419100" cy="942975"/>
            <wp:effectExtent l="0" t="0" r="0" b="9525"/>
            <wp:wrapNone/>
            <wp:docPr id="10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4A9429F3" wp14:editId="311A358E">
                  <wp:extent cx="108000" cy="81934"/>
                  <wp:effectExtent l="0" t="0" r="6350" b="0"/>
                  <wp:docPr id="10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66432" behindDoc="0" locked="0" layoutInCell="1" allowOverlap="1" wp14:anchorId="5585601A" wp14:editId="78C4A547">
                      <wp:simplePos x="0" y="0"/>
                      <wp:positionH relativeFrom="column">
                        <wp:posOffset>80176</wp:posOffset>
                      </wp:positionH>
                      <wp:positionV relativeFrom="paragraph">
                        <wp:posOffset>74295</wp:posOffset>
                      </wp:positionV>
                      <wp:extent cx="620782" cy="0"/>
                      <wp:effectExtent l="0" t="0" r="27305" b="19050"/>
                      <wp:wrapNone/>
                      <wp:docPr id="1043" name="Прямая соединительная линия 1043"/>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4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67456" behindDoc="0" locked="0" layoutInCell="1" allowOverlap="1" wp14:anchorId="2B057AD9" wp14:editId="0C469972">
                      <wp:simplePos x="0" y="0"/>
                      <wp:positionH relativeFrom="column">
                        <wp:posOffset>80176</wp:posOffset>
                      </wp:positionH>
                      <wp:positionV relativeFrom="paragraph">
                        <wp:posOffset>85394</wp:posOffset>
                      </wp:positionV>
                      <wp:extent cx="620782" cy="0"/>
                      <wp:effectExtent l="0" t="0" r="27305" b="19050"/>
                      <wp:wrapNone/>
                      <wp:docPr id="1044" name="Прямая соединительная линия 1044"/>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4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68480" behindDoc="0" locked="0" layoutInCell="1" allowOverlap="1" wp14:anchorId="0B797040" wp14:editId="4CD405D1">
                      <wp:simplePos x="0" y="0"/>
                      <wp:positionH relativeFrom="column">
                        <wp:posOffset>71120</wp:posOffset>
                      </wp:positionH>
                      <wp:positionV relativeFrom="paragraph">
                        <wp:posOffset>109220</wp:posOffset>
                      </wp:positionV>
                      <wp:extent cx="620395" cy="0"/>
                      <wp:effectExtent l="0" t="0" r="27305" b="19050"/>
                      <wp:wrapNone/>
                      <wp:docPr id="1045" name="Прямая соединительная линия 1045"/>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4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QnjiCg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line="276" w:lineRule="auto"/>
        <w:ind w:left="0" w:firstLine="0"/>
        <w:jc w:val="center"/>
        <w:rPr>
          <w:rFonts w:eastAsiaTheme="minorHAnsi"/>
          <w:noProof/>
          <w:sz w:val="22"/>
          <w:szCs w:val="22"/>
        </w:rPr>
      </w:pPr>
      <w:r w:rsidRPr="002A276F">
        <w:rPr>
          <w:rFonts w:eastAsiaTheme="minorHAnsi"/>
          <w:noProof/>
          <w:sz w:val="22"/>
          <w:szCs w:val="22"/>
        </w:rPr>
        <mc:AlternateContent>
          <mc:Choice Requires="wps">
            <w:drawing>
              <wp:anchor distT="0" distB="0" distL="114300" distR="114300" simplePos="0" relativeHeight="251708416" behindDoc="0" locked="0" layoutInCell="1" allowOverlap="1" wp14:anchorId="7CEFF019" wp14:editId="1BDAF2BC">
                <wp:simplePos x="0" y="0"/>
                <wp:positionH relativeFrom="column">
                  <wp:posOffset>1027430</wp:posOffset>
                </wp:positionH>
                <wp:positionV relativeFrom="paragraph">
                  <wp:posOffset>9734550</wp:posOffset>
                </wp:positionV>
                <wp:extent cx="5953125" cy="333375"/>
                <wp:effectExtent l="4445" t="0" r="0" b="317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80.9pt;margin-top:766.5pt;width:468.75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" stroked="f">
                <v:textbo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v:textbox>
              </v:shape>
            </w:pict>
          </mc:Fallback>
        </mc:AlternateContent>
      </w:r>
      <w:r w:rsidRPr="002A276F">
        <w:rPr>
          <w:rFonts w:eastAsiaTheme="minorHAnsi"/>
          <w:noProof/>
          <w:sz w:val="22"/>
          <w:szCs w:val="22"/>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eastAsia="en-US"/>
        </w:rPr>
      </w:pPr>
      <w:r w:rsidRPr="002A276F">
        <w:rPr>
          <w:rFonts w:eastAsiaTheme="minorHAnsi"/>
          <w:noProof/>
          <w:sz w:val="22"/>
          <w:szCs w:val="22"/>
        </w:rPr>
        <w:drawing>
          <wp:anchor distT="0" distB="0" distL="114300" distR="114300" simplePos="0" relativeHeight="251762688" behindDoc="1" locked="0" layoutInCell="1" allowOverlap="1" wp14:anchorId="399ECF51" wp14:editId="1C843909">
            <wp:simplePos x="0" y="0"/>
            <wp:positionH relativeFrom="column">
              <wp:posOffset>-41910</wp:posOffset>
            </wp:positionH>
            <wp:positionV relativeFrom="paragraph">
              <wp:posOffset>16510</wp:posOffset>
            </wp:positionV>
            <wp:extent cx="6305550" cy="6753225"/>
            <wp:effectExtent l="19050" t="19050" r="19050" b="28575"/>
            <wp:wrapNone/>
            <wp:docPr id="1046" name="Рисунок 1046" descr="X:\ВЭС\170-ВЭС-2019\РП №3 Куда-Хомутово\Земли государственной и муниципальной собственности\Публичный сервитут\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ВЭС\170-ВЭС-2019\РП №3 Куда-Хомутово\Земли государственной и муниципальной собственности\Публичный сервитут\11.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06368" behindDoc="0" locked="0" layoutInCell="1" allowOverlap="1" wp14:anchorId="178CC33F" wp14:editId="0E2B0B7A">
            <wp:simplePos x="0" y="0"/>
            <wp:positionH relativeFrom="column">
              <wp:posOffset>183542</wp:posOffset>
            </wp:positionH>
            <wp:positionV relativeFrom="paragraph">
              <wp:posOffset>283845</wp:posOffset>
            </wp:positionV>
            <wp:extent cx="419100" cy="942975"/>
            <wp:effectExtent l="0" t="0" r="0" b="9525"/>
            <wp:wrapNone/>
            <wp:docPr id="10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2463F4A7" wp14:editId="29AD8063">
                  <wp:extent cx="108000" cy="81934"/>
                  <wp:effectExtent l="0" t="0" r="6350" b="0"/>
                  <wp:docPr id="10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63360" behindDoc="0" locked="0" layoutInCell="1" allowOverlap="1" wp14:anchorId="00232804" wp14:editId="5FC2D0F5">
                      <wp:simplePos x="0" y="0"/>
                      <wp:positionH relativeFrom="column">
                        <wp:posOffset>80176</wp:posOffset>
                      </wp:positionH>
                      <wp:positionV relativeFrom="paragraph">
                        <wp:posOffset>74295</wp:posOffset>
                      </wp:positionV>
                      <wp:extent cx="620782" cy="0"/>
                      <wp:effectExtent l="0" t="0" r="27305" b="19050"/>
                      <wp:wrapNone/>
                      <wp:docPr id="1039" name="Прямая соединительная линия 1039"/>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3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664384" behindDoc="0" locked="0" layoutInCell="1" allowOverlap="1" wp14:anchorId="4FD726FD" wp14:editId="0BFF93ED">
                      <wp:simplePos x="0" y="0"/>
                      <wp:positionH relativeFrom="column">
                        <wp:posOffset>80176</wp:posOffset>
                      </wp:positionH>
                      <wp:positionV relativeFrom="paragraph">
                        <wp:posOffset>85394</wp:posOffset>
                      </wp:positionV>
                      <wp:extent cx="620782" cy="0"/>
                      <wp:effectExtent l="0" t="0" r="27305" b="19050"/>
                      <wp:wrapNone/>
                      <wp:docPr id="1040" name="Прямая соединительная линия 1040"/>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4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CyTw/E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665408" behindDoc="0" locked="0" layoutInCell="1" allowOverlap="1" wp14:anchorId="66DAA0AB" wp14:editId="6C52BB73">
                      <wp:simplePos x="0" y="0"/>
                      <wp:positionH relativeFrom="column">
                        <wp:posOffset>71120</wp:posOffset>
                      </wp:positionH>
                      <wp:positionV relativeFrom="paragraph">
                        <wp:posOffset>109220</wp:posOffset>
                      </wp:positionV>
                      <wp:extent cx="620395" cy="0"/>
                      <wp:effectExtent l="0" t="0" r="27305" b="19050"/>
                      <wp:wrapNone/>
                      <wp:docPr id="1041" name="Прямая соединительная линия 1041"/>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4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GnpZZA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after="200" w:line="276" w:lineRule="auto"/>
        <w:ind w:left="0" w:firstLine="0"/>
        <w:jc w:val="center"/>
        <w:rPr>
          <w:rFonts w:eastAsiaTheme="minorHAnsi"/>
          <w:noProof/>
          <w:sz w:val="22"/>
          <w:szCs w:val="22"/>
        </w:rPr>
      </w:pPr>
      <w:r w:rsidRPr="002A276F">
        <w:rPr>
          <w:rFonts w:eastAsiaTheme="minorHAnsi"/>
          <w:noProof/>
          <w:sz w:val="22"/>
          <w:szCs w:val="22"/>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61664" behindDoc="1" locked="0" layoutInCell="1" allowOverlap="1" wp14:anchorId="3CEE2A3B" wp14:editId="17D6F23A">
            <wp:simplePos x="0" y="0"/>
            <wp:positionH relativeFrom="column">
              <wp:posOffset>-60960</wp:posOffset>
            </wp:positionH>
            <wp:positionV relativeFrom="paragraph">
              <wp:posOffset>6985</wp:posOffset>
            </wp:positionV>
            <wp:extent cx="6305550" cy="6753225"/>
            <wp:effectExtent l="0" t="0" r="0" b="9525"/>
            <wp:wrapNone/>
            <wp:docPr id="1058" name="Рисунок 1058" descr="X:\ВЭС\170-ВЭС-2019\РП №3 Куда-Хомутово\Земли государственной и муниципальной собственности\Публичный сервитут\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ВЭС\170-ВЭС-2019\РП №3 Куда-Хомутово\Земли государственной и муниципальной собственности\Публичный сервитут\12.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13536" behindDoc="0" locked="0" layoutInCell="1" allowOverlap="1" wp14:anchorId="2C1757EA" wp14:editId="1694725E">
            <wp:simplePos x="0" y="0"/>
            <wp:positionH relativeFrom="column">
              <wp:posOffset>183515</wp:posOffset>
            </wp:positionH>
            <wp:positionV relativeFrom="paragraph">
              <wp:posOffset>131445</wp:posOffset>
            </wp:positionV>
            <wp:extent cx="419100" cy="942975"/>
            <wp:effectExtent l="0" t="0" r="0" b="9525"/>
            <wp:wrapNone/>
            <wp:docPr id="10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57F44921" wp14:editId="51A64DAE">
                  <wp:extent cx="108000" cy="81934"/>
                  <wp:effectExtent l="0" t="0" r="6350" b="0"/>
                  <wp:docPr id="106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10464" behindDoc="0" locked="0" layoutInCell="1" allowOverlap="1" wp14:anchorId="73FEEC1E" wp14:editId="15B527EC">
                      <wp:simplePos x="0" y="0"/>
                      <wp:positionH relativeFrom="column">
                        <wp:posOffset>80176</wp:posOffset>
                      </wp:positionH>
                      <wp:positionV relativeFrom="paragraph">
                        <wp:posOffset>74295</wp:posOffset>
                      </wp:positionV>
                      <wp:extent cx="620782" cy="0"/>
                      <wp:effectExtent l="0" t="0" r="27305" b="19050"/>
                      <wp:wrapNone/>
                      <wp:docPr id="1031" name="Прямая соединительная линия 1031"/>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31"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gnswm+kBAACFAwAADgAAAAAAAAAAAAAAAAAuAgAAZHJzL2Uyb0RvYy54bWxQ&#10;SwECLQAUAAYACAAAACEA4qcfE9wAAAAIAQAADwAAAAAAAAAAAAAAAABDBAAAZHJzL2Rvd25yZXYu&#10;eG1sUEsFBgAAAAAEAAQA8wAAAEwFA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11488" behindDoc="0" locked="0" layoutInCell="1" allowOverlap="1" wp14:anchorId="61C9474C" wp14:editId="01C12227">
                      <wp:simplePos x="0" y="0"/>
                      <wp:positionH relativeFrom="column">
                        <wp:posOffset>80176</wp:posOffset>
                      </wp:positionH>
                      <wp:positionV relativeFrom="paragraph">
                        <wp:posOffset>85394</wp:posOffset>
                      </wp:positionV>
                      <wp:extent cx="620782" cy="0"/>
                      <wp:effectExtent l="0" t="0" r="27305" b="19050"/>
                      <wp:wrapNone/>
                      <wp:docPr id="1032" name="Прямая соединительная линия 1032"/>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3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DhVoHp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712512" behindDoc="0" locked="0" layoutInCell="1" allowOverlap="1" wp14:anchorId="6947E917" wp14:editId="06C5F6AC">
                      <wp:simplePos x="0" y="0"/>
                      <wp:positionH relativeFrom="column">
                        <wp:posOffset>71120</wp:posOffset>
                      </wp:positionH>
                      <wp:positionV relativeFrom="paragraph">
                        <wp:posOffset>109220</wp:posOffset>
                      </wp:positionV>
                      <wp:extent cx="620395" cy="0"/>
                      <wp:effectExtent l="0" t="0" r="27305" b="19050"/>
                      <wp:wrapNone/>
                      <wp:docPr id="1033" name="Прямая соединительная линия 1033"/>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3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after="200" w:line="276" w:lineRule="auto"/>
        <w:ind w:left="0" w:firstLine="0"/>
        <w:jc w:val="center"/>
        <w:rPr>
          <w:rFonts w:eastAsiaTheme="minorHAnsi"/>
          <w:noProof/>
          <w:sz w:val="22"/>
          <w:szCs w:val="22"/>
        </w:rPr>
      </w:pPr>
      <w:r w:rsidRPr="002A276F">
        <w:rPr>
          <w:rFonts w:eastAsiaTheme="minorHAnsi"/>
          <w:noProof/>
          <w:sz w:val="22"/>
          <w:szCs w:val="22"/>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60640" behindDoc="1" locked="0" layoutInCell="1" allowOverlap="1" wp14:anchorId="7394CA65" wp14:editId="2E258173">
            <wp:simplePos x="0" y="0"/>
            <wp:positionH relativeFrom="column">
              <wp:posOffset>-60960</wp:posOffset>
            </wp:positionH>
            <wp:positionV relativeFrom="paragraph">
              <wp:posOffset>6985</wp:posOffset>
            </wp:positionV>
            <wp:extent cx="6305550" cy="6753225"/>
            <wp:effectExtent l="0" t="0" r="0" b="9525"/>
            <wp:wrapNone/>
            <wp:docPr id="1070" name="Рисунок 1070" descr="X:\ВЭС\170-ВЭС-2019\РП №3 Куда-Хомутово\Земли государственной и муниципальной собственности\Публичный сервитут\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ВЭС\170-ВЭС-2019\РП №3 Куда-Хомутово\Земли государственной и муниципальной собственности\Публичный сервитут\13.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17632" behindDoc="0" locked="0" layoutInCell="1" allowOverlap="1" wp14:anchorId="6FE3DCE2" wp14:editId="139DCE94">
            <wp:simplePos x="0" y="0"/>
            <wp:positionH relativeFrom="column">
              <wp:posOffset>183542</wp:posOffset>
            </wp:positionH>
            <wp:positionV relativeFrom="paragraph">
              <wp:posOffset>283845</wp:posOffset>
            </wp:positionV>
            <wp:extent cx="419100" cy="942975"/>
            <wp:effectExtent l="0" t="0" r="0" b="9525"/>
            <wp:wrapNone/>
            <wp:docPr id="10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280ABCA3" wp14:editId="3EF38DE2">
                  <wp:extent cx="108000" cy="81934"/>
                  <wp:effectExtent l="0" t="0" r="6350" b="0"/>
                  <wp:docPr id="107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14560" behindDoc="0" locked="0" layoutInCell="1" allowOverlap="1" wp14:anchorId="2096FAAF" wp14:editId="5B1BCE69">
                      <wp:simplePos x="0" y="0"/>
                      <wp:positionH relativeFrom="column">
                        <wp:posOffset>80176</wp:posOffset>
                      </wp:positionH>
                      <wp:positionV relativeFrom="paragraph">
                        <wp:posOffset>74295</wp:posOffset>
                      </wp:positionV>
                      <wp:extent cx="620782" cy="0"/>
                      <wp:effectExtent l="0" t="0" r="27305" b="19050"/>
                      <wp:wrapNone/>
                      <wp:docPr id="1084" name="Прямая соединительная линия 1084"/>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84"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15584" behindDoc="0" locked="0" layoutInCell="1" allowOverlap="1" wp14:anchorId="54CA6CE2" wp14:editId="74BFF2AA">
                      <wp:simplePos x="0" y="0"/>
                      <wp:positionH relativeFrom="column">
                        <wp:posOffset>80176</wp:posOffset>
                      </wp:positionH>
                      <wp:positionV relativeFrom="paragraph">
                        <wp:posOffset>85394</wp:posOffset>
                      </wp:positionV>
                      <wp:extent cx="620782" cy="0"/>
                      <wp:effectExtent l="0" t="0" r="27305" b="19050"/>
                      <wp:wrapNone/>
                      <wp:docPr id="1085" name="Прямая соединительная линия 1085"/>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85"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COf2iv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716608" behindDoc="0" locked="0" layoutInCell="1" allowOverlap="1" wp14:anchorId="02CD586D" wp14:editId="1AC5FA08">
                      <wp:simplePos x="0" y="0"/>
                      <wp:positionH relativeFrom="column">
                        <wp:posOffset>71120</wp:posOffset>
                      </wp:positionH>
                      <wp:positionV relativeFrom="paragraph">
                        <wp:posOffset>109220</wp:posOffset>
                      </wp:positionV>
                      <wp:extent cx="620395" cy="0"/>
                      <wp:effectExtent l="0" t="0" r="27305" b="19050"/>
                      <wp:wrapNone/>
                      <wp:docPr id="1086" name="Прямая соединительная линия 1086"/>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8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tJ5ziA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after="200" w:line="276" w:lineRule="auto"/>
        <w:ind w:left="0" w:firstLine="0"/>
        <w:jc w:val="center"/>
        <w:rPr>
          <w:rFonts w:eastAsiaTheme="minorHAnsi"/>
          <w:noProof/>
          <w:sz w:val="22"/>
          <w:szCs w:val="22"/>
        </w:rPr>
      </w:pPr>
      <w:r w:rsidRPr="002A276F">
        <w:rPr>
          <w:rFonts w:eastAsiaTheme="minorHAnsi"/>
          <w:noProof/>
          <w:sz w:val="22"/>
          <w:szCs w:val="22"/>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59616" behindDoc="1" locked="0" layoutInCell="1" allowOverlap="1" wp14:anchorId="3815D3BC" wp14:editId="3868A113">
            <wp:simplePos x="0" y="0"/>
            <wp:positionH relativeFrom="column">
              <wp:posOffset>-60960</wp:posOffset>
            </wp:positionH>
            <wp:positionV relativeFrom="paragraph">
              <wp:posOffset>6985</wp:posOffset>
            </wp:positionV>
            <wp:extent cx="6305550" cy="6753225"/>
            <wp:effectExtent l="0" t="0" r="0" b="9525"/>
            <wp:wrapNone/>
            <wp:docPr id="1082" name="Рисунок 1082" descr="X:\ВЭС\170-ВЭС-2019\РП №3 Куда-Хомутово\Земли государственной и муниципальной собственности\Публичный сервитут\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ВЭС\170-ВЭС-2019\РП №3 Куда-Хомутово\Земли государственной и муниципальной собственности\Публичный сервитут\14.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23776" behindDoc="0" locked="0" layoutInCell="1" allowOverlap="1" wp14:anchorId="20F81E36" wp14:editId="69ABBBF5">
            <wp:simplePos x="0" y="0"/>
            <wp:positionH relativeFrom="column">
              <wp:posOffset>183542</wp:posOffset>
            </wp:positionH>
            <wp:positionV relativeFrom="paragraph">
              <wp:posOffset>283845</wp:posOffset>
            </wp:positionV>
            <wp:extent cx="419100" cy="942975"/>
            <wp:effectExtent l="0" t="0" r="0" b="9525"/>
            <wp:wrapNone/>
            <wp:docPr id="10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7C5684A3" wp14:editId="1E2B4ADE">
                  <wp:extent cx="108000" cy="81934"/>
                  <wp:effectExtent l="0" t="0" r="6350" b="0"/>
                  <wp:docPr id="10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20704" behindDoc="0" locked="0" layoutInCell="1" allowOverlap="1" wp14:anchorId="7DE3DE77" wp14:editId="29DA87CC">
                      <wp:simplePos x="0" y="0"/>
                      <wp:positionH relativeFrom="column">
                        <wp:posOffset>80176</wp:posOffset>
                      </wp:positionH>
                      <wp:positionV relativeFrom="paragraph">
                        <wp:posOffset>74295</wp:posOffset>
                      </wp:positionV>
                      <wp:extent cx="620782" cy="0"/>
                      <wp:effectExtent l="0" t="0" r="27305" b="19050"/>
                      <wp:wrapNone/>
                      <wp:docPr id="1093" name="Прямая соединительная линия 1093"/>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93"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21728" behindDoc="0" locked="0" layoutInCell="1" allowOverlap="1" wp14:anchorId="3F986DA8" wp14:editId="55B3A9FC">
                      <wp:simplePos x="0" y="0"/>
                      <wp:positionH relativeFrom="column">
                        <wp:posOffset>80176</wp:posOffset>
                      </wp:positionH>
                      <wp:positionV relativeFrom="paragraph">
                        <wp:posOffset>85394</wp:posOffset>
                      </wp:positionV>
                      <wp:extent cx="620782" cy="0"/>
                      <wp:effectExtent l="0" t="0" r="27305" b="19050"/>
                      <wp:wrapNone/>
                      <wp:docPr id="1094" name="Прямая соединительная линия 1094"/>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9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722752" behindDoc="0" locked="0" layoutInCell="1" allowOverlap="1" wp14:anchorId="688D0E39" wp14:editId="06678D35">
                      <wp:simplePos x="0" y="0"/>
                      <wp:positionH relativeFrom="column">
                        <wp:posOffset>71120</wp:posOffset>
                      </wp:positionH>
                      <wp:positionV relativeFrom="paragraph">
                        <wp:posOffset>109220</wp:posOffset>
                      </wp:positionV>
                      <wp:extent cx="620395" cy="0"/>
                      <wp:effectExtent l="0" t="0" r="27305" b="19050"/>
                      <wp:wrapNone/>
                      <wp:docPr id="1095" name="Прямая соединительная линия 1095"/>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9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after="200" w:line="276" w:lineRule="auto"/>
        <w:ind w:left="0" w:firstLine="0"/>
        <w:jc w:val="center"/>
        <w:rPr>
          <w:rFonts w:eastAsiaTheme="minorHAnsi" w:cstheme="minorBidi"/>
          <w:sz w:val="22"/>
          <w:szCs w:val="22"/>
          <w:lang w:eastAsia="en-US"/>
        </w:rPr>
      </w:pPr>
      <w:r w:rsidRPr="002A276F">
        <w:rPr>
          <w:rFonts w:eastAsiaTheme="minorHAnsi" w:cstheme="minorBidi"/>
          <w:sz w:val="22"/>
          <w:szCs w:val="22"/>
          <w:lang w:eastAsia="en-US"/>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val="x-none"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58592" behindDoc="1" locked="0" layoutInCell="1" allowOverlap="1" wp14:anchorId="4DA0DE54" wp14:editId="2F7E1F92">
            <wp:simplePos x="0" y="0"/>
            <wp:positionH relativeFrom="column">
              <wp:posOffset>-60960</wp:posOffset>
            </wp:positionH>
            <wp:positionV relativeFrom="paragraph">
              <wp:posOffset>6985</wp:posOffset>
            </wp:positionV>
            <wp:extent cx="6305550" cy="6753225"/>
            <wp:effectExtent l="19050" t="19050" r="19050" b="28575"/>
            <wp:wrapNone/>
            <wp:docPr id="1091" name="Рисунок 1091" descr="X:\ВЭС\170-ВЭС-2019\РП №3 Куда-Хомутово\Земли государственной и муниципальной собственности\Публичный сервитут\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ВЭС\170-ВЭС-2019\РП №3 Куда-Хомутово\Земли государственной и муниципальной собственности\Публичный сервитут\15.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30944" behindDoc="0" locked="0" layoutInCell="1" allowOverlap="1" wp14:anchorId="148E02D4" wp14:editId="270F29E0">
            <wp:simplePos x="0" y="0"/>
            <wp:positionH relativeFrom="column">
              <wp:posOffset>183515</wp:posOffset>
            </wp:positionH>
            <wp:positionV relativeFrom="paragraph">
              <wp:posOffset>112395</wp:posOffset>
            </wp:positionV>
            <wp:extent cx="419100" cy="942975"/>
            <wp:effectExtent l="0" t="0" r="0" b="9525"/>
            <wp:wrapNone/>
            <wp:docPr id="10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0BC64C52" wp14:editId="516AA660">
                  <wp:extent cx="108000" cy="81934"/>
                  <wp:effectExtent l="0" t="0" r="6350" b="0"/>
                  <wp:docPr id="10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27872" behindDoc="0" locked="0" layoutInCell="1" allowOverlap="1" wp14:anchorId="037DA0BF" wp14:editId="058C7A22">
                      <wp:simplePos x="0" y="0"/>
                      <wp:positionH relativeFrom="column">
                        <wp:posOffset>80176</wp:posOffset>
                      </wp:positionH>
                      <wp:positionV relativeFrom="paragraph">
                        <wp:posOffset>74295</wp:posOffset>
                      </wp:positionV>
                      <wp:extent cx="620782" cy="0"/>
                      <wp:effectExtent l="0" t="0" r="27305" b="19050"/>
                      <wp:wrapNone/>
                      <wp:docPr id="1105" name="Прямая соединительная линия 1105"/>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10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28896" behindDoc="0" locked="0" layoutInCell="1" allowOverlap="1" wp14:anchorId="79362D69" wp14:editId="2E7904CA">
                      <wp:simplePos x="0" y="0"/>
                      <wp:positionH relativeFrom="column">
                        <wp:posOffset>80176</wp:posOffset>
                      </wp:positionH>
                      <wp:positionV relativeFrom="paragraph">
                        <wp:posOffset>85394</wp:posOffset>
                      </wp:positionV>
                      <wp:extent cx="620782" cy="0"/>
                      <wp:effectExtent l="0" t="0" r="27305" b="19050"/>
                      <wp:wrapNone/>
                      <wp:docPr id="1106" name="Прямая соединительная линия 1106"/>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10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Alnn2f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729920" behindDoc="0" locked="0" layoutInCell="1" allowOverlap="1" wp14:anchorId="73B98595" wp14:editId="2F469AEB">
                      <wp:simplePos x="0" y="0"/>
                      <wp:positionH relativeFrom="column">
                        <wp:posOffset>71120</wp:posOffset>
                      </wp:positionH>
                      <wp:positionV relativeFrom="paragraph">
                        <wp:posOffset>109220</wp:posOffset>
                      </wp:positionV>
                      <wp:extent cx="620395" cy="0"/>
                      <wp:effectExtent l="0" t="0" r="27305" b="19050"/>
                      <wp:wrapNone/>
                      <wp:docPr id="1107" name="Прямая соединительная линия 1107"/>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0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KG8e5A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after="200" w:line="276" w:lineRule="auto"/>
        <w:ind w:left="0" w:firstLine="0"/>
        <w:jc w:val="center"/>
        <w:rPr>
          <w:rFonts w:eastAsiaTheme="minorHAnsi"/>
          <w:noProof/>
          <w:sz w:val="22"/>
          <w:szCs w:val="22"/>
        </w:rPr>
      </w:pPr>
      <w:r w:rsidRPr="002A276F">
        <w:rPr>
          <w:rFonts w:eastAsiaTheme="minorHAnsi"/>
          <w:noProof/>
          <w:sz w:val="22"/>
          <w:szCs w:val="22"/>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val="x-none"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57568" behindDoc="1" locked="0" layoutInCell="1" allowOverlap="1" wp14:anchorId="42B1F187" wp14:editId="3F8B9ECF">
            <wp:simplePos x="0" y="0"/>
            <wp:positionH relativeFrom="column">
              <wp:posOffset>-60960</wp:posOffset>
            </wp:positionH>
            <wp:positionV relativeFrom="paragraph">
              <wp:posOffset>6985</wp:posOffset>
            </wp:positionV>
            <wp:extent cx="6305550" cy="6753225"/>
            <wp:effectExtent l="0" t="0" r="0" b="9525"/>
            <wp:wrapNone/>
            <wp:docPr id="1100" name="Рисунок 1100" descr="X:\ВЭС\170-ВЭС-2019\РП №3 Куда-Хомутово\Земли государственной и муниципальной собственности\Публичный сервитут\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ВЭС\170-ВЭС-2019\РП №3 Куда-Хомутово\Земли государственной и муниципальной собственности\Публичный сервитут\16.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35040" behindDoc="0" locked="0" layoutInCell="1" allowOverlap="1" wp14:anchorId="6A585213" wp14:editId="59518BCD">
            <wp:simplePos x="0" y="0"/>
            <wp:positionH relativeFrom="column">
              <wp:posOffset>5831840</wp:posOffset>
            </wp:positionH>
            <wp:positionV relativeFrom="paragraph">
              <wp:posOffset>417195</wp:posOffset>
            </wp:positionV>
            <wp:extent cx="419100" cy="942975"/>
            <wp:effectExtent l="0" t="0" r="0" b="9525"/>
            <wp:wrapNone/>
            <wp:docPr id="1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286D1CB4" wp14:editId="7CF2E813">
                  <wp:extent cx="108000" cy="81934"/>
                  <wp:effectExtent l="0" t="0" r="6350" b="0"/>
                  <wp:docPr id="110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31968" behindDoc="0" locked="0" layoutInCell="1" allowOverlap="1" wp14:anchorId="0DBE1412" wp14:editId="5014B10F">
                      <wp:simplePos x="0" y="0"/>
                      <wp:positionH relativeFrom="column">
                        <wp:posOffset>80176</wp:posOffset>
                      </wp:positionH>
                      <wp:positionV relativeFrom="paragraph">
                        <wp:posOffset>74295</wp:posOffset>
                      </wp:positionV>
                      <wp:extent cx="620782" cy="0"/>
                      <wp:effectExtent l="0" t="0" r="27305"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32992" behindDoc="0" locked="0" layoutInCell="1" allowOverlap="1" wp14:anchorId="44D960F8" wp14:editId="6269DFBC">
                      <wp:simplePos x="0" y="0"/>
                      <wp:positionH relativeFrom="column">
                        <wp:posOffset>80176</wp:posOffset>
                      </wp:positionH>
                      <wp:positionV relativeFrom="paragraph">
                        <wp:posOffset>85394</wp:posOffset>
                      </wp:positionV>
                      <wp:extent cx="620782" cy="0"/>
                      <wp:effectExtent l="0" t="0" r="2730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4"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734016" behindDoc="0" locked="0" layoutInCell="1" allowOverlap="1" wp14:anchorId="12B920BE" wp14:editId="6329CCA6">
                      <wp:simplePos x="0" y="0"/>
                      <wp:positionH relativeFrom="column">
                        <wp:posOffset>71120</wp:posOffset>
                      </wp:positionH>
                      <wp:positionV relativeFrom="paragraph">
                        <wp:posOffset>109220</wp:posOffset>
                      </wp:positionV>
                      <wp:extent cx="620395" cy="0"/>
                      <wp:effectExtent l="0" t="0" r="2730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after="200" w:line="276" w:lineRule="auto"/>
        <w:ind w:left="0" w:firstLine="0"/>
        <w:jc w:val="center"/>
        <w:rPr>
          <w:rFonts w:eastAsiaTheme="minorHAnsi"/>
          <w:noProof/>
          <w:sz w:val="22"/>
          <w:szCs w:val="22"/>
        </w:rPr>
      </w:pPr>
      <w:r w:rsidRPr="002A276F">
        <w:rPr>
          <w:rFonts w:eastAsiaTheme="minorHAnsi"/>
          <w:noProof/>
          <w:sz w:val="22"/>
          <w:szCs w:val="22"/>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val="x-none"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56544" behindDoc="1" locked="0" layoutInCell="1" allowOverlap="1" wp14:anchorId="559CDBEA" wp14:editId="7DAD7127">
            <wp:simplePos x="0" y="0"/>
            <wp:positionH relativeFrom="column">
              <wp:posOffset>-60960</wp:posOffset>
            </wp:positionH>
            <wp:positionV relativeFrom="paragraph">
              <wp:posOffset>6985</wp:posOffset>
            </wp:positionV>
            <wp:extent cx="6305550" cy="6753225"/>
            <wp:effectExtent l="19050" t="19050" r="19050" b="28575"/>
            <wp:wrapNone/>
            <wp:docPr id="1103" name="Рисунок 1103" descr="X:\ВЭС\170-ВЭС-2019\РП №3 Куда-Хомутово\Земли государственной и муниципальной собственности\Публичный сервитут\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ВЭС\170-ВЭС-2019\РП №3 Куда-Хомутово\Земли государственной и муниципальной собственности\Публичный сервитут\17.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39136" behindDoc="0" locked="0" layoutInCell="1" allowOverlap="1" wp14:anchorId="01DADA83" wp14:editId="43FD71F0">
            <wp:simplePos x="0" y="0"/>
            <wp:positionH relativeFrom="column">
              <wp:posOffset>88265</wp:posOffset>
            </wp:positionH>
            <wp:positionV relativeFrom="paragraph">
              <wp:posOffset>188595</wp:posOffset>
            </wp:positionV>
            <wp:extent cx="419100" cy="942975"/>
            <wp:effectExtent l="0" t="0" r="0" b="9525"/>
            <wp:wrapNone/>
            <wp:docPr id="11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6D08CD51" wp14:editId="05B99810">
                  <wp:extent cx="108000" cy="81934"/>
                  <wp:effectExtent l="0" t="0" r="6350" b="0"/>
                  <wp:docPr id="110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36064" behindDoc="0" locked="0" layoutInCell="1" allowOverlap="1" wp14:anchorId="3C0B460D" wp14:editId="178B28F5">
                      <wp:simplePos x="0" y="0"/>
                      <wp:positionH relativeFrom="column">
                        <wp:posOffset>80176</wp:posOffset>
                      </wp:positionH>
                      <wp:positionV relativeFrom="paragraph">
                        <wp:posOffset>74295</wp:posOffset>
                      </wp:positionV>
                      <wp:extent cx="620782" cy="0"/>
                      <wp:effectExtent l="0" t="0" r="2730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2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37088" behindDoc="0" locked="0" layoutInCell="1" allowOverlap="1" wp14:anchorId="50AEF660" wp14:editId="632EA3A1">
                      <wp:simplePos x="0" y="0"/>
                      <wp:positionH relativeFrom="column">
                        <wp:posOffset>80176</wp:posOffset>
                      </wp:positionH>
                      <wp:positionV relativeFrom="paragraph">
                        <wp:posOffset>85394</wp:posOffset>
                      </wp:positionV>
                      <wp:extent cx="620782" cy="0"/>
                      <wp:effectExtent l="0" t="0" r="27305" b="19050"/>
                      <wp:wrapNone/>
                      <wp:docPr id="1025" name="Прямая соединительная линия 1025"/>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25"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738112" behindDoc="0" locked="0" layoutInCell="1" allowOverlap="1" wp14:anchorId="0F4840C4" wp14:editId="61E95A8B">
                      <wp:simplePos x="0" y="0"/>
                      <wp:positionH relativeFrom="column">
                        <wp:posOffset>71120</wp:posOffset>
                      </wp:positionH>
                      <wp:positionV relativeFrom="paragraph">
                        <wp:posOffset>109220</wp:posOffset>
                      </wp:positionV>
                      <wp:extent cx="620395" cy="0"/>
                      <wp:effectExtent l="0" t="0" r="27305" b="19050"/>
                      <wp:wrapNone/>
                      <wp:docPr id="1028" name="Прямая соединительная линия 1028"/>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28"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mu2w9Q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after="200" w:line="276" w:lineRule="auto"/>
        <w:ind w:left="0" w:firstLine="0"/>
        <w:jc w:val="center"/>
        <w:rPr>
          <w:rFonts w:eastAsiaTheme="minorHAnsi"/>
          <w:noProof/>
          <w:sz w:val="22"/>
          <w:szCs w:val="22"/>
        </w:rPr>
      </w:pPr>
      <w:r w:rsidRPr="002A276F">
        <w:rPr>
          <w:rFonts w:eastAsiaTheme="minorHAnsi"/>
          <w:noProof/>
          <w:sz w:val="22"/>
          <w:szCs w:val="22"/>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val="x-none"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55520" behindDoc="1" locked="0" layoutInCell="1" allowOverlap="1" wp14:anchorId="5043814E" wp14:editId="48C45C03">
            <wp:simplePos x="0" y="0"/>
            <wp:positionH relativeFrom="column">
              <wp:posOffset>-41910</wp:posOffset>
            </wp:positionH>
            <wp:positionV relativeFrom="paragraph">
              <wp:posOffset>26035</wp:posOffset>
            </wp:positionV>
            <wp:extent cx="6305550" cy="6753225"/>
            <wp:effectExtent l="19050" t="19050" r="19050" b="28575"/>
            <wp:wrapNone/>
            <wp:docPr id="1110" name="Рисунок 1110" descr="X:\ВЭС\170-ВЭС-2019\РП №3 Куда-Хомутово\Земли государственной и муниципальной собственности\Публичный сервитут\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ВЭС\170-ВЭС-2019\РП №3 Куда-Хомутово\Земли государственной и муниципальной собственности\Публичный сервитут\18.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43232" behindDoc="0" locked="0" layoutInCell="1" allowOverlap="1" wp14:anchorId="300AAE4A" wp14:editId="24CD2680">
            <wp:simplePos x="0" y="0"/>
            <wp:positionH relativeFrom="column">
              <wp:posOffset>183515</wp:posOffset>
            </wp:positionH>
            <wp:positionV relativeFrom="paragraph">
              <wp:posOffset>64770</wp:posOffset>
            </wp:positionV>
            <wp:extent cx="419100" cy="942975"/>
            <wp:effectExtent l="0" t="0" r="0" b="9525"/>
            <wp:wrapNone/>
            <wp:docPr id="1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6D4AB944" wp14:editId="66B24B74">
                  <wp:extent cx="108000" cy="81934"/>
                  <wp:effectExtent l="0" t="0" r="6350" b="0"/>
                  <wp:docPr id="11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40160" behindDoc="0" locked="0" layoutInCell="1" allowOverlap="1" wp14:anchorId="6105949A" wp14:editId="2E22D4A1">
                      <wp:simplePos x="0" y="0"/>
                      <wp:positionH relativeFrom="column">
                        <wp:posOffset>80176</wp:posOffset>
                      </wp:positionH>
                      <wp:positionV relativeFrom="paragraph">
                        <wp:posOffset>74295</wp:posOffset>
                      </wp:positionV>
                      <wp:extent cx="620782" cy="0"/>
                      <wp:effectExtent l="0" t="0" r="27305" b="19050"/>
                      <wp:wrapNone/>
                      <wp:docPr id="1036" name="Прямая соединительная линия 1036"/>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03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40DQGukBAACFAwAADgAAAAAAAAAAAAAAAAAuAgAAZHJzL2Uyb0RvYy54bWxQ&#10;SwECLQAUAAYACAAAACEA4qcfE9wAAAAIAQAADwAAAAAAAAAAAAAAAABDBAAAZHJzL2Rvd25yZXYu&#10;eG1sUEsFBgAAAAAEAAQA8wAAAEwFA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41184" behindDoc="0" locked="0" layoutInCell="1" allowOverlap="1" wp14:anchorId="0943E18F" wp14:editId="0C30DFDA">
                      <wp:simplePos x="0" y="0"/>
                      <wp:positionH relativeFrom="column">
                        <wp:posOffset>80176</wp:posOffset>
                      </wp:positionH>
                      <wp:positionV relativeFrom="paragraph">
                        <wp:posOffset>85394</wp:posOffset>
                      </wp:positionV>
                      <wp:extent cx="620782" cy="0"/>
                      <wp:effectExtent l="0" t="0" r="27305" b="19050"/>
                      <wp:wrapNone/>
                      <wp:docPr id="1038" name="Прямая соединительная линия 1038"/>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03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Bi3xw59AEAAJgDAAAOAAAAAAAAAAAAAAAAAC4CAABkcnMvZTJv&#10;RG9jLnhtbFBLAQItABQABgAIAAAAIQBb7fdd2QAAAAgBAAAPAAAAAAAAAAAAAAAAAE4EAABkcnMv&#10;ZG93bnJldi54bWxQSwUGAAAAAAQABADzAAAAVAU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742208" behindDoc="0" locked="0" layoutInCell="1" allowOverlap="1" wp14:anchorId="4A086AD0" wp14:editId="3FF68561">
                      <wp:simplePos x="0" y="0"/>
                      <wp:positionH relativeFrom="column">
                        <wp:posOffset>71120</wp:posOffset>
                      </wp:positionH>
                      <wp:positionV relativeFrom="paragraph">
                        <wp:posOffset>109220</wp:posOffset>
                      </wp:positionV>
                      <wp:extent cx="620395" cy="0"/>
                      <wp:effectExtent l="0" t="0" r="27305" b="19050"/>
                      <wp:wrapNone/>
                      <wp:docPr id="1087" name="Прямая соединительная линия 1087"/>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8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Il7dkw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after="200" w:line="276" w:lineRule="auto"/>
        <w:ind w:left="0" w:firstLine="0"/>
        <w:jc w:val="center"/>
        <w:rPr>
          <w:rFonts w:eastAsiaTheme="minorHAnsi"/>
          <w:noProof/>
          <w:sz w:val="22"/>
          <w:szCs w:val="22"/>
        </w:rPr>
      </w:pPr>
      <w:r w:rsidRPr="002A276F">
        <w:rPr>
          <w:rFonts w:eastAsiaTheme="minorHAnsi"/>
          <w:noProof/>
          <w:sz w:val="22"/>
          <w:szCs w:val="22"/>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val="x-none"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54496" behindDoc="1" locked="0" layoutInCell="1" allowOverlap="1" wp14:anchorId="6F67AF94" wp14:editId="77C7BCB2">
            <wp:simplePos x="0" y="0"/>
            <wp:positionH relativeFrom="column">
              <wp:posOffset>-41910</wp:posOffset>
            </wp:positionH>
            <wp:positionV relativeFrom="paragraph">
              <wp:posOffset>26035</wp:posOffset>
            </wp:positionV>
            <wp:extent cx="6305550" cy="6753225"/>
            <wp:effectExtent l="19050" t="19050" r="19050" b="28575"/>
            <wp:wrapNone/>
            <wp:docPr id="1115" name="Рисунок 1115" descr="X:\ВЭС\170-ВЭС-2019\РП №3 Куда-Хомутово\Земли государственной и муниципальной собственности\Публичный сервитут\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ВЭС\170-ВЭС-2019\РП №3 Куда-Хомутово\Земли государственной и муниципальной собственности\Публичный сервитут\19.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50" cy="6753225"/>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47328" behindDoc="0" locked="0" layoutInCell="1" allowOverlap="1" wp14:anchorId="449EE323" wp14:editId="1E7C93E7">
            <wp:simplePos x="0" y="0"/>
            <wp:positionH relativeFrom="column">
              <wp:posOffset>183515</wp:posOffset>
            </wp:positionH>
            <wp:positionV relativeFrom="paragraph">
              <wp:posOffset>140970</wp:posOffset>
            </wp:positionV>
            <wp:extent cx="419100" cy="942975"/>
            <wp:effectExtent l="0" t="0" r="0" b="9525"/>
            <wp:wrapNone/>
            <wp:docPr id="11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8672"/>
      </w:tblGrid>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2C42C4C2" wp14:editId="18831707">
                  <wp:extent cx="108000" cy="81934"/>
                  <wp:effectExtent l="0" t="0" r="6350" b="0"/>
                  <wp:docPr id="11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44256" behindDoc="0" locked="0" layoutInCell="1" allowOverlap="1" wp14:anchorId="78172522" wp14:editId="2AF86F08">
                      <wp:simplePos x="0" y="0"/>
                      <wp:positionH relativeFrom="column">
                        <wp:posOffset>80176</wp:posOffset>
                      </wp:positionH>
                      <wp:positionV relativeFrom="paragraph">
                        <wp:posOffset>74295</wp:posOffset>
                      </wp:positionV>
                      <wp:extent cx="620782" cy="0"/>
                      <wp:effectExtent l="0" t="0" r="27305" b="19050"/>
                      <wp:wrapNone/>
                      <wp:docPr id="1109" name="Прямая соединительная линия 1109"/>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109"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pMOnwukBAACFAwAADgAAAAAAAAAAAAAAAAAuAgAAZHJzL2Uyb0RvYy54bWxQ&#10;SwECLQAUAAYACAAAACEA4qcfE9wAAAAIAQAADwAAAAAAAAAAAAAAAABDBAAAZHJzL2Rvd25yZXYu&#10;eG1sUEsFBgAAAAAEAAQA8wAAAEwFAAAAAA==&#10;" strokecolor="red" strokeweight="1.25p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45280" behindDoc="0" locked="0" layoutInCell="1" allowOverlap="1" wp14:anchorId="17C84C1E" wp14:editId="7A1CD5F0">
                      <wp:simplePos x="0" y="0"/>
                      <wp:positionH relativeFrom="column">
                        <wp:posOffset>80176</wp:posOffset>
                      </wp:positionH>
                      <wp:positionV relativeFrom="paragraph">
                        <wp:posOffset>85394</wp:posOffset>
                      </wp:positionV>
                      <wp:extent cx="620782" cy="0"/>
                      <wp:effectExtent l="0" t="0" r="27305" b="19050"/>
                      <wp:wrapNone/>
                      <wp:docPr id="1111" name="Прямая соединительная линия 1111"/>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11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" strokecolor="windowText"/>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2A276F">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746304" behindDoc="0" locked="0" layoutInCell="1" allowOverlap="1" wp14:anchorId="3F485D7C" wp14:editId="56373D48">
                      <wp:simplePos x="0" y="0"/>
                      <wp:positionH relativeFrom="column">
                        <wp:posOffset>71120</wp:posOffset>
                      </wp:positionH>
                      <wp:positionV relativeFrom="paragraph">
                        <wp:posOffset>109220</wp:posOffset>
                      </wp:positionV>
                      <wp:extent cx="620395" cy="0"/>
                      <wp:effectExtent l="0" t="0" r="27305" b="19050"/>
                      <wp:wrapNone/>
                      <wp:docPr id="1112" name="Прямая соединительная линия 1112"/>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1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VzV8iAQCAAC9AwAADgAAAAAA&#10;AAAAAAAAAAAuAgAAZHJzL2Uyb0RvYy54bWxQSwECLQAUAAYACAAAACEAKrBR1dwAAAAIAQAADwAA&#10;AAAAAAAAAAAAAABeBAAAZHJzL2Rvd25yZXYueG1sUEsFBgAAAAAEAAQA8wAAAGcFAAAAAA==&#10;" strokecolor="#46aac5"/>
                  </w:pict>
                </mc:Fallback>
              </mc:AlternateContent>
            </w:r>
          </w:p>
        </w:tc>
        <w:tc>
          <w:tcPr>
            <w:tcW w:w="8672"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2A276F" w:rsidRPr="002A276F" w:rsidRDefault="002A276F" w:rsidP="002A276F">
      <w:pPr>
        <w:spacing w:after="200" w:line="276" w:lineRule="auto"/>
        <w:ind w:left="0" w:firstLine="0"/>
        <w:jc w:val="center"/>
        <w:rPr>
          <w:rFonts w:eastAsiaTheme="minorHAnsi"/>
          <w:noProof/>
          <w:sz w:val="22"/>
          <w:szCs w:val="22"/>
        </w:rPr>
      </w:pPr>
      <w:r w:rsidRPr="002A276F">
        <w:rPr>
          <w:rFonts w:eastAsiaTheme="minorHAnsi"/>
          <w:noProof/>
          <w:sz w:val="22"/>
          <w:szCs w:val="22"/>
        </w:rPr>
        <w:br w:type="page"/>
      </w:r>
    </w:p>
    <w:p w:rsidR="002A276F" w:rsidRPr="002A276F" w:rsidRDefault="002A276F" w:rsidP="002A276F">
      <w:pPr>
        <w:spacing w:after="120" w:line="276" w:lineRule="auto"/>
        <w:ind w:left="0" w:firstLine="0"/>
        <w:jc w:val="center"/>
        <w:rPr>
          <w:rFonts w:eastAsiaTheme="minorHAnsi"/>
          <w:b/>
          <w:sz w:val="22"/>
          <w:szCs w:val="22"/>
          <w:lang w:eastAsia="en-US"/>
        </w:rPr>
      </w:pPr>
      <w:r w:rsidRPr="002A276F">
        <w:rPr>
          <w:rFonts w:eastAsiaTheme="minorHAnsi" w:cstheme="minorBidi"/>
          <w:i/>
          <w:sz w:val="28"/>
          <w:szCs w:val="28"/>
          <w:lang w:eastAsia="en-US"/>
        </w:rPr>
        <w:lastRenderedPageBreak/>
        <w:t>Схема расположения границ публичного сервитута</w:t>
      </w:r>
    </w:p>
    <w:p w:rsidR="002A276F" w:rsidRPr="002A276F" w:rsidRDefault="002A276F" w:rsidP="002A276F">
      <w:pPr>
        <w:spacing w:line="276" w:lineRule="auto"/>
        <w:ind w:left="0" w:firstLine="0"/>
        <w:jc w:val="center"/>
        <w:rPr>
          <w:rFonts w:eastAsiaTheme="minorHAnsi"/>
          <w:sz w:val="22"/>
          <w:szCs w:val="22"/>
          <w:lang w:val="x-none" w:eastAsia="en-US"/>
        </w:rPr>
      </w:pPr>
      <w:r w:rsidRPr="002A276F">
        <w:rPr>
          <w:noProof/>
          <w:color w:val="000000"/>
          <w:w w:val="0"/>
          <w:sz w:val="0"/>
          <w:szCs w:val="0"/>
          <w:u w:color="000000"/>
          <w:bdr w:val="none" w:sz="0" w:space="0" w:color="000000"/>
          <w:shd w:val="clear" w:color="000000" w:fill="000000"/>
        </w:rPr>
        <w:drawing>
          <wp:anchor distT="0" distB="0" distL="114300" distR="114300" simplePos="0" relativeHeight="251753472" behindDoc="1" locked="0" layoutInCell="1" allowOverlap="1" wp14:anchorId="2036C7D4" wp14:editId="709CCD3B">
            <wp:simplePos x="0" y="0"/>
            <wp:positionH relativeFrom="column">
              <wp:posOffset>-38734</wp:posOffset>
            </wp:positionH>
            <wp:positionV relativeFrom="paragraph">
              <wp:posOffset>43180</wp:posOffset>
            </wp:positionV>
            <wp:extent cx="6225540" cy="6667535"/>
            <wp:effectExtent l="19050" t="19050" r="22860" b="19050"/>
            <wp:wrapNone/>
            <wp:docPr id="1121" name="Рисунок 1121" descr="X:\ВЭС\170-ВЭС-2019\РП №3 Куда-Хомутово\Земли государственной и муниципальной собственности\Публичный сервитут\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ВЭС\170-ВЭС-2019\РП №3 Куда-Хомутово\Земли государственной и муниципальной собственности\Публичный сервитут\20.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6893" cy="6690404"/>
                    </a:xfrm>
                    <a:prstGeom prst="rect">
                      <a:avLst/>
                    </a:prstGeom>
                    <a:noFill/>
                    <a:ln>
                      <a:solidFill>
                        <a:sysClr val="window" lastClr="FFFFFF">
                          <a:lumMod val="75000"/>
                        </a:sysClr>
                      </a:solidFill>
                    </a:ln>
                  </pic:spPr>
                </pic:pic>
              </a:graphicData>
            </a:graphic>
            <wp14:sizeRelH relativeFrom="page">
              <wp14:pctWidth>0</wp14:pctWidth>
            </wp14:sizeRelH>
            <wp14:sizeRelV relativeFrom="page">
              <wp14:pctHeight>0</wp14:pctHeight>
            </wp14:sizeRelV>
          </wp:anchor>
        </w:drawing>
      </w:r>
      <w:r w:rsidRPr="002A276F">
        <w:rPr>
          <w:rFonts w:asciiTheme="minorHAnsi" w:eastAsiaTheme="minorHAnsi" w:hAnsiTheme="minorHAnsi" w:cstheme="minorBidi"/>
          <w:noProof/>
          <w:sz w:val="22"/>
          <w:szCs w:val="22"/>
        </w:rPr>
        <w:drawing>
          <wp:anchor distT="0" distB="0" distL="114300" distR="114300" simplePos="0" relativeHeight="251751424" behindDoc="0" locked="0" layoutInCell="1" allowOverlap="1" wp14:anchorId="4A7A39A2" wp14:editId="4E01D697">
            <wp:simplePos x="0" y="0"/>
            <wp:positionH relativeFrom="column">
              <wp:posOffset>183542</wp:posOffset>
            </wp:positionH>
            <wp:positionV relativeFrom="paragraph">
              <wp:posOffset>283845</wp:posOffset>
            </wp:positionV>
            <wp:extent cx="419100" cy="942975"/>
            <wp:effectExtent l="0" t="0" r="0" b="9525"/>
            <wp:wrapNone/>
            <wp:docPr id="1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Рисунок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1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A276F">
        <w:rPr>
          <w:snapToGrid w:val="0"/>
          <w:color w:val="000000"/>
          <w:w w:val="0"/>
          <w:sz w:val="0"/>
          <w:szCs w:val="0"/>
          <w:u w:color="000000"/>
          <w:bdr w:val="none" w:sz="0" w:space="0" w:color="000000"/>
          <w:shd w:val="clear" w:color="000000" w:fill="000000"/>
          <w:lang w:val="x-none" w:eastAsia="x-none" w:bidi="x-none"/>
        </w:rPr>
        <w:t xml:space="preserve"> </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22"/>
          <w:lang w:eastAsia="en-US"/>
        </w:rPr>
      </w:pPr>
      <w:r w:rsidRPr="002A276F">
        <w:rPr>
          <w:rFonts w:eastAsiaTheme="minorHAnsi"/>
          <w:sz w:val="18"/>
          <w:szCs w:val="22"/>
          <w:lang w:eastAsia="en-US"/>
        </w:rPr>
        <w:t>Масштаб 1:2000</w:t>
      </w:r>
    </w:p>
    <w:p w:rsidR="002A276F" w:rsidRPr="002A276F" w:rsidRDefault="002A276F" w:rsidP="002A276F">
      <w:pPr>
        <w:spacing w:line="276" w:lineRule="auto"/>
        <w:ind w:left="0" w:firstLine="0"/>
        <w:jc w:val="center"/>
        <w:rPr>
          <w:rFonts w:eastAsiaTheme="minorHAnsi"/>
          <w:sz w:val="18"/>
          <w:szCs w:val="22"/>
          <w:lang w:eastAsia="en-US"/>
        </w:rPr>
      </w:pPr>
    </w:p>
    <w:p w:rsidR="002A276F" w:rsidRPr="002A276F" w:rsidRDefault="002A276F" w:rsidP="002A276F">
      <w:pPr>
        <w:spacing w:line="276" w:lineRule="auto"/>
        <w:ind w:left="0" w:firstLine="0"/>
        <w:jc w:val="center"/>
        <w:rPr>
          <w:rFonts w:eastAsiaTheme="minorHAnsi"/>
          <w:sz w:val="18"/>
          <w:szCs w:val="18"/>
          <w:lang w:eastAsia="en-US"/>
        </w:rPr>
      </w:pPr>
      <w:r w:rsidRPr="002A276F">
        <w:rPr>
          <w:rFonts w:eastAsiaTheme="minorHAnsi"/>
          <w:sz w:val="18"/>
          <w:szCs w:val="18"/>
          <w:lang w:eastAsia="en-US"/>
        </w:rPr>
        <w:t>Условные обозначения</w:t>
      </w:r>
    </w:p>
    <w:tbl>
      <w:tblPr>
        <w:tblStyle w:val="8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7"/>
        <w:gridCol w:w="9233"/>
      </w:tblGrid>
      <w:tr w:rsidR="002A276F" w:rsidRPr="002A276F" w:rsidTr="00D07F25">
        <w:trPr>
          <w:trHeight w:hRule="exact" w:val="227"/>
        </w:trPr>
        <w:tc>
          <w:tcPr>
            <w:tcW w:w="1507" w:type="dxa"/>
            <w:vAlign w:val="center"/>
          </w:tcPr>
          <w:p w:rsidR="002A276F" w:rsidRPr="002A276F" w:rsidRDefault="002A276F" w:rsidP="002A276F">
            <w:pPr>
              <w:jc w:val="center"/>
              <w:rPr>
                <w:rFonts w:ascii="Arial" w:hAnsi="Arial" w:cs="Arial"/>
                <w:bCs/>
                <w:iCs/>
                <w:color w:val="000000"/>
                <w:sz w:val="15"/>
                <w:szCs w:val="15"/>
              </w:rPr>
            </w:pPr>
            <w:r w:rsidRPr="002A276F">
              <w:rPr>
                <w:rFonts w:ascii="Arial" w:hAnsi="Arial" w:cs="Arial"/>
                <w:bCs/>
                <w:iCs/>
                <w:color w:val="000000"/>
                <w:sz w:val="15"/>
                <w:szCs w:val="15"/>
              </w:rPr>
              <w:t>1</w:t>
            </w:r>
          </w:p>
        </w:tc>
        <w:tc>
          <w:tcPr>
            <w:tcW w:w="9233" w:type="dxa"/>
            <w:vAlign w:val="center"/>
          </w:tcPr>
          <w:p w:rsidR="002A276F" w:rsidRPr="002A276F" w:rsidRDefault="002A276F" w:rsidP="002A276F">
            <w:pPr>
              <w:rPr>
                <w:bCs/>
                <w:iCs/>
                <w:color w:val="000000"/>
                <w:sz w:val="16"/>
                <w:szCs w:val="20"/>
              </w:rPr>
            </w:pPr>
            <w:r w:rsidRPr="002A276F">
              <w:rPr>
                <w:bCs/>
                <w:iCs/>
                <w:color w:val="000000"/>
                <w:sz w:val="16"/>
                <w:szCs w:val="20"/>
              </w:rPr>
              <w:t>номер характерной точки границы публичного сервитута</w:t>
            </w:r>
          </w:p>
        </w:tc>
      </w:tr>
      <w:tr w:rsidR="002A276F" w:rsidRPr="002A276F" w:rsidTr="00D07F25">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Контур 1</w:t>
            </w:r>
          </w:p>
        </w:tc>
        <w:tc>
          <w:tcPr>
            <w:tcW w:w="9233" w:type="dxa"/>
            <w:vAlign w:val="center"/>
          </w:tcPr>
          <w:p w:rsidR="002A276F" w:rsidRPr="002A276F" w:rsidRDefault="002A276F" w:rsidP="002A276F">
            <w:pPr>
              <w:rPr>
                <w:bCs/>
                <w:iCs/>
                <w:color w:val="000000"/>
                <w:sz w:val="16"/>
                <w:szCs w:val="20"/>
              </w:rPr>
            </w:pPr>
            <w:r w:rsidRPr="002A276F">
              <w:rPr>
                <w:bCs/>
                <w:iCs/>
                <w:color w:val="000000"/>
                <w:sz w:val="16"/>
                <w:szCs w:val="20"/>
              </w:rPr>
              <w:t>условный номер  публичного сервитута</w:t>
            </w:r>
          </w:p>
        </w:tc>
      </w:tr>
      <w:tr w:rsidR="002A276F" w:rsidRPr="002A276F" w:rsidTr="00D07F25">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w:t>
            </w:r>
          </w:p>
        </w:tc>
        <w:tc>
          <w:tcPr>
            <w:tcW w:w="9233"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квартала</w:t>
            </w:r>
          </w:p>
        </w:tc>
      </w:tr>
      <w:tr w:rsidR="002A276F" w:rsidRPr="002A276F" w:rsidTr="00D07F25">
        <w:trPr>
          <w:trHeight w:hRule="exact" w:val="227"/>
        </w:trPr>
        <w:tc>
          <w:tcPr>
            <w:tcW w:w="1507" w:type="dxa"/>
            <w:vAlign w:val="center"/>
          </w:tcPr>
          <w:p w:rsidR="002A276F" w:rsidRPr="002A276F" w:rsidRDefault="002A276F" w:rsidP="002A276F">
            <w:pPr>
              <w:jc w:val="center"/>
              <w:rPr>
                <w:rFonts w:ascii="Arial" w:eastAsiaTheme="minorHAnsi" w:hAnsi="Arial" w:cs="Arial"/>
                <w:bCs/>
                <w:iCs/>
                <w:color w:val="000000"/>
                <w:sz w:val="15"/>
                <w:szCs w:val="15"/>
              </w:rPr>
            </w:pPr>
            <w:r w:rsidRPr="002A276F">
              <w:rPr>
                <w:rFonts w:ascii="Arial" w:eastAsiaTheme="minorHAnsi" w:hAnsi="Arial" w:cs="Arial"/>
                <w:bCs/>
                <w:iCs/>
                <w:color w:val="000000"/>
                <w:sz w:val="15"/>
                <w:szCs w:val="15"/>
              </w:rPr>
              <w:t>38:06:100922:453</w:t>
            </w:r>
          </w:p>
        </w:tc>
        <w:tc>
          <w:tcPr>
            <w:tcW w:w="9233" w:type="dxa"/>
            <w:vAlign w:val="center"/>
          </w:tcPr>
          <w:p w:rsidR="002A276F" w:rsidRPr="002A276F" w:rsidRDefault="002A276F" w:rsidP="002A276F">
            <w:pPr>
              <w:rPr>
                <w:bCs/>
                <w:iCs/>
                <w:color w:val="000000"/>
                <w:sz w:val="16"/>
                <w:szCs w:val="20"/>
              </w:rPr>
            </w:pPr>
            <w:r w:rsidRPr="002A276F">
              <w:rPr>
                <w:bCs/>
                <w:iCs/>
                <w:color w:val="000000"/>
                <w:sz w:val="16"/>
                <w:szCs w:val="20"/>
              </w:rPr>
              <w:t>кадастровый номер земельного участка</w:t>
            </w:r>
          </w:p>
        </w:tc>
      </w:tr>
      <w:tr w:rsidR="002A276F" w:rsidRPr="002A276F" w:rsidTr="00D07F25">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w:drawing>
                <wp:inline distT="0" distB="0" distL="0" distR="0" wp14:anchorId="297FB6D5" wp14:editId="2395D057">
                  <wp:extent cx="108000" cy="81934"/>
                  <wp:effectExtent l="0" t="0" r="6350" b="0"/>
                  <wp:docPr id="11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00" cy="81934"/>
                          </a:xfrm>
                          <a:prstGeom prst="rect">
                            <a:avLst/>
                          </a:prstGeom>
                        </pic:spPr>
                      </pic:pic>
                    </a:graphicData>
                  </a:graphic>
                </wp:inline>
              </w:drawing>
            </w:r>
          </w:p>
        </w:tc>
        <w:tc>
          <w:tcPr>
            <w:tcW w:w="9233" w:type="dxa"/>
            <w:vAlign w:val="center"/>
          </w:tcPr>
          <w:p w:rsidR="002A276F" w:rsidRPr="002A276F" w:rsidRDefault="002A276F" w:rsidP="002A276F">
            <w:pPr>
              <w:rPr>
                <w:bCs/>
                <w:iCs/>
                <w:color w:val="000000"/>
                <w:sz w:val="16"/>
                <w:szCs w:val="20"/>
              </w:rPr>
            </w:pPr>
            <w:r w:rsidRPr="002A276F">
              <w:rPr>
                <w:bCs/>
                <w:iCs/>
                <w:color w:val="000000"/>
                <w:sz w:val="16"/>
                <w:szCs w:val="20"/>
              </w:rPr>
              <w:t>характерная точка границы, сведения о которой позволяют однозначно определить ее положение на местности</w:t>
            </w:r>
          </w:p>
        </w:tc>
      </w:tr>
      <w:tr w:rsidR="002A276F" w:rsidRPr="002A276F" w:rsidTr="00D07F25">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48352" behindDoc="0" locked="0" layoutInCell="1" allowOverlap="1" wp14:anchorId="38CA566E" wp14:editId="45629EE4">
                      <wp:simplePos x="0" y="0"/>
                      <wp:positionH relativeFrom="column">
                        <wp:posOffset>80176</wp:posOffset>
                      </wp:positionH>
                      <wp:positionV relativeFrom="paragraph">
                        <wp:posOffset>74295</wp:posOffset>
                      </wp:positionV>
                      <wp:extent cx="620782" cy="0"/>
                      <wp:effectExtent l="0" t="0" r="27305" b="19050"/>
                      <wp:wrapNone/>
                      <wp:docPr id="1116" name="Прямая соединительная линия 1116"/>
                      <wp:cNvGraphicFramePr/>
                      <a:graphic xmlns:a="http://schemas.openxmlformats.org/drawingml/2006/main">
                        <a:graphicData uri="http://schemas.microsoft.com/office/word/2010/wordprocessingShape">
                          <wps:wsp>
                            <wps:cNvCnPr/>
                            <wps:spPr>
                              <a:xfrm>
                                <a:off x="0" y="0"/>
                                <a:ext cx="620782" cy="0"/>
                              </a:xfrm>
                              <a:prstGeom prst="line">
                                <a:avLst/>
                              </a:prstGeom>
                              <a:noFill/>
                              <a:ln w="15875" cap="flat" cmpd="sng" algn="ctr">
                                <a:solidFill>
                                  <a:srgbClr val="FF0000"/>
                                </a:solidFill>
                                <a:prstDash val="solid"/>
                              </a:ln>
                              <a:effectLst/>
                            </wps:spPr>
                            <wps:bodyPr/>
                          </wps:wsp>
                        </a:graphicData>
                      </a:graphic>
                    </wp:anchor>
                  </w:drawing>
                </mc:Choice>
                <mc:Fallback>
                  <w:pict>
                    <v:line id="Прямая соединительная линия 1116"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6.3pt,5.85pt" to="55.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" strokecolor="red" strokeweight="1.25pt"/>
                  </w:pict>
                </mc:Fallback>
              </mc:AlternateContent>
            </w:r>
          </w:p>
        </w:tc>
        <w:tc>
          <w:tcPr>
            <w:tcW w:w="9233" w:type="dxa"/>
            <w:vAlign w:val="center"/>
          </w:tcPr>
          <w:p w:rsidR="002A276F" w:rsidRPr="002A276F" w:rsidRDefault="002A276F" w:rsidP="002A276F">
            <w:pPr>
              <w:rPr>
                <w:bCs/>
                <w:iCs/>
                <w:color w:val="000000"/>
                <w:sz w:val="16"/>
                <w:szCs w:val="20"/>
              </w:rPr>
            </w:pPr>
            <w:r w:rsidRPr="002A276F">
              <w:rPr>
                <w:bCs/>
                <w:iCs/>
                <w:color w:val="000000"/>
                <w:sz w:val="16"/>
                <w:szCs w:val="20"/>
              </w:rPr>
              <w:t>вновь образованная часть границы, сведения о которой достаточны для определения ее местоположения</w:t>
            </w:r>
          </w:p>
        </w:tc>
      </w:tr>
      <w:tr w:rsidR="002A276F" w:rsidRPr="002A276F" w:rsidTr="00D07F25">
        <w:trPr>
          <w:trHeight w:hRule="exact" w:val="227"/>
        </w:trPr>
        <w:tc>
          <w:tcPr>
            <w:tcW w:w="1507" w:type="dxa"/>
            <w:vAlign w:val="center"/>
          </w:tcPr>
          <w:p w:rsidR="002A276F" w:rsidRPr="002A276F" w:rsidRDefault="002A276F" w:rsidP="002A276F">
            <w:pPr>
              <w:jc w:val="center"/>
              <w:rPr>
                <w:rFonts w:ascii="Arial" w:hAnsi="Arial" w:cs="Arial"/>
                <w:bCs/>
                <w:iCs/>
                <w:color w:val="000000"/>
                <w:sz w:val="20"/>
                <w:szCs w:val="20"/>
              </w:rPr>
            </w:pPr>
            <w:r w:rsidRPr="002A276F">
              <w:rPr>
                <w:rFonts w:eastAsiaTheme="minorHAnsi"/>
                <w:noProof/>
                <w:sz w:val="22"/>
                <w:szCs w:val="22"/>
              </w:rPr>
              <mc:AlternateContent>
                <mc:Choice Requires="wps">
                  <w:drawing>
                    <wp:anchor distT="0" distB="0" distL="114300" distR="114300" simplePos="0" relativeHeight="251749376" behindDoc="0" locked="0" layoutInCell="1" allowOverlap="1" wp14:anchorId="5C65D68B" wp14:editId="49E46DD5">
                      <wp:simplePos x="0" y="0"/>
                      <wp:positionH relativeFrom="column">
                        <wp:posOffset>80176</wp:posOffset>
                      </wp:positionH>
                      <wp:positionV relativeFrom="paragraph">
                        <wp:posOffset>85394</wp:posOffset>
                      </wp:positionV>
                      <wp:extent cx="620782" cy="0"/>
                      <wp:effectExtent l="0" t="0" r="27305" b="19050"/>
                      <wp:wrapNone/>
                      <wp:docPr id="1117" name="Прямая соединительная линия 1117"/>
                      <wp:cNvGraphicFramePr/>
                      <a:graphic xmlns:a="http://schemas.openxmlformats.org/drawingml/2006/main">
                        <a:graphicData uri="http://schemas.microsoft.com/office/word/2010/wordprocessingShape">
                          <wps:wsp>
                            <wps:cNvCnPr/>
                            <wps:spPr>
                              <a:xfrm>
                                <a:off x="0" y="0"/>
                                <a:ext cx="620782"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Прямая соединительная линия 1117"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6.3pt,6.7pt" to="55.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" strokecolor="windowText"/>
                  </w:pict>
                </mc:Fallback>
              </mc:AlternateContent>
            </w:r>
          </w:p>
        </w:tc>
        <w:tc>
          <w:tcPr>
            <w:tcW w:w="9233" w:type="dxa"/>
            <w:vAlign w:val="center"/>
          </w:tcPr>
          <w:p w:rsidR="002A276F" w:rsidRPr="002A276F" w:rsidRDefault="002A276F" w:rsidP="002A276F">
            <w:pPr>
              <w:rPr>
                <w:bCs/>
                <w:iCs/>
                <w:color w:val="000000"/>
                <w:sz w:val="16"/>
                <w:szCs w:val="20"/>
              </w:rPr>
            </w:pPr>
            <w:r w:rsidRPr="002A276F">
              <w:rPr>
                <w:bCs/>
                <w:iCs/>
                <w:color w:val="000000"/>
                <w:sz w:val="16"/>
                <w:szCs w:val="20"/>
              </w:rPr>
              <w:t>существующая часть границы, имеющиеся в ГКН сведения о которой достаточны для определения ее местоположения</w:t>
            </w:r>
          </w:p>
        </w:tc>
      </w:tr>
      <w:tr w:rsidR="002A276F" w:rsidRPr="002A276F" w:rsidTr="00D07F25">
        <w:trPr>
          <w:trHeight w:hRule="exact" w:val="227"/>
        </w:trPr>
        <w:tc>
          <w:tcPr>
            <w:tcW w:w="1507" w:type="dxa"/>
            <w:vAlign w:val="center"/>
          </w:tcPr>
          <w:p w:rsidR="002A276F" w:rsidRPr="002A276F" w:rsidRDefault="002A276F" w:rsidP="002A276F">
            <w:pPr>
              <w:jc w:val="center"/>
              <w:rPr>
                <w:rFonts w:eastAsiaTheme="minorHAnsi"/>
                <w:noProof/>
                <w:sz w:val="22"/>
                <w:szCs w:val="22"/>
              </w:rPr>
            </w:pPr>
            <w:r w:rsidRPr="002A276F">
              <w:rPr>
                <w:rFonts w:eastAsiaTheme="minorHAnsi"/>
                <w:noProof/>
                <w:color w:val="FFC000"/>
                <w:sz w:val="22"/>
                <w:szCs w:val="22"/>
              </w:rPr>
              <mc:AlternateContent>
                <mc:Choice Requires="wps">
                  <w:drawing>
                    <wp:anchor distT="0" distB="0" distL="114300" distR="114300" simplePos="0" relativeHeight="251750400" behindDoc="0" locked="0" layoutInCell="1" allowOverlap="1" wp14:anchorId="25B82E4A" wp14:editId="25D4A2C1">
                      <wp:simplePos x="0" y="0"/>
                      <wp:positionH relativeFrom="column">
                        <wp:posOffset>71120</wp:posOffset>
                      </wp:positionH>
                      <wp:positionV relativeFrom="paragraph">
                        <wp:posOffset>109220</wp:posOffset>
                      </wp:positionV>
                      <wp:extent cx="620395" cy="0"/>
                      <wp:effectExtent l="0" t="0" r="27305" b="19050"/>
                      <wp:wrapNone/>
                      <wp:docPr id="1118" name="Прямая соединительная линия 1118"/>
                      <wp:cNvGraphicFramePr/>
                      <a:graphic xmlns:a="http://schemas.openxmlformats.org/drawingml/2006/main">
                        <a:graphicData uri="http://schemas.microsoft.com/office/word/2010/wordprocessingShape">
                          <wps:wsp>
                            <wps:cNvCnPr/>
                            <wps:spPr>
                              <a:xfrm>
                                <a:off x="0" y="0"/>
                                <a:ext cx="620395" cy="0"/>
                              </a:xfrm>
                              <a:prstGeom prst="line">
                                <a:avLst/>
                              </a:prstGeom>
                              <a:noFill/>
                              <a:ln w="9525" cap="flat" cmpd="sng" algn="ctr">
                                <a:solidFill>
                                  <a:srgbClr val="4BACC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11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8.6pt" to="54.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" strokecolor="#46aac5"/>
                  </w:pict>
                </mc:Fallback>
              </mc:AlternateContent>
            </w:r>
          </w:p>
        </w:tc>
        <w:tc>
          <w:tcPr>
            <w:tcW w:w="9233" w:type="dxa"/>
            <w:vAlign w:val="center"/>
          </w:tcPr>
          <w:p w:rsidR="002A276F" w:rsidRPr="002A276F" w:rsidRDefault="002A276F" w:rsidP="002A276F">
            <w:pPr>
              <w:rPr>
                <w:bCs/>
                <w:iCs/>
                <w:color w:val="000000"/>
                <w:sz w:val="16"/>
                <w:szCs w:val="20"/>
              </w:rPr>
            </w:pPr>
            <w:r w:rsidRPr="002A276F">
              <w:rPr>
                <w:bCs/>
                <w:iCs/>
                <w:color w:val="000000"/>
                <w:sz w:val="16"/>
                <w:szCs w:val="20"/>
              </w:rPr>
              <w:t>граница кадастрового квартала</w:t>
            </w:r>
          </w:p>
        </w:tc>
      </w:tr>
    </w:tbl>
    <w:p w:rsidR="00D07F25" w:rsidRDefault="00D07F25" w:rsidP="002A276F">
      <w:pPr>
        <w:jc w:val="right"/>
        <w:rPr>
          <w:rFonts w:eastAsiaTheme="minorHAnsi"/>
          <w:i/>
          <w:noProof/>
          <w:sz w:val="22"/>
          <w:szCs w:val="22"/>
        </w:rPr>
      </w:pPr>
    </w:p>
    <w:p w:rsidR="002A276F" w:rsidRPr="002A276F" w:rsidRDefault="002A276F" w:rsidP="002A276F">
      <w:pPr>
        <w:jc w:val="right"/>
        <w:rPr>
          <w:rFonts w:eastAsiaTheme="minorHAnsi"/>
          <w:i/>
          <w:noProof/>
          <w:sz w:val="22"/>
          <w:szCs w:val="22"/>
        </w:rPr>
      </w:pPr>
      <w:r w:rsidRPr="002A276F">
        <w:rPr>
          <w:rFonts w:eastAsiaTheme="minorHAnsi"/>
          <w:i/>
          <w:noProof/>
          <w:sz w:val="22"/>
          <w:szCs w:val="22"/>
        </w:rPr>
        <w:t>Заместитель Мэра района                                                 И.Б. Кузнецов</w:t>
      </w:r>
    </w:p>
    <w:p w:rsidR="002A276F" w:rsidRPr="002A276F" w:rsidRDefault="002A276F" w:rsidP="002A276F">
      <w:pPr>
        <w:spacing w:after="200" w:line="276" w:lineRule="auto"/>
        <w:ind w:left="0" w:firstLine="0"/>
        <w:jc w:val="right"/>
        <w:rPr>
          <w:rFonts w:eastAsiaTheme="minorHAnsi"/>
          <w:noProof/>
          <w:sz w:val="22"/>
          <w:szCs w:val="22"/>
        </w:rPr>
      </w:pPr>
      <w:r w:rsidRPr="002A276F">
        <w:rPr>
          <w:rFonts w:eastAsiaTheme="minorHAnsi"/>
          <w:i/>
          <w:noProof/>
          <w:sz w:val="22"/>
          <w:szCs w:val="22"/>
        </w:rPr>
        <mc:AlternateContent>
          <mc:Choice Requires="wps">
            <w:drawing>
              <wp:anchor distT="0" distB="0" distL="114300" distR="114300" simplePos="0" relativeHeight="251725824" behindDoc="0" locked="0" layoutInCell="1" allowOverlap="1" wp14:anchorId="62694EE1" wp14:editId="7D040000">
                <wp:simplePos x="0" y="0"/>
                <wp:positionH relativeFrom="column">
                  <wp:posOffset>1027430</wp:posOffset>
                </wp:positionH>
                <wp:positionV relativeFrom="paragraph">
                  <wp:posOffset>9734550</wp:posOffset>
                </wp:positionV>
                <wp:extent cx="5953125" cy="333375"/>
                <wp:effectExtent l="4445" t="0" r="0" b="3175"/>
                <wp:wrapNone/>
                <wp:docPr id="1097" name="Поле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7" o:spid="_x0000_s1027" type="#_x0000_t202" style="position:absolute;left:0;text-align:left;margin-left:80.9pt;margin-top:766.5pt;width:468.75pt;height: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" stroked="f">
                <v:textbo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v:textbox>
              </v:shape>
            </w:pict>
          </mc:Fallback>
        </mc:AlternateContent>
      </w:r>
      <w:r w:rsidRPr="002A276F">
        <w:rPr>
          <w:rFonts w:eastAsiaTheme="minorHAnsi"/>
          <w:i/>
          <w:noProof/>
          <w:sz w:val="22"/>
          <w:szCs w:val="22"/>
        </w:rPr>
        <mc:AlternateContent>
          <mc:Choice Requires="wps">
            <w:drawing>
              <wp:anchor distT="0" distB="0" distL="114300" distR="114300" simplePos="0" relativeHeight="251724800" behindDoc="0" locked="0" layoutInCell="1" allowOverlap="1" wp14:anchorId="1D810048" wp14:editId="78F47C6E">
                <wp:simplePos x="0" y="0"/>
                <wp:positionH relativeFrom="column">
                  <wp:posOffset>1027430</wp:posOffset>
                </wp:positionH>
                <wp:positionV relativeFrom="paragraph">
                  <wp:posOffset>9734550</wp:posOffset>
                </wp:positionV>
                <wp:extent cx="5953125" cy="333375"/>
                <wp:effectExtent l="4445" t="0" r="0" b="3175"/>
                <wp:wrapNone/>
                <wp:docPr id="1098" name="Поле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98" o:spid="_x0000_s1028" type="#_x0000_t202" style="position:absolute;left:0;text-align:left;margin-left:80.9pt;margin-top:766.5pt;width:468.75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" stroked="f">
                <v:textbo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v:textbox>
              </v:shape>
            </w:pict>
          </mc:Fallback>
        </mc:AlternateContent>
      </w:r>
      <w:r w:rsidRPr="002A276F">
        <w:rPr>
          <w:rFonts w:eastAsiaTheme="minorHAnsi"/>
          <w:i/>
          <w:noProof/>
          <w:sz w:val="22"/>
          <w:szCs w:val="22"/>
        </w:rPr>
        <mc:AlternateContent>
          <mc:Choice Requires="wps">
            <w:drawing>
              <wp:anchor distT="0" distB="0" distL="114300" distR="114300" simplePos="0" relativeHeight="251719680" behindDoc="0" locked="0" layoutInCell="1" allowOverlap="1" wp14:anchorId="56568397" wp14:editId="50032CD1">
                <wp:simplePos x="0" y="0"/>
                <wp:positionH relativeFrom="column">
                  <wp:posOffset>1027430</wp:posOffset>
                </wp:positionH>
                <wp:positionV relativeFrom="paragraph">
                  <wp:posOffset>9734550</wp:posOffset>
                </wp:positionV>
                <wp:extent cx="5953125" cy="333375"/>
                <wp:effectExtent l="4445" t="0" r="0" b="3175"/>
                <wp:wrapNone/>
                <wp:docPr id="1088" name="Поле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8" o:spid="_x0000_s1029" type="#_x0000_t202" style="position:absolute;left:0;text-align:left;margin-left:80.9pt;margin-top:766.5pt;width:468.7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" stroked="f">
                <v:textbo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v:textbox>
              </v:shape>
            </w:pict>
          </mc:Fallback>
        </mc:AlternateContent>
      </w:r>
      <w:r w:rsidRPr="002A276F">
        <w:rPr>
          <w:rFonts w:eastAsiaTheme="minorHAnsi"/>
          <w:i/>
          <w:noProof/>
          <w:sz w:val="22"/>
          <w:szCs w:val="22"/>
        </w:rPr>
        <mc:AlternateContent>
          <mc:Choice Requires="wps">
            <w:drawing>
              <wp:anchor distT="0" distB="0" distL="114300" distR="114300" simplePos="0" relativeHeight="251718656" behindDoc="0" locked="0" layoutInCell="1" allowOverlap="1" wp14:anchorId="24DB3C86" wp14:editId="09AD980E">
                <wp:simplePos x="0" y="0"/>
                <wp:positionH relativeFrom="column">
                  <wp:posOffset>1027430</wp:posOffset>
                </wp:positionH>
                <wp:positionV relativeFrom="paragraph">
                  <wp:posOffset>9734550</wp:posOffset>
                </wp:positionV>
                <wp:extent cx="5953125" cy="333375"/>
                <wp:effectExtent l="4445" t="0" r="0" b="3175"/>
                <wp:wrapNone/>
                <wp:docPr id="1089" name="Поле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89" o:spid="_x0000_s1030" type="#_x0000_t202" style="position:absolute;left:0;text-align:left;margin-left:80.9pt;margin-top:766.5pt;width:468.75pt;height:2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" stroked="f">
                <v:textbo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v:textbox>
              </v:shape>
            </w:pict>
          </mc:Fallback>
        </mc:AlternateContent>
      </w:r>
      <w:r w:rsidRPr="002A276F">
        <w:rPr>
          <w:rFonts w:eastAsiaTheme="minorHAnsi"/>
          <w:i/>
          <w:noProof/>
          <w:sz w:val="22"/>
          <w:szCs w:val="22"/>
        </w:rPr>
        <mc:AlternateContent>
          <mc:Choice Requires="wps">
            <w:drawing>
              <wp:anchor distT="0" distB="0" distL="114300" distR="114300" simplePos="0" relativeHeight="251709440" behindDoc="0" locked="0" layoutInCell="1" allowOverlap="1" wp14:anchorId="63AF0D7A" wp14:editId="4DA4EA98">
                <wp:simplePos x="0" y="0"/>
                <wp:positionH relativeFrom="column">
                  <wp:posOffset>1027430</wp:posOffset>
                </wp:positionH>
                <wp:positionV relativeFrom="paragraph">
                  <wp:posOffset>9734550</wp:posOffset>
                </wp:positionV>
                <wp:extent cx="5953125" cy="333375"/>
                <wp:effectExtent l="4445" t="0" r="0" b="317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31" type="#_x0000_t202" style="position:absolute;left:0;text-align:left;margin-left:80.9pt;margin-top:766.5pt;width:468.75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" stroked="f">
                <v:textbo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v:textbox>
              </v:shape>
            </w:pict>
          </mc:Fallback>
        </mc:AlternateContent>
      </w:r>
      <w:r w:rsidRPr="002A276F">
        <w:rPr>
          <w:rFonts w:eastAsiaTheme="minorHAnsi"/>
          <w:i/>
          <w:noProof/>
          <w:sz w:val="22"/>
          <w:szCs w:val="22"/>
        </w:rPr>
        <mc:AlternateContent>
          <mc:Choice Requires="wps">
            <w:drawing>
              <wp:anchor distT="0" distB="0" distL="114300" distR="114300" simplePos="0" relativeHeight="251707392" behindDoc="0" locked="0" layoutInCell="1" allowOverlap="1" wp14:anchorId="4AC8AAED" wp14:editId="0F521A8C">
                <wp:simplePos x="0" y="0"/>
                <wp:positionH relativeFrom="column">
                  <wp:posOffset>1027430</wp:posOffset>
                </wp:positionH>
                <wp:positionV relativeFrom="paragraph">
                  <wp:posOffset>9734550</wp:posOffset>
                </wp:positionV>
                <wp:extent cx="5953125" cy="333375"/>
                <wp:effectExtent l="4445" t="0" r="0" b="317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2" type="#_x0000_t202" style="position:absolute;left:0;text-align:left;margin-left:80.9pt;margin-top:766.5pt;width:468.75pt;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" stroked="f">
                <v:textbox>
                  <w:txbxContent>
                    <w:p w:rsidR="00733554" w:rsidRDefault="00733554" w:rsidP="002A276F">
                      <w:proofErr w:type="spellStart"/>
                      <w:r>
                        <w:rPr>
                          <w:sz w:val="26"/>
                          <w:szCs w:val="26"/>
                        </w:rPr>
                        <w:t>И.о</w:t>
                      </w:r>
                      <w:proofErr w:type="gramStart"/>
                      <w:r>
                        <w:rPr>
                          <w:sz w:val="26"/>
                          <w:szCs w:val="26"/>
                        </w:rPr>
                        <w:t>.з</w:t>
                      </w:r>
                      <w:proofErr w:type="gramEnd"/>
                      <w:r>
                        <w:rPr>
                          <w:sz w:val="26"/>
                          <w:szCs w:val="26"/>
                        </w:rPr>
                        <w:t>аместителя</w:t>
                      </w:r>
                      <w:proofErr w:type="spellEnd"/>
                      <w:r>
                        <w:rPr>
                          <w:sz w:val="26"/>
                          <w:szCs w:val="26"/>
                        </w:rPr>
                        <w:t xml:space="preserve"> </w:t>
                      </w:r>
                      <w:r w:rsidRPr="00B229E9">
                        <w:rPr>
                          <w:sz w:val="26"/>
                          <w:szCs w:val="26"/>
                        </w:rPr>
                        <w:t>Мэра</w:t>
                      </w:r>
                      <w:r>
                        <w:rPr>
                          <w:sz w:val="26"/>
                          <w:szCs w:val="26"/>
                        </w:rPr>
                        <w:t xml:space="preserve">                                                                              </w:t>
                      </w:r>
                      <w:proofErr w:type="spellStart"/>
                      <w:r>
                        <w:rPr>
                          <w:sz w:val="26"/>
                          <w:szCs w:val="26"/>
                        </w:rPr>
                        <w:t>И.Б.Кузнецов</w:t>
                      </w:r>
                      <w:proofErr w:type="spellEnd"/>
                    </w:p>
                  </w:txbxContent>
                </v:textbox>
              </v:shape>
            </w:pict>
          </mc:Fallback>
        </mc:AlternateContent>
      </w:r>
    </w:p>
    <w:p w:rsidR="002A276F" w:rsidRPr="0076694B" w:rsidRDefault="002A276F" w:rsidP="0076694B">
      <w:pPr>
        <w:ind w:left="0" w:right="142" w:firstLine="284"/>
        <w:rPr>
          <w:sz w:val="18"/>
          <w:szCs w:val="18"/>
        </w:rPr>
      </w:pPr>
    </w:p>
    <w:sectPr w:rsidR="002A276F" w:rsidRPr="0076694B" w:rsidSect="00674D10">
      <w:pgSz w:w="11906" w:h="16838" w:code="9"/>
      <w:pgMar w:top="1134" w:right="567"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554" w:rsidRDefault="00733554" w:rsidP="00BD744E">
      <w:r>
        <w:separator/>
      </w:r>
    </w:p>
  </w:endnote>
  <w:endnote w:type="continuationSeparator" w:id="0">
    <w:p w:rsidR="00733554" w:rsidRDefault="00733554"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554" w:rsidRDefault="00733554" w:rsidP="00BD744E">
      <w:r>
        <w:separator/>
      </w:r>
    </w:p>
  </w:footnote>
  <w:footnote w:type="continuationSeparator" w:id="0">
    <w:p w:rsidR="00733554" w:rsidRDefault="00733554"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3F1EA5"/>
    <w:multiLevelType w:val="hybridMultilevel"/>
    <w:tmpl w:val="73F0555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1E4CF6"/>
    <w:multiLevelType w:val="multilevel"/>
    <w:tmpl w:val="41B66EDC"/>
    <w:lvl w:ilvl="0">
      <w:start w:val="1"/>
      <w:numFmt w:val="decimal"/>
      <w:lvlText w:val="%1."/>
      <w:lvlJc w:val="left"/>
      <w:pPr>
        <w:ind w:left="408" w:hanging="408"/>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9">
    <w:nsid w:val="0D540ED2"/>
    <w:multiLevelType w:val="multilevel"/>
    <w:tmpl w:val="A39AD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E9A6267"/>
    <w:multiLevelType w:val="multilevel"/>
    <w:tmpl w:val="F88E2392"/>
    <w:lvl w:ilvl="0">
      <w:start w:val="1"/>
      <w:numFmt w:val="decimal"/>
      <w:lvlText w:val="%1."/>
      <w:lvlJc w:val="left"/>
      <w:pPr>
        <w:ind w:left="4510" w:hanging="540"/>
      </w:pPr>
      <w:rPr>
        <w:rFonts w:ascii="Times New Roman" w:eastAsiaTheme="minorEastAsia" w:hAnsi="Times New Roman" w:cs="Times New Roman"/>
      </w:rPr>
    </w:lvl>
    <w:lvl w:ilvl="1">
      <w:start w:val="3"/>
      <w:numFmt w:val="decimal"/>
      <w:isLgl/>
      <w:lvlText w:val="%1.%2."/>
      <w:lvlJc w:val="left"/>
      <w:pPr>
        <w:ind w:left="4330" w:hanging="36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11">
    <w:nsid w:val="0EF8640A"/>
    <w:multiLevelType w:val="hybridMultilevel"/>
    <w:tmpl w:val="41220A50"/>
    <w:lvl w:ilvl="0" w:tplc="A0F66C46">
      <w:start w:val="1"/>
      <w:numFmt w:val="bullet"/>
      <w:lvlText w:val=""/>
      <w:lvlJc w:val="left"/>
      <w:pPr>
        <w:ind w:left="14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585520"/>
    <w:multiLevelType w:val="multilevel"/>
    <w:tmpl w:val="7A743E20"/>
    <w:lvl w:ilvl="0">
      <w:start w:val="1"/>
      <w:numFmt w:val="decimal"/>
      <w:lvlText w:val="%1."/>
      <w:lvlJc w:val="left"/>
      <w:pPr>
        <w:ind w:left="1070" w:hanging="360"/>
      </w:pPr>
      <w:rPr>
        <w:rFonts w:hint="default"/>
        <w:color w:val="auto"/>
      </w:rPr>
    </w:lvl>
    <w:lvl w:ilvl="1">
      <w:start w:val="2"/>
      <w:numFmt w:val="decimal"/>
      <w:isLgl/>
      <w:lvlText w:val="%1.%2"/>
      <w:lvlJc w:val="left"/>
      <w:pPr>
        <w:ind w:left="1608" w:hanging="61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3">
    <w:nsid w:val="243379FF"/>
    <w:multiLevelType w:val="multilevel"/>
    <w:tmpl w:val="2AB6DD58"/>
    <w:lvl w:ilvl="0">
      <w:start w:val="1"/>
      <w:numFmt w:val="decimal"/>
      <w:lvlText w:val="%1."/>
      <w:lvlJc w:val="left"/>
      <w:pPr>
        <w:ind w:left="928" w:hanging="360"/>
      </w:pPr>
      <w:rPr>
        <w:rFonts w:hint="default"/>
      </w:rPr>
    </w:lvl>
    <w:lvl w:ilvl="1">
      <w:start w:val="1"/>
      <w:numFmt w:val="decimal"/>
      <w:isLgl/>
      <w:lvlText w:val="%1.%2."/>
      <w:lvlJc w:val="left"/>
      <w:pPr>
        <w:ind w:left="164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4">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5">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7">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9">
    <w:nsid w:val="50662A68"/>
    <w:multiLevelType w:val="multilevel"/>
    <w:tmpl w:val="91A4A3F8"/>
    <w:lvl w:ilvl="0">
      <w:start w:val="1"/>
      <w:numFmt w:val="decimal"/>
      <w:lvlText w:val="%1."/>
      <w:lvlJc w:val="left"/>
      <w:pPr>
        <w:ind w:left="720" w:hanging="360"/>
      </w:pPr>
      <w:rPr>
        <w:rFonts w:hint="default"/>
      </w:rPr>
    </w:lvl>
    <w:lvl w:ilvl="1">
      <w:start w:val="1"/>
      <w:numFmt w:val="decimal"/>
      <w:isLgl/>
      <w:lvlText w:val="%1.%2."/>
      <w:lvlJc w:val="left"/>
      <w:pPr>
        <w:ind w:left="1062" w:hanging="495"/>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2">
    <w:nsid w:val="7C300C27"/>
    <w:multiLevelType w:val="hybridMultilevel"/>
    <w:tmpl w:val="80E68DA0"/>
    <w:lvl w:ilvl="0" w:tplc="CF048AB4">
      <w:start w:val="1"/>
      <w:numFmt w:val="decimal"/>
      <w:lvlText w:val="%1."/>
      <w:lvlJc w:val="left"/>
      <w:pPr>
        <w:ind w:left="1350" w:hanging="64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5"/>
  </w:num>
  <w:num w:numId="5">
    <w:abstractNumId w:val="14"/>
  </w:num>
  <w:num w:numId="6">
    <w:abstractNumId w:val="16"/>
  </w:num>
  <w:num w:numId="7">
    <w:abstractNumId w:val="7"/>
  </w:num>
  <w:num w:numId="8">
    <w:abstractNumId w:val="17"/>
  </w:num>
  <w:num w:numId="9">
    <w:abstractNumId w:val="21"/>
  </w:num>
  <w:num w:numId="10">
    <w:abstractNumId w:val="18"/>
  </w:num>
  <w:num w:numId="11">
    <w:abstractNumId w:val="1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6"/>
  </w:num>
  <w:num w:numId="16">
    <w:abstractNumId w:val="12"/>
  </w:num>
  <w:num w:numId="17">
    <w:abstractNumId w:val="22"/>
  </w:num>
  <w:num w:numId="18">
    <w:abstractNumId w:val="11"/>
  </w:num>
  <w:num w:numId="19">
    <w:abstractNumId w:val="19"/>
  </w:num>
  <w:num w:numId="2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16E2"/>
    <w:rsid w:val="00031CA5"/>
    <w:rsid w:val="0003363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D59"/>
    <w:rsid w:val="00050ED6"/>
    <w:rsid w:val="000515C7"/>
    <w:rsid w:val="00051B06"/>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502"/>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5440"/>
    <w:rsid w:val="00087F94"/>
    <w:rsid w:val="00090C70"/>
    <w:rsid w:val="0009165A"/>
    <w:rsid w:val="00093730"/>
    <w:rsid w:val="00093D7E"/>
    <w:rsid w:val="00094583"/>
    <w:rsid w:val="00095E83"/>
    <w:rsid w:val="00096327"/>
    <w:rsid w:val="000966B8"/>
    <w:rsid w:val="00096AE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53"/>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1A95"/>
    <w:rsid w:val="000E28DA"/>
    <w:rsid w:val="000E2EBB"/>
    <w:rsid w:val="000E3456"/>
    <w:rsid w:val="000E359B"/>
    <w:rsid w:val="000E5131"/>
    <w:rsid w:val="000E5B9E"/>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BCA"/>
    <w:rsid w:val="00126C60"/>
    <w:rsid w:val="0012705B"/>
    <w:rsid w:val="00127181"/>
    <w:rsid w:val="00127E11"/>
    <w:rsid w:val="00130AAB"/>
    <w:rsid w:val="00130E18"/>
    <w:rsid w:val="00131AF5"/>
    <w:rsid w:val="00131C0E"/>
    <w:rsid w:val="001322D0"/>
    <w:rsid w:val="001356CC"/>
    <w:rsid w:val="00135F8C"/>
    <w:rsid w:val="0013649B"/>
    <w:rsid w:val="0013741E"/>
    <w:rsid w:val="001408DB"/>
    <w:rsid w:val="0014245D"/>
    <w:rsid w:val="0014295B"/>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1F6"/>
    <w:rsid w:val="001635F4"/>
    <w:rsid w:val="00163898"/>
    <w:rsid w:val="001640DD"/>
    <w:rsid w:val="001641BE"/>
    <w:rsid w:val="00164204"/>
    <w:rsid w:val="00164C1E"/>
    <w:rsid w:val="001652D6"/>
    <w:rsid w:val="00165FF2"/>
    <w:rsid w:val="001667A5"/>
    <w:rsid w:val="00166954"/>
    <w:rsid w:val="00166DA3"/>
    <w:rsid w:val="0016751F"/>
    <w:rsid w:val="001676D1"/>
    <w:rsid w:val="001677F6"/>
    <w:rsid w:val="00170C1A"/>
    <w:rsid w:val="00171038"/>
    <w:rsid w:val="00171085"/>
    <w:rsid w:val="0017160B"/>
    <w:rsid w:val="00172557"/>
    <w:rsid w:val="00172593"/>
    <w:rsid w:val="0017301D"/>
    <w:rsid w:val="00173416"/>
    <w:rsid w:val="00173BF4"/>
    <w:rsid w:val="00173E50"/>
    <w:rsid w:val="001750B7"/>
    <w:rsid w:val="001759B1"/>
    <w:rsid w:val="00176464"/>
    <w:rsid w:val="001768FF"/>
    <w:rsid w:val="00177692"/>
    <w:rsid w:val="00177CE1"/>
    <w:rsid w:val="0018039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BF6"/>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58B"/>
    <w:rsid w:val="001A2FDB"/>
    <w:rsid w:val="001A3372"/>
    <w:rsid w:val="001A37D1"/>
    <w:rsid w:val="001A3E7E"/>
    <w:rsid w:val="001A4C08"/>
    <w:rsid w:val="001A545D"/>
    <w:rsid w:val="001B05BB"/>
    <w:rsid w:val="001B0AAA"/>
    <w:rsid w:val="001B15A3"/>
    <w:rsid w:val="001B16B2"/>
    <w:rsid w:val="001B1D93"/>
    <w:rsid w:val="001B20BC"/>
    <w:rsid w:val="001B2307"/>
    <w:rsid w:val="001B3A69"/>
    <w:rsid w:val="001B3BAD"/>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429"/>
    <w:rsid w:val="001C75AE"/>
    <w:rsid w:val="001D0D4D"/>
    <w:rsid w:val="001D18AB"/>
    <w:rsid w:val="001D1B63"/>
    <w:rsid w:val="001D24D2"/>
    <w:rsid w:val="001D2CA9"/>
    <w:rsid w:val="001D5B04"/>
    <w:rsid w:val="001D5CE7"/>
    <w:rsid w:val="001D5DD2"/>
    <w:rsid w:val="001D6078"/>
    <w:rsid w:val="001D6C7A"/>
    <w:rsid w:val="001D70D3"/>
    <w:rsid w:val="001E037A"/>
    <w:rsid w:val="001E04FA"/>
    <w:rsid w:val="001E161C"/>
    <w:rsid w:val="001E2320"/>
    <w:rsid w:val="001E2395"/>
    <w:rsid w:val="001E2B13"/>
    <w:rsid w:val="001E4B6A"/>
    <w:rsid w:val="001E5C81"/>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909"/>
    <w:rsid w:val="00207BCA"/>
    <w:rsid w:val="0021159D"/>
    <w:rsid w:val="002119AC"/>
    <w:rsid w:val="002123B3"/>
    <w:rsid w:val="00212C34"/>
    <w:rsid w:val="00213BFB"/>
    <w:rsid w:val="00214983"/>
    <w:rsid w:val="0021563E"/>
    <w:rsid w:val="0021624E"/>
    <w:rsid w:val="0021632B"/>
    <w:rsid w:val="00217609"/>
    <w:rsid w:val="0021795E"/>
    <w:rsid w:val="00217DF3"/>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46B9"/>
    <w:rsid w:val="002451F4"/>
    <w:rsid w:val="00246EDB"/>
    <w:rsid w:val="002470C6"/>
    <w:rsid w:val="00250176"/>
    <w:rsid w:val="002509FD"/>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5461"/>
    <w:rsid w:val="0027575C"/>
    <w:rsid w:val="00276511"/>
    <w:rsid w:val="00276CE0"/>
    <w:rsid w:val="0027732B"/>
    <w:rsid w:val="00277598"/>
    <w:rsid w:val="00277B18"/>
    <w:rsid w:val="0028044D"/>
    <w:rsid w:val="00280BE6"/>
    <w:rsid w:val="00280FF2"/>
    <w:rsid w:val="00281E60"/>
    <w:rsid w:val="00281EE1"/>
    <w:rsid w:val="00283010"/>
    <w:rsid w:val="00283322"/>
    <w:rsid w:val="00285250"/>
    <w:rsid w:val="00285E1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276F"/>
    <w:rsid w:val="002A3578"/>
    <w:rsid w:val="002A3C91"/>
    <w:rsid w:val="002A43C8"/>
    <w:rsid w:val="002A4E1B"/>
    <w:rsid w:val="002A5135"/>
    <w:rsid w:val="002A5302"/>
    <w:rsid w:val="002A5E6C"/>
    <w:rsid w:val="002A5E7B"/>
    <w:rsid w:val="002A68E0"/>
    <w:rsid w:val="002A7A95"/>
    <w:rsid w:val="002B0445"/>
    <w:rsid w:val="002B0C30"/>
    <w:rsid w:val="002B1707"/>
    <w:rsid w:val="002B1E47"/>
    <w:rsid w:val="002B2EF7"/>
    <w:rsid w:val="002B4C27"/>
    <w:rsid w:val="002B4D7D"/>
    <w:rsid w:val="002B4ED9"/>
    <w:rsid w:val="002B50BF"/>
    <w:rsid w:val="002B5171"/>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6D12"/>
    <w:rsid w:val="002C7742"/>
    <w:rsid w:val="002D1D30"/>
    <w:rsid w:val="002D2126"/>
    <w:rsid w:val="002D217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1FA0"/>
    <w:rsid w:val="002F2587"/>
    <w:rsid w:val="002F2AB4"/>
    <w:rsid w:val="002F2E1E"/>
    <w:rsid w:val="002F32F3"/>
    <w:rsid w:val="002F4214"/>
    <w:rsid w:val="002F46DD"/>
    <w:rsid w:val="002F4C49"/>
    <w:rsid w:val="002F5D20"/>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10A2D"/>
    <w:rsid w:val="00310D26"/>
    <w:rsid w:val="00310D7A"/>
    <w:rsid w:val="00311B6C"/>
    <w:rsid w:val="003126D3"/>
    <w:rsid w:val="00312AA2"/>
    <w:rsid w:val="00312C11"/>
    <w:rsid w:val="00312EF0"/>
    <w:rsid w:val="00312FC2"/>
    <w:rsid w:val="00314057"/>
    <w:rsid w:val="00315040"/>
    <w:rsid w:val="003151C7"/>
    <w:rsid w:val="00315C72"/>
    <w:rsid w:val="00316147"/>
    <w:rsid w:val="0031681E"/>
    <w:rsid w:val="00317A2E"/>
    <w:rsid w:val="0032074A"/>
    <w:rsid w:val="003215EF"/>
    <w:rsid w:val="00321DC3"/>
    <w:rsid w:val="003229A0"/>
    <w:rsid w:val="0032441A"/>
    <w:rsid w:val="00324530"/>
    <w:rsid w:val="0032487C"/>
    <w:rsid w:val="00324D29"/>
    <w:rsid w:val="003252DB"/>
    <w:rsid w:val="003266A3"/>
    <w:rsid w:val="00326909"/>
    <w:rsid w:val="00327324"/>
    <w:rsid w:val="003279CD"/>
    <w:rsid w:val="00330975"/>
    <w:rsid w:val="00330CB9"/>
    <w:rsid w:val="00330E81"/>
    <w:rsid w:val="00331BA1"/>
    <w:rsid w:val="00331BB2"/>
    <w:rsid w:val="00331C6C"/>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1D4B"/>
    <w:rsid w:val="00342537"/>
    <w:rsid w:val="0034324A"/>
    <w:rsid w:val="00345334"/>
    <w:rsid w:val="00345979"/>
    <w:rsid w:val="003463CF"/>
    <w:rsid w:val="00347418"/>
    <w:rsid w:val="00350250"/>
    <w:rsid w:val="00350E95"/>
    <w:rsid w:val="0035114C"/>
    <w:rsid w:val="003511D1"/>
    <w:rsid w:val="003517D9"/>
    <w:rsid w:val="0035196B"/>
    <w:rsid w:val="00352476"/>
    <w:rsid w:val="003534BB"/>
    <w:rsid w:val="00353C37"/>
    <w:rsid w:val="00356238"/>
    <w:rsid w:val="00356A3D"/>
    <w:rsid w:val="0035701D"/>
    <w:rsid w:val="003574D1"/>
    <w:rsid w:val="00357598"/>
    <w:rsid w:val="0036015F"/>
    <w:rsid w:val="00360354"/>
    <w:rsid w:val="003609BB"/>
    <w:rsid w:val="00360E10"/>
    <w:rsid w:val="00360F4B"/>
    <w:rsid w:val="00360FC0"/>
    <w:rsid w:val="00361287"/>
    <w:rsid w:val="003618B7"/>
    <w:rsid w:val="0036308A"/>
    <w:rsid w:val="00363324"/>
    <w:rsid w:val="0036454D"/>
    <w:rsid w:val="0036541C"/>
    <w:rsid w:val="00366963"/>
    <w:rsid w:val="003671DB"/>
    <w:rsid w:val="00367946"/>
    <w:rsid w:val="0036797A"/>
    <w:rsid w:val="00367D5F"/>
    <w:rsid w:val="00370CA4"/>
    <w:rsid w:val="003712CF"/>
    <w:rsid w:val="003719AD"/>
    <w:rsid w:val="003725B4"/>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3ABD"/>
    <w:rsid w:val="00393F5A"/>
    <w:rsid w:val="00395736"/>
    <w:rsid w:val="00396F03"/>
    <w:rsid w:val="003A1AB9"/>
    <w:rsid w:val="003A2849"/>
    <w:rsid w:val="003A33E0"/>
    <w:rsid w:val="003A3C64"/>
    <w:rsid w:val="003A5113"/>
    <w:rsid w:val="003A526E"/>
    <w:rsid w:val="003A5621"/>
    <w:rsid w:val="003A571B"/>
    <w:rsid w:val="003A5954"/>
    <w:rsid w:val="003A5EFB"/>
    <w:rsid w:val="003A6CDD"/>
    <w:rsid w:val="003B00D2"/>
    <w:rsid w:val="003B0848"/>
    <w:rsid w:val="003B0C0C"/>
    <w:rsid w:val="003B27F7"/>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6F52"/>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E7FA3"/>
    <w:rsid w:val="003F0061"/>
    <w:rsid w:val="003F02C7"/>
    <w:rsid w:val="003F0E24"/>
    <w:rsid w:val="003F1BD4"/>
    <w:rsid w:val="003F2442"/>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608"/>
    <w:rsid w:val="004020F5"/>
    <w:rsid w:val="0040257A"/>
    <w:rsid w:val="00402870"/>
    <w:rsid w:val="0040368F"/>
    <w:rsid w:val="00403789"/>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7C5"/>
    <w:rsid w:val="00453858"/>
    <w:rsid w:val="0045481F"/>
    <w:rsid w:val="00454EB7"/>
    <w:rsid w:val="00455150"/>
    <w:rsid w:val="00455B59"/>
    <w:rsid w:val="00455C63"/>
    <w:rsid w:val="00455C6E"/>
    <w:rsid w:val="00455EBD"/>
    <w:rsid w:val="00457AD5"/>
    <w:rsid w:val="00460EC9"/>
    <w:rsid w:val="00460F3E"/>
    <w:rsid w:val="00461ADE"/>
    <w:rsid w:val="00461ED0"/>
    <w:rsid w:val="00461EDD"/>
    <w:rsid w:val="004623F1"/>
    <w:rsid w:val="00462E9C"/>
    <w:rsid w:val="004646D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3605"/>
    <w:rsid w:val="0048397A"/>
    <w:rsid w:val="00484270"/>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1252"/>
    <w:rsid w:val="004D1EE7"/>
    <w:rsid w:val="004D24FE"/>
    <w:rsid w:val="004D2F7B"/>
    <w:rsid w:val="004D3FD4"/>
    <w:rsid w:val="004D41AB"/>
    <w:rsid w:val="004D4B02"/>
    <w:rsid w:val="004D59AE"/>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6CAD"/>
    <w:rsid w:val="005070A3"/>
    <w:rsid w:val="00507DFA"/>
    <w:rsid w:val="00510221"/>
    <w:rsid w:val="005116B2"/>
    <w:rsid w:val="00513BE2"/>
    <w:rsid w:val="00513F75"/>
    <w:rsid w:val="00514962"/>
    <w:rsid w:val="00515F71"/>
    <w:rsid w:val="005164DC"/>
    <w:rsid w:val="00516BD3"/>
    <w:rsid w:val="00516E2C"/>
    <w:rsid w:val="00520402"/>
    <w:rsid w:val="00521025"/>
    <w:rsid w:val="005215BB"/>
    <w:rsid w:val="00521C34"/>
    <w:rsid w:val="005238F1"/>
    <w:rsid w:val="00523DD0"/>
    <w:rsid w:val="00523F80"/>
    <w:rsid w:val="005279DC"/>
    <w:rsid w:val="00527DA2"/>
    <w:rsid w:val="00530295"/>
    <w:rsid w:val="00530819"/>
    <w:rsid w:val="00530CBB"/>
    <w:rsid w:val="0053168F"/>
    <w:rsid w:val="00531FC8"/>
    <w:rsid w:val="00532B95"/>
    <w:rsid w:val="00533415"/>
    <w:rsid w:val="00533F89"/>
    <w:rsid w:val="00534494"/>
    <w:rsid w:val="00534716"/>
    <w:rsid w:val="00534D7A"/>
    <w:rsid w:val="00535231"/>
    <w:rsid w:val="00535248"/>
    <w:rsid w:val="005367B7"/>
    <w:rsid w:val="005376D5"/>
    <w:rsid w:val="00541133"/>
    <w:rsid w:val="00541F23"/>
    <w:rsid w:val="005421B9"/>
    <w:rsid w:val="00542CDC"/>
    <w:rsid w:val="00545513"/>
    <w:rsid w:val="0054562A"/>
    <w:rsid w:val="0054611E"/>
    <w:rsid w:val="0054631D"/>
    <w:rsid w:val="005465E9"/>
    <w:rsid w:val="00546DFB"/>
    <w:rsid w:val="0054721D"/>
    <w:rsid w:val="00550A16"/>
    <w:rsid w:val="0055100D"/>
    <w:rsid w:val="00551787"/>
    <w:rsid w:val="005517E8"/>
    <w:rsid w:val="00551EB1"/>
    <w:rsid w:val="00552258"/>
    <w:rsid w:val="00552579"/>
    <w:rsid w:val="00552BDB"/>
    <w:rsid w:val="00552C22"/>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6997"/>
    <w:rsid w:val="00576DBA"/>
    <w:rsid w:val="00577483"/>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AB5"/>
    <w:rsid w:val="005B2E00"/>
    <w:rsid w:val="005B46AD"/>
    <w:rsid w:val="005B48C9"/>
    <w:rsid w:val="005B51C6"/>
    <w:rsid w:val="005B5293"/>
    <w:rsid w:val="005B5633"/>
    <w:rsid w:val="005B6E45"/>
    <w:rsid w:val="005C0CC2"/>
    <w:rsid w:val="005C1AE1"/>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1581"/>
    <w:rsid w:val="005E1753"/>
    <w:rsid w:val="005E1DA5"/>
    <w:rsid w:val="005E3A33"/>
    <w:rsid w:val="005E3C71"/>
    <w:rsid w:val="005E4E22"/>
    <w:rsid w:val="005E5518"/>
    <w:rsid w:val="005E57BD"/>
    <w:rsid w:val="005E58DD"/>
    <w:rsid w:val="005E5AF4"/>
    <w:rsid w:val="005E6CDD"/>
    <w:rsid w:val="005E7720"/>
    <w:rsid w:val="005E773D"/>
    <w:rsid w:val="005E7A11"/>
    <w:rsid w:val="005F09A7"/>
    <w:rsid w:val="005F0BC2"/>
    <w:rsid w:val="005F1C5C"/>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848"/>
    <w:rsid w:val="00612AD5"/>
    <w:rsid w:val="0061348D"/>
    <w:rsid w:val="00613A7D"/>
    <w:rsid w:val="00615345"/>
    <w:rsid w:val="00615775"/>
    <w:rsid w:val="00617D21"/>
    <w:rsid w:val="00620154"/>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579F5"/>
    <w:rsid w:val="00660217"/>
    <w:rsid w:val="00660430"/>
    <w:rsid w:val="00660C1C"/>
    <w:rsid w:val="00660FEC"/>
    <w:rsid w:val="0066128D"/>
    <w:rsid w:val="00662874"/>
    <w:rsid w:val="006628E2"/>
    <w:rsid w:val="00663087"/>
    <w:rsid w:val="00663B45"/>
    <w:rsid w:val="0066412D"/>
    <w:rsid w:val="00665748"/>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D1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DD0"/>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2324"/>
    <w:rsid w:val="006B30CB"/>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1CE5"/>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5D61"/>
    <w:rsid w:val="00717158"/>
    <w:rsid w:val="00717537"/>
    <w:rsid w:val="00717552"/>
    <w:rsid w:val="007218C9"/>
    <w:rsid w:val="00721F56"/>
    <w:rsid w:val="00721F65"/>
    <w:rsid w:val="00722077"/>
    <w:rsid w:val="00722486"/>
    <w:rsid w:val="00723415"/>
    <w:rsid w:val="00723DE5"/>
    <w:rsid w:val="0072414D"/>
    <w:rsid w:val="007251DC"/>
    <w:rsid w:val="00725780"/>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6032"/>
    <w:rsid w:val="00736F6D"/>
    <w:rsid w:val="00737694"/>
    <w:rsid w:val="007376DE"/>
    <w:rsid w:val="00737C95"/>
    <w:rsid w:val="00737D1F"/>
    <w:rsid w:val="00740A17"/>
    <w:rsid w:val="00740B0C"/>
    <w:rsid w:val="00742E22"/>
    <w:rsid w:val="00743662"/>
    <w:rsid w:val="00743977"/>
    <w:rsid w:val="007440AB"/>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94B"/>
    <w:rsid w:val="00766E27"/>
    <w:rsid w:val="00767348"/>
    <w:rsid w:val="00767779"/>
    <w:rsid w:val="00767CA3"/>
    <w:rsid w:val="0077074C"/>
    <w:rsid w:val="00771A02"/>
    <w:rsid w:val="00771F5B"/>
    <w:rsid w:val="00772D81"/>
    <w:rsid w:val="00775369"/>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C57"/>
    <w:rsid w:val="007A7113"/>
    <w:rsid w:val="007A751A"/>
    <w:rsid w:val="007A75D2"/>
    <w:rsid w:val="007A7D08"/>
    <w:rsid w:val="007A7ED6"/>
    <w:rsid w:val="007A7F99"/>
    <w:rsid w:val="007B03D9"/>
    <w:rsid w:val="007B16DC"/>
    <w:rsid w:val="007B1A72"/>
    <w:rsid w:val="007B34F6"/>
    <w:rsid w:val="007B3B0E"/>
    <w:rsid w:val="007B3C7C"/>
    <w:rsid w:val="007B3F28"/>
    <w:rsid w:val="007B47E8"/>
    <w:rsid w:val="007B502D"/>
    <w:rsid w:val="007B5CEA"/>
    <w:rsid w:val="007B5ED5"/>
    <w:rsid w:val="007B60ED"/>
    <w:rsid w:val="007B6165"/>
    <w:rsid w:val="007B7AEE"/>
    <w:rsid w:val="007B7DA7"/>
    <w:rsid w:val="007B7DE1"/>
    <w:rsid w:val="007C0CE4"/>
    <w:rsid w:val="007C0EC8"/>
    <w:rsid w:val="007C3A22"/>
    <w:rsid w:val="007C3BA5"/>
    <w:rsid w:val="007C41D7"/>
    <w:rsid w:val="007C672A"/>
    <w:rsid w:val="007C6902"/>
    <w:rsid w:val="007D218D"/>
    <w:rsid w:val="007D2CDD"/>
    <w:rsid w:val="007D325A"/>
    <w:rsid w:val="007D35EE"/>
    <w:rsid w:val="007D3ACC"/>
    <w:rsid w:val="007D41EC"/>
    <w:rsid w:val="007D53A1"/>
    <w:rsid w:val="007D59D5"/>
    <w:rsid w:val="007D5A53"/>
    <w:rsid w:val="007D5BC5"/>
    <w:rsid w:val="007D698C"/>
    <w:rsid w:val="007D6C1F"/>
    <w:rsid w:val="007D7FC0"/>
    <w:rsid w:val="007D7FF1"/>
    <w:rsid w:val="007E0347"/>
    <w:rsid w:val="007E09BE"/>
    <w:rsid w:val="007E0EAA"/>
    <w:rsid w:val="007E11B5"/>
    <w:rsid w:val="007E1294"/>
    <w:rsid w:val="007E1C3E"/>
    <w:rsid w:val="007E3620"/>
    <w:rsid w:val="007E405E"/>
    <w:rsid w:val="007E4857"/>
    <w:rsid w:val="007E5101"/>
    <w:rsid w:val="007E5263"/>
    <w:rsid w:val="007E560B"/>
    <w:rsid w:val="007E6912"/>
    <w:rsid w:val="007E6BB3"/>
    <w:rsid w:val="007E73EE"/>
    <w:rsid w:val="007E748E"/>
    <w:rsid w:val="007E7EF7"/>
    <w:rsid w:val="007F0219"/>
    <w:rsid w:val="007F02D0"/>
    <w:rsid w:val="007F0364"/>
    <w:rsid w:val="007F038F"/>
    <w:rsid w:val="007F044D"/>
    <w:rsid w:val="007F0EFB"/>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260"/>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58C3"/>
    <w:rsid w:val="0084603F"/>
    <w:rsid w:val="0084653C"/>
    <w:rsid w:val="00846785"/>
    <w:rsid w:val="00846DD5"/>
    <w:rsid w:val="00846E73"/>
    <w:rsid w:val="008501C6"/>
    <w:rsid w:val="00851532"/>
    <w:rsid w:val="008518AB"/>
    <w:rsid w:val="00851CAA"/>
    <w:rsid w:val="00852C77"/>
    <w:rsid w:val="00853416"/>
    <w:rsid w:val="00853FC6"/>
    <w:rsid w:val="008542F4"/>
    <w:rsid w:val="00855426"/>
    <w:rsid w:val="00855694"/>
    <w:rsid w:val="008556BC"/>
    <w:rsid w:val="008561A5"/>
    <w:rsid w:val="008578A1"/>
    <w:rsid w:val="00860BE3"/>
    <w:rsid w:val="00860C79"/>
    <w:rsid w:val="00861A05"/>
    <w:rsid w:val="00862961"/>
    <w:rsid w:val="008634C8"/>
    <w:rsid w:val="00863629"/>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A68"/>
    <w:rsid w:val="00882E25"/>
    <w:rsid w:val="00883637"/>
    <w:rsid w:val="00884315"/>
    <w:rsid w:val="00884580"/>
    <w:rsid w:val="008846ED"/>
    <w:rsid w:val="00884722"/>
    <w:rsid w:val="008848B0"/>
    <w:rsid w:val="00884FDB"/>
    <w:rsid w:val="00885208"/>
    <w:rsid w:val="0088597D"/>
    <w:rsid w:val="00885A97"/>
    <w:rsid w:val="0088639C"/>
    <w:rsid w:val="00886542"/>
    <w:rsid w:val="0088693A"/>
    <w:rsid w:val="00886BFC"/>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DC"/>
    <w:rsid w:val="008A3236"/>
    <w:rsid w:val="008A3CFF"/>
    <w:rsid w:val="008A4BF2"/>
    <w:rsid w:val="008A521F"/>
    <w:rsid w:val="008A6C02"/>
    <w:rsid w:val="008A792E"/>
    <w:rsid w:val="008A7B82"/>
    <w:rsid w:val="008B0590"/>
    <w:rsid w:val="008B2B31"/>
    <w:rsid w:val="008B2C55"/>
    <w:rsid w:val="008B433D"/>
    <w:rsid w:val="008B5484"/>
    <w:rsid w:val="008B7634"/>
    <w:rsid w:val="008B7DB0"/>
    <w:rsid w:val="008B7F50"/>
    <w:rsid w:val="008C0662"/>
    <w:rsid w:val="008C211B"/>
    <w:rsid w:val="008C319E"/>
    <w:rsid w:val="008C3D24"/>
    <w:rsid w:val="008C4128"/>
    <w:rsid w:val="008C51F0"/>
    <w:rsid w:val="008C55C3"/>
    <w:rsid w:val="008C670D"/>
    <w:rsid w:val="008C759B"/>
    <w:rsid w:val="008C79DB"/>
    <w:rsid w:val="008C7E40"/>
    <w:rsid w:val="008D084B"/>
    <w:rsid w:val="008D1105"/>
    <w:rsid w:val="008D163D"/>
    <w:rsid w:val="008D17A0"/>
    <w:rsid w:val="008D2EBC"/>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49B0"/>
    <w:rsid w:val="00914D13"/>
    <w:rsid w:val="00915944"/>
    <w:rsid w:val="00916181"/>
    <w:rsid w:val="00917EF8"/>
    <w:rsid w:val="009209EB"/>
    <w:rsid w:val="00920B5E"/>
    <w:rsid w:val="00921A25"/>
    <w:rsid w:val="00921C79"/>
    <w:rsid w:val="009225CB"/>
    <w:rsid w:val="009227AB"/>
    <w:rsid w:val="00922BA5"/>
    <w:rsid w:val="009237CB"/>
    <w:rsid w:val="00924730"/>
    <w:rsid w:val="00925089"/>
    <w:rsid w:val="00925F93"/>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5F14"/>
    <w:rsid w:val="00947175"/>
    <w:rsid w:val="009476E5"/>
    <w:rsid w:val="00947758"/>
    <w:rsid w:val="00950029"/>
    <w:rsid w:val="00950D9D"/>
    <w:rsid w:val="00951541"/>
    <w:rsid w:val="0095181D"/>
    <w:rsid w:val="00952415"/>
    <w:rsid w:val="009541B9"/>
    <w:rsid w:val="0095426C"/>
    <w:rsid w:val="0095518C"/>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77925"/>
    <w:rsid w:val="00980142"/>
    <w:rsid w:val="009817A2"/>
    <w:rsid w:val="009818CD"/>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887"/>
    <w:rsid w:val="00996EBB"/>
    <w:rsid w:val="00997136"/>
    <w:rsid w:val="00997496"/>
    <w:rsid w:val="00997B76"/>
    <w:rsid w:val="00997F19"/>
    <w:rsid w:val="009A04C5"/>
    <w:rsid w:val="009A15A5"/>
    <w:rsid w:val="009A2CD5"/>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752F"/>
    <w:rsid w:val="009D7B5C"/>
    <w:rsid w:val="009D7E20"/>
    <w:rsid w:val="009E037E"/>
    <w:rsid w:val="009E0890"/>
    <w:rsid w:val="009E32B7"/>
    <w:rsid w:val="009E451A"/>
    <w:rsid w:val="009E7B56"/>
    <w:rsid w:val="009E7EAB"/>
    <w:rsid w:val="009F06A2"/>
    <w:rsid w:val="009F08AA"/>
    <w:rsid w:val="009F0911"/>
    <w:rsid w:val="009F2015"/>
    <w:rsid w:val="009F2677"/>
    <w:rsid w:val="009F3479"/>
    <w:rsid w:val="009F3AD7"/>
    <w:rsid w:val="009F3D67"/>
    <w:rsid w:val="009F41F2"/>
    <w:rsid w:val="009F4DA8"/>
    <w:rsid w:val="009F6E6C"/>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775"/>
    <w:rsid w:val="00A15C30"/>
    <w:rsid w:val="00A166CC"/>
    <w:rsid w:val="00A16E53"/>
    <w:rsid w:val="00A17337"/>
    <w:rsid w:val="00A2012F"/>
    <w:rsid w:val="00A20EDA"/>
    <w:rsid w:val="00A20FC7"/>
    <w:rsid w:val="00A22ACE"/>
    <w:rsid w:val="00A22EE7"/>
    <w:rsid w:val="00A22FF0"/>
    <w:rsid w:val="00A2387E"/>
    <w:rsid w:val="00A23D9B"/>
    <w:rsid w:val="00A23DF8"/>
    <w:rsid w:val="00A2450C"/>
    <w:rsid w:val="00A24F4D"/>
    <w:rsid w:val="00A25475"/>
    <w:rsid w:val="00A26B3A"/>
    <w:rsid w:val="00A270BA"/>
    <w:rsid w:val="00A27327"/>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71D9"/>
    <w:rsid w:val="00A47251"/>
    <w:rsid w:val="00A5087D"/>
    <w:rsid w:val="00A51500"/>
    <w:rsid w:val="00A51853"/>
    <w:rsid w:val="00A51E8E"/>
    <w:rsid w:val="00A51EDC"/>
    <w:rsid w:val="00A52B7C"/>
    <w:rsid w:val="00A53AB2"/>
    <w:rsid w:val="00A53E3A"/>
    <w:rsid w:val="00A54729"/>
    <w:rsid w:val="00A54A01"/>
    <w:rsid w:val="00A55B2A"/>
    <w:rsid w:val="00A55F42"/>
    <w:rsid w:val="00A57172"/>
    <w:rsid w:val="00A5745F"/>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5D7"/>
    <w:rsid w:val="00A75999"/>
    <w:rsid w:val="00A75F8C"/>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160A"/>
    <w:rsid w:val="00AA2876"/>
    <w:rsid w:val="00AA315E"/>
    <w:rsid w:val="00AA3B83"/>
    <w:rsid w:val="00AA49E2"/>
    <w:rsid w:val="00AA52AB"/>
    <w:rsid w:val="00AA5597"/>
    <w:rsid w:val="00AA691A"/>
    <w:rsid w:val="00AA769D"/>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4696"/>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CA"/>
    <w:rsid w:val="00AE4DD3"/>
    <w:rsid w:val="00AE563B"/>
    <w:rsid w:val="00AE7A97"/>
    <w:rsid w:val="00AE7BC5"/>
    <w:rsid w:val="00AE7E83"/>
    <w:rsid w:val="00AF02AD"/>
    <w:rsid w:val="00AF05A4"/>
    <w:rsid w:val="00AF12EC"/>
    <w:rsid w:val="00AF171F"/>
    <w:rsid w:val="00AF19DB"/>
    <w:rsid w:val="00AF253D"/>
    <w:rsid w:val="00AF2727"/>
    <w:rsid w:val="00AF36C9"/>
    <w:rsid w:val="00AF44D7"/>
    <w:rsid w:val="00AF5C62"/>
    <w:rsid w:val="00AF6243"/>
    <w:rsid w:val="00AF6BC6"/>
    <w:rsid w:val="00B00E30"/>
    <w:rsid w:val="00B0113C"/>
    <w:rsid w:val="00B01DDC"/>
    <w:rsid w:val="00B02770"/>
    <w:rsid w:val="00B043AE"/>
    <w:rsid w:val="00B045C6"/>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E09"/>
    <w:rsid w:val="00B13660"/>
    <w:rsid w:val="00B13CEE"/>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1A3"/>
    <w:rsid w:val="00B23223"/>
    <w:rsid w:val="00B24D4A"/>
    <w:rsid w:val="00B253F8"/>
    <w:rsid w:val="00B256E0"/>
    <w:rsid w:val="00B2678A"/>
    <w:rsid w:val="00B27762"/>
    <w:rsid w:val="00B27930"/>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C16"/>
    <w:rsid w:val="00B83307"/>
    <w:rsid w:val="00B838A9"/>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4E6E"/>
    <w:rsid w:val="00B957CF"/>
    <w:rsid w:val="00B95985"/>
    <w:rsid w:val="00B969C3"/>
    <w:rsid w:val="00B969EC"/>
    <w:rsid w:val="00BA041A"/>
    <w:rsid w:val="00BA1A8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3DB3"/>
    <w:rsid w:val="00BB5A35"/>
    <w:rsid w:val="00BB644C"/>
    <w:rsid w:val="00BB6712"/>
    <w:rsid w:val="00BB6A50"/>
    <w:rsid w:val="00BC0C95"/>
    <w:rsid w:val="00BC1442"/>
    <w:rsid w:val="00BC17B1"/>
    <w:rsid w:val="00BC201F"/>
    <w:rsid w:val="00BC232E"/>
    <w:rsid w:val="00BC291F"/>
    <w:rsid w:val="00BC3FEA"/>
    <w:rsid w:val="00BC422C"/>
    <w:rsid w:val="00BC4EC1"/>
    <w:rsid w:val="00BC6CE0"/>
    <w:rsid w:val="00BC71CA"/>
    <w:rsid w:val="00BD0830"/>
    <w:rsid w:val="00BD16AD"/>
    <w:rsid w:val="00BD1789"/>
    <w:rsid w:val="00BD2639"/>
    <w:rsid w:val="00BD27B1"/>
    <w:rsid w:val="00BD2F04"/>
    <w:rsid w:val="00BD3025"/>
    <w:rsid w:val="00BD4279"/>
    <w:rsid w:val="00BD744E"/>
    <w:rsid w:val="00BE046A"/>
    <w:rsid w:val="00BE1459"/>
    <w:rsid w:val="00BE155F"/>
    <w:rsid w:val="00BE195E"/>
    <w:rsid w:val="00BE3A30"/>
    <w:rsid w:val="00BE3C32"/>
    <w:rsid w:val="00BE3F7E"/>
    <w:rsid w:val="00BE54D6"/>
    <w:rsid w:val="00BE599D"/>
    <w:rsid w:val="00BE6351"/>
    <w:rsid w:val="00BE6806"/>
    <w:rsid w:val="00BE6C70"/>
    <w:rsid w:val="00BF01CD"/>
    <w:rsid w:val="00BF3157"/>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92"/>
    <w:rsid w:val="00C20843"/>
    <w:rsid w:val="00C2152E"/>
    <w:rsid w:val="00C21768"/>
    <w:rsid w:val="00C21E59"/>
    <w:rsid w:val="00C21EB1"/>
    <w:rsid w:val="00C23372"/>
    <w:rsid w:val="00C238C5"/>
    <w:rsid w:val="00C23AA7"/>
    <w:rsid w:val="00C23EB6"/>
    <w:rsid w:val="00C257AA"/>
    <w:rsid w:val="00C27671"/>
    <w:rsid w:val="00C30618"/>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754"/>
    <w:rsid w:val="00C73219"/>
    <w:rsid w:val="00C7332C"/>
    <w:rsid w:val="00C73E37"/>
    <w:rsid w:val="00C73E5C"/>
    <w:rsid w:val="00C75873"/>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53"/>
    <w:rsid w:val="00C937B9"/>
    <w:rsid w:val="00C93A07"/>
    <w:rsid w:val="00C93E0D"/>
    <w:rsid w:val="00C93FE0"/>
    <w:rsid w:val="00C9468C"/>
    <w:rsid w:val="00C95ED2"/>
    <w:rsid w:val="00C9627D"/>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1F4D"/>
    <w:rsid w:val="00CB213B"/>
    <w:rsid w:val="00CB2263"/>
    <w:rsid w:val="00CB2B97"/>
    <w:rsid w:val="00CB2F7C"/>
    <w:rsid w:val="00CB3A23"/>
    <w:rsid w:val="00CB4CB3"/>
    <w:rsid w:val="00CB64A1"/>
    <w:rsid w:val="00CB6782"/>
    <w:rsid w:val="00CB6E20"/>
    <w:rsid w:val="00CB7335"/>
    <w:rsid w:val="00CB795F"/>
    <w:rsid w:val="00CC1410"/>
    <w:rsid w:val="00CC1EFF"/>
    <w:rsid w:val="00CC2E6E"/>
    <w:rsid w:val="00CC3166"/>
    <w:rsid w:val="00CC379D"/>
    <w:rsid w:val="00CC3E39"/>
    <w:rsid w:val="00CC4206"/>
    <w:rsid w:val="00CC45B2"/>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784"/>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55D9"/>
    <w:rsid w:val="00D062CD"/>
    <w:rsid w:val="00D06CBA"/>
    <w:rsid w:val="00D07C17"/>
    <w:rsid w:val="00D07F25"/>
    <w:rsid w:val="00D11304"/>
    <w:rsid w:val="00D11F71"/>
    <w:rsid w:val="00D12712"/>
    <w:rsid w:val="00D132D8"/>
    <w:rsid w:val="00D13ACD"/>
    <w:rsid w:val="00D13D27"/>
    <w:rsid w:val="00D14196"/>
    <w:rsid w:val="00D14532"/>
    <w:rsid w:val="00D16B07"/>
    <w:rsid w:val="00D16ECB"/>
    <w:rsid w:val="00D21BC6"/>
    <w:rsid w:val="00D2288F"/>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50342"/>
    <w:rsid w:val="00D509B2"/>
    <w:rsid w:val="00D50E07"/>
    <w:rsid w:val="00D51677"/>
    <w:rsid w:val="00D5186B"/>
    <w:rsid w:val="00D5191E"/>
    <w:rsid w:val="00D530C0"/>
    <w:rsid w:val="00D5366E"/>
    <w:rsid w:val="00D53766"/>
    <w:rsid w:val="00D53EAE"/>
    <w:rsid w:val="00D553CB"/>
    <w:rsid w:val="00D555A5"/>
    <w:rsid w:val="00D55F2D"/>
    <w:rsid w:val="00D60725"/>
    <w:rsid w:val="00D6248D"/>
    <w:rsid w:val="00D63CFA"/>
    <w:rsid w:val="00D65A54"/>
    <w:rsid w:val="00D65A5F"/>
    <w:rsid w:val="00D660F5"/>
    <w:rsid w:val="00D6656A"/>
    <w:rsid w:val="00D66D1C"/>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CCD"/>
    <w:rsid w:val="00D92EDA"/>
    <w:rsid w:val="00D93D7E"/>
    <w:rsid w:val="00D93F25"/>
    <w:rsid w:val="00D949EE"/>
    <w:rsid w:val="00D95598"/>
    <w:rsid w:val="00D9590E"/>
    <w:rsid w:val="00D95EF3"/>
    <w:rsid w:val="00D96C49"/>
    <w:rsid w:val="00D97BA4"/>
    <w:rsid w:val="00DA00F6"/>
    <w:rsid w:val="00DA1D1F"/>
    <w:rsid w:val="00DA2374"/>
    <w:rsid w:val="00DA242A"/>
    <w:rsid w:val="00DA2BAC"/>
    <w:rsid w:val="00DA3402"/>
    <w:rsid w:val="00DA4608"/>
    <w:rsid w:val="00DA4747"/>
    <w:rsid w:val="00DA599D"/>
    <w:rsid w:val="00DA5BA7"/>
    <w:rsid w:val="00DA5EE6"/>
    <w:rsid w:val="00DA5F82"/>
    <w:rsid w:val="00DA62FE"/>
    <w:rsid w:val="00DA6E71"/>
    <w:rsid w:val="00DA78E3"/>
    <w:rsid w:val="00DB04EA"/>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6CA7"/>
    <w:rsid w:val="00DC7A2C"/>
    <w:rsid w:val="00DC7F97"/>
    <w:rsid w:val="00DD02A8"/>
    <w:rsid w:val="00DD0BFB"/>
    <w:rsid w:val="00DD1195"/>
    <w:rsid w:val="00DD2DCE"/>
    <w:rsid w:val="00DD2F68"/>
    <w:rsid w:val="00DD3376"/>
    <w:rsid w:val="00DD464B"/>
    <w:rsid w:val="00DD6CA7"/>
    <w:rsid w:val="00DD7CD9"/>
    <w:rsid w:val="00DE062D"/>
    <w:rsid w:val="00DE0D3C"/>
    <w:rsid w:val="00DE1297"/>
    <w:rsid w:val="00DE1C34"/>
    <w:rsid w:val="00DE1F1B"/>
    <w:rsid w:val="00DE2B49"/>
    <w:rsid w:val="00DE393A"/>
    <w:rsid w:val="00DE4059"/>
    <w:rsid w:val="00DE47B5"/>
    <w:rsid w:val="00DE4997"/>
    <w:rsid w:val="00DE6CAE"/>
    <w:rsid w:val="00DE7B2B"/>
    <w:rsid w:val="00DF094C"/>
    <w:rsid w:val="00DF1422"/>
    <w:rsid w:val="00DF21EC"/>
    <w:rsid w:val="00DF2F8B"/>
    <w:rsid w:val="00DF33B8"/>
    <w:rsid w:val="00DF3635"/>
    <w:rsid w:val="00DF39FB"/>
    <w:rsid w:val="00DF4086"/>
    <w:rsid w:val="00DF49D6"/>
    <w:rsid w:val="00DF4B39"/>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3707"/>
    <w:rsid w:val="00E243B1"/>
    <w:rsid w:val="00E24775"/>
    <w:rsid w:val="00E25D7B"/>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3052"/>
    <w:rsid w:val="00E54BD7"/>
    <w:rsid w:val="00E56F3D"/>
    <w:rsid w:val="00E5707E"/>
    <w:rsid w:val="00E57FA2"/>
    <w:rsid w:val="00E6015B"/>
    <w:rsid w:val="00E60459"/>
    <w:rsid w:val="00E606E9"/>
    <w:rsid w:val="00E6071F"/>
    <w:rsid w:val="00E6092D"/>
    <w:rsid w:val="00E60E62"/>
    <w:rsid w:val="00E61000"/>
    <w:rsid w:val="00E61C87"/>
    <w:rsid w:val="00E61D51"/>
    <w:rsid w:val="00E62284"/>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6EF"/>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BD7"/>
    <w:rsid w:val="00E900CD"/>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15B"/>
    <w:rsid w:val="00EC137A"/>
    <w:rsid w:val="00EC3186"/>
    <w:rsid w:val="00EC56CC"/>
    <w:rsid w:val="00EC6445"/>
    <w:rsid w:val="00EC7980"/>
    <w:rsid w:val="00ED1B36"/>
    <w:rsid w:val="00ED26C3"/>
    <w:rsid w:val="00ED43C6"/>
    <w:rsid w:val="00ED4806"/>
    <w:rsid w:val="00ED7D30"/>
    <w:rsid w:val="00EE016C"/>
    <w:rsid w:val="00EE0888"/>
    <w:rsid w:val="00EE0C40"/>
    <w:rsid w:val="00EE1453"/>
    <w:rsid w:val="00EE1B9D"/>
    <w:rsid w:val="00EE1DDD"/>
    <w:rsid w:val="00EE1E83"/>
    <w:rsid w:val="00EE24F4"/>
    <w:rsid w:val="00EE2F7D"/>
    <w:rsid w:val="00EE6006"/>
    <w:rsid w:val="00EF0181"/>
    <w:rsid w:val="00EF0253"/>
    <w:rsid w:val="00EF0259"/>
    <w:rsid w:val="00EF06A3"/>
    <w:rsid w:val="00EF06E0"/>
    <w:rsid w:val="00EF10E1"/>
    <w:rsid w:val="00EF5228"/>
    <w:rsid w:val="00EF6392"/>
    <w:rsid w:val="00EF676B"/>
    <w:rsid w:val="00EF6BAC"/>
    <w:rsid w:val="00EF6F13"/>
    <w:rsid w:val="00F01663"/>
    <w:rsid w:val="00F050F5"/>
    <w:rsid w:val="00F0516B"/>
    <w:rsid w:val="00F05551"/>
    <w:rsid w:val="00F06135"/>
    <w:rsid w:val="00F06234"/>
    <w:rsid w:val="00F07EE0"/>
    <w:rsid w:val="00F10325"/>
    <w:rsid w:val="00F10DC0"/>
    <w:rsid w:val="00F11982"/>
    <w:rsid w:val="00F120DE"/>
    <w:rsid w:val="00F1233D"/>
    <w:rsid w:val="00F146DF"/>
    <w:rsid w:val="00F15A43"/>
    <w:rsid w:val="00F16610"/>
    <w:rsid w:val="00F16B1D"/>
    <w:rsid w:val="00F16FE7"/>
    <w:rsid w:val="00F17084"/>
    <w:rsid w:val="00F17383"/>
    <w:rsid w:val="00F20FD4"/>
    <w:rsid w:val="00F2114D"/>
    <w:rsid w:val="00F21214"/>
    <w:rsid w:val="00F21887"/>
    <w:rsid w:val="00F21D93"/>
    <w:rsid w:val="00F21E56"/>
    <w:rsid w:val="00F22072"/>
    <w:rsid w:val="00F224F0"/>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0B43"/>
    <w:rsid w:val="00F72EB6"/>
    <w:rsid w:val="00F734D5"/>
    <w:rsid w:val="00F73699"/>
    <w:rsid w:val="00F73F82"/>
    <w:rsid w:val="00F741ED"/>
    <w:rsid w:val="00F74FE4"/>
    <w:rsid w:val="00F75EBE"/>
    <w:rsid w:val="00F76E98"/>
    <w:rsid w:val="00F771C3"/>
    <w:rsid w:val="00F80092"/>
    <w:rsid w:val="00F8037B"/>
    <w:rsid w:val="00F809C6"/>
    <w:rsid w:val="00F80B7A"/>
    <w:rsid w:val="00F80C78"/>
    <w:rsid w:val="00F80E46"/>
    <w:rsid w:val="00F8187C"/>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8A5"/>
    <w:rsid w:val="00FC3FDD"/>
    <w:rsid w:val="00FC4326"/>
    <w:rsid w:val="00FC4814"/>
    <w:rsid w:val="00FC5D4A"/>
    <w:rsid w:val="00FC7F40"/>
    <w:rsid w:val="00FD05B2"/>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9DF"/>
    <w:rsid w:val="00FF6EE7"/>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484270"/>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1"/>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1"/>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1"/>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1"/>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484270"/>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1"/>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1"/>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1"/>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1"/>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1"/>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1"/>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1"/>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1"/>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9B880-F808-4983-9EFC-5C980749B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43</Pages>
  <Words>7282</Words>
  <Characters>41512</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22</cp:revision>
  <cp:lastPrinted>2019-12-26T07:15:00Z</cp:lastPrinted>
  <dcterms:created xsi:type="dcterms:W3CDTF">2021-11-11T05:30:00Z</dcterms:created>
  <dcterms:modified xsi:type="dcterms:W3CDTF">2022-01-25T08:57:00Z</dcterms:modified>
</cp:coreProperties>
</file>