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164A35" w:rsidP="00510221">
      <w:pPr>
        <w:pStyle w:val="afffffff7"/>
        <w:ind w:left="0" w:right="142" w:firstLine="284"/>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05pt;margin-top:7.1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510221">
      <w:pPr>
        <w:ind w:left="0" w:right="142" w:firstLine="284"/>
        <w:rPr>
          <w:sz w:val="18"/>
          <w:szCs w:val="18"/>
        </w:rPr>
      </w:pPr>
    </w:p>
    <w:p w:rsidR="00510221" w:rsidRPr="006A464D" w:rsidRDefault="00510221" w:rsidP="00510221">
      <w:pPr>
        <w:ind w:left="0" w:right="142" w:firstLine="284"/>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510221" w:rsidRPr="006A464D" w:rsidRDefault="005E05E5" w:rsidP="005E05E5">
            <w:pPr>
              <w:tabs>
                <w:tab w:val="left" w:pos="4384"/>
              </w:tabs>
              <w:ind w:left="0" w:right="142" w:firstLine="0"/>
              <w:rPr>
                <w:i/>
                <w:sz w:val="18"/>
                <w:szCs w:val="18"/>
              </w:rPr>
            </w:pPr>
            <w:r>
              <w:rPr>
                <w:i/>
                <w:sz w:val="18"/>
                <w:szCs w:val="18"/>
              </w:rPr>
              <w:t xml:space="preserve">    Февраль</w:t>
            </w:r>
            <w:r w:rsidR="00510221">
              <w:rPr>
                <w:i/>
                <w:sz w:val="18"/>
                <w:szCs w:val="18"/>
              </w:rPr>
              <w:br/>
              <w:t xml:space="preserve">      </w:t>
            </w:r>
            <w:r w:rsidR="0076694B">
              <w:rPr>
                <w:i/>
                <w:sz w:val="18"/>
                <w:szCs w:val="18"/>
              </w:rPr>
              <w:t>2022</w:t>
            </w:r>
            <w:r w:rsidR="00510221" w:rsidRPr="006A464D">
              <w:rPr>
                <w:i/>
                <w:sz w:val="18"/>
                <w:szCs w:val="18"/>
              </w:rPr>
              <w:t>г.</w:t>
            </w:r>
          </w:p>
          <w:p w:rsidR="00510221" w:rsidRPr="006A464D" w:rsidRDefault="00510221" w:rsidP="009A015B">
            <w:pPr>
              <w:tabs>
                <w:tab w:val="left" w:pos="4384"/>
              </w:tabs>
              <w:ind w:left="0" w:right="142" w:firstLine="284"/>
              <w:rPr>
                <w:b/>
                <w:i/>
                <w:sz w:val="18"/>
                <w:szCs w:val="18"/>
              </w:rPr>
            </w:pPr>
            <w:r w:rsidRPr="006A464D">
              <w:rPr>
                <w:b/>
                <w:i/>
                <w:sz w:val="18"/>
                <w:szCs w:val="18"/>
              </w:rPr>
              <w:t xml:space="preserve">№ </w:t>
            </w:r>
            <w:r w:rsidR="009A015B">
              <w:rPr>
                <w:b/>
                <w:i/>
                <w:sz w:val="18"/>
                <w:szCs w:val="18"/>
              </w:rPr>
              <w:t>5</w:t>
            </w:r>
          </w:p>
        </w:tc>
        <w:tc>
          <w:tcPr>
            <w:tcW w:w="7617" w:type="dxa"/>
            <w:tcBorders>
              <w:top w:val="nil"/>
              <w:left w:val="nil"/>
              <w:bottom w:val="nil"/>
              <w:right w:val="nil"/>
            </w:tcBorders>
          </w:tcPr>
          <w:p w:rsidR="00510221" w:rsidRPr="006A464D" w:rsidRDefault="00510221" w:rsidP="00276511">
            <w:pPr>
              <w:tabs>
                <w:tab w:val="left" w:pos="4384"/>
              </w:tabs>
              <w:ind w:left="0" w:right="142" w:firstLine="284"/>
              <w:rPr>
                <w:sz w:val="18"/>
                <w:szCs w:val="18"/>
              </w:rPr>
            </w:pPr>
          </w:p>
          <w:p w:rsidR="00510221" w:rsidRPr="006A464D" w:rsidRDefault="00510221" w:rsidP="00276511">
            <w:pPr>
              <w:tabs>
                <w:tab w:val="left" w:pos="4384"/>
              </w:tabs>
              <w:ind w:left="0" w:right="142" w:firstLine="284"/>
              <w:rPr>
                <w:b/>
                <w:i/>
                <w:sz w:val="18"/>
                <w:szCs w:val="18"/>
              </w:rPr>
            </w:pPr>
            <w:r w:rsidRPr="006A464D">
              <w:rPr>
                <w:b/>
                <w:i/>
                <w:sz w:val="18"/>
                <w:szCs w:val="18"/>
              </w:rPr>
              <w:t xml:space="preserve">Учредитель газеты – администрация </w:t>
            </w:r>
            <w:proofErr w:type="spellStart"/>
            <w:r w:rsidRPr="006A464D">
              <w:rPr>
                <w:b/>
                <w:i/>
                <w:sz w:val="18"/>
                <w:szCs w:val="18"/>
              </w:rPr>
              <w:t>Хомутовского</w:t>
            </w:r>
            <w:proofErr w:type="spellEnd"/>
            <w:r w:rsidRPr="006A464D">
              <w:rPr>
                <w:b/>
                <w:i/>
                <w:sz w:val="18"/>
                <w:szCs w:val="18"/>
              </w:rPr>
              <w:t xml:space="preserve"> </w:t>
            </w:r>
          </w:p>
          <w:p w:rsidR="00510221" w:rsidRPr="006A464D" w:rsidRDefault="00510221" w:rsidP="00276511">
            <w:pPr>
              <w:tabs>
                <w:tab w:val="left" w:pos="4384"/>
              </w:tabs>
              <w:ind w:left="0" w:right="142" w:firstLine="284"/>
              <w:rPr>
                <w:b/>
                <w:i/>
                <w:sz w:val="18"/>
                <w:szCs w:val="18"/>
              </w:rPr>
            </w:pPr>
            <w:r w:rsidRPr="006A464D">
              <w:rPr>
                <w:b/>
                <w:i/>
                <w:sz w:val="18"/>
                <w:szCs w:val="18"/>
              </w:rPr>
              <w:t>муниципального образования</w:t>
            </w:r>
          </w:p>
        </w:tc>
      </w:tr>
    </w:tbl>
    <w:p w:rsidR="00510221" w:rsidRPr="006A464D" w:rsidRDefault="00510221" w:rsidP="00510221">
      <w:pPr>
        <w:tabs>
          <w:tab w:val="left" w:pos="4384"/>
        </w:tabs>
        <w:ind w:left="0" w:right="142" w:firstLine="284"/>
        <w:rPr>
          <w:i/>
          <w:sz w:val="18"/>
          <w:szCs w:val="18"/>
        </w:rPr>
      </w:pPr>
      <w:r w:rsidRPr="006A464D">
        <w:rPr>
          <w:i/>
          <w:sz w:val="18"/>
          <w:szCs w:val="18"/>
        </w:rPr>
        <w:t>Цена: бесплатно</w:t>
      </w:r>
    </w:p>
    <w:p w:rsidR="00510221" w:rsidRPr="006A464D" w:rsidRDefault="00510221" w:rsidP="00510221">
      <w:pPr>
        <w:tabs>
          <w:tab w:val="left" w:pos="4384"/>
        </w:tabs>
        <w:ind w:left="0" w:right="142" w:firstLine="284"/>
        <w:rPr>
          <w:i/>
          <w:sz w:val="18"/>
          <w:szCs w:val="18"/>
        </w:rPr>
      </w:pPr>
    </w:p>
    <w:p w:rsidR="00510221" w:rsidRPr="006A464D" w:rsidRDefault="00510221" w:rsidP="00510221">
      <w:pPr>
        <w:ind w:left="0" w:right="142" w:firstLine="284"/>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3E47B09E" wp14:editId="5F4F640E">
                <wp:simplePos x="0" y="0"/>
                <wp:positionH relativeFrom="column">
                  <wp:posOffset>-228600</wp:posOffset>
                </wp:positionH>
                <wp:positionV relativeFrom="paragraph">
                  <wp:posOffset>45720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E4C149"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pt" to="534.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" strokeweight="3pt"/>
            </w:pict>
          </mc:Fallback>
        </mc:AlternateContent>
      </w:r>
    </w:p>
    <w:p w:rsidR="0077756B" w:rsidRPr="00341D4B" w:rsidRDefault="0077756B" w:rsidP="0077756B">
      <w:pPr>
        <w:tabs>
          <w:tab w:val="left" w:pos="426"/>
          <w:tab w:val="left" w:pos="3976"/>
        </w:tabs>
        <w:ind w:left="0" w:right="142" w:firstLine="284"/>
        <w:rPr>
          <w:sz w:val="18"/>
          <w:szCs w:val="18"/>
        </w:rPr>
      </w:pPr>
    </w:p>
    <w:p w:rsidR="007A6408" w:rsidRPr="007A6408" w:rsidRDefault="007A6408" w:rsidP="007A6408">
      <w:pPr>
        <w:tabs>
          <w:tab w:val="left" w:pos="426"/>
          <w:tab w:val="left" w:pos="3976"/>
        </w:tabs>
        <w:ind w:left="0" w:right="142" w:firstLine="0"/>
        <w:jc w:val="center"/>
        <w:rPr>
          <w:b/>
          <w:sz w:val="18"/>
          <w:szCs w:val="18"/>
        </w:rPr>
      </w:pPr>
      <w:r w:rsidRPr="007A6408">
        <w:rPr>
          <w:sz w:val="18"/>
          <w:szCs w:val="18"/>
        </w:rPr>
        <w:t>РОССИЙСКАЯ ФЕДЕРАЦИЯ</w:t>
      </w:r>
    </w:p>
    <w:p w:rsidR="007A6408" w:rsidRPr="007A6408" w:rsidRDefault="007A6408" w:rsidP="007A6408">
      <w:pPr>
        <w:tabs>
          <w:tab w:val="left" w:pos="426"/>
          <w:tab w:val="left" w:pos="3976"/>
        </w:tabs>
        <w:ind w:left="0" w:right="142" w:firstLine="0"/>
        <w:jc w:val="center"/>
        <w:rPr>
          <w:bCs/>
          <w:sz w:val="18"/>
          <w:szCs w:val="18"/>
        </w:rPr>
      </w:pPr>
      <w:r w:rsidRPr="007A6408">
        <w:rPr>
          <w:bCs/>
          <w:sz w:val="18"/>
          <w:szCs w:val="18"/>
        </w:rPr>
        <w:t>ИРКУТСКАЯ ОБЛАСТЬ ИРКУТСКИЙ РАЙОН</w:t>
      </w:r>
    </w:p>
    <w:p w:rsidR="007A6408" w:rsidRPr="007A6408" w:rsidRDefault="007A6408" w:rsidP="007A6408">
      <w:pPr>
        <w:tabs>
          <w:tab w:val="left" w:pos="426"/>
          <w:tab w:val="left" w:pos="3976"/>
        </w:tabs>
        <w:ind w:left="0" w:right="142" w:firstLine="0"/>
        <w:jc w:val="center"/>
        <w:rPr>
          <w:sz w:val="18"/>
          <w:szCs w:val="18"/>
        </w:rPr>
      </w:pPr>
      <w:r w:rsidRPr="007A6408">
        <w:rPr>
          <w:sz w:val="18"/>
          <w:szCs w:val="18"/>
        </w:rPr>
        <w:t>ХОМУТОВСКОЕ МУНИЦИПАЛЬНОЕ ОБРАЗОВАНИЕ</w:t>
      </w:r>
    </w:p>
    <w:p w:rsidR="007A6408" w:rsidRPr="007A6408" w:rsidRDefault="007A6408" w:rsidP="007A6408">
      <w:pPr>
        <w:tabs>
          <w:tab w:val="left" w:pos="426"/>
          <w:tab w:val="left" w:pos="3976"/>
        </w:tabs>
        <w:ind w:left="0" w:right="142" w:firstLine="0"/>
        <w:jc w:val="center"/>
        <w:rPr>
          <w:b/>
          <w:bCs/>
          <w:sz w:val="18"/>
          <w:szCs w:val="18"/>
        </w:rPr>
      </w:pPr>
      <w:r w:rsidRPr="007A6408">
        <w:rPr>
          <w:b/>
          <w:bCs/>
          <w:sz w:val="18"/>
          <w:szCs w:val="18"/>
        </w:rPr>
        <w:t>АДМИНИСТРАЦИЯ</w:t>
      </w:r>
    </w:p>
    <w:p w:rsidR="007A6408" w:rsidRPr="007A6408" w:rsidRDefault="007A6408" w:rsidP="007A6408">
      <w:pPr>
        <w:tabs>
          <w:tab w:val="left" w:pos="426"/>
          <w:tab w:val="left" w:pos="3976"/>
        </w:tabs>
        <w:ind w:left="0" w:right="142" w:firstLine="0"/>
        <w:jc w:val="center"/>
        <w:rPr>
          <w:b/>
          <w:sz w:val="18"/>
          <w:szCs w:val="18"/>
        </w:rPr>
      </w:pPr>
      <w:r>
        <w:rPr>
          <w:b/>
          <w:sz w:val="18"/>
          <w:szCs w:val="18"/>
        </w:rPr>
        <w:t>ПОСТАНОВЛЕНИЕ</w:t>
      </w:r>
    </w:p>
    <w:p w:rsidR="007A6408" w:rsidRPr="007A6408" w:rsidRDefault="007A6408" w:rsidP="007A6408">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rPr>
          <w:sz w:val="18"/>
          <w:szCs w:val="18"/>
        </w:rPr>
      </w:pPr>
      <w:r>
        <w:rPr>
          <w:sz w:val="18"/>
          <w:szCs w:val="18"/>
          <w:u w:val="single"/>
        </w:rPr>
        <w:t>21</w:t>
      </w:r>
      <w:r w:rsidRPr="007A6408">
        <w:rPr>
          <w:sz w:val="18"/>
          <w:szCs w:val="18"/>
          <w:u w:val="single"/>
        </w:rPr>
        <w:t>.02.2022  № 3</w:t>
      </w:r>
      <w:r>
        <w:rPr>
          <w:sz w:val="18"/>
          <w:szCs w:val="18"/>
          <w:u w:val="single"/>
        </w:rPr>
        <w:t>2</w:t>
      </w:r>
      <w:r w:rsidRPr="007A6408">
        <w:rPr>
          <w:sz w:val="18"/>
          <w:szCs w:val="18"/>
          <w:u w:val="single"/>
        </w:rPr>
        <w:t xml:space="preserve"> о/д</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с. Хомутово </w:t>
      </w:r>
    </w:p>
    <w:p w:rsidR="00510221" w:rsidRDefault="007A6408" w:rsidP="005F2BDD">
      <w:pPr>
        <w:tabs>
          <w:tab w:val="left" w:pos="426"/>
          <w:tab w:val="left" w:pos="3976"/>
        </w:tabs>
        <w:ind w:left="0" w:right="142" w:firstLine="0"/>
        <w:rPr>
          <w:sz w:val="18"/>
          <w:szCs w:val="18"/>
        </w:rPr>
      </w:pPr>
      <w:r>
        <w:rPr>
          <w:sz w:val="18"/>
          <w:szCs w:val="18"/>
        </w:rPr>
        <w:t xml:space="preserve"> </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Об утверждении Программы профилактики рисков причинения вреда (ущерба) охраняемым законом ценностям в рамках муниципального контроля в сфере благоустройства на территории </w:t>
      </w:r>
      <w:proofErr w:type="spellStart"/>
      <w:r w:rsidRPr="007A6408">
        <w:rPr>
          <w:sz w:val="18"/>
          <w:szCs w:val="18"/>
        </w:rPr>
        <w:t>Хомутовского</w:t>
      </w:r>
      <w:proofErr w:type="spellEnd"/>
      <w:r w:rsidRPr="007A6408">
        <w:rPr>
          <w:sz w:val="18"/>
          <w:szCs w:val="18"/>
        </w:rPr>
        <w:t xml:space="preserve"> муниципального образования на 2022 год</w:t>
      </w:r>
    </w:p>
    <w:p w:rsidR="007A6408" w:rsidRPr="007A6408" w:rsidRDefault="007A6408"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rPr>
          <w:b/>
          <w:bCs/>
          <w:sz w:val="18"/>
          <w:szCs w:val="18"/>
        </w:rPr>
      </w:pPr>
      <w:proofErr w:type="gramStart"/>
      <w:r w:rsidRPr="007A6408">
        <w:rPr>
          <w:sz w:val="18"/>
          <w:szCs w:val="18"/>
        </w:rPr>
        <w:t>В соответствии со ст. 17.1 Федерального закона от 06.10.2003 № 131-ФЗ «Об общих принципах организации местного самоуправления в Российской Федерации», ст.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w:t>
      </w:r>
      <w:proofErr w:type="gramEnd"/>
      <w:r w:rsidRPr="007A6408">
        <w:rPr>
          <w:sz w:val="18"/>
          <w:szCs w:val="18"/>
        </w:rPr>
        <w:t xml:space="preserve"> профилактики рисков причинения вреда (ущерба) охраняемым законом ценностям», руководствуясь ст. 6 Уставом </w:t>
      </w:r>
      <w:proofErr w:type="spellStart"/>
      <w:r w:rsidRPr="007A6408">
        <w:rPr>
          <w:sz w:val="18"/>
          <w:szCs w:val="18"/>
        </w:rPr>
        <w:t>Хомутовского</w:t>
      </w:r>
      <w:proofErr w:type="spellEnd"/>
      <w:r w:rsidRPr="007A6408">
        <w:rPr>
          <w:sz w:val="18"/>
          <w:szCs w:val="18"/>
        </w:rPr>
        <w:t xml:space="preserve"> муниципального образования, Администрация </w:t>
      </w:r>
      <w:proofErr w:type="spellStart"/>
      <w:r w:rsidRPr="007A6408">
        <w:rPr>
          <w:sz w:val="18"/>
          <w:szCs w:val="18"/>
        </w:rPr>
        <w:t>Хомутовского</w:t>
      </w:r>
      <w:proofErr w:type="spellEnd"/>
      <w:r w:rsidRPr="007A6408">
        <w:rPr>
          <w:sz w:val="18"/>
          <w:szCs w:val="18"/>
        </w:rPr>
        <w:t xml:space="preserve"> муниципального образования</w:t>
      </w:r>
    </w:p>
    <w:p w:rsidR="007A6408" w:rsidRPr="007A6408" w:rsidRDefault="007A6408" w:rsidP="005F2BDD">
      <w:pPr>
        <w:tabs>
          <w:tab w:val="left" w:pos="426"/>
          <w:tab w:val="left" w:pos="3976"/>
        </w:tabs>
        <w:ind w:left="0" w:right="142" w:firstLine="0"/>
        <w:rPr>
          <w:sz w:val="18"/>
          <w:szCs w:val="18"/>
        </w:rPr>
      </w:pPr>
    </w:p>
    <w:p w:rsidR="007A6408" w:rsidRDefault="007A6408" w:rsidP="005F2BDD">
      <w:pPr>
        <w:tabs>
          <w:tab w:val="left" w:pos="426"/>
          <w:tab w:val="left" w:pos="3976"/>
        </w:tabs>
        <w:ind w:left="0" w:right="142" w:firstLine="0"/>
        <w:rPr>
          <w:sz w:val="18"/>
          <w:szCs w:val="18"/>
        </w:rPr>
      </w:pPr>
      <w:r w:rsidRPr="007A6408">
        <w:rPr>
          <w:sz w:val="18"/>
          <w:szCs w:val="18"/>
        </w:rPr>
        <w:t>ПОСТАНОВЛЯЕТ:</w:t>
      </w:r>
    </w:p>
    <w:p w:rsidR="00C30633" w:rsidRPr="007A6408" w:rsidRDefault="00C30633"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1. Утвердить </w:t>
      </w:r>
      <w:hyperlink w:anchor="P27" w:history="1">
        <w:r w:rsidRPr="007A6408">
          <w:rPr>
            <w:rStyle w:val="af"/>
            <w:sz w:val="18"/>
            <w:szCs w:val="18"/>
          </w:rPr>
          <w:t>Программу</w:t>
        </w:r>
      </w:hyperlink>
      <w:r w:rsidRPr="007A6408">
        <w:rPr>
          <w:sz w:val="18"/>
          <w:szCs w:val="18"/>
        </w:rPr>
        <w:t xml:space="preserve"> профилактики рисков причинения вреда (ущерба) охраняемым законом ценностям в рамках муниципального контроля в сфере благоустройства на территории </w:t>
      </w:r>
      <w:proofErr w:type="spellStart"/>
      <w:r w:rsidRPr="007A6408">
        <w:rPr>
          <w:sz w:val="18"/>
          <w:szCs w:val="18"/>
        </w:rPr>
        <w:t>Хомутовского</w:t>
      </w:r>
      <w:proofErr w:type="spellEnd"/>
      <w:r w:rsidRPr="007A6408">
        <w:rPr>
          <w:sz w:val="18"/>
          <w:szCs w:val="18"/>
        </w:rPr>
        <w:t xml:space="preserve"> муниципального образования на 2022 год (прилагается).</w:t>
      </w:r>
    </w:p>
    <w:p w:rsidR="007A6408" w:rsidRPr="007A6408" w:rsidRDefault="007A6408" w:rsidP="005F2BDD">
      <w:pPr>
        <w:tabs>
          <w:tab w:val="left" w:pos="426"/>
          <w:tab w:val="left" w:pos="3976"/>
        </w:tabs>
        <w:ind w:left="0" w:right="142" w:firstLine="0"/>
        <w:rPr>
          <w:sz w:val="18"/>
          <w:szCs w:val="18"/>
        </w:rPr>
      </w:pPr>
      <w:r w:rsidRPr="007A6408">
        <w:rPr>
          <w:sz w:val="18"/>
          <w:szCs w:val="18"/>
        </w:rPr>
        <w:t>2. Опубликовать настоящее постановление в установленном законом порядке.</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3. </w:t>
      </w:r>
      <w:proofErr w:type="gramStart"/>
      <w:r w:rsidRPr="007A6408">
        <w:rPr>
          <w:sz w:val="18"/>
          <w:szCs w:val="18"/>
        </w:rPr>
        <w:t>Контроль за</w:t>
      </w:r>
      <w:proofErr w:type="gramEnd"/>
      <w:r w:rsidRPr="007A6408">
        <w:rPr>
          <w:sz w:val="18"/>
          <w:szCs w:val="18"/>
        </w:rPr>
        <w:t xml:space="preserve"> исполнением настоящего Постановления возложить на заместителя Главы администрации </w:t>
      </w:r>
      <w:proofErr w:type="spellStart"/>
      <w:r w:rsidRPr="007A6408">
        <w:rPr>
          <w:sz w:val="18"/>
          <w:szCs w:val="18"/>
        </w:rPr>
        <w:t>Хомутовского</w:t>
      </w:r>
      <w:proofErr w:type="spellEnd"/>
      <w:r w:rsidRPr="007A6408">
        <w:rPr>
          <w:sz w:val="18"/>
          <w:szCs w:val="18"/>
        </w:rPr>
        <w:t xml:space="preserve"> муниципального образования.</w:t>
      </w:r>
    </w:p>
    <w:p w:rsidR="007A6408" w:rsidRPr="007A6408" w:rsidRDefault="007A6408"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jc w:val="right"/>
        <w:rPr>
          <w:i/>
          <w:sz w:val="18"/>
          <w:szCs w:val="18"/>
        </w:rPr>
      </w:pPr>
      <w:r w:rsidRPr="007A6408">
        <w:rPr>
          <w:i/>
          <w:sz w:val="18"/>
          <w:szCs w:val="18"/>
        </w:rPr>
        <w:t xml:space="preserve">Глава администрации                                                                  В.М. </w:t>
      </w:r>
      <w:proofErr w:type="spellStart"/>
      <w:r w:rsidRPr="007A6408">
        <w:rPr>
          <w:i/>
          <w:sz w:val="18"/>
          <w:szCs w:val="18"/>
        </w:rPr>
        <w:t>Колмаченко</w:t>
      </w:r>
      <w:proofErr w:type="spellEnd"/>
    </w:p>
    <w:p w:rsidR="007A6408" w:rsidRDefault="007A6408" w:rsidP="005F2BDD">
      <w:pPr>
        <w:tabs>
          <w:tab w:val="left" w:pos="426"/>
          <w:tab w:val="left" w:pos="3976"/>
        </w:tabs>
        <w:ind w:left="0" w:right="142" w:firstLine="0"/>
        <w:rPr>
          <w:sz w:val="18"/>
          <w:szCs w:val="18"/>
        </w:rPr>
      </w:pPr>
    </w:p>
    <w:p w:rsidR="007A6408" w:rsidRDefault="007A6408" w:rsidP="005F2BDD">
      <w:pPr>
        <w:tabs>
          <w:tab w:val="left" w:pos="426"/>
          <w:tab w:val="left" w:pos="3976"/>
        </w:tabs>
        <w:ind w:left="0" w:right="142" w:firstLine="0"/>
        <w:rPr>
          <w:sz w:val="18"/>
          <w:szCs w:val="18"/>
        </w:rPr>
      </w:pPr>
    </w:p>
    <w:p w:rsidR="00C30633" w:rsidRDefault="00C30633" w:rsidP="005F2BDD">
      <w:pPr>
        <w:tabs>
          <w:tab w:val="left" w:pos="426"/>
          <w:tab w:val="left" w:pos="3976"/>
        </w:tabs>
        <w:ind w:left="0" w:right="142" w:firstLine="0"/>
        <w:rPr>
          <w:sz w:val="18"/>
          <w:szCs w:val="18"/>
        </w:rPr>
      </w:pPr>
    </w:p>
    <w:p w:rsidR="00C30633" w:rsidRPr="007A6408" w:rsidRDefault="00C30633"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rPr>
          <w:bCs/>
          <w:sz w:val="18"/>
          <w:szCs w:val="18"/>
        </w:rPr>
      </w:pPr>
    </w:p>
    <w:p w:rsidR="007A6408" w:rsidRPr="007A6408" w:rsidRDefault="007A6408" w:rsidP="005F2BDD">
      <w:pPr>
        <w:tabs>
          <w:tab w:val="left" w:pos="426"/>
          <w:tab w:val="left" w:pos="3976"/>
        </w:tabs>
        <w:ind w:left="0" w:right="142" w:firstLine="0"/>
        <w:jc w:val="right"/>
        <w:rPr>
          <w:bCs/>
          <w:sz w:val="18"/>
          <w:szCs w:val="18"/>
        </w:rPr>
      </w:pPr>
      <w:r w:rsidRPr="007A6408">
        <w:rPr>
          <w:bCs/>
          <w:sz w:val="18"/>
          <w:szCs w:val="18"/>
        </w:rPr>
        <w:t>УТВЕРЖДЕНО:</w:t>
      </w:r>
    </w:p>
    <w:p w:rsidR="007A6408" w:rsidRPr="007A6408" w:rsidRDefault="007A6408" w:rsidP="005F2BDD">
      <w:pPr>
        <w:tabs>
          <w:tab w:val="left" w:pos="426"/>
          <w:tab w:val="left" w:pos="3976"/>
        </w:tabs>
        <w:ind w:left="0" w:right="142" w:firstLine="0"/>
        <w:jc w:val="right"/>
        <w:rPr>
          <w:bCs/>
          <w:sz w:val="18"/>
          <w:szCs w:val="18"/>
        </w:rPr>
      </w:pPr>
      <w:r w:rsidRPr="007A6408">
        <w:rPr>
          <w:bCs/>
          <w:sz w:val="18"/>
          <w:szCs w:val="18"/>
        </w:rPr>
        <w:t xml:space="preserve">Постановлением </w:t>
      </w:r>
    </w:p>
    <w:p w:rsidR="007A6408" w:rsidRPr="007A6408" w:rsidRDefault="007A6408" w:rsidP="005F2BDD">
      <w:pPr>
        <w:tabs>
          <w:tab w:val="left" w:pos="426"/>
          <w:tab w:val="left" w:pos="3976"/>
        </w:tabs>
        <w:ind w:left="0" w:right="142" w:firstLine="0"/>
        <w:jc w:val="right"/>
        <w:rPr>
          <w:bCs/>
          <w:sz w:val="18"/>
          <w:szCs w:val="18"/>
        </w:rPr>
      </w:pPr>
      <w:r w:rsidRPr="007A6408">
        <w:rPr>
          <w:bCs/>
          <w:sz w:val="18"/>
          <w:szCs w:val="18"/>
        </w:rPr>
        <w:t>администрации</w:t>
      </w:r>
    </w:p>
    <w:p w:rsidR="007A6408" w:rsidRPr="007A6408" w:rsidRDefault="007A6408" w:rsidP="005F2BDD">
      <w:pPr>
        <w:tabs>
          <w:tab w:val="left" w:pos="426"/>
          <w:tab w:val="left" w:pos="3976"/>
        </w:tabs>
        <w:ind w:left="0" w:right="142" w:firstLine="0"/>
        <w:jc w:val="right"/>
        <w:rPr>
          <w:bCs/>
          <w:sz w:val="18"/>
          <w:szCs w:val="18"/>
        </w:rPr>
      </w:pPr>
      <w:proofErr w:type="spellStart"/>
      <w:r w:rsidRPr="007A6408">
        <w:rPr>
          <w:bCs/>
          <w:sz w:val="18"/>
          <w:szCs w:val="18"/>
        </w:rPr>
        <w:t>Хомутовского</w:t>
      </w:r>
      <w:proofErr w:type="spellEnd"/>
      <w:r w:rsidRPr="007A6408">
        <w:rPr>
          <w:bCs/>
          <w:sz w:val="18"/>
          <w:szCs w:val="18"/>
        </w:rPr>
        <w:t xml:space="preserve"> муниципального</w:t>
      </w:r>
    </w:p>
    <w:p w:rsidR="007A6408" w:rsidRPr="007A6408" w:rsidRDefault="007A6408" w:rsidP="005F2BDD">
      <w:pPr>
        <w:tabs>
          <w:tab w:val="left" w:pos="426"/>
          <w:tab w:val="left" w:pos="3976"/>
        </w:tabs>
        <w:ind w:left="0" w:right="142" w:firstLine="0"/>
        <w:jc w:val="right"/>
        <w:rPr>
          <w:bCs/>
          <w:sz w:val="18"/>
          <w:szCs w:val="18"/>
        </w:rPr>
      </w:pPr>
      <w:r w:rsidRPr="007A6408">
        <w:rPr>
          <w:bCs/>
          <w:sz w:val="18"/>
          <w:szCs w:val="18"/>
        </w:rPr>
        <w:t xml:space="preserve">                                                                                 образования</w:t>
      </w:r>
    </w:p>
    <w:tbl>
      <w:tblPr>
        <w:tblStyle w:val="aa"/>
        <w:tblW w:w="0" w:type="auto"/>
        <w:tblInd w:w="4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tblGrid>
      <w:tr w:rsidR="007A6408" w:rsidRPr="007A6408" w:rsidTr="00492244">
        <w:tc>
          <w:tcPr>
            <w:tcW w:w="10024" w:type="dxa"/>
          </w:tcPr>
          <w:p w:rsidR="007A6408" w:rsidRPr="007A6408" w:rsidRDefault="007A6408" w:rsidP="005F2BDD">
            <w:pPr>
              <w:tabs>
                <w:tab w:val="left" w:pos="426"/>
                <w:tab w:val="left" w:pos="3976"/>
              </w:tabs>
              <w:ind w:left="0" w:right="142" w:firstLine="0"/>
              <w:jc w:val="right"/>
              <w:rPr>
                <w:sz w:val="18"/>
                <w:szCs w:val="18"/>
              </w:rPr>
            </w:pPr>
            <w:r>
              <w:rPr>
                <w:sz w:val="18"/>
                <w:szCs w:val="18"/>
                <w:u w:val="single"/>
              </w:rPr>
              <w:t>21</w:t>
            </w:r>
            <w:r w:rsidRPr="007A6408">
              <w:rPr>
                <w:sz w:val="18"/>
                <w:szCs w:val="18"/>
                <w:u w:val="single"/>
              </w:rPr>
              <w:t>.02.2022  № 3</w:t>
            </w:r>
            <w:r>
              <w:rPr>
                <w:sz w:val="18"/>
                <w:szCs w:val="18"/>
                <w:u w:val="single"/>
              </w:rPr>
              <w:t>2</w:t>
            </w:r>
            <w:r w:rsidRPr="007A6408">
              <w:rPr>
                <w:sz w:val="18"/>
                <w:szCs w:val="18"/>
                <w:u w:val="single"/>
              </w:rPr>
              <w:t xml:space="preserve"> о/д</w:t>
            </w:r>
          </w:p>
          <w:p w:rsidR="007A6408" w:rsidRPr="007A6408" w:rsidRDefault="007A6408" w:rsidP="005F2BDD">
            <w:pPr>
              <w:tabs>
                <w:tab w:val="left" w:pos="426"/>
                <w:tab w:val="left" w:pos="3976"/>
              </w:tabs>
              <w:ind w:left="0" w:right="142" w:firstLine="0"/>
              <w:jc w:val="right"/>
              <w:rPr>
                <w:bCs/>
                <w:sz w:val="18"/>
                <w:szCs w:val="18"/>
              </w:rPr>
            </w:pPr>
          </w:p>
        </w:tc>
      </w:tr>
    </w:tbl>
    <w:p w:rsidR="007A6408" w:rsidRPr="007A6408" w:rsidRDefault="007A6408" w:rsidP="005F2BDD">
      <w:pPr>
        <w:tabs>
          <w:tab w:val="left" w:pos="426"/>
          <w:tab w:val="left" w:pos="3976"/>
        </w:tabs>
        <w:ind w:left="0" w:right="142" w:firstLine="0"/>
        <w:rPr>
          <w:b/>
          <w:sz w:val="18"/>
          <w:szCs w:val="18"/>
        </w:rPr>
      </w:pPr>
    </w:p>
    <w:p w:rsidR="007A6408" w:rsidRPr="007A6408" w:rsidRDefault="007A6408" w:rsidP="005F2BDD">
      <w:pPr>
        <w:tabs>
          <w:tab w:val="left" w:pos="426"/>
          <w:tab w:val="left" w:pos="3976"/>
        </w:tabs>
        <w:ind w:left="0" w:right="142" w:firstLine="0"/>
        <w:jc w:val="center"/>
        <w:rPr>
          <w:b/>
          <w:sz w:val="18"/>
          <w:szCs w:val="18"/>
        </w:rPr>
      </w:pPr>
      <w:r w:rsidRPr="007A6408">
        <w:rPr>
          <w:b/>
          <w:sz w:val="18"/>
          <w:szCs w:val="18"/>
        </w:rPr>
        <w:t>ПРОГРАММА</w:t>
      </w:r>
    </w:p>
    <w:p w:rsidR="007A6408" w:rsidRPr="007A6408" w:rsidRDefault="007A6408" w:rsidP="005F2BDD">
      <w:pPr>
        <w:tabs>
          <w:tab w:val="left" w:pos="426"/>
          <w:tab w:val="left" w:pos="3976"/>
        </w:tabs>
        <w:ind w:left="0" w:right="142" w:firstLine="0"/>
        <w:jc w:val="center"/>
        <w:rPr>
          <w:b/>
          <w:sz w:val="18"/>
          <w:szCs w:val="18"/>
        </w:rPr>
      </w:pPr>
      <w:r w:rsidRPr="007A6408">
        <w:rPr>
          <w:b/>
          <w:sz w:val="18"/>
          <w:szCs w:val="18"/>
        </w:rPr>
        <w:t xml:space="preserve">профилактики рисков причинения вреда (ущерба) охраняемым законом ценностям в рамках муниципального контроля в сфере благоустройства на территории </w:t>
      </w:r>
      <w:proofErr w:type="spellStart"/>
      <w:r w:rsidRPr="007A6408">
        <w:rPr>
          <w:b/>
          <w:sz w:val="18"/>
          <w:szCs w:val="18"/>
        </w:rPr>
        <w:t>Хомутовского</w:t>
      </w:r>
      <w:proofErr w:type="spellEnd"/>
      <w:r w:rsidRPr="007A6408">
        <w:rPr>
          <w:b/>
          <w:sz w:val="18"/>
          <w:szCs w:val="18"/>
        </w:rPr>
        <w:t xml:space="preserve"> муниципального образования на 2022 год</w:t>
      </w:r>
    </w:p>
    <w:p w:rsidR="007A6408" w:rsidRPr="007A6408" w:rsidRDefault="007A6408" w:rsidP="005F2BDD">
      <w:pPr>
        <w:tabs>
          <w:tab w:val="left" w:pos="426"/>
          <w:tab w:val="left" w:pos="3976"/>
        </w:tabs>
        <w:ind w:left="0" w:right="142" w:firstLine="0"/>
        <w:rPr>
          <w:sz w:val="18"/>
          <w:szCs w:val="18"/>
        </w:rPr>
      </w:pPr>
      <w:r w:rsidRPr="007A6408">
        <w:rPr>
          <w:sz w:val="18"/>
          <w:szCs w:val="18"/>
        </w:rPr>
        <w:t> </w:t>
      </w:r>
    </w:p>
    <w:p w:rsidR="007A6408" w:rsidRPr="007A6408" w:rsidRDefault="007A6408" w:rsidP="005F2BDD">
      <w:pPr>
        <w:tabs>
          <w:tab w:val="left" w:pos="426"/>
          <w:tab w:val="left" w:pos="3976"/>
        </w:tabs>
        <w:ind w:left="0" w:right="142" w:firstLine="0"/>
        <w:rPr>
          <w:sz w:val="18"/>
          <w:szCs w:val="18"/>
        </w:rPr>
      </w:pPr>
      <w:r w:rsidRPr="007A6408">
        <w:rPr>
          <w:sz w:val="18"/>
          <w:szCs w:val="18"/>
        </w:rPr>
        <w:t>1. Общие положения</w:t>
      </w:r>
    </w:p>
    <w:p w:rsidR="007A6408" w:rsidRPr="007A6408" w:rsidRDefault="007A6408" w:rsidP="005F2BDD">
      <w:pPr>
        <w:tabs>
          <w:tab w:val="left" w:pos="426"/>
          <w:tab w:val="left" w:pos="3976"/>
        </w:tabs>
        <w:ind w:left="0" w:right="142" w:firstLine="0"/>
        <w:rPr>
          <w:sz w:val="18"/>
          <w:szCs w:val="18"/>
        </w:rPr>
      </w:pPr>
      <w:r w:rsidRPr="007A6408">
        <w:rPr>
          <w:sz w:val="18"/>
          <w:szCs w:val="18"/>
        </w:rPr>
        <w:t> </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1.1. </w:t>
      </w:r>
      <w:proofErr w:type="gramStart"/>
      <w:r w:rsidRPr="007A6408">
        <w:rPr>
          <w:sz w:val="18"/>
          <w:szCs w:val="18"/>
        </w:rPr>
        <w:t xml:space="preserve">Программа профилактики рисков причинения вреда (ущерба) охраняемым законом ценностям в рамках муниципального контроля в сфере благоустройства на территории </w:t>
      </w:r>
      <w:proofErr w:type="spellStart"/>
      <w:r w:rsidRPr="007A6408">
        <w:rPr>
          <w:sz w:val="18"/>
          <w:szCs w:val="18"/>
        </w:rPr>
        <w:t>Хомутовского</w:t>
      </w:r>
      <w:proofErr w:type="spellEnd"/>
      <w:r w:rsidRPr="007A6408">
        <w:rPr>
          <w:sz w:val="18"/>
          <w:szCs w:val="18"/>
        </w:rPr>
        <w:t xml:space="preserve"> муниципального образования на 2022 год (далее – Программа профилактики) разработана в соответствии с Федеральным законом от 31.07.2020 № 248-ФЗ «О государственном контроле (надзоре) и муниципальном контроле в Российской Федерации», Постановлением Правительства РФ от 25.06.2021 № 990 «Об утверждении Правил разработки и утверждения контрольными (надзорными</w:t>
      </w:r>
      <w:proofErr w:type="gramEnd"/>
      <w:r w:rsidRPr="007A6408">
        <w:rPr>
          <w:sz w:val="18"/>
          <w:szCs w:val="18"/>
        </w:rPr>
        <w:t>) органами программы профилактики рисков причинения вреда (ущерба) охраняемым законом ценностям».</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1.2. Программа профилактики направлена на выявление и устранение конкретных причин и факторов несоблюдения обязательных требований препятствующих соблюдению подконтрольными субъектами установленных Правил содержания </w:t>
      </w:r>
      <w:r w:rsidRPr="007A6408">
        <w:rPr>
          <w:sz w:val="18"/>
          <w:szCs w:val="18"/>
        </w:rPr>
        <w:lastRenderedPageBreak/>
        <w:t xml:space="preserve">благоустройства на территории </w:t>
      </w:r>
      <w:proofErr w:type="spellStart"/>
      <w:r w:rsidRPr="007A6408">
        <w:rPr>
          <w:sz w:val="18"/>
          <w:szCs w:val="18"/>
        </w:rPr>
        <w:t>Хомутовского</w:t>
      </w:r>
      <w:proofErr w:type="spellEnd"/>
      <w:r w:rsidRPr="007A6408">
        <w:rPr>
          <w:sz w:val="18"/>
          <w:szCs w:val="18"/>
        </w:rPr>
        <w:t xml:space="preserve"> муниципального образования  утвержденных решением Думы </w:t>
      </w:r>
      <w:proofErr w:type="spellStart"/>
      <w:r w:rsidRPr="007A6408">
        <w:rPr>
          <w:sz w:val="18"/>
          <w:szCs w:val="18"/>
        </w:rPr>
        <w:t>Хомутовского</w:t>
      </w:r>
      <w:proofErr w:type="spellEnd"/>
      <w:r w:rsidRPr="007A6408">
        <w:rPr>
          <w:sz w:val="18"/>
          <w:szCs w:val="18"/>
        </w:rPr>
        <w:t xml:space="preserve"> муниципального образования от 26.10.2017 № 02-08/д.</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1.3. Муниципальный </w:t>
      </w:r>
      <w:proofErr w:type="gramStart"/>
      <w:r w:rsidRPr="007A6408">
        <w:rPr>
          <w:sz w:val="18"/>
          <w:szCs w:val="18"/>
        </w:rPr>
        <w:t>контроль за</w:t>
      </w:r>
      <w:proofErr w:type="gramEnd"/>
      <w:r w:rsidRPr="007A6408">
        <w:rPr>
          <w:sz w:val="18"/>
          <w:szCs w:val="18"/>
        </w:rPr>
        <w:t xml:space="preserve"> соблюдением Правил благоустройства  на территории </w:t>
      </w:r>
      <w:proofErr w:type="spellStart"/>
      <w:r w:rsidRPr="007A6408">
        <w:rPr>
          <w:sz w:val="18"/>
          <w:szCs w:val="18"/>
        </w:rPr>
        <w:t>Хомутовского</w:t>
      </w:r>
      <w:proofErr w:type="spellEnd"/>
      <w:r w:rsidRPr="007A6408">
        <w:rPr>
          <w:sz w:val="18"/>
          <w:szCs w:val="18"/>
        </w:rPr>
        <w:t xml:space="preserve"> муниципального образования (далее - Правила благоустройства) осуществляется должностными лицами администрации </w:t>
      </w:r>
      <w:proofErr w:type="spellStart"/>
      <w:r w:rsidRPr="007A6408">
        <w:rPr>
          <w:sz w:val="18"/>
          <w:szCs w:val="18"/>
        </w:rPr>
        <w:t>Хомутовского</w:t>
      </w:r>
      <w:proofErr w:type="spellEnd"/>
      <w:r w:rsidRPr="007A6408">
        <w:rPr>
          <w:sz w:val="18"/>
          <w:szCs w:val="18"/>
        </w:rPr>
        <w:t xml:space="preserve"> муниципального образования.</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1.4. Программа профилактики реализуется в 2022 году и содержит описание текущего состояния контролируемой сферы и показателей оценки реализации Программы профилактики.</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2. Анализ текущего состояния осуществления муниципального контроля в сфере благоустройства, описание текущего уровня развития профилактической деятельности контрольного органа, характеристика проблем, на решение которых направлена программа профилактики рисков.                                                                                                                  </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2.1. Предметом муниципального контроля в сфере благоустройства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Правилами благоустройства на территории </w:t>
      </w:r>
      <w:proofErr w:type="spellStart"/>
      <w:r w:rsidRPr="007A6408">
        <w:rPr>
          <w:sz w:val="18"/>
          <w:szCs w:val="18"/>
        </w:rPr>
        <w:t>Хомутовского</w:t>
      </w:r>
      <w:proofErr w:type="spellEnd"/>
      <w:r w:rsidRPr="007A6408">
        <w:rPr>
          <w:sz w:val="18"/>
          <w:szCs w:val="18"/>
        </w:rPr>
        <w:t xml:space="preserve"> муниципального образования.</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2.2. Проведение профилактических мероприятий, направленных </w:t>
      </w:r>
      <w:proofErr w:type="gramStart"/>
      <w:r w:rsidRPr="007A6408">
        <w:rPr>
          <w:sz w:val="18"/>
          <w:szCs w:val="18"/>
        </w:rPr>
        <w:t>на</w:t>
      </w:r>
      <w:proofErr w:type="gramEnd"/>
      <w:r w:rsidRPr="007A6408">
        <w:rPr>
          <w:sz w:val="18"/>
          <w:szCs w:val="18"/>
        </w:rPr>
        <w:t>:</w:t>
      </w:r>
    </w:p>
    <w:p w:rsidR="007A6408" w:rsidRPr="007A6408" w:rsidRDefault="007A6408" w:rsidP="005F2BDD">
      <w:pPr>
        <w:tabs>
          <w:tab w:val="left" w:pos="426"/>
          <w:tab w:val="left" w:pos="3976"/>
        </w:tabs>
        <w:ind w:left="0" w:right="142" w:firstLine="0"/>
        <w:rPr>
          <w:sz w:val="18"/>
          <w:szCs w:val="18"/>
        </w:rPr>
      </w:pPr>
      <w:r w:rsidRPr="007A6408">
        <w:rPr>
          <w:sz w:val="18"/>
          <w:szCs w:val="18"/>
        </w:rPr>
        <w:t>- соблюдение контролируемыми лицами обязательных требований Правил благоустройства;</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стимулирование добросовестного соблюдения обязательных требований всеми контролируемыми лицами; </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побуждение контролируемых лиц к добросовестности, что будет способствовать улучшению в целом ситуации, повышению ответственности контролируемых лиц, снижению количества выявляемых нарушений. </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2.3. Наблюдение за соблюдением юридическими лицами, индивидуальными предпринимателями и гражданами обязательных требований, установленных Правилами благоустройства. </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2.4. Исполнение решений, принимаемых по результатам контрольных мероприятий. </w:t>
      </w:r>
    </w:p>
    <w:p w:rsidR="007A6408" w:rsidRPr="007A6408" w:rsidRDefault="007A6408" w:rsidP="005F2BDD">
      <w:pPr>
        <w:tabs>
          <w:tab w:val="left" w:pos="426"/>
          <w:tab w:val="left" w:pos="3976"/>
        </w:tabs>
        <w:ind w:left="0" w:right="142" w:firstLine="0"/>
        <w:rPr>
          <w:sz w:val="18"/>
          <w:szCs w:val="18"/>
        </w:rPr>
      </w:pPr>
      <w:r w:rsidRPr="007A6408">
        <w:rPr>
          <w:sz w:val="18"/>
          <w:szCs w:val="18"/>
        </w:rPr>
        <w:t>2.5 Объектами муниципального контроля являются:</w:t>
      </w:r>
    </w:p>
    <w:p w:rsidR="007A6408" w:rsidRPr="007A6408" w:rsidRDefault="007A6408" w:rsidP="005F2BDD">
      <w:pPr>
        <w:tabs>
          <w:tab w:val="left" w:pos="426"/>
          <w:tab w:val="left" w:pos="3976"/>
        </w:tabs>
        <w:ind w:left="0" w:right="142" w:firstLine="0"/>
        <w:rPr>
          <w:sz w:val="18"/>
          <w:szCs w:val="18"/>
        </w:rPr>
      </w:pPr>
      <w:r w:rsidRPr="007A6408">
        <w:rPr>
          <w:sz w:val="18"/>
          <w:szCs w:val="18"/>
        </w:rPr>
        <w:t>1) обязательные требования по содержанию прилегающих территорий;</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2) обязательные требования по содержанию элементов и объектов благоустройства, в том числе требования: </w:t>
      </w:r>
    </w:p>
    <w:p w:rsidR="007A6408" w:rsidRPr="007A6408" w:rsidRDefault="007A6408" w:rsidP="005F2BDD">
      <w:pPr>
        <w:tabs>
          <w:tab w:val="left" w:pos="426"/>
          <w:tab w:val="left" w:pos="3976"/>
        </w:tabs>
        <w:ind w:left="0" w:right="142" w:firstLine="0"/>
        <w:rPr>
          <w:sz w:val="18"/>
          <w:szCs w:val="18"/>
        </w:rPr>
      </w:pPr>
      <w:r w:rsidRPr="007A6408">
        <w:rPr>
          <w:sz w:val="18"/>
          <w:szCs w:val="18"/>
        </w:rPr>
        <w:t>– по установке ограждений, не препятствующих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7A6408" w:rsidRPr="007A6408" w:rsidRDefault="007A6408" w:rsidP="005F2BDD">
      <w:pPr>
        <w:tabs>
          <w:tab w:val="left" w:pos="426"/>
          <w:tab w:val="left" w:pos="3976"/>
        </w:tabs>
        <w:ind w:left="0" w:right="142" w:firstLine="0"/>
        <w:rPr>
          <w:sz w:val="18"/>
          <w:szCs w:val="18"/>
        </w:rPr>
      </w:pPr>
      <w:r w:rsidRPr="007A6408">
        <w:rPr>
          <w:sz w:val="18"/>
          <w:szCs w:val="18"/>
        </w:rPr>
        <w:t>– по 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7A6408" w:rsidRPr="007A6408" w:rsidRDefault="007A6408" w:rsidP="005F2BDD">
      <w:pPr>
        <w:tabs>
          <w:tab w:val="left" w:pos="426"/>
          <w:tab w:val="left" w:pos="3976"/>
        </w:tabs>
        <w:ind w:left="0" w:right="142" w:firstLine="0"/>
        <w:rPr>
          <w:sz w:val="18"/>
          <w:szCs w:val="18"/>
        </w:rPr>
      </w:pPr>
      <w:r w:rsidRPr="007A6408">
        <w:rPr>
          <w:sz w:val="18"/>
          <w:szCs w:val="18"/>
        </w:rPr>
        <w:t>– по содержанию специальных знаков, надписей, содержащих информацию, необходимую для эксплуатации инженерных сооружений;</w:t>
      </w:r>
    </w:p>
    <w:p w:rsidR="007A6408" w:rsidRPr="007A6408" w:rsidRDefault="007A6408" w:rsidP="005F2BDD">
      <w:pPr>
        <w:tabs>
          <w:tab w:val="left" w:pos="426"/>
          <w:tab w:val="left" w:pos="3976"/>
        </w:tabs>
        <w:ind w:left="0" w:right="142" w:firstLine="0"/>
        <w:rPr>
          <w:sz w:val="18"/>
          <w:szCs w:val="18"/>
        </w:rPr>
      </w:pPr>
      <w:r w:rsidRPr="007A6408">
        <w:rPr>
          <w:sz w:val="18"/>
          <w:szCs w:val="18"/>
        </w:rPr>
        <w:t>–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Иркутской области</w:t>
      </w:r>
      <w:r w:rsidRPr="007A6408">
        <w:rPr>
          <w:i/>
          <w:iCs/>
          <w:sz w:val="18"/>
          <w:szCs w:val="18"/>
        </w:rPr>
        <w:t xml:space="preserve"> </w:t>
      </w:r>
      <w:r w:rsidRPr="007A6408">
        <w:rPr>
          <w:sz w:val="18"/>
          <w:szCs w:val="18"/>
        </w:rPr>
        <w:t>и Правилами благоустройства;</w:t>
      </w:r>
    </w:p>
    <w:p w:rsidR="007A6408" w:rsidRPr="007A6408" w:rsidRDefault="007A6408" w:rsidP="005F2BDD">
      <w:pPr>
        <w:tabs>
          <w:tab w:val="left" w:pos="426"/>
          <w:tab w:val="left" w:pos="3976"/>
        </w:tabs>
        <w:ind w:left="0" w:right="142" w:firstLine="0"/>
        <w:rPr>
          <w:sz w:val="18"/>
          <w:szCs w:val="18"/>
        </w:rPr>
      </w:pPr>
      <w:r w:rsidRPr="007A6408">
        <w:rPr>
          <w:sz w:val="18"/>
          <w:szCs w:val="18"/>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w:t>
      </w:r>
      <w:proofErr w:type="gramStart"/>
      <w:r w:rsidRPr="007A6408">
        <w:rPr>
          <w:sz w:val="18"/>
          <w:szCs w:val="18"/>
        </w:rPr>
        <w:t>по направлению в администрацию уведомления о проведении работ в результате аварий в срок</w:t>
      </w:r>
      <w:proofErr w:type="gramEnd"/>
      <w:r w:rsidRPr="007A6408">
        <w:rPr>
          <w:sz w:val="18"/>
          <w:szCs w:val="18"/>
        </w:rPr>
        <w:t>, установленный нормативными правовыми актами Иркутской области;</w:t>
      </w:r>
    </w:p>
    <w:p w:rsidR="007A6408" w:rsidRPr="007A6408" w:rsidRDefault="007A6408" w:rsidP="005F2BDD">
      <w:pPr>
        <w:tabs>
          <w:tab w:val="left" w:pos="426"/>
          <w:tab w:val="left" w:pos="3976"/>
        </w:tabs>
        <w:ind w:left="0" w:right="142" w:firstLine="0"/>
        <w:rPr>
          <w:sz w:val="18"/>
          <w:szCs w:val="18"/>
        </w:rPr>
      </w:pPr>
      <w:proofErr w:type="gramStart"/>
      <w:r w:rsidRPr="007A6408">
        <w:rPr>
          <w:sz w:val="18"/>
          <w:szCs w:val="18"/>
        </w:rPr>
        <w:t>– о недопустимости размещения транспортных средств на газоне или иной озелененной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roofErr w:type="gramEnd"/>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3) обязательные требования по уборке территории </w:t>
      </w:r>
      <w:proofErr w:type="spellStart"/>
      <w:r w:rsidRPr="007A6408">
        <w:rPr>
          <w:sz w:val="18"/>
          <w:szCs w:val="18"/>
        </w:rPr>
        <w:t>Хомутовского</w:t>
      </w:r>
      <w:proofErr w:type="spellEnd"/>
      <w:r w:rsidRPr="007A6408">
        <w:rPr>
          <w:sz w:val="18"/>
          <w:szCs w:val="18"/>
        </w:rPr>
        <w:t xml:space="preserve"> муниципального образования в зимний период, включая контроль проведения мероприятий по очистке от снега, наледи и сосулек кровель зданий, сооружений; </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4) обязательные требования по уборке территории </w:t>
      </w:r>
      <w:proofErr w:type="spellStart"/>
      <w:r w:rsidRPr="007A6408">
        <w:rPr>
          <w:sz w:val="18"/>
          <w:szCs w:val="18"/>
        </w:rPr>
        <w:t>Хомутовского</w:t>
      </w:r>
      <w:proofErr w:type="spellEnd"/>
      <w:r w:rsidRPr="007A6408">
        <w:rPr>
          <w:sz w:val="18"/>
          <w:szCs w:val="18"/>
        </w:rPr>
        <w:t xml:space="preserve"> муниципального образования в летний период, включая обязательные требования по </w:t>
      </w:r>
      <w:r w:rsidRPr="007A6408">
        <w:rPr>
          <w:bCs/>
          <w:sz w:val="18"/>
          <w:szCs w:val="18"/>
        </w:rPr>
        <w:t>выявлению карантинных, ядовитых и сорных растений, борьбе с ними, локализации, ликвидации их очагов</w:t>
      </w:r>
      <w:r w:rsidRPr="007A6408">
        <w:rPr>
          <w:sz w:val="18"/>
          <w:szCs w:val="18"/>
        </w:rPr>
        <w:t>;</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5) дополнительные обязательные требования пожарной безопасности в период действия особого противопожарного режима; </w:t>
      </w:r>
    </w:p>
    <w:p w:rsidR="007A6408" w:rsidRPr="007A6408" w:rsidRDefault="007A6408" w:rsidP="005F2BDD">
      <w:pPr>
        <w:tabs>
          <w:tab w:val="left" w:pos="426"/>
          <w:tab w:val="left" w:pos="3976"/>
        </w:tabs>
        <w:ind w:left="0" w:right="142" w:firstLine="0"/>
        <w:rPr>
          <w:sz w:val="18"/>
          <w:szCs w:val="18"/>
        </w:rPr>
      </w:pPr>
      <w:r w:rsidRPr="007A6408">
        <w:rPr>
          <w:bCs/>
          <w:sz w:val="18"/>
          <w:szCs w:val="18"/>
        </w:rPr>
        <w:t xml:space="preserve">6) </w:t>
      </w:r>
      <w:r w:rsidRPr="007A6408">
        <w:rPr>
          <w:sz w:val="18"/>
          <w:szCs w:val="18"/>
        </w:rPr>
        <w:t xml:space="preserve">обязательные требования по </w:t>
      </w:r>
      <w:r w:rsidRPr="007A6408">
        <w:rPr>
          <w:bCs/>
          <w:sz w:val="18"/>
          <w:szCs w:val="18"/>
        </w:rPr>
        <w:t>прокладке, переустройству, ремонту и содержанию подземных коммуникаций на территориях общего пользования</w:t>
      </w:r>
      <w:r w:rsidRPr="007A6408">
        <w:rPr>
          <w:sz w:val="18"/>
          <w:szCs w:val="18"/>
        </w:rPr>
        <w:t>;</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создания, содержания и </w:t>
      </w:r>
      <w:proofErr w:type="gramStart"/>
      <w:r w:rsidRPr="007A6408">
        <w:rPr>
          <w:sz w:val="18"/>
          <w:szCs w:val="18"/>
        </w:rPr>
        <w:t>охраны</w:t>
      </w:r>
      <w:proofErr w:type="gramEnd"/>
      <w:r w:rsidRPr="007A6408">
        <w:rPr>
          <w:sz w:val="18"/>
          <w:szCs w:val="18"/>
        </w:rPr>
        <w:t xml:space="preserve"> зеленных насаждении, находящихся на территории населенных пунктов </w:t>
      </w:r>
      <w:proofErr w:type="spellStart"/>
      <w:r w:rsidRPr="007A6408">
        <w:rPr>
          <w:sz w:val="18"/>
          <w:szCs w:val="18"/>
        </w:rPr>
        <w:t>Хомутовского</w:t>
      </w:r>
      <w:proofErr w:type="spellEnd"/>
      <w:r w:rsidRPr="007A6408">
        <w:rPr>
          <w:sz w:val="18"/>
          <w:szCs w:val="18"/>
        </w:rPr>
        <w:t xml:space="preserve"> муниципального образования;</w:t>
      </w:r>
    </w:p>
    <w:p w:rsidR="007A6408" w:rsidRPr="007A6408" w:rsidRDefault="007A6408" w:rsidP="005F2BDD">
      <w:pPr>
        <w:tabs>
          <w:tab w:val="left" w:pos="426"/>
          <w:tab w:val="left" w:pos="3976"/>
        </w:tabs>
        <w:ind w:left="0" w:right="142" w:firstLine="0"/>
        <w:rPr>
          <w:sz w:val="18"/>
          <w:szCs w:val="18"/>
        </w:rPr>
      </w:pPr>
      <w:r w:rsidRPr="007A6408">
        <w:rPr>
          <w:bCs/>
          <w:sz w:val="18"/>
          <w:szCs w:val="18"/>
        </w:rPr>
        <w:t xml:space="preserve">8) </w:t>
      </w:r>
      <w:r w:rsidRPr="007A6408">
        <w:rPr>
          <w:sz w:val="18"/>
          <w:szCs w:val="18"/>
        </w:rPr>
        <w:t>обязательные требования по</w:t>
      </w:r>
      <w:r w:rsidRPr="007A6408">
        <w:rPr>
          <w:bCs/>
          <w:sz w:val="18"/>
          <w:szCs w:val="18"/>
        </w:rPr>
        <w:t xml:space="preserve"> </w:t>
      </w:r>
      <w:r w:rsidRPr="007A6408">
        <w:rPr>
          <w:sz w:val="18"/>
          <w:szCs w:val="18"/>
        </w:rPr>
        <w:t>складированию твердых коммунальных отходов;</w:t>
      </w:r>
    </w:p>
    <w:p w:rsidR="007A6408" w:rsidRPr="007A6408" w:rsidRDefault="007A6408" w:rsidP="005F2BDD">
      <w:pPr>
        <w:tabs>
          <w:tab w:val="left" w:pos="426"/>
          <w:tab w:val="left" w:pos="3976"/>
        </w:tabs>
        <w:ind w:left="0" w:right="142" w:firstLine="0"/>
        <w:rPr>
          <w:sz w:val="18"/>
          <w:szCs w:val="18"/>
        </w:rPr>
      </w:pPr>
      <w:r w:rsidRPr="007A6408">
        <w:rPr>
          <w:sz w:val="18"/>
          <w:szCs w:val="18"/>
        </w:rPr>
        <w:t>9) обязательные требования по</w:t>
      </w:r>
      <w:r w:rsidRPr="007A6408">
        <w:rPr>
          <w:bCs/>
          <w:sz w:val="18"/>
          <w:szCs w:val="18"/>
        </w:rPr>
        <w:t xml:space="preserve"> выгулу животных</w:t>
      </w:r>
      <w:r w:rsidRPr="007A6408">
        <w:rPr>
          <w:sz w:val="18"/>
          <w:szCs w:val="18"/>
        </w:rPr>
        <w:t xml:space="preserve"> и требования о недопустимости 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3. Цели и задачи программы профилактики</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3.1. Профилактика нарушений обязательных требований в области муниципального контроля - это системно организованная деятельность должностных лиц, направленных на достижение следующих основных целей:</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предотвращение рисков причинения вреда объектам контроля;</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предупреждение нарушений контролируемыми лицами обязательных требований;</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мотивация контролируемых лиц к добросовестному поведению и, как следствие, снижение административных и финансовых издержек контролируемых лиц;</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обеспечение прозрачности контрольной деятельности и информационной открытости; доступности информации об обязательных требованиях.</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3.2. Проведение профилактических мероприятий позволит решить следующие задачи:</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укрепление системы профилактики нарушений обязательных требований, путём активизации профилактической деятельности;</w:t>
      </w:r>
    </w:p>
    <w:p w:rsidR="007A6408" w:rsidRPr="007A6408" w:rsidRDefault="007A6408" w:rsidP="005F2BDD">
      <w:pPr>
        <w:tabs>
          <w:tab w:val="left" w:pos="426"/>
          <w:tab w:val="left" w:pos="3976"/>
        </w:tabs>
        <w:ind w:left="0" w:right="142" w:firstLine="0"/>
        <w:rPr>
          <w:sz w:val="18"/>
          <w:szCs w:val="18"/>
        </w:rPr>
      </w:pPr>
      <w:r w:rsidRPr="007A6408">
        <w:rPr>
          <w:sz w:val="18"/>
          <w:szCs w:val="18"/>
        </w:rPr>
        <w:lastRenderedPageBreak/>
        <w:t xml:space="preserve">         проведение профилактических мероприятий на основе принципов их понятности, информационной открытости, вовлеченности и полноты охвата ими максимального количества субъектов контроля, а также обязательности, актуальности, периодичности профилактических мероприятий;</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формирование у всех участников контрольной деятельности единого понимания обязательных требований;</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сбор статистических данных, необходимых для организации профилактической работы;</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выявление причин, факторов и условий, способствующих нарушениям обязательных требований;</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устранение причин, факторов и условий, способствующих нарушению обязательных требований;</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создание системы консультирования подконтрольных субъектов, в том числе с использованием современных информационно-телекоммуникационных технологий.</w:t>
      </w:r>
    </w:p>
    <w:p w:rsidR="007A6408" w:rsidRPr="007A6408" w:rsidRDefault="007A6408" w:rsidP="005F2BDD">
      <w:pPr>
        <w:tabs>
          <w:tab w:val="left" w:pos="426"/>
          <w:tab w:val="left" w:pos="3976"/>
        </w:tabs>
        <w:ind w:left="0" w:right="142" w:firstLine="0"/>
        <w:rPr>
          <w:sz w:val="18"/>
          <w:szCs w:val="18"/>
        </w:rPr>
      </w:pPr>
      <w:r w:rsidRPr="007A6408">
        <w:rPr>
          <w:sz w:val="18"/>
          <w:szCs w:val="18"/>
        </w:rPr>
        <w:t> </w:t>
      </w:r>
    </w:p>
    <w:p w:rsidR="007A6408" w:rsidRPr="007A6408" w:rsidRDefault="007A6408" w:rsidP="005F2BDD">
      <w:pPr>
        <w:tabs>
          <w:tab w:val="left" w:pos="426"/>
          <w:tab w:val="left" w:pos="3976"/>
        </w:tabs>
        <w:ind w:left="0" w:right="142" w:firstLine="0"/>
        <w:rPr>
          <w:sz w:val="18"/>
          <w:szCs w:val="18"/>
        </w:rPr>
      </w:pPr>
      <w:r w:rsidRPr="007A6408">
        <w:rPr>
          <w:b/>
          <w:bCs/>
          <w:sz w:val="18"/>
          <w:szCs w:val="18"/>
        </w:rPr>
        <w:t>Раздел </w:t>
      </w:r>
      <w:r w:rsidRPr="007A6408">
        <w:rPr>
          <w:b/>
          <w:bCs/>
          <w:sz w:val="18"/>
          <w:szCs w:val="18"/>
          <w:lang w:val="en-US"/>
        </w:rPr>
        <w:t>II</w:t>
      </w:r>
      <w:r w:rsidRPr="007A6408">
        <w:rPr>
          <w:b/>
          <w:bCs/>
          <w:sz w:val="18"/>
          <w:szCs w:val="18"/>
        </w:rPr>
        <w:t>. План мероприятий по профилактике нарушений</w:t>
      </w:r>
    </w:p>
    <w:p w:rsidR="007A6408" w:rsidRPr="007A6408" w:rsidRDefault="007A6408" w:rsidP="005F2BDD">
      <w:pPr>
        <w:tabs>
          <w:tab w:val="left" w:pos="426"/>
          <w:tab w:val="left" w:pos="3976"/>
        </w:tabs>
        <w:ind w:left="0" w:right="142" w:firstLine="0"/>
        <w:rPr>
          <w:sz w:val="18"/>
          <w:szCs w:val="18"/>
        </w:rPr>
      </w:pPr>
      <w:r w:rsidRPr="007A6408">
        <w:rPr>
          <w:sz w:val="18"/>
          <w:szCs w:val="18"/>
        </w:rPr>
        <w:t> </w:t>
      </w:r>
    </w:p>
    <w:p w:rsidR="007A6408" w:rsidRPr="007A6408" w:rsidRDefault="007A6408" w:rsidP="005F2BDD">
      <w:pPr>
        <w:tabs>
          <w:tab w:val="left" w:pos="426"/>
          <w:tab w:val="left" w:pos="3976"/>
        </w:tabs>
        <w:ind w:left="0" w:right="142" w:firstLine="0"/>
        <w:rPr>
          <w:sz w:val="18"/>
          <w:szCs w:val="18"/>
        </w:rPr>
      </w:pPr>
      <w:r w:rsidRPr="007A6408">
        <w:rPr>
          <w:sz w:val="18"/>
          <w:szCs w:val="18"/>
        </w:rPr>
        <w:t>4. План мероприятий по профилактике нарушений на 2022 год</w:t>
      </w:r>
    </w:p>
    <w:p w:rsidR="007A6408" w:rsidRPr="007A6408" w:rsidRDefault="007A6408" w:rsidP="005F2BDD">
      <w:pPr>
        <w:tabs>
          <w:tab w:val="left" w:pos="426"/>
          <w:tab w:val="left" w:pos="3976"/>
        </w:tabs>
        <w:ind w:left="0" w:right="142" w:firstLine="0"/>
        <w:rPr>
          <w:sz w:val="18"/>
          <w:szCs w:val="18"/>
        </w:rPr>
      </w:pPr>
    </w:p>
    <w:tbl>
      <w:tblPr>
        <w:tblW w:w="0" w:type="dxa"/>
        <w:tblBorders>
          <w:top w:val="outset" w:sz="2" w:space="0" w:color="auto"/>
          <w:left w:val="outset" w:sz="2" w:space="0" w:color="auto"/>
          <w:bottom w:val="outset" w:sz="2" w:space="0" w:color="auto"/>
          <w:right w:val="outset" w:sz="2" w:space="0" w:color="auto"/>
        </w:tblBorders>
        <w:tblCellMar>
          <w:top w:w="90" w:type="dxa"/>
          <w:left w:w="90" w:type="dxa"/>
          <w:bottom w:w="90" w:type="dxa"/>
          <w:right w:w="90" w:type="dxa"/>
        </w:tblCellMar>
        <w:tblLook w:val="04A0" w:firstRow="1" w:lastRow="0" w:firstColumn="1" w:lastColumn="0" w:noHBand="0" w:noVBand="1"/>
      </w:tblPr>
      <w:tblGrid>
        <w:gridCol w:w="570"/>
        <w:gridCol w:w="2019"/>
        <w:gridCol w:w="3102"/>
        <w:gridCol w:w="2528"/>
        <w:gridCol w:w="2025"/>
      </w:tblGrid>
      <w:tr w:rsidR="007A6408" w:rsidRPr="007A6408" w:rsidTr="00492244">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N </w:t>
            </w:r>
            <w:proofErr w:type="gramStart"/>
            <w:r w:rsidRPr="007A6408">
              <w:rPr>
                <w:sz w:val="18"/>
                <w:szCs w:val="18"/>
              </w:rPr>
              <w:t>п</w:t>
            </w:r>
            <w:proofErr w:type="gramEnd"/>
            <w:r w:rsidRPr="007A6408">
              <w:rPr>
                <w:sz w:val="18"/>
                <w:szCs w:val="18"/>
              </w:rPr>
              <w:t>/п</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Вид профилактического мероприятия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Наименование мероприятия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Срок реализации мероприятия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Ответственный исполнитель</w:t>
            </w:r>
          </w:p>
        </w:tc>
      </w:tr>
      <w:tr w:rsidR="007A6408" w:rsidRPr="007A6408" w:rsidTr="00492244">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5</w:t>
            </w:r>
          </w:p>
        </w:tc>
      </w:tr>
      <w:tr w:rsidR="007A6408" w:rsidRPr="007A6408" w:rsidTr="00492244">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1.</w:t>
            </w:r>
          </w:p>
        </w:tc>
        <w:tc>
          <w:tcPr>
            <w:tcW w:w="0" w:type="auto"/>
            <w:tcBorders>
              <w:top w:val="outset" w:sz="6" w:space="0" w:color="auto"/>
              <w:left w:val="outset" w:sz="6" w:space="0" w:color="auto"/>
              <w:bottom w:val="outset" w:sz="6" w:space="0" w:color="auto"/>
              <w:right w:val="outset" w:sz="6" w:space="0" w:color="auto"/>
            </w:tcBorders>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Информирование контролируемых лиц и иных заинтересованных лиц по вопросам соблюдения обязательных требований</w:t>
            </w:r>
          </w:p>
          <w:p w:rsidR="007A6408" w:rsidRPr="007A6408" w:rsidRDefault="007A6408" w:rsidP="005F2BDD">
            <w:pPr>
              <w:tabs>
                <w:tab w:val="left" w:pos="426"/>
                <w:tab w:val="left" w:pos="3976"/>
              </w:tabs>
              <w:ind w:left="0" w:right="142" w:firstLine="0"/>
              <w:rPr>
                <w:sz w:val="18"/>
                <w:szCs w:val="18"/>
              </w:rPr>
            </w:pPr>
            <w:r w:rsidRPr="007A6408">
              <w:rPr>
                <w:sz w:val="18"/>
                <w:szCs w:val="18"/>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Размещение  информации в сфере муниципального контроля  соблюдения благоустройства на официальном сайте администрации </w:t>
            </w:r>
            <w:proofErr w:type="spellStart"/>
            <w:r w:rsidRPr="007A6408">
              <w:rPr>
                <w:sz w:val="18"/>
                <w:szCs w:val="18"/>
              </w:rPr>
              <w:t>Хомутовского</w:t>
            </w:r>
            <w:proofErr w:type="spellEnd"/>
            <w:r w:rsidRPr="007A6408">
              <w:rPr>
                <w:sz w:val="18"/>
                <w:szCs w:val="18"/>
              </w:rPr>
              <w:t xml:space="preserve"> муниципального образования в сети «Интернет», в </w:t>
            </w:r>
            <w:hyperlink r:id="rId9" w:tooltip="Средства массовой информации" w:history="1">
              <w:r w:rsidRPr="007A6408">
                <w:rPr>
                  <w:rStyle w:val="af"/>
                  <w:sz w:val="18"/>
                  <w:szCs w:val="18"/>
                </w:rPr>
                <w:t>средствах массовой информации</w:t>
              </w:r>
            </w:hyperlink>
            <w:r w:rsidRPr="007A6408">
              <w:rPr>
                <w:sz w:val="18"/>
                <w:szCs w:val="18"/>
              </w:rPr>
              <w:t> (газета «</w:t>
            </w:r>
            <w:proofErr w:type="spellStart"/>
            <w:r w:rsidRPr="007A6408">
              <w:rPr>
                <w:sz w:val="18"/>
                <w:szCs w:val="18"/>
              </w:rPr>
              <w:t>Хомутовский</w:t>
            </w:r>
            <w:proofErr w:type="spellEnd"/>
            <w:r w:rsidRPr="007A6408">
              <w:rPr>
                <w:sz w:val="18"/>
                <w:szCs w:val="18"/>
              </w:rPr>
              <w:t xml:space="preserve"> вестник») и в иных формах следующих сведений:</w:t>
            </w:r>
          </w:p>
          <w:p w:rsidR="007A6408" w:rsidRPr="007A6408" w:rsidRDefault="007A6408" w:rsidP="005F2BDD">
            <w:pPr>
              <w:tabs>
                <w:tab w:val="left" w:pos="426"/>
                <w:tab w:val="left" w:pos="3976"/>
              </w:tabs>
              <w:ind w:left="0" w:right="142" w:firstLine="0"/>
              <w:rPr>
                <w:sz w:val="18"/>
                <w:szCs w:val="18"/>
              </w:rPr>
            </w:pPr>
            <w:r w:rsidRPr="007A6408">
              <w:rPr>
                <w:sz w:val="18"/>
                <w:szCs w:val="18"/>
              </w:rPr>
              <w:t>- тексты нормативных </w:t>
            </w:r>
            <w:hyperlink r:id="rId10" w:tooltip="Правовые акты" w:history="1">
              <w:r w:rsidRPr="007A6408">
                <w:rPr>
                  <w:rStyle w:val="af"/>
                  <w:sz w:val="18"/>
                  <w:szCs w:val="18"/>
                </w:rPr>
                <w:t>правовых актов</w:t>
              </w:r>
            </w:hyperlink>
            <w:r w:rsidRPr="007A6408">
              <w:rPr>
                <w:sz w:val="18"/>
                <w:szCs w:val="18"/>
              </w:rPr>
              <w:t>, регулирующих осуществление муниципального контроля в сфере благоустройства;</w:t>
            </w:r>
          </w:p>
          <w:p w:rsidR="007A6408" w:rsidRPr="007A6408" w:rsidRDefault="007A6408" w:rsidP="005F2BDD">
            <w:pPr>
              <w:tabs>
                <w:tab w:val="left" w:pos="426"/>
                <w:tab w:val="left" w:pos="3976"/>
              </w:tabs>
              <w:ind w:left="0" w:right="142" w:firstLine="0"/>
              <w:rPr>
                <w:sz w:val="18"/>
                <w:szCs w:val="18"/>
              </w:rPr>
            </w:pPr>
            <w:r w:rsidRPr="007A6408">
              <w:rPr>
                <w:sz w:val="18"/>
                <w:szCs w:val="18"/>
              </w:rPr>
              <w:t>- сведения об изменениях, внесенных в </w:t>
            </w:r>
            <w:hyperlink r:id="rId11" w:tooltip="Нормы права" w:history="1">
              <w:r w:rsidRPr="007A6408">
                <w:rPr>
                  <w:rStyle w:val="af"/>
                  <w:sz w:val="18"/>
                  <w:szCs w:val="18"/>
                </w:rPr>
                <w:t>нормативные правовые</w:t>
              </w:r>
            </w:hyperlink>
            <w:r w:rsidRPr="007A6408">
              <w:rPr>
                <w:sz w:val="18"/>
                <w:szCs w:val="18"/>
              </w:rPr>
              <w:t> акты, регулирующие осуществление муниципального контроля в сфере благоустройства, о сроках и порядке их вступления в силу;</w:t>
            </w:r>
          </w:p>
          <w:p w:rsidR="007A6408" w:rsidRPr="007A6408" w:rsidRDefault="007A6408" w:rsidP="005F2BDD">
            <w:pPr>
              <w:tabs>
                <w:tab w:val="left" w:pos="426"/>
                <w:tab w:val="left" w:pos="3976"/>
              </w:tabs>
              <w:ind w:left="0" w:right="142" w:firstLine="0"/>
              <w:rPr>
                <w:sz w:val="18"/>
                <w:szCs w:val="18"/>
              </w:rPr>
            </w:pPr>
            <w:r w:rsidRPr="007A6408">
              <w:rPr>
                <w:sz w:val="18"/>
                <w:szCs w:val="18"/>
              </w:rPr>
              <w:t>- перечень </w:t>
            </w:r>
            <w:hyperlink r:id="rId12" w:tooltip="Нормативные правовые акты" w:history="1">
              <w:r w:rsidRPr="007A6408">
                <w:rPr>
                  <w:rStyle w:val="af"/>
                  <w:sz w:val="18"/>
                  <w:szCs w:val="18"/>
                </w:rPr>
                <w:t>нормативных правовых актов</w:t>
              </w:r>
            </w:hyperlink>
            <w:r w:rsidRPr="007A6408">
              <w:rPr>
                <w:sz w:val="18"/>
                <w:szCs w:val="18"/>
              </w:rPr>
              <w:t> с указанием структурных единиц этих актов, содержащих обязательные требования, оценка соблюдения которых является предметом муниципального контроля в сфере благоустройства, а также информацию о мерах ответственности, применяемых при нарушении обязательных требований, с текстами в действующей редакции;</w:t>
            </w:r>
          </w:p>
          <w:p w:rsidR="007A6408" w:rsidRPr="007A6408" w:rsidRDefault="007A6408" w:rsidP="005F2BDD">
            <w:pPr>
              <w:tabs>
                <w:tab w:val="left" w:pos="426"/>
                <w:tab w:val="left" w:pos="3976"/>
              </w:tabs>
              <w:ind w:left="0" w:right="142" w:firstLine="0"/>
              <w:rPr>
                <w:sz w:val="18"/>
                <w:szCs w:val="18"/>
              </w:rPr>
            </w:pPr>
            <w:r w:rsidRPr="007A6408">
              <w:rPr>
                <w:sz w:val="18"/>
                <w:szCs w:val="18"/>
              </w:rPr>
              <w:t>- утвержденные </w:t>
            </w:r>
            <w:hyperlink r:id="rId13" w:tooltip="Проверочные листы" w:history="1">
              <w:r w:rsidRPr="007A6408">
                <w:rPr>
                  <w:rStyle w:val="af"/>
                  <w:sz w:val="18"/>
                  <w:szCs w:val="18"/>
                </w:rPr>
                <w:t>проверочные листы</w:t>
              </w:r>
            </w:hyperlink>
            <w:r w:rsidRPr="007A6408">
              <w:rPr>
                <w:sz w:val="18"/>
                <w:szCs w:val="18"/>
              </w:rPr>
              <w:t xml:space="preserve"> в формате, допускающем их использование для </w:t>
            </w:r>
            <w:proofErr w:type="spellStart"/>
            <w:r w:rsidRPr="007A6408">
              <w:rPr>
                <w:sz w:val="18"/>
                <w:szCs w:val="18"/>
              </w:rPr>
              <w:t>самообследования</w:t>
            </w:r>
            <w:proofErr w:type="spellEnd"/>
            <w:r w:rsidRPr="007A6408">
              <w:rPr>
                <w:sz w:val="18"/>
                <w:szCs w:val="18"/>
              </w:rPr>
              <w:t>;</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перечень </w:t>
            </w:r>
            <w:proofErr w:type="gramStart"/>
            <w:r w:rsidRPr="007A6408">
              <w:rPr>
                <w:sz w:val="18"/>
                <w:szCs w:val="18"/>
              </w:rPr>
              <w:t>индикаторов риска нарушения требований Правил</w:t>
            </w:r>
            <w:proofErr w:type="gramEnd"/>
            <w:r w:rsidRPr="007A6408">
              <w:rPr>
                <w:sz w:val="18"/>
                <w:szCs w:val="18"/>
              </w:rPr>
              <w:t xml:space="preserve"> благоустройства, порядок отнесения объектов контроля к </w:t>
            </w:r>
            <w:hyperlink r:id="rId14" w:tooltip="Категория:" w:history="1">
              <w:r w:rsidRPr="007A6408">
                <w:rPr>
                  <w:rStyle w:val="af"/>
                  <w:sz w:val="18"/>
                  <w:szCs w:val="18"/>
                </w:rPr>
                <w:t>категориям</w:t>
              </w:r>
            </w:hyperlink>
            <w:r w:rsidRPr="007A6408">
              <w:rPr>
                <w:sz w:val="18"/>
                <w:szCs w:val="18"/>
              </w:rPr>
              <w:t> риска;</w:t>
            </w:r>
          </w:p>
          <w:p w:rsidR="007A6408" w:rsidRPr="007A6408" w:rsidRDefault="007A6408" w:rsidP="005F2BDD">
            <w:pPr>
              <w:tabs>
                <w:tab w:val="left" w:pos="426"/>
                <w:tab w:val="left" w:pos="3976"/>
              </w:tabs>
              <w:ind w:left="0" w:right="142" w:firstLine="0"/>
              <w:rPr>
                <w:sz w:val="18"/>
                <w:szCs w:val="18"/>
              </w:rPr>
            </w:pPr>
            <w:r w:rsidRPr="007A6408">
              <w:rPr>
                <w:sz w:val="18"/>
                <w:szCs w:val="18"/>
              </w:rPr>
              <w:t>- перечень объектов контроля, учитываемых в рамках формирования ежегодного плана контрольных мероприятий, с указанием категории риска;</w:t>
            </w: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программу профилактики рисков причинения вреда и план </w:t>
            </w:r>
            <w:r w:rsidRPr="007A6408">
              <w:rPr>
                <w:sz w:val="18"/>
                <w:szCs w:val="18"/>
              </w:rPr>
              <w:lastRenderedPageBreak/>
              <w:t>проведения плановых контрольных мероприятий;</w:t>
            </w:r>
          </w:p>
          <w:p w:rsidR="007A6408" w:rsidRPr="007A6408" w:rsidRDefault="007A6408" w:rsidP="005F2BDD">
            <w:pPr>
              <w:tabs>
                <w:tab w:val="left" w:pos="426"/>
                <w:tab w:val="left" w:pos="3976"/>
              </w:tabs>
              <w:ind w:left="0" w:right="142" w:firstLine="0"/>
              <w:rPr>
                <w:sz w:val="18"/>
                <w:szCs w:val="18"/>
              </w:rPr>
            </w:pPr>
            <w:r w:rsidRPr="007A6408">
              <w:rPr>
                <w:sz w:val="18"/>
                <w:szCs w:val="18"/>
              </w:rPr>
              <w:t>- сведения о способах получения консультаций по вопросам соблюдения обязательных требований;</w:t>
            </w:r>
          </w:p>
          <w:p w:rsidR="007A6408" w:rsidRPr="007A6408" w:rsidRDefault="007A6408" w:rsidP="005F2BDD">
            <w:pPr>
              <w:tabs>
                <w:tab w:val="left" w:pos="426"/>
                <w:tab w:val="left" w:pos="3976"/>
              </w:tabs>
              <w:ind w:left="0" w:right="142" w:firstLine="0"/>
              <w:rPr>
                <w:sz w:val="18"/>
                <w:szCs w:val="18"/>
              </w:rPr>
            </w:pPr>
            <w:r w:rsidRPr="007A6408">
              <w:rPr>
                <w:sz w:val="18"/>
                <w:szCs w:val="18"/>
              </w:rPr>
              <w:t>- сведения о порядке досудебного обжалования решений контрольного (надзорного) органа, действий (бездействия) его должностных лиц;</w:t>
            </w:r>
          </w:p>
          <w:p w:rsidR="007A6408" w:rsidRPr="007A6408" w:rsidRDefault="007A6408" w:rsidP="005F2BDD">
            <w:pPr>
              <w:tabs>
                <w:tab w:val="left" w:pos="426"/>
                <w:tab w:val="left" w:pos="3976"/>
              </w:tabs>
              <w:ind w:left="0" w:right="142" w:firstLine="0"/>
              <w:rPr>
                <w:sz w:val="18"/>
                <w:szCs w:val="18"/>
              </w:rPr>
            </w:pPr>
            <w:r w:rsidRPr="007A6408">
              <w:rPr>
                <w:sz w:val="18"/>
                <w:szCs w:val="18"/>
              </w:rPr>
              <w:t>- доклады, содержащие результаты обобщения правоприменительной практики органа муниципального контроля в сфере благоустройства;</w:t>
            </w:r>
          </w:p>
          <w:p w:rsidR="007A6408" w:rsidRPr="007A6408" w:rsidRDefault="007A6408" w:rsidP="005F2BDD">
            <w:pPr>
              <w:tabs>
                <w:tab w:val="left" w:pos="426"/>
                <w:tab w:val="left" w:pos="3976"/>
              </w:tabs>
              <w:ind w:left="0" w:right="142" w:firstLine="0"/>
              <w:rPr>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 07.08.2022</w:t>
            </w:r>
          </w:p>
          <w:p w:rsidR="007A6408" w:rsidRPr="007A6408" w:rsidRDefault="007A6408" w:rsidP="005F2BDD">
            <w:pPr>
              <w:tabs>
                <w:tab w:val="left" w:pos="426"/>
                <w:tab w:val="left" w:pos="3976"/>
              </w:tabs>
              <w:ind w:left="0" w:right="142" w:firstLine="0"/>
              <w:rPr>
                <w:sz w:val="18"/>
                <w:szCs w:val="18"/>
              </w:rPr>
            </w:pPr>
            <w:r w:rsidRPr="007A6408">
              <w:rPr>
                <w:sz w:val="18"/>
                <w:szCs w:val="18"/>
              </w:rPr>
              <w:t>При внесении изменений в законодательство</w:t>
            </w:r>
          </w:p>
          <w:p w:rsidR="007A6408" w:rsidRPr="007A6408" w:rsidRDefault="007A6408"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Постоянно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Специалисты отдела муниципального земельного, лесного  контроля  и соблюдения  правил благоустройства администрации </w:t>
            </w:r>
            <w:proofErr w:type="spellStart"/>
            <w:r w:rsidRPr="007A6408">
              <w:rPr>
                <w:sz w:val="18"/>
                <w:szCs w:val="18"/>
              </w:rPr>
              <w:t>Хомутовского</w:t>
            </w:r>
            <w:proofErr w:type="spellEnd"/>
            <w:r w:rsidRPr="007A6408">
              <w:rPr>
                <w:sz w:val="18"/>
                <w:szCs w:val="18"/>
              </w:rPr>
              <w:t xml:space="preserve"> муниципального образования</w:t>
            </w:r>
          </w:p>
        </w:tc>
      </w:tr>
      <w:tr w:rsidR="007A6408" w:rsidRPr="007A6408" w:rsidTr="00492244">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Объявление предостережения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Направление контролируемому лицу предостережения о недопустимости нарушения требований Правил благоустройства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При наличии сведений о готовящихся нарушениях требований Правил благоустройства или о признаках нарушений требований Правил благоустройства и (или) в случае отсутствия подтвержденных данных о том, что нарушение требований Правил благоустройства причинило вред (ущерб) охраняемым законом ценностям либо создало угрозу причинения вреда (ущерба) охраняемым законом ценностям</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bCs/>
                <w:iCs/>
                <w:sz w:val="18"/>
                <w:szCs w:val="18"/>
              </w:rPr>
              <w:t xml:space="preserve">Уполномоченные должностные лица </w:t>
            </w:r>
            <w:r w:rsidRPr="007A6408">
              <w:rPr>
                <w:sz w:val="18"/>
                <w:szCs w:val="18"/>
              </w:rPr>
              <w:t xml:space="preserve">отдела муниципального земельного, лесного  контроля  и соблюдения  правил благоустройства администрации </w:t>
            </w:r>
            <w:proofErr w:type="spellStart"/>
            <w:r w:rsidRPr="007A6408">
              <w:rPr>
                <w:sz w:val="18"/>
                <w:szCs w:val="18"/>
              </w:rPr>
              <w:t>Хомутовского</w:t>
            </w:r>
            <w:proofErr w:type="spellEnd"/>
            <w:r w:rsidRPr="007A6408">
              <w:rPr>
                <w:sz w:val="18"/>
                <w:szCs w:val="18"/>
              </w:rPr>
              <w:t xml:space="preserve"> муниципального образования</w:t>
            </w:r>
          </w:p>
        </w:tc>
      </w:tr>
      <w:tr w:rsidR="007A6408" w:rsidRPr="007A6408" w:rsidTr="00492244">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bCs/>
                <w:iCs/>
                <w:sz w:val="18"/>
                <w:szCs w:val="18"/>
              </w:rPr>
            </w:pPr>
          </w:p>
        </w:tc>
      </w:tr>
      <w:tr w:rsidR="007A6408" w:rsidRPr="007A6408" w:rsidTr="00492244">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Консультирование</w:t>
            </w:r>
          </w:p>
          <w:p w:rsidR="007A6408" w:rsidRPr="007A6408" w:rsidRDefault="007A6408" w:rsidP="005F2BDD">
            <w:pPr>
              <w:tabs>
                <w:tab w:val="left" w:pos="426"/>
                <w:tab w:val="left" w:pos="3976"/>
              </w:tabs>
              <w:ind w:left="0" w:right="142" w:firstLine="0"/>
              <w:rPr>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Консультирование контролируемых лиц и их представителей посредством дачи разъяснений по вопросам, связанным с организацией и осуществлением муниципального контроля в сфере благоустройства:</w:t>
            </w:r>
          </w:p>
          <w:p w:rsidR="007A6408" w:rsidRPr="007A6408" w:rsidRDefault="007A6408" w:rsidP="005F2BDD">
            <w:pPr>
              <w:tabs>
                <w:tab w:val="left" w:pos="426"/>
                <w:tab w:val="left" w:pos="3976"/>
              </w:tabs>
              <w:ind w:left="0" w:right="142" w:firstLine="0"/>
              <w:rPr>
                <w:sz w:val="18"/>
                <w:szCs w:val="18"/>
              </w:rPr>
            </w:pPr>
            <w:r w:rsidRPr="007A6408">
              <w:rPr>
                <w:sz w:val="18"/>
                <w:szCs w:val="18"/>
              </w:rPr>
              <w:t>в устной форме (по телефону, посредством видео-конференц-связи, на личном приеме, либо в ходе проведения профилактических мероприятий, контрольных мероприятий);</w:t>
            </w:r>
          </w:p>
          <w:p w:rsidR="007A6408" w:rsidRPr="007A6408" w:rsidRDefault="007A6408" w:rsidP="005F2BDD">
            <w:pPr>
              <w:tabs>
                <w:tab w:val="left" w:pos="426"/>
                <w:tab w:val="left" w:pos="3976"/>
              </w:tabs>
              <w:ind w:left="0" w:right="142" w:firstLine="0"/>
              <w:rPr>
                <w:sz w:val="18"/>
                <w:szCs w:val="18"/>
              </w:rPr>
            </w:pPr>
            <w:r w:rsidRPr="007A6408">
              <w:rPr>
                <w:sz w:val="18"/>
                <w:szCs w:val="18"/>
              </w:rPr>
              <w:t>в письменной форме (в ответ на письменные обращения контролируемых лиц и их представителей </w:t>
            </w:r>
            <w:hyperlink r:id="rId15" w:tooltip="О предоставлении информации" w:history="1">
              <w:r w:rsidRPr="007A6408">
                <w:rPr>
                  <w:rStyle w:val="af"/>
                  <w:sz w:val="18"/>
                  <w:szCs w:val="18"/>
                </w:rPr>
                <w:t>о предоставлении информации</w:t>
              </w:r>
            </w:hyperlink>
            <w:r w:rsidRPr="007A6408">
              <w:rPr>
                <w:sz w:val="18"/>
                <w:szCs w:val="18"/>
              </w:rPr>
              <w:t> об организации и осуществлении муниципального контроля в сфере благоустройства)</w:t>
            </w:r>
          </w:p>
          <w:p w:rsidR="007A6408" w:rsidRPr="007A6408" w:rsidRDefault="007A6408" w:rsidP="005F2BDD">
            <w:pPr>
              <w:tabs>
                <w:tab w:val="left" w:pos="426"/>
                <w:tab w:val="left" w:pos="3976"/>
              </w:tabs>
              <w:ind w:left="0" w:right="142" w:firstLine="0"/>
              <w:rPr>
                <w:sz w:val="18"/>
                <w:szCs w:val="18"/>
              </w:rPr>
            </w:pPr>
            <w:r w:rsidRPr="007A6408">
              <w:rPr>
                <w:sz w:val="18"/>
                <w:szCs w:val="18"/>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Постоянно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bCs/>
                <w:iCs/>
                <w:sz w:val="18"/>
                <w:szCs w:val="18"/>
              </w:rPr>
              <w:t xml:space="preserve">Уполномоченные должностные лица </w:t>
            </w:r>
            <w:r w:rsidRPr="007A6408">
              <w:rPr>
                <w:sz w:val="18"/>
                <w:szCs w:val="18"/>
              </w:rPr>
              <w:t xml:space="preserve">отдела муниципального земельного, лесного  контроля  и соблюдения  правил благоустройства администрации </w:t>
            </w:r>
            <w:proofErr w:type="spellStart"/>
            <w:r w:rsidRPr="007A6408">
              <w:rPr>
                <w:sz w:val="18"/>
                <w:szCs w:val="18"/>
              </w:rPr>
              <w:t>Хомутовского</w:t>
            </w:r>
            <w:proofErr w:type="spellEnd"/>
            <w:r w:rsidRPr="007A6408">
              <w:rPr>
                <w:sz w:val="18"/>
                <w:szCs w:val="18"/>
              </w:rPr>
              <w:t xml:space="preserve"> муниципального образования </w:t>
            </w:r>
          </w:p>
        </w:tc>
      </w:tr>
      <w:tr w:rsidR="007A6408" w:rsidRPr="007A6408" w:rsidTr="00492244">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bCs/>
                <w:iCs/>
                <w:sz w:val="18"/>
                <w:szCs w:val="18"/>
              </w:rPr>
              <w:t>Профилактический визит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О проведении обязательного профилактического визита контролируемое лицо должно быть уведомлено не </w:t>
            </w:r>
            <w:proofErr w:type="gramStart"/>
            <w:r w:rsidRPr="007A6408">
              <w:rPr>
                <w:sz w:val="18"/>
                <w:szCs w:val="18"/>
              </w:rPr>
              <w:t>позднее</w:t>
            </w:r>
            <w:proofErr w:type="gramEnd"/>
            <w:r w:rsidRPr="007A6408">
              <w:rPr>
                <w:sz w:val="18"/>
                <w:szCs w:val="18"/>
              </w:rPr>
              <w:t xml:space="preserve"> чем за пять рабочих дней до даты его проведения.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7A6408" w:rsidRPr="007A6408" w:rsidRDefault="007A6408" w:rsidP="005F2BDD">
            <w:pPr>
              <w:tabs>
                <w:tab w:val="left" w:pos="426"/>
                <w:tab w:val="left" w:pos="3976"/>
              </w:tabs>
              <w:ind w:left="0" w:right="142" w:firstLine="0"/>
              <w:rPr>
                <w:bCs/>
                <w:iCs/>
                <w:sz w:val="18"/>
                <w:szCs w:val="18"/>
              </w:rPr>
            </w:pPr>
            <w:r w:rsidRPr="007A6408">
              <w:rPr>
                <w:bCs/>
                <w:iCs/>
                <w:sz w:val="18"/>
                <w:szCs w:val="18"/>
              </w:rPr>
              <w:t xml:space="preserve">Уполномоченные должностные лица </w:t>
            </w:r>
            <w:r w:rsidRPr="007A6408">
              <w:rPr>
                <w:sz w:val="18"/>
                <w:szCs w:val="18"/>
              </w:rPr>
              <w:t xml:space="preserve">отдела муниципального земельного, лесного  контроля  и соблюдения  правил благоустройства администрации </w:t>
            </w:r>
            <w:proofErr w:type="spellStart"/>
            <w:r w:rsidRPr="007A6408">
              <w:rPr>
                <w:sz w:val="18"/>
                <w:szCs w:val="18"/>
              </w:rPr>
              <w:t>Хомутовского</w:t>
            </w:r>
            <w:proofErr w:type="spellEnd"/>
            <w:r w:rsidRPr="007A6408">
              <w:rPr>
                <w:sz w:val="18"/>
                <w:szCs w:val="18"/>
              </w:rPr>
              <w:t xml:space="preserve"> </w:t>
            </w:r>
            <w:r w:rsidRPr="007A6408">
              <w:rPr>
                <w:sz w:val="18"/>
                <w:szCs w:val="18"/>
              </w:rPr>
              <w:lastRenderedPageBreak/>
              <w:t>муниципального образования администрации</w:t>
            </w:r>
          </w:p>
        </w:tc>
      </w:tr>
    </w:tbl>
    <w:p w:rsidR="007A6408" w:rsidRPr="007A6408" w:rsidRDefault="007A6408"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rPr>
          <w:sz w:val="18"/>
          <w:szCs w:val="18"/>
        </w:rPr>
      </w:pPr>
      <w:r w:rsidRPr="007A6408">
        <w:rPr>
          <w:b/>
          <w:bCs/>
          <w:sz w:val="18"/>
          <w:szCs w:val="18"/>
        </w:rPr>
        <w:t>Раздел </w:t>
      </w:r>
      <w:r w:rsidRPr="007A6408">
        <w:rPr>
          <w:b/>
          <w:bCs/>
          <w:sz w:val="18"/>
          <w:szCs w:val="18"/>
          <w:lang w:val="en-US"/>
        </w:rPr>
        <w:t>III</w:t>
      </w:r>
      <w:r w:rsidRPr="007A6408">
        <w:rPr>
          <w:b/>
          <w:bCs/>
          <w:sz w:val="18"/>
          <w:szCs w:val="18"/>
        </w:rPr>
        <w:t>. Оценка эффективности программы профилактики</w:t>
      </w:r>
    </w:p>
    <w:p w:rsidR="007A6408" w:rsidRPr="007A6408" w:rsidRDefault="007A6408" w:rsidP="005F2BDD">
      <w:pPr>
        <w:tabs>
          <w:tab w:val="left" w:pos="426"/>
          <w:tab w:val="left" w:pos="3976"/>
        </w:tabs>
        <w:ind w:left="0" w:right="142" w:firstLine="0"/>
        <w:rPr>
          <w:sz w:val="18"/>
          <w:szCs w:val="18"/>
        </w:rPr>
      </w:pPr>
      <w:r w:rsidRPr="007A6408">
        <w:rPr>
          <w:sz w:val="18"/>
          <w:szCs w:val="18"/>
        </w:rPr>
        <w:t> </w:t>
      </w:r>
    </w:p>
    <w:p w:rsidR="007A6408" w:rsidRPr="007A6408" w:rsidRDefault="007A6408" w:rsidP="005F2BDD">
      <w:pPr>
        <w:tabs>
          <w:tab w:val="left" w:pos="426"/>
          <w:tab w:val="left" w:pos="3976"/>
        </w:tabs>
        <w:ind w:left="0" w:right="142" w:firstLine="426"/>
        <w:rPr>
          <w:sz w:val="18"/>
          <w:szCs w:val="18"/>
        </w:rPr>
      </w:pPr>
      <w:r w:rsidRPr="007A6408">
        <w:rPr>
          <w:sz w:val="18"/>
          <w:szCs w:val="18"/>
        </w:rPr>
        <w:t>5. Результатом реализации Программы профилактики является предупреждение нарушений обязательных требований, соблюдение которых оценивается при осуществлении муниципального контроля.</w:t>
      </w:r>
    </w:p>
    <w:p w:rsidR="007A6408" w:rsidRPr="007A6408" w:rsidRDefault="007A6408" w:rsidP="005F2BDD">
      <w:pPr>
        <w:tabs>
          <w:tab w:val="left" w:pos="426"/>
          <w:tab w:val="left" w:pos="3976"/>
        </w:tabs>
        <w:ind w:left="0" w:right="142" w:firstLine="426"/>
        <w:rPr>
          <w:sz w:val="18"/>
          <w:szCs w:val="18"/>
        </w:rPr>
      </w:pPr>
      <w:r w:rsidRPr="007A6408">
        <w:rPr>
          <w:sz w:val="18"/>
          <w:szCs w:val="18"/>
        </w:rPr>
        <w:t>Эффективность Программы профилактики оценивается по отчётным показателям, указанным в пункте 7 настоящей Программы профилактики. Отчётные показатели отражаются в Программе профилактики на плановый период по итогам календарного года.</w:t>
      </w:r>
    </w:p>
    <w:p w:rsidR="007A6408" w:rsidRPr="007A6408" w:rsidRDefault="007A6408" w:rsidP="005F2BDD">
      <w:pPr>
        <w:tabs>
          <w:tab w:val="left" w:pos="426"/>
          <w:tab w:val="left" w:pos="3976"/>
        </w:tabs>
        <w:ind w:left="0" w:right="142" w:firstLine="426"/>
        <w:rPr>
          <w:sz w:val="18"/>
          <w:szCs w:val="18"/>
        </w:rPr>
      </w:pPr>
      <w:r w:rsidRPr="007A6408">
        <w:rPr>
          <w:sz w:val="18"/>
          <w:szCs w:val="18"/>
        </w:rPr>
        <w:t>Программа профилактики считается эффективной в случае, если все мероприятия, запланированные на отчётный год, выполнены в полном объёме. Если реализация Программы профилактики не отвечает вышеуказанному критерию, уровень эффективности её реализации признается неудовлетворительным.</w:t>
      </w:r>
    </w:p>
    <w:p w:rsidR="007A6408" w:rsidRPr="007A6408" w:rsidRDefault="007A6408" w:rsidP="005F2BDD">
      <w:pPr>
        <w:tabs>
          <w:tab w:val="left" w:pos="426"/>
          <w:tab w:val="left" w:pos="3976"/>
        </w:tabs>
        <w:ind w:left="0" w:right="142" w:firstLine="426"/>
        <w:rPr>
          <w:sz w:val="18"/>
          <w:szCs w:val="18"/>
        </w:rPr>
      </w:pPr>
      <w:r w:rsidRPr="007A6408">
        <w:rPr>
          <w:sz w:val="18"/>
          <w:szCs w:val="18"/>
        </w:rPr>
        <w:t> </w:t>
      </w:r>
    </w:p>
    <w:p w:rsidR="007A6408" w:rsidRPr="007A6408" w:rsidRDefault="007A6408" w:rsidP="005F2BDD">
      <w:pPr>
        <w:tabs>
          <w:tab w:val="left" w:pos="426"/>
          <w:tab w:val="left" w:pos="3976"/>
        </w:tabs>
        <w:ind w:left="0" w:right="142" w:firstLine="426"/>
        <w:rPr>
          <w:sz w:val="18"/>
          <w:szCs w:val="18"/>
        </w:rPr>
      </w:pPr>
      <w:r w:rsidRPr="007A6408">
        <w:rPr>
          <w:sz w:val="18"/>
          <w:szCs w:val="18"/>
        </w:rPr>
        <w:t>6. Показатели оценки эффективности Программы профилактики на плановый период 2022 год</w:t>
      </w:r>
    </w:p>
    <w:p w:rsidR="007A6408" w:rsidRPr="007A6408" w:rsidRDefault="007A6408" w:rsidP="005F2BDD">
      <w:pPr>
        <w:tabs>
          <w:tab w:val="left" w:pos="426"/>
          <w:tab w:val="left" w:pos="3976"/>
        </w:tabs>
        <w:ind w:left="0" w:right="142" w:firstLine="0"/>
        <w:rPr>
          <w:sz w:val="18"/>
          <w:szCs w:val="18"/>
        </w:rPr>
      </w:pPr>
      <w:r w:rsidRPr="007A6408">
        <w:rPr>
          <w:sz w:val="18"/>
          <w:szCs w:val="18"/>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7087"/>
        <w:gridCol w:w="1417"/>
      </w:tblGrid>
      <w:tr w:rsidR="007A6408" w:rsidRPr="007A6408" w:rsidTr="00492244">
        <w:trPr>
          <w:jc w:val="center"/>
        </w:trPr>
        <w:tc>
          <w:tcPr>
            <w:tcW w:w="534"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w:t>
            </w:r>
          </w:p>
          <w:p w:rsidR="007A6408" w:rsidRPr="007A6408" w:rsidRDefault="007A6408" w:rsidP="005F2BDD">
            <w:pPr>
              <w:tabs>
                <w:tab w:val="left" w:pos="426"/>
                <w:tab w:val="left" w:pos="3976"/>
              </w:tabs>
              <w:ind w:left="0" w:right="142" w:firstLine="0"/>
              <w:rPr>
                <w:sz w:val="18"/>
                <w:szCs w:val="18"/>
              </w:rPr>
            </w:pPr>
            <w:proofErr w:type="gramStart"/>
            <w:r w:rsidRPr="007A6408">
              <w:rPr>
                <w:sz w:val="18"/>
                <w:szCs w:val="18"/>
              </w:rPr>
              <w:t>п</w:t>
            </w:r>
            <w:proofErr w:type="gramEnd"/>
            <w:r w:rsidRPr="007A6408">
              <w:rPr>
                <w:sz w:val="18"/>
                <w:szCs w:val="18"/>
              </w:rPr>
              <w:t>/п</w:t>
            </w:r>
          </w:p>
        </w:tc>
        <w:tc>
          <w:tcPr>
            <w:tcW w:w="7087"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Наименование показателя</w:t>
            </w:r>
          </w:p>
        </w:tc>
        <w:tc>
          <w:tcPr>
            <w:tcW w:w="1417"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Значение показателя </w:t>
            </w:r>
            <w:proofErr w:type="gramStart"/>
            <w:r w:rsidRPr="007A6408">
              <w:rPr>
                <w:sz w:val="18"/>
                <w:szCs w:val="18"/>
              </w:rPr>
              <w:t>в</w:t>
            </w:r>
            <w:proofErr w:type="gramEnd"/>
            <w:r w:rsidRPr="007A6408">
              <w:rPr>
                <w:sz w:val="18"/>
                <w:szCs w:val="18"/>
              </w:rPr>
              <w:t xml:space="preserve"> %</w:t>
            </w:r>
          </w:p>
        </w:tc>
      </w:tr>
      <w:tr w:rsidR="007A6408" w:rsidRPr="007A6408" w:rsidTr="00492244">
        <w:trPr>
          <w:jc w:val="center"/>
        </w:trPr>
        <w:tc>
          <w:tcPr>
            <w:tcW w:w="534"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1</w:t>
            </w:r>
          </w:p>
        </w:tc>
        <w:tc>
          <w:tcPr>
            <w:tcW w:w="7087"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Наличие информации, обязательной к размещению на официальном сайте администрации </w:t>
            </w:r>
            <w:proofErr w:type="spellStart"/>
            <w:r w:rsidRPr="007A6408">
              <w:rPr>
                <w:sz w:val="18"/>
                <w:szCs w:val="18"/>
              </w:rPr>
              <w:t>Хомутовского</w:t>
            </w:r>
            <w:proofErr w:type="spellEnd"/>
            <w:r w:rsidRPr="007A6408">
              <w:rPr>
                <w:sz w:val="18"/>
                <w:szCs w:val="18"/>
              </w:rPr>
              <w:t xml:space="preserve"> муниципального образования </w:t>
            </w:r>
          </w:p>
        </w:tc>
        <w:tc>
          <w:tcPr>
            <w:tcW w:w="1417"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100%</w:t>
            </w:r>
          </w:p>
        </w:tc>
      </w:tr>
      <w:tr w:rsidR="007A6408" w:rsidRPr="007A6408" w:rsidTr="00492244">
        <w:trPr>
          <w:jc w:val="center"/>
        </w:trPr>
        <w:tc>
          <w:tcPr>
            <w:tcW w:w="534"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2</w:t>
            </w:r>
          </w:p>
        </w:tc>
        <w:tc>
          <w:tcPr>
            <w:tcW w:w="7087"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Внесение информации о проводимых проверках юридических лиц и индивидуальных предпринимателей и их результатах в ФГИС «Единый реестр проверок»</w:t>
            </w:r>
          </w:p>
        </w:tc>
        <w:tc>
          <w:tcPr>
            <w:tcW w:w="1417"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100%</w:t>
            </w:r>
          </w:p>
        </w:tc>
      </w:tr>
      <w:tr w:rsidR="007A6408" w:rsidRPr="007A6408" w:rsidTr="00492244">
        <w:trPr>
          <w:jc w:val="center"/>
        </w:trPr>
        <w:tc>
          <w:tcPr>
            <w:tcW w:w="534"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3</w:t>
            </w:r>
          </w:p>
        </w:tc>
        <w:tc>
          <w:tcPr>
            <w:tcW w:w="7087"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 xml:space="preserve">Информирование подконтрольных субъектов по вопросам соблюдения обязательных требований, в том числе посредством проведения разъяснительной работы в средствах массовых информации, на официальном сайте </w:t>
            </w:r>
            <w:proofErr w:type="spellStart"/>
            <w:r w:rsidRPr="007A6408">
              <w:rPr>
                <w:sz w:val="18"/>
                <w:szCs w:val="18"/>
              </w:rPr>
              <w:t>Хомутовского</w:t>
            </w:r>
            <w:proofErr w:type="spellEnd"/>
            <w:r w:rsidRPr="007A6408">
              <w:rPr>
                <w:sz w:val="18"/>
                <w:szCs w:val="18"/>
              </w:rPr>
              <w:t xml:space="preserve"> муниципального образования</w:t>
            </w:r>
          </w:p>
        </w:tc>
        <w:tc>
          <w:tcPr>
            <w:tcW w:w="1417" w:type="dxa"/>
            <w:shd w:val="clear" w:color="auto" w:fill="auto"/>
          </w:tcPr>
          <w:p w:rsidR="007A6408" w:rsidRPr="007A6408" w:rsidRDefault="007A6408" w:rsidP="005F2BDD">
            <w:pPr>
              <w:tabs>
                <w:tab w:val="left" w:pos="426"/>
                <w:tab w:val="left" w:pos="3976"/>
              </w:tabs>
              <w:ind w:left="0" w:right="142" w:firstLine="0"/>
              <w:rPr>
                <w:sz w:val="18"/>
                <w:szCs w:val="18"/>
              </w:rPr>
            </w:pPr>
            <w:r w:rsidRPr="007A6408">
              <w:rPr>
                <w:sz w:val="18"/>
                <w:szCs w:val="18"/>
              </w:rPr>
              <w:t>Не менее 2 раза.</w:t>
            </w:r>
          </w:p>
        </w:tc>
      </w:tr>
    </w:tbl>
    <w:p w:rsidR="007A6408" w:rsidRPr="007A6408" w:rsidRDefault="007A6408" w:rsidP="005F2BDD">
      <w:pPr>
        <w:tabs>
          <w:tab w:val="left" w:pos="426"/>
          <w:tab w:val="left" w:pos="3976"/>
        </w:tabs>
        <w:ind w:left="0" w:right="142" w:firstLine="0"/>
        <w:rPr>
          <w:sz w:val="18"/>
          <w:szCs w:val="18"/>
        </w:rPr>
      </w:pPr>
    </w:p>
    <w:p w:rsidR="007A6408" w:rsidRPr="007A6408" w:rsidRDefault="007A6408" w:rsidP="005F2BDD">
      <w:pPr>
        <w:tabs>
          <w:tab w:val="left" w:pos="426"/>
          <w:tab w:val="left" w:pos="3976"/>
        </w:tabs>
        <w:ind w:left="0" w:right="142" w:firstLine="0"/>
        <w:jc w:val="right"/>
        <w:rPr>
          <w:i/>
          <w:sz w:val="18"/>
          <w:szCs w:val="18"/>
        </w:rPr>
      </w:pPr>
    </w:p>
    <w:p w:rsidR="007A6408" w:rsidRPr="007A6408" w:rsidRDefault="007A6408" w:rsidP="005F2BDD">
      <w:pPr>
        <w:tabs>
          <w:tab w:val="left" w:pos="426"/>
          <w:tab w:val="left" w:pos="3976"/>
        </w:tabs>
        <w:ind w:left="0" w:right="142" w:firstLine="0"/>
        <w:jc w:val="center"/>
        <w:rPr>
          <w:i/>
          <w:sz w:val="18"/>
          <w:szCs w:val="18"/>
        </w:rPr>
      </w:pPr>
      <w:r>
        <w:rPr>
          <w:i/>
          <w:sz w:val="18"/>
          <w:szCs w:val="18"/>
        </w:rPr>
        <w:t xml:space="preserve">                            </w:t>
      </w:r>
      <w:r w:rsidRPr="007A6408">
        <w:rPr>
          <w:i/>
          <w:sz w:val="18"/>
          <w:szCs w:val="18"/>
        </w:rPr>
        <w:t>Начальник  отдела муниципального</w:t>
      </w:r>
    </w:p>
    <w:p w:rsidR="007A6408" w:rsidRPr="007A6408" w:rsidRDefault="007A6408" w:rsidP="005F2BDD">
      <w:pPr>
        <w:tabs>
          <w:tab w:val="left" w:pos="426"/>
          <w:tab w:val="left" w:pos="3976"/>
        </w:tabs>
        <w:ind w:left="0" w:right="142" w:firstLine="0"/>
        <w:jc w:val="center"/>
        <w:rPr>
          <w:i/>
          <w:sz w:val="18"/>
          <w:szCs w:val="18"/>
        </w:rPr>
      </w:pPr>
      <w:r>
        <w:rPr>
          <w:i/>
          <w:sz w:val="18"/>
          <w:szCs w:val="18"/>
        </w:rPr>
        <w:t xml:space="preserve">                </w:t>
      </w:r>
      <w:r w:rsidRPr="007A6408">
        <w:rPr>
          <w:i/>
          <w:sz w:val="18"/>
          <w:szCs w:val="18"/>
        </w:rPr>
        <w:t>земельного, лесного контроля</w:t>
      </w:r>
    </w:p>
    <w:p w:rsidR="007A6408" w:rsidRDefault="007A6408" w:rsidP="005F2BDD">
      <w:pPr>
        <w:tabs>
          <w:tab w:val="left" w:pos="426"/>
          <w:tab w:val="left" w:pos="3976"/>
        </w:tabs>
        <w:ind w:left="0" w:right="142" w:firstLine="0"/>
        <w:jc w:val="right"/>
        <w:rPr>
          <w:i/>
          <w:sz w:val="18"/>
          <w:szCs w:val="18"/>
        </w:rPr>
      </w:pPr>
      <w:r w:rsidRPr="007A6408">
        <w:rPr>
          <w:i/>
          <w:sz w:val="18"/>
          <w:szCs w:val="18"/>
        </w:rPr>
        <w:t>и соблюдения правил благоустройства                                                Гурова Т.И.</w:t>
      </w:r>
    </w:p>
    <w:p w:rsidR="007A6408" w:rsidRDefault="007A6408" w:rsidP="005F2BDD">
      <w:pPr>
        <w:tabs>
          <w:tab w:val="left" w:pos="426"/>
          <w:tab w:val="left" w:pos="3976"/>
        </w:tabs>
        <w:ind w:left="0" w:right="142" w:firstLine="0"/>
        <w:jc w:val="right"/>
        <w:rPr>
          <w:i/>
          <w:sz w:val="18"/>
          <w:szCs w:val="18"/>
        </w:rPr>
      </w:pPr>
    </w:p>
    <w:p w:rsidR="00492244" w:rsidRDefault="00492244" w:rsidP="005F2BDD">
      <w:pPr>
        <w:tabs>
          <w:tab w:val="left" w:pos="426"/>
          <w:tab w:val="left" w:pos="3976"/>
        </w:tabs>
        <w:ind w:left="0" w:right="142" w:firstLine="0"/>
        <w:jc w:val="right"/>
        <w:rPr>
          <w:i/>
          <w:sz w:val="18"/>
          <w:szCs w:val="18"/>
        </w:rPr>
      </w:pPr>
    </w:p>
    <w:p w:rsidR="00492244" w:rsidRDefault="00492244" w:rsidP="005F2BDD">
      <w:pPr>
        <w:tabs>
          <w:tab w:val="left" w:pos="426"/>
          <w:tab w:val="left" w:pos="3976"/>
        </w:tabs>
        <w:ind w:left="0" w:right="142" w:firstLine="0"/>
        <w:jc w:val="right"/>
        <w:rPr>
          <w:i/>
          <w:sz w:val="18"/>
          <w:szCs w:val="18"/>
        </w:rPr>
      </w:pPr>
    </w:p>
    <w:p w:rsidR="00492244" w:rsidRPr="00341D4B" w:rsidRDefault="00492244" w:rsidP="005F2BDD">
      <w:pPr>
        <w:tabs>
          <w:tab w:val="left" w:pos="426"/>
          <w:tab w:val="left" w:pos="3976"/>
        </w:tabs>
        <w:ind w:left="0" w:right="142" w:firstLine="284"/>
        <w:rPr>
          <w:sz w:val="18"/>
          <w:szCs w:val="18"/>
        </w:rPr>
      </w:pPr>
    </w:p>
    <w:p w:rsidR="00492244" w:rsidRPr="007A6408" w:rsidRDefault="00492244" w:rsidP="005F2BDD">
      <w:pPr>
        <w:tabs>
          <w:tab w:val="left" w:pos="426"/>
          <w:tab w:val="left" w:pos="3976"/>
        </w:tabs>
        <w:ind w:left="0" w:right="142" w:firstLine="0"/>
        <w:jc w:val="center"/>
        <w:rPr>
          <w:b/>
          <w:sz w:val="18"/>
          <w:szCs w:val="18"/>
        </w:rPr>
      </w:pPr>
      <w:r w:rsidRPr="007A6408">
        <w:rPr>
          <w:sz w:val="18"/>
          <w:szCs w:val="18"/>
        </w:rPr>
        <w:t>РОССИЙСКАЯ ФЕДЕРАЦИЯ</w:t>
      </w:r>
    </w:p>
    <w:p w:rsidR="00492244" w:rsidRPr="007A6408" w:rsidRDefault="00492244" w:rsidP="005F2BDD">
      <w:pPr>
        <w:tabs>
          <w:tab w:val="left" w:pos="426"/>
          <w:tab w:val="left" w:pos="3976"/>
        </w:tabs>
        <w:ind w:left="0" w:right="142" w:firstLine="0"/>
        <w:jc w:val="center"/>
        <w:rPr>
          <w:bCs/>
          <w:sz w:val="18"/>
          <w:szCs w:val="18"/>
        </w:rPr>
      </w:pPr>
      <w:r w:rsidRPr="007A6408">
        <w:rPr>
          <w:bCs/>
          <w:sz w:val="18"/>
          <w:szCs w:val="18"/>
        </w:rPr>
        <w:t>ИРКУТСКАЯ ОБЛАСТЬ ИРКУТСКИЙ РАЙОН</w:t>
      </w:r>
    </w:p>
    <w:p w:rsidR="00492244" w:rsidRPr="007A6408" w:rsidRDefault="00492244" w:rsidP="005F2BDD">
      <w:pPr>
        <w:tabs>
          <w:tab w:val="left" w:pos="426"/>
          <w:tab w:val="left" w:pos="3976"/>
        </w:tabs>
        <w:ind w:left="0" w:right="142" w:firstLine="0"/>
        <w:jc w:val="center"/>
        <w:rPr>
          <w:sz w:val="18"/>
          <w:szCs w:val="18"/>
        </w:rPr>
      </w:pPr>
      <w:r w:rsidRPr="007A6408">
        <w:rPr>
          <w:sz w:val="18"/>
          <w:szCs w:val="18"/>
        </w:rPr>
        <w:t>ХОМУТОВСКОЕ МУНИЦИПАЛЬНОЕ ОБРАЗОВАНИЕ</w:t>
      </w:r>
    </w:p>
    <w:p w:rsidR="00492244" w:rsidRPr="007A6408" w:rsidRDefault="00492244" w:rsidP="005F2BDD">
      <w:pPr>
        <w:tabs>
          <w:tab w:val="left" w:pos="426"/>
          <w:tab w:val="left" w:pos="3976"/>
        </w:tabs>
        <w:ind w:left="0" w:right="142" w:firstLine="0"/>
        <w:jc w:val="center"/>
        <w:rPr>
          <w:b/>
          <w:bCs/>
          <w:sz w:val="18"/>
          <w:szCs w:val="18"/>
        </w:rPr>
      </w:pPr>
      <w:r w:rsidRPr="007A6408">
        <w:rPr>
          <w:b/>
          <w:bCs/>
          <w:sz w:val="18"/>
          <w:szCs w:val="18"/>
        </w:rPr>
        <w:t>АДМИНИСТРАЦИЯ</w:t>
      </w:r>
    </w:p>
    <w:p w:rsidR="00492244" w:rsidRPr="007A6408" w:rsidRDefault="00492244" w:rsidP="005F2BDD">
      <w:pPr>
        <w:tabs>
          <w:tab w:val="left" w:pos="426"/>
          <w:tab w:val="left" w:pos="3976"/>
        </w:tabs>
        <w:ind w:left="0" w:right="142" w:firstLine="0"/>
        <w:jc w:val="center"/>
        <w:rPr>
          <w:b/>
          <w:sz w:val="18"/>
          <w:szCs w:val="18"/>
        </w:rPr>
      </w:pPr>
      <w:r>
        <w:rPr>
          <w:b/>
          <w:sz w:val="18"/>
          <w:szCs w:val="18"/>
        </w:rPr>
        <w:t>ПОСТАНОВЛЕНИЕ</w:t>
      </w:r>
    </w:p>
    <w:p w:rsidR="00492244" w:rsidRPr="007A6408" w:rsidRDefault="00492244" w:rsidP="005F2BDD">
      <w:pPr>
        <w:tabs>
          <w:tab w:val="left" w:pos="426"/>
          <w:tab w:val="left" w:pos="3976"/>
        </w:tabs>
        <w:ind w:left="0" w:right="142" w:firstLine="0"/>
        <w:rPr>
          <w:sz w:val="18"/>
          <w:szCs w:val="18"/>
        </w:rPr>
      </w:pPr>
    </w:p>
    <w:p w:rsidR="00492244" w:rsidRPr="007A6408" w:rsidRDefault="00492244" w:rsidP="00B23944">
      <w:pPr>
        <w:tabs>
          <w:tab w:val="left" w:pos="426"/>
          <w:tab w:val="left" w:pos="3976"/>
        </w:tabs>
        <w:ind w:left="0" w:right="142" w:firstLine="284"/>
        <w:rPr>
          <w:sz w:val="18"/>
          <w:szCs w:val="18"/>
        </w:rPr>
      </w:pPr>
      <w:r>
        <w:rPr>
          <w:sz w:val="18"/>
          <w:szCs w:val="18"/>
          <w:u w:val="single"/>
        </w:rPr>
        <w:t>21</w:t>
      </w:r>
      <w:r w:rsidRPr="007A6408">
        <w:rPr>
          <w:sz w:val="18"/>
          <w:szCs w:val="18"/>
          <w:u w:val="single"/>
        </w:rPr>
        <w:t>.02.2022  № 3</w:t>
      </w:r>
      <w:r>
        <w:rPr>
          <w:sz w:val="18"/>
          <w:szCs w:val="18"/>
          <w:u w:val="single"/>
        </w:rPr>
        <w:t>4</w:t>
      </w:r>
      <w:r w:rsidRPr="007A6408">
        <w:rPr>
          <w:sz w:val="18"/>
          <w:szCs w:val="18"/>
          <w:u w:val="single"/>
        </w:rPr>
        <w:t xml:space="preserve"> о/д</w:t>
      </w:r>
    </w:p>
    <w:p w:rsidR="00492244" w:rsidRPr="007A6408" w:rsidRDefault="00492244" w:rsidP="00B23944">
      <w:pPr>
        <w:tabs>
          <w:tab w:val="left" w:pos="426"/>
          <w:tab w:val="left" w:pos="3976"/>
        </w:tabs>
        <w:ind w:left="0" w:right="142" w:firstLine="284"/>
        <w:rPr>
          <w:sz w:val="18"/>
          <w:szCs w:val="18"/>
        </w:rPr>
      </w:pPr>
      <w:r w:rsidRPr="007A6408">
        <w:rPr>
          <w:sz w:val="18"/>
          <w:szCs w:val="18"/>
        </w:rPr>
        <w:t xml:space="preserve">       с. Хомутово </w:t>
      </w:r>
    </w:p>
    <w:p w:rsidR="007A6408" w:rsidRDefault="007A6408" w:rsidP="005F2BDD">
      <w:pPr>
        <w:tabs>
          <w:tab w:val="left" w:pos="426"/>
          <w:tab w:val="left" w:pos="3976"/>
        </w:tabs>
        <w:ind w:left="0" w:right="142" w:firstLine="0"/>
        <w:jc w:val="right"/>
        <w:rPr>
          <w:i/>
          <w:sz w:val="18"/>
          <w:szCs w:val="18"/>
        </w:rPr>
      </w:pPr>
    </w:p>
    <w:p w:rsidR="00B23944" w:rsidRPr="00B23944" w:rsidRDefault="00B23944" w:rsidP="00B23944">
      <w:pPr>
        <w:tabs>
          <w:tab w:val="left" w:pos="426"/>
          <w:tab w:val="left" w:pos="3976"/>
        </w:tabs>
        <w:ind w:left="0" w:right="142" w:firstLine="284"/>
        <w:rPr>
          <w:sz w:val="18"/>
          <w:szCs w:val="18"/>
        </w:rPr>
      </w:pPr>
      <w:r>
        <w:rPr>
          <w:sz w:val="18"/>
          <w:szCs w:val="18"/>
        </w:rPr>
        <w:t>О</w:t>
      </w:r>
      <w:r w:rsidRPr="00B23944">
        <w:rPr>
          <w:sz w:val="18"/>
          <w:szCs w:val="18"/>
        </w:rPr>
        <w:t xml:space="preserve">б утверждении административного регламента предоставления муниципальной услуги «перевод жилого помещения в нежилое или нежилого помещения в жилое помещение, находящегося на территории </w:t>
      </w:r>
      <w:proofErr w:type="spellStart"/>
      <w:r>
        <w:rPr>
          <w:sz w:val="18"/>
          <w:szCs w:val="18"/>
        </w:rPr>
        <w:t>Х</w:t>
      </w:r>
      <w:r w:rsidRPr="00B23944">
        <w:rPr>
          <w:sz w:val="18"/>
          <w:szCs w:val="18"/>
        </w:rPr>
        <w:t>омутовского</w:t>
      </w:r>
      <w:proofErr w:type="spellEnd"/>
      <w:r w:rsidRPr="00B23944">
        <w:rPr>
          <w:sz w:val="18"/>
          <w:szCs w:val="18"/>
        </w:rPr>
        <w:t xml:space="preserve"> муниципального образования»</w:t>
      </w:r>
    </w:p>
    <w:p w:rsidR="00492244" w:rsidRPr="00492244" w:rsidRDefault="00492244" w:rsidP="005F2BDD">
      <w:pPr>
        <w:tabs>
          <w:tab w:val="left" w:pos="426"/>
          <w:tab w:val="left" w:pos="3976"/>
        </w:tabs>
        <w:ind w:left="0" w:right="142" w:firstLine="284"/>
        <w:rPr>
          <w:sz w:val="18"/>
          <w:szCs w:val="18"/>
        </w:rPr>
      </w:pPr>
    </w:p>
    <w:p w:rsidR="00492244" w:rsidRPr="00492244" w:rsidRDefault="00492244" w:rsidP="005F2BDD">
      <w:pPr>
        <w:tabs>
          <w:tab w:val="left" w:pos="426"/>
          <w:tab w:val="left" w:pos="3976"/>
        </w:tabs>
        <w:ind w:left="0" w:right="142" w:firstLine="284"/>
        <w:rPr>
          <w:sz w:val="18"/>
          <w:szCs w:val="18"/>
        </w:rPr>
      </w:pPr>
      <w:proofErr w:type="gramStart"/>
      <w:r w:rsidRPr="00492244">
        <w:rPr>
          <w:sz w:val="18"/>
          <w:szCs w:val="18"/>
        </w:rPr>
        <w:t xml:space="preserve">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администрацией </w:t>
      </w:r>
      <w:proofErr w:type="spellStart"/>
      <w:r w:rsidRPr="00492244">
        <w:rPr>
          <w:sz w:val="18"/>
          <w:szCs w:val="18"/>
        </w:rPr>
        <w:t>Хомутовского</w:t>
      </w:r>
      <w:proofErr w:type="spellEnd"/>
      <w:r w:rsidRPr="00492244">
        <w:rPr>
          <w:sz w:val="18"/>
          <w:szCs w:val="18"/>
        </w:rPr>
        <w:t xml:space="preserve"> муниципального образования, утвержденным постановлением Главы </w:t>
      </w:r>
      <w:proofErr w:type="spellStart"/>
      <w:r w:rsidRPr="00492244">
        <w:rPr>
          <w:sz w:val="18"/>
          <w:szCs w:val="18"/>
        </w:rPr>
        <w:t>Хомутовского</w:t>
      </w:r>
      <w:proofErr w:type="spellEnd"/>
      <w:r w:rsidRPr="00492244">
        <w:rPr>
          <w:sz w:val="18"/>
          <w:szCs w:val="18"/>
        </w:rPr>
        <w:t xml:space="preserve"> муниципального образования от 20.05.2013 года № 98 о/д, руководствуясь Уставом </w:t>
      </w:r>
      <w:proofErr w:type="spellStart"/>
      <w:r w:rsidRPr="00492244">
        <w:rPr>
          <w:sz w:val="18"/>
          <w:szCs w:val="18"/>
        </w:rPr>
        <w:t>Хомутовского</w:t>
      </w:r>
      <w:proofErr w:type="spellEnd"/>
      <w:r w:rsidRPr="00492244">
        <w:rPr>
          <w:sz w:val="18"/>
          <w:szCs w:val="18"/>
        </w:rPr>
        <w:t xml:space="preserve"> муниципального образования, в целях организации работы по совершенствованию предоставления муниципальных услуг </w:t>
      </w:r>
      <w:proofErr w:type="spellStart"/>
      <w:r w:rsidRPr="00492244">
        <w:rPr>
          <w:sz w:val="18"/>
          <w:szCs w:val="18"/>
        </w:rPr>
        <w:t>Хомутовского</w:t>
      </w:r>
      <w:proofErr w:type="spellEnd"/>
      <w:r w:rsidRPr="00492244">
        <w:rPr>
          <w:sz w:val="18"/>
          <w:szCs w:val="18"/>
        </w:rPr>
        <w:t xml:space="preserve"> муниципального</w:t>
      </w:r>
      <w:proofErr w:type="gramEnd"/>
      <w:r w:rsidRPr="00492244">
        <w:rPr>
          <w:sz w:val="18"/>
          <w:szCs w:val="18"/>
        </w:rPr>
        <w:t xml:space="preserve"> образования, Администрация </w:t>
      </w:r>
      <w:proofErr w:type="spellStart"/>
      <w:r w:rsidRPr="00492244">
        <w:rPr>
          <w:sz w:val="18"/>
          <w:szCs w:val="18"/>
        </w:rPr>
        <w:t>Хомутовского</w:t>
      </w:r>
      <w:proofErr w:type="spellEnd"/>
      <w:r w:rsidRPr="00492244">
        <w:rPr>
          <w:sz w:val="18"/>
          <w:szCs w:val="18"/>
        </w:rPr>
        <w:t xml:space="preserve"> муниципального образования</w:t>
      </w:r>
    </w:p>
    <w:p w:rsidR="00492244" w:rsidRPr="00492244" w:rsidRDefault="00492244" w:rsidP="005F2BDD">
      <w:pPr>
        <w:tabs>
          <w:tab w:val="left" w:pos="426"/>
          <w:tab w:val="left" w:pos="3976"/>
        </w:tabs>
        <w:ind w:left="0" w:right="142" w:firstLine="284"/>
        <w:rPr>
          <w:sz w:val="18"/>
          <w:szCs w:val="18"/>
        </w:rPr>
      </w:pPr>
    </w:p>
    <w:p w:rsidR="00492244" w:rsidRDefault="00492244" w:rsidP="005F2BDD">
      <w:pPr>
        <w:tabs>
          <w:tab w:val="left" w:pos="426"/>
          <w:tab w:val="left" w:pos="3976"/>
        </w:tabs>
        <w:ind w:left="0" w:right="142" w:firstLine="284"/>
        <w:rPr>
          <w:sz w:val="18"/>
          <w:szCs w:val="18"/>
        </w:rPr>
      </w:pPr>
      <w:r w:rsidRPr="00492244">
        <w:rPr>
          <w:sz w:val="18"/>
          <w:szCs w:val="18"/>
        </w:rPr>
        <w:t>ПОСТАНОВЛЯЕТ:</w:t>
      </w:r>
    </w:p>
    <w:p w:rsidR="00492244" w:rsidRPr="00492244" w:rsidRDefault="00492244" w:rsidP="005F2BDD">
      <w:pPr>
        <w:tabs>
          <w:tab w:val="left" w:pos="426"/>
        </w:tabs>
        <w:ind w:left="0" w:right="142" w:firstLine="426"/>
        <w:rPr>
          <w:sz w:val="18"/>
          <w:szCs w:val="18"/>
        </w:rPr>
      </w:pPr>
    </w:p>
    <w:p w:rsidR="00492244" w:rsidRPr="00492244" w:rsidRDefault="00492244" w:rsidP="005F2BDD">
      <w:pPr>
        <w:numPr>
          <w:ilvl w:val="0"/>
          <w:numId w:val="25"/>
        </w:numPr>
        <w:tabs>
          <w:tab w:val="left" w:pos="426"/>
        </w:tabs>
        <w:ind w:left="0" w:right="142" w:firstLine="426"/>
        <w:rPr>
          <w:sz w:val="18"/>
          <w:szCs w:val="18"/>
        </w:rPr>
      </w:pPr>
      <w:r w:rsidRPr="00492244">
        <w:rPr>
          <w:sz w:val="18"/>
          <w:szCs w:val="18"/>
        </w:rPr>
        <w:t xml:space="preserve">Утвердить административный регламент предоставления муниципальной услуги «Перевод жилого помещения в нежилое или нежилого помещения в жилое помещение, находящегося на территории </w:t>
      </w:r>
      <w:proofErr w:type="spellStart"/>
      <w:r w:rsidRPr="00492244">
        <w:rPr>
          <w:sz w:val="18"/>
          <w:szCs w:val="18"/>
        </w:rPr>
        <w:t>Хомутовского</w:t>
      </w:r>
      <w:proofErr w:type="spellEnd"/>
      <w:r w:rsidRPr="00492244">
        <w:rPr>
          <w:sz w:val="18"/>
          <w:szCs w:val="18"/>
        </w:rPr>
        <w:t xml:space="preserve"> муниципального образования» (приложение).</w:t>
      </w:r>
    </w:p>
    <w:p w:rsidR="00492244" w:rsidRPr="00492244" w:rsidRDefault="00492244" w:rsidP="005F2BDD">
      <w:pPr>
        <w:numPr>
          <w:ilvl w:val="0"/>
          <w:numId w:val="25"/>
        </w:numPr>
        <w:tabs>
          <w:tab w:val="left" w:pos="426"/>
        </w:tabs>
        <w:ind w:left="0" w:right="142" w:firstLine="426"/>
        <w:rPr>
          <w:sz w:val="18"/>
          <w:szCs w:val="18"/>
        </w:rPr>
      </w:pPr>
      <w:proofErr w:type="gramStart"/>
      <w:r w:rsidRPr="00492244">
        <w:rPr>
          <w:sz w:val="18"/>
          <w:szCs w:val="18"/>
        </w:rPr>
        <w:t xml:space="preserve">Постановление администрации </w:t>
      </w:r>
      <w:proofErr w:type="spellStart"/>
      <w:r w:rsidRPr="00492244">
        <w:rPr>
          <w:sz w:val="18"/>
          <w:szCs w:val="18"/>
        </w:rPr>
        <w:t>Хомутовского</w:t>
      </w:r>
      <w:proofErr w:type="spellEnd"/>
      <w:r w:rsidRPr="00492244">
        <w:rPr>
          <w:sz w:val="18"/>
          <w:szCs w:val="18"/>
        </w:rPr>
        <w:t xml:space="preserve"> муниципального образования от 04.10.2016г. № 217 о/д «Об утверждении административного регламента предоставления муниципальной услуги «Перевод жилого помещения в нежилое или нежилого помещения в жилое помещение, находящегося на территории </w:t>
      </w:r>
      <w:proofErr w:type="spellStart"/>
      <w:r w:rsidRPr="00492244">
        <w:rPr>
          <w:sz w:val="18"/>
          <w:szCs w:val="18"/>
        </w:rPr>
        <w:t>Хомутовского</w:t>
      </w:r>
      <w:proofErr w:type="spellEnd"/>
      <w:r w:rsidRPr="00492244">
        <w:rPr>
          <w:sz w:val="18"/>
          <w:szCs w:val="18"/>
        </w:rPr>
        <w:t xml:space="preserve"> муниципального образования» признать утратившим силу.</w:t>
      </w:r>
      <w:proofErr w:type="gramEnd"/>
    </w:p>
    <w:p w:rsidR="00492244" w:rsidRPr="00492244" w:rsidRDefault="00492244" w:rsidP="005F2BDD">
      <w:pPr>
        <w:numPr>
          <w:ilvl w:val="0"/>
          <w:numId w:val="25"/>
        </w:numPr>
        <w:tabs>
          <w:tab w:val="left" w:pos="426"/>
        </w:tabs>
        <w:ind w:left="0" w:right="142" w:firstLine="426"/>
        <w:rPr>
          <w:sz w:val="18"/>
          <w:szCs w:val="18"/>
        </w:rPr>
      </w:pPr>
      <w:r w:rsidRPr="00492244">
        <w:rPr>
          <w:sz w:val="18"/>
          <w:szCs w:val="18"/>
        </w:rPr>
        <w:t xml:space="preserve">Лицам, ответственным за предоставление </w:t>
      </w:r>
      <w:proofErr w:type="gramStart"/>
      <w:r w:rsidRPr="00492244">
        <w:rPr>
          <w:sz w:val="18"/>
          <w:szCs w:val="18"/>
        </w:rPr>
        <w:t>муниципальной</w:t>
      </w:r>
      <w:proofErr w:type="gramEnd"/>
      <w:r w:rsidRPr="00492244">
        <w:rPr>
          <w:sz w:val="18"/>
          <w:szCs w:val="18"/>
        </w:rPr>
        <w:t xml:space="preserve"> слуги, оказать муниципальную услугу в соответствии с административным регламентом, утвержденным настоящим постановлением.</w:t>
      </w:r>
    </w:p>
    <w:p w:rsidR="00492244" w:rsidRPr="00492244" w:rsidRDefault="00492244" w:rsidP="005F2BDD">
      <w:pPr>
        <w:numPr>
          <w:ilvl w:val="0"/>
          <w:numId w:val="25"/>
        </w:numPr>
        <w:tabs>
          <w:tab w:val="left" w:pos="426"/>
        </w:tabs>
        <w:ind w:left="0" w:right="142" w:firstLine="426"/>
        <w:rPr>
          <w:sz w:val="18"/>
          <w:szCs w:val="18"/>
        </w:rPr>
      </w:pPr>
      <w:r w:rsidRPr="00492244">
        <w:rPr>
          <w:sz w:val="18"/>
          <w:szCs w:val="18"/>
        </w:rPr>
        <w:lastRenderedPageBreak/>
        <w:t>Опубликовать настоящее постановление в установленном законом порядке.</w:t>
      </w:r>
    </w:p>
    <w:p w:rsidR="00492244" w:rsidRPr="00492244" w:rsidRDefault="00492244" w:rsidP="005F2BDD">
      <w:pPr>
        <w:numPr>
          <w:ilvl w:val="0"/>
          <w:numId w:val="25"/>
        </w:numPr>
        <w:tabs>
          <w:tab w:val="left" w:pos="426"/>
        </w:tabs>
        <w:ind w:left="0" w:right="142" w:firstLine="426"/>
        <w:rPr>
          <w:sz w:val="18"/>
          <w:szCs w:val="18"/>
        </w:rPr>
      </w:pPr>
      <w:proofErr w:type="gramStart"/>
      <w:r w:rsidRPr="00492244">
        <w:rPr>
          <w:sz w:val="18"/>
          <w:szCs w:val="18"/>
        </w:rPr>
        <w:t>Контроль за</w:t>
      </w:r>
      <w:proofErr w:type="gramEnd"/>
      <w:r w:rsidRPr="00492244">
        <w:rPr>
          <w:sz w:val="18"/>
          <w:szCs w:val="18"/>
        </w:rPr>
        <w:t xml:space="preserve"> исполнением настоящего постановления оставляю за собой.</w:t>
      </w:r>
    </w:p>
    <w:p w:rsidR="00492244" w:rsidRPr="00492244" w:rsidRDefault="00492244" w:rsidP="005F2BDD">
      <w:pPr>
        <w:tabs>
          <w:tab w:val="left" w:pos="426"/>
          <w:tab w:val="left" w:pos="3976"/>
        </w:tabs>
        <w:ind w:left="0" w:right="142" w:firstLine="284"/>
        <w:rPr>
          <w:sz w:val="18"/>
          <w:szCs w:val="18"/>
        </w:rPr>
      </w:pPr>
    </w:p>
    <w:p w:rsidR="00492244" w:rsidRPr="00492244" w:rsidRDefault="00492244" w:rsidP="005F2BDD">
      <w:pPr>
        <w:tabs>
          <w:tab w:val="left" w:pos="426"/>
          <w:tab w:val="left" w:pos="3976"/>
        </w:tabs>
        <w:ind w:left="0" w:right="142" w:firstLine="284"/>
        <w:rPr>
          <w:sz w:val="18"/>
          <w:szCs w:val="18"/>
        </w:rPr>
      </w:pPr>
    </w:p>
    <w:p w:rsidR="00492244" w:rsidRPr="00492244" w:rsidRDefault="00492244" w:rsidP="005F2BDD">
      <w:pPr>
        <w:tabs>
          <w:tab w:val="left" w:pos="426"/>
          <w:tab w:val="left" w:pos="3976"/>
        </w:tabs>
        <w:ind w:left="0" w:right="142" w:firstLine="284"/>
        <w:jc w:val="right"/>
        <w:rPr>
          <w:i/>
          <w:sz w:val="18"/>
          <w:szCs w:val="18"/>
        </w:rPr>
      </w:pPr>
      <w:r w:rsidRPr="00492244">
        <w:rPr>
          <w:i/>
          <w:sz w:val="18"/>
          <w:szCs w:val="18"/>
        </w:rPr>
        <w:t xml:space="preserve">Глава администрации                                           В.М. </w:t>
      </w:r>
      <w:proofErr w:type="spellStart"/>
      <w:r w:rsidRPr="00492244">
        <w:rPr>
          <w:i/>
          <w:sz w:val="18"/>
          <w:szCs w:val="18"/>
        </w:rPr>
        <w:t>Колмаченко</w:t>
      </w:r>
      <w:proofErr w:type="spellEnd"/>
    </w:p>
    <w:p w:rsidR="00492244" w:rsidRPr="00492244" w:rsidRDefault="00492244" w:rsidP="005F2BDD">
      <w:pPr>
        <w:tabs>
          <w:tab w:val="left" w:pos="426"/>
          <w:tab w:val="left" w:pos="3976"/>
        </w:tabs>
        <w:ind w:left="0" w:right="142" w:firstLine="284"/>
        <w:rPr>
          <w:sz w:val="18"/>
          <w:szCs w:val="18"/>
        </w:rPr>
      </w:pPr>
    </w:p>
    <w:p w:rsidR="00492244" w:rsidRPr="00492244" w:rsidRDefault="00492244" w:rsidP="005F2BDD">
      <w:pPr>
        <w:tabs>
          <w:tab w:val="left" w:pos="426"/>
          <w:tab w:val="left" w:pos="3976"/>
        </w:tabs>
        <w:ind w:left="0" w:right="142" w:firstLine="284"/>
        <w:rPr>
          <w:sz w:val="18"/>
          <w:szCs w:val="18"/>
        </w:rPr>
      </w:pPr>
    </w:p>
    <w:p w:rsidR="00B23944" w:rsidRDefault="00B23944" w:rsidP="005F2BDD">
      <w:pPr>
        <w:tabs>
          <w:tab w:val="left" w:pos="426"/>
          <w:tab w:val="left" w:pos="3976"/>
        </w:tabs>
        <w:ind w:left="0" w:right="142" w:firstLine="284"/>
        <w:rPr>
          <w:sz w:val="18"/>
          <w:szCs w:val="18"/>
        </w:rPr>
      </w:pPr>
    </w:p>
    <w:p w:rsidR="00B23944" w:rsidRDefault="00B23944" w:rsidP="005F2BDD">
      <w:pPr>
        <w:tabs>
          <w:tab w:val="left" w:pos="426"/>
          <w:tab w:val="left" w:pos="3976"/>
        </w:tabs>
        <w:ind w:left="0" w:right="142" w:firstLine="284"/>
        <w:rPr>
          <w:sz w:val="18"/>
          <w:szCs w:val="18"/>
        </w:rPr>
      </w:pPr>
    </w:p>
    <w:p w:rsidR="00492244" w:rsidRPr="00492244" w:rsidRDefault="00492244" w:rsidP="005F2BDD">
      <w:pPr>
        <w:tabs>
          <w:tab w:val="left" w:pos="426"/>
          <w:tab w:val="left" w:pos="3976"/>
        </w:tabs>
        <w:ind w:left="0" w:right="142" w:firstLine="284"/>
        <w:jc w:val="right"/>
        <w:rPr>
          <w:sz w:val="18"/>
          <w:szCs w:val="18"/>
        </w:rPr>
      </w:pPr>
      <w:r w:rsidRPr="00492244">
        <w:rPr>
          <w:sz w:val="18"/>
          <w:szCs w:val="18"/>
        </w:rPr>
        <w:t>Утвержден</w:t>
      </w:r>
    </w:p>
    <w:p w:rsidR="00492244" w:rsidRPr="00492244" w:rsidRDefault="00492244" w:rsidP="005F2BDD">
      <w:pPr>
        <w:tabs>
          <w:tab w:val="left" w:pos="426"/>
          <w:tab w:val="left" w:pos="3976"/>
        </w:tabs>
        <w:ind w:left="0" w:right="142" w:firstLine="284"/>
        <w:jc w:val="right"/>
        <w:rPr>
          <w:sz w:val="18"/>
          <w:szCs w:val="18"/>
        </w:rPr>
      </w:pPr>
      <w:r w:rsidRPr="00492244">
        <w:rPr>
          <w:sz w:val="18"/>
          <w:szCs w:val="18"/>
        </w:rPr>
        <w:t>постановлением администрации</w:t>
      </w:r>
    </w:p>
    <w:p w:rsidR="00492244" w:rsidRPr="00492244" w:rsidRDefault="00492244" w:rsidP="005F2BDD">
      <w:pPr>
        <w:tabs>
          <w:tab w:val="left" w:pos="426"/>
          <w:tab w:val="left" w:pos="3976"/>
        </w:tabs>
        <w:ind w:left="0" w:right="142" w:firstLine="284"/>
        <w:jc w:val="right"/>
        <w:rPr>
          <w:sz w:val="18"/>
          <w:szCs w:val="18"/>
        </w:rPr>
      </w:pPr>
      <w:r w:rsidRPr="00492244">
        <w:rPr>
          <w:sz w:val="18"/>
          <w:szCs w:val="18"/>
        </w:rPr>
        <w:t xml:space="preserve"> </w:t>
      </w:r>
      <w:proofErr w:type="spellStart"/>
      <w:r w:rsidRPr="00492244">
        <w:rPr>
          <w:sz w:val="18"/>
          <w:szCs w:val="18"/>
        </w:rPr>
        <w:t>Хомутовского</w:t>
      </w:r>
      <w:proofErr w:type="spellEnd"/>
      <w:r w:rsidRPr="00492244">
        <w:rPr>
          <w:sz w:val="18"/>
          <w:szCs w:val="18"/>
        </w:rPr>
        <w:t xml:space="preserve"> муниципального </w:t>
      </w:r>
    </w:p>
    <w:p w:rsidR="00492244" w:rsidRPr="00492244" w:rsidRDefault="00492244" w:rsidP="005F2BDD">
      <w:pPr>
        <w:tabs>
          <w:tab w:val="left" w:pos="426"/>
          <w:tab w:val="left" w:pos="3976"/>
        </w:tabs>
        <w:ind w:left="0" w:right="142" w:firstLine="284"/>
        <w:jc w:val="right"/>
        <w:rPr>
          <w:sz w:val="18"/>
          <w:szCs w:val="18"/>
        </w:rPr>
      </w:pPr>
      <w:r w:rsidRPr="00492244">
        <w:rPr>
          <w:sz w:val="18"/>
          <w:szCs w:val="18"/>
        </w:rPr>
        <w:t>образования от _</w:t>
      </w:r>
      <w:r w:rsidR="00B23944">
        <w:rPr>
          <w:sz w:val="18"/>
          <w:szCs w:val="18"/>
        </w:rPr>
        <w:t>21.02.2022</w:t>
      </w:r>
      <w:r w:rsidRPr="00492244">
        <w:rPr>
          <w:sz w:val="18"/>
          <w:szCs w:val="18"/>
        </w:rPr>
        <w:t>__№__</w:t>
      </w:r>
      <w:r w:rsidR="00B23944">
        <w:rPr>
          <w:sz w:val="18"/>
          <w:szCs w:val="18"/>
        </w:rPr>
        <w:t>34</w:t>
      </w:r>
      <w:r w:rsidRPr="00492244">
        <w:rPr>
          <w:sz w:val="18"/>
          <w:szCs w:val="18"/>
        </w:rPr>
        <w:t>___</w:t>
      </w:r>
    </w:p>
    <w:p w:rsidR="00492244" w:rsidRPr="00492244" w:rsidRDefault="00492244" w:rsidP="00492244">
      <w:pPr>
        <w:tabs>
          <w:tab w:val="left" w:pos="426"/>
          <w:tab w:val="left" w:pos="3976"/>
        </w:tabs>
        <w:ind w:left="0" w:right="142" w:firstLine="284"/>
        <w:rPr>
          <w:sz w:val="18"/>
          <w:szCs w:val="18"/>
        </w:rPr>
      </w:pPr>
    </w:p>
    <w:p w:rsidR="00B23944" w:rsidRPr="00B23944" w:rsidRDefault="00B23944" w:rsidP="00B23944">
      <w:pPr>
        <w:tabs>
          <w:tab w:val="left" w:pos="426"/>
          <w:tab w:val="left" w:pos="3976"/>
        </w:tabs>
        <w:ind w:left="0" w:right="142" w:firstLine="284"/>
        <w:jc w:val="center"/>
        <w:rPr>
          <w:b/>
          <w:bCs/>
          <w:sz w:val="18"/>
          <w:szCs w:val="18"/>
        </w:rPr>
      </w:pPr>
      <w:bookmarkStart w:id="0" w:name="P36"/>
      <w:bookmarkEnd w:id="0"/>
      <w:r w:rsidRPr="00B23944">
        <w:rPr>
          <w:b/>
          <w:bCs/>
          <w:sz w:val="18"/>
          <w:szCs w:val="18"/>
        </w:rPr>
        <w:t>АДМИНИСТРАТИВНЫЙ РЕГЛАМЕНТ</w:t>
      </w:r>
    </w:p>
    <w:p w:rsidR="00B23944" w:rsidRPr="00B23944" w:rsidRDefault="00B23944" w:rsidP="00B23944">
      <w:pPr>
        <w:tabs>
          <w:tab w:val="left" w:pos="426"/>
          <w:tab w:val="left" w:pos="3976"/>
        </w:tabs>
        <w:ind w:left="0" w:right="142" w:firstLine="284"/>
        <w:jc w:val="center"/>
        <w:rPr>
          <w:b/>
          <w:bCs/>
          <w:sz w:val="18"/>
          <w:szCs w:val="18"/>
        </w:rPr>
      </w:pPr>
      <w:r w:rsidRPr="00B23944">
        <w:rPr>
          <w:b/>
          <w:bCs/>
          <w:sz w:val="18"/>
          <w:szCs w:val="18"/>
        </w:rPr>
        <w:t>ПРЕДОСТАВЛЕНИЯ МУНИЦИПАЛЬНОЙ УСЛУГИ</w:t>
      </w:r>
    </w:p>
    <w:p w:rsidR="00B23944" w:rsidRPr="00B23944" w:rsidRDefault="00B23944" w:rsidP="00B23944">
      <w:pPr>
        <w:tabs>
          <w:tab w:val="left" w:pos="426"/>
          <w:tab w:val="left" w:pos="3976"/>
        </w:tabs>
        <w:ind w:left="0" w:right="142" w:firstLine="284"/>
        <w:jc w:val="center"/>
        <w:rPr>
          <w:b/>
          <w:bCs/>
          <w:sz w:val="18"/>
          <w:szCs w:val="18"/>
        </w:rPr>
      </w:pPr>
      <w:r w:rsidRPr="00B23944">
        <w:rPr>
          <w:b/>
          <w:bCs/>
          <w:sz w:val="18"/>
          <w:szCs w:val="18"/>
        </w:rPr>
        <w:t>«ПЕРЕВОД ЖИЛОГО ПОМЕЩЕНИЯ В НЕЖИЛОЕ ПОМЕЩЕНИЕ ИЛИ НЕЖИЛОГО ПОМЕЩЕНИЯ В ЖИЛОЕ ПОМЕЩЕНИЕ, НАХОДЯЩЕГОСЯ НА ТЕРРИТОРИИ ХОМУТОВСКОГО МУНИЦИПАЛЬНОГО ОБРАЗОВАНИЯ»</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Раздел I. ОБЩИЕ ПОЛОЖЕНИЯ</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 w:name="Par43"/>
      <w:bookmarkEnd w:id="1"/>
      <w:r w:rsidRPr="00B23944">
        <w:rPr>
          <w:bCs/>
          <w:sz w:val="18"/>
          <w:szCs w:val="18"/>
        </w:rPr>
        <w:t>Глава 1. ПРЕДМЕТ РЕГУЛИРОВАНИЯ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1. </w:t>
      </w:r>
      <w:proofErr w:type="gramStart"/>
      <w:r w:rsidRPr="00B23944">
        <w:rPr>
          <w:bCs/>
          <w:sz w:val="18"/>
          <w:szCs w:val="18"/>
        </w:rPr>
        <w:t xml:space="preserve">Административный регламент предоставления муниципальной услуги "Перевод жилого помещения в нежилое или нежилого помещения в жилое помещение, находящегося на территории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(далее–административный регламент) разработан в целях определения процедур принятия решения о выдаче решений перевода жилого помещения в нежилое или нежилого в жилое помещение, находящегося на территории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r w:rsidRPr="00B23944">
        <w:rPr>
          <w:bCs/>
          <w:i/>
          <w:sz w:val="18"/>
          <w:szCs w:val="18"/>
        </w:rPr>
        <w:t>.</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2. Административный регламент разработан в целях повышения качества и доступности результатов предоставления муниципальной услуги, определяет сроки, порядок и последовательность действий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 осуществлении полномочий.</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 w:name="Par49"/>
      <w:bookmarkEnd w:id="2"/>
      <w:r w:rsidRPr="00B23944">
        <w:rPr>
          <w:bCs/>
          <w:sz w:val="18"/>
          <w:szCs w:val="18"/>
        </w:rPr>
        <w:t>Глава 2. КРУГ ЗАЯВИТЕЛЕЙ</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3" w:name="Par51"/>
      <w:bookmarkEnd w:id="3"/>
      <w:r w:rsidRPr="00B23944">
        <w:rPr>
          <w:bCs/>
          <w:sz w:val="18"/>
          <w:szCs w:val="18"/>
        </w:rPr>
        <w:t xml:space="preserve"> 3. </w:t>
      </w:r>
      <w:proofErr w:type="gramStart"/>
      <w:r w:rsidRPr="00B23944">
        <w:rPr>
          <w:bCs/>
          <w:sz w:val="18"/>
          <w:szCs w:val="18"/>
        </w:rPr>
        <w:t>Муниципальная услуга по выдаче документов о переводе жилого помещения в нежилое или нежилого в жилое помещение предоставляется собственникам соответствующего помещений или уполномоченным ими лицам (далее – заявители).</w:t>
      </w:r>
      <w:proofErr w:type="gramEnd"/>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4" w:name="Par61"/>
      <w:bookmarkEnd w:id="4"/>
      <w:r w:rsidRPr="00B23944">
        <w:rPr>
          <w:bCs/>
          <w:sz w:val="18"/>
          <w:szCs w:val="18"/>
        </w:rPr>
        <w:t>Глава 3. ТРЕБОВАНИЯ К ПОРЯДКУ ИНФОРМИРОВАНИЯ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О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4. Для получения информации по вопросам предоставления муниципальной услуги и процедурах предоставления муниципальной услуги (далее – информация) заявитель обращается в администрацию </w:t>
      </w:r>
      <w:proofErr w:type="spellStart"/>
      <w:r w:rsidRPr="00B23944">
        <w:rPr>
          <w:bCs/>
          <w:sz w:val="18"/>
          <w:szCs w:val="18"/>
        </w:rPr>
        <w:t>Хомутовского</w:t>
      </w:r>
      <w:proofErr w:type="spellEnd"/>
      <w:r w:rsidRPr="00B23944">
        <w:rPr>
          <w:bCs/>
          <w:sz w:val="18"/>
          <w:szCs w:val="18"/>
        </w:rPr>
        <w:t xml:space="preserve"> муниципального образования - Администрацию сельского поселения, многофункциональный центр предоставления государственных и муниципальных услуг, единый портал государственных услуг (ИПГУ)</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5. Информация предоставляется: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при личном контакте с заявителями;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б) с использованием средств телефонной, факсимильной и электронной связи, в том числе через официальный сайт уполномоченного органа в информационно-телекоммуникационной сети «Интернет» – </w:t>
      </w:r>
      <w:hyperlink r:id="rId16" w:history="1">
        <w:r w:rsidRPr="00B23944">
          <w:rPr>
            <w:rStyle w:val="af"/>
            <w:bCs/>
            <w:sz w:val="18"/>
            <w:szCs w:val="18"/>
          </w:rPr>
          <w:t>http://khomutovskoe-mo.ru</w:t>
        </w:r>
      </w:hyperlink>
      <w:r w:rsidRPr="00B23944">
        <w:rPr>
          <w:bCs/>
          <w:sz w:val="18"/>
          <w:szCs w:val="18"/>
        </w:rPr>
        <w:t xml:space="preserve">. </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письменно в случае письменного обращения заявителя или его представителя.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6. Должностное лицо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осуществляющее предоставление информации, должно принять все необходимые меры по предоставлению заявителю исчерпывающей информации по вопросу обращения, в том числе с привлечением других должностных лиц уполномоченного органа.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7. Должностные лица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предоставляют информацию по следующим вопросам: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а) об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осуществляющем предоставление муниципальной услуги, включая информацию о месте нахождения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графике работы, контактных телефонах;</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о порядке предоставления муниципальной услуги и ходе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о перечне документов, необходимых для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 о времени приема документов, необходимых для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 о сроке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е) об основаниях отказа в приеме документов, необходимых для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ж) об основаниях отказа в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з) о порядке обжалования решений и действий (бездействия) уполномоченного органа, осуществляющего предоставление муниципальной услуги, а также должностных лиц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8. Основными требованиями при предоставлении информации являются: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актуальность;</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своевременность;</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четкость и доступность в изложении информации;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г) полнота информации;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 соответствие информации требованиям законодательства.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9. Предоставление информации по телефону осуществляется путем непосредственного общения заявителя с должностным лицом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10. При ответах на телефонные звонки должностные лица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подробно и в вежливой (корректной) форме информируют заявителей по интересующим их вопросам. Ответ на телефонный звонок начинается с информации о фамилии, имени, отчестве (если имеется) и должности лица, принявшего телефонный звонок.</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11. При невозможности должностного лица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или же обратившемуся заявителю сообщается телефонный номер, по которому можно получить необходимую информацию. Максимальное время телефонного разговора составляет 15 минут.</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12. Если заявителя не удовлетворяет </w:t>
      </w:r>
      <w:proofErr w:type="gramStart"/>
      <w:r w:rsidRPr="00B23944">
        <w:rPr>
          <w:bCs/>
          <w:sz w:val="18"/>
          <w:szCs w:val="18"/>
        </w:rPr>
        <w:t xml:space="preserve">информация, представленная должностным лицом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он может</w:t>
      </w:r>
      <w:proofErr w:type="gramEnd"/>
      <w:r w:rsidRPr="00B23944">
        <w:rPr>
          <w:bCs/>
          <w:sz w:val="18"/>
          <w:szCs w:val="18"/>
        </w:rPr>
        <w:t xml:space="preserve"> обратиться к Главе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или к лицу, исполняющему его полномочия, в соответствии с графиком приема заявителей.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13. Прием заявителей Главой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 случае его отсутствия – заместителем главы администрации) проводится по предварительной записи, которая осуществляется по телефону 8(3952)696-501</w:t>
      </w:r>
      <w:r w:rsidRPr="00B23944">
        <w:rPr>
          <w:bCs/>
          <w:i/>
          <w:sz w:val="18"/>
          <w:szCs w:val="18"/>
        </w:rPr>
        <w:t>.</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14. Обращения заявителя (в том числе переданные при помощи факсимильной и электронной связи) о предоставлении информации рассматриваются должностными лицами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 течение тридцати календарных дней со дня регистрации обращения. </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Днем регистрации обращения является день его поступления в уполномоченный орган.</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Ответ на обращение, поступившее в администрацию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 течение срока его рассмотрения направляется по адресу, указанному в обращении.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Ответ на обращение, переданное при помощи электронной связи, в течение срока его рассмотрения направляется с помощью информационно-телекоммуникационной сети «Интернет» на адрес электронной почты, с которого поступило обращение.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Информация об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порядке предоставления муниципальной услуги, а также порядке получения информации по вопросам предоставления муниципальной услуги и ходе предоставления муниципальной услуги размещается: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на стендах, расположенных в помещениях, занимаемых уполномоченным органом;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б) на официальных сайтах в информационно-телекоммуникационной сети «Интернет» – </w:t>
      </w:r>
      <w:hyperlink r:id="rId17" w:history="1">
        <w:r w:rsidRPr="00B23944">
          <w:rPr>
            <w:rStyle w:val="af"/>
            <w:bCs/>
            <w:sz w:val="18"/>
            <w:szCs w:val="18"/>
          </w:rPr>
          <w:t>http://khomutovskoe-mo.ru</w:t>
        </w:r>
      </w:hyperlink>
      <w:r w:rsidRPr="00B23944">
        <w:rPr>
          <w:bCs/>
          <w:sz w:val="18"/>
          <w:szCs w:val="18"/>
        </w:rPr>
        <w:t xml:space="preserve">, </w:t>
      </w:r>
      <w:hyperlink r:id="rId18" w:history="1">
        <w:r w:rsidRPr="00B23944">
          <w:rPr>
            <w:rStyle w:val="af"/>
            <w:bCs/>
            <w:sz w:val="18"/>
            <w:szCs w:val="18"/>
          </w:rPr>
          <w:t>https://mfc38.ru</w:t>
        </w:r>
      </w:hyperlink>
      <w:r w:rsidRPr="00B23944">
        <w:rPr>
          <w:bCs/>
          <w:sz w:val="18"/>
          <w:szCs w:val="18"/>
        </w:rPr>
        <w:t xml:space="preserve">, </w:t>
      </w:r>
      <w:hyperlink r:id="rId19" w:tgtFrame="_blank" w:history="1">
        <w:r w:rsidRPr="00B23944">
          <w:rPr>
            <w:rStyle w:val="af"/>
            <w:bCs/>
            <w:sz w:val="18"/>
            <w:szCs w:val="18"/>
          </w:rPr>
          <w:t>Gosuslugi.ru</w:t>
        </w:r>
      </w:hyperlink>
      <w:r w:rsidRPr="00B23944">
        <w:rPr>
          <w:bCs/>
          <w:sz w:val="18"/>
          <w:szCs w:val="18"/>
        </w:rPr>
        <w:t>.</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посредством публикации в средствах массовой информации.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15. На стендах, расположенных в помещениях, занимаемых в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размещается следующая информация: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 список документов для получения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2) о сроках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3) извлечения из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об основаниях отказа в приеме документов, в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об описании конечного результата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в) о порядке досудебного обжалования решений и действий (бездействия)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а также должностных лиц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г) почтовый адрес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номера телефонов для справок, график приема заявителей по вопросам предоставления муниципальной услуги, адрес официального сайта Портала;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 перечень нормативных правовых актов, регулирующих отношения, возникающие в связи с предоставлением муниципальной услуги</w:t>
      </w:r>
    </w:p>
    <w:tbl>
      <w:tblPr>
        <w:tblStyle w:val="a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B23944" w:rsidRPr="00B23944" w:rsidTr="00B23944">
        <w:tc>
          <w:tcPr>
            <w:tcW w:w="9606" w:type="dxa"/>
          </w:tcPr>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tc>
      </w:tr>
    </w:tbl>
    <w:p w:rsidR="00B23944" w:rsidRPr="00B23944" w:rsidRDefault="00B23944" w:rsidP="00B23944">
      <w:pPr>
        <w:tabs>
          <w:tab w:val="left" w:pos="426"/>
          <w:tab w:val="left" w:pos="3976"/>
        </w:tabs>
        <w:ind w:left="0" w:right="142" w:firstLine="284"/>
        <w:rPr>
          <w:bCs/>
          <w:sz w:val="18"/>
          <w:szCs w:val="18"/>
        </w:rPr>
      </w:pPr>
      <w:bookmarkStart w:id="5" w:name="Par144"/>
      <w:bookmarkEnd w:id="5"/>
      <w:r w:rsidRPr="00B23944">
        <w:rPr>
          <w:bCs/>
          <w:sz w:val="18"/>
          <w:szCs w:val="18"/>
        </w:rPr>
        <w:t>Раздел II. СТАНДАРТ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6" w:name="Par146"/>
      <w:bookmarkEnd w:id="6"/>
      <w:r w:rsidRPr="00B23944">
        <w:rPr>
          <w:bCs/>
          <w:sz w:val="18"/>
          <w:szCs w:val="18"/>
        </w:rPr>
        <w:t>Глава 4. НАИМЕНОВАНИЕ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16. Под муниципальной услугой в настоящем административном регламенте понимается перевод жилого помещения в нежилое помещение или нежилого помещение в жилое помещение, находящегося на территории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(далее – перевод).</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законодательства).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17. 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w:t>
      </w:r>
      <w:proofErr w:type="gramStart"/>
      <w:r w:rsidRPr="00B23944">
        <w:rPr>
          <w:bCs/>
          <w:sz w:val="18"/>
          <w:szCs w:val="18"/>
        </w:rPr>
        <w:t>также</w:t>
      </w:r>
      <w:proofErr w:type="gramEnd"/>
      <w:r w:rsidRPr="00B23944">
        <w:rPr>
          <w:bCs/>
          <w:sz w:val="18"/>
          <w:szCs w:val="18"/>
        </w:rPr>
        <w:t xml:space="preserve"> если право собственности на переводимое помещение обременено правами каких-либо лиц. В помещение после его перевода из жилого помещения в нежилое помещение должна быть исключена возможность доступа с использованием помещений, обеспечивающих доступ к жилым помещениям.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Перевод жилого помещения в наемном доме социального использования в нежилое помещение не допускается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Перевод жилого помещения в нежилое помещение в целях осуществления религиозной деятельности не допускается</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 xml:space="preserve">Перевод нежилого помещения в жилое помещение не допускается, если такое помещение не отвечает установленным </w:t>
      </w:r>
      <w:hyperlink r:id="rId20" w:history="1">
        <w:r w:rsidRPr="00B23944">
          <w:rPr>
            <w:rStyle w:val="af"/>
            <w:bCs/>
            <w:sz w:val="18"/>
            <w:szCs w:val="18"/>
          </w:rPr>
          <w:t>требованиям</w:t>
        </w:r>
      </w:hyperlink>
      <w:r w:rsidRPr="00B23944">
        <w:rPr>
          <w:bCs/>
          <w:sz w:val="18"/>
          <w:szCs w:val="18"/>
        </w:rPr>
        <w:t xml:space="preserve"> Постановления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w:t>
      </w:r>
      <w:proofErr w:type="gramEnd"/>
      <w:r w:rsidRPr="00B23944">
        <w:rPr>
          <w:bCs/>
          <w:sz w:val="18"/>
          <w:szCs w:val="18"/>
        </w:rPr>
        <w:t xml:space="preserve"> такого помещения установленным требованиям либо если право собственности на такое помещение обременено правами каких-либо лиц.</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18. Выдача документов о переводе осуществляется в соответствии с законодательством.</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7" w:name="Par151"/>
      <w:bookmarkEnd w:id="7"/>
      <w:r w:rsidRPr="00B23944">
        <w:rPr>
          <w:bCs/>
          <w:sz w:val="18"/>
          <w:szCs w:val="18"/>
        </w:rPr>
        <w:t>Глава 5. НАИМЕНОВАНИЕ ОРГАНА МЕСТНОГО САМОУПРАВЛЕНИЯ, ПРЕДОСТАВЛЯЮЩЕГО МУНИЦИПАЛЬНУЮ УСЛУГУ</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19. Органом местного самоуправления муниципального образования Иркутской области, предоставляющим муниципальную услугу, является администрация </w:t>
      </w:r>
      <w:proofErr w:type="spellStart"/>
      <w:r w:rsidRPr="00B23944">
        <w:rPr>
          <w:bCs/>
          <w:sz w:val="18"/>
          <w:szCs w:val="18"/>
        </w:rPr>
        <w:t>Хомутовского</w:t>
      </w:r>
      <w:proofErr w:type="spellEnd"/>
      <w:r w:rsidRPr="00B23944">
        <w:rPr>
          <w:bCs/>
          <w:sz w:val="18"/>
          <w:szCs w:val="18"/>
        </w:rPr>
        <w:t xml:space="preserve"> муниципального образования – Администрация сельского поселения.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20. </w:t>
      </w:r>
      <w:proofErr w:type="gramStart"/>
      <w:r w:rsidRPr="00B23944">
        <w:rPr>
          <w:bCs/>
          <w:sz w:val="18"/>
          <w:szCs w:val="18"/>
        </w:rPr>
        <w:t xml:space="preserve">При предоставлении муниципальной услуги администрация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21. В предоставлении муниципальной услуги участвуют:</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Федеральная служба государственной регистрации, кадастра и картографии;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Организации по техническому учету и (или) технической инвентаризации;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Нотариус; </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Многофункциональный центр предоставления государственных и муниципальных услуг.</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8" w:name="Par159"/>
      <w:bookmarkEnd w:id="8"/>
      <w:r w:rsidRPr="00B23944">
        <w:rPr>
          <w:bCs/>
          <w:sz w:val="18"/>
          <w:szCs w:val="18"/>
        </w:rPr>
        <w:t>Глава 6. ОПИСАНИЕ РЕЗУЛЬТАТА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22. Конечным результатом предоставления муниципальной услуги является одно из следующих решений:</w:t>
      </w:r>
    </w:p>
    <w:p w:rsidR="00B23944" w:rsidRPr="00B23944" w:rsidRDefault="00B23944" w:rsidP="00B23944">
      <w:pPr>
        <w:tabs>
          <w:tab w:val="left" w:pos="426"/>
          <w:tab w:val="left" w:pos="3976"/>
        </w:tabs>
        <w:ind w:left="0" w:right="142" w:firstLine="284"/>
        <w:rPr>
          <w:bCs/>
          <w:sz w:val="18"/>
          <w:szCs w:val="18"/>
        </w:rPr>
      </w:pPr>
      <w:bookmarkStart w:id="9" w:name="Par167"/>
      <w:bookmarkEnd w:id="9"/>
      <w:proofErr w:type="gramStart"/>
      <w:r w:rsidRPr="00B23944">
        <w:rPr>
          <w:bCs/>
          <w:sz w:val="18"/>
          <w:szCs w:val="18"/>
        </w:rPr>
        <w:t>выдача решения о переводе жилого помещения в нежилое или нежилого в жилое помещение;</w:t>
      </w:r>
      <w:proofErr w:type="gramEnd"/>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выдача отказа в переводе жилого помещения в нежилое или нежилого в жилое помещение.</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23. В случае необходимости проведения переустройства, и (или) перепланировки переводимого помещений, и (или) иных работ для обеспечения использования такого помещения в качестве жилого или нежилого помещения решение о переводе должно содержать требование об их проведении, перечень иных работ, если их проведение необходимо.</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Завершение работ по переустройству, и (или) перепланировки, и (или) иных работ подтверждается актом приемочной комиссии  в соответствии с главой 25 настоящего регламента. Акт приемочной комиссии, подтверждающий завершение указанных работ, должен быть направлен уполномоченным органом в орган, осуществляющий государственный учет объектов недвижимого имущества в соответствии с Федеральным законом от 24 июля 2007 года № 221-ФЗ «О государственном кадастре недвижимости».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24. Форма </w:t>
      </w:r>
      <w:proofErr w:type="gramStart"/>
      <w:r w:rsidRPr="00B23944">
        <w:rPr>
          <w:bCs/>
          <w:sz w:val="18"/>
          <w:szCs w:val="18"/>
        </w:rPr>
        <w:t>документа, подтверждающего принятие решения о переводе утверждена</w:t>
      </w:r>
      <w:proofErr w:type="gramEnd"/>
      <w:r w:rsidRPr="00B23944">
        <w:rPr>
          <w:bCs/>
          <w:sz w:val="18"/>
          <w:szCs w:val="18"/>
        </w:rPr>
        <w:t xml:space="preserve"> Постановлением Правительства Российской Федерации от 10 августа 2005 года № 502.</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Глава 7.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0" w:name="Par174"/>
      <w:bookmarkEnd w:id="10"/>
      <w:r w:rsidRPr="00B23944">
        <w:rPr>
          <w:bCs/>
          <w:sz w:val="18"/>
          <w:szCs w:val="18"/>
        </w:rPr>
        <w:t>25 Срок принятия решения о переводе составляет не более 45 календарных дней со дня регистрации заявления и документов в уполномоченном органе.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26. Срок выдачи (направления) решения о переводе или об отказе в переводе заявителю составляет не более 3 рабочих дней со дня принятия соответствующего решения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27. Срок выдачи (направления) указанного акта приемочной комиссии заявителю составляет 3 рабочих дня со дня подписания комиссией акта.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28. Срок приостановления предоставления муниципальной услуги законодательством не предусмотрен.</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1" w:name="Par179"/>
      <w:bookmarkEnd w:id="11"/>
      <w:r w:rsidRPr="00B23944">
        <w:rPr>
          <w:bCs/>
          <w:sz w:val="18"/>
          <w:szCs w:val="18"/>
        </w:rPr>
        <w:t>Глава 8. ПЕРЕЧЕНЬ НОРМАТИВНЫХ ПРАВОВЫХ АКТОВ, РЕГУЛИРУЮЩИХ ОТНОШЕНИЯ, ВОЗНИКАЮЩИЕ В СВЯЗИ С ПРЕДОСТАВЛЕНИЕМ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29. Предоставление муниципальной услуги осуществляется в соответствии с законодательством.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Правовой основой предоставления муниципальной услуги являются следующие нормативные правовые акты: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Конституция Российской Федерации (Российская газета, № 7, 21.01.2009, Собрание законодательства Российской Федерации, № 4, 26.01.2009, ст. 445, Парламентская газета, № 4, 23-29.01.2009);</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Жилищный кодекс Российской Федерации (Российская газеты, № 1, 12.01.2005, Собрание законодательства Российской Федерации, № 1 (часть</w:t>
      </w:r>
      <w:proofErr w:type="gramStart"/>
      <w:r w:rsidRPr="00B23944">
        <w:rPr>
          <w:bCs/>
          <w:sz w:val="18"/>
          <w:szCs w:val="18"/>
        </w:rPr>
        <w:t>1</w:t>
      </w:r>
      <w:proofErr w:type="gramEnd"/>
      <w:r w:rsidRPr="00B23944">
        <w:rPr>
          <w:bCs/>
          <w:sz w:val="18"/>
          <w:szCs w:val="18"/>
        </w:rPr>
        <w:t>), ст.14, 03.01.2005, Парламентская газета, № 7-8, 15.01.2005);</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Федеральный закон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г) Федеральный закон от 27.07.2010 № 210-ФЗ «Об организации предоставления государственных и муниципальных услуг» (Российская газета, № 168, 30.07.2010, Собрание законодательства Российской Федерации, 02.08.2010, № 31, ст. 4179);</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д) </w:t>
      </w:r>
      <w:hyperlink r:id="rId21" w:history="1">
        <w:r w:rsidRPr="00B23944">
          <w:rPr>
            <w:rStyle w:val="af"/>
            <w:bCs/>
            <w:sz w:val="18"/>
            <w:szCs w:val="18"/>
          </w:rPr>
          <w:t>Постановление</w:t>
        </w:r>
      </w:hyperlink>
      <w:r w:rsidRPr="00B23944">
        <w:rPr>
          <w:bCs/>
          <w:sz w:val="18"/>
          <w:szCs w:val="18"/>
        </w:rPr>
        <w:t xml:space="preserve"> Правительства Российской Федерации</w:t>
      </w:r>
      <w:r w:rsidRPr="00B23944">
        <w:rPr>
          <w:bCs/>
          <w:sz w:val="18"/>
          <w:szCs w:val="18"/>
        </w:rPr>
        <w:br/>
        <w:t>от 10.08.2005 № 502 «Об утверждении формы уведомления о переводе (отказе в переводе) жилого (нежилого) помещения в нежилое (жилое) помещение» (Российская газета, № 180, 17.08.2005, Собрание законодательства Российской Федерации, № 33, ст. 3430, 15.08.2005);</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е) Постановление Правительства Российской Федерации от 16.02.2008 № 87 «О составе разделов проектной документации и требованиях к их содержанию» (Российская газета, № 41, 27.02.2008, Собрание законодательства Российской Федерации, № 8, ст. 744, 25.02.2008);</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ж) Распоряжение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(Российская газета, № 247, 23.12.2009, Собрание законодательства Российской Федерации, 28.12.2009, № 52 (2 ч.), ст. 6626);</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з) Устав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и) Решение Думы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 28.03.2012 г. № 44-200/</w:t>
      </w:r>
      <w:proofErr w:type="spellStart"/>
      <w:r w:rsidRPr="00B23944">
        <w:rPr>
          <w:bCs/>
          <w:sz w:val="18"/>
          <w:szCs w:val="18"/>
        </w:rPr>
        <w:t>дсп</w:t>
      </w:r>
      <w:proofErr w:type="spellEnd"/>
      <w:r w:rsidRPr="00B23944">
        <w:rPr>
          <w:bCs/>
          <w:sz w:val="18"/>
          <w:szCs w:val="18"/>
        </w:rPr>
        <w:t xml:space="preserve"> «Об утверждении перечня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а также порядка определения платы за оказание таких услуг».</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2" w:name="Par199"/>
      <w:bookmarkEnd w:id="12"/>
      <w:r w:rsidRPr="00B23944">
        <w:rPr>
          <w:bCs/>
          <w:sz w:val="18"/>
          <w:szCs w:val="18"/>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3" w:name="Par202"/>
      <w:bookmarkEnd w:id="13"/>
      <w:r w:rsidRPr="00B23944">
        <w:rPr>
          <w:bCs/>
          <w:sz w:val="18"/>
          <w:szCs w:val="18"/>
        </w:rPr>
        <w:t xml:space="preserve">30. Для получения муниципальной услуги заявитель оформляет </w:t>
      </w:r>
      <w:hyperlink r:id="rId22" w:anchor="Par381" w:history="1">
        <w:r w:rsidRPr="00B23944">
          <w:rPr>
            <w:rStyle w:val="af"/>
            <w:bCs/>
            <w:sz w:val="18"/>
            <w:szCs w:val="18"/>
          </w:rPr>
          <w:t>заявление</w:t>
        </w:r>
      </w:hyperlink>
      <w:r w:rsidRPr="00B23944">
        <w:rPr>
          <w:bCs/>
          <w:sz w:val="18"/>
          <w:szCs w:val="18"/>
        </w:rPr>
        <w:t xml:space="preserve"> на предоставление муниципальной услуги по форме, представленной в Приложении № 1 к настоящему административному регламенту (далее – заявление).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31. К заявлению прилагаются следующие документы: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документы, удостоверяющие личность заявителя;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доверенность, удостоверяющая полномочия представителя заявителя, необходимая для осуществления действия от имени заявителя, в случае подачи документов представителем заявителя;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правоустанавливающие документы на переводимое помещение, если право на него не зарегистрировано в Едином государственном реестре прав на недвижимое имущество и сделок с ним (подлинники или засвидетельствованные в нотариальном порядке копии);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 согласие третьих лиц, участвующих в предоставлении муниципальной услуги, и их законных представителей на обработку их персональных данных в соответствии  с частью 3 статьи 7 Федерального закона от 27 июля 201 года № 210-ФЗ «Об организации предоставления государственных и муниципальных услуг»;</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е) протокол общего собрания собственников многоквартирного дома с подтверждением согласия собственников на соответствующий перевод.</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ж) согласие каждого собственника всех помещений, примыкающих к переводимому помещению, на перевод жилого помещения в нежилое помещение.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32. В соответствии с ч. 2 ст.6 Федерального закона от 01.05.1999 №94-ФЗ «Об охране озера Байкал» на Байкальской природной территории запрещается строительство новых хозяйственных объектов, реконструкция действующих хозяйственных объектов без положительного заключения государственной экологической экспертизы проектной документации таких объектов. </w:t>
      </w:r>
    </w:p>
    <w:p w:rsidR="00B23944" w:rsidRPr="00B23944" w:rsidRDefault="00B23944" w:rsidP="00B23944">
      <w:pPr>
        <w:tabs>
          <w:tab w:val="left" w:pos="426"/>
          <w:tab w:val="left" w:pos="3976"/>
        </w:tabs>
        <w:ind w:left="0" w:right="142" w:firstLine="284"/>
        <w:rPr>
          <w:bCs/>
          <w:sz w:val="18"/>
          <w:szCs w:val="18"/>
        </w:rPr>
      </w:pPr>
      <w:bookmarkStart w:id="14" w:name="Par215"/>
      <w:bookmarkEnd w:id="14"/>
      <w:r w:rsidRPr="00B23944">
        <w:rPr>
          <w:bCs/>
          <w:sz w:val="18"/>
          <w:szCs w:val="18"/>
        </w:rPr>
        <w:t xml:space="preserve">Заключение государственной экологической экспертизы проектной документации </w:t>
      </w:r>
      <w:proofErr w:type="gramStart"/>
      <w:r w:rsidRPr="00B23944">
        <w:rPr>
          <w:bCs/>
          <w:sz w:val="18"/>
          <w:szCs w:val="18"/>
        </w:rPr>
        <w:t>предоставляется только в случае если требуется</w:t>
      </w:r>
      <w:proofErr w:type="gramEnd"/>
      <w:r w:rsidRPr="00B23944">
        <w:rPr>
          <w:bCs/>
          <w:sz w:val="18"/>
          <w:szCs w:val="18"/>
        </w:rPr>
        <w:t xml:space="preserve"> переустройство и (или) перепланировка для обеспечения использования такого помещения в качестве жилого или нежилого помещения. </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33. Заявитель или его представитель представляет (направляет) заявление и документы, указанные в пункте 31, 32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При предоставлении муниципальной услуги уполномоченный орган не вправе требовать от заявителей документы, не указанные в пунктах 31, 32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34. Требования к документам, представляемым заявителем: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документы должны иметь печати, подписи уполномоченных должностных лиц государственных органов, органов местного самоуправления муниципальных образований Иркутской области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тексты документов должны быть написаны разборчиво;</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документы не должны иметь подчисток, приписок, зачеркнутых слов и не оговоренных в них исправлений;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 документы не должны быть исполнены карандашом;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 документы не должны иметь повреждений, наличие которых не позволяет однозначно истолковать их содержание.</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5" w:name="Par224"/>
      <w:bookmarkEnd w:id="15"/>
      <w:r w:rsidRPr="00B23944">
        <w:rPr>
          <w:bCs/>
          <w:sz w:val="18"/>
          <w:szCs w:val="18"/>
        </w:rPr>
        <w:t xml:space="preserve">Глава 10. ИСЧЕРПЫВАЮЩИЙ ПЕРЕЧЕНЬ ДОКУМЕНТОВ, НЕОБХОДИМЫХ В СООТВЕТСТВИИС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w:t>
      </w:r>
      <w:r w:rsidRPr="00B23944">
        <w:rPr>
          <w:bCs/>
          <w:sz w:val="18"/>
          <w:szCs w:val="18"/>
        </w:rPr>
        <w:lastRenderedPageBreak/>
        <w:t>ПРЕДОСТАВЛЕНИИ ГОСУДАРСТВЕННЫХ ИЛИ МУНИЦИПАЛЬНЫХ УСЛУГ, И КОТОРЫЕ ЗАЯВИТЕЛЬ ВПРАВЕ ПРЕДСТАВИТЬ</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6" w:name="Par232"/>
      <w:bookmarkEnd w:id="16"/>
      <w:r w:rsidRPr="00B23944">
        <w:rPr>
          <w:bCs/>
          <w:sz w:val="18"/>
          <w:szCs w:val="18"/>
        </w:rPr>
        <w:t>35.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Иркутской области и иных органов, участвующих в предоставлении государственных или муниципальных услуг, и которые заявитель вправе представить, относятся: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правоустанавливающие документы на переводимое помещение, если право на него зарегистрировано в Едином государственном реестре прав на недвижимое имущество и сделок с ним;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план переводимого помещения с его техническим описанием (в случае, если переводимое помещение является жилым, технически паспорт такого помещения);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поэтажный план дома, в котором находится переводимое помещение.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36. Администрация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 предоставлении муниципальной услуги не вправе требовать от заявителей: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б) 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муниципальных образований Иркутской области находятся в распоряжении органа местного самоуправления муниципального образования Иркутской области, предоставляющего муниципальную услугу, иных государственных органов, органов местного самоуправления муниципальных образований Иркутской области и (или) подведомственных государственным органам и органам местного самоуправления муниципальных</w:t>
      </w:r>
      <w:proofErr w:type="gramEnd"/>
      <w:r w:rsidRPr="00B23944">
        <w:rPr>
          <w:bCs/>
          <w:sz w:val="18"/>
          <w:szCs w:val="18"/>
        </w:rPr>
        <w:t xml:space="preserve"> образований Иркутской области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7" w:name="Par239"/>
      <w:bookmarkEnd w:id="17"/>
      <w:r w:rsidRPr="00B23944">
        <w:rPr>
          <w:bCs/>
          <w:sz w:val="18"/>
          <w:szCs w:val="18"/>
        </w:rPr>
        <w:t>Глава 11. ИСЧЕРПЫВАЮЩИЙ ПЕРЕЧЕНЬ ОСНОВАНИЙ ДЛЯ ОТКАЗА В ПРИЕМЕ ДОКУМЕНТОВ, НЕОБХОДИМЫХ ДЛЯ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37 .Основанием для отказа в приеме к рассмотрению документов являются: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отсутствие у представителя заявителя доверенности, удостоверяющей полномочия представителя заявителя, оформленной в установленном законом порядке;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несоответствие документов требованиям, указанным в пункте 34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наличие в заявлении нецензурных либо оскорбительных выражений, угроз жизни, здоровью и имуществу должностных лиц уполномоченного органа, а также членов их семей.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38. В случае отказа в приеме документов, поданных через организации федеральной почтовой связи, уполномоченный орган не позднее 2 рабочих дней со дня регистрации заявления и документов в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направляет заявителю или его представителю уведомление об отказе с указанием причин отказа на адрес, указанный им в заявлении.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В случае отказа в приеме документов, поданных в администрацию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путем личного обращения, должностное лицо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выдает (направляет) заявителю или его представителю письменное уведомление об отказе в приеме документов в течение 2 рабочих дней со дня обращения заявителя или его представителя.</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В случае отказа в приеме документов, поданных в форме электронных документов, заявителю или его представителю с использованием информационно-телекоммуникационной сети «Интернет» в течение 2 рабочих дней со дня получения заявления и документов, поданных в форме электронных документов, направляется уведомление об отказе в приеме документов на адрес электронной почты, с которого поступили заявление и документы.</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39. Отказ в приеме документов не препятствует повторному обращению гражданина или его представителя в порядке, установленном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8" w:name="Par251"/>
      <w:bookmarkEnd w:id="18"/>
      <w:r w:rsidRPr="00B23944">
        <w:rPr>
          <w:bCs/>
          <w:sz w:val="18"/>
          <w:szCs w:val="18"/>
        </w:rPr>
        <w:t>Глава 12. ИСЧЕРПЫВАЮЩИЙ ПЕРЕЧЕНЬ ОСНОВАНИЙ ДЛЯ ПРИОСТАНОВЛЕНИЯ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ИЛИ ОТКАЗА В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40. Основания для приостановления предоставления муниципальной услуги законодательством Российской Федерации и Иркутской области не предусмотрены.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41. Основаниями для отказа в предоставлении муниципальной услуги являются: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представление неполного перечня документов, за исключением документов, находящихся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и иных органов, участвующих в предоставлении государственных и муниципальных услуг;</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б) поступление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в соответствии с пунктом 35 настоящего административного регламента, если соответствующий документ не был представлен заявителем по собственной инициативе.</w:t>
      </w:r>
      <w:proofErr w:type="gramEnd"/>
      <w:r w:rsidRPr="00B23944">
        <w:rPr>
          <w:bCs/>
          <w:sz w:val="18"/>
          <w:szCs w:val="18"/>
        </w:rPr>
        <w:t xml:space="preserve"> </w:t>
      </w:r>
      <w:proofErr w:type="gramStart"/>
      <w:r w:rsidRPr="00B23944">
        <w:rPr>
          <w:bCs/>
          <w:sz w:val="18"/>
          <w:szCs w:val="18"/>
        </w:rPr>
        <w:t>Отказ в переводе по указанному основанию допускается в случае, если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перевода помещения в соответствии с пунктом 35 настоящего административного регламента, и не получил от заявителя такие документ и (или) информацию в течение 15 рабочих дней со дня направления уведомления;</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представление документов в ненадлежащий орган;</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 несоблюдения предусмотренных статьей 22 Жилищный кодекс Российской Федерации условий перевода помещения;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г) несоответствие проекта переустройства и (или) перепланировки жилого помещения требованиям законодательства.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42. Решение об отказе в переводе должно содержать основания отказа с обязательной ссылкой на нарушения, предусмотренные пунктом 41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43.Отказ в предоставлении муниципальной услуги может быть обжалован заявителем в порядке, установленном законодательством.</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19" w:name="Par261"/>
      <w:bookmarkEnd w:id="19"/>
      <w:r w:rsidRPr="00B23944">
        <w:rPr>
          <w:bCs/>
          <w:sz w:val="18"/>
          <w:szCs w:val="18"/>
        </w:rPr>
        <w:t>Глава 13.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44. Услугой, которая является необходимой и обязательной для предоставления муниципальной услуги, является выдача органом (организацией) по государственному техническому учету и (или) технической инвентаризации документов, предусмотренных в подпунктах б, </w:t>
      </w:r>
      <w:proofErr w:type="gramStart"/>
      <w:r w:rsidRPr="00B23944">
        <w:rPr>
          <w:bCs/>
          <w:sz w:val="18"/>
          <w:szCs w:val="18"/>
        </w:rPr>
        <w:t>в</w:t>
      </w:r>
      <w:proofErr w:type="gramEnd"/>
      <w:r w:rsidRPr="00B23944">
        <w:rPr>
          <w:bCs/>
          <w:sz w:val="18"/>
          <w:szCs w:val="18"/>
        </w:rPr>
        <w:t>, пункта 35 настоящего регламента.</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0" w:name="Par270"/>
      <w:bookmarkEnd w:id="20"/>
      <w:r w:rsidRPr="00B23944">
        <w:rPr>
          <w:bCs/>
          <w:sz w:val="18"/>
          <w:szCs w:val="18"/>
        </w:rPr>
        <w:t>Глава 14. ПОРЯДОК, РАЗМЕР И ОСНОВАНИЯ ВЗИМАНИЯ ГОСУДАРСТВЕННОЙ ПОШЛИНЫ ИЛИ ИНОЙ ПЛАТЫ, ВЗИМАЕМОЙ ЗА ПРЕДОСТАВЛЕНИЕ МУНИЦИПАЛЬНОЙУСЛУГИ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45. Муниципальная услуга предоставляется заявителям бесплатно. Оплата государственной пошлины или иной платы при предоставлении муниципальной услуги не установлена.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46. Основания взимания государственной пошлины или иной платы, взимаемой при предоставлении муниципальной услуги, законодательством не установлены.</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1" w:name="Par277"/>
      <w:bookmarkEnd w:id="21"/>
      <w:r w:rsidRPr="00B23944">
        <w:rPr>
          <w:bCs/>
          <w:sz w:val="18"/>
          <w:szCs w:val="18"/>
        </w:rPr>
        <w:t>Глава 15. ПОРЯДОК, РАЗМЕР И ОСНОВАНИЯ ВЗИМАНИЯ ПЛАТЫ ЗАПРЕДОСТАВЛЕНИЕ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47. Плата за услуги, которые являются необходимыми и обязательными для предоставления муниципальной услуги, отсутствует.</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2" w:name="Par285"/>
      <w:bookmarkEnd w:id="22"/>
      <w:r w:rsidRPr="00B23944">
        <w:rPr>
          <w:bCs/>
          <w:sz w:val="18"/>
          <w:szCs w:val="18"/>
        </w:rPr>
        <w:t>Глава 16. МАКСИМАЛЬНЫЙ СРОК ОЖИДАНИЯ В ОЧЕРЕДИ ПРИ ПОДАЧЕЗАЯВЛЕНИЯ О ПРЕДОСТАВЛЕНИИ МУНИЦИПАЛЬНОЙ УСЛУГИ И ПРИПОЛУЧЕНИИ РЕЗУЛЬТАТА ПРЕДОСТАВЛЕНИЯ ТАКОЙ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3" w:name="Par289"/>
      <w:bookmarkEnd w:id="23"/>
      <w:r w:rsidRPr="00B23944">
        <w:rPr>
          <w:bCs/>
          <w:sz w:val="18"/>
          <w:szCs w:val="18"/>
        </w:rPr>
        <w:t>48. Максимальное время ожидания в очереди при подаче заявления и документов не превышает 15 минут.</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49. Максимальное время ожидания в очереди при получении результата муниципальной услуги не превышает 15 минут.</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4" w:name="Par293"/>
      <w:bookmarkEnd w:id="24"/>
      <w:r w:rsidRPr="00B23944">
        <w:rPr>
          <w:bCs/>
          <w:sz w:val="18"/>
          <w:szCs w:val="18"/>
        </w:rPr>
        <w:t>Глава 17. СРОК И ПОРЯДОК РЕГИСТРАЦИИ ЗАЯВЛЕНИЯ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ЗАЯВИТЕЛЯ О ПРЕДОСТАВЛЕНИИ МУНИЦИПАЛЬНОЙ УСЛУГИ, В ТОМ ЧИСЛЕ В ЭЛЕКТРОННОЙ ФОРМЕ</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50. Регистрацию заявления и документов о предоставлении муниципальной услуги, в том числе в электронной форме, осуществляет должностное лицо (муниципальный служащий)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ответственное за прием и регистрацию входящей корреспонденции, в том числе в электронной форме.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51. Срок и порядок регистрации заявления и документов, необходимых для предоставления муниципальной услуги, в организацию, участвующую в предоставлении государственной услуги, устанавливается в соответствии с действующим законодательством.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52. Максимальное время регистрации заявления о предоставлении муниципальной услуги составляет 10 минут. При направлении документов через организацию почтовой связи или в электронной форме - один рабочий день со дня получения администрацией указанных документов.</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5" w:name="Par300"/>
      <w:bookmarkEnd w:id="25"/>
      <w:r w:rsidRPr="00B23944">
        <w:rPr>
          <w:bCs/>
          <w:sz w:val="18"/>
          <w:szCs w:val="18"/>
        </w:rPr>
        <w:t>Глава 18. ТРЕБОВАНИЯ К ПОМЕЩЕНИЯМ,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В </w:t>
      </w:r>
      <w:proofErr w:type="gramStart"/>
      <w:r w:rsidRPr="00B23944">
        <w:rPr>
          <w:bCs/>
          <w:sz w:val="18"/>
          <w:szCs w:val="18"/>
        </w:rPr>
        <w:t>КОТОРЫХ</w:t>
      </w:r>
      <w:proofErr w:type="gramEnd"/>
      <w:r w:rsidRPr="00B23944">
        <w:rPr>
          <w:bCs/>
          <w:sz w:val="18"/>
          <w:szCs w:val="18"/>
        </w:rPr>
        <w:t xml:space="preserve"> ПРЕДОСТАВЛЯЕТСЯ МУНИЦИПАЛЬНАЯ УСЛУГА</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53. Вход в здание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оборудуется информационной табличкой (вывеской), содержащей информацию о полном наименовании уполномоченного органа.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54. Инвалидам (включая инвалидов, использующих кресла-коляски и собак-проводников) (далее – инвалиды) обеспечивается беспрепятственный доступ к зданию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и к предоставляемой в нем муниципальной услуге.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 В случаях, если здание невозможно полностью приспособить с учетом потребностей инвалидов, собственник этого объекта до его реконструкции или капитального ремонта должен принимать согласованные с одним из общественных объединений инвалидов, осуществляющих свою деятельность на территории муниципального образования, меры для обеспечения доступа инвалидов к месту предоставления услуги либо, когда </w:t>
      </w:r>
      <w:proofErr w:type="gramStart"/>
      <w:r w:rsidRPr="00B23944">
        <w:rPr>
          <w:bCs/>
          <w:sz w:val="18"/>
          <w:szCs w:val="18"/>
        </w:rPr>
        <w:t>это</w:t>
      </w:r>
      <w:proofErr w:type="gramEnd"/>
      <w:r w:rsidRPr="00B23944">
        <w:rPr>
          <w:bCs/>
          <w:sz w:val="18"/>
          <w:szCs w:val="18"/>
        </w:rPr>
        <w:t xml:space="preserve"> возможно, обеспечить предоставление необходимых услуг по месту жительства инвалида или в дистанционном </w:t>
      </w:r>
      <w:proofErr w:type="gramStart"/>
      <w:r w:rsidRPr="00B23944">
        <w:rPr>
          <w:bCs/>
          <w:sz w:val="18"/>
          <w:szCs w:val="18"/>
        </w:rPr>
        <w:t>режиме</w:t>
      </w:r>
      <w:proofErr w:type="gramEnd"/>
      <w:r w:rsidRPr="00B23944">
        <w:rPr>
          <w:bCs/>
          <w:sz w:val="18"/>
          <w:szCs w:val="18"/>
        </w:rPr>
        <w:t>.</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55. Информационные таблички (вывески) размещаются рядом с входом, либо на двери входа так, чтобы они были хорошо видны заявителям или их представителям.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56. Прием заявлений и документов, необходимых для предоставления муниципальной услуги, осуществляется в кабинетах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57. Вход в кабинет уполномоченного органа оборудуется информационной табличкой (вывеской) с указанием номера кабинета, в котором осуществляется предоставление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 xml:space="preserve">58. Каждое рабочее место должностных лиц, муниципальных служащих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59. Места ожидания должны соответствовать комфортным условиям для заявителей и их представителей и оптимальным условиям работы должностных лиц, муниципальных служащих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60. Места ожидания в очереди на прием, подачу документов, необходимых для предоставления муниципальной услуги, оборудуются стульями, кресельными секциями, скамьями.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61.Места для заполнения документов оборудуются информационными стендами, стульями и столами для возможности оформления документов.</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62. В целях обеспечения конфиденциальности сведений о заявителе или его представители одним должностным лицом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одновременно ведется прием только одного заявителя или его представителя. Одновременный прием двух и более заявителей или их представителей не допускается.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63. Заявителям или их представителям, лично обратившимся за получением муниципальной услуги в администрацию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выдаются бланки заявлений, иных документов, заполнение которых необходимо для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6" w:name="Par313"/>
      <w:bookmarkEnd w:id="26"/>
      <w:r w:rsidRPr="00B23944">
        <w:rPr>
          <w:bCs/>
          <w:sz w:val="18"/>
          <w:szCs w:val="18"/>
        </w:rPr>
        <w:t>Глава 19.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64. Основными показателями доступности и качества муниципальной услуги являются: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соблюдение требований к местам предоставления муниципальной услуги, их транспортной доступности;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среднее время ожидания в очереди при подаче документов;</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количество обращений об обжаловании решений и действий (бездействия)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а также должностных лиц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количество взаимодействий заявителя или его представителя с должностными лицами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65. Основными требованиями к качеству рассмотрения обращений заявителей или их представителей являются: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достоверность предоставляемой заявителям или их представителям информации о ходе рассмотрения обращения;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полнота информирования заявителей или их представителей о ходе рассмотрения обращения;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наглядность форм предоставляемой информации об административных процедурах;</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удобство и доступность получения заявителями или их представителями информации о порядке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оперативность вынесения решения в отношении рассматриваемого обращения.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66. Взаимодействие заявителя или его представителя с должностными лицами, муниципальными служащими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осуществляется при личном приеме граждан в соответствии с графиком приема граждан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67. Взаимодействие заявителя или его представителя с должностными лицами, муниципальными служащими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осуществляется при личном обращении заявителя или его представителя: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для подачи документов, необходимых для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за получением результата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68. Продолжительность взаимодействия заявителя или его представителя с должностными лицами, муниципальными служащими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 предоставлении муниципальной услуги не должна превышать 10 минут по каждому из указанных видов взаимодействия.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69. Количество взаимодействий заявителя или его представителя с должностными лицами при предоставлении муниципальной услуги не должно превышать двух.</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70. Заявителю или его представителю обеспечивается возможность получения муниципальной услуги посредством использования официального </w:t>
      </w:r>
      <w:proofErr w:type="gramStart"/>
      <w:r w:rsidRPr="00B23944">
        <w:rPr>
          <w:bCs/>
          <w:sz w:val="18"/>
          <w:szCs w:val="18"/>
        </w:rPr>
        <w:t>сайта</w:t>
      </w:r>
      <w:proofErr w:type="gramEnd"/>
      <w:r w:rsidRPr="00B23944">
        <w:rPr>
          <w:bCs/>
          <w:sz w:val="18"/>
          <w:szCs w:val="18"/>
        </w:rPr>
        <w:t xml:space="preserve"> уполномоченного органа в информационно-телекоммуникационной сети «Интернет» – </w:t>
      </w:r>
      <w:hyperlink r:id="rId23" w:history="1">
        <w:r w:rsidRPr="00B23944">
          <w:rPr>
            <w:rStyle w:val="af"/>
            <w:bCs/>
            <w:sz w:val="18"/>
            <w:szCs w:val="18"/>
          </w:rPr>
          <w:t>http://khomutovskoe-mo.ru</w:t>
        </w:r>
      </w:hyperlink>
      <w:r w:rsidRPr="00B23944">
        <w:rPr>
          <w:bCs/>
          <w:sz w:val="18"/>
          <w:szCs w:val="18"/>
        </w:rPr>
        <w:t>., единого портала государственных услуг (ИПГУ).</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Заявителю или его представителю посредством использования единого портала государственных услуг (ИПГУ), обеспечивается возможность получения сведений о ходе предоставления муниципальной услуги.</w:t>
      </w:r>
      <w:bookmarkStart w:id="27" w:name="Par328"/>
      <w:bookmarkEnd w:id="27"/>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8" w:name="Par339"/>
      <w:bookmarkEnd w:id="28"/>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Глава 20.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71. При обращении за предоставлением муниципальной услуги в электронной форме заявитель либо его представитель использует </w:t>
      </w:r>
      <w:hyperlink r:id="rId24" w:history="1">
        <w:r w:rsidRPr="00B23944">
          <w:rPr>
            <w:rStyle w:val="af"/>
            <w:bCs/>
            <w:sz w:val="18"/>
            <w:szCs w:val="18"/>
          </w:rPr>
          <w:t>электронную подпись</w:t>
        </w:r>
      </w:hyperlink>
      <w:r w:rsidRPr="00B23944">
        <w:rPr>
          <w:bCs/>
          <w:sz w:val="18"/>
          <w:szCs w:val="18"/>
        </w:rPr>
        <w:t xml:space="preserve"> в порядке, установленном законодательством. 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w:t>
      </w:r>
      <w:hyperlink r:id="rId25" w:history="1">
        <w:r w:rsidRPr="00B23944">
          <w:rPr>
            <w:rStyle w:val="af"/>
            <w:bCs/>
            <w:sz w:val="18"/>
            <w:szCs w:val="18"/>
          </w:rPr>
          <w:t>электронной подписи</w:t>
        </w:r>
      </w:hyperlink>
      <w:r w:rsidRPr="00B23944">
        <w:rPr>
          <w:bCs/>
          <w:sz w:val="18"/>
          <w:szCs w:val="18"/>
        </w:rPr>
        <w:t>, устанавливается в соответствии с законодательством.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72. При направлении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 указанные в пункте 31, 32 настоящего административного регламента, которые формируются и направляются в виде отдельных файлов в соответствии с требованиями законодательства.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73.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74. В течение 2 календарных дней </w:t>
      </w:r>
      <w:proofErr w:type="gramStart"/>
      <w:r w:rsidRPr="00B23944">
        <w:rPr>
          <w:bCs/>
          <w:sz w:val="18"/>
          <w:szCs w:val="18"/>
        </w:rPr>
        <w:t>с даты направления</w:t>
      </w:r>
      <w:proofErr w:type="gramEnd"/>
      <w:r w:rsidRPr="00B23944">
        <w:rPr>
          <w:bCs/>
          <w:sz w:val="18"/>
          <w:szCs w:val="18"/>
        </w:rPr>
        <w:t xml:space="preserve"> запроса о предоставлении муниципальной услуги в электронной форме заявитель предоставляет в администрацию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документы, предусмотренные в пункте 31, 32 административного регламента. </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75. Для обработки персональных данных при регистрации субъекта персональных данных на едином портале государственных услуг (ИПГУ) получение согласия заявителя в соответствии с требованиями статьи 6 Федерального закона от 27 июля 2006 года № 152-ФЗ «О персональных данных» не требуется.</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29" w:name="Par343"/>
      <w:bookmarkEnd w:id="29"/>
      <w:r w:rsidRPr="00B23944">
        <w:rPr>
          <w:bCs/>
          <w:sz w:val="18"/>
          <w:szCs w:val="18"/>
        </w:rPr>
        <w:t>Глава 21. СОСТАВ И ПОСЛЕДОВАТЕЛЬНОСТЬ АДМИНИСТРАТИВНЫХ ПРОЦЕДУР</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76. Предоставление муниципальной услуги включает в себя следующие административные процедуры: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прием, регистрация заявления и документов, подлежащих представлению заявителем;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формирование и направление межведомственных запросов в органы, участвующие в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подготовка и принятие решения о переводе или об отказе в переводе;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 выдача (направление) соответствующего решения;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77. В случае</w:t>
      </w:r>
      <w:proofErr w:type="gramStart"/>
      <w:r w:rsidRPr="00B23944">
        <w:rPr>
          <w:bCs/>
          <w:sz w:val="18"/>
          <w:szCs w:val="18"/>
        </w:rPr>
        <w:t>,</w:t>
      </w:r>
      <w:proofErr w:type="gramEnd"/>
      <w:r w:rsidRPr="00B23944">
        <w:rPr>
          <w:bCs/>
          <w:sz w:val="18"/>
          <w:szCs w:val="18"/>
        </w:rPr>
        <w:t xml:space="preserve"> если для использования переводимого помещения требуется проведение его переустройства, и (или) перепланировки, и (или) иных работ, выполняется административная процедура в соответствии с главой 25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78. Блок-схема предоставления муниципальной услуги приводится в приложении №2 к настоящему административному регламенту.</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30" w:name="Par353"/>
      <w:bookmarkEnd w:id="30"/>
      <w:r w:rsidRPr="00B23944">
        <w:rPr>
          <w:bCs/>
          <w:sz w:val="18"/>
          <w:szCs w:val="18"/>
        </w:rPr>
        <w:t>Глава 22. ПРИЕМ, РЕГИСТРАЦИЯ ЗАЯВЛЕНИЯ И ПРИЛАГАЕМЫХ ЗАЯВИТЕЛЕМ ИЛИ ЕГО ПРЕДСТАВИТЕЛЕМ ДОКУМЕНТОВ</w:t>
      </w:r>
    </w:p>
    <w:p w:rsidR="00B23944" w:rsidRPr="00B23944" w:rsidRDefault="00B23944" w:rsidP="00B23944">
      <w:pPr>
        <w:tabs>
          <w:tab w:val="left" w:pos="426"/>
          <w:tab w:val="left" w:pos="3976"/>
        </w:tabs>
        <w:ind w:left="0" w:right="142" w:firstLine="284"/>
        <w:rPr>
          <w:bCs/>
          <w:sz w:val="18"/>
          <w:szCs w:val="18"/>
        </w:rPr>
      </w:pPr>
      <w:bookmarkStart w:id="31" w:name="Par355"/>
      <w:bookmarkEnd w:id="31"/>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79. Основанием для начала административной процедуры является поступление в администрацию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заявления о предоставлении муниципальной услуги с приложением документов одним из следующих способов:</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путем личного обращения в учреждение по месту своего жительства (по месту своего пребывания). В отдельных случаях для приема граждан, признанных в установленном порядке инвалидами, осуществляется выход (выезд) специалиста учреждения к месту жительства (месту пребывания) или его представителя;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 посредством единого портала государственных услуг (ИПГУ).</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w:t>
      </w:r>
      <w:proofErr w:type="gramStart"/>
      <w:r w:rsidRPr="00B23944">
        <w:rPr>
          <w:bCs/>
          <w:sz w:val="18"/>
          <w:szCs w:val="18"/>
        </w:rPr>
        <w:t>)м</w:t>
      </w:r>
      <w:proofErr w:type="gramEnd"/>
      <w:r w:rsidRPr="00B23944">
        <w:rPr>
          <w:bCs/>
          <w:sz w:val="18"/>
          <w:szCs w:val="18"/>
        </w:rPr>
        <w:t>ногофункциональный центр предоставления государственных и муниципальных услуг.</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е) через официальный сайт уполномоченного органа в информационно-телекоммуникационной сети «Интернет» – </w:t>
      </w:r>
      <w:hyperlink r:id="rId26" w:history="1">
        <w:r w:rsidRPr="00B23944">
          <w:rPr>
            <w:rStyle w:val="af"/>
            <w:bCs/>
            <w:sz w:val="18"/>
            <w:szCs w:val="18"/>
          </w:rPr>
          <w:t>http://khomutovskoe-mo.ru</w:t>
        </w:r>
      </w:hyperlink>
      <w:r w:rsidRPr="00B23944">
        <w:rPr>
          <w:bCs/>
          <w:sz w:val="18"/>
          <w:szCs w:val="18"/>
        </w:rPr>
        <w:t>.</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80. В день поступления заявление регистрируется должностным лицом уполномоченного органа, ответственным за регистрацию входящей корреспонденции, в журнале регистрации обращений за предоставлением муниципальной услуги или в соответствующей информационной системе электронного управления документами органа местного самоуправления.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81. Днем обращения заявителя или его представителя считается дата регистрации в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заявления и документов.</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82.Днем регистрации обращения является день его поступления в уполномоченный орган (до 16-00). При поступлении обращения после 16-00 его регистрация происходит следующим рабочим днем.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83. Максимальное время приема заявления и прилагаемых к нему документов при личном обращении заявителя или его представителя не превышает 15 минут.</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84. Заявителю или его представителю, подавшему заявление лично, в день обращения на копии заявления ставится отметка о получении документов с указанием даты и входящего номера заявления, зарегистрированного в установленном порядке.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85. В случае поступления заявления и прилагаемых к нему документов (при наличии) в электронной форме должностное лицо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ответственное за прием и регистрацию документов, осуществляет следующую последовательность действий: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 просматривает электронные образы заявления и прилагаемых к нему документов;</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2) осуществляет контроль полученных электронных образов заявления и прилагаемых к нему документов на предмет целостности;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3) фиксирует дату получения заявления и прилагаемых к нему документов;</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4) направляет заявителю или его представителю через личный кабинет уведомление о получении заявления и прилагаемых к нему документов (при наличии) с указанием на необходимость представить для сверки подлинников документов (копии, заверенные в установленном порядке), указанных в пунктах 31, 32 настоящего административного регламента, а также на право заявителя или его представителя представить по собственной инициативе документы, указанные в пункте 31, 32</w:t>
      </w:r>
      <w:proofErr w:type="gramEnd"/>
      <w:r w:rsidRPr="00B23944">
        <w:rPr>
          <w:bCs/>
          <w:sz w:val="18"/>
          <w:szCs w:val="18"/>
        </w:rPr>
        <w:t xml:space="preserve"> настоящего административного регламента в срок, не превышающий 2 рабочих дней </w:t>
      </w:r>
      <w:proofErr w:type="gramStart"/>
      <w:r w:rsidRPr="00B23944">
        <w:rPr>
          <w:bCs/>
          <w:sz w:val="18"/>
          <w:szCs w:val="18"/>
        </w:rPr>
        <w:t>с даты получения</w:t>
      </w:r>
      <w:proofErr w:type="gramEnd"/>
      <w:r w:rsidRPr="00B23944">
        <w:rPr>
          <w:bCs/>
          <w:sz w:val="18"/>
          <w:szCs w:val="18"/>
        </w:rPr>
        <w:t xml:space="preserve"> заявления и прилагаемых к нему документов (при наличии) в электронной форме.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86. Должностное лицо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ответственное за регистрацию входящей корреспонденции, устанавливает:</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предмет обращения;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б) личность заявителя или его представителя, проверяет документ, удостоверяющий личность (при подаче заявления лично);</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в) соответствие документов требованиям, указанным в </w:t>
      </w:r>
      <w:hyperlink r:id="rId27" w:history="1">
        <w:r w:rsidRPr="00B23944">
          <w:rPr>
            <w:rStyle w:val="af"/>
            <w:bCs/>
            <w:sz w:val="18"/>
            <w:szCs w:val="18"/>
          </w:rPr>
          <w:t xml:space="preserve">пункте </w:t>
        </w:r>
      </w:hyperlink>
      <w:r w:rsidRPr="00B23944">
        <w:rPr>
          <w:bCs/>
          <w:sz w:val="18"/>
          <w:szCs w:val="18"/>
        </w:rPr>
        <w:t>34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87. При необходимости должностное лицо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ответственное за регистрацию входящей корреспонденции, оказывает заявителю или его представителю помощь в написании заявления.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88. Заявление и прилагаемые к нему документы передаются должностным лицом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принявшим указанные документы, по описи должностному лицу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ответственному за предоставление муниципальной услуги, до 12 часов рабочего дня, следующего за днем регистрации.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89. Результатом исполнения административной процедуры по приему, регистрации заявления и документов является передача заявления и прилагаемых к нему документов должностному лицу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ответственному за предоставление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90. В </w:t>
      </w:r>
      <w:proofErr w:type="gramStart"/>
      <w:r w:rsidRPr="00B23944">
        <w:rPr>
          <w:bCs/>
          <w:sz w:val="18"/>
          <w:szCs w:val="18"/>
        </w:rPr>
        <w:t>случаях, предусмотренных пунктом 41 настоящего административного регламента заявителю или его представителю может</w:t>
      </w:r>
      <w:proofErr w:type="gramEnd"/>
      <w:r w:rsidRPr="00B23944">
        <w:rPr>
          <w:bCs/>
          <w:sz w:val="18"/>
          <w:szCs w:val="18"/>
        </w:rPr>
        <w:t xml:space="preserve"> быть отказано в приеме к рассмотрению документов, необходимых для оказания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32" w:name="Par376"/>
      <w:bookmarkEnd w:id="32"/>
      <w:r w:rsidRPr="00B23944">
        <w:rPr>
          <w:bCs/>
          <w:sz w:val="18"/>
          <w:szCs w:val="18"/>
        </w:rPr>
        <w:t>Глава 23. ФОРМИРОВАНИЕ И НАПРАВЛЕНИЕ МЕЖВЕДОМСТВЕННЫХ ЗАПРОСОВ В ОРГАНЫ, УЧАСТВУЮЩИЕ В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91. Основанием для формирования и направления межведомственных запросов является зарегистрированные заявление и документы.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92. В случае непредставления документов, указанных в пункте 35 настоящего административного регламента, они должны быть получены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 рамках межведомственного информационного взаимодействия с Федеральной службой государственной регистрации, кадастра и картографии.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93. </w:t>
      </w:r>
      <w:proofErr w:type="gramStart"/>
      <w:r w:rsidRPr="00B23944">
        <w:rPr>
          <w:bCs/>
          <w:sz w:val="18"/>
          <w:szCs w:val="18"/>
        </w:rPr>
        <w:t xml:space="preserve">В течение трех рабочих дней со дня регистрации поступившего заявления, должностное лицо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ответственное за предоставление муниципальной услуги, осуществляет направление межведомственных запросов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перечисленные в пункте 35 настоящего административного регламента, в случае, если указанные документы не были представлены</w:t>
      </w:r>
      <w:proofErr w:type="gramEnd"/>
      <w:r w:rsidRPr="00B23944">
        <w:rPr>
          <w:bCs/>
          <w:sz w:val="18"/>
          <w:szCs w:val="18"/>
        </w:rPr>
        <w:t xml:space="preserve"> заявителем самостоятельно,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94. Направление межведомственного запроса и представление документов и информации, перечисленных в пункте 35 настоящего административного регламента, допускаются только в целях, связанных с предоставлением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95. Межведомственный запрос о представлении документов, указанных в пункте 35 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w:t>
      </w:r>
      <w:hyperlink r:id="rId28" w:history="1">
        <w:r w:rsidRPr="00B23944">
          <w:rPr>
            <w:rStyle w:val="af"/>
            <w:bCs/>
            <w:sz w:val="18"/>
            <w:szCs w:val="18"/>
          </w:rPr>
          <w:t>статьи 7.2</w:t>
        </w:r>
      </w:hyperlink>
      <w:r w:rsidRPr="00B23944">
        <w:rPr>
          <w:bCs/>
          <w:sz w:val="18"/>
          <w:szCs w:val="18"/>
        </w:rPr>
        <w:t xml:space="preserve"> Федерального закона от 27 июля 2010 года №210-ФЗ «Об организации предоставления государственных и муниципальных услуг».</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96. Должностное лицо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ответственное за предоставление муниципальной услуги, приобщает ответы на межведомственные запросы к соответствующему заявлению.</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97. В случае</w:t>
      </w:r>
      <w:proofErr w:type="gramStart"/>
      <w:r w:rsidRPr="00B23944">
        <w:rPr>
          <w:bCs/>
          <w:sz w:val="18"/>
          <w:szCs w:val="18"/>
        </w:rPr>
        <w:t>,</w:t>
      </w:r>
      <w:proofErr w:type="gramEnd"/>
      <w:r w:rsidRPr="00B23944">
        <w:rPr>
          <w:bCs/>
          <w:sz w:val="18"/>
          <w:szCs w:val="18"/>
        </w:rPr>
        <w:t xml:space="preserve"> если поступил ответ от органа об отсутствии документа и (или) информации, необходимых для проведения переустройства и (или) перепланировки жилого помещения, администрация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направляет (выдает) в течение одного рабочего дня, следующего за днем поступления ответа, уведомление о необходимости предоставления документов, предусмотренных пунктом 35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Заявитель должен в течение 15 рабочих дней </w:t>
      </w:r>
      <w:proofErr w:type="gramStart"/>
      <w:r w:rsidRPr="00B23944">
        <w:rPr>
          <w:bCs/>
          <w:sz w:val="18"/>
          <w:szCs w:val="18"/>
        </w:rPr>
        <w:t>предоставить документы</w:t>
      </w:r>
      <w:proofErr w:type="gramEnd"/>
      <w:r w:rsidRPr="00B23944">
        <w:rPr>
          <w:bCs/>
          <w:sz w:val="18"/>
          <w:szCs w:val="18"/>
        </w:rPr>
        <w:t xml:space="preserve"> и (или) информацию, отсутствующие в органах. В случае не предоставления таких документов и (или) информации администрация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принимает решение об отказе в переводе в соответствии с пунктом 41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Решение об отказе в переводе отправляется заявителю не позднее 3 рабочих дней со дня принятия такого решения.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98. Результатом административной процедуры является получение документов, указанных в пункте 35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информационного взаимодействия, необходимых для предоставления муниципальной услуги, в журнале регистрации поступления ответов в рамках межведомственного информационного взаимодействия или внесение соответствующих сведений в информационною систему электронного управления документами органа местного самоуправления.</w:t>
      </w:r>
      <w:proofErr w:type="gramEnd"/>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Глава 24. ПРИНЯТИЕ РЕШЕНИЯ О ПЕРЕВОДЕ ИЛИ ОБ ОТКАЗЕ В ПЕРЕВОДЕ, ВЫДАЧА (НАПРАВЛЕНИЕ) СООТВЕТСТВУЮЩЕГО РЕШЕНИЯ</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99. 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100. </w:t>
      </w:r>
      <w:proofErr w:type="gramStart"/>
      <w:r w:rsidRPr="00B23944">
        <w:rPr>
          <w:bCs/>
          <w:sz w:val="18"/>
          <w:szCs w:val="18"/>
        </w:rPr>
        <w:t xml:space="preserve">Должностное лицо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принимает решение о переводе или об отказе в переводе на основании рассмотрения представленных заявления и документов в соответствии с пунктами 31, 32 и 35 настоящего административного регламента не позднее чем через 45 календарных дней со дня представления в администрацию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заявления и документов в соответствии с пунктом 80 настоящего административного регламента. </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101. В случае выявления оснований для отказа в соответствии с пунктом 41 настоящего административного регламента администрация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принимает решение об отказе в переводе.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Решение об отказе в переводе должно содержать основания для отказа с обязательной ссылкой на нарушение, предусмотренные пунктом 41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Решение об отказе в переводе выдается (направляется) заявителю не позднее чем через 3 рабочих дня со дня принятия такого решения.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102. Администрация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не позднее чем через 3 рабочих дня со дня принятия решения о переводе выдает или направляет по адресу, указанному в заявлении, заявителю документ, подтверждающий принятие одного из указанных решений. </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103. Администрация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одновременно с выдачей (направлением) заявителю решения информирует о принятии указанного решения собственников помещений, примыкающих к помещению, в отношении которого принято указанное решение.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Решение о переводе является основанием использования помещения в качестве жилого или нежилого помещения, если для такого использования не требуется проведение его переустройства, и (или) перепланировки, и (или) иных работ.</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104. </w:t>
      </w:r>
      <w:proofErr w:type="gramStart"/>
      <w:r w:rsidRPr="00B23944">
        <w:rPr>
          <w:bCs/>
          <w:sz w:val="18"/>
          <w:szCs w:val="18"/>
        </w:rPr>
        <w:t>Результатом административной процедуры является принятие решений о переводе или об отказе в переводе переводимого помещения и выдача (направление) соответствующего решения заявителю с приложением                           уведомления о переводе (отказе в переводе) жилого (нежилого) помещения в нежилое (жилое) помещение утвержденного в соответствии с формой, установленного Постановление Правительства РФ от 10.08.2005 № 502 «Об утверждении формы уведомления о переводе (отказе в переводе) жилого (нежилого) помещения</w:t>
      </w:r>
      <w:proofErr w:type="gramEnd"/>
      <w:r w:rsidRPr="00B23944">
        <w:rPr>
          <w:bCs/>
          <w:sz w:val="18"/>
          <w:szCs w:val="18"/>
        </w:rPr>
        <w:t xml:space="preserve"> в нежилое (жилое) помещение» (Приложение № 3).</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33" w:name="Par398"/>
      <w:bookmarkEnd w:id="33"/>
      <w:r w:rsidRPr="00B23944">
        <w:rPr>
          <w:bCs/>
          <w:sz w:val="18"/>
          <w:szCs w:val="18"/>
        </w:rPr>
        <w:t xml:space="preserve">Глава 25. </w:t>
      </w:r>
      <w:proofErr w:type="gramStart"/>
      <w:r w:rsidRPr="00B23944">
        <w:rPr>
          <w:bCs/>
          <w:sz w:val="18"/>
          <w:szCs w:val="18"/>
        </w:rPr>
        <w:t>ПРОВЕДЕНИЕ ПЕРЕУСТРОЙСТВА, И (ИЛИ) ПЕРЕПЛАНИРОВКИ, И (ИЛИ) ИНЫХ РАБОТ ПЕРЕВОДИМОГО ПОМЕЩЕНИЯ</w:t>
      </w:r>
      <w:proofErr w:type="gramEnd"/>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105. Основанием для проведения переустройства и (или) перепланировки, и (или) иных работ переводимого помещения является решение о переводе жилого (нежилого) помещения </w:t>
      </w:r>
      <w:proofErr w:type="gramStart"/>
      <w:r w:rsidRPr="00B23944">
        <w:rPr>
          <w:bCs/>
          <w:sz w:val="18"/>
          <w:szCs w:val="18"/>
        </w:rPr>
        <w:t>в</w:t>
      </w:r>
      <w:proofErr w:type="gramEnd"/>
      <w:r w:rsidRPr="00B23944">
        <w:rPr>
          <w:bCs/>
          <w:sz w:val="18"/>
          <w:szCs w:val="18"/>
        </w:rPr>
        <w:t xml:space="preserve"> нежилое (жилое) помещений.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106. Переустройство и (или) перепланировка проводится в соответствии с проектом переустройства и (или) перепланировки, представленным заявителем в соответствии с пунктом 31 настоящего административного регламента.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107. Проверку соответствия или несоответствия проведенных работ совершает приемочная комиссия, созданная постановлением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108. Перед подписанием акта приемочная комиссия выезжает в переустраиваемое и (или) </w:t>
      </w:r>
      <w:proofErr w:type="spellStart"/>
      <w:r w:rsidRPr="00B23944">
        <w:rPr>
          <w:bCs/>
          <w:sz w:val="18"/>
          <w:szCs w:val="18"/>
        </w:rPr>
        <w:t>перепланируемое</w:t>
      </w:r>
      <w:proofErr w:type="spellEnd"/>
      <w:r w:rsidRPr="00B23944">
        <w:rPr>
          <w:bCs/>
          <w:sz w:val="18"/>
          <w:szCs w:val="18"/>
        </w:rPr>
        <w:t xml:space="preserve"> помещение и устанавливает соответствие проведенных работ проекту переустройства и (или) перепланировки жилого (нежилого) помещения.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Время выезда приемочной комиссии в переустраиваемое и (или) </w:t>
      </w:r>
      <w:proofErr w:type="spellStart"/>
      <w:r w:rsidRPr="00B23944">
        <w:rPr>
          <w:bCs/>
          <w:sz w:val="18"/>
          <w:szCs w:val="18"/>
        </w:rPr>
        <w:t>перепланируемое</w:t>
      </w:r>
      <w:proofErr w:type="spellEnd"/>
      <w:r w:rsidRPr="00B23944">
        <w:rPr>
          <w:bCs/>
          <w:sz w:val="18"/>
          <w:szCs w:val="18"/>
        </w:rPr>
        <w:t xml:space="preserve"> переводимое помещение согласовывается должностным лицом уполномоченного органа с заявителем.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109. По результатам осмотра приемочная комиссия принимает одно из следующих решений: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о соответствии переустройства и (или) перепланировки переводимого помещения проектной документации и требованиям законодательства;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о нарушении при переустройстве и (или) перепланировке проектной документации и (или) требований законодательства.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110 Решение приемочной комиссии оформляется актом приемочной комиссии, подписывается всеми членами приемочной комиссии.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111. Акт приемочной комиссии с решением о соответствии переустройства и (или) перепланировки переводимого помещения представленной проектной документации и требованиям законодательства подтверждает окончание перевода помещения и является основанием использования переведенного помещения в качестве жилого или нежилого помещения.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112. Акт приемочной комиссии о соответствии или несоответствии переустройства и (или) перепланировки переводимого помещения представленной проектной документации выдается (направляется) заявителю в течение 3 рабочих дней со дня подписания комиссией акта.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113. При личном получении акта приемочной комиссии заявитель расписывается в его получении в журнале регистрации актов.</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114. Акт приемочной комиссии направляется администрацией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 орган или организацию, осуществляющие государственный учет объектов недвижимого имущества в соответствии с Федеральным законом от 24 июля 2007 года № 221-ФЗ «О государственном кадастре недвижимости».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115.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116. Результатом административной процедуры является выдача акта приемочной комиссии заявителю.</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34" w:name="Par410"/>
      <w:bookmarkEnd w:id="34"/>
      <w:r w:rsidRPr="00B23944">
        <w:rPr>
          <w:bCs/>
          <w:sz w:val="18"/>
          <w:szCs w:val="18"/>
        </w:rPr>
        <w:t xml:space="preserve">Раздел IV. ФОРМЫ </w:t>
      </w:r>
      <w:proofErr w:type="gramStart"/>
      <w:r w:rsidRPr="00B23944">
        <w:rPr>
          <w:bCs/>
          <w:sz w:val="18"/>
          <w:szCs w:val="18"/>
        </w:rPr>
        <w:t>КОНТРОЛЯ ЗА</w:t>
      </w:r>
      <w:proofErr w:type="gramEnd"/>
      <w:r w:rsidRPr="00B23944">
        <w:rPr>
          <w:bCs/>
          <w:sz w:val="18"/>
          <w:szCs w:val="18"/>
        </w:rPr>
        <w:t xml:space="preserve"> ПРЕДОСТАВЛЕНИЕМ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35" w:name="Par413"/>
      <w:bookmarkEnd w:id="35"/>
      <w:r w:rsidRPr="00B23944">
        <w:rPr>
          <w:bCs/>
          <w:sz w:val="18"/>
          <w:szCs w:val="18"/>
        </w:rPr>
        <w:t xml:space="preserve">Глава 27. ПОРЯДОК ОСУЩЕСТВЛЕНИЯ ТЕКУЩЕГО </w:t>
      </w:r>
      <w:proofErr w:type="gramStart"/>
      <w:r w:rsidRPr="00B23944">
        <w:rPr>
          <w:bCs/>
          <w:sz w:val="18"/>
          <w:szCs w:val="18"/>
        </w:rPr>
        <w:t>КОНТРОЛЯ ЗА</w:t>
      </w:r>
      <w:proofErr w:type="gramEnd"/>
      <w:r w:rsidRPr="00B23944">
        <w:rPr>
          <w:bCs/>
          <w:sz w:val="18"/>
          <w:szCs w:val="1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117. Текущий </w:t>
      </w:r>
      <w:proofErr w:type="gramStart"/>
      <w:r w:rsidRPr="00B23944">
        <w:rPr>
          <w:bCs/>
          <w:sz w:val="18"/>
          <w:szCs w:val="18"/>
        </w:rPr>
        <w:t>контроль за</w:t>
      </w:r>
      <w:proofErr w:type="gramEnd"/>
      <w:r w:rsidRPr="00B23944">
        <w:rPr>
          <w:bCs/>
          <w:sz w:val="18"/>
          <w:szCs w:val="18"/>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осуществляется руководителем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путем рассмотрения отчетов должностных лиц, а также рассмотрения жалоб заявителей.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118. Основными задачами текущего контроля являются: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обеспечение своевременного и качественного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выявление нарушений в сроках и качестве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выявление и устранение причин и условий, способствующих ненадлежащему предоставлению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 принятие мер по надлежащему предоставлению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119. Текущий контроль осуществляется на постоянной основе.</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36" w:name="Par427"/>
      <w:bookmarkEnd w:id="36"/>
      <w:r w:rsidRPr="00B23944">
        <w:rPr>
          <w:bCs/>
          <w:sz w:val="18"/>
          <w:szCs w:val="18"/>
        </w:rPr>
        <w:t xml:space="preserve">Глава 28.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3944">
        <w:rPr>
          <w:bCs/>
          <w:sz w:val="18"/>
          <w:szCs w:val="18"/>
        </w:rPr>
        <w:t>КОНТРОЛЯ ЗА</w:t>
      </w:r>
      <w:proofErr w:type="gramEnd"/>
      <w:r w:rsidRPr="00B23944">
        <w:rPr>
          <w:bCs/>
          <w:sz w:val="18"/>
          <w:szCs w:val="18"/>
        </w:rPr>
        <w:t xml:space="preserve"> ПОЛНОТОЙ И КАЧЕСТВОМ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120. </w:t>
      </w:r>
      <w:proofErr w:type="gramStart"/>
      <w:r w:rsidRPr="00B23944">
        <w:rPr>
          <w:bCs/>
          <w:sz w:val="18"/>
          <w:szCs w:val="18"/>
        </w:rPr>
        <w:t>Контроль за</w:t>
      </w:r>
      <w:proofErr w:type="gramEnd"/>
      <w:r w:rsidRPr="00B23944">
        <w:rPr>
          <w:bCs/>
          <w:sz w:val="18"/>
          <w:szCs w:val="18"/>
        </w:rPr>
        <w:t xml:space="preserve"> полнотой и качеством предоставления должностными лицами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муниципальной услуги осуществляется комиссией. </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121. Состав Комиссии утверждается актом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 которую включаются муниципальные служащие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не участвующие в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122. Периодичность проведения проверок за порядком предоставления муниципальной услуги носит плановый характер (осуществляется на основании планов работы) и внеплановый характер (при выявлении фактов нарушения должностными лицами уполномоченного органа порядка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123. Срок проведения проверки и оформления акта составляет 30 календарных дней со дня начала проверки. Днем начала проверки считается день утверждения акта о назначении проверки. В случае обращения заявителя в целях организации и проведения внеплановой проверки акт о назначении проверки утверждается в течение 10 календарных дней с момента конкретного обращения заявителя. </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124. По результатам проведения проверки за порядком предоставления муниципальной услуги оформляется акт проверки, в котором описываются выявленные недостатки и предложения по их устранению.</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125. Заявитель уведомляется о результатах проверки в течение 10 дней со дня принятия соответствующего решения.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126. Внеплановые проверки осуществляются по решению руководителя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 связи с проверкой устранения ранее выявленных нарушений, а также в случае получения жалоб на действия (бездействие) должностных лиц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127. Плановые проверки осуществляются на основании полугодовых или годовых планов работы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128. 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B23944" w:rsidRPr="00B23944" w:rsidRDefault="00B23944" w:rsidP="00B23944">
      <w:pPr>
        <w:tabs>
          <w:tab w:val="left" w:pos="426"/>
          <w:tab w:val="left" w:pos="3976"/>
        </w:tabs>
        <w:ind w:left="0" w:right="142" w:firstLine="284"/>
        <w:rPr>
          <w:bCs/>
          <w:sz w:val="18"/>
          <w:szCs w:val="18"/>
        </w:rPr>
      </w:pPr>
      <w:bookmarkStart w:id="37" w:name="Par439"/>
      <w:bookmarkEnd w:id="37"/>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Глава 29.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129. Обязанность соблюдения положений настоящего административного регламента закрепляется в должностных инструкциях муниципальных служащих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130. При выявлении нарушений прав заявителей в связи с исполнением настоящего административного регламента виновные в нарушении должностные лица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привлекаются к ответственности в соответствии с законодательством Российской Федерации.</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38" w:name="Par447"/>
      <w:bookmarkEnd w:id="38"/>
      <w:r w:rsidRPr="00B23944">
        <w:rPr>
          <w:bCs/>
          <w:sz w:val="18"/>
          <w:szCs w:val="18"/>
        </w:rPr>
        <w:t xml:space="preserve">Глава 30. ПОЛОЖЕНИЯ, ХАРАКТЕРИЗУЮЩИЕ ТРЕБОВАНИЯ К ПОРЯДКУ И ФОРМАМ </w:t>
      </w:r>
      <w:proofErr w:type="gramStart"/>
      <w:r w:rsidRPr="00B23944">
        <w:rPr>
          <w:bCs/>
          <w:sz w:val="18"/>
          <w:szCs w:val="18"/>
        </w:rPr>
        <w:t>КОНТРОЛЯ ЗА</w:t>
      </w:r>
      <w:proofErr w:type="gramEnd"/>
      <w:r w:rsidRPr="00B23944">
        <w:rPr>
          <w:bCs/>
          <w:sz w:val="18"/>
          <w:szCs w:val="18"/>
        </w:rPr>
        <w:t xml:space="preserve"> ПРЕДОСТАВЛЕНИЕМ МУНИЦИПАЛЬНОЙ УСЛУГИ, В ТОМ ЧИСЛЕ СО СТОРОНЫ ГРАЖДАН, ИХ ОБЪЕДИНЕНИЙ И ОРГАНИЗАЦИЙ</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131. </w:t>
      </w:r>
      <w:proofErr w:type="gramStart"/>
      <w:r w:rsidRPr="00B23944">
        <w:rPr>
          <w:bCs/>
          <w:sz w:val="18"/>
          <w:szCs w:val="18"/>
        </w:rPr>
        <w:t>Контроль за</w:t>
      </w:r>
      <w:proofErr w:type="gramEnd"/>
      <w:r w:rsidRPr="00B23944">
        <w:rPr>
          <w:bCs/>
          <w:sz w:val="18"/>
          <w:szCs w:val="18"/>
        </w:rPr>
        <w:t xml:space="preserve"> предоставлением муниципальной услуги со стороны граждан, их объединений и организаций осуществляется путем информирования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 фактах:</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нарушения прав и законных интересов заявителей решением, действием (бездействием) Правительства Иркутской области, уполномоченного органа, его должностных лиц;</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некорректного поведения должностных лиц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нарушения правил служебной этики при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132. Информацию, указанную в пункте 126 настоящего административного регламента, заявители могут сообщить по телефонам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указанным в пункте 13 настоящего административного регламента, или на официальном сайте уполномоченного органа в информационно-телекоммуникационной сети «Интернет».</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133 Срок рассмотрения обращений со стороны граждан, их объединений и организаций составляет 30 рабочих дней с момента их регистрации.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Днем регистрации обращения является день его поступления в уполномоченный орган (до 16-00). При поступлении обращения после 16-00 его регистрация происходит следующим рабочим днем.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134. </w:t>
      </w:r>
      <w:proofErr w:type="gramStart"/>
      <w:r w:rsidRPr="00B23944">
        <w:rPr>
          <w:bCs/>
          <w:sz w:val="18"/>
          <w:szCs w:val="18"/>
        </w:rPr>
        <w:t>Контроль за</w:t>
      </w:r>
      <w:proofErr w:type="gramEnd"/>
      <w:r w:rsidRPr="00B23944">
        <w:rPr>
          <w:bCs/>
          <w:sz w:val="18"/>
          <w:szCs w:val="18"/>
        </w:rPr>
        <w:t xml:space="preserve"> предоставлением муниципальной услуги осуществляется в соответствии с действующим законодательством.</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39" w:name="Par454"/>
      <w:bookmarkEnd w:id="39"/>
      <w:r w:rsidRPr="00B23944">
        <w:rPr>
          <w:bCs/>
          <w:sz w:val="18"/>
          <w:szCs w:val="18"/>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bookmarkStart w:id="40" w:name="Par459"/>
      <w:bookmarkEnd w:id="40"/>
      <w:r w:rsidRPr="00B23944">
        <w:rPr>
          <w:bCs/>
          <w:sz w:val="18"/>
          <w:szCs w:val="18"/>
        </w:rPr>
        <w:t>Глава 31. ОБЖАЛОВАНИЕ РЕШЕНИЙ И ДЕЙСТВИЙ (БЕЗДЕЙСТВИЯ) УПОЛНОМОЧЕННОГО ОРГАНА, А ТАКЖЕ ДОЛЖНОСТНЫХ ЛИЦ УПОЛНОМОЧЕННОГО ОРГАНА</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 xml:space="preserve">135. Предметом досудебного (внесудебного) обжалования заявителями или их представителями (далее – заинтересованные лица) являются решения и действия (бездействие) уполномоченного органа, а также должностных лиц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связанные с предоставлением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136. С целью обжалования решений и действий (бездействия)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а также должностных лиц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заинтересованное лицо вправе обратиться в администрацию </w:t>
      </w:r>
      <w:proofErr w:type="spellStart"/>
      <w:r w:rsidRPr="00B23944">
        <w:rPr>
          <w:bCs/>
          <w:sz w:val="18"/>
          <w:szCs w:val="18"/>
        </w:rPr>
        <w:t>Хомутовского</w:t>
      </w:r>
      <w:proofErr w:type="spellEnd"/>
      <w:r w:rsidRPr="00B23944">
        <w:rPr>
          <w:bCs/>
          <w:sz w:val="18"/>
          <w:szCs w:val="18"/>
        </w:rPr>
        <w:t xml:space="preserve"> муниципального образования с заявлением об обжаловании решений и действий (бездействия) уполномоченного органа, а также должностных лиц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(далее – жалоба).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137. Информацию о порядке подачи и рассмотрения жалобы заинтересованные лица могут получить:</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а) на стендах, расположенных в помещениях, занимаемых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б) на официальном сайте уполномоченного органа в информационно-телекоммуникационной сети «Интернет» </w:t>
      </w:r>
      <w:hyperlink r:id="rId29" w:history="1">
        <w:r w:rsidRPr="00B23944">
          <w:rPr>
            <w:rStyle w:val="af"/>
            <w:bCs/>
            <w:sz w:val="18"/>
            <w:szCs w:val="18"/>
          </w:rPr>
          <w:t>http://khomutovskoe-mo.ru</w:t>
        </w:r>
      </w:hyperlink>
      <w:r w:rsidRPr="00B23944">
        <w:rPr>
          <w:bCs/>
          <w:sz w:val="18"/>
          <w:szCs w:val="18"/>
        </w:rPr>
        <w:t>;</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138. Заинтересованное лицо может обратиться с жалобой, в том числе в следующих случаях:</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нарушение срока регистрации заявления заявителя о предоставлении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нарушение срока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требование у заявителя документов, не предусмотренных нормативными правовыми актами Российской Федерации, нормативными правовыми актами Иркутской области, настоящим административным регламентом для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Иркутской области для предоставления муниципальной услуги, у заявителя;</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Иркутской области, а также настоящим административным регламентом;</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 xml:space="preserve">ж) отказ должностного лица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з) нарушение срока или порядка выдачи документов по результатам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и) приостановление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139. Жалоба может быть подана в письменной форме на бумажном носителе, в электронной форме одним из следующих способов:</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а) лично по адресу: Иркутский район, </w:t>
      </w:r>
      <w:proofErr w:type="spellStart"/>
      <w:r w:rsidRPr="00B23944">
        <w:rPr>
          <w:bCs/>
          <w:sz w:val="18"/>
          <w:szCs w:val="18"/>
        </w:rPr>
        <w:t>с</w:t>
      </w:r>
      <w:proofErr w:type="gramStart"/>
      <w:r w:rsidRPr="00B23944">
        <w:rPr>
          <w:bCs/>
          <w:sz w:val="18"/>
          <w:szCs w:val="18"/>
        </w:rPr>
        <w:t>.Х</w:t>
      </w:r>
      <w:proofErr w:type="gramEnd"/>
      <w:r w:rsidRPr="00B23944">
        <w:rPr>
          <w:bCs/>
          <w:sz w:val="18"/>
          <w:szCs w:val="18"/>
        </w:rPr>
        <w:t>омутово</w:t>
      </w:r>
      <w:proofErr w:type="spellEnd"/>
      <w:r w:rsidRPr="00B23944">
        <w:rPr>
          <w:bCs/>
          <w:sz w:val="18"/>
          <w:szCs w:val="18"/>
        </w:rPr>
        <w:t xml:space="preserve">, </w:t>
      </w:r>
      <w:proofErr w:type="spellStart"/>
      <w:r w:rsidRPr="00B23944">
        <w:rPr>
          <w:bCs/>
          <w:sz w:val="18"/>
          <w:szCs w:val="18"/>
        </w:rPr>
        <w:t>ул.Кирова</w:t>
      </w:r>
      <w:proofErr w:type="spellEnd"/>
      <w:r w:rsidRPr="00B23944">
        <w:rPr>
          <w:bCs/>
          <w:sz w:val="18"/>
          <w:szCs w:val="18"/>
        </w:rPr>
        <w:t>, 7А; телефон: 8(3952)696-501, факс:8(3952)696-501;</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через организации почтовой связи;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в) через официальный сайт уполномоченного органа в информационно-телекоммуникационной сети «Интернет» – </w:t>
      </w:r>
      <w:hyperlink r:id="rId30" w:history="1">
        <w:r w:rsidRPr="00B23944">
          <w:rPr>
            <w:rStyle w:val="af"/>
            <w:bCs/>
            <w:sz w:val="18"/>
            <w:szCs w:val="18"/>
          </w:rPr>
          <w:t>http://khomutovskoe-mo.ru</w:t>
        </w:r>
      </w:hyperlink>
      <w:r w:rsidRPr="00B23944">
        <w:rPr>
          <w:bCs/>
          <w:sz w:val="18"/>
          <w:szCs w:val="18"/>
        </w:rPr>
        <w:t>.;</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Прием жалоб осуществляется в соответствии с графиком приема заявителей.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140. Жалоба может быть подана при личном приеме заинтересованного лица. Прием заинтересованных лиц в уполномоченном органе  осуществляет должностное лицо, осуществляющее прием, в случае его отсутствия – должностное лицо, осуществляющее прием.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141. Прием заинтересованных лиц должностным лицом</w:t>
      </w:r>
      <w:r w:rsidRPr="00B23944">
        <w:rPr>
          <w:bCs/>
          <w:i/>
          <w:sz w:val="18"/>
          <w:szCs w:val="18"/>
        </w:rPr>
        <w:t xml:space="preserve">, </w:t>
      </w:r>
      <w:r w:rsidRPr="00B23944">
        <w:rPr>
          <w:bCs/>
          <w:sz w:val="18"/>
          <w:szCs w:val="18"/>
        </w:rPr>
        <w:t>проводится по предварительной записи, которая осуществляется по телефону: 8(3952)696-501.</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142. При личном приеме обратившееся заинтересованное лицо предъявляет документ, удостоверяющий его личность.</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143. Жалоба должна содержать:</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б) фамилию, имя, отчество (если имеется), сведения о заинтересованном лице, а также номер (номера) контактного телефона, адрес (адреса) электронной почты (при наличии) и почтовый адрес, по которым должен быть направлен ответ заинтересованному лицу;</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сведения об обжалуемых решениях и действиях (бездействии) уполномоченного органа, должностного лица уполномоченного органа;</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г) доводы, на основании которых заинтересованное лицо </w:t>
      </w:r>
      <w:proofErr w:type="gramStart"/>
      <w:r w:rsidRPr="00B23944">
        <w:rPr>
          <w:bCs/>
          <w:sz w:val="18"/>
          <w:szCs w:val="18"/>
        </w:rPr>
        <w:t>не согласно</w:t>
      </w:r>
      <w:proofErr w:type="gramEnd"/>
      <w:r w:rsidRPr="00B23944">
        <w:rPr>
          <w:bCs/>
          <w:sz w:val="18"/>
          <w:szCs w:val="18"/>
        </w:rPr>
        <w:t xml:space="preserve"> с решением и действием (бездействием) уполномоченного органа, должностного лица уполномоченного органа. Заинтересованным лицом могут быть представлены документы (при наличии), подтверждающие доводы заинтересованного лица, либо их копии.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144. При рассмотрении жалобы: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обеспечивается объективное, всестороннее и своевременное рассмотрение жалоб, в случае необходимости – с участием заинтересованного лица, направившего жалобу;</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по результатам рассмотрения жалобы принимаются меры, направленные на восстановление или защиту нарушенных прав, свобод и законных интересов заинтересованных лиц;</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обеспечивается по просьбе заинтересованного лица представление заинтересованному лицу информации и документов, необходимых для обоснования и рассмотрения жалобы в течение трех рабочих дней со дня регистрации жалобы в уполномоченном органе.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145. Поступившая в уполномоченный орган жалоба подлежит обязательной регистрации в течение одного рабочего дня со дня ее поступления, и в течение трех рабочих дней со дня его регистрации заявителю направляется уведомление о дате и месте ее рассмотрения.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146. </w:t>
      </w:r>
      <w:proofErr w:type="gramStart"/>
      <w:r w:rsidRPr="00B23944">
        <w:rPr>
          <w:bCs/>
          <w:sz w:val="18"/>
          <w:szCs w:val="18"/>
        </w:rPr>
        <w:t>Жалоба, поступившая в уполномоченный орган, подлежит рассмотрению в течение 15 рабочих дней со дня ее регистрации, в случае обжалования отказа уполномоченного органа, их должностных лиц в приеме документов у заинтересованного лица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lastRenderedPageBreak/>
        <w:t xml:space="preserve">147. </w:t>
      </w:r>
      <w:proofErr w:type="gramStart"/>
      <w:r w:rsidRPr="00B23944">
        <w:rPr>
          <w:bCs/>
          <w:sz w:val="18"/>
          <w:szCs w:val="18"/>
        </w:rPr>
        <w:t>В случае поступления жалобы в отношении муниципальной услуги, которую оказывает другой уполномоченный орган, жалоба регистрируется в уполномоченном органе в течение одного рабочего дня со дня ее поступления и в течение одного рабочего дня со дня ее регистрации направляется в уполномоченный орган, предоставляющий соответствующую муниципальную услугу, с уведомлением заинтересованного лица, направившего жалобу, о переадресации жалобы.</w:t>
      </w:r>
      <w:proofErr w:type="gramEnd"/>
    </w:p>
    <w:p w:rsidR="00B23944" w:rsidRPr="00B23944" w:rsidRDefault="00B23944" w:rsidP="00B23944">
      <w:pPr>
        <w:tabs>
          <w:tab w:val="left" w:pos="426"/>
          <w:tab w:val="left" w:pos="3976"/>
        </w:tabs>
        <w:ind w:left="0" w:right="142" w:firstLine="284"/>
        <w:rPr>
          <w:bCs/>
          <w:sz w:val="18"/>
          <w:szCs w:val="18"/>
        </w:rPr>
      </w:pPr>
      <w:bookmarkStart w:id="41" w:name="Par509"/>
      <w:bookmarkEnd w:id="41"/>
      <w:r w:rsidRPr="00B23944">
        <w:rPr>
          <w:bCs/>
          <w:sz w:val="18"/>
          <w:szCs w:val="18"/>
        </w:rPr>
        <w:t>148. Порядок рассмотрения отдельных жалоб:</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если в жалобе не указаны фамилия заявителя - физического лица либо наименование заявителя - юридического лица, а также адрес электронной почты или почтовый адрес, по которым должен быть направлен ответ заявителю, ответ на жалобу не дается;</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б) при получении жалобы, в которой содержатся нецензурные или оскорбительные выражения, угрозы жизни, здоровью или имуществу должностного лица, а также членам его семьи, руководитель уполномоченного органа оставляет жалобу без ответа по существу поставленных в ней вопросов и в течение семи рабочих дней в письменной форме на бумажном носителе или в электронной форме сообщает лицу, направившему жалобу, о недопустимости злоупотребления правом;</w:t>
      </w:r>
      <w:proofErr w:type="gramEnd"/>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в) если текст письменной жалобы не поддается прочтению, ответ на жалобу не дается, о чем в течение семи рабочих дней со дня регистрации жалобы в письменной форме на бумажном носителе или в электронной форме сообщается лицу, направившему жалобу, в том случае, если его фамилия и почтовый адрес (адрес электронной почты) поддаются прочтению;</w:t>
      </w:r>
      <w:proofErr w:type="gramEnd"/>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г) если в жалобе содержится вопрос, на который заявителю неоднократно давались письменные ответы по существу и в связи с ранее направляемыми жалобами, при этом в жалобе не приводятся новые доводы или обстоятельства, руководитель уполномоченного органа принимает решение о безосновательности очередной жалобы и прекращении переписки по данному вопросу при условии, что указанная жалоба и ранее направляемые жалобы направлялись в уполномоченный орган</w:t>
      </w:r>
      <w:proofErr w:type="gramEnd"/>
      <w:r w:rsidRPr="00B23944">
        <w:rPr>
          <w:bCs/>
          <w:sz w:val="18"/>
          <w:szCs w:val="18"/>
        </w:rPr>
        <w:t>. О данном решении лицо, направившее жалобу, уведомляется в письменной форме на бумажном носителе или в электронной форме в течение семи рабочих дней.</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149. По результатам рассмотрения жалобы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принимает одно из следующих решений:</w:t>
      </w:r>
    </w:p>
    <w:p w:rsidR="00B23944" w:rsidRPr="00B23944" w:rsidRDefault="00B23944" w:rsidP="00B23944">
      <w:pPr>
        <w:tabs>
          <w:tab w:val="left" w:pos="426"/>
          <w:tab w:val="left" w:pos="3976"/>
        </w:tabs>
        <w:ind w:left="0" w:right="142" w:firstLine="284"/>
        <w:rPr>
          <w:bCs/>
          <w:sz w:val="18"/>
          <w:szCs w:val="18"/>
        </w:rPr>
      </w:pPr>
      <w:proofErr w:type="gramStart"/>
      <w:r w:rsidRPr="00B23944">
        <w:rPr>
          <w:bCs/>
          <w:sz w:val="18"/>
          <w:szCs w:val="18"/>
        </w:rPr>
        <w:t xml:space="preserve">а) удовлетворяет жалобу, в том числе в форме отмены принятого решения, исправления допущенных должностными лицами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Иркутской области;</w:t>
      </w:r>
      <w:proofErr w:type="gramEnd"/>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отказывает в удовлетворении жалобы.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Не позднее дня, следующего за днем принятия решения, указанного в пункте 112 настоящего административного регламента, заинтересованному лицу в письменной форме и по его желанию в электронной форме направляется мотивированный ответ о результатах рассмотрения жалобы.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150. В ответе по результатам рассмотрения жалобы указываются: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наименование органа, предоставляющего муниципальную услугу, рассмотревшего жалобу, должность, фамилия, имя и (если имеется) отчество его должностного лица, принявшего решение по жалобе;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номер, дата, место принятия решения, включая сведения о должностном лице, решение или действие (бездействие) которого обжалуется;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фамилия, имя и (если имеется) отчество заинтересованного лица, подавшего жалобу;</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 основания для принятия решения по жалобе;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 принятое по жалобе решение;</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ж) сведения о порядке обжалования принятого по жалобе решения.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151. Основаниями отказа в удовлетворении жалобы являются: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наличие вступившего в законную силу решения суда, арбитражного суда по жалобе о том же предмете и по тем же основаниям;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подача жалобы лицом, полномочия которого не подтверждены в порядке, установленном законодательством Российской Федерации;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наличие решения по жалобе, принятого ранее в отношении того же заинтересованного лица и по тому же предмету жалобы.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152.Решение, принятое по результатам рассмотрения жалобы, может быть обжаловано в порядке, установленном законодательством.</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153. В случае установления в ходе или по результатам </w:t>
      </w:r>
      <w:proofErr w:type="gramStart"/>
      <w:r w:rsidRPr="00B23944">
        <w:rPr>
          <w:bCs/>
          <w:sz w:val="18"/>
          <w:szCs w:val="18"/>
        </w:rPr>
        <w:t>рассмотрения жалобы признаков состава административного правонарушения</w:t>
      </w:r>
      <w:proofErr w:type="gramEnd"/>
      <w:r w:rsidRPr="00B23944">
        <w:rPr>
          <w:bCs/>
          <w:sz w:val="18"/>
          <w:szCs w:val="1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154. Способами информирования заинтересованных лиц о порядке подачи и рассмотрения жалобы являются:</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а) личное обращение заинтересованных лиц в уполномоченный орган;</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б) через организации почтовой связи;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с помощью средств электронной связи (направление письма на адрес электронной почты уполномоченный орган);</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г) с помощью телефонной и факсимильной связи;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 единый портал государственных услуг (ИПГУ).</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tbl>
      <w:tblPr>
        <w:tblpPr w:leftFromText="180" w:rightFromText="180" w:bottomFromText="200" w:vertAnchor="text" w:tblpY="1"/>
        <w:tblOverlap w:val="never"/>
        <w:tblW w:w="0" w:type="auto"/>
        <w:tblLook w:val="04A0" w:firstRow="1" w:lastRow="0" w:firstColumn="1" w:lastColumn="0" w:noHBand="0" w:noVBand="1"/>
      </w:tblPr>
      <w:tblGrid>
        <w:gridCol w:w="9889"/>
      </w:tblGrid>
      <w:tr w:rsidR="00B23944" w:rsidRPr="00B23944" w:rsidTr="00B23944">
        <w:tc>
          <w:tcPr>
            <w:tcW w:w="9889" w:type="dxa"/>
            <w:hideMark/>
          </w:tcPr>
          <w:p w:rsidR="00B23944" w:rsidRPr="00B23944" w:rsidRDefault="00B23944" w:rsidP="00B23944">
            <w:pPr>
              <w:tabs>
                <w:tab w:val="left" w:pos="426"/>
                <w:tab w:val="left" w:pos="3976"/>
              </w:tabs>
              <w:ind w:left="0" w:right="142" w:firstLine="284"/>
              <w:jc w:val="center"/>
              <w:rPr>
                <w:bCs/>
                <w:i/>
                <w:sz w:val="18"/>
                <w:szCs w:val="18"/>
              </w:rPr>
            </w:pPr>
            <w:r>
              <w:rPr>
                <w:bCs/>
                <w:i/>
                <w:sz w:val="18"/>
                <w:szCs w:val="18"/>
              </w:rPr>
              <w:t xml:space="preserve">                                     </w:t>
            </w:r>
            <w:r w:rsidRPr="00B23944">
              <w:rPr>
                <w:bCs/>
                <w:i/>
                <w:sz w:val="18"/>
                <w:szCs w:val="18"/>
              </w:rPr>
              <w:t xml:space="preserve">Начальник отдела градостроительства, </w:t>
            </w:r>
          </w:p>
          <w:p w:rsidR="00B23944" w:rsidRPr="00B23944" w:rsidRDefault="00B23944" w:rsidP="00B23944">
            <w:pPr>
              <w:tabs>
                <w:tab w:val="left" w:pos="426"/>
                <w:tab w:val="left" w:pos="3976"/>
              </w:tabs>
              <w:ind w:left="0" w:right="142" w:firstLine="284"/>
              <w:jc w:val="right"/>
              <w:rPr>
                <w:bCs/>
                <w:sz w:val="18"/>
                <w:szCs w:val="18"/>
              </w:rPr>
            </w:pPr>
            <w:r w:rsidRPr="00B23944">
              <w:rPr>
                <w:bCs/>
                <w:i/>
                <w:sz w:val="18"/>
                <w:szCs w:val="18"/>
              </w:rPr>
              <w:t xml:space="preserve">земельных и имущественных отношений                     Ю.В. </w:t>
            </w:r>
            <w:proofErr w:type="spellStart"/>
            <w:r w:rsidRPr="00B23944">
              <w:rPr>
                <w:bCs/>
                <w:i/>
                <w:sz w:val="18"/>
                <w:szCs w:val="18"/>
              </w:rPr>
              <w:t>Тюкавкина</w:t>
            </w:r>
            <w:proofErr w:type="spellEnd"/>
            <w:r w:rsidRPr="00B23944">
              <w:rPr>
                <w:bCs/>
                <w:i/>
                <w:sz w:val="18"/>
                <w:szCs w:val="18"/>
              </w:rPr>
              <w:t xml:space="preserve">                                                                                                               </w:t>
            </w:r>
          </w:p>
        </w:tc>
      </w:tr>
      <w:tr w:rsidR="00B23944" w:rsidRPr="00B23944" w:rsidTr="00B23944">
        <w:tc>
          <w:tcPr>
            <w:tcW w:w="9889" w:type="dxa"/>
          </w:tcPr>
          <w:p w:rsidR="00B23944" w:rsidRPr="00B23944" w:rsidRDefault="00B23944" w:rsidP="00B23944">
            <w:pPr>
              <w:tabs>
                <w:tab w:val="left" w:pos="426"/>
                <w:tab w:val="left" w:pos="3976"/>
              </w:tabs>
              <w:ind w:left="0" w:right="142" w:firstLine="284"/>
              <w:rPr>
                <w:bCs/>
                <w:sz w:val="18"/>
                <w:szCs w:val="18"/>
              </w:rPr>
            </w:pPr>
          </w:p>
        </w:tc>
      </w:tr>
    </w:tbl>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jc w:val="right"/>
        <w:rPr>
          <w:bCs/>
          <w:sz w:val="18"/>
          <w:szCs w:val="18"/>
        </w:rPr>
      </w:pP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Приложение № 1</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 xml:space="preserve">к Административному регламенту «Принятие документов, а также выдача решений о переводе или об отказе в переводе жилого помещения в нежилое или нежилого помещения в жилое помещение, находящегося на территории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jc w:val="right"/>
        <w:rPr>
          <w:bCs/>
          <w:sz w:val="18"/>
          <w:szCs w:val="18"/>
        </w:rPr>
      </w:pPr>
    </w:p>
    <w:p w:rsidR="00B23944" w:rsidRPr="00B23944" w:rsidRDefault="00B23944" w:rsidP="00B23944">
      <w:pPr>
        <w:tabs>
          <w:tab w:val="left" w:pos="426"/>
          <w:tab w:val="left" w:pos="3976"/>
        </w:tabs>
        <w:ind w:left="0" w:right="142" w:firstLine="284"/>
        <w:jc w:val="right"/>
        <w:rPr>
          <w:bCs/>
          <w:sz w:val="18"/>
          <w:szCs w:val="18"/>
        </w:rPr>
      </w:pP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 xml:space="preserve">Главе администрации </w:t>
      </w:r>
    </w:p>
    <w:p w:rsidR="00B23944" w:rsidRPr="00B23944" w:rsidRDefault="00B23944" w:rsidP="00B23944">
      <w:pPr>
        <w:tabs>
          <w:tab w:val="left" w:pos="426"/>
          <w:tab w:val="left" w:pos="3976"/>
        </w:tabs>
        <w:ind w:left="0" w:right="142" w:firstLine="284"/>
        <w:jc w:val="right"/>
        <w:rPr>
          <w:bCs/>
          <w:sz w:val="18"/>
          <w:szCs w:val="18"/>
        </w:rPr>
      </w:pPr>
      <w:proofErr w:type="spellStart"/>
      <w:r w:rsidRPr="00B23944">
        <w:rPr>
          <w:bCs/>
          <w:sz w:val="18"/>
          <w:szCs w:val="18"/>
        </w:rPr>
        <w:t>Хомутовского</w:t>
      </w:r>
      <w:proofErr w:type="spellEnd"/>
      <w:r w:rsidRPr="00B23944">
        <w:rPr>
          <w:bCs/>
          <w:sz w:val="18"/>
          <w:szCs w:val="18"/>
        </w:rPr>
        <w:t xml:space="preserve"> муниципального образования ______________________________________</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w:t>
      </w:r>
      <w:r w:rsidRPr="00B23944">
        <w:rPr>
          <w:bCs/>
          <w:i/>
          <w:sz w:val="18"/>
          <w:szCs w:val="18"/>
        </w:rPr>
        <w:t>наименование органа местного самоуправления</w:t>
      </w:r>
      <w:r w:rsidRPr="00B23944">
        <w:rPr>
          <w:bCs/>
          <w:sz w:val="18"/>
          <w:szCs w:val="18"/>
        </w:rPr>
        <w:t>)</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адрес: __________________________________</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от______________________________________</w:t>
      </w:r>
    </w:p>
    <w:p w:rsidR="00B23944" w:rsidRPr="00B23944" w:rsidRDefault="00B23944" w:rsidP="00B23944">
      <w:pPr>
        <w:tabs>
          <w:tab w:val="left" w:pos="426"/>
          <w:tab w:val="left" w:pos="3976"/>
        </w:tabs>
        <w:ind w:left="0" w:right="142" w:firstLine="284"/>
        <w:jc w:val="right"/>
        <w:rPr>
          <w:bCs/>
          <w:i/>
          <w:sz w:val="18"/>
          <w:szCs w:val="18"/>
        </w:rPr>
      </w:pPr>
      <w:r w:rsidRPr="00B23944">
        <w:rPr>
          <w:bCs/>
          <w:i/>
          <w:sz w:val="18"/>
          <w:szCs w:val="18"/>
        </w:rPr>
        <w:t>(Ф.И.О. собственника жилого помещения)</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адрес: __________________________________,</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телефон: ______________, факс: ____________,</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адрес электронной почты: _________________</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Представитель: __________________________</w:t>
      </w:r>
    </w:p>
    <w:p w:rsidR="00B23944" w:rsidRPr="00B23944" w:rsidRDefault="00B23944" w:rsidP="00B23944">
      <w:pPr>
        <w:tabs>
          <w:tab w:val="left" w:pos="426"/>
          <w:tab w:val="left" w:pos="3976"/>
        </w:tabs>
        <w:ind w:left="0" w:right="142" w:firstLine="284"/>
        <w:jc w:val="right"/>
        <w:rPr>
          <w:bCs/>
          <w:i/>
          <w:sz w:val="18"/>
          <w:szCs w:val="18"/>
        </w:rPr>
      </w:pPr>
      <w:r w:rsidRPr="00B23944">
        <w:rPr>
          <w:bCs/>
          <w:i/>
          <w:sz w:val="18"/>
          <w:szCs w:val="18"/>
        </w:rPr>
        <w:t>(Ф.И.О.)</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адрес: __________________________________,</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телефон: ______________, факс: ____________,</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адрес электронной почты: __________________</w:t>
      </w:r>
    </w:p>
    <w:p w:rsidR="00B23944" w:rsidRPr="00B23944" w:rsidRDefault="00B23944" w:rsidP="00B23944">
      <w:pPr>
        <w:tabs>
          <w:tab w:val="left" w:pos="426"/>
          <w:tab w:val="left" w:pos="3976"/>
        </w:tabs>
        <w:ind w:left="0" w:right="142" w:firstLine="284"/>
        <w:jc w:val="right"/>
        <w:rPr>
          <w:bCs/>
          <w:sz w:val="18"/>
          <w:szCs w:val="18"/>
        </w:rPr>
      </w:pPr>
    </w:p>
    <w:p w:rsidR="00B23944" w:rsidRPr="00B23944" w:rsidRDefault="00B23944" w:rsidP="00B23944">
      <w:pPr>
        <w:tabs>
          <w:tab w:val="left" w:pos="426"/>
          <w:tab w:val="left" w:pos="3976"/>
        </w:tabs>
        <w:ind w:left="0" w:right="142" w:firstLine="284"/>
        <w:jc w:val="right"/>
        <w:rPr>
          <w:bCs/>
          <w:sz w:val="18"/>
          <w:szCs w:val="18"/>
        </w:rPr>
      </w:pPr>
    </w:p>
    <w:p w:rsidR="00B23944" w:rsidRPr="00B23944" w:rsidRDefault="00B23944" w:rsidP="00B23944">
      <w:pPr>
        <w:tabs>
          <w:tab w:val="left" w:pos="426"/>
          <w:tab w:val="left" w:pos="3976"/>
        </w:tabs>
        <w:ind w:left="0" w:right="142" w:firstLine="284"/>
        <w:jc w:val="center"/>
        <w:rPr>
          <w:bCs/>
          <w:sz w:val="18"/>
          <w:szCs w:val="18"/>
        </w:rPr>
      </w:pPr>
      <w:r w:rsidRPr="00B23944">
        <w:rPr>
          <w:bCs/>
          <w:sz w:val="18"/>
          <w:szCs w:val="18"/>
        </w:rPr>
        <w:t>Заявление</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Прошу перевести жилое/нежилое помещение общей площадью ___________________ </w:t>
      </w:r>
      <w:proofErr w:type="spellStart"/>
      <w:r w:rsidRPr="00B23944">
        <w:rPr>
          <w:bCs/>
          <w:sz w:val="18"/>
          <w:szCs w:val="18"/>
        </w:rPr>
        <w:t>кв.м</w:t>
      </w:r>
      <w:proofErr w:type="spellEnd"/>
      <w:r w:rsidRPr="00B23944">
        <w:rPr>
          <w:bCs/>
          <w:sz w:val="18"/>
          <w:szCs w:val="18"/>
        </w:rPr>
        <w:t>., находящегося по адресу ______________________________________________________________</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 xml:space="preserve">                                   (наименование населенного пункта, улицы, площади, проспекта и т.п.)</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дом _________, корпус (владение, строение) _________ квартира (помещение) ____________</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в нежилое/жилое помещение с переустройством и (или) перепланировкой помещения/без переустройства и (или) перепланировки).</w:t>
      </w: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с целью размещения там __________</w: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К заявлению прилагаются следующие документы:</w:t>
      </w:r>
    </w:p>
    <w:tbl>
      <w:tblPr>
        <w:tblW w:w="10206" w:type="dxa"/>
        <w:tblInd w:w="108" w:type="dxa"/>
        <w:tblLook w:val="01E0" w:firstRow="1" w:lastRow="1" w:firstColumn="1" w:lastColumn="1" w:noHBand="0" w:noVBand="0"/>
      </w:tblPr>
      <w:tblGrid>
        <w:gridCol w:w="10206"/>
      </w:tblGrid>
      <w:tr w:rsidR="00B23944" w:rsidRPr="00B23944" w:rsidTr="00B23944">
        <w:tc>
          <w:tcPr>
            <w:tcW w:w="10206" w:type="dxa"/>
            <w:tcBorders>
              <w:top w:val="nil"/>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r w:rsidR="00B23944" w:rsidRPr="00B23944" w:rsidTr="00B23944">
        <w:tc>
          <w:tcPr>
            <w:tcW w:w="10206" w:type="dxa"/>
            <w:tcBorders>
              <w:top w:val="single" w:sz="4" w:space="0" w:color="auto"/>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r w:rsidR="00B23944" w:rsidRPr="00B23944" w:rsidTr="00B23944">
        <w:tc>
          <w:tcPr>
            <w:tcW w:w="10206" w:type="dxa"/>
            <w:tcBorders>
              <w:top w:val="single" w:sz="4" w:space="0" w:color="auto"/>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r w:rsidR="00B23944" w:rsidRPr="00B23944" w:rsidTr="00B23944">
        <w:tc>
          <w:tcPr>
            <w:tcW w:w="10206" w:type="dxa"/>
            <w:tcBorders>
              <w:top w:val="single" w:sz="4" w:space="0" w:color="auto"/>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r w:rsidR="00B23944" w:rsidRPr="00B23944" w:rsidTr="00B23944">
        <w:tc>
          <w:tcPr>
            <w:tcW w:w="10206" w:type="dxa"/>
            <w:tcBorders>
              <w:top w:val="single" w:sz="4" w:space="0" w:color="auto"/>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r w:rsidR="00B23944" w:rsidRPr="00B23944" w:rsidTr="00B23944">
        <w:tc>
          <w:tcPr>
            <w:tcW w:w="10206" w:type="dxa"/>
            <w:tcBorders>
              <w:top w:val="single" w:sz="4" w:space="0" w:color="auto"/>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r w:rsidR="00B23944" w:rsidRPr="00B23944" w:rsidTr="00B23944">
        <w:tc>
          <w:tcPr>
            <w:tcW w:w="10206" w:type="dxa"/>
            <w:tcBorders>
              <w:top w:val="single" w:sz="4" w:space="0" w:color="auto"/>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r w:rsidR="00B23944" w:rsidRPr="00B23944" w:rsidTr="00B23944">
        <w:tc>
          <w:tcPr>
            <w:tcW w:w="10206" w:type="dxa"/>
            <w:tcBorders>
              <w:top w:val="single" w:sz="4" w:space="0" w:color="auto"/>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r w:rsidR="00B23944" w:rsidRPr="00B23944" w:rsidTr="00B23944">
        <w:tc>
          <w:tcPr>
            <w:tcW w:w="10206" w:type="dxa"/>
            <w:tcBorders>
              <w:top w:val="single" w:sz="4" w:space="0" w:color="auto"/>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bl>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r w:rsidRPr="00B23944">
        <w:rPr>
          <w:bCs/>
          <w:sz w:val="18"/>
          <w:szCs w:val="18"/>
        </w:rPr>
        <w:t>Подпись заявителя:</w:t>
      </w:r>
    </w:p>
    <w:p w:rsidR="00B23944" w:rsidRPr="00B23944" w:rsidRDefault="00B23944" w:rsidP="00B23944">
      <w:pPr>
        <w:tabs>
          <w:tab w:val="left" w:pos="426"/>
          <w:tab w:val="left" w:pos="3976"/>
        </w:tabs>
        <w:ind w:left="0" w:right="142" w:firstLine="284"/>
        <w:rPr>
          <w:bCs/>
          <w:sz w:val="18"/>
          <w:szCs w:val="18"/>
        </w:rPr>
      </w:pPr>
    </w:p>
    <w:tbl>
      <w:tblPr>
        <w:tblW w:w="10315" w:type="dxa"/>
        <w:tblLook w:val="01E0" w:firstRow="1" w:lastRow="1" w:firstColumn="1" w:lastColumn="1" w:noHBand="0" w:noVBand="0"/>
      </w:tblPr>
      <w:tblGrid>
        <w:gridCol w:w="432"/>
        <w:gridCol w:w="482"/>
        <w:gridCol w:w="432"/>
        <w:gridCol w:w="1696"/>
        <w:gridCol w:w="538"/>
        <w:gridCol w:w="514"/>
        <w:gridCol w:w="477"/>
        <w:gridCol w:w="674"/>
        <w:gridCol w:w="1662"/>
        <w:gridCol w:w="542"/>
        <w:gridCol w:w="2866"/>
      </w:tblGrid>
      <w:tr w:rsidR="00B23944" w:rsidRPr="00B23944" w:rsidTr="00B23944">
        <w:tc>
          <w:tcPr>
            <w:tcW w:w="314" w:type="dxa"/>
            <w:hideMark/>
          </w:tcPr>
          <w:p w:rsidR="00B23944" w:rsidRPr="00B23944" w:rsidRDefault="00B23944" w:rsidP="00B23944">
            <w:pPr>
              <w:tabs>
                <w:tab w:val="left" w:pos="426"/>
                <w:tab w:val="left" w:pos="3976"/>
              </w:tabs>
              <w:ind w:left="0" w:right="142" w:firstLine="284"/>
              <w:rPr>
                <w:bCs/>
                <w:sz w:val="18"/>
                <w:szCs w:val="18"/>
              </w:rPr>
            </w:pPr>
            <w:r w:rsidRPr="00B23944">
              <w:rPr>
                <w:bCs/>
                <w:sz w:val="18"/>
                <w:szCs w:val="18"/>
              </w:rPr>
              <w:t>"</w:t>
            </w:r>
          </w:p>
        </w:tc>
        <w:tc>
          <w:tcPr>
            <w:tcW w:w="503" w:type="dxa"/>
            <w:tcBorders>
              <w:top w:val="nil"/>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c>
          <w:tcPr>
            <w:tcW w:w="314" w:type="dxa"/>
            <w:hideMark/>
          </w:tcPr>
          <w:p w:rsidR="00B23944" w:rsidRPr="00B23944" w:rsidRDefault="00B23944" w:rsidP="00B23944">
            <w:pPr>
              <w:tabs>
                <w:tab w:val="left" w:pos="426"/>
                <w:tab w:val="left" w:pos="3976"/>
              </w:tabs>
              <w:ind w:left="0" w:right="142" w:firstLine="284"/>
              <w:rPr>
                <w:bCs/>
                <w:sz w:val="18"/>
                <w:szCs w:val="18"/>
              </w:rPr>
            </w:pPr>
            <w:r w:rsidRPr="00B23944">
              <w:rPr>
                <w:bCs/>
                <w:sz w:val="18"/>
                <w:szCs w:val="18"/>
              </w:rPr>
              <w:t>"</w:t>
            </w:r>
          </w:p>
        </w:tc>
        <w:tc>
          <w:tcPr>
            <w:tcW w:w="1812" w:type="dxa"/>
            <w:tcBorders>
              <w:top w:val="nil"/>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c>
          <w:tcPr>
            <w:tcW w:w="456" w:type="dxa"/>
            <w:hideMark/>
          </w:tcPr>
          <w:p w:rsidR="00B23944" w:rsidRDefault="00B23944" w:rsidP="00B23944">
            <w:pPr>
              <w:tabs>
                <w:tab w:val="left" w:pos="426"/>
                <w:tab w:val="left" w:pos="3976"/>
              </w:tabs>
              <w:ind w:left="0" w:right="142" w:firstLine="0"/>
              <w:rPr>
                <w:bCs/>
                <w:sz w:val="18"/>
                <w:szCs w:val="18"/>
              </w:rPr>
            </w:pPr>
          </w:p>
          <w:p w:rsidR="00B23944" w:rsidRPr="00B23944" w:rsidRDefault="00B23944" w:rsidP="00B23944">
            <w:pPr>
              <w:tabs>
                <w:tab w:val="left" w:pos="426"/>
                <w:tab w:val="left" w:pos="3976"/>
              </w:tabs>
              <w:ind w:left="0" w:right="142" w:firstLine="0"/>
              <w:rPr>
                <w:bCs/>
                <w:sz w:val="18"/>
                <w:szCs w:val="18"/>
              </w:rPr>
            </w:pPr>
            <w:r w:rsidRPr="00B23944">
              <w:rPr>
                <w:bCs/>
                <w:sz w:val="18"/>
                <w:szCs w:val="18"/>
              </w:rPr>
              <w:t>20</w:t>
            </w:r>
          </w:p>
        </w:tc>
        <w:tc>
          <w:tcPr>
            <w:tcW w:w="537" w:type="dxa"/>
            <w:tcBorders>
              <w:top w:val="nil"/>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c>
          <w:tcPr>
            <w:tcW w:w="425" w:type="dxa"/>
            <w:hideMark/>
          </w:tcPr>
          <w:p w:rsid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0"/>
              <w:rPr>
                <w:bCs/>
                <w:sz w:val="18"/>
                <w:szCs w:val="18"/>
              </w:rPr>
            </w:pPr>
            <w:r w:rsidRPr="00B23944">
              <w:rPr>
                <w:bCs/>
                <w:sz w:val="18"/>
                <w:szCs w:val="18"/>
              </w:rPr>
              <w:t>г.</w:t>
            </w:r>
          </w:p>
        </w:tc>
        <w:tc>
          <w:tcPr>
            <w:tcW w:w="709" w:type="dxa"/>
          </w:tcPr>
          <w:p w:rsidR="00B23944" w:rsidRPr="00B23944" w:rsidRDefault="00B23944" w:rsidP="00B23944">
            <w:pPr>
              <w:tabs>
                <w:tab w:val="left" w:pos="426"/>
                <w:tab w:val="left" w:pos="3976"/>
              </w:tabs>
              <w:ind w:left="0" w:right="142" w:firstLine="284"/>
              <w:rPr>
                <w:bCs/>
                <w:sz w:val="18"/>
                <w:szCs w:val="18"/>
              </w:rPr>
            </w:pPr>
          </w:p>
        </w:tc>
        <w:tc>
          <w:tcPr>
            <w:tcW w:w="1701" w:type="dxa"/>
            <w:tcBorders>
              <w:top w:val="nil"/>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c>
          <w:tcPr>
            <w:tcW w:w="567" w:type="dxa"/>
          </w:tcPr>
          <w:p w:rsidR="00B23944" w:rsidRPr="00B23944" w:rsidRDefault="00B23944" w:rsidP="00B23944">
            <w:pPr>
              <w:tabs>
                <w:tab w:val="left" w:pos="426"/>
                <w:tab w:val="left" w:pos="3976"/>
              </w:tabs>
              <w:ind w:left="0" w:right="142" w:firstLine="284"/>
              <w:rPr>
                <w:bCs/>
                <w:sz w:val="18"/>
                <w:szCs w:val="18"/>
              </w:rPr>
            </w:pPr>
          </w:p>
        </w:tc>
        <w:tc>
          <w:tcPr>
            <w:tcW w:w="2977" w:type="dxa"/>
            <w:tcBorders>
              <w:top w:val="nil"/>
              <w:left w:val="nil"/>
              <w:bottom w:val="single" w:sz="4" w:space="0" w:color="auto"/>
              <w:right w:val="nil"/>
            </w:tcBorders>
          </w:tcPr>
          <w:p w:rsidR="00B23944" w:rsidRPr="00B23944" w:rsidRDefault="00B23944" w:rsidP="00B23944">
            <w:pPr>
              <w:tabs>
                <w:tab w:val="left" w:pos="426"/>
                <w:tab w:val="left" w:pos="3976"/>
              </w:tabs>
              <w:ind w:left="0" w:right="142" w:firstLine="284"/>
              <w:rPr>
                <w:bCs/>
                <w:sz w:val="18"/>
                <w:szCs w:val="18"/>
              </w:rPr>
            </w:pPr>
          </w:p>
        </w:tc>
      </w:tr>
      <w:tr w:rsidR="00B23944" w:rsidRPr="00B23944" w:rsidTr="00B23944">
        <w:tc>
          <w:tcPr>
            <w:tcW w:w="314" w:type="dxa"/>
          </w:tcPr>
          <w:p w:rsidR="00B23944" w:rsidRPr="00B23944" w:rsidRDefault="00B23944" w:rsidP="00B23944">
            <w:pPr>
              <w:tabs>
                <w:tab w:val="left" w:pos="426"/>
                <w:tab w:val="left" w:pos="3976"/>
              </w:tabs>
              <w:ind w:left="0" w:right="142" w:firstLine="284"/>
              <w:rPr>
                <w:bCs/>
                <w:sz w:val="18"/>
                <w:szCs w:val="18"/>
              </w:rPr>
            </w:pPr>
          </w:p>
        </w:tc>
        <w:tc>
          <w:tcPr>
            <w:tcW w:w="503" w:type="dxa"/>
            <w:tcBorders>
              <w:top w:val="single" w:sz="4" w:space="0" w:color="auto"/>
              <w:left w:val="nil"/>
              <w:bottom w:val="nil"/>
              <w:right w:val="nil"/>
            </w:tcBorders>
          </w:tcPr>
          <w:p w:rsidR="00B23944" w:rsidRPr="00B23944" w:rsidRDefault="00B23944" w:rsidP="00B23944">
            <w:pPr>
              <w:tabs>
                <w:tab w:val="left" w:pos="426"/>
                <w:tab w:val="left" w:pos="3976"/>
              </w:tabs>
              <w:ind w:left="0" w:right="142" w:firstLine="284"/>
              <w:rPr>
                <w:bCs/>
                <w:sz w:val="18"/>
                <w:szCs w:val="18"/>
              </w:rPr>
            </w:pPr>
          </w:p>
        </w:tc>
        <w:tc>
          <w:tcPr>
            <w:tcW w:w="314" w:type="dxa"/>
          </w:tcPr>
          <w:p w:rsidR="00B23944" w:rsidRPr="00B23944" w:rsidRDefault="00B23944" w:rsidP="00B23944">
            <w:pPr>
              <w:tabs>
                <w:tab w:val="left" w:pos="426"/>
                <w:tab w:val="left" w:pos="3976"/>
              </w:tabs>
              <w:ind w:left="0" w:right="142" w:firstLine="284"/>
              <w:rPr>
                <w:bCs/>
                <w:sz w:val="18"/>
                <w:szCs w:val="18"/>
              </w:rPr>
            </w:pPr>
          </w:p>
        </w:tc>
        <w:tc>
          <w:tcPr>
            <w:tcW w:w="1812" w:type="dxa"/>
            <w:tcBorders>
              <w:top w:val="single" w:sz="4" w:space="0" w:color="auto"/>
              <w:left w:val="nil"/>
              <w:bottom w:val="nil"/>
              <w:right w:val="nil"/>
            </w:tcBorders>
          </w:tcPr>
          <w:p w:rsidR="00B23944" w:rsidRPr="00B23944" w:rsidRDefault="00B23944" w:rsidP="00B23944">
            <w:pPr>
              <w:tabs>
                <w:tab w:val="left" w:pos="426"/>
                <w:tab w:val="left" w:pos="3976"/>
              </w:tabs>
              <w:ind w:left="0" w:right="142" w:firstLine="284"/>
              <w:rPr>
                <w:bCs/>
                <w:sz w:val="18"/>
                <w:szCs w:val="18"/>
              </w:rPr>
            </w:pPr>
          </w:p>
        </w:tc>
        <w:tc>
          <w:tcPr>
            <w:tcW w:w="456" w:type="dxa"/>
          </w:tcPr>
          <w:p w:rsidR="00B23944" w:rsidRPr="00B23944" w:rsidRDefault="00B23944" w:rsidP="00B23944">
            <w:pPr>
              <w:tabs>
                <w:tab w:val="left" w:pos="426"/>
                <w:tab w:val="left" w:pos="3976"/>
              </w:tabs>
              <w:ind w:left="0" w:right="142" w:firstLine="284"/>
              <w:rPr>
                <w:bCs/>
                <w:sz w:val="18"/>
                <w:szCs w:val="18"/>
              </w:rPr>
            </w:pPr>
          </w:p>
        </w:tc>
        <w:tc>
          <w:tcPr>
            <w:tcW w:w="537" w:type="dxa"/>
            <w:tcBorders>
              <w:top w:val="single" w:sz="4" w:space="0" w:color="auto"/>
              <w:left w:val="nil"/>
              <w:bottom w:val="nil"/>
              <w:right w:val="nil"/>
            </w:tcBorders>
          </w:tcPr>
          <w:p w:rsidR="00B23944" w:rsidRPr="00B23944" w:rsidRDefault="00B23944" w:rsidP="00B23944">
            <w:pPr>
              <w:tabs>
                <w:tab w:val="left" w:pos="426"/>
                <w:tab w:val="left" w:pos="3976"/>
              </w:tabs>
              <w:ind w:left="0" w:right="142" w:firstLine="284"/>
              <w:rPr>
                <w:bCs/>
                <w:sz w:val="18"/>
                <w:szCs w:val="18"/>
              </w:rPr>
            </w:pPr>
          </w:p>
        </w:tc>
        <w:tc>
          <w:tcPr>
            <w:tcW w:w="425" w:type="dxa"/>
          </w:tcPr>
          <w:p w:rsidR="00B23944" w:rsidRPr="00B23944" w:rsidRDefault="00B23944" w:rsidP="00B23944">
            <w:pPr>
              <w:tabs>
                <w:tab w:val="left" w:pos="426"/>
                <w:tab w:val="left" w:pos="3976"/>
              </w:tabs>
              <w:ind w:left="0" w:right="142" w:firstLine="284"/>
              <w:rPr>
                <w:bCs/>
                <w:sz w:val="18"/>
                <w:szCs w:val="18"/>
              </w:rPr>
            </w:pPr>
          </w:p>
        </w:tc>
        <w:tc>
          <w:tcPr>
            <w:tcW w:w="709" w:type="dxa"/>
          </w:tcPr>
          <w:p w:rsidR="00B23944" w:rsidRPr="00B23944" w:rsidRDefault="00B23944" w:rsidP="00B23944">
            <w:pPr>
              <w:tabs>
                <w:tab w:val="left" w:pos="426"/>
                <w:tab w:val="left" w:pos="3976"/>
              </w:tabs>
              <w:ind w:left="0" w:right="142" w:firstLine="284"/>
              <w:rPr>
                <w:bCs/>
                <w:sz w:val="18"/>
                <w:szCs w:val="18"/>
              </w:rPr>
            </w:pPr>
          </w:p>
        </w:tc>
        <w:tc>
          <w:tcPr>
            <w:tcW w:w="1701" w:type="dxa"/>
            <w:tcBorders>
              <w:top w:val="single" w:sz="4" w:space="0" w:color="auto"/>
              <w:left w:val="nil"/>
              <w:bottom w:val="nil"/>
              <w:right w:val="nil"/>
            </w:tcBorders>
            <w:hideMark/>
          </w:tcPr>
          <w:p w:rsidR="00B23944" w:rsidRPr="00B23944" w:rsidRDefault="00B23944" w:rsidP="00B23944">
            <w:pPr>
              <w:tabs>
                <w:tab w:val="left" w:pos="426"/>
                <w:tab w:val="left" w:pos="3976"/>
              </w:tabs>
              <w:ind w:left="0" w:right="142" w:firstLine="284"/>
              <w:rPr>
                <w:bCs/>
                <w:sz w:val="18"/>
                <w:szCs w:val="18"/>
              </w:rPr>
            </w:pPr>
            <w:r w:rsidRPr="00B23944">
              <w:rPr>
                <w:bCs/>
                <w:sz w:val="18"/>
                <w:szCs w:val="18"/>
              </w:rPr>
              <w:t>(подпись заявителя)</w:t>
            </w:r>
          </w:p>
        </w:tc>
        <w:tc>
          <w:tcPr>
            <w:tcW w:w="567" w:type="dxa"/>
          </w:tcPr>
          <w:p w:rsidR="00B23944" w:rsidRPr="00B23944" w:rsidRDefault="00B23944" w:rsidP="00B23944">
            <w:pPr>
              <w:tabs>
                <w:tab w:val="left" w:pos="426"/>
                <w:tab w:val="left" w:pos="3976"/>
              </w:tabs>
              <w:ind w:left="0" w:right="142" w:firstLine="284"/>
              <w:rPr>
                <w:bCs/>
                <w:sz w:val="18"/>
                <w:szCs w:val="18"/>
              </w:rPr>
            </w:pPr>
          </w:p>
        </w:tc>
        <w:tc>
          <w:tcPr>
            <w:tcW w:w="2977" w:type="dxa"/>
            <w:tcBorders>
              <w:top w:val="single" w:sz="4" w:space="0" w:color="auto"/>
              <w:left w:val="nil"/>
              <w:bottom w:val="nil"/>
              <w:right w:val="nil"/>
            </w:tcBorders>
            <w:hideMark/>
          </w:tcPr>
          <w:p w:rsidR="00B23944" w:rsidRPr="00B23944" w:rsidRDefault="00B23944" w:rsidP="00B23944">
            <w:pPr>
              <w:tabs>
                <w:tab w:val="left" w:pos="426"/>
                <w:tab w:val="left" w:pos="3976"/>
              </w:tabs>
              <w:ind w:left="0" w:right="142" w:firstLine="284"/>
              <w:rPr>
                <w:bCs/>
                <w:sz w:val="18"/>
                <w:szCs w:val="18"/>
              </w:rPr>
            </w:pPr>
            <w:r w:rsidRPr="00B23944">
              <w:rPr>
                <w:bCs/>
                <w:sz w:val="18"/>
                <w:szCs w:val="18"/>
              </w:rPr>
              <w:t>(расшифровка подписи заявителя)</w:t>
            </w:r>
          </w:p>
        </w:tc>
      </w:tr>
    </w:tbl>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sectPr w:rsidR="00B23944" w:rsidRPr="00B23944">
          <w:pgSz w:w="11906" w:h="16838"/>
          <w:pgMar w:top="1134" w:right="849" w:bottom="1134" w:left="993" w:header="708" w:footer="708" w:gutter="0"/>
          <w:cols w:space="720"/>
        </w:sectPr>
      </w:pP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lastRenderedPageBreak/>
        <w:t>Приложение № 2</w:t>
      </w:r>
    </w:p>
    <w:p w:rsidR="00B23944" w:rsidRPr="00B23944" w:rsidRDefault="00B23944" w:rsidP="00B23944">
      <w:pPr>
        <w:tabs>
          <w:tab w:val="left" w:pos="426"/>
          <w:tab w:val="left" w:pos="3976"/>
        </w:tabs>
        <w:ind w:left="0" w:right="142" w:firstLine="284"/>
        <w:jc w:val="right"/>
        <w:rPr>
          <w:bCs/>
          <w:sz w:val="18"/>
          <w:szCs w:val="18"/>
        </w:rPr>
      </w:pPr>
      <w:r w:rsidRPr="00B23944">
        <w:rPr>
          <w:bCs/>
          <w:sz w:val="18"/>
          <w:szCs w:val="18"/>
        </w:rPr>
        <w:t xml:space="preserve">к Административному регламенту «Принятие документов, а также выдача решений о переводе или об отказе в переводе жилого помещения в нежилое или нежилого помещения в жилое помещение, находящегося на территории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284"/>
        <w:jc w:val="center"/>
        <w:rPr>
          <w:bCs/>
          <w:sz w:val="18"/>
          <w:szCs w:val="18"/>
        </w:rPr>
      </w:pPr>
      <w:r w:rsidRPr="00B23944">
        <w:rPr>
          <w:bCs/>
          <w:sz w:val="18"/>
          <w:szCs w:val="18"/>
        </w:rPr>
        <w:t>БЛОК-СХЕМА</w:t>
      </w:r>
    </w:p>
    <w:p w:rsidR="00B23944" w:rsidRPr="00B23944" w:rsidRDefault="00B23944" w:rsidP="00B23944">
      <w:pPr>
        <w:tabs>
          <w:tab w:val="left" w:pos="426"/>
          <w:tab w:val="left" w:pos="3976"/>
        </w:tabs>
        <w:ind w:left="0" w:right="142" w:firstLine="284"/>
        <w:jc w:val="center"/>
        <w:rPr>
          <w:bCs/>
          <w:sz w:val="18"/>
          <w:szCs w:val="18"/>
        </w:rPr>
      </w:pPr>
      <w:r w:rsidRPr="00B23944">
        <w:rPr>
          <w:bCs/>
          <w:sz w:val="18"/>
          <w:szCs w:val="18"/>
        </w:rPr>
        <w:t>АДМИНИСТРАТИВНЫХ ПРОЦЕДУР ПРЕДОСТАВЛЕНИЯ МУНИЦИПАЛЬНОЙ УСЛУГИ</w:t>
      </w:r>
    </w:p>
    <w:p w:rsidR="00B23944" w:rsidRPr="00B23944" w:rsidRDefault="00B23944" w:rsidP="00B23944">
      <w:pPr>
        <w:tabs>
          <w:tab w:val="left" w:pos="426"/>
          <w:tab w:val="left" w:pos="3976"/>
        </w:tabs>
        <w:ind w:left="0" w:right="142" w:firstLine="284"/>
        <w:rPr>
          <w:bCs/>
          <w:sz w:val="18"/>
          <w:szCs w:val="18"/>
        </w:rPr>
      </w:pPr>
      <w:r w:rsidRPr="00B23944">
        <w:rPr>
          <w:noProof/>
          <w:sz w:val="18"/>
          <w:szCs w:val="18"/>
        </w:rPr>
        <mc:AlternateContent>
          <mc:Choice Requires="wpg">
            <w:drawing>
              <wp:inline distT="0" distB="0" distL="0" distR="0">
                <wp:extent cx="6896735" cy="6804660"/>
                <wp:effectExtent l="0" t="0" r="37465" b="34290"/>
                <wp:docPr id="18" name="Группа 18"/>
                <wp:cNvGraphicFramePr/>
                <a:graphic xmlns:a="http://schemas.openxmlformats.org/drawingml/2006/main">
                  <a:graphicData uri="http://schemas.microsoft.com/office/word/2010/wordprocessingGroup">
                    <wpg:wgp>
                      <wpg:cNvGrpSpPr/>
                      <wpg:grpSpPr bwMode="auto">
                        <a:xfrm>
                          <a:off x="0" y="0"/>
                          <a:ext cx="6896735" cy="6804660"/>
                          <a:chOff x="0" y="0"/>
                          <a:chExt cx="10299" cy="10716"/>
                        </a:xfrm>
                      </wpg:grpSpPr>
                      <wps:wsp>
                        <wps:cNvPr id="45" name="Скругленный прямоугольник 45"/>
                        <wps:cNvSpPr>
                          <a:spLocks noChangeArrowheads="1"/>
                        </wps:cNvSpPr>
                        <wps:spPr bwMode="auto">
                          <a:xfrm>
                            <a:off x="438" y="0"/>
                            <a:ext cx="9135" cy="1931"/>
                          </a:xfrm>
                          <a:prstGeom prst="roundRect">
                            <a:avLst>
                              <a:gd name="adj" fmla="val 16667"/>
                            </a:avLst>
                          </a:prstGeom>
                          <a:solidFill>
                            <a:schemeClr val="accent6">
                              <a:lumMod val="20000"/>
                              <a:lumOff val="8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164A35" w:rsidRDefault="00164A35" w:rsidP="00B23944">
                              <w:pPr>
                                <w:spacing w:line="216" w:lineRule="auto"/>
                                <w:jc w:val="center"/>
                                <w:rPr>
                                  <w:sz w:val="20"/>
                                </w:rPr>
                              </w:pPr>
                              <w:r>
                                <w:rPr>
                                  <w:sz w:val="20"/>
                                </w:rPr>
                                <w:t>Подача заявления и документов:</w:t>
                              </w:r>
                            </w:p>
                            <w:p w:rsidR="00164A35" w:rsidRDefault="00164A35" w:rsidP="00B23944">
                              <w:pPr>
                                <w:pStyle w:val="af9"/>
                                <w:numPr>
                                  <w:ilvl w:val="0"/>
                                  <w:numId w:val="27"/>
                                </w:numPr>
                                <w:spacing w:line="216" w:lineRule="auto"/>
                                <w:jc w:val="left"/>
                                <w:rPr>
                                  <w:rFonts w:eastAsiaTheme="minorEastAsia"/>
                                  <w:sz w:val="20"/>
                                </w:rPr>
                              </w:pPr>
                              <w:r>
                                <w:rPr>
                                  <w:sz w:val="20"/>
                                </w:rPr>
                                <w:t>путем личного обращения;</w:t>
                              </w:r>
                            </w:p>
                            <w:p w:rsidR="00164A35" w:rsidRDefault="00164A35" w:rsidP="00B23944">
                              <w:pPr>
                                <w:pStyle w:val="af9"/>
                                <w:numPr>
                                  <w:ilvl w:val="0"/>
                                  <w:numId w:val="27"/>
                                </w:numPr>
                                <w:spacing w:line="216" w:lineRule="auto"/>
                                <w:jc w:val="left"/>
                                <w:rPr>
                                  <w:sz w:val="20"/>
                                </w:rPr>
                              </w:pPr>
                              <w:r>
                                <w:rPr>
                                  <w:sz w:val="20"/>
                                </w:rPr>
                                <w:t>через организации федеральной почтовой связи;</w:t>
                              </w:r>
                            </w:p>
                            <w:p w:rsidR="00164A35" w:rsidRDefault="00164A35" w:rsidP="00B23944">
                              <w:pPr>
                                <w:pStyle w:val="af9"/>
                                <w:numPr>
                                  <w:ilvl w:val="0"/>
                                  <w:numId w:val="27"/>
                                </w:numPr>
                                <w:spacing w:line="216" w:lineRule="auto"/>
                                <w:jc w:val="left"/>
                                <w:rPr>
                                  <w:sz w:val="20"/>
                                </w:rPr>
                              </w:pPr>
                              <w:r>
                                <w:rPr>
                                  <w:sz w:val="20"/>
                                </w:rPr>
                                <w:t>единый портал государственных услуг (ИПГУ);</w:t>
                              </w:r>
                            </w:p>
                            <w:p w:rsidR="00164A35" w:rsidRDefault="00164A35" w:rsidP="00B23944">
                              <w:pPr>
                                <w:pStyle w:val="af9"/>
                                <w:numPr>
                                  <w:ilvl w:val="0"/>
                                  <w:numId w:val="27"/>
                                </w:numPr>
                                <w:spacing w:line="216" w:lineRule="auto"/>
                                <w:ind w:left="426" w:firstLine="0"/>
                                <w:jc w:val="left"/>
                                <w:rPr>
                                  <w:sz w:val="20"/>
                                </w:rPr>
                              </w:pPr>
                              <w:r>
                                <w:rPr>
                                  <w:sz w:val="20"/>
                                </w:rPr>
                                <w:t xml:space="preserve">через официальный сайт уполномоченного органа в информационно-телекоммуникационной сети «Интернет» – </w:t>
                              </w:r>
                              <w:hyperlink r:id="rId31" w:history="1">
                                <w:r>
                                  <w:rPr>
                                    <w:rStyle w:val="af"/>
                                    <w:sz w:val="20"/>
                                  </w:rPr>
                                  <w:t>http://khomutovskoe-mo.ru</w:t>
                                </w:r>
                              </w:hyperlink>
                              <w:r>
                                <w:rPr>
                                  <w:sz w:val="20"/>
                                </w:rPr>
                                <w:t>.</w:t>
                              </w:r>
                            </w:p>
                            <w:p w:rsidR="00164A35" w:rsidRDefault="00164A35" w:rsidP="00B23944">
                              <w:pPr>
                                <w:pStyle w:val="af9"/>
                                <w:numPr>
                                  <w:ilvl w:val="0"/>
                                  <w:numId w:val="27"/>
                                </w:numPr>
                                <w:spacing w:line="216" w:lineRule="auto"/>
                                <w:ind w:left="426" w:firstLine="0"/>
                                <w:jc w:val="left"/>
                                <w:rPr>
                                  <w:sz w:val="20"/>
                                </w:rPr>
                              </w:pPr>
                              <w:r>
                                <w:rPr>
                                  <w:sz w:val="20"/>
                                </w:rPr>
                                <w:t>многофункциональный центр предоставления государственных и муниципальных услуг</w:t>
                              </w:r>
                            </w:p>
                          </w:txbxContent>
                        </wps:txbx>
                        <wps:bodyPr rot="0" vert="horz" wrap="square" lIns="121920" tIns="60960" rIns="121920" bIns="60960" anchor="ctr" anchorCtr="0" upright="1">
                          <a:noAutofit/>
                        </wps:bodyPr>
                      </wps:wsp>
                      <wps:wsp>
                        <wps:cNvPr id="46" name="AutoShape 126"/>
                        <wps:cNvSpPr>
                          <a:spLocks noChangeArrowheads="1"/>
                        </wps:cNvSpPr>
                        <wps:spPr bwMode="auto">
                          <a:xfrm>
                            <a:off x="714" y="2219"/>
                            <a:ext cx="8490" cy="934"/>
                          </a:xfrm>
                          <a:prstGeom prst="roundRect">
                            <a:avLst>
                              <a:gd name="adj" fmla="val 16667"/>
                            </a:avLst>
                          </a:prstGeom>
                          <a:solidFill>
                            <a:schemeClr val="accent6">
                              <a:lumMod val="20000"/>
                              <a:lumOff val="8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164A35" w:rsidRDefault="00164A35" w:rsidP="00B23944">
                              <w:pPr>
                                <w:spacing w:line="216" w:lineRule="auto"/>
                                <w:jc w:val="center"/>
                                <w:rPr>
                                  <w:i/>
                                  <w:iCs/>
                                  <w:color w:val="000000" w:themeColor="text1"/>
                                  <w:kern w:val="24"/>
                                  <w:sz w:val="20"/>
                                </w:rPr>
                              </w:pPr>
                              <w:r>
                                <w:rPr>
                                  <w:sz w:val="20"/>
                                </w:rPr>
                                <w:t>Прием, регистрация заявления и документов, подлежащих представлению заявителем</w:t>
                              </w:r>
                            </w:p>
                            <w:p w:rsidR="00164A35" w:rsidRDefault="00164A35" w:rsidP="00B23944">
                              <w:pPr>
                                <w:spacing w:line="216" w:lineRule="auto"/>
                                <w:jc w:val="center"/>
                                <w:rPr>
                                  <w:sz w:val="20"/>
                                </w:rPr>
                              </w:pPr>
                              <w:r>
                                <w:rPr>
                                  <w:iCs/>
                                  <w:color w:val="000000" w:themeColor="text1"/>
                                  <w:kern w:val="24"/>
                                  <w:sz w:val="20"/>
                                </w:rPr>
                                <w:t>(15 минут</w:t>
                              </w:r>
                              <w:r>
                                <w:rPr>
                                  <w:iCs/>
                                  <w:kern w:val="24"/>
                                  <w:sz w:val="20"/>
                                </w:rPr>
                                <w:t>)</w:t>
                              </w:r>
                            </w:p>
                          </w:txbxContent>
                        </wps:txbx>
                        <wps:bodyPr rot="0" vert="horz" wrap="square" lIns="121920" tIns="60960" rIns="121920" bIns="60960" anchor="ctr" anchorCtr="0" upright="1">
                          <a:noAutofit/>
                        </wps:bodyPr>
                      </wps:wsp>
                      <wps:wsp>
                        <wps:cNvPr id="47" name="AutoShape 127"/>
                        <wps:cNvSpPr>
                          <a:spLocks noChangeArrowheads="1"/>
                        </wps:cNvSpPr>
                        <wps:spPr bwMode="auto">
                          <a:xfrm>
                            <a:off x="4167" y="3467"/>
                            <a:ext cx="5925" cy="1474"/>
                          </a:xfrm>
                          <a:prstGeom prst="roundRect">
                            <a:avLst>
                              <a:gd name="adj" fmla="val 0"/>
                            </a:avLst>
                          </a:prstGeom>
                          <a:solidFill>
                            <a:schemeClr val="accent6">
                              <a:lumMod val="20000"/>
                              <a:lumOff val="8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164A35" w:rsidRDefault="00164A35" w:rsidP="00B23944">
                              <w:pPr>
                                <w:spacing w:line="216" w:lineRule="auto"/>
                                <w:jc w:val="center"/>
                                <w:rPr>
                                  <w:i/>
                                  <w:iCs/>
                                  <w:color w:val="000000" w:themeColor="text1"/>
                                  <w:kern w:val="24"/>
                                  <w:sz w:val="20"/>
                                </w:rPr>
                              </w:pPr>
                              <w:r>
                                <w:rPr>
                                  <w:sz w:val="20"/>
                                </w:rPr>
                                <w:t>Формирование и направление межведомственных запросов в органы, участвующие в предоставлении муниципальной услуги</w:t>
                              </w:r>
                            </w:p>
                            <w:p w:rsidR="00164A35" w:rsidRDefault="00164A35" w:rsidP="00B23944">
                              <w:pPr>
                                <w:spacing w:line="216" w:lineRule="auto"/>
                                <w:jc w:val="center"/>
                                <w:rPr>
                                  <w:iCs/>
                                  <w:color w:val="000000" w:themeColor="text1"/>
                                  <w:kern w:val="24"/>
                                  <w:sz w:val="20"/>
                                </w:rPr>
                              </w:pPr>
                              <w:r>
                                <w:rPr>
                                  <w:iCs/>
                                  <w:color w:val="000000" w:themeColor="text1"/>
                                  <w:kern w:val="24"/>
                                  <w:sz w:val="20"/>
                                </w:rPr>
                                <w:t>(в течени</w:t>
                              </w:r>
                              <w:proofErr w:type="gramStart"/>
                              <w:r>
                                <w:rPr>
                                  <w:iCs/>
                                  <w:color w:val="000000" w:themeColor="text1"/>
                                  <w:kern w:val="24"/>
                                  <w:sz w:val="20"/>
                                </w:rPr>
                                <w:t>и</w:t>
                              </w:r>
                              <w:proofErr w:type="gramEnd"/>
                              <w:r>
                                <w:rPr>
                                  <w:iCs/>
                                  <w:color w:val="000000" w:themeColor="text1"/>
                                  <w:kern w:val="24"/>
                                  <w:sz w:val="20"/>
                                </w:rPr>
                                <w:t xml:space="preserve"> 3</w:t>
                              </w:r>
                              <w:r>
                                <w:rPr>
                                  <w:i/>
                                  <w:iCs/>
                                  <w:color w:val="000000" w:themeColor="text1"/>
                                  <w:kern w:val="24"/>
                                  <w:sz w:val="20"/>
                                </w:rPr>
                                <w:t xml:space="preserve"> </w:t>
                              </w:r>
                              <w:r>
                                <w:rPr>
                                  <w:iCs/>
                                  <w:color w:val="000000" w:themeColor="text1"/>
                                  <w:kern w:val="24"/>
                                  <w:sz w:val="20"/>
                                </w:rPr>
                                <w:t xml:space="preserve">рабочих дней – формирование и направление запросов, </w:t>
                              </w:r>
                            </w:p>
                            <w:p w:rsidR="00164A35" w:rsidRDefault="00164A35" w:rsidP="00B23944">
                              <w:pPr>
                                <w:spacing w:line="216" w:lineRule="auto"/>
                                <w:jc w:val="center"/>
                                <w:rPr>
                                  <w:sz w:val="20"/>
                                </w:rPr>
                              </w:pPr>
                              <w:proofErr w:type="gramStart"/>
                              <w:r>
                                <w:rPr>
                                  <w:iCs/>
                                  <w:color w:val="000000" w:themeColor="text1"/>
                                  <w:kern w:val="24"/>
                                  <w:sz w:val="20"/>
                                </w:rPr>
                                <w:t>3</w:t>
                              </w:r>
                              <w:r>
                                <w:rPr>
                                  <w:i/>
                                  <w:iCs/>
                                  <w:color w:val="000000" w:themeColor="text1"/>
                                  <w:kern w:val="24"/>
                                  <w:sz w:val="20"/>
                                </w:rPr>
                                <w:t xml:space="preserve"> </w:t>
                              </w:r>
                              <w:r>
                                <w:rPr>
                                  <w:iCs/>
                                  <w:color w:val="000000" w:themeColor="text1"/>
                                  <w:kern w:val="24"/>
                                  <w:sz w:val="20"/>
                                </w:rPr>
                                <w:t>рабочих дней – представления ответа на запрос)</w:t>
                              </w:r>
                              <w:proofErr w:type="gramEnd"/>
                            </w:p>
                          </w:txbxContent>
                        </wps:txbx>
                        <wps:bodyPr rot="0" vert="horz" wrap="square" lIns="121920" tIns="60960" rIns="121920" bIns="60960" anchor="ctr" anchorCtr="0" upright="1">
                          <a:noAutofit/>
                        </wps:bodyPr>
                      </wps:wsp>
                      <wps:wsp>
                        <wps:cNvPr id="48" name="AutoShape 128"/>
                        <wps:cNvSpPr>
                          <a:spLocks noChangeArrowheads="1"/>
                        </wps:cNvSpPr>
                        <wps:spPr bwMode="auto">
                          <a:xfrm>
                            <a:off x="32" y="3647"/>
                            <a:ext cx="4365" cy="979"/>
                          </a:xfrm>
                          <a:prstGeom prst="roundRect">
                            <a:avLst>
                              <a:gd name="adj" fmla="val 16667"/>
                            </a:avLst>
                          </a:prstGeom>
                          <a:solidFill>
                            <a:schemeClr val="accent6">
                              <a:lumMod val="20000"/>
                              <a:lumOff val="8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164A35" w:rsidRDefault="00164A35" w:rsidP="00B23944">
                              <w:pPr>
                                <w:spacing w:line="216" w:lineRule="auto"/>
                                <w:jc w:val="center"/>
                                <w:rPr>
                                  <w:sz w:val="20"/>
                                </w:rPr>
                              </w:pPr>
                              <w:r>
                                <w:rPr>
                                  <w:sz w:val="20"/>
                                </w:rPr>
                                <w:t>Направление уведомления об отказе в приеме документов</w:t>
                              </w:r>
                            </w:p>
                            <w:p w:rsidR="00164A35" w:rsidRDefault="00164A35" w:rsidP="00B23944">
                              <w:pPr>
                                <w:spacing w:line="216" w:lineRule="auto"/>
                                <w:jc w:val="center"/>
                                <w:rPr>
                                  <w:rFonts w:eastAsiaTheme="minorEastAsia"/>
                                  <w:sz w:val="20"/>
                                </w:rPr>
                              </w:pPr>
                              <w:r>
                                <w:rPr>
                                  <w:sz w:val="20"/>
                                </w:rPr>
                                <w:t>(2 рабочих дня</w:t>
                              </w:r>
                              <w:r>
                                <w:rPr>
                                  <w:iCs/>
                                  <w:color w:val="000000" w:themeColor="text1"/>
                                  <w:kern w:val="24"/>
                                  <w:sz w:val="20"/>
                                </w:rPr>
                                <w:t>)</w:t>
                              </w:r>
                            </w:p>
                          </w:txbxContent>
                        </wps:txbx>
                        <wps:bodyPr rot="0" vert="horz" wrap="square" lIns="121920" tIns="60960" rIns="121920" bIns="60960" anchor="ctr" anchorCtr="0" upright="1">
                          <a:noAutofit/>
                        </wps:bodyPr>
                      </wps:wsp>
                      <wps:wsp>
                        <wps:cNvPr id="49" name="AutoShape 129"/>
                        <wps:cNvSpPr>
                          <a:spLocks noChangeArrowheads="1"/>
                        </wps:cNvSpPr>
                        <wps:spPr bwMode="auto">
                          <a:xfrm>
                            <a:off x="48" y="5121"/>
                            <a:ext cx="4620" cy="1530"/>
                          </a:xfrm>
                          <a:prstGeom prst="roundRect">
                            <a:avLst>
                              <a:gd name="adj" fmla="val 16667"/>
                            </a:avLst>
                          </a:prstGeom>
                          <a:solidFill>
                            <a:schemeClr val="accent6">
                              <a:lumMod val="20000"/>
                              <a:lumOff val="8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164A35" w:rsidRDefault="00164A35" w:rsidP="00B23944">
                              <w:pPr>
                                <w:spacing w:line="216" w:lineRule="auto"/>
                                <w:jc w:val="center"/>
                                <w:rPr>
                                  <w:sz w:val="20"/>
                                </w:rPr>
                              </w:pPr>
                              <w:r>
                                <w:rPr>
                                  <w:sz w:val="20"/>
                                </w:rPr>
                                <w:t>Отказ в предоставлении муниципальной услуги</w:t>
                              </w:r>
                            </w:p>
                          </w:txbxContent>
                        </wps:txbx>
                        <wps:bodyPr rot="0" vert="horz" wrap="square" lIns="121920" tIns="60960" rIns="121920" bIns="60960" anchor="ctr" anchorCtr="0" upright="1">
                          <a:noAutofit/>
                        </wps:bodyPr>
                      </wps:wsp>
                      <wps:wsp>
                        <wps:cNvPr id="50" name="AutoShape 130"/>
                        <wps:cNvSpPr>
                          <a:spLocks noChangeArrowheads="1"/>
                        </wps:cNvSpPr>
                        <wps:spPr bwMode="auto">
                          <a:xfrm>
                            <a:off x="1113" y="6859"/>
                            <a:ext cx="7980" cy="1230"/>
                          </a:xfrm>
                          <a:prstGeom prst="roundRect">
                            <a:avLst>
                              <a:gd name="adj" fmla="val 16667"/>
                            </a:avLst>
                          </a:prstGeom>
                          <a:solidFill>
                            <a:schemeClr val="accent6">
                              <a:lumMod val="20000"/>
                              <a:lumOff val="8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164A35" w:rsidRDefault="00164A35" w:rsidP="00B23944">
                              <w:pPr>
                                <w:spacing w:line="216" w:lineRule="auto"/>
                                <w:ind w:left="-142" w:right="-145"/>
                                <w:jc w:val="center"/>
                                <w:rPr>
                                  <w:sz w:val="20"/>
                                </w:rPr>
                              </w:pPr>
                              <w:r>
                                <w:rPr>
                                  <w:sz w:val="20"/>
                                </w:rPr>
                                <w:t>Принятие решения о переводе или об отказе в переводе, выдача (направление) соответствующего решения</w:t>
                              </w:r>
                            </w:p>
                            <w:p w:rsidR="00164A35" w:rsidRDefault="00164A35" w:rsidP="00B23944">
                              <w:pPr>
                                <w:spacing w:line="216" w:lineRule="auto"/>
                                <w:ind w:left="-142" w:right="-145"/>
                                <w:jc w:val="center"/>
                                <w:rPr>
                                  <w:iCs/>
                                  <w:color w:val="000000" w:themeColor="text1"/>
                                  <w:kern w:val="24"/>
                                  <w:sz w:val="20"/>
                                </w:rPr>
                              </w:pPr>
                              <w:r>
                                <w:rPr>
                                  <w:iCs/>
                                  <w:color w:val="000000" w:themeColor="text1"/>
                                  <w:kern w:val="24"/>
                                  <w:sz w:val="20"/>
                                </w:rPr>
                                <w:t>(45 календарных дней с учетом межведомственных запросов)</w:t>
                              </w:r>
                            </w:p>
                          </w:txbxContent>
                        </wps:txbx>
                        <wps:bodyPr rot="0" vert="horz" wrap="square" lIns="121920" tIns="60960" rIns="121920" bIns="60960" anchor="ctr" anchorCtr="0" upright="1">
                          <a:noAutofit/>
                        </wps:bodyPr>
                      </wps:wsp>
                      <wps:wsp>
                        <wps:cNvPr id="51" name="AutoShape 131"/>
                        <wps:cNvSpPr>
                          <a:spLocks noChangeArrowheads="1"/>
                        </wps:cNvSpPr>
                        <wps:spPr bwMode="auto">
                          <a:xfrm>
                            <a:off x="3189" y="9301"/>
                            <a:ext cx="7110" cy="1234"/>
                          </a:xfrm>
                          <a:prstGeom prst="roundRect">
                            <a:avLst>
                              <a:gd name="adj" fmla="val 16667"/>
                            </a:avLst>
                          </a:prstGeom>
                          <a:solidFill>
                            <a:schemeClr val="accent6">
                              <a:lumMod val="20000"/>
                              <a:lumOff val="8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164A35" w:rsidRDefault="00164A35" w:rsidP="00B23944">
                              <w:pPr>
                                <w:spacing w:line="216" w:lineRule="auto"/>
                                <w:ind w:left="-142" w:right="-145"/>
                                <w:jc w:val="center"/>
                                <w:rPr>
                                  <w:sz w:val="20"/>
                                </w:rPr>
                              </w:pPr>
                              <w:proofErr w:type="gramStart"/>
                              <w:r>
                                <w:rPr>
                                  <w:sz w:val="20"/>
                                </w:rPr>
                                <w:t>Проведение переустройства, и (или) перепланировки, и (или) иных работ переводимого помещения</w:t>
                              </w:r>
                              <w:proofErr w:type="gramEnd"/>
                            </w:p>
                            <w:p w:rsidR="00164A35" w:rsidRDefault="00164A35" w:rsidP="00B23944">
                              <w:pPr>
                                <w:spacing w:line="216" w:lineRule="auto"/>
                                <w:ind w:left="-142" w:right="-145"/>
                                <w:jc w:val="center"/>
                                <w:rPr>
                                  <w:i/>
                                  <w:iCs/>
                                  <w:color w:val="000000" w:themeColor="text1"/>
                                  <w:kern w:val="24"/>
                                  <w:sz w:val="20"/>
                                </w:rPr>
                              </w:pPr>
                              <w:r>
                                <w:rPr>
                                  <w:i/>
                                  <w:iCs/>
                                  <w:color w:val="000000" w:themeColor="text1"/>
                                  <w:kern w:val="24"/>
                                  <w:sz w:val="20"/>
                                </w:rPr>
                                <w:t xml:space="preserve"> </w:t>
                              </w:r>
                            </w:p>
                            <w:p w:rsidR="00164A35" w:rsidRDefault="00164A35" w:rsidP="00B23944">
                              <w:pPr>
                                <w:spacing w:line="216" w:lineRule="auto"/>
                                <w:ind w:left="-142" w:right="-145"/>
                                <w:jc w:val="center"/>
                                <w:rPr>
                                  <w:iCs/>
                                  <w:color w:val="FF0000"/>
                                  <w:kern w:val="24"/>
                                  <w:sz w:val="20"/>
                                </w:rPr>
                              </w:pPr>
                            </w:p>
                          </w:txbxContent>
                        </wps:txbx>
                        <wps:bodyPr rot="0" vert="horz" wrap="square" lIns="121920" tIns="60960" rIns="121920" bIns="60960" anchor="ctr" anchorCtr="0" upright="1">
                          <a:noAutofit/>
                        </wps:bodyPr>
                      </wps:wsp>
                      <wps:wsp>
                        <wps:cNvPr id="52" name="AutoShape 132"/>
                        <wps:cNvSpPr>
                          <a:spLocks noChangeArrowheads="1"/>
                        </wps:cNvSpPr>
                        <wps:spPr bwMode="auto">
                          <a:xfrm>
                            <a:off x="0" y="9077"/>
                            <a:ext cx="3450" cy="1639"/>
                          </a:xfrm>
                          <a:prstGeom prst="roundRect">
                            <a:avLst>
                              <a:gd name="adj" fmla="val 16667"/>
                            </a:avLst>
                          </a:prstGeom>
                          <a:solidFill>
                            <a:schemeClr val="accent6">
                              <a:lumMod val="20000"/>
                              <a:lumOff val="80000"/>
                            </a:schemeClr>
                          </a:solidFill>
                          <a:ln>
                            <a:noFill/>
                          </a:ln>
                          <a:effectLst>
                            <a:outerShdw dist="38100" dir="2700000" algn="tl" rotWithShape="0">
                              <a:srgbClr val="000000">
                                <a:alpha val="39998"/>
                              </a:srgbClr>
                            </a:outer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164A35" w:rsidRDefault="00164A35" w:rsidP="00B23944">
                              <w:pPr>
                                <w:spacing w:line="216" w:lineRule="auto"/>
                                <w:jc w:val="center"/>
                                <w:rPr>
                                  <w:sz w:val="20"/>
                                </w:rPr>
                              </w:pPr>
                              <w:r>
                                <w:rPr>
                                  <w:sz w:val="20"/>
                                </w:rPr>
                                <w:t>Направление отказа в предоставлении муниципальной услуги</w:t>
                              </w:r>
                            </w:p>
                            <w:p w:rsidR="00164A35" w:rsidRDefault="00164A35" w:rsidP="00B23944">
                              <w:pPr>
                                <w:spacing w:line="216" w:lineRule="auto"/>
                                <w:jc w:val="center"/>
                                <w:rPr>
                                  <w:rFonts w:eastAsiaTheme="minorEastAsia"/>
                                  <w:sz w:val="20"/>
                                </w:rPr>
                              </w:pPr>
                              <w:r>
                                <w:rPr>
                                  <w:sz w:val="20"/>
                                </w:rPr>
                                <w:t>(3 рабочих дней</w:t>
                              </w:r>
                              <w:r>
                                <w:rPr>
                                  <w:iCs/>
                                  <w:color w:val="000000" w:themeColor="text1"/>
                                  <w:kern w:val="24"/>
                                  <w:sz w:val="20"/>
                                </w:rPr>
                                <w:t>)</w:t>
                              </w:r>
                            </w:p>
                          </w:txbxContent>
                        </wps:txbx>
                        <wps:bodyPr rot="0" vert="horz" wrap="square" lIns="121920" tIns="60960" rIns="121920" bIns="60960" anchor="ctr" anchorCtr="0" upright="1">
                          <a:noAutofit/>
                        </wps:bodyPr>
                      </wps:wsp>
                      <wps:wsp>
                        <wps:cNvPr id="53" name="AutoShape 133"/>
                        <wps:cNvCnPr>
                          <a:cxnSpLocks noChangeShapeType="1"/>
                        </wps:cNvCnPr>
                        <wps:spPr bwMode="auto">
                          <a:xfrm rot="16200000" flipH="1">
                            <a:off x="4639" y="2181"/>
                            <a:ext cx="355" cy="0"/>
                          </a:xfrm>
                          <a:prstGeom prst="bentConnector3">
                            <a:avLst>
                              <a:gd name="adj1" fmla="val 50000"/>
                            </a:avLst>
                          </a:prstGeom>
                          <a:noFill/>
                          <a:ln w="15875">
                            <a:solidFill>
                              <a:schemeClr val="accent6">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4" name="AutoShape 134"/>
                        <wps:cNvCnPr>
                          <a:cxnSpLocks noChangeShapeType="1"/>
                        </wps:cNvCnPr>
                        <wps:spPr bwMode="auto">
                          <a:xfrm rot="16200000" flipH="1">
                            <a:off x="7513" y="3343"/>
                            <a:ext cx="249" cy="0"/>
                          </a:xfrm>
                          <a:prstGeom prst="bentConnector3">
                            <a:avLst>
                              <a:gd name="adj1" fmla="val 50000"/>
                            </a:avLst>
                          </a:prstGeom>
                          <a:noFill/>
                          <a:ln w="15875">
                            <a:solidFill>
                              <a:schemeClr val="accent6">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5" name="AutoShape 135"/>
                        <wps:cNvCnPr>
                          <a:cxnSpLocks noChangeShapeType="1"/>
                        </wps:cNvCnPr>
                        <wps:spPr bwMode="auto">
                          <a:xfrm>
                            <a:off x="3228" y="3153"/>
                            <a:ext cx="0" cy="494"/>
                          </a:xfrm>
                          <a:prstGeom prst="straightConnector1">
                            <a:avLst/>
                          </a:prstGeom>
                          <a:noFill/>
                          <a:ln w="15875">
                            <a:solidFill>
                              <a:schemeClr val="accent6">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6" name="AutoShape 136"/>
                        <wps:cNvCnPr>
                          <a:cxnSpLocks noChangeShapeType="1"/>
                        </wps:cNvCnPr>
                        <wps:spPr bwMode="auto">
                          <a:xfrm rot="5400000">
                            <a:off x="7308" y="5946"/>
                            <a:ext cx="2101" cy="1"/>
                          </a:xfrm>
                          <a:prstGeom prst="bentConnector3">
                            <a:avLst>
                              <a:gd name="adj1" fmla="val 49977"/>
                            </a:avLst>
                          </a:prstGeom>
                          <a:noFill/>
                          <a:ln w="15875">
                            <a:solidFill>
                              <a:schemeClr val="accent6">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137"/>
                        <wps:cNvCnPr>
                          <a:cxnSpLocks noChangeShapeType="1"/>
                        </wps:cNvCnPr>
                        <wps:spPr bwMode="auto">
                          <a:xfrm rot="10800000" flipV="1">
                            <a:off x="4668" y="4896"/>
                            <a:ext cx="2281" cy="1006"/>
                          </a:xfrm>
                          <a:prstGeom prst="bentConnector3">
                            <a:avLst>
                              <a:gd name="adj1" fmla="val -704"/>
                            </a:avLst>
                          </a:prstGeom>
                          <a:noFill/>
                          <a:ln w="15875">
                            <a:solidFill>
                              <a:schemeClr val="accent6">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 name="AutoShape 138"/>
                        <wps:cNvCnPr>
                          <a:cxnSpLocks noChangeShapeType="1"/>
                        </wps:cNvCnPr>
                        <wps:spPr bwMode="auto">
                          <a:xfrm rot="5400000">
                            <a:off x="6819" y="8733"/>
                            <a:ext cx="1016" cy="1"/>
                          </a:xfrm>
                          <a:prstGeom prst="bentConnector3">
                            <a:avLst>
                              <a:gd name="adj1" fmla="val 50000"/>
                            </a:avLst>
                          </a:prstGeom>
                          <a:noFill/>
                          <a:ln w="15875">
                            <a:solidFill>
                              <a:schemeClr val="accent6">
                                <a:lumMod val="50000"/>
                                <a:lumOff val="0"/>
                              </a:schemeClr>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59" name="AutoShape 139"/>
                        <wps:cNvCnPr>
                          <a:cxnSpLocks noChangeShapeType="1"/>
                        </wps:cNvCnPr>
                        <wps:spPr bwMode="auto">
                          <a:xfrm rot="5400000">
                            <a:off x="91" y="7557"/>
                            <a:ext cx="1690" cy="1350"/>
                          </a:xfrm>
                          <a:prstGeom prst="bentConnector3">
                            <a:avLst>
                              <a:gd name="adj1" fmla="val -593"/>
                            </a:avLst>
                          </a:prstGeom>
                          <a:noFill/>
                          <a:ln w="15875">
                            <a:solidFill>
                              <a:schemeClr val="accent6">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8" o:spid="_x0000_s1026" style="width:543.05pt;height:535.8pt;mso-position-horizontal-relative:char;mso-position-vertical-relative:line" coordsize="10299,1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">
                <v:roundrect id="Скругленный прямоугольник 45" o:spid="_x0000_s1027" style="position:absolute;left:438;width:9135;height:19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K58YA&#10;AADbAAAADwAAAGRycy9kb3ducmV2LnhtbESPQWvCQBSE7wX/w/KE3upG0dJEV5GCtgg9aEvB2yP7&#10;TNJm36Z5W43+erdQ8DjMzDfMbNG5Wh2plcqzgeEgAUWce1txYeDjffXwBEoCssXaMxk4k8Bi3rub&#10;YWb9ibd03IVCRQhLhgbKEJpMa8lLcigD3xBH7+BbhyHKttC2xVOEu1qPkuRRO6w4LpTY0HNJ+ffu&#10;1xm4vLhxmqbytv+Rg6xHblN9fm2Mue93yymoQF24hf/br9bAeAJ/X+IP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xK58YAAADbAAAADwAAAAAAAAAAAAAAAACYAgAAZHJz&#10;L2Rvd25yZXYueG1sUEsFBgAAAAAEAAQA9QAAAIsDAAAAAA==&#10;" fillcolor="#fde9d9 [665]" stroked="f" strokeweight="1pt">
                  <v:stroke joinstyle="miter"/>
                  <v:shadow on="t" color="black" opacity="26213f" origin="-.5,-.5" offset=".74836mm,.74836mm"/>
                  <v:textbox inset="9.6pt,4.8pt,9.6pt,4.8pt">
                    <w:txbxContent>
                      <w:p w:rsidR="00B23944" w:rsidRDefault="00B23944" w:rsidP="00B23944">
                        <w:pPr>
                          <w:spacing w:line="216" w:lineRule="auto"/>
                          <w:jc w:val="center"/>
                          <w:rPr>
                            <w:sz w:val="20"/>
                          </w:rPr>
                        </w:pPr>
                        <w:r>
                          <w:rPr>
                            <w:sz w:val="20"/>
                          </w:rPr>
                          <w:t>Подача заявления и документов:</w:t>
                        </w:r>
                      </w:p>
                      <w:p w:rsidR="00B23944" w:rsidRDefault="00B23944" w:rsidP="00B23944">
                        <w:pPr>
                          <w:pStyle w:val="af9"/>
                          <w:numPr>
                            <w:ilvl w:val="0"/>
                            <w:numId w:val="27"/>
                          </w:numPr>
                          <w:spacing w:line="216" w:lineRule="auto"/>
                          <w:jc w:val="left"/>
                          <w:rPr>
                            <w:rFonts w:eastAsiaTheme="minorEastAsia"/>
                            <w:sz w:val="20"/>
                          </w:rPr>
                        </w:pPr>
                        <w:r>
                          <w:rPr>
                            <w:sz w:val="20"/>
                          </w:rPr>
                          <w:t>путем личного обращения;</w:t>
                        </w:r>
                      </w:p>
                      <w:p w:rsidR="00B23944" w:rsidRDefault="00B23944" w:rsidP="00B23944">
                        <w:pPr>
                          <w:pStyle w:val="af9"/>
                          <w:numPr>
                            <w:ilvl w:val="0"/>
                            <w:numId w:val="27"/>
                          </w:numPr>
                          <w:spacing w:line="216" w:lineRule="auto"/>
                          <w:jc w:val="left"/>
                          <w:rPr>
                            <w:sz w:val="20"/>
                          </w:rPr>
                        </w:pPr>
                        <w:r>
                          <w:rPr>
                            <w:sz w:val="20"/>
                          </w:rPr>
                          <w:t>через организации федеральной почтовой связи;</w:t>
                        </w:r>
                      </w:p>
                      <w:p w:rsidR="00B23944" w:rsidRDefault="00B23944" w:rsidP="00B23944">
                        <w:pPr>
                          <w:pStyle w:val="af9"/>
                          <w:numPr>
                            <w:ilvl w:val="0"/>
                            <w:numId w:val="27"/>
                          </w:numPr>
                          <w:spacing w:line="216" w:lineRule="auto"/>
                          <w:jc w:val="left"/>
                          <w:rPr>
                            <w:sz w:val="20"/>
                          </w:rPr>
                        </w:pPr>
                        <w:r>
                          <w:rPr>
                            <w:sz w:val="20"/>
                          </w:rPr>
                          <w:t>единый портал государственных услуг (ИПГУ);</w:t>
                        </w:r>
                      </w:p>
                      <w:p w:rsidR="00B23944" w:rsidRDefault="00B23944" w:rsidP="00B23944">
                        <w:pPr>
                          <w:pStyle w:val="af9"/>
                          <w:numPr>
                            <w:ilvl w:val="0"/>
                            <w:numId w:val="27"/>
                          </w:numPr>
                          <w:spacing w:line="216" w:lineRule="auto"/>
                          <w:ind w:left="426" w:firstLine="0"/>
                          <w:jc w:val="left"/>
                          <w:rPr>
                            <w:sz w:val="20"/>
                          </w:rPr>
                        </w:pPr>
                        <w:r>
                          <w:rPr>
                            <w:sz w:val="20"/>
                          </w:rPr>
                          <w:t xml:space="preserve">через официальный сайт уполномоченного органа в информационно-телекоммуникационной сети «Интернет» – </w:t>
                        </w:r>
                        <w:hyperlink r:id="rId32" w:history="1">
                          <w:r>
                            <w:rPr>
                              <w:rStyle w:val="af"/>
                              <w:sz w:val="20"/>
                            </w:rPr>
                            <w:t>http://khomutovskoe-mo.ru</w:t>
                          </w:r>
                        </w:hyperlink>
                        <w:r>
                          <w:rPr>
                            <w:sz w:val="20"/>
                          </w:rPr>
                          <w:t>.</w:t>
                        </w:r>
                      </w:p>
                      <w:p w:rsidR="00B23944" w:rsidRDefault="00B23944" w:rsidP="00B23944">
                        <w:pPr>
                          <w:pStyle w:val="af9"/>
                          <w:numPr>
                            <w:ilvl w:val="0"/>
                            <w:numId w:val="27"/>
                          </w:numPr>
                          <w:spacing w:line="216" w:lineRule="auto"/>
                          <w:ind w:left="426" w:firstLine="0"/>
                          <w:jc w:val="left"/>
                          <w:rPr>
                            <w:sz w:val="20"/>
                          </w:rPr>
                        </w:pPr>
                        <w:r>
                          <w:rPr>
                            <w:sz w:val="20"/>
                          </w:rPr>
                          <w:t>многофункциональный центр предоставления государственных и муниципальных услуг</w:t>
                        </w:r>
                      </w:p>
                    </w:txbxContent>
                  </v:textbox>
                </v:roundrect>
                <v:roundrect id="AutoShape 126" o:spid="_x0000_s1028" style="position:absolute;left:714;top:2219;width:8490;height:9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UkMYA&#10;AADbAAAADwAAAGRycy9kb3ducmV2LnhtbESPX2vCQBDE3wv9DscKfasXRcRETykFtQh98A+Fvi25&#10;NYnN7cXsVdN++l5B8HGYmd8ws0XnanWhVirPBgb9BBRx7m3FhYHDfvk8ASUB2WLtmQz8kMBi/vgw&#10;w8z6K2/psguFihCWDA2UITSZ1pKX5FD6viGO3tG3DkOUbaFti9cId7UeJslYO6w4LpTY0GtJ+dfu&#10;2xn4XbtRmqby/nmWo6yGblN9nDbGPPW6lymoQF24h2/tN2tgNIb/L/EH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7UkMYAAADbAAAADwAAAAAAAAAAAAAAAACYAgAAZHJz&#10;L2Rvd25yZXYueG1sUEsFBgAAAAAEAAQA9QAAAIsDAAAAAA==&#10;" fillcolor="#fde9d9 [665]" stroked="f" strokeweight="1pt">
                  <v:stroke joinstyle="miter"/>
                  <v:shadow on="t" color="black" opacity="26213f" origin="-.5,-.5" offset=".74836mm,.74836mm"/>
                  <v:textbox inset="9.6pt,4.8pt,9.6pt,4.8pt">
                    <w:txbxContent>
                      <w:p w:rsidR="00B23944" w:rsidRDefault="00B23944" w:rsidP="00B23944">
                        <w:pPr>
                          <w:spacing w:line="216" w:lineRule="auto"/>
                          <w:jc w:val="center"/>
                          <w:rPr>
                            <w:i/>
                            <w:iCs/>
                            <w:color w:val="000000" w:themeColor="text1"/>
                            <w:kern w:val="24"/>
                            <w:sz w:val="20"/>
                          </w:rPr>
                        </w:pPr>
                        <w:r>
                          <w:rPr>
                            <w:sz w:val="20"/>
                          </w:rPr>
                          <w:t>Прием, регистрация заявления и документов, подлежащих представлению заявителем</w:t>
                        </w:r>
                      </w:p>
                      <w:p w:rsidR="00B23944" w:rsidRDefault="00B23944" w:rsidP="00B23944">
                        <w:pPr>
                          <w:spacing w:line="216" w:lineRule="auto"/>
                          <w:jc w:val="center"/>
                          <w:rPr>
                            <w:sz w:val="20"/>
                          </w:rPr>
                        </w:pPr>
                        <w:r>
                          <w:rPr>
                            <w:iCs/>
                            <w:color w:val="000000" w:themeColor="text1"/>
                            <w:kern w:val="24"/>
                            <w:sz w:val="20"/>
                          </w:rPr>
                          <w:t>(15 минут</w:t>
                        </w:r>
                        <w:r>
                          <w:rPr>
                            <w:iCs/>
                            <w:kern w:val="24"/>
                            <w:sz w:val="20"/>
                          </w:rPr>
                          <w:t>)</w:t>
                        </w:r>
                      </w:p>
                    </w:txbxContent>
                  </v:textbox>
                </v:roundrect>
                <v:roundrect id="AutoShape 127" o:spid="_x0000_s1029" style="position:absolute;left:4167;top:3467;width:5925;height:1474;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xC8YA&#10;AADbAAAADwAAAGRycy9kb3ducmV2LnhtbESPQWvCQBSE7wX/w/KE3upGEdtEV5GCtgg9aEvB2yP7&#10;TNJm36Z5W43+erdQ8DjMzDfMbNG5Wh2plcqzgeEgAUWce1txYeDjffXwBEoCssXaMxk4k8Bi3rub&#10;YWb9ibd03IVCRQhLhgbKEJpMa8lLcigD3xBH7+BbhyHKttC2xVOEu1qPkmSiHVYcF0ps6Lmk/Hv3&#10;6wxcXtw4TVN52//IQdYjt6k+vzbG3Pe75RRUoC7cwv/tV2tg/Ah/X+IP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JxC8YAAADbAAAADwAAAAAAAAAAAAAAAACYAgAAZHJz&#10;L2Rvd25yZXYueG1sUEsFBgAAAAAEAAQA9QAAAIsDAAAAAA==&#10;" fillcolor="#fde9d9 [665]" stroked="f" strokeweight="1pt">
                  <v:stroke joinstyle="miter"/>
                  <v:shadow on="t" color="black" opacity="26213f" origin="-.5,-.5" offset=".74836mm,.74836mm"/>
                  <v:textbox inset="9.6pt,4.8pt,9.6pt,4.8pt">
                    <w:txbxContent>
                      <w:p w:rsidR="00B23944" w:rsidRDefault="00B23944" w:rsidP="00B23944">
                        <w:pPr>
                          <w:spacing w:line="216" w:lineRule="auto"/>
                          <w:jc w:val="center"/>
                          <w:rPr>
                            <w:i/>
                            <w:iCs/>
                            <w:color w:val="000000" w:themeColor="text1"/>
                            <w:kern w:val="24"/>
                            <w:sz w:val="20"/>
                          </w:rPr>
                        </w:pPr>
                        <w:r>
                          <w:rPr>
                            <w:sz w:val="20"/>
                          </w:rPr>
                          <w:t>Формирование и направление межведомственных запросов в органы, участвующие в предоставлении муниципальной услуги</w:t>
                        </w:r>
                      </w:p>
                      <w:p w:rsidR="00B23944" w:rsidRDefault="00B23944" w:rsidP="00B23944">
                        <w:pPr>
                          <w:spacing w:line="216" w:lineRule="auto"/>
                          <w:jc w:val="center"/>
                          <w:rPr>
                            <w:iCs/>
                            <w:color w:val="000000" w:themeColor="text1"/>
                            <w:kern w:val="24"/>
                            <w:sz w:val="20"/>
                          </w:rPr>
                        </w:pPr>
                        <w:r>
                          <w:rPr>
                            <w:iCs/>
                            <w:color w:val="000000" w:themeColor="text1"/>
                            <w:kern w:val="24"/>
                            <w:sz w:val="20"/>
                          </w:rPr>
                          <w:t>(в течени</w:t>
                        </w:r>
                        <w:proofErr w:type="gramStart"/>
                        <w:r>
                          <w:rPr>
                            <w:iCs/>
                            <w:color w:val="000000" w:themeColor="text1"/>
                            <w:kern w:val="24"/>
                            <w:sz w:val="20"/>
                          </w:rPr>
                          <w:t>и</w:t>
                        </w:r>
                        <w:proofErr w:type="gramEnd"/>
                        <w:r>
                          <w:rPr>
                            <w:iCs/>
                            <w:color w:val="000000" w:themeColor="text1"/>
                            <w:kern w:val="24"/>
                            <w:sz w:val="20"/>
                          </w:rPr>
                          <w:t xml:space="preserve"> 3</w:t>
                        </w:r>
                        <w:r>
                          <w:rPr>
                            <w:i/>
                            <w:iCs/>
                            <w:color w:val="000000" w:themeColor="text1"/>
                            <w:kern w:val="24"/>
                            <w:sz w:val="20"/>
                          </w:rPr>
                          <w:t xml:space="preserve"> </w:t>
                        </w:r>
                        <w:r>
                          <w:rPr>
                            <w:iCs/>
                            <w:color w:val="000000" w:themeColor="text1"/>
                            <w:kern w:val="24"/>
                            <w:sz w:val="20"/>
                          </w:rPr>
                          <w:t xml:space="preserve">рабочих дней – формирование и направление запросов, </w:t>
                        </w:r>
                      </w:p>
                      <w:p w:rsidR="00B23944" w:rsidRDefault="00B23944" w:rsidP="00B23944">
                        <w:pPr>
                          <w:spacing w:line="216" w:lineRule="auto"/>
                          <w:jc w:val="center"/>
                          <w:rPr>
                            <w:sz w:val="20"/>
                          </w:rPr>
                        </w:pPr>
                        <w:proofErr w:type="gramStart"/>
                        <w:r>
                          <w:rPr>
                            <w:iCs/>
                            <w:color w:val="000000" w:themeColor="text1"/>
                            <w:kern w:val="24"/>
                            <w:sz w:val="20"/>
                          </w:rPr>
                          <w:t>3</w:t>
                        </w:r>
                        <w:r>
                          <w:rPr>
                            <w:i/>
                            <w:iCs/>
                            <w:color w:val="000000" w:themeColor="text1"/>
                            <w:kern w:val="24"/>
                            <w:sz w:val="20"/>
                          </w:rPr>
                          <w:t xml:space="preserve"> </w:t>
                        </w:r>
                        <w:r>
                          <w:rPr>
                            <w:iCs/>
                            <w:color w:val="000000" w:themeColor="text1"/>
                            <w:kern w:val="24"/>
                            <w:sz w:val="20"/>
                          </w:rPr>
                          <w:t>рабочих дней – представления ответа на запрос)</w:t>
                        </w:r>
                        <w:proofErr w:type="gramEnd"/>
                      </w:p>
                    </w:txbxContent>
                  </v:textbox>
                </v:roundrect>
                <v:roundrect id="AutoShape 128" o:spid="_x0000_s1030" style="position:absolute;left:32;top:3647;width:4365;height:9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lecIA&#10;AADbAAAADwAAAGRycy9kb3ducmV2LnhtbERPTWvCQBC9C/0PyxR6M5uKSBNdpRRqRehBWwrehuyY&#10;RLOzMbNq7K93D4UeH+97tuhdoy7USe3ZwHOSgiIuvK25NPD99T58ASUB2WLjmQzcSGAxfxjMMLf+&#10;yhu6bEOpYghLjgaqENpcaykqciiJb4kjt/edwxBhV2rb4TWGu0aP0nSiHdYcGyps6a2i4rg9OwO/&#10;H26cZZl87k6yl+XIreufw9qYp8f+dQoqUB/+xX/ulTUwjmPjl/gD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eV5wgAAANsAAAAPAAAAAAAAAAAAAAAAAJgCAABkcnMvZG93&#10;bnJldi54bWxQSwUGAAAAAAQABAD1AAAAhwMAAAAA&#10;" fillcolor="#fde9d9 [665]" stroked="f" strokeweight="1pt">
                  <v:stroke joinstyle="miter"/>
                  <v:shadow on="t" color="black" opacity="26213f" origin="-.5,-.5" offset=".74836mm,.74836mm"/>
                  <v:textbox inset="9.6pt,4.8pt,9.6pt,4.8pt">
                    <w:txbxContent>
                      <w:p w:rsidR="00B23944" w:rsidRDefault="00B23944" w:rsidP="00B23944">
                        <w:pPr>
                          <w:spacing w:line="216" w:lineRule="auto"/>
                          <w:jc w:val="center"/>
                          <w:rPr>
                            <w:sz w:val="20"/>
                          </w:rPr>
                        </w:pPr>
                        <w:r>
                          <w:rPr>
                            <w:sz w:val="20"/>
                          </w:rPr>
                          <w:t>Направление уведомления об отказе в приеме документов</w:t>
                        </w:r>
                      </w:p>
                      <w:p w:rsidR="00B23944" w:rsidRDefault="00B23944" w:rsidP="00B23944">
                        <w:pPr>
                          <w:spacing w:line="216" w:lineRule="auto"/>
                          <w:jc w:val="center"/>
                          <w:rPr>
                            <w:rFonts w:eastAsiaTheme="minorEastAsia"/>
                            <w:sz w:val="20"/>
                          </w:rPr>
                        </w:pPr>
                        <w:r>
                          <w:rPr>
                            <w:sz w:val="20"/>
                          </w:rPr>
                          <w:t>(2 рабочих дня</w:t>
                        </w:r>
                        <w:r>
                          <w:rPr>
                            <w:iCs/>
                            <w:color w:val="000000" w:themeColor="text1"/>
                            <w:kern w:val="24"/>
                            <w:sz w:val="20"/>
                          </w:rPr>
                          <w:t>)</w:t>
                        </w:r>
                      </w:p>
                    </w:txbxContent>
                  </v:textbox>
                </v:roundrect>
                <v:roundrect id="AutoShape 129" o:spid="_x0000_s1031" style="position:absolute;left:48;top:5121;width:4620;height:1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A4sUA&#10;AADbAAAADwAAAGRycy9kb3ducmV2LnhtbESPQWvCQBSE70L/w/IK3nRTkdJEVymFVhF6qIrg7ZF9&#10;JtHs2zRv1bS/vlsQPA4z8w0znXeuVhdqpfJs4GmYgCLOva24MLDdvA9eQElAtlh7JgM/JDCfPfSm&#10;mFl/5S+6rEOhIoQlQwNlCE2mteQlOZShb4ijd/CtwxBlW2jb4jXCXa1HSfKsHVYcF0ps6K2k/LQ+&#10;OwO/CzdO01Q+999ykI+RW1W748qY/mP3OgEVqAv38K29tAbGKfx/iT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UDixQAAANsAAAAPAAAAAAAAAAAAAAAAAJgCAABkcnMv&#10;ZG93bnJldi54bWxQSwUGAAAAAAQABAD1AAAAigMAAAAA&#10;" fillcolor="#fde9d9 [665]" stroked="f" strokeweight="1pt">
                  <v:stroke joinstyle="miter"/>
                  <v:shadow on="t" color="black" opacity="26213f" origin="-.5,-.5" offset=".74836mm,.74836mm"/>
                  <v:textbox inset="9.6pt,4.8pt,9.6pt,4.8pt">
                    <w:txbxContent>
                      <w:p w:rsidR="00B23944" w:rsidRDefault="00B23944" w:rsidP="00B23944">
                        <w:pPr>
                          <w:spacing w:line="216" w:lineRule="auto"/>
                          <w:jc w:val="center"/>
                          <w:rPr>
                            <w:sz w:val="20"/>
                          </w:rPr>
                        </w:pPr>
                        <w:r>
                          <w:rPr>
                            <w:sz w:val="20"/>
                          </w:rPr>
                          <w:t>Отказ в предоставлении муниципальной услуги</w:t>
                        </w:r>
                      </w:p>
                    </w:txbxContent>
                  </v:textbox>
                </v:roundrect>
                <v:roundrect id="AutoShape 130" o:spid="_x0000_s1032" style="position:absolute;left:1113;top:6859;width:7980;height:12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osIA&#10;AADbAAAADwAAAGRycy9kb3ducmV2LnhtbERPTWvCQBC9C/0PyxS86aai0qSuUoRWEXrQlkJvQ3ZM&#10;0mZnY2bV6K/vHgSPj/c9W3SuVidqpfJs4GmYgCLOva24MPD1+TZ4BiUB2WLtmQxcSGAxf+jNMLP+&#10;zFs67UKhYghLhgbKEJpMa8lLcihD3xBHbu9bhyHCttC2xXMMd7UeJclUO6w4NpTY0LKk/G93dAau&#10;KzdO01Q+fg6yl/eR21Tfvxtj+o/d6wuoQF24i2/utTUwievjl/gD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n+iwgAAANsAAAAPAAAAAAAAAAAAAAAAAJgCAABkcnMvZG93&#10;bnJldi54bWxQSwUGAAAAAAQABAD1AAAAhwMAAAAA&#10;" fillcolor="#fde9d9 [665]" stroked="f" strokeweight="1pt">
                  <v:stroke joinstyle="miter"/>
                  <v:shadow on="t" color="black" opacity="26213f" origin="-.5,-.5" offset=".74836mm,.74836mm"/>
                  <v:textbox inset="9.6pt,4.8pt,9.6pt,4.8pt">
                    <w:txbxContent>
                      <w:p w:rsidR="00B23944" w:rsidRDefault="00B23944" w:rsidP="00B23944">
                        <w:pPr>
                          <w:spacing w:line="216" w:lineRule="auto"/>
                          <w:ind w:left="-142" w:right="-145"/>
                          <w:jc w:val="center"/>
                          <w:rPr>
                            <w:sz w:val="20"/>
                          </w:rPr>
                        </w:pPr>
                        <w:r>
                          <w:rPr>
                            <w:sz w:val="20"/>
                          </w:rPr>
                          <w:t>Принятие решения о переводе или об отказе в переводе, выдача (направление) соответствующего решения</w:t>
                        </w:r>
                      </w:p>
                      <w:p w:rsidR="00B23944" w:rsidRDefault="00B23944" w:rsidP="00B23944">
                        <w:pPr>
                          <w:spacing w:line="216" w:lineRule="auto"/>
                          <w:ind w:left="-142" w:right="-145"/>
                          <w:jc w:val="center"/>
                          <w:rPr>
                            <w:iCs/>
                            <w:color w:val="000000" w:themeColor="text1"/>
                            <w:kern w:val="24"/>
                            <w:sz w:val="20"/>
                          </w:rPr>
                        </w:pPr>
                        <w:r>
                          <w:rPr>
                            <w:iCs/>
                            <w:color w:val="000000" w:themeColor="text1"/>
                            <w:kern w:val="24"/>
                            <w:sz w:val="20"/>
                          </w:rPr>
                          <w:t>(45 календарных дней с учетом межведомственных запросов)</w:t>
                        </w:r>
                      </w:p>
                    </w:txbxContent>
                  </v:textbox>
                </v:roundrect>
                <v:roundrect id="AutoShape 131" o:spid="_x0000_s1033" style="position:absolute;left:3189;top:9301;width:7110;height:12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aOcYA&#10;AADbAAAADwAAAGRycy9kb3ducmV2LnhtbESPQWvCQBSE7wX/w/KE3upGsaWJriKCtgg9aEvB2yP7&#10;TNJm38a8rab+erdQ8DjMzDfMdN65Wp2olcqzgeEgAUWce1txYeDjffXwDEoCssXaMxn4JYH5rHc3&#10;xcz6M2/ptAuFihCWDA2UITSZ1pKX5FAGviGO3sG3DkOUbaFti+cId7UeJcmTdlhxXCixoWVJ+ffu&#10;xxm4vLhxmqbytj/KQdYjt6k+vzbG3Pe7xQRUoC7cwv/tV2vgcQh/X+IP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7aOcYAAADbAAAADwAAAAAAAAAAAAAAAACYAgAAZHJz&#10;L2Rvd25yZXYueG1sUEsFBgAAAAAEAAQA9QAAAIsDAAAAAA==&#10;" fillcolor="#fde9d9 [665]" stroked="f" strokeweight="1pt">
                  <v:stroke joinstyle="miter"/>
                  <v:shadow on="t" color="black" opacity="26213f" origin="-.5,-.5" offset=".74836mm,.74836mm"/>
                  <v:textbox inset="9.6pt,4.8pt,9.6pt,4.8pt">
                    <w:txbxContent>
                      <w:p w:rsidR="00B23944" w:rsidRDefault="00B23944" w:rsidP="00B23944">
                        <w:pPr>
                          <w:spacing w:line="216" w:lineRule="auto"/>
                          <w:ind w:left="-142" w:right="-145"/>
                          <w:jc w:val="center"/>
                          <w:rPr>
                            <w:sz w:val="20"/>
                          </w:rPr>
                        </w:pPr>
                        <w:proofErr w:type="gramStart"/>
                        <w:r>
                          <w:rPr>
                            <w:sz w:val="20"/>
                          </w:rPr>
                          <w:t>Проведение переустройства, и (или) перепланировки, и (или) иных работ переводимого помещения</w:t>
                        </w:r>
                        <w:proofErr w:type="gramEnd"/>
                      </w:p>
                      <w:p w:rsidR="00B23944" w:rsidRDefault="00B23944" w:rsidP="00B23944">
                        <w:pPr>
                          <w:spacing w:line="216" w:lineRule="auto"/>
                          <w:ind w:left="-142" w:right="-145"/>
                          <w:jc w:val="center"/>
                          <w:rPr>
                            <w:i/>
                            <w:iCs/>
                            <w:color w:val="000000" w:themeColor="text1"/>
                            <w:kern w:val="24"/>
                            <w:sz w:val="20"/>
                          </w:rPr>
                        </w:pPr>
                        <w:r>
                          <w:rPr>
                            <w:i/>
                            <w:iCs/>
                            <w:color w:val="000000" w:themeColor="text1"/>
                            <w:kern w:val="24"/>
                            <w:sz w:val="20"/>
                          </w:rPr>
                          <w:t xml:space="preserve"> </w:t>
                        </w:r>
                      </w:p>
                      <w:p w:rsidR="00B23944" w:rsidRDefault="00B23944" w:rsidP="00B23944">
                        <w:pPr>
                          <w:spacing w:line="216" w:lineRule="auto"/>
                          <w:ind w:left="-142" w:right="-145"/>
                          <w:jc w:val="center"/>
                          <w:rPr>
                            <w:iCs/>
                            <w:color w:val="FF0000"/>
                            <w:kern w:val="24"/>
                            <w:sz w:val="20"/>
                          </w:rPr>
                        </w:pPr>
                      </w:p>
                    </w:txbxContent>
                  </v:textbox>
                </v:roundrect>
                <v:roundrect id="AutoShape 132" o:spid="_x0000_s1034" style="position:absolute;top:9077;width:3450;height:16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ETsYA&#10;AADbAAAADwAAAGRycy9kb3ducmV2LnhtbESPQWvCQBSE74X+h+UVvNWNwUqTuooItUXoQVsEb4/s&#10;M0nNvk3zVk3767sFocdhZr5hpvPeNepMndSeDYyGCSjiwtuaSwMf78/3j6AkIFtsPJOBbxKYz25v&#10;pphbf+ENnbehVBHCkqOBKoQ211qKihzK0LfE0Tv4zmGIsiu17fAS4a7RaZJMtMOa40KFLS0rKo7b&#10;kzPw8+LGWZbJ2/5LDrJK3brefa6NGdz1iydQgfrwH762X62BhxT+vsQf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xETsYAAADbAAAADwAAAAAAAAAAAAAAAACYAgAAZHJz&#10;L2Rvd25yZXYueG1sUEsFBgAAAAAEAAQA9QAAAIsDAAAAAA==&#10;" fillcolor="#fde9d9 [665]" stroked="f" strokeweight="1pt">
                  <v:stroke joinstyle="miter"/>
                  <v:shadow on="t" color="black" opacity="26213f" origin="-.5,-.5" offset=".74836mm,.74836mm"/>
                  <v:textbox inset="9.6pt,4.8pt,9.6pt,4.8pt">
                    <w:txbxContent>
                      <w:p w:rsidR="00B23944" w:rsidRDefault="00B23944" w:rsidP="00B23944">
                        <w:pPr>
                          <w:spacing w:line="216" w:lineRule="auto"/>
                          <w:jc w:val="center"/>
                          <w:rPr>
                            <w:sz w:val="20"/>
                          </w:rPr>
                        </w:pPr>
                        <w:r>
                          <w:rPr>
                            <w:sz w:val="20"/>
                          </w:rPr>
                          <w:t>Направление отказа в предоставлении муниципальной услуги</w:t>
                        </w:r>
                      </w:p>
                      <w:p w:rsidR="00B23944" w:rsidRDefault="00B23944" w:rsidP="00B23944">
                        <w:pPr>
                          <w:spacing w:line="216" w:lineRule="auto"/>
                          <w:jc w:val="center"/>
                          <w:rPr>
                            <w:rFonts w:eastAsiaTheme="minorEastAsia"/>
                            <w:sz w:val="20"/>
                          </w:rPr>
                        </w:pPr>
                        <w:r>
                          <w:rPr>
                            <w:sz w:val="20"/>
                          </w:rPr>
                          <w:t>(3 рабочих дней</w:t>
                        </w:r>
                        <w:r>
                          <w:rPr>
                            <w:iCs/>
                            <w:color w:val="000000" w:themeColor="text1"/>
                            <w:kern w:val="24"/>
                            <w:sz w:val="20"/>
                          </w:rPr>
                          <w: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3" o:spid="_x0000_s1035" type="#_x0000_t34" style="position:absolute;left:4639;top:2181;width:355;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5dcQAAADbAAAADwAAAGRycy9kb3ducmV2LnhtbESPQWvCQBCF70L/wzKCF6mbKkqaukoV&#10;Ch5rFOxxyI7JanY2ZLcm/fduQfD4ePO+N2+57m0tbtR641jB2yQBQVw4bbhUcDx8vaYgfEDWWDsm&#10;BX/kYb16GSwx067jPd3yUIoIYZ+hgiqEJpPSFxVZ9BPXEEfv7FqLIcq2lLrFLsJtLadJspAWDceG&#10;ChvaVlRc818b39iezL7rv83P+H3TbC7X/JzOjFKjYf/5ASJQH57Hj/ROK5jP4H9LBI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8zl1xAAAANsAAAAPAAAAAAAAAAAA&#10;AAAAAKECAABkcnMvZG93bnJldi54bWxQSwUGAAAAAAQABAD5AAAAkgMAAAAA&#10;" strokecolor="#974706 [1609]" strokeweight="1.25pt">
                  <v:stroke endarrow="block"/>
                </v:shape>
                <v:shape id="AutoShape 134" o:spid="_x0000_s1036" type="#_x0000_t34" style="position:absolute;left:7513;top:3343;width:249;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hAcQAAADbAAAADwAAAGRycy9kb3ducmV2LnhtbESPQWvCQBCF7wX/wzJCL0U3tioaXUWF&#10;Qo81CnocsmOymp0N2a1J/323IHh8vHnfm7dcd7YSd2q8caxgNExAEOdOGy4UHA+fgxkIH5A1Vo5J&#10;wS95WK96L0tMtWt5T/csFCJC2KeooAyhTqX0eUkW/dDVxNG7uMZiiLIppG6wjXBbyfckmUqLhmND&#10;iTXtSspv2Y+Nb+xOZt923+b8Nt/W2+stu8w+jFKv/W6zABGoC8/jR/pLK5iM4X9LBI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qEBxAAAANsAAAAPAAAAAAAAAAAA&#10;AAAAAKECAABkcnMvZG93bnJldi54bWxQSwUGAAAAAAQABAD5AAAAkgMAAAAA&#10;" strokecolor="#974706 [1609]" strokeweight="1.25pt">
                  <v:stroke endarrow="block"/>
                </v:shape>
                <v:shapetype id="_x0000_t32" coordsize="21600,21600" o:spt="32" o:oned="t" path="m,l21600,21600e" filled="f">
                  <v:path arrowok="t" fillok="f" o:connecttype="none"/>
                  <o:lock v:ext="edit" shapetype="t"/>
                </v:shapetype>
                <v:shape id="AutoShape 135" o:spid="_x0000_s1037" type="#_x0000_t32" style="position:absolute;left:3228;top:3153;width:0;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H9sMAAADbAAAADwAAAGRycy9kb3ducmV2LnhtbESPX2vCMBTF34V9h3AHvtm0ijKqUUbZ&#10;hhsIru5lb5fm2pQ1N6XJbP32y0Dw8XD+/Dib3WhbcaHeN44VZEkKgrhyuuFawdfpdfYEwgdkja1j&#10;UnAlD7vtw2SDuXYDf9KlDLWII+xzVGBC6HIpfWXIok9cRxy9s+sthij7WuoehzhuWzlP05W02HAk&#10;GOyoMFT9lL82cpvhY2H8Ox+d+c6Kl8O8LU9vSk0fx+c1iEBjuIdv7b1WsFzC/5f4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AB/bDAAAA2wAAAA8AAAAAAAAAAAAA&#10;AAAAoQIAAGRycy9kb3ducmV2LnhtbFBLBQYAAAAABAAEAPkAAACRAwAAAAA=&#10;" strokecolor="#974706 [1609]" strokeweight="1.25pt">
                  <v:stroke endarrow="block" joinstyle="miter"/>
                </v:shape>
                <v:shape id="AutoShape 136" o:spid="_x0000_s1038" type="#_x0000_t34" style="position:absolute;left:7308;top:5946;width:2101;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ckKsQAAADbAAAADwAAAGRycy9kb3ducmV2LnhtbESPQWvCQBSE7wX/w/IEb83GQkKJrlIF&#10;i73VtBF6e2Rfk9Ds25hdTfLv3UKhx2FmvmHW29G04ka9aywrWEYxCOLS6oYrBZ8fh8dnEM4ja2wt&#10;k4KJHGw3s4c1ZtoOfKJb7isRIOwyVFB732VSurImgy6yHXHwvm1v0AfZV1L3OAS4aeVTHKfSYMNh&#10;ocaO9jWVP/nVKDgfv9K9ey/y6S2h111SpN7lF6UW8/FlBcLT6P/Df+2jVpCk8Psl/AC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yQqxAAAANsAAAAPAAAAAAAAAAAA&#10;AAAAAKECAABkcnMvZG93bnJldi54bWxQSwUGAAAAAAQABAD5AAAAkgMAAAAA&#10;" adj="10795" strokecolor="#974706 [1609]" strokeweight="1.25pt">
                  <v:stroke endarrow="block"/>
                </v:shape>
                <v:shape id="AutoShape 137" o:spid="_x0000_s1039" type="#_x0000_t34" style="position:absolute;left:4668;top:4896;width:2281;height:100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yQsMAAADbAAAADwAAAGRycy9kb3ducmV2LnhtbESPT4vCMBTE78J+h/AW9iJrWsF/XaMs&#10;LoJXW4U9PppnW2xeShNt9dMbQfA4zMxvmOW6N7W4UusqywriUQSCOLe64kLBIdt+z0E4j6yxtkwK&#10;buRgvfoYLDHRtuM9XVNfiABhl6CC0vsmkdLlJRl0I9sQB+9kW4M+yLaQusUuwE0tx1E0lQYrDgsl&#10;NrQpKT+nF6Ng93e+Z+PZ8H9yp3oxr9Iijo+dUl+f/e8PCE+9f4df7Z1WMJnB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yMkLDAAAA2wAAAA8AAAAAAAAAAAAA&#10;AAAAoQIAAGRycy9kb3ducmV2LnhtbFBLBQYAAAAABAAEAPkAAACRAwAAAAA=&#10;" adj="-152" strokecolor="#974706 [1609]" strokeweight="1.25pt">
                  <v:stroke endarrow="block"/>
                </v:shape>
                <v:shape id="AutoShape 138" o:spid="_x0000_s1040" type="#_x0000_t34" style="position:absolute;left:6819;top:8733;width:101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ypcEAAADbAAAADwAAAGRycy9kb3ducmV2LnhtbERPz2vCMBS+D/wfwhN2GZqu4CjVKCIM&#10;Nm+zVvD2aJ5tsXkpSdbW/345CDt+fL83u8l0YiDnW8sK3pcJCOLK6pZrBefic5GB8AFZY2eZFDzI&#10;w247e9lgru3IPzScQi1iCPscFTQh9LmUvmrIoF/anjhyN+sMhghdLbXDMYabTqZJ8iENthwbGuzp&#10;0FB1P/0aBb3ttLncyjK76CEt3q7F99EVSr3Op/0aRKAp/Iuf7i+tYBXHxi/xB8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rKlwQAAANsAAAAPAAAAAAAAAAAAAAAA&#10;AKECAABkcnMvZG93bnJldi54bWxQSwUGAAAAAAQABAD5AAAAjwMAAAAA&#10;" strokecolor="#974706 [1609]" strokeweight="1.25pt">
                  <v:stroke dashstyle="dash" endarrow="block"/>
                </v:shape>
                <v:shape id="AutoShape 139" o:spid="_x0000_s1041" type="#_x0000_t34" style="position:absolute;left:91;top:7557;width:1690;height:135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JS7MAAAADbAAAADwAAAGRycy9kb3ducmV2LnhtbESPQYvCMBSE7wv+h/AEb2uq4lKrUYog&#10;eF27vT+bZ1tsXkoStf57syB4HGbmG2azG0wn7uR8a1nBbJqAIK6sbrlW8FccvlMQPiBr7CyTgid5&#10;2G1HXxvMtH3wL91PoRYRwj5DBU0IfSalrxoy6Ke2J47exTqDIUpXS+3wEeGmk/Mk+ZEGW44LDfa0&#10;b6i6nm5GQbkqU9fm+XyxLPZ+lspzUhZOqcl4yNcgAg3hE363j1rBcgX/X+IP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iUuzAAAAA2wAAAA8AAAAAAAAAAAAAAAAA&#10;oQIAAGRycy9kb3ducmV2LnhtbFBLBQYAAAAABAAEAPkAAACOAwAAAAA=&#10;" adj="-128" strokecolor="#974706 [1609]" strokeweight="1.25pt">
                  <v:stroke endarrow="block"/>
                </v:shape>
                <w10:anchorlock/>
              </v:group>
            </w:pict>
          </mc:Fallback>
        </mc:AlternateContent>
      </w: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Default="00B23944" w:rsidP="00B23944">
      <w:pPr>
        <w:tabs>
          <w:tab w:val="left" w:pos="426"/>
          <w:tab w:val="left" w:pos="3976"/>
        </w:tabs>
        <w:ind w:left="0" w:right="142" w:firstLine="426"/>
        <w:rPr>
          <w:bCs/>
          <w:sz w:val="18"/>
          <w:szCs w:val="18"/>
        </w:rPr>
      </w:pPr>
    </w:p>
    <w:p w:rsidR="00B23944" w:rsidRDefault="00B23944" w:rsidP="00B23944">
      <w:pPr>
        <w:tabs>
          <w:tab w:val="left" w:pos="426"/>
          <w:tab w:val="left" w:pos="3976"/>
        </w:tabs>
        <w:ind w:left="0" w:right="142" w:firstLine="426"/>
        <w:rPr>
          <w:bCs/>
          <w:sz w:val="18"/>
          <w:szCs w:val="18"/>
        </w:rPr>
      </w:pPr>
    </w:p>
    <w:p w:rsidR="00B23944" w:rsidRDefault="00B23944" w:rsidP="00B23944">
      <w:pPr>
        <w:tabs>
          <w:tab w:val="left" w:pos="426"/>
          <w:tab w:val="left" w:pos="3976"/>
        </w:tabs>
        <w:ind w:left="0" w:right="142" w:firstLine="426"/>
        <w:rPr>
          <w:bCs/>
          <w:sz w:val="18"/>
          <w:szCs w:val="18"/>
        </w:rPr>
      </w:pPr>
    </w:p>
    <w:p w:rsidR="00B23944" w:rsidRDefault="00B23944" w:rsidP="00B23944">
      <w:pPr>
        <w:tabs>
          <w:tab w:val="left" w:pos="426"/>
          <w:tab w:val="left" w:pos="3976"/>
        </w:tabs>
        <w:ind w:left="0" w:right="142" w:firstLine="426"/>
        <w:rPr>
          <w:bCs/>
          <w:sz w:val="18"/>
          <w:szCs w:val="18"/>
        </w:rPr>
      </w:pPr>
    </w:p>
    <w:p w:rsid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jc w:val="right"/>
        <w:rPr>
          <w:bCs/>
          <w:sz w:val="18"/>
          <w:szCs w:val="18"/>
        </w:rPr>
      </w:pPr>
    </w:p>
    <w:p w:rsidR="00B23944" w:rsidRPr="00B23944" w:rsidRDefault="00B23944" w:rsidP="00B23944">
      <w:pPr>
        <w:tabs>
          <w:tab w:val="left" w:pos="426"/>
          <w:tab w:val="left" w:pos="3976"/>
        </w:tabs>
        <w:ind w:left="0" w:right="142" w:firstLine="426"/>
        <w:jc w:val="right"/>
        <w:rPr>
          <w:bCs/>
          <w:sz w:val="18"/>
          <w:szCs w:val="18"/>
        </w:rPr>
      </w:pPr>
      <w:r w:rsidRPr="00B23944">
        <w:rPr>
          <w:bCs/>
          <w:sz w:val="18"/>
          <w:szCs w:val="18"/>
        </w:rPr>
        <w:t>Приложение № 3</w:t>
      </w:r>
    </w:p>
    <w:p w:rsidR="00B23944" w:rsidRPr="00B23944" w:rsidRDefault="00B23944" w:rsidP="00B23944">
      <w:pPr>
        <w:tabs>
          <w:tab w:val="left" w:pos="426"/>
          <w:tab w:val="left" w:pos="3976"/>
        </w:tabs>
        <w:ind w:left="0" w:right="142" w:firstLine="426"/>
        <w:jc w:val="right"/>
        <w:rPr>
          <w:bCs/>
          <w:sz w:val="18"/>
          <w:szCs w:val="18"/>
        </w:rPr>
      </w:pPr>
      <w:r w:rsidRPr="00B23944">
        <w:rPr>
          <w:bCs/>
          <w:sz w:val="18"/>
          <w:szCs w:val="18"/>
        </w:rPr>
        <w:t xml:space="preserve">к Административному регламенту «Принятие документов, а также выдача решений о переводе или об отказе в переводе жилого помещения в нежилое или нежилого помещения в жилое помещение, находящегося на территории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jc w:val="right"/>
        <w:rPr>
          <w:bCs/>
          <w:sz w:val="18"/>
          <w:szCs w:val="18"/>
        </w:rPr>
      </w:pPr>
      <w:r w:rsidRPr="00B23944">
        <w:rPr>
          <w:bCs/>
          <w:sz w:val="18"/>
          <w:szCs w:val="18"/>
        </w:rPr>
        <w:t xml:space="preserve">Кому  </w:t>
      </w:r>
    </w:p>
    <w:p w:rsidR="00B23944" w:rsidRPr="00B23944" w:rsidRDefault="00B23944" w:rsidP="00B23944">
      <w:pPr>
        <w:tabs>
          <w:tab w:val="left" w:pos="426"/>
          <w:tab w:val="left" w:pos="3976"/>
        </w:tabs>
        <w:ind w:left="0" w:right="142" w:firstLine="426"/>
        <w:jc w:val="right"/>
        <w:rPr>
          <w:bCs/>
          <w:sz w:val="18"/>
          <w:szCs w:val="18"/>
        </w:rPr>
      </w:pPr>
      <w:proofErr w:type="gramStart"/>
      <w:r w:rsidRPr="00B23944">
        <w:rPr>
          <w:bCs/>
          <w:sz w:val="18"/>
          <w:szCs w:val="18"/>
        </w:rPr>
        <w:t xml:space="preserve">(фамилия, имя, отчество – </w:t>
      </w:r>
      <w:proofErr w:type="gramEnd"/>
    </w:p>
    <w:p w:rsidR="00B23944" w:rsidRPr="00B23944" w:rsidRDefault="00B23944" w:rsidP="00B23944">
      <w:pPr>
        <w:tabs>
          <w:tab w:val="left" w:pos="426"/>
          <w:tab w:val="left" w:pos="3976"/>
        </w:tabs>
        <w:ind w:left="0" w:right="142" w:firstLine="426"/>
        <w:jc w:val="right"/>
        <w:rPr>
          <w:bCs/>
          <w:sz w:val="18"/>
          <w:szCs w:val="18"/>
        </w:rPr>
      </w:pPr>
    </w:p>
    <w:p w:rsidR="00B23944" w:rsidRPr="00B23944" w:rsidRDefault="00B23944" w:rsidP="00B23944">
      <w:pPr>
        <w:tabs>
          <w:tab w:val="left" w:pos="426"/>
          <w:tab w:val="left" w:pos="3976"/>
        </w:tabs>
        <w:ind w:left="0" w:right="142" w:firstLine="426"/>
        <w:jc w:val="right"/>
        <w:rPr>
          <w:bCs/>
          <w:sz w:val="18"/>
          <w:szCs w:val="18"/>
        </w:rPr>
      </w:pPr>
      <w:r w:rsidRPr="00B23944">
        <w:rPr>
          <w:bCs/>
          <w:sz w:val="18"/>
          <w:szCs w:val="18"/>
        </w:rPr>
        <w:t>для граждан;</w:t>
      </w:r>
    </w:p>
    <w:p w:rsidR="00B23944" w:rsidRPr="00B23944" w:rsidRDefault="00B23944" w:rsidP="00B23944">
      <w:pPr>
        <w:tabs>
          <w:tab w:val="left" w:pos="426"/>
          <w:tab w:val="left" w:pos="3976"/>
        </w:tabs>
        <w:ind w:left="0" w:right="142" w:firstLine="426"/>
        <w:jc w:val="right"/>
        <w:rPr>
          <w:bCs/>
          <w:sz w:val="18"/>
          <w:szCs w:val="18"/>
        </w:rPr>
      </w:pPr>
    </w:p>
    <w:p w:rsidR="00B23944" w:rsidRPr="00B23944" w:rsidRDefault="00B23944" w:rsidP="00B23944">
      <w:pPr>
        <w:tabs>
          <w:tab w:val="left" w:pos="426"/>
          <w:tab w:val="left" w:pos="3976"/>
        </w:tabs>
        <w:ind w:left="0" w:right="142" w:firstLine="426"/>
        <w:jc w:val="right"/>
        <w:rPr>
          <w:bCs/>
          <w:sz w:val="18"/>
          <w:szCs w:val="18"/>
        </w:rPr>
      </w:pPr>
      <w:r w:rsidRPr="00B23944">
        <w:rPr>
          <w:bCs/>
          <w:sz w:val="18"/>
          <w:szCs w:val="18"/>
        </w:rPr>
        <w:t xml:space="preserve">полное наименование организации – </w:t>
      </w:r>
    </w:p>
    <w:p w:rsidR="00B23944" w:rsidRPr="00B23944" w:rsidRDefault="00B23944" w:rsidP="00B23944">
      <w:pPr>
        <w:tabs>
          <w:tab w:val="left" w:pos="426"/>
          <w:tab w:val="left" w:pos="3976"/>
        </w:tabs>
        <w:ind w:left="0" w:right="142" w:firstLine="426"/>
        <w:jc w:val="right"/>
        <w:rPr>
          <w:bCs/>
          <w:sz w:val="18"/>
          <w:szCs w:val="18"/>
        </w:rPr>
      </w:pPr>
    </w:p>
    <w:p w:rsidR="00B23944" w:rsidRPr="00B23944" w:rsidRDefault="00B23944" w:rsidP="00B23944">
      <w:pPr>
        <w:tabs>
          <w:tab w:val="left" w:pos="426"/>
          <w:tab w:val="left" w:pos="3976"/>
        </w:tabs>
        <w:ind w:left="0" w:right="142" w:firstLine="426"/>
        <w:jc w:val="right"/>
        <w:rPr>
          <w:bCs/>
          <w:sz w:val="18"/>
          <w:szCs w:val="18"/>
        </w:rPr>
      </w:pPr>
      <w:r w:rsidRPr="00B23944">
        <w:rPr>
          <w:bCs/>
          <w:sz w:val="18"/>
          <w:szCs w:val="18"/>
        </w:rPr>
        <w:t>для юридических лиц)</w:t>
      </w:r>
    </w:p>
    <w:p w:rsidR="00B23944" w:rsidRPr="00B23944" w:rsidRDefault="00B23944" w:rsidP="00B23944">
      <w:pPr>
        <w:tabs>
          <w:tab w:val="left" w:pos="426"/>
          <w:tab w:val="left" w:pos="3976"/>
        </w:tabs>
        <w:ind w:left="0" w:right="142" w:firstLine="426"/>
        <w:jc w:val="right"/>
        <w:rPr>
          <w:bCs/>
          <w:sz w:val="18"/>
          <w:szCs w:val="18"/>
        </w:rPr>
      </w:pPr>
      <w:r w:rsidRPr="00B23944">
        <w:rPr>
          <w:bCs/>
          <w:sz w:val="18"/>
          <w:szCs w:val="18"/>
        </w:rPr>
        <w:t xml:space="preserve">Куда  </w:t>
      </w:r>
    </w:p>
    <w:p w:rsidR="00B23944" w:rsidRPr="00B23944" w:rsidRDefault="00B23944" w:rsidP="00B23944">
      <w:pPr>
        <w:tabs>
          <w:tab w:val="left" w:pos="426"/>
          <w:tab w:val="left" w:pos="3976"/>
        </w:tabs>
        <w:ind w:left="0" w:right="142" w:firstLine="426"/>
        <w:jc w:val="right"/>
        <w:rPr>
          <w:bCs/>
          <w:sz w:val="18"/>
          <w:szCs w:val="18"/>
        </w:rPr>
      </w:pPr>
      <w:proofErr w:type="gramStart"/>
      <w:r w:rsidRPr="00B23944">
        <w:rPr>
          <w:bCs/>
          <w:sz w:val="18"/>
          <w:szCs w:val="18"/>
        </w:rPr>
        <w:t>(почтовый индекс и адрес</w:t>
      </w:r>
      <w:proofErr w:type="gramEnd"/>
    </w:p>
    <w:p w:rsidR="00B23944" w:rsidRPr="00B23944" w:rsidRDefault="00B23944" w:rsidP="00B23944">
      <w:pPr>
        <w:tabs>
          <w:tab w:val="left" w:pos="426"/>
          <w:tab w:val="left" w:pos="3976"/>
        </w:tabs>
        <w:ind w:left="0" w:right="142" w:firstLine="426"/>
        <w:jc w:val="right"/>
        <w:rPr>
          <w:bCs/>
          <w:sz w:val="18"/>
          <w:szCs w:val="18"/>
        </w:rPr>
      </w:pPr>
    </w:p>
    <w:p w:rsidR="00B23944" w:rsidRPr="00B23944" w:rsidRDefault="00B23944" w:rsidP="00B23944">
      <w:pPr>
        <w:tabs>
          <w:tab w:val="left" w:pos="426"/>
          <w:tab w:val="left" w:pos="3976"/>
        </w:tabs>
        <w:ind w:left="0" w:right="142" w:firstLine="426"/>
        <w:jc w:val="right"/>
        <w:rPr>
          <w:bCs/>
          <w:sz w:val="18"/>
          <w:szCs w:val="18"/>
        </w:rPr>
      </w:pPr>
      <w:r w:rsidRPr="00B23944">
        <w:rPr>
          <w:bCs/>
          <w:sz w:val="18"/>
          <w:szCs w:val="18"/>
        </w:rPr>
        <w:t>заявителя согласно заявлению</w:t>
      </w:r>
    </w:p>
    <w:p w:rsidR="00B23944" w:rsidRPr="00B23944" w:rsidRDefault="00B23944" w:rsidP="00B23944">
      <w:pPr>
        <w:tabs>
          <w:tab w:val="left" w:pos="426"/>
          <w:tab w:val="left" w:pos="3976"/>
        </w:tabs>
        <w:ind w:left="0" w:right="142" w:firstLine="426"/>
        <w:jc w:val="right"/>
        <w:rPr>
          <w:bCs/>
          <w:sz w:val="18"/>
          <w:szCs w:val="18"/>
        </w:rPr>
      </w:pPr>
    </w:p>
    <w:p w:rsidR="00B23944" w:rsidRPr="00B23944" w:rsidRDefault="00B23944" w:rsidP="00B23944">
      <w:pPr>
        <w:tabs>
          <w:tab w:val="left" w:pos="426"/>
          <w:tab w:val="left" w:pos="3976"/>
        </w:tabs>
        <w:ind w:left="0" w:right="142" w:firstLine="426"/>
        <w:jc w:val="right"/>
        <w:rPr>
          <w:bCs/>
          <w:sz w:val="18"/>
          <w:szCs w:val="18"/>
        </w:rPr>
      </w:pPr>
      <w:r w:rsidRPr="00B23944">
        <w:rPr>
          <w:bCs/>
          <w:sz w:val="18"/>
          <w:szCs w:val="18"/>
        </w:rPr>
        <w:t>о переводе)</w:t>
      </w:r>
    </w:p>
    <w:p w:rsidR="00B23944" w:rsidRPr="00B23944" w:rsidRDefault="00B23944" w:rsidP="00B23944">
      <w:pPr>
        <w:tabs>
          <w:tab w:val="left" w:pos="426"/>
          <w:tab w:val="left" w:pos="3976"/>
        </w:tabs>
        <w:ind w:left="0" w:right="142" w:firstLine="426"/>
        <w:jc w:val="right"/>
        <w:rPr>
          <w:bCs/>
          <w:sz w:val="18"/>
          <w:szCs w:val="18"/>
        </w:rPr>
      </w:pPr>
    </w:p>
    <w:p w:rsidR="00B23944" w:rsidRPr="00B23944" w:rsidRDefault="00B23944" w:rsidP="00B23944">
      <w:pPr>
        <w:tabs>
          <w:tab w:val="left" w:pos="426"/>
          <w:tab w:val="left" w:pos="3976"/>
        </w:tabs>
        <w:ind w:left="0" w:right="142" w:firstLine="426"/>
        <w:jc w:val="right"/>
        <w:rPr>
          <w:bCs/>
          <w:sz w:val="18"/>
          <w:szCs w:val="18"/>
        </w:rPr>
      </w:pPr>
    </w:p>
    <w:p w:rsidR="00B23944" w:rsidRPr="00B23944" w:rsidRDefault="00B23944" w:rsidP="00B23944">
      <w:pPr>
        <w:tabs>
          <w:tab w:val="left" w:pos="426"/>
          <w:tab w:val="left" w:pos="3976"/>
        </w:tabs>
        <w:ind w:left="0" w:right="142" w:firstLine="426"/>
        <w:jc w:val="center"/>
        <w:rPr>
          <w:b/>
          <w:bCs/>
          <w:sz w:val="18"/>
          <w:szCs w:val="18"/>
        </w:rPr>
      </w:pPr>
      <w:r w:rsidRPr="00B23944">
        <w:rPr>
          <w:b/>
          <w:bCs/>
          <w:sz w:val="18"/>
          <w:szCs w:val="18"/>
        </w:rPr>
        <w:t>УВЕДОМЛЕНИЕ</w:t>
      </w:r>
      <w:r w:rsidRPr="00B23944">
        <w:rPr>
          <w:b/>
          <w:bCs/>
          <w:sz w:val="18"/>
          <w:szCs w:val="18"/>
        </w:rPr>
        <w:br/>
        <w:t>о переводе (отказе в переводе) жилого (нежилого)</w:t>
      </w:r>
      <w:r w:rsidRPr="00B23944">
        <w:rPr>
          <w:b/>
          <w:bCs/>
          <w:sz w:val="18"/>
          <w:szCs w:val="18"/>
        </w:rPr>
        <w:br/>
        <w:t>помещения в нежилое (жилое) помещение</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426" w:right="142" w:firstLine="426"/>
        <w:rPr>
          <w:bCs/>
          <w:sz w:val="18"/>
          <w:szCs w:val="18"/>
        </w:rPr>
      </w:pPr>
      <w:proofErr w:type="gramStart"/>
      <w:r w:rsidRPr="00B23944">
        <w:rPr>
          <w:bCs/>
          <w:sz w:val="18"/>
          <w:szCs w:val="18"/>
        </w:rPr>
        <w:t>(полное наименование органа местного самоуправления,</w:t>
      </w:r>
      <w:proofErr w:type="gramEnd"/>
    </w:p>
    <w:p w:rsidR="00B23944" w:rsidRPr="00B23944" w:rsidRDefault="00B23944" w:rsidP="00B23944">
      <w:pPr>
        <w:tabs>
          <w:tab w:val="left" w:pos="426"/>
          <w:tab w:val="left" w:pos="3976"/>
        </w:tabs>
        <w:ind w:left="426" w:right="142" w:firstLine="426"/>
        <w:rPr>
          <w:bCs/>
          <w:sz w:val="18"/>
          <w:szCs w:val="18"/>
        </w:rPr>
      </w:pPr>
      <w:r w:rsidRPr="00B23944">
        <w:rPr>
          <w:bCs/>
          <w:sz w:val="18"/>
          <w:szCs w:val="18"/>
        </w:rPr>
        <w:tab/>
        <w:t>,</w:t>
      </w:r>
    </w:p>
    <w:p w:rsidR="00B23944" w:rsidRPr="00B23944" w:rsidRDefault="00B23944" w:rsidP="00B23944">
      <w:pPr>
        <w:tabs>
          <w:tab w:val="left" w:pos="426"/>
          <w:tab w:val="left" w:pos="3976"/>
        </w:tabs>
        <w:ind w:left="426" w:right="142" w:firstLine="426"/>
        <w:rPr>
          <w:bCs/>
          <w:sz w:val="18"/>
          <w:szCs w:val="18"/>
        </w:rPr>
      </w:pPr>
      <w:r w:rsidRPr="00B23944">
        <w:rPr>
          <w:bCs/>
          <w:sz w:val="18"/>
          <w:szCs w:val="18"/>
        </w:rPr>
        <w:t>осуществляющего перевод помещения)</w:t>
      </w:r>
    </w:p>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 xml:space="preserve">рассмотрев представленные в соответствии с частью 2 статьи 23 Жилищного кодекса Российской Федерации документы о переводе помещения общей площадью  </w:t>
      </w:r>
      <w:r w:rsidRPr="00B23944">
        <w:rPr>
          <w:bCs/>
          <w:sz w:val="18"/>
          <w:szCs w:val="18"/>
        </w:rPr>
        <w:tab/>
        <w:t xml:space="preserve">        кв. м,</w:t>
      </w:r>
    </w:p>
    <w:p w:rsidR="00B23944" w:rsidRPr="00B23944" w:rsidRDefault="00B23944" w:rsidP="00B23944">
      <w:pPr>
        <w:tabs>
          <w:tab w:val="left" w:pos="284"/>
          <w:tab w:val="left" w:pos="426"/>
          <w:tab w:val="left" w:pos="3976"/>
        </w:tabs>
        <w:ind w:left="426" w:right="142" w:firstLine="426"/>
        <w:rPr>
          <w:bCs/>
          <w:sz w:val="18"/>
          <w:szCs w:val="18"/>
        </w:rPr>
      </w:pPr>
    </w:p>
    <w:p w:rsidR="00B23944" w:rsidRPr="00B23944" w:rsidRDefault="00B23944" w:rsidP="00B23944">
      <w:pPr>
        <w:tabs>
          <w:tab w:val="left" w:pos="284"/>
          <w:tab w:val="left" w:pos="426"/>
          <w:tab w:val="left" w:pos="3976"/>
        </w:tabs>
        <w:ind w:left="426" w:right="142" w:firstLine="426"/>
        <w:rPr>
          <w:bCs/>
          <w:sz w:val="18"/>
          <w:szCs w:val="18"/>
        </w:rPr>
      </w:pPr>
      <w:proofErr w:type="gramStart"/>
      <w:r w:rsidRPr="00B23944">
        <w:rPr>
          <w:bCs/>
          <w:sz w:val="18"/>
          <w:szCs w:val="18"/>
        </w:rPr>
        <w:t>находящегося</w:t>
      </w:r>
      <w:proofErr w:type="gramEnd"/>
      <w:r w:rsidRPr="00B23944">
        <w:rPr>
          <w:bCs/>
          <w:sz w:val="18"/>
          <w:szCs w:val="18"/>
        </w:rPr>
        <w:t xml:space="preserve"> по адресу:</w:t>
      </w:r>
    </w:p>
    <w:p w:rsidR="00B23944" w:rsidRPr="00B23944" w:rsidRDefault="00B23944" w:rsidP="00B23944">
      <w:pPr>
        <w:tabs>
          <w:tab w:val="left" w:pos="284"/>
          <w:tab w:val="left" w:pos="426"/>
          <w:tab w:val="left" w:pos="3976"/>
        </w:tabs>
        <w:ind w:left="426" w:right="142" w:firstLine="426"/>
        <w:rPr>
          <w:bCs/>
          <w:sz w:val="18"/>
          <w:szCs w:val="18"/>
        </w:rPr>
      </w:pPr>
    </w:p>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(наименование городского или сельского поселения)</w:t>
      </w:r>
    </w:p>
    <w:p w:rsidR="00B23944" w:rsidRPr="00B23944" w:rsidRDefault="00B23944" w:rsidP="00B23944">
      <w:pPr>
        <w:tabs>
          <w:tab w:val="left" w:pos="284"/>
          <w:tab w:val="left" w:pos="426"/>
          <w:tab w:val="left" w:pos="3976"/>
        </w:tabs>
        <w:ind w:left="426" w:right="142" w:firstLine="426"/>
        <w:rPr>
          <w:bCs/>
          <w:sz w:val="18"/>
          <w:szCs w:val="18"/>
        </w:rPr>
      </w:pPr>
    </w:p>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(наименование улицы, площади, проспекта, бульвара, проезда и т.п.)</w:t>
      </w:r>
    </w:p>
    <w:tbl>
      <w:tblPr>
        <w:tblW w:w="0" w:type="auto"/>
        <w:tblLayout w:type="fixed"/>
        <w:tblCellMar>
          <w:left w:w="28" w:type="dxa"/>
          <w:right w:w="28" w:type="dxa"/>
        </w:tblCellMar>
        <w:tblLook w:val="04A0" w:firstRow="1" w:lastRow="0" w:firstColumn="1" w:lastColumn="0" w:noHBand="0" w:noVBand="1"/>
      </w:tblPr>
      <w:tblGrid>
        <w:gridCol w:w="170"/>
        <w:gridCol w:w="425"/>
        <w:gridCol w:w="170"/>
        <w:gridCol w:w="391"/>
        <w:gridCol w:w="170"/>
        <w:gridCol w:w="28"/>
        <w:gridCol w:w="170"/>
        <w:gridCol w:w="2949"/>
        <w:gridCol w:w="170"/>
        <w:gridCol w:w="397"/>
        <w:gridCol w:w="170"/>
        <w:gridCol w:w="454"/>
        <w:gridCol w:w="170"/>
        <w:gridCol w:w="28"/>
        <w:gridCol w:w="170"/>
        <w:gridCol w:w="4196"/>
        <w:gridCol w:w="170"/>
      </w:tblGrid>
      <w:tr w:rsidR="00B23944" w:rsidRPr="00B23944" w:rsidTr="00B23944">
        <w:trPr>
          <w:gridBefore w:val="1"/>
          <w:wBefore w:w="170" w:type="dxa"/>
          <w:cantSplit/>
          <w:trHeight w:val="1102"/>
        </w:trPr>
        <w:tc>
          <w:tcPr>
            <w:tcW w:w="595" w:type="dxa"/>
            <w:gridSpan w:val="2"/>
            <w:vAlign w:val="bottom"/>
            <w:hideMark/>
          </w:tcPr>
          <w:p w:rsidR="00B23944" w:rsidRDefault="00B23944" w:rsidP="00B23944">
            <w:pPr>
              <w:tabs>
                <w:tab w:val="left" w:pos="284"/>
                <w:tab w:val="left" w:pos="426"/>
                <w:tab w:val="left" w:pos="3976"/>
              </w:tabs>
              <w:ind w:left="426" w:right="142" w:firstLine="426"/>
              <w:rPr>
                <w:bCs/>
                <w:sz w:val="18"/>
                <w:szCs w:val="18"/>
              </w:rPr>
            </w:pPr>
          </w:p>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дом</w:t>
            </w:r>
          </w:p>
        </w:tc>
        <w:tc>
          <w:tcPr>
            <w:tcW w:w="561" w:type="dxa"/>
            <w:gridSpan w:val="2"/>
            <w:tcBorders>
              <w:top w:val="nil"/>
              <w:left w:val="nil"/>
              <w:bottom w:val="single" w:sz="4" w:space="0" w:color="auto"/>
              <w:right w:val="nil"/>
            </w:tcBorders>
            <w:vAlign w:val="bottom"/>
          </w:tcPr>
          <w:p w:rsidR="00B23944" w:rsidRPr="00B23944" w:rsidRDefault="00B23944" w:rsidP="00B23944">
            <w:pPr>
              <w:tabs>
                <w:tab w:val="left" w:pos="284"/>
                <w:tab w:val="left" w:pos="426"/>
                <w:tab w:val="left" w:pos="3976"/>
              </w:tabs>
              <w:ind w:left="426" w:right="142" w:firstLine="426"/>
              <w:rPr>
                <w:bCs/>
                <w:sz w:val="18"/>
                <w:szCs w:val="18"/>
              </w:rPr>
            </w:pPr>
          </w:p>
        </w:tc>
        <w:tc>
          <w:tcPr>
            <w:tcW w:w="198" w:type="dxa"/>
            <w:gridSpan w:val="2"/>
            <w:vAlign w:val="bottom"/>
            <w:hideMark/>
          </w:tcPr>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w:t>
            </w:r>
          </w:p>
        </w:tc>
        <w:tc>
          <w:tcPr>
            <w:tcW w:w="3119" w:type="dxa"/>
            <w:gridSpan w:val="2"/>
            <w:tcBorders>
              <w:top w:val="nil"/>
              <w:left w:val="nil"/>
              <w:bottom w:val="single" w:sz="4" w:space="0" w:color="auto"/>
              <w:right w:val="nil"/>
            </w:tcBorders>
            <w:vAlign w:val="bottom"/>
            <w:hideMark/>
          </w:tcPr>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корпус (владение, строение)</w:t>
            </w:r>
          </w:p>
        </w:tc>
        <w:tc>
          <w:tcPr>
            <w:tcW w:w="567" w:type="dxa"/>
            <w:gridSpan w:val="2"/>
            <w:vAlign w:val="bottom"/>
            <w:hideMark/>
          </w:tcPr>
          <w:p w:rsidR="00B23944" w:rsidRPr="00B23944" w:rsidRDefault="00B23944" w:rsidP="00B23944">
            <w:pPr>
              <w:tabs>
                <w:tab w:val="left" w:pos="284"/>
                <w:tab w:val="left" w:pos="602"/>
                <w:tab w:val="left" w:pos="3976"/>
              </w:tabs>
              <w:ind w:left="426" w:right="142" w:firstLine="426"/>
              <w:rPr>
                <w:bCs/>
                <w:sz w:val="18"/>
                <w:szCs w:val="18"/>
              </w:rPr>
            </w:pPr>
            <w:r w:rsidRPr="00B23944">
              <w:rPr>
                <w:bCs/>
                <w:sz w:val="18"/>
                <w:szCs w:val="18"/>
              </w:rPr>
              <w:t>, кв.</w:t>
            </w:r>
          </w:p>
        </w:tc>
        <w:tc>
          <w:tcPr>
            <w:tcW w:w="624" w:type="dxa"/>
            <w:gridSpan w:val="2"/>
            <w:tcBorders>
              <w:top w:val="nil"/>
              <w:left w:val="nil"/>
              <w:bottom w:val="single" w:sz="4" w:space="0" w:color="auto"/>
              <w:right w:val="nil"/>
            </w:tcBorders>
            <w:vAlign w:val="bottom"/>
          </w:tcPr>
          <w:p w:rsidR="00B23944" w:rsidRPr="00B23944" w:rsidRDefault="00B23944" w:rsidP="00B23944">
            <w:pPr>
              <w:tabs>
                <w:tab w:val="left" w:pos="284"/>
                <w:tab w:val="left" w:pos="602"/>
                <w:tab w:val="left" w:pos="3976"/>
              </w:tabs>
              <w:ind w:left="426" w:right="142" w:firstLine="426"/>
              <w:rPr>
                <w:bCs/>
                <w:sz w:val="18"/>
                <w:szCs w:val="18"/>
              </w:rPr>
            </w:pPr>
          </w:p>
        </w:tc>
        <w:tc>
          <w:tcPr>
            <w:tcW w:w="198" w:type="dxa"/>
            <w:gridSpan w:val="2"/>
            <w:vAlign w:val="bottom"/>
            <w:hideMark/>
          </w:tcPr>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w:t>
            </w:r>
          </w:p>
        </w:tc>
        <w:tc>
          <w:tcPr>
            <w:tcW w:w="4366" w:type="dxa"/>
            <w:gridSpan w:val="2"/>
            <w:tcBorders>
              <w:top w:val="nil"/>
              <w:left w:val="nil"/>
              <w:bottom w:val="single" w:sz="4" w:space="0" w:color="auto"/>
              <w:right w:val="nil"/>
            </w:tcBorders>
            <w:vAlign w:val="bottom"/>
            <w:hideMark/>
          </w:tcPr>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из жилого (нежилого) в нежилое (жилое)</w:t>
            </w:r>
          </w:p>
        </w:tc>
      </w:tr>
      <w:tr w:rsidR="00B23944" w:rsidRPr="00B23944" w:rsidTr="00B23944">
        <w:trPr>
          <w:gridAfter w:val="1"/>
          <w:wAfter w:w="170" w:type="dxa"/>
          <w:cantSplit/>
        </w:trPr>
        <w:tc>
          <w:tcPr>
            <w:tcW w:w="595" w:type="dxa"/>
            <w:gridSpan w:val="2"/>
          </w:tcPr>
          <w:p w:rsidR="00B23944" w:rsidRPr="00B23944" w:rsidRDefault="00B23944" w:rsidP="00B23944">
            <w:pPr>
              <w:tabs>
                <w:tab w:val="left" w:pos="284"/>
                <w:tab w:val="left" w:pos="426"/>
                <w:tab w:val="left" w:pos="3976"/>
              </w:tabs>
              <w:ind w:left="426" w:right="142" w:firstLine="426"/>
              <w:rPr>
                <w:bCs/>
                <w:sz w:val="18"/>
                <w:szCs w:val="18"/>
              </w:rPr>
            </w:pPr>
          </w:p>
        </w:tc>
        <w:tc>
          <w:tcPr>
            <w:tcW w:w="561" w:type="dxa"/>
            <w:gridSpan w:val="2"/>
          </w:tcPr>
          <w:p w:rsidR="00B23944" w:rsidRPr="00B23944" w:rsidRDefault="00B23944" w:rsidP="00B23944">
            <w:pPr>
              <w:tabs>
                <w:tab w:val="left" w:pos="284"/>
                <w:tab w:val="left" w:pos="426"/>
                <w:tab w:val="left" w:pos="3976"/>
              </w:tabs>
              <w:ind w:left="426" w:right="142" w:firstLine="426"/>
              <w:rPr>
                <w:bCs/>
                <w:sz w:val="18"/>
                <w:szCs w:val="18"/>
              </w:rPr>
            </w:pPr>
          </w:p>
        </w:tc>
        <w:tc>
          <w:tcPr>
            <w:tcW w:w="198" w:type="dxa"/>
            <w:gridSpan w:val="2"/>
          </w:tcPr>
          <w:p w:rsidR="00B23944" w:rsidRPr="00B23944" w:rsidRDefault="00B23944" w:rsidP="00B23944">
            <w:pPr>
              <w:tabs>
                <w:tab w:val="left" w:pos="284"/>
                <w:tab w:val="left" w:pos="426"/>
                <w:tab w:val="left" w:pos="3976"/>
              </w:tabs>
              <w:ind w:left="426" w:right="142" w:firstLine="426"/>
              <w:rPr>
                <w:bCs/>
                <w:sz w:val="18"/>
                <w:szCs w:val="18"/>
              </w:rPr>
            </w:pPr>
          </w:p>
        </w:tc>
        <w:tc>
          <w:tcPr>
            <w:tcW w:w="3119" w:type="dxa"/>
            <w:gridSpan w:val="2"/>
            <w:hideMark/>
          </w:tcPr>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(ненужное зачеркнуть)</w:t>
            </w:r>
          </w:p>
        </w:tc>
        <w:tc>
          <w:tcPr>
            <w:tcW w:w="567" w:type="dxa"/>
            <w:gridSpan w:val="2"/>
          </w:tcPr>
          <w:p w:rsidR="00B23944" w:rsidRPr="00B23944" w:rsidRDefault="00B23944" w:rsidP="00B23944">
            <w:pPr>
              <w:tabs>
                <w:tab w:val="left" w:pos="284"/>
                <w:tab w:val="left" w:pos="426"/>
                <w:tab w:val="left" w:pos="3976"/>
              </w:tabs>
              <w:ind w:left="426" w:right="142" w:firstLine="426"/>
              <w:rPr>
                <w:bCs/>
                <w:sz w:val="18"/>
                <w:szCs w:val="18"/>
              </w:rPr>
            </w:pPr>
          </w:p>
        </w:tc>
        <w:tc>
          <w:tcPr>
            <w:tcW w:w="624" w:type="dxa"/>
            <w:gridSpan w:val="2"/>
          </w:tcPr>
          <w:p w:rsidR="00B23944" w:rsidRPr="00B23944" w:rsidRDefault="00B23944" w:rsidP="00B23944">
            <w:pPr>
              <w:tabs>
                <w:tab w:val="left" w:pos="284"/>
                <w:tab w:val="left" w:pos="426"/>
                <w:tab w:val="left" w:pos="3976"/>
              </w:tabs>
              <w:ind w:left="426" w:right="142" w:firstLine="426"/>
              <w:rPr>
                <w:bCs/>
                <w:sz w:val="18"/>
                <w:szCs w:val="18"/>
              </w:rPr>
            </w:pPr>
          </w:p>
        </w:tc>
        <w:tc>
          <w:tcPr>
            <w:tcW w:w="198" w:type="dxa"/>
            <w:gridSpan w:val="2"/>
          </w:tcPr>
          <w:p w:rsidR="00B23944" w:rsidRPr="00B23944" w:rsidRDefault="00B23944" w:rsidP="00B23944">
            <w:pPr>
              <w:tabs>
                <w:tab w:val="left" w:pos="284"/>
                <w:tab w:val="left" w:pos="426"/>
                <w:tab w:val="left" w:pos="3976"/>
              </w:tabs>
              <w:ind w:left="426" w:right="142" w:firstLine="426"/>
              <w:rPr>
                <w:bCs/>
                <w:sz w:val="18"/>
                <w:szCs w:val="18"/>
              </w:rPr>
            </w:pPr>
          </w:p>
        </w:tc>
        <w:tc>
          <w:tcPr>
            <w:tcW w:w="4366" w:type="dxa"/>
            <w:gridSpan w:val="2"/>
            <w:hideMark/>
          </w:tcPr>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(ненужное зачеркнуть)</w:t>
            </w:r>
          </w:p>
        </w:tc>
      </w:tr>
    </w:tbl>
    <w:p w:rsidR="00B23944" w:rsidRPr="00B23944" w:rsidRDefault="00B23944" w:rsidP="00B23944">
      <w:pPr>
        <w:tabs>
          <w:tab w:val="left" w:pos="284"/>
          <w:tab w:val="left" w:pos="426"/>
          <w:tab w:val="left" w:pos="3976"/>
        </w:tabs>
        <w:ind w:left="426" w:right="142" w:firstLine="426"/>
        <w:rPr>
          <w:bCs/>
          <w:sz w:val="18"/>
          <w:szCs w:val="18"/>
        </w:rPr>
      </w:pPr>
      <w:r w:rsidRPr="00B23944">
        <w:rPr>
          <w:bCs/>
          <w:sz w:val="18"/>
          <w:szCs w:val="18"/>
        </w:rPr>
        <w:t xml:space="preserve">в целях использования помещения в качестве  </w:t>
      </w:r>
    </w:p>
    <w:p w:rsidR="00B23944" w:rsidRPr="00B23944" w:rsidRDefault="00B23944" w:rsidP="00B23944">
      <w:pPr>
        <w:tabs>
          <w:tab w:val="left" w:pos="284"/>
          <w:tab w:val="left" w:pos="426"/>
          <w:tab w:val="left" w:pos="3976"/>
        </w:tabs>
        <w:ind w:left="426" w:right="142" w:firstLine="426"/>
        <w:rPr>
          <w:bCs/>
          <w:sz w:val="18"/>
          <w:szCs w:val="18"/>
        </w:rPr>
      </w:pPr>
      <w:proofErr w:type="gramStart"/>
      <w:r w:rsidRPr="00B23944">
        <w:rPr>
          <w:bCs/>
          <w:sz w:val="18"/>
          <w:szCs w:val="18"/>
        </w:rPr>
        <w:t>(вид использования помещения в соответствии</w:t>
      </w:r>
      <w:proofErr w:type="gramEnd"/>
    </w:p>
    <w:p w:rsidR="00B23944" w:rsidRPr="00B23944" w:rsidRDefault="00B23944" w:rsidP="00B23944">
      <w:pPr>
        <w:tabs>
          <w:tab w:val="left" w:pos="426"/>
          <w:tab w:val="left" w:pos="3976"/>
        </w:tabs>
        <w:ind w:left="426" w:right="142" w:firstLine="426"/>
        <w:rPr>
          <w:bCs/>
          <w:sz w:val="18"/>
          <w:szCs w:val="18"/>
        </w:rPr>
      </w:pPr>
      <w:r w:rsidRPr="00B23944">
        <w:rPr>
          <w:bCs/>
          <w:sz w:val="18"/>
          <w:szCs w:val="18"/>
        </w:rPr>
        <w:tab/>
        <w:t>,</w:t>
      </w:r>
    </w:p>
    <w:p w:rsidR="00B23944" w:rsidRPr="00B23944" w:rsidRDefault="00B23944" w:rsidP="00B23944">
      <w:pPr>
        <w:tabs>
          <w:tab w:val="left" w:pos="426"/>
          <w:tab w:val="left" w:pos="3976"/>
        </w:tabs>
        <w:ind w:left="426" w:right="142" w:firstLine="426"/>
        <w:rPr>
          <w:bCs/>
          <w:sz w:val="18"/>
          <w:szCs w:val="18"/>
        </w:rPr>
      </w:pPr>
      <w:r w:rsidRPr="00B23944">
        <w:rPr>
          <w:bCs/>
          <w:sz w:val="18"/>
          <w:szCs w:val="18"/>
        </w:rPr>
        <w:t>с заявлением о переводе)</w:t>
      </w:r>
    </w:p>
    <w:tbl>
      <w:tblPr>
        <w:tblW w:w="0" w:type="auto"/>
        <w:tblLayout w:type="fixed"/>
        <w:tblCellMar>
          <w:left w:w="28" w:type="dxa"/>
          <w:right w:w="28" w:type="dxa"/>
        </w:tblCellMar>
        <w:tblLook w:val="04A0" w:firstRow="1" w:lastRow="0" w:firstColumn="1" w:lastColumn="0" w:noHBand="0" w:noVBand="1"/>
      </w:tblPr>
      <w:tblGrid>
        <w:gridCol w:w="1304"/>
        <w:gridCol w:w="8959"/>
        <w:gridCol w:w="212"/>
      </w:tblGrid>
      <w:tr w:rsidR="00B23944" w:rsidRPr="00B23944" w:rsidTr="00B23944">
        <w:trPr>
          <w:cantSplit/>
        </w:trPr>
        <w:tc>
          <w:tcPr>
            <w:tcW w:w="1304" w:type="dxa"/>
            <w:vAlign w:val="bottom"/>
            <w:hideMark/>
          </w:tcPr>
          <w:p w:rsidR="00B23944" w:rsidRPr="00B23944" w:rsidRDefault="00B23944" w:rsidP="00B23944">
            <w:pPr>
              <w:tabs>
                <w:tab w:val="left" w:pos="426"/>
                <w:tab w:val="left" w:pos="3976"/>
              </w:tabs>
              <w:ind w:left="426" w:right="-269" w:firstLine="426"/>
              <w:rPr>
                <w:bCs/>
                <w:sz w:val="18"/>
                <w:szCs w:val="18"/>
              </w:rPr>
            </w:pPr>
            <w:proofErr w:type="gramStart"/>
            <w:r w:rsidRPr="00B23944">
              <w:rPr>
                <w:bCs/>
                <w:sz w:val="18"/>
                <w:szCs w:val="18"/>
              </w:rPr>
              <w:t>РЕШИЛ (</w:t>
            </w:r>
            <w:proofErr w:type="gramEnd"/>
          </w:p>
        </w:tc>
        <w:tc>
          <w:tcPr>
            <w:tcW w:w="8959" w:type="dxa"/>
            <w:tcBorders>
              <w:top w:val="nil"/>
              <w:left w:val="nil"/>
              <w:bottom w:val="single" w:sz="4" w:space="0" w:color="auto"/>
              <w:right w:val="nil"/>
            </w:tcBorders>
            <w:vAlign w:val="bottom"/>
          </w:tcPr>
          <w:p w:rsidR="00B23944" w:rsidRPr="00B23944" w:rsidRDefault="00B23944" w:rsidP="00B23944">
            <w:pPr>
              <w:tabs>
                <w:tab w:val="left" w:pos="426"/>
                <w:tab w:val="left" w:pos="3976"/>
              </w:tabs>
              <w:ind w:left="426" w:right="142" w:firstLine="426"/>
              <w:rPr>
                <w:bCs/>
                <w:sz w:val="18"/>
                <w:szCs w:val="18"/>
              </w:rPr>
            </w:pPr>
          </w:p>
        </w:tc>
        <w:tc>
          <w:tcPr>
            <w:tcW w:w="212" w:type="dxa"/>
            <w:vAlign w:val="bottom"/>
            <w:hideMark/>
          </w:tcPr>
          <w:p w:rsidR="00B23944" w:rsidRPr="00B23944" w:rsidRDefault="00B23944" w:rsidP="00B23944">
            <w:pPr>
              <w:tabs>
                <w:tab w:val="left" w:pos="426"/>
                <w:tab w:val="left" w:pos="3976"/>
              </w:tabs>
              <w:ind w:left="426" w:right="142" w:firstLine="426"/>
              <w:rPr>
                <w:bCs/>
                <w:sz w:val="18"/>
                <w:szCs w:val="18"/>
              </w:rPr>
            </w:pPr>
            <w:r w:rsidRPr="00B23944">
              <w:rPr>
                <w:bCs/>
                <w:sz w:val="18"/>
                <w:szCs w:val="18"/>
              </w:rPr>
              <w:t>):</w:t>
            </w:r>
          </w:p>
        </w:tc>
      </w:tr>
      <w:tr w:rsidR="00B23944" w:rsidRPr="00B23944" w:rsidTr="00B23944">
        <w:trPr>
          <w:cantSplit/>
        </w:trPr>
        <w:tc>
          <w:tcPr>
            <w:tcW w:w="1304" w:type="dxa"/>
          </w:tcPr>
          <w:p w:rsidR="00B23944" w:rsidRPr="00B23944" w:rsidRDefault="00B23944" w:rsidP="00B23944">
            <w:pPr>
              <w:tabs>
                <w:tab w:val="left" w:pos="426"/>
                <w:tab w:val="left" w:pos="3976"/>
              </w:tabs>
              <w:ind w:left="426" w:right="-269" w:firstLine="426"/>
              <w:rPr>
                <w:bCs/>
                <w:sz w:val="18"/>
                <w:szCs w:val="18"/>
              </w:rPr>
            </w:pPr>
          </w:p>
        </w:tc>
        <w:tc>
          <w:tcPr>
            <w:tcW w:w="8959" w:type="dxa"/>
            <w:hideMark/>
          </w:tcPr>
          <w:p w:rsidR="00B23944" w:rsidRPr="00B23944" w:rsidRDefault="00B23944" w:rsidP="00B23944">
            <w:pPr>
              <w:tabs>
                <w:tab w:val="left" w:pos="426"/>
                <w:tab w:val="left" w:pos="3976"/>
              </w:tabs>
              <w:ind w:left="426" w:right="142" w:firstLine="426"/>
              <w:rPr>
                <w:bCs/>
                <w:sz w:val="18"/>
                <w:szCs w:val="18"/>
              </w:rPr>
            </w:pPr>
            <w:r w:rsidRPr="00B23944">
              <w:rPr>
                <w:bCs/>
                <w:sz w:val="18"/>
                <w:szCs w:val="18"/>
              </w:rPr>
              <w:t>(наименование акта, дата его принятия и номер)</w:t>
            </w:r>
          </w:p>
        </w:tc>
        <w:tc>
          <w:tcPr>
            <w:tcW w:w="212" w:type="dxa"/>
          </w:tcPr>
          <w:p w:rsidR="00B23944" w:rsidRPr="00B23944" w:rsidRDefault="00B23944" w:rsidP="00B23944">
            <w:pPr>
              <w:tabs>
                <w:tab w:val="left" w:pos="426"/>
                <w:tab w:val="left" w:pos="3976"/>
              </w:tabs>
              <w:ind w:left="426" w:right="142" w:firstLine="426"/>
              <w:rPr>
                <w:bCs/>
                <w:sz w:val="18"/>
                <w:szCs w:val="18"/>
              </w:rPr>
            </w:pPr>
          </w:p>
        </w:tc>
      </w:tr>
    </w:tbl>
    <w:p w:rsidR="00B23944" w:rsidRPr="00B23944" w:rsidRDefault="00B23944" w:rsidP="00B23944">
      <w:pPr>
        <w:tabs>
          <w:tab w:val="left" w:pos="426"/>
          <w:tab w:val="left" w:pos="3976"/>
        </w:tabs>
        <w:ind w:left="426" w:right="142" w:firstLine="426"/>
        <w:rPr>
          <w:bCs/>
          <w:sz w:val="18"/>
          <w:szCs w:val="18"/>
        </w:rPr>
      </w:pPr>
      <w:r w:rsidRPr="00B23944">
        <w:rPr>
          <w:bCs/>
          <w:sz w:val="18"/>
          <w:szCs w:val="18"/>
        </w:rPr>
        <w:t>1. Помещение на основании приложенных к заявлению документов:</w:t>
      </w:r>
    </w:p>
    <w:tbl>
      <w:tblPr>
        <w:tblW w:w="0" w:type="auto"/>
        <w:tblLayout w:type="fixed"/>
        <w:tblCellMar>
          <w:left w:w="28" w:type="dxa"/>
          <w:right w:w="28" w:type="dxa"/>
        </w:tblCellMar>
        <w:tblLook w:val="04A0" w:firstRow="1" w:lastRow="0" w:firstColumn="1" w:lastColumn="0" w:noHBand="0" w:noVBand="1"/>
      </w:tblPr>
      <w:tblGrid>
        <w:gridCol w:w="2296"/>
        <w:gridCol w:w="4026"/>
        <w:gridCol w:w="3912"/>
      </w:tblGrid>
      <w:tr w:rsidR="00B23944" w:rsidRPr="00B23944" w:rsidTr="00B23944">
        <w:trPr>
          <w:trHeight w:val="80"/>
        </w:trPr>
        <w:tc>
          <w:tcPr>
            <w:tcW w:w="2296" w:type="dxa"/>
            <w:vAlign w:val="bottom"/>
            <w:hideMark/>
          </w:tcPr>
          <w:p w:rsidR="00B23944" w:rsidRPr="00B23944" w:rsidRDefault="00B23944" w:rsidP="00B23944">
            <w:pPr>
              <w:tabs>
                <w:tab w:val="left" w:pos="426"/>
                <w:tab w:val="left" w:pos="3976"/>
              </w:tabs>
              <w:ind w:left="426" w:right="142" w:firstLine="426"/>
              <w:rPr>
                <w:bCs/>
                <w:sz w:val="18"/>
                <w:szCs w:val="18"/>
              </w:rPr>
            </w:pPr>
            <w:r w:rsidRPr="00B23944">
              <w:rPr>
                <w:bCs/>
                <w:sz w:val="18"/>
                <w:szCs w:val="18"/>
              </w:rPr>
              <w:t>а) перевести из</w:t>
            </w:r>
          </w:p>
        </w:tc>
        <w:tc>
          <w:tcPr>
            <w:tcW w:w="4026" w:type="dxa"/>
            <w:tcBorders>
              <w:top w:val="nil"/>
              <w:left w:val="nil"/>
              <w:bottom w:val="single" w:sz="4" w:space="0" w:color="auto"/>
              <w:right w:val="nil"/>
            </w:tcBorders>
            <w:vAlign w:val="bottom"/>
            <w:hideMark/>
          </w:tcPr>
          <w:p w:rsidR="00B23944" w:rsidRPr="00B23944" w:rsidRDefault="00B23944" w:rsidP="00B23944">
            <w:pPr>
              <w:tabs>
                <w:tab w:val="left" w:pos="426"/>
                <w:tab w:val="left" w:pos="3976"/>
              </w:tabs>
              <w:ind w:left="426" w:right="142" w:firstLine="426"/>
              <w:rPr>
                <w:bCs/>
                <w:sz w:val="18"/>
                <w:szCs w:val="18"/>
              </w:rPr>
            </w:pPr>
            <w:r w:rsidRPr="00B23944">
              <w:rPr>
                <w:bCs/>
                <w:sz w:val="18"/>
                <w:szCs w:val="18"/>
              </w:rPr>
              <w:t>жилого (нежилого) в нежилое (жилое)</w:t>
            </w:r>
          </w:p>
        </w:tc>
        <w:tc>
          <w:tcPr>
            <w:tcW w:w="3912" w:type="dxa"/>
            <w:vAlign w:val="bottom"/>
            <w:hideMark/>
          </w:tcPr>
          <w:p w:rsidR="00B23944" w:rsidRPr="00B23944" w:rsidRDefault="00B23944" w:rsidP="00B23944">
            <w:pPr>
              <w:tabs>
                <w:tab w:val="left" w:pos="426"/>
                <w:tab w:val="left" w:pos="3976"/>
              </w:tabs>
              <w:ind w:left="426" w:right="142" w:firstLine="426"/>
              <w:rPr>
                <w:bCs/>
                <w:sz w:val="18"/>
                <w:szCs w:val="18"/>
              </w:rPr>
            </w:pPr>
            <w:r w:rsidRPr="00B23944">
              <w:rPr>
                <w:bCs/>
                <w:sz w:val="18"/>
                <w:szCs w:val="18"/>
              </w:rPr>
              <w:t xml:space="preserve"> без предварительных условий;</w:t>
            </w:r>
          </w:p>
        </w:tc>
      </w:tr>
      <w:tr w:rsidR="00B23944" w:rsidRPr="00B23944" w:rsidTr="00B23944">
        <w:tc>
          <w:tcPr>
            <w:tcW w:w="2296" w:type="dxa"/>
            <w:vAlign w:val="bottom"/>
          </w:tcPr>
          <w:p w:rsidR="00B23944" w:rsidRPr="00B23944" w:rsidRDefault="00B23944" w:rsidP="00B23944">
            <w:pPr>
              <w:tabs>
                <w:tab w:val="left" w:pos="426"/>
                <w:tab w:val="left" w:pos="3976"/>
              </w:tabs>
              <w:ind w:left="426" w:right="142" w:firstLine="426"/>
              <w:rPr>
                <w:bCs/>
                <w:sz w:val="18"/>
                <w:szCs w:val="18"/>
              </w:rPr>
            </w:pPr>
          </w:p>
        </w:tc>
        <w:tc>
          <w:tcPr>
            <w:tcW w:w="4026" w:type="dxa"/>
            <w:vAlign w:val="bottom"/>
            <w:hideMark/>
          </w:tcPr>
          <w:p w:rsidR="00B23944" w:rsidRPr="00B23944" w:rsidRDefault="00B23944" w:rsidP="00B23944">
            <w:pPr>
              <w:tabs>
                <w:tab w:val="left" w:pos="426"/>
                <w:tab w:val="left" w:pos="3976"/>
              </w:tabs>
              <w:ind w:left="426" w:right="142" w:firstLine="426"/>
              <w:rPr>
                <w:bCs/>
                <w:sz w:val="18"/>
                <w:szCs w:val="18"/>
              </w:rPr>
            </w:pPr>
            <w:r w:rsidRPr="00B23944">
              <w:rPr>
                <w:bCs/>
                <w:sz w:val="18"/>
                <w:szCs w:val="18"/>
              </w:rPr>
              <w:t>(ненужное зачеркнуть)</w:t>
            </w:r>
          </w:p>
        </w:tc>
        <w:tc>
          <w:tcPr>
            <w:tcW w:w="3912" w:type="dxa"/>
            <w:vAlign w:val="bottom"/>
          </w:tcPr>
          <w:p w:rsidR="00B23944" w:rsidRPr="00B23944" w:rsidRDefault="00B23944" w:rsidP="00B23944">
            <w:pPr>
              <w:tabs>
                <w:tab w:val="left" w:pos="426"/>
                <w:tab w:val="left" w:pos="3976"/>
              </w:tabs>
              <w:ind w:left="426" w:right="142" w:firstLine="426"/>
              <w:rPr>
                <w:bCs/>
                <w:sz w:val="18"/>
                <w:szCs w:val="18"/>
              </w:rPr>
            </w:pPr>
          </w:p>
        </w:tc>
      </w:tr>
    </w:tbl>
    <w:p w:rsidR="00B23944" w:rsidRPr="00B23944" w:rsidRDefault="00B23944" w:rsidP="00B23944">
      <w:pPr>
        <w:tabs>
          <w:tab w:val="left" w:pos="426"/>
          <w:tab w:val="left" w:pos="3976"/>
        </w:tabs>
        <w:ind w:left="426" w:right="142" w:firstLine="426"/>
        <w:rPr>
          <w:bCs/>
          <w:sz w:val="18"/>
          <w:szCs w:val="18"/>
        </w:rPr>
      </w:pPr>
      <w:r w:rsidRPr="00B23944">
        <w:rPr>
          <w:bCs/>
          <w:sz w:val="18"/>
          <w:szCs w:val="18"/>
        </w:rPr>
        <w:t xml:space="preserve">б) перевести из жилого (нежилого) в </w:t>
      </w:r>
      <w:proofErr w:type="gramStart"/>
      <w:r w:rsidRPr="00B23944">
        <w:rPr>
          <w:bCs/>
          <w:sz w:val="18"/>
          <w:szCs w:val="18"/>
        </w:rPr>
        <w:t>нежилое</w:t>
      </w:r>
      <w:proofErr w:type="gramEnd"/>
      <w:r w:rsidRPr="00B23944">
        <w:rPr>
          <w:bCs/>
          <w:sz w:val="18"/>
          <w:szCs w:val="18"/>
        </w:rPr>
        <w:t xml:space="preserve"> (жилое) при условии проведения в установленном порядке следующих видов работ:</w:t>
      </w:r>
    </w:p>
    <w:p w:rsidR="00B23944" w:rsidRPr="00B23944" w:rsidRDefault="00B23944" w:rsidP="00B23944">
      <w:pPr>
        <w:tabs>
          <w:tab w:val="left" w:pos="426"/>
          <w:tab w:val="left" w:pos="3976"/>
        </w:tabs>
        <w:ind w:left="426" w:right="142" w:firstLine="426"/>
        <w:rPr>
          <w:bCs/>
          <w:sz w:val="18"/>
          <w:szCs w:val="18"/>
        </w:rPr>
      </w:pPr>
    </w:p>
    <w:p w:rsidR="00B23944" w:rsidRPr="00B23944" w:rsidRDefault="00B23944" w:rsidP="00B23944">
      <w:pPr>
        <w:tabs>
          <w:tab w:val="left" w:pos="426"/>
          <w:tab w:val="left" w:pos="3976"/>
        </w:tabs>
        <w:ind w:left="426" w:right="142" w:firstLine="426"/>
        <w:rPr>
          <w:bCs/>
          <w:sz w:val="18"/>
          <w:szCs w:val="18"/>
        </w:rPr>
      </w:pPr>
      <w:proofErr w:type="gramStart"/>
      <w:r w:rsidRPr="00B23944">
        <w:rPr>
          <w:bCs/>
          <w:sz w:val="18"/>
          <w:szCs w:val="18"/>
        </w:rPr>
        <w:t>(перечень работ по переустройству</w:t>
      </w:r>
      <w:proofErr w:type="gramEnd"/>
    </w:p>
    <w:p w:rsidR="00B23944" w:rsidRPr="00B23944" w:rsidRDefault="00B23944" w:rsidP="00B23944">
      <w:pPr>
        <w:tabs>
          <w:tab w:val="left" w:pos="426"/>
          <w:tab w:val="left" w:pos="3976"/>
        </w:tabs>
        <w:ind w:left="426" w:right="142" w:firstLine="426"/>
        <w:rPr>
          <w:bCs/>
          <w:sz w:val="18"/>
          <w:szCs w:val="18"/>
        </w:rPr>
      </w:pPr>
    </w:p>
    <w:p w:rsidR="00B23944" w:rsidRPr="00B23944" w:rsidRDefault="00B23944" w:rsidP="00B23944">
      <w:pPr>
        <w:tabs>
          <w:tab w:val="left" w:pos="426"/>
          <w:tab w:val="left" w:pos="3976"/>
        </w:tabs>
        <w:ind w:left="426" w:right="142" w:firstLine="426"/>
        <w:rPr>
          <w:bCs/>
          <w:sz w:val="18"/>
          <w:szCs w:val="18"/>
        </w:rPr>
      </w:pPr>
      <w:r w:rsidRPr="00B23944">
        <w:rPr>
          <w:bCs/>
          <w:sz w:val="18"/>
          <w:szCs w:val="18"/>
        </w:rPr>
        <w:t>(перепланировке) помещения</w:t>
      </w:r>
    </w:p>
    <w:p w:rsidR="00B23944" w:rsidRPr="00B23944" w:rsidRDefault="00B23944" w:rsidP="00B23944">
      <w:pPr>
        <w:tabs>
          <w:tab w:val="left" w:pos="426"/>
          <w:tab w:val="left" w:pos="3976"/>
        </w:tabs>
        <w:ind w:left="426" w:right="142" w:firstLine="426"/>
        <w:rPr>
          <w:bCs/>
          <w:sz w:val="18"/>
          <w:szCs w:val="18"/>
        </w:rPr>
      </w:pPr>
    </w:p>
    <w:p w:rsidR="00B23944" w:rsidRPr="00B23944" w:rsidRDefault="00B23944" w:rsidP="00B23944">
      <w:pPr>
        <w:tabs>
          <w:tab w:val="left" w:pos="426"/>
          <w:tab w:val="left" w:pos="3976"/>
        </w:tabs>
        <w:ind w:left="426" w:right="142" w:firstLine="426"/>
        <w:rPr>
          <w:bCs/>
          <w:sz w:val="18"/>
          <w:szCs w:val="18"/>
        </w:rPr>
      </w:pPr>
      <w:r w:rsidRPr="00B23944">
        <w:rPr>
          <w:bCs/>
          <w:sz w:val="18"/>
          <w:szCs w:val="18"/>
        </w:rPr>
        <w:t>или иных необходимых работ по ремонту, реконструкции, реставрации помещения)</w:t>
      </w:r>
    </w:p>
    <w:p w:rsidR="00B23944" w:rsidRPr="00B23944" w:rsidRDefault="00B23944" w:rsidP="00B23944">
      <w:pPr>
        <w:tabs>
          <w:tab w:val="left" w:pos="426"/>
          <w:tab w:val="left" w:pos="3976"/>
        </w:tabs>
        <w:ind w:left="426" w:right="142" w:firstLine="426"/>
        <w:rPr>
          <w:bCs/>
          <w:sz w:val="18"/>
          <w:szCs w:val="18"/>
        </w:rPr>
      </w:pPr>
      <w:r w:rsidRPr="00B23944">
        <w:rPr>
          <w:bCs/>
          <w:sz w:val="18"/>
          <w:szCs w:val="18"/>
        </w:rPr>
        <w:tab/>
        <w:t>.</w:t>
      </w:r>
    </w:p>
    <w:p w:rsidR="00B23944" w:rsidRPr="00B23944" w:rsidRDefault="00B23944" w:rsidP="00B23944">
      <w:pPr>
        <w:tabs>
          <w:tab w:val="left" w:pos="426"/>
          <w:tab w:val="left" w:pos="3976"/>
        </w:tabs>
        <w:ind w:left="426" w:right="142" w:firstLine="426"/>
        <w:rPr>
          <w:bCs/>
          <w:sz w:val="18"/>
          <w:szCs w:val="18"/>
        </w:rPr>
      </w:pPr>
    </w:p>
    <w:p w:rsidR="00B23944" w:rsidRPr="00B23944" w:rsidRDefault="00B23944" w:rsidP="00B23944">
      <w:pPr>
        <w:tabs>
          <w:tab w:val="left" w:pos="142"/>
          <w:tab w:val="left" w:pos="426"/>
          <w:tab w:val="left" w:pos="3976"/>
        </w:tabs>
        <w:ind w:left="426" w:right="142" w:firstLine="426"/>
        <w:rPr>
          <w:bCs/>
          <w:sz w:val="18"/>
          <w:szCs w:val="18"/>
        </w:rPr>
      </w:pPr>
      <w:r w:rsidRPr="00B23944">
        <w:rPr>
          <w:bCs/>
          <w:sz w:val="18"/>
          <w:szCs w:val="18"/>
        </w:rPr>
        <w:t xml:space="preserve">2. Отказать в переводе указанного помещения из жилого (нежилого) в </w:t>
      </w:r>
      <w:proofErr w:type="gramStart"/>
      <w:r w:rsidRPr="00B23944">
        <w:rPr>
          <w:bCs/>
          <w:sz w:val="18"/>
          <w:szCs w:val="18"/>
        </w:rPr>
        <w:t>нежилое</w:t>
      </w:r>
      <w:proofErr w:type="gramEnd"/>
      <w:r w:rsidRPr="00B23944">
        <w:rPr>
          <w:bCs/>
          <w:sz w:val="18"/>
          <w:szCs w:val="18"/>
        </w:rPr>
        <w:t xml:space="preserve"> (жилое)</w:t>
      </w:r>
      <w:r w:rsidRPr="00B23944">
        <w:rPr>
          <w:bCs/>
          <w:sz w:val="18"/>
          <w:szCs w:val="18"/>
        </w:rPr>
        <w:br/>
        <w:t xml:space="preserve">в связи с </w:t>
      </w:r>
    </w:p>
    <w:p w:rsidR="00B23944" w:rsidRPr="00B23944" w:rsidRDefault="00B23944" w:rsidP="00B23944">
      <w:pPr>
        <w:tabs>
          <w:tab w:val="left" w:pos="142"/>
          <w:tab w:val="left" w:pos="426"/>
          <w:tab w:val="left" w:pos="3976"/>
        </w:tabs>
        <w:ind w:left="426" w:right="142" w:firstLine="426"/>
        <w:rPr>
          <w:bCs/>
          <w:sz w:val="18"/>
          <w:szCs w:val="18"/>
        </w:rPr>
      </w:pPr>
      <w:r w:rsidRPr="00B23944">
        <w:rPr>
          <w:bCs/>
          <w:sz w:val="18"/>
          <w:szCs w:val="18"/>
        </w:rPr>
        <w:t>(основани</w:t>
      </w:r>
      <w:proofErr w:type="gramStart"/>
      <w:r w:rsidRPr="00B23944">
        <w:rPr>
          <w:bCs/>
          <w:sz w:val="18"/>
          <w:szCs w:val="18"/>
        </w:rPr>
        <w:t>е(</w:t>
      </w:r>
      <w:proofErr w:type="gramEnd"/>
      <w:r w:rsidRPr="00B23944">
        <w:rPr>
          <w:bCs/>
          <w:sz w:val="18"/>
          <w:szCs w:val="18"/>
        </w:rPr>
        <w:t>я), установленное частью 1 статьи 24 Жилищного кодекса Российской Федерации)</w:t>
      </w:r>
    </w:p>
    <w:p w:rsidR="00B23944" w:rsidRPr="00B23944" w:rsidRDefault="00B23944" w:rsidP="00B23944">
      <w:pPr>
        <w:tabs>
          <w:tab w:val="left" w:pos="142"/>
          <w:tab w:val="left" w:pos="426"/>
          <w:tab w:val="left" w:pos="3976"/>
        </w:tabs>
        <w:ind w:left="426" w:right="142" w:firstLine="426"/>
        <w:rPr>
          <w:bCs/>
          <w:sz w:val="18"/>
          <w:szCs w:val="18"/>
        </w:rPr>
      </w:pPr>
    </w:p>
    <w:p w:rsidR="00B23944" w:rsidRPr="00B23944" w:rsidRDefault="00B23944" w:rsidP="00B23944">
      <w:pPr>
        <w:tabs>
          <w:tab w:val="left" w:pos="142"/>
          <w:tab w:val="left" w:pos="426"/>
          <w:tab w:val="left" w:pos="3976"/>
        </w:tabs>
        <w:ind w:left="426" w:right="142" w:firstLine="426"/>
        <w:rPr>
          <w:bCs/>
          <w:sz w:val="18"/>
          <w:szCs w:val="18"/>
        </w:rPr>
      </w:pPr>
    </w:p>
    <w:p w:rsidR="00B23944" w:rsidRPr="00B23944" w:rsidRDefault="00B23944" w:rsidP="00B23944">
      <w:pPr>
        <w:tabs>
          <w:tab w:val="left" w:pos="0"/>
          <w:tab w:val="left" w:pos="142"/>
          <w:tab w:val="left" w:pos="3976"/>
        </w:tabs>
        <w:ind w:left="0" w:right="142" w:firstLine="426"/>
        <w:rPr>
          <w:bCs/>
          <w:sz w:val="18"/>
          <w:szCs w:val="18"/>
        </w:rPr>
      </w:pPr>
    </w:p>
    <w:p w:rsidR="00B23944" w:rsidRPr="00B23944" w:rsidRDefault="00B23944" w:rsidP="00B23944">
      <w:pPr>
        <w:tabs>
          <w:tab w:val="left" w:pos="0"/>
          <w:tab w:val="left" w:pos="142"/>
          <w:tab w:val="left" w:pos="3976"/>
        </w:tabs>
        <w:ind w:left="0" w:right="142" w:firstLine="426"/>
        <w:rPr>
          <w:bCs/>
          <w:sz w:val="18"/>
          <w:szCs w:val="18"/>
        </w:rPr>
      </w:pPr>
    </w:p>
    <w:tbl>
      <w:tblPr>
        <w:tblW w:w="0" w:type="auto"/>
        <w:tblLayout w:type="fixed"/>
        <w:tblCellMar>
          <w:left w:w="28" w:type="dxa"/>
          <w:right w:w="28" w:type="dxa"/>
        </w:tblCellMar>
        <w:tblLook w:val="04A0" w:firstRow="1" w:lastRow="0" w:firstColumn="1" w:lastColumn="0" w:noHBand="0" w:noVBand="1"/>
      </w:tblPr>
      <w:tblGrid>
        <w:gridCol w:w="4139"/>
        <w:gridCol w:w="284"/>
        <w:gridCol w:w="1984"/>
        <w:gridCol w:w="284"/>
        <w:gridCol w:w="3543"/>
      </w:tblGrid>
      <w:tr w:rsidR="00B23944" w:rsidRPr="00B23944" w:rsidTr="00B23944">
        <w:tc>
          <w:tcPr>
            <w:tcW w:w="4139" w:type="dxa"/>
            <w:tcBorders>
              <w:top w:val="nil"/>
              <w:left w:val="nil"/>
              <w:bottom w:val="single" w:sz="4" w:space="0" w:color="auto"/>
              <w:right w:val="nil"/>
            </w:tcBorders>
            <w:vAlign w:val="bottom"/>
          </w:tcPr>
          <w:p w:rsidR="00B23944" w:rsidRPr="00B23944" w:rsidRDefault="00B23944" w:rsidP="00B23944">
            <w:pPr>
              <w:tabs>
                <w:tab w:val="left" w:pos="0"/>
                <w:tab w:val="left" w:pos="142"/>
                <w:tab w:val="left" w:pos="3976"/>
              </w:tabs>
              <w:ind w:left="0" w:right="142" w:firstLine="426"/>
              <w:rPr>
                <w:bCs/>
                <w:sz w:val="18"/>
                <w:szCs w:val="18"/>
              </w:rPr>
            </w:pPr>
          </w:p>
        </w:tc>
        <w:tc>
          <w:tcPr>
            <w:tcW w:w="284" w:type="dxa"/>
            <w:vAlign w:val="bottom"/>
          </w:tcPr>
          <w:p w:rsidR="00B23944" w:rsidRPr="00B23944" w:rsidRDefault="00B23944" w:rsidP="00B23944">
            <w:pPr>
              <w:tabs>
                <w:tab w:val="left" w:pos="0"/>
                <w:tab w:val="left" w:pos="142"/>
                <w:tab w:val="left" w:pos="3976"/>
              </w:tabs>
              <w:ind w:left="0" w:right="142" w:firstLine="426"/>
              <w:rPr>
                <w:bCs/>
                <w:sz w:val="18"/>
                <w:szCs w:val="18"/>
              </w:rPr>
            </w:pPr>
          </w:p>
        </w:tc>
        <w:tc>
          <w:tcPr>
            <w:tcW w:w="1984" w:type="dxa"/>
            <w:tcBorders>
              <w:top w:val="nil"/>
              <w:left w:val="nil"/>
              <w:bottom w:val="single" w:sz="4" w:space="0" w:color="auto"/>
              <w:right w:val="nil"/>
            </w:tcBorders>
            <w:vAlign w:val="bottom"/>
          </w:tcPr>
          <w:p w:rsidR="00B23944" w:rsidRPr="00B23944" w:rsidRDefault="00B23944" w:rsidP="00B23944">
            <w:pPr>
              <w:tabs>
                <w:tab w:val="left" w:pos="0"/>
                <w:tab w:val="left" w:pos="142"/>
                <w:tab w:val="left" w:pos="3976"/>
              </w:tabs>
              <w:ind w:left="0" w:right="142" w:firstLine="426"/>
              <w:rPr>
                <w:bCs/>
                <w:sz w:val="18"/>
                <w:szCs w:val="18"/>
              </w:rPr>
            </w:pPr>
          </w:p>
        </w:tc>
        <w:tc>
          <w:tcPr>
            <w:tcW w:w="284" w:type="dxa"/>
            <w:vAlign w:val="bottom"/>
          </w:tcPr>
          <w:p w:rsidR="00B23944" w:rsidRPr="00B23944" w:rsidRDefault="00B23944" w:rsidP="00B23944">
            <w:pPr>
              <w:tabs>
                <w:tab w:val="left" w:pos="0"/>
                <w:tab w:val="left" w:pos="142"/>
                <w:tab w:val="left" w:pos="3976"/>
              </w:tabs>
              <w:ind w:left="0" w:right="142" w:firstLine="426"/>
              <w:rPr>
                <w:bCs/>
                <w:sz w:val="18"/>
                <w:szCs w:val="18"/>
              </w:rPr>
            </w:pPr>
          </w:p>
        </w:tc>
        <w:tc>
          <w:tcPr>
            <w:tcW w:w="3543" w:type="dxa"/>
            <w:tcBorders>
              <w:top w:val="nil"/>
              <w:left w:val="nil"/>
              <w:bottom w:val="single" w:sz="4" w:space="0" w:color="auto"/>
              <w:right w:val="nil"/>
            </w:tcBorders>
            <w:vAlign w:val="bottom"/>
          </w:tcPr>
          <w:p w:rsidR="00B23944" w:rsidRPr="00B23944" w:rsidRDefault="00B23944" w:rsidP="00B23944">
            <w:pPr>
              <w:tabs>
                <w:tab w:val="left" w:pos="0"/>
                <w:tab w:val="left" w:pos="142"/>
                <w:tab w:val="left" w:pos="3976"/>
              </w:tabs>
              <w:ind w:left="0" w:right="142" w:firstLine="426"/>
              <w:rPr>
                <w:bCs/>
                <w:sz w:val="18"/>
                <w:szCs w:val="18"/>
              </w:rPr>
            </w:pPr>
          </w:p>
        </w:tc>
      </w:tr>
      <w:tr w:rsidR="00B23944" w:rsidRPr="00B23944" w:rsidTr="00B23944">
        <w:tc>
          <w:tcPr>
            <w:tcW w:w="4139" w:type="dxa"/>
            <w:hideMark/>
          </w:tcPr>
          <w:p w:rsidR="00B23944" w:rsidRPr="00B23944" w:rsidRDefault="00B23944" w:rsidP="00B23944">
            <w:pPr>
              <w:tabs>
                <w:tab w:val="left" w:pos="0"/>
                <w:tab w:val="left" w:pos="142"/>
                <w:tab w:val="left" w:pos="3976"/>
              </w:tabs>
              <w:ind w:left="0" w:right="142" w:firstLine="426"/>
              <w:rPr>
                <w:bCs/>
                <w:sz w:val="18"/>
                <w:szCs w:val="18"/>
              </w:rPr>
            </w:pPr>
            <w:r w:rsidRPr="00B23944">
              <w:rPr>
                <w:bCs/>
                <w:sz w:val="18"/>
                <w:szCs w:val="18"/>
              </w:rPr>
              <w:t>(должность лица, подписавшего уведомление)</w:t>
            </w:r>
          </w:p>
        </w:tc>
        <w:tc>
          <w:tcPr>
            <w:tcW w:w="284" w:type="dxa"/>
          </w:tcPr>
          <w:p w:rsidR="00B23944" w:rsidRPr="00B23944" w:rsidRDefault="00B23944" w:rsidP="00B23944">
            <w:pPr>
              <w:tabs>
                <w:tab w:val="left" w:pos="0"/>
                <w:tab w:val="left" w:pos="142"/>
                <w:tab w:val="left" w:pos="3976"/>
              </w:tabs>
              <w:ind w:left="0" w:right="142" w:firstLine="426"/>
              <w:rPr>
                <w:bCs/>
                <w:sz w:val="18"/>
                <w:szCs w:val="18"/>
              </w:rPr>
            </w:pPr>
          </w:p>
        </w:tc>
        <w:tc>
          <w:tcPr>
            <w:tcW w:w="1984" w:type="dxa"/>
            <w:hideMark/>
          </w:tcPr>
          <w:p w:rsidR="00B23944" w:rsidRPr="00B23944" w:rsidRDefault="00B23944" w:rsidP="00B23944">
            <w:pPr>
              <w:tabs>
                <w:tab w:val="left" w:pos="0"/>
                <w:tab w:val="left" w:pos="142"/>
                <w:tab w:val="left" w:pos="3976"/>
              </w:tabs>
              <w:ind w:left="0" w:right="142" w:firstLine="426"/>
              <w:rPr>
                <w:bCs/>
                <w:sz w:val="18"/>
                <w:szCs w:val="18"/>
              </w:rPr>
            </w:pPr>
            <w:r w:rsidRPr="00B23944">
              <w:rPr>
                <w:bCs/>
                <w:sz w:val="18"/>
                <w:szCs w:val="18"/>
              </w:rPr>
              <w:t>(подпись)</w:t>
            </w:r>
          </w:p>
        </w:tc>
        <w:tc>
          <w:tcPr>
            <w:tcW w:w="284" w:type="dxa"/>
          </w:tcPr>
          <w:p w:rsidR="00B23944" w:rsidRPr="00B23944" w:rsidRDefault="00B23944" w:rsidP="00B23944">
            <w:pPr>
              <w:tabs>
                <w:tab w:val="left" w:pos="0"/>
                <w:tab w:val="left" w:pos="142"/>
                <w:tab w:val="left" w:pos="3976"/>
              </w:tabs>
              <w:ind w:left="0" w:right="142" w:firstLine="426"/>
              <w:rPr>
                <w:bCs/>
                <w:sz w:val="18"/>
                <w:szCs w:val="18"/>
              </w:rPr>
            </w:pPr>
          </w:p>
        </w:tc>
        <w:tc>
          <w:tcPr>
            <w:tcW w:w="3543" w:type="dxa"/>
            <w:hideMark/>
          </w:tcPr>
          <w:p w:rsidR="00B23944" w:rsidRPr="00B23944" w:rsidRDefault="00B23944" w:rsidP="00B23944">
            <w:pPr>
              <w:tabs>
                <w:tab w:val="left" w:pos="0"/>
                <w:tab w:val="left" w:pos="142"/>
                <w:tab w:val="left" w:pos="3976"/>
              </w:tabs>
              <w:ind w:left="0" w:right="142" w:firstLine="426"/>
              <w:rPr>
                <w:bCs/>
                <w:sz w:val="18"/>
                <w:szCs w:val="18"/>
              </w:rPr>
            </w:pPr>
            <w:r w:rsidRPr="00B23944">
              <w:rPr>
                <w:bCs/>
                <w:sz w:val="18"/>
                <w:szCs w:val="18"/>
              </w:rPr>
              <w:t>(расшифровка подписи)</w:t>
            </w:r>
          </w:p>
        </w:tc>
      </w:tr>
    </w:tbl>
    <w:p w:rsidR="00B23944" w:rsidRPr="00B23944" w:rsidRDefault="00B23944" w:rsidP="00B23944">
      <w:pPr>
        <w:tabs>
          <w:tab w:val="left" w:pos="0"/>
          <w:tab w:val="left" w:pos="142"/>
          <w:tab w:val="left" w:pos="3976"/>
        </w:tabs>
        <w:ind w:left="0" w:right="142" w:firstLine="426"/>
        <w:rPr>
          <w:bCs/>
          <w:sz w:val="18"/>
          <w:szCs w:val="18"/>
        </w:rPr>
      </w:pPr>
    </w:p>
    <w:tbl>
      <w:tblPr>
        <w:tblW w:w="0" w:type="auto"/>
        <w:tblLayout w:type="fixed"/>
        <w:tblCellMar>
          <w:left w:w="28" w:type="dxa"/>
          <w:right w:w="28" w:type="dxa"/>
        </w:tblCellMar>
        <w:tblLook w:val="04A0" w:firstRow="1" w:lastRow="0" w:firstColumn="1" w:lastColumn="0" w:noHBand="0" w:noVBand="1"/>
      </w:tblPr>
      <w:tblGrid>
        <w:gridCol w:w="170"/>
        <w:gridCol w:w="425"/>
        <w:gridCol w:w="284"/>
        <w:gridCol w:w="1984"/>
        <w:gridCol w:w="510"/>
        <w:gridCol w:w="227"/>
        <w:gridCol w:w="6634"/>
      </w:tblGrid>
      <w:tr w:rsidR="00B23944" w:rsidRPr="00B23944" w:rsidTr="00B23944">
        <w:tc>
          <w:tcPr>
            <w:tcW w:w="170" w:type="dxa"/>
            <w:vAlign w:val="bottom"/>
            <w:hideMark/>
          </w:tcPr>
          <w:p w:rsidR="00B23944" w:rsidRPr="00B23944" w:rsidRDefault="00B23944" w:rsidP="00B23944">
            <w:pPr>
              <w:tabs>
                <w:tab w:val="left" w:pos="0"/>
                <w:tab w:val="left" w:pos="142"/>
                <w:tab w:val="left" w:pos="3976"/>
              </w:tabs>
              <w:ind w:left="0" w:right="142" w:firstLine="426"/>
              <w:rPr>
                <w:bCs/>
                <w:sz w:val="18"/>
                <w:szCs w:val="18"/>
              </w:rPr>
            </w:pPr>
            <w:r w:rsidRPr="00B23944">
              <w:rPr>
                <w:bCs/>
                <w:sz w:val="18"/>
                <w:szCs w:val="18"/>
              </w:rPr>
              <w:t>“</w:t>
            </w:r>
          </w:p>
        </w:tc>
        <w:tc>
          <w:tcPr>
            <w:tcW w:w="425" w:type="dxa"/>
            <w:tcBorders>
              <w:top w:val="nil"/>
              <w:left w:val="nil"/>
              <w:bottom w:val="single" w:sz="4" w:space="0" w:color="auto"/>
              <w:right w:val="nil"/>
            </w:tcBorders>
            <w:vAlign w:val="bottom"/>
          </w:tcPr>
          <w:p w:rsidR="00B23944" w:rsidRPr="00B23944" w:rsidRDefault="00B23944" w:rsidP="00B23944">
            <w:pPr>
              <w:tabs>
                <w:tab w:val="left" w:pos="0"/>
                <w:tab w:val="left" w:pos="142"/>
                <w:tab w:val="left" w:pos="3976"/>
              </w:tabs>
              <w:ind w:left="0" w:right="142" w:firstLine="426"/>
              <w:rPr>
                <w:bCs/>
                <w:sz w:val="18"/>
                <w:szCs w:val="18"/>
              </w:rPr>
            </w:pPr>
          </w:p>
        </w:tc>
        <w:tc>
          <w:tcPr>
            <w:tcW w:w="284" w:type="dxa"/>
            <w:vAlign w:val="bottom"/>
            <w:hideMark/>
          </w:tcPr>
          <w:p w:rsidR="00B23944" w:rsidRPr="00B23944" w:rsidRDefault="00B23944" w:rsidP="00B23944">
            <w:pPr>
              <w:tabs>
                <w:tab w:val="left" w:pos="0"/>
                <w:tab w:val="left" w:pos="142"/>
                <w:tab w:val="left" w:pos="3976"/>
              </w:tabs>
              <w:ind w:left="0" w:right="142" w:firstLine="426"/>
              <w:rPr>
                <w:bCs/>
                <w:sz w:val="18"/>
                <w:szCs w:val="18"/>
              </w:rPr>
            </w:pPr>
            <w:r w:rsidRPr="00B23944">
              <w:rPr>
                <w:bCs/>
                <w:sz w:val="18"/>
                <w:szCs w:val="18"/>
              </w:rPr>
              <w:t>”</w:t>
            </w:r>
          </w:p>
        </w:tc>
        <w:tc>
          <w:tcPr>
            <w:tcW w:w="1984" w:type="dxa"/>
            <w:tcBorders>
              <w:top w:val="nil"/>
              <w:left w:val="nil"/>
              <w:bottom w:val="single" w:sz="4" w:space="0" w:color="auto"/>
              <w:right w:val="nil"/>
            </w:tcBorders>
            <w:vAlign w:val="bottom"/>
          </w:tcPr>
          <w:p w:rsidR="00B23944" w:rsidRPr="00B23944" w:rsidRDefault="00B23944" w:rsidP="00B23944">
            <w:pPr>
              <w:tabs>
                <w:tab w:val="left" w:pos="0"/>
                <w:tab w:val="left" w:pos="142"/>
                <w:tab w:val="left" w:pos="3976"/>
              </w:tabs>
              <w:ind w:left="0" w:right="142" w:firstLine="426"/>
              <w:rPr>
                <w:bCs/>
                <w:sz w:val="18"/>
                <w:szCs w:val="18"/>
              </w:rPr>
            </w:pPr>
          </w:p>
        </w:tc>
        <w:tc>
          <w:tcPr>
            <w:tcW w:w="510" w:type="dxa"/>
            <w:vAlign w:val="bottom"/>
            <w:hideMark/>
          </w:tcPr>
          <w:p w:rsidR="00B23944" w:rsidRPr="00B23944" w:rsidRDefault="00B23944" w:rsidP="00B23944">
            <w:pPr>
              <w:tabs>
                <w:tab w:val="left" w:pos="0"/>
                <w:tab w:val="left" w:pos="142"/>
                <w:tab w:val="left" w:pos="3976"/>
              </w:tabs>
              <w:ind w:left="0" w:right="142" w:firstLine="426"/>
              <w:rPr>
                <w:bCs/>
                <w:sz w:val="18"/>
                <w:szCs w:val="18"/>
              </w:rPr>
            </w:pPr>
            <w:r w:rsidRPr="00B23944">
              <w:rPr>
                <w:bCs/>
                <w:sz w:val="18"/>
                <w:szCs w:val="18"/>
              </w:rPr>
              <w:t>20</w:t>
            </w:r>
          </w:p>
        </w:tc>
        <w:tc>
          <w:tcPr>
            <w:tcW w:w="227" w:type="dxa"/>
            <w:tcBorders>
              <w:top w:val="nil"/>
              <w:left w:val="nil"/>
              <w:bottom w:val="single" w:sz="4" w:space="0" w:color="auto"/>
              <w:right w:val="nil"/>
            </w:tcBorders>
            <w:vAlign w:val="bottom"/>
          </w:tcPr>
          <w:p w:rsidR="00B23944" w:rsidRPr="00B23944" w:rsidRDefault="00B23944" w:rsidP="00B23944">
            <w:pPr>
              <w:tabs>
                <w:tab w:val="left" w:pos="0"/>
                <w:tab w:val="left" w:pos="142"/>
                <w:tab w:val="left" w:pos="3976"/>
              </w:tabs>
              <w:ind w:left="0" w:right="142" w:firstLine="426"/>
              <w:rPr>
                <w:bCs/>
                <w:sz w:val="18"/>
                <w:szCs w:val="18"/>
              </w:rPr>
            </w:pPr>
          </w:p>
        </w:tc>
        <w:tc>
          <w:tcPr>
            <w:tcW w:w="6634" w:type="dxa"/>
            <w:vAlign w:val="bottom"/>
            <w:hideMark/>
          </w:tcPr>
          <w:p w:rsidR="00B23944" w:rsidRPr="00B23944" w:rsidRDefault="00B23944" w:rsidP="00B23944">
            <w:pPr>
              <w:tabs>
                <w:tab w:val="left" w:pos="0"/>
                <w:tab w:val="left" w:pos="142"/>
                <w:tab w:val="left" w:pos="3976"/>
              </w:tabs>
              <w:ind w:left="0" w:right="142" w:firstLine="426"/>
              <w:rPr>
                <w:bCs/>
                <w:sz w:val="18"/>
                <w:szCs w:val="18"/>
              </w:rPr>
            </w:pPr>
            <w:proofErr w:type="gramStart"/>
            <w:r w:rsidRPr="00B23944">
              <w:rPr>
                <w:bCs/>
                <w:sz w:val="18"/>
                <w:szCs w:val="18"/>
              </w:rPr>
              <w:t>г</w:t>
            </w:r>
            <w:proofErr w:type="gramEnd"/>
            <w:r w:rsidRPr="00B23944">
              <w:rPr>
                <w:bCs/>
                <w:sz w:val="18"/>
                <w:szCs w:val="18"/>
              </w:rPr>
              <w:t>.</w:t>
            </w:r>
          </w:p>
        </w:tc>
      </w:tr>
    </w:tbl>
    <w:p w:rsidR="00B23944" w:rsidRPr="00B23944" w:rsidRDefault="00B23944" w:rsidP="00B23944">
      <w:pPr>
        <w:tabs>
          <w:tab w:val="left" w:pos="0"/>
          <w:tab w:val="left" w:pos="3976"/>
        </w:tabs>
        <w:ind w:left="0" w:right="142" w:firstLine="426"/>
        <w:rPr>
          <w:bCs/>
          <w:sz w:val="18"/>
          <w:szCs w:val="18"/>
        </w:rPr>
      </w:pPr>
      <w:r w:rsidRPr="00B23944">
        <w:rPr>
          <w:bCs/>
          <w:sz w:val="18"/>
          <w:szCs w:val="18"/>
        </w:rPr>
        <w:t>М.П.</w:t>
      </w:r>
    </w:p>
    <w:p w:rsidR="00B23944" w:rsidRPr="00B23944" w:rsidRDefault="00B23944" w:rsidP="00B23944">
      <w:pPr>
        <w:tabs>
          <w:tab w:val="left" w:pos="0"/>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Приложение № 4</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к Административному регламенту «Принятие документов, а также выдача решений о переводе или об отказе в переводе жилого помещения в нежилое или нежилого помещения в жилое помещение, находящегося на территории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jc w:val="center"/>
        <w:rPr>
          <w:b/>
          <w:bCs/>
          <w:sz w:val="18"/>
          <w:szCs w:val="18"/>
        </w:rPr>
      </w:pPr>
      <w:r w:rsidRPr="00B23944">
        <w:rPr>
          <w:b/>
          <w:bCs/>
          <w:sz w:val="18"/>
          <w:szCs w:val="18"/>
        </w:rPr>
        <w:t>АКТ №</w:t>
      </w:r>
    </w:p>
    <w:p w:rsidR="00B23944" w:rsidRPr="00B23944" w:rsidRDefault="00B23944" w:rsidP="00B23944">
      <w:pPr>
        <w:tabs>
          <w:tab w:val="left" w:pos="426"/>
          <w:tab w:val="left" w:pos="3976"/>
        </w:tabs>
        <w:ind w:left="0" w:right="142" w:firstLine="426"/>
        <w:jc w:val="center"/>
        <w:rPr>
          <w:b/>
          <w:bCs/>
          <w:sz w:val="18"/>
          <w:szCs w:val="18"/>
        </w:rPr>
      </w:pPr>
      <w:r w:rsidRPr="00B23944">
        <w:rPr>
          <w:b/>
          <w:bCs/>
          <w:sz w:val="18"/>
          <w:szCs w:val="18"/>
        </w:rPr>
        <w:t>ПРИЕМОЧНОЙ КОМИССИИ</w:t>
      </w:r>
    </w:p>
    <w:p w:rsidR="00B23944" w:rsidRPr="00B23944" w:rsidRDefault="00B23944" w:rsidP="00B23944">
      <w:pPr>
        <w:tabs>
          <w:tab w:val="left" w:pos="426"/>
          <w:tab w:val="left" w:pos="3976"/>
        </w:tabs>
        <w:ind w:left="0" w:right="142" w:firstLine="426"/>
        <w:jc w:val="center"/>
        <w:rPr>
          <w:b/>
          <w:bCs/>
          <w:sz w:val="18"/>
          <w:szCs w:val="18"/>
        </w:rPr>
      </w:pPr>
      <w:r w:rsidRPr="00B23944">
        <w:rPr>
          <w:b/>
          <w:bCs/>
          <w:sz w:val="18"/>
          <w:szCs w:val="18"/>
        </w:rPr>
        <w:t>о завершении переустройства и (или) перепланировки</w:t>
      </w:r>
    </w:p>
    <w:p w:rsidR="00B23944" w:rsidRPr="00B23944" w:rsidRDefault="00B23944" w:rsidP="00B23944">
      <w:pPr>
        <w:tabs>
          <w:tab w:val="left" w:pos="426"/>
          <w:tab w:val="left" w:pos="3976"/>
        </w:tabs>
        <w:ind w:left="0" w:right="142" w:firstLine="426"/>
        <w:jc w:val="center"/>
        <w:rPr>
          <w:b/>
          <w:bCs/>
          <w:sz w:val="18"/>
          <w:szCs w:val="18"/>
        </w:rPr>
      </w:pPr>
      <w:r w:rsidRPr="00B23944">
        <w:rPr>
          <w:b/>
          <w:bCs/>
          <w:sz w:val="18"/>
          <w:szCs w:val="18"/>
        </w:rPr>
        <w:t>жилого (нежилого) помещения, и (или) иных работ</w:t>
      </w:r>
    </w:p>
    <w:p w:rsidR="00B23944" w:rsidRPr="00B23944" w:rsidRDefault="00B23944" w:rsidP="00B23944">
      <w:pPr>
        <w:tabs>
          <w:tab w:val="left" w:pos="426"/>
          <w:tab w:val="left" w:pos="3976"/>
        </w:tabs>
        <w:ind w:left="0" w:right="142" w:firstLine="426"/>
        <w:jc w:val="center"/>
        <w:rPr>
          <w:b/>
          <w:bCs/>
          <w:sz w:val="18"/>
          <w:szCs w:val="18"/>
        </w:rPr>
      </w:pPr>
      <w:r w:rsidRPr="00B23944">
        <w:rPr>
          <w:b/>
          <w:bCs/>
          <w:sz w:val="18"/>
          <w:szCs w:val="18"/>
        </w:rPr>
        <w:t>в переводимом помещении</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u w:val="single"/>
        </w:rPr>
      </w:pPr>
      <w:r w:rsidRPr="00B23944">
        <w:rPr>
          <w:bCs/>
          <w:sz w:val="18"/>
          <w:szCs w:val="18"/>
        </w:rPr>
        <w:t xml:space="preserve">____________                                                                            </w:t>
      </w:r>
      <w:r w:rsidRPr="00B23944">
        <w:rPr>
          <w:bCs/>
          <w:sz w:val="18"/>
          <w:szCs w:val="18"/>
          <w:u w:val="single"/>
        </w:rPr>
        <w:t>с. Хомутово, ул. Кирова, 7А</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(Дата)                                                                                                                                   </w:t>
      </w:r>
      <w:proofErr w:type="gramStart"/>
      <w:r w:rsidRPr="00B23944">
        <w:rPr>
          <w:bCs/>
          <w:sz w:val="18"/>
          <w:szCs w:val="18"/>
        </w:rPr>
        <w:t xml:space="preserve">( </w:t>
      </w:r>
      <w:proofErr w:type="gramEnd"/>
      <w:r w:rsidRPr="00B23944">
        <w:rPr>
          <w:bCs/>
          <w:sz w:val="18"/>
          <w:szCs w:val="18"/>
        </w:rPr>
        <w:t>место составления акта)</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w:t>
      </w:r>
      <w:proofErr w:type="gramStart"/>
      <w:r w:rsidRPr="00B23944">
        <w:rPr>
          <w:bCs/>
          <w:sz w:val="18"/>
          <w:szCs w:val="18"/>
        </w:rPr>
        <w:t xml:space="preserve">Объект переустройства и (или) перепланировки, и (или) проведения иных работ: нежилое (жилое) помещение, переведенное из жилого (нежилого) помещения, расположенное по адресу: __________________________________, </w:t>
      </w:r>
      <w:proofErr w:type="gramEnd"/>
    </w:p>
    <w:p w:rsidR="00B23944" w:rsidRPr="00B23944" w:rsidRDefault="00B23944" w:rsidP="00B23944">
      <w:pPr>
        <w:tabs>
          <w:tab w:val="left" w:pos="426"/>
          <w:tab w:val="left" w:pos="3976"/>
        </w:tabs>
        <w:ind w:left="0" w:right="142" w:firstLine="426"/>
        <w:rPr>
          <w:bCs/>
          <w:sz w:val="18"/>
          <w:szCs w:val="18"/>
        </w:rPr>
      </w:pPr>
      <w:r w:rsidRPr="00B23944">
        <w:rPr>
          <w:bCs/>
          <w:sz w:val="18"/>
          <w:szCs w:val="18"/>
        </w:rPr>
        <w:t>________________________________________________________________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Приемочная комиссия, утвержденная _Распоряжением администрации </w:t>
      </w:r>
      <w:proofErr w:type="spellStart"/>
      <w:r w:rsidRPr="00B23944">
        <w:rPr>
          <w:bCs/>
          <w:sz w:val="18"/>
          <w:szCs w:val="18"/>
        </w:rPr>
        <w:t>Хомутовского</w:t>
      </w:r>
      <w:proofErr w:type="spellEnd"/>
      <w:r w:rsidRPr="00B23944">
        <w:rPr>
          <w:bCs/>
          <w:sz w:val="18"/>
          <w:szCs w:val="18"/>
        </w:rPr>
        <w:t xml:space="preserve"> муниципального образования от ___________ N________,</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УСТАНОВИЛА:</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1. Заявителем  - _________________________________________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lastRenderedPageBreak/>
        <w:t>предъявлены   к   приемке   выполненные  работы  по переустройству и перепланировке жилого (нежилого) помещения  и иные  работы в переводимом помещении, расположенном по адресу: ________________________________________________________________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2. В результате переустройства и (или) перепланировки жилого (нежилого),  и (или) иных работ в помещении выполнено: ________________________________________________________________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w:t>
      </w:r>
      <w:proofErr w:type="gramStart"/>
      <w:r w:rsidRPr="00B23944">
        <w:rPr>
          <w:bCs/>
          <w:sz w:val="18"/>
          <w:szCs w:val="18"/>
        </w:rPr>
        <w:t>(указать основные ремонтно-строительные работы,</w:t>
      </w:r>
      <w:proofErr w:type="gramEnd"/>
    </w:p>
    <w:p w:rsidR="00B23944" w:rsidRPr="00B23944" w:rsidRDefault="00B23944" w:rsidP="00B23944">
      <w:pPr>
        <w:tabs>
          <w:tab w:val="left" w:pos="426"/>
          <w:tab w:val="left" w:pos="3976"/>
        </w:tabs>
        <w:ind w:left="0" w:right="142" w:firstLine="426"/>
        <w:rPr>
          <w:bCs/>
          <w:sz w:val="18"/>
          <w:szCs w:val="18"/>
        </w:rPr>
      </w:pPr>
      <w:r w:rsidRPr="00B23944">
        <w:rPr>
          <w:bCs/>
          <w:sz w:val="18"/>
          <w:szCs w:val="18"/>
        </w:rPr>
        <w:t>________________________________________________________________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выполненные в результате переустройства и (или) перепланировки, и (или) иные работы </w:t>
      </w:r>
      <w:proofErr w:type="gramStart"/>
      <w:r w:rsidRPr="00B23944">
        <w:rPr>
          <w:bCs/>
          <w:sz w:val="18"/>
          <w:szCs w:val="18"/>
        </w:rPr>
        <w:t>по</w:t>
      </w:r>
      <w:proofErr w:type="gramEnd"/>
    </w:p>
    <w:p w:rsidR="00B23944" w:rsidRPr="00B23944" w:rsidRDefault="00B23944" w:rsidP="00B23944">
      <w:pPr>
        <w:tabs>
          <w:tab w:val="left" w:pos="426"/>
          <w:tab w:val="left" w:pos="3976"/>
        </w:tabs>
        <w:ind w:left="0" w:right="142" w:firstLine="426"/>
        <w:rPr>
          <w:bCs/>
          <w:sz w:val="18"/>
          <w:szCs w:val="18"/>
        </w:rPr>
      </w:pPr>
      <w:r w:rsidRPr="00B23944">
        <w:rPr>
          <w:bCs/>
          <w:sz w:val="18"/>
          <w:szCs w:val="18"/>
        </w:rPr>
        <w:t>________________________________________________________________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ремонту, реконструкции, ремонту помещения)                                                                                        _______________________________________________________________________________________________________________________________________________________________________. </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3. Переустройство и перепланировка жилого  (нежилого)  помещения,  и  (или) иные работы проведены на основании решения ________________________________________________________________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w:t>
      </w:r>
      <w:proofErr w:type="gramStart"/>
      <w:r w:rsidRPr="00B23944">
        <w:rPr>
          <w:bCs/>
          <w:sz w:val="18"/>
          <w:szCs w:val="18"/>
        </w:rPr>
        <w:t>(указывается орган, осуществляющий согласование,</w:t>
      </w:r>
      <w:proofErr w:type="gramEnd"/>
    </w:p>
    <w:p w:rsidR="00B23944" w:rsidRPr="00B23944" w:rsidRDefault="00B23944" w:rsidP="00B23944">
      <w:pPr>
        <w:tabs>
          <w:tab w:val="left" w:pos="426"/>
          <w:tab w:val="left" w:pos="3976"/>
        </w:tabs>
        <w:ind w:left="0" w:right="142" w:firstLine="426"/>
        <w:rPr>
          <w:bCs/>
          <w:sz w:val="18"/>
          <w:szCs w:val="18"/>
        </w:rPr>
      </w:pPr>
      <w:r w:rsidRPr="00B23944">
        <w:rPr>
          <w:bCs/>
          <w:sz w:val="18"/>
          <w:szCs w:val="18"/>
        </w:rPr>
        <w:t>______________________________________________________ от________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или орган, осуществляющий перевод помещения)</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4.Проект разработан __________________________________________________________________________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(наименование и реквизиты автора)</w:t>
      </w:r>
    </w:p>
    <w:p w:rsidR="00B23944" w:rsidRDefault="00B23944" w:rsidP="00B23944">
      <w:pPr>
        <w:tabs>
          <w:tab w:val="left" w:pos="426"/>
          <w:tab w:val="left" w:pos="3976"/>
        </w:tabs>
        <w:ind w:left="0" w:right="142" w:firstLine="426"/>
        <w:jc w:val="center"/>
        <w:rPr>
          <w:b/>
          <w:bCs/>
          <w:sz w:val="18"/>
          <w:szCs w:val="18"/>
        </w:rPr>
      </w:pPr>
    </w:p>
    <w:p w:rsidR="00B23944" w:rsidRPr="00B23944" w:rsidRDefault="00B23944" w:rsidP="00B23944">
      <w:pPr>
        <w:tabs>
          <w:tab w:val="left" w:pos="426"/>
          <w:tab w:val="left" w:pos="3976"/>
        </w:tabs>
        <w:ind w:left="0" w:right="142" w:firstLine="426"/>
        <w:jc w:val="center"/>
        <w:rPr>
          <w:b/>
          <w:bCs/>
          <w:sz w:val="18"/>
          <w:szCs w:val="18"/>
        </w:rPr>
      </w:pPr>
      <w:r w:rsidRPr="00B23944">
        <w:rPr>
          <w:b/>
          <w:bCs/>
          <w:sz w:val="18"/>
          <w:szCs w:val="18"/>
        </w:rPr>
        <w:t>РЕШЕНИЕ ПРИЕМОЧНОЙ КОМИССИИ:</w:t>
      </w:r>
    </w:p>
    <w:p w:rsidR="00B23944" w:rsidRPr="00B23944" w:rsidRDefault="00B23944" w:rsidP="00B23944">
      <w:pPr>
        <w:tabs>
          <w:tab w:val="left" w:pos="426"/>
          <w:tab w:val="left" w:pos="3976"/>
        </w:tabs>
        <w:ind w:left="0" w:right="142" w:firstLine="426"/>
        <w:jc w:val="center"/>
        <w:rPr>
          <w:bCs/>
          <w:sz w:val="18"/>
          <w:szCs w:val="18"/>
        </w:rPr>
      </w:pP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1. Работы по перепланировке  и  (или)  переустройству жилого помещения и (или) иные работы в переводимом помещении, расположенном по адресу: ________________________________________________________________ _______________________________________________________, завершены. </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2. Перепланировка и (или) переустройство, и (или) иные работы в переводимом помещении соответствуют  (не соответствуют) предоставленному проекту.</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Члены комиссии:</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(подпись)</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(подпись)</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(подпись)</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Заявитель                                                  ________________</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(подпись)</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Особые отметки: ___________________________________________________  </w:t>
      </w:r>
    </w:p>
    <w:p w:rsidR="00B23944" w:rsidRPr="00B23944" w:rsidRDefault="00B23944" w:rsidP="00B23944">
      <w:pPr>
        <w:tabs>
          <w:tab w:val="left" w:pos="426"/>
          <w:tab w:val="left" w:pos="3976"/>
        </w:tabs>
        <w:ind w:left="0" w:right="142" w:firstLine="426"/>
        <w:rPr>
          <w:bCs/>
          <w:sz w:val="18"/>
          <w:szCs w:val="18"/>
        </w:rPr>
      </w:pPr>
      <w:r w:rsidRPr="00B23944">
        <w:rPr>
          <w:bCs/>
          <w:sz w:val="18"/>
          <w:szCs w:val="18"/>
        </w:rPr>
        <w:t xml:space="preserve">                                                 (сведения о наличии особого мнения член</w:t>
      </w:r>
      <w:proofErr w:type="gramStart"/>
      <w:r w:rsidRPr="00B23944">
        <w:rPr>
          <w:bCs/>
          <w:sz w:val="18"/>
          <w:szCs w:val="18"/>
        </w:rPr>
        <w:t>а(</w:t>
      </w:r>
      <w:proofErr w:type="spellStart"/>
      <w:proofErr w:type="gramEnd"/>
      <w:r w:rsidRPr="00B23944">
        <w:rPr>
          <w:bCs/>
          <w:sz w:val="18"/>
          <w:szCs w:val="18"/>
        </w:rPr>
        <w:t>ов</w:t>
      </w:r>
      <w:proofErr w:type="spellEnd"/>
      <w:r w:rsidRPr="00B23944">
        <w:rPr>
          <w:bCs/>
          <w:sz w:val="18"/>
          <w:szCs w:val="18"/>
        </w:rPr>
        <w:t xml:space="preserve">) комиссии) </w:t>
      </w:r>
    </w:p>
    <w:p w:rsidR="00B23944" w:rsidRPr="00B23944" w:rsidRDefault="00B23944" w:rsidP="00B23944">
      <w:pPr>
        <w:tabs>
          <w:tab w:val="left" w:pos="426"/>
          <w:tab w:val="left" w:pos="3976"/>
        </w:tabs>
        <w:ind w:left="0" w:right="142" w:firstLine="426"/>
        <w:rPr>
          <w:bCs/>
          <w:sz w:val="18"/>
          <w:szCs w:val="18"/>
        </w:rPr>
      </w:pPr>
    </w:p>
    <w:p w:rsidR="00B23944" w:rsidRPr="00B23944" w:rsidRDefault="00B23944" w:rsidP="00B23944">
      <w:pPr>
        <w:tabs>
          <w:tab w:val="left" w:pos="426"/>
          <w:tab w:val="left" w:pos="3976"/>
        </w:tabs>
        <w:ind w:left="0" w:right="142" w:firstLine="284"/>
        <w:rPr>
          <w:bCs/>
          <w:sz w:val="18"/>
          <w:szCs w:val="18"/>
        </w:rPr>
      </w:pPr>
    </w:p>
    <w:p w:rsidR="00B23944" w:rsidRPr="00B23944" w:rsidRDefault="00B23944" w:rsidP="00B23944">
      <w:pPr>
        <w:tabs>
          <w:tab w:val="left" w:pos="426"/>
          <w:tab w:val="left" w:pos="3976"/>
        </w:tabs>
        <w:ind w:left="0" w:right="142" w:firstLine="284"/>
        <w:rPr>
          <w:bCs/>
          <w:sz w:val="18"/>
          <w:szCs w:val="18"/>
        </w:rPr>
      </w:pPr>
    </w:p>
    <w:p w:rsidR="00492244" w:rsidRPr="00492244" w:rsidRDefault="00492244" w:rsidP="00492244">
      <w:pPr>
        <w:tabs>
          <w:tab w:val="left" w:pos="426"/>
          <w:tab w:val="left" w:pos="3976"/>
        </w:tabs>
        <w:ind w:left="0" w:right="142" w:firstLine="284"/>
        <w:rPr>
          <w:sz w:val="18"/>
          <w:szCs w:val="18"/>
        </w:rPr>
      </w:pPr>
    </w:p>
    <w:p w:rsidR="00492244" w:rsidRPr="00492244" w:rsidRDefault="00492244" w:rsidP="00492244">
      <w:pPr>
        <w:tabs>
          <w:tab w:val="left" w:pos="426"/>
          <w:tab w:val="left" w:pos="3976"/>
        </w:tabs>
        <w:ind w:left="0" w:right="142" w:firstLine="284"/>
        <w:rPr>
          <w:sz w:val="18"/>
          <w:szCs w:val="18"/>
        </w:rPr>
      </w:pPr>
    </w:p>
    <w:p w:rsidR="00492244" w:rsidRPr="00492244" w:rsidRDefault="00492244" w:rsidP="00492244">
      <w:pPr>
        <w:tabs>
          <w:tab w:val="left" w:pos="426"/>
          <w:tab w:val="left" w:pos="3976"/>
        </w:tabs>
        <w:ind w:left="0" w:right="142" w:firstLine="284"/>
        <w:rPr>
          <w:sz w:val="18"/>
          <w:szCs w:val="18"/>
        </w:rPr>
      </w:pPr>
    </w:p>
    <w:p w:rsidR="007A6408" w:rsidRPr="00341D4B" w:rsidRDefault="007A6408" w:rsidP="007A6408">
      <w:pPr>
        <w:tabs>
          <w:tab w:val="left" w:pos="426"/>
          <w:tab w:val="left" w:pos="3976"/>
        </w:tabs>
        <w:ind w:left="0" w:right="142" w:firstLine="284"/>
        <w:rPr>
          <w:sz w:val="18"/>
          <w:szCs w:val="18"/>
        </w:rPr>
      </w:pPr>
    </w:p>
    <w:p w:rsidR="007A6408" w:rsidRPr="007A6408" w:rsidRDefault="007A6408" w:rsidP="007A6408">
      <w:pPr>
        <w:tabs>
          <w:tab w:val="left" w:pos="426"/>
          <w:tab w:val="left" w:pos="3976"/>
        </w:tabs>
        <w:ind w:left="0" w:right="142" w:firstLine="0"/>
        <w:jc w:val="center"/>
        <w:rPr>
          <w:b/>
          <w:sz w:val="18"/>
          <w:szCs w:val="18"/>
        </w:rPr>
      </w:pPr>
      <w:r w:rsidRPr="007A6408">
        <w:rPr>
          <w:sz w:val="18"/>
          <w:szCs w:val="18"/>
        </w:rPr>
        <w:t>РОССИЙСКАЯ ФЕДЕРАЦИЯ</w:t>
      </w:r>
    </w:p>
    <w:p w:rsidR="007A6408" w:rsidRPr="007A6408" w:rsidRDefault="007A6408" w:rsidP="007A6408">
      <w:pPr>
        <w:tabs>
          <w:tab w:val="left" w:pos="426"/>
          <w:tab w:val="left" w:pos="3976"/>
        </w:tabs>
        <w:ind w:left="0" w:right="142" w:firstLine="0"/>
        <w:jc w:val="center"/>
        <w:rPr>
          <w:bCs/>
          <w:sz w:val="18"/>
          <w:szCs w:val="18"/>
        </w:rPr>
      </w:pPr>
      <w:r w:rsidRPr="007A6408">
        <w:rPr>
          <w:bCs/>
          <w:sz w:val="18"/>
          <w:szCs w:val="18"/>
        </w:rPr>
        <w:t>ИРКУТСКАЯ ОБЛАСТЬ ИРКУТСКИЙ РАЙОН</w:t>
      </w:r>
    </w:p>
    <w:p w:rsidR="007A6408" w:rsidRPr="007A6408" w:rsidRDefault="007A6408" w:rsidP="007A6408">
      <w:pPr>
        <w:tabs>
          <w:tab w:val="left" w:pos="426"/>
          <w:tab w:val="left" w:pos="3976"/>
        </w:tabs>
        <w:ind w:left="0" w:right="142" w:firstLine="0"/>
        <w:jc w:val="center"/>
        <w:rPr>
          <w:sz w:val="18"/>
          <w:szCs w:val="18"/>
        </w:rPr>
      </w:pPr>
      <w:r w:rsidRPr="007A6408">
        <w:rPr>
          <w:sz w:val="18"/>
          <w:szCs w:val="18"/>
        </w:rPr>
        <w:t>ХОМУТОВСКОЕ МУНИЦИПАЛЬНОЕ ОБРАЗОВАНИЕ</w:t>
      </w:r>
    </w:p>
    <w:p w:rsidR="007A6408" w:rsidRPr="007A6408" w:rsidRDefault="007A6408" w:rsidP="007A6408">
      <w:pPr>
        <w:tabs>
          <w:tab w:val="left" w:pos="426"/>
          <w:tab w:val="left" w:pos="3976"/>
        </w:tabs>
        <w:ind w:left="0" w:right="142" w:firstLine="0"/>
        <w:jc w:val="center"/>
        <w:rPr>
          <w:b/>
          <w:bCs/>
          <w:sz w:val="18"/>
          <w:szCs w:val="18"/>
        </w:rPr>
      </w:pPr>
      <w:r w:rsidRPr="007A6408">
        <w:rPr>
          <w:b/>
          <w:bCs/>
          <w:sz w:val="18"/>
          <w:szCs w:val="18"/>
        </w:rPr>
        <w:t>АДМИНИСТРАЦИЯ</w:t>
      </w:r>
    </w:p>
    <w:p w:rsidR="007A6408" w:rsidRPr="007A6408" w:rsidRDefault="007A6408" w:rsidP="007A6408">
      <w:pPr>
        <w:tabs>
          <w:tab w:val="left" w:pos="426"/>
          <w:tab w:val="left" w:pos="3976"/>
        </w:tabs>
        <w:ind w:left="0" w:right="142" w:firstLine="0"/>
        <w:jc w:val="center"/>
        <w:rPr>
          <w:b/>
          <w:sz w:val="18"/>
          <w:szCs w:val="18"/>
        </w:rPr>
      </w:pPr>
      <w:r>
        <w:rPr>
          <w:b/>
          <w:sz w:val="18"/>
          <w:szCs w:val="18"/>
        </w:rPr>
        <w:t>ПОСТАНОВЛЕНИЕ</w:t>
      </w:r>
    </w:p>
    <w:p w:rsidR="007A6408" w:rsidRPr="007A6408" w:rsidRDefault="007A6408" w:rsidP="007A6408">
      <w:pPr>
        <w:tabs>
          <w:tab w:val="left" w:pos="426"/>
          <w:tab w:val="left" w:pos="3976"/>
        </w:tabs>
        <w:ind w:left="0" w:right="142" w:firstLine="0"/>
        <w:rPr>
          <w:sz w:val="18"/>
          <w:szCs w:val="18"/>
        </w:rPr>
      </w:pPr>
    </w:p>
    <w:p w:rsidR="007A6408" w:rsidRPr="007A6408" w:rsidRDefault="007A6408" w:rsidP="00492244">
      <w:pPr>
        <w:tabs>
          <w:tab w:val="left" w:pos="426"/>
          <w:tab w:val="left" w:pos="3976"/>
        </w:tabs>
        <w:ind w:left="0" w:right="142" w:firstLine="426"/>
        <w:rPr>
          <w:sz w:val="18"/>
          <w:szCs w:val="18"/>
        </w:rPr>
      </w:pPr>
      <w:r>
        <w:rPr>
          <w:sz w:val="18"/>
          <w:szCs w:val="18"/>
          <w:u w:val="single"/>
        </w:rPr>
        <w:t>21</w:t>
      </w:r>
      <w:r w:rsidRPr="007A6408">
        <w:rPr>
          <w:sz w:val="18"/>
          <w:szCs w:val="18"/>
          <w:u w:val="single"/>
        </w:rPr>
        <w:t>.02.2022  № 3</w:t>
      </w:r>
      <w:r w:rsidR="00492244">
        <w:rPr>
          <w:sz w:val="18"/>
          <w:szCs w:val="18"/>
          <w:u w:val="single"/>
        </w:rPr>
        <w:t>5</w:t>
      </w:r>
      <w:r w:rsidRPr="007A6408">
        <w:rPr>
          <w:sz w:val="18"/>
          <w:szCs w:val="18"/>
          <w:u w:val="single"/>
        </w:rPr>
        <w:t xml:space="preserve"> о/д</w:t>
      </w:r>
    </w:p>
    <w:p w:rsidR="007A6408" w:rsidRPr="007A6408" w:rsidRDefault="007A6408" w:rsidP="00492244">
      <w:pPr>
        <w:tabs>
          <w:tab w:val="left" w:pos="426"/>
          <w:tab w:val="left" w:pos="3976"/>
        </w:tabs>
        <w:ind w:left="0" w:right="142" w:firstLine="426"/>
        <w:rPr>
          <w:sz w:val="18"/>
          <w:szCs w:val="18"/>
        </w:rPr>
      </w:pPr>
      <w:r w:rsidRPr="007A6408">
        <w:rPr>
          <w:sz w:val="18"/>
          <w:szCs w:val="18"/>
        </w:rPr>
        <w:t xml:space="preserve">       с. Хомутово </w:t>
      </w:r>
    </w:p>
    <w:p w:rsidR="007A6408" w:rsidRDefault="007A6408" w:rsidP="007A6408">
      <w:pPr>
        <w:tabs>
          <w:tab w:val="left" w:pos="426"/>
          <w:tab w:val="left" w:pos="3976"/>
        </w:tabs>
        <w:ind w:left="0" w:right="142" w:firstLine="0"/>
        <w:jc w:val="right"/>
        <w:rPr>
          <w:i/>
          <w:sz w:val="18"/>
          <w:szCs w:val="18"/>
        </w:rPr>
      </w:pPr>
    </w:p>
    <w:p w:rsidR="00285F71" w:rsidRDefault="00492244" w:rsidP="00492244">
      <w:pPr>
        <w:tabs>
          <w:tab w:val="left" w:pos="426"/>
          <w:tab w:val="left" w:pos="3976"/>
        </w:tabs>
        <w:ind w:left="0" w:right="142" w:firstLine="426"/>
        <w:rPr>
          <w:bCs/>
          <w:sz w:val="18"/>
          <w:szCs w:val="18"/>
        </w:rPr>
      </w:pPr>
      <w:r w:rsidRPr="00492244">
        <w:rPr>
          <w:bCs/>
          <w:sz w:val="18"/>
          <w:szCs w:val="18"/>
        </w:rPr>
        <w:t xml:space="preserve">Об утверждении формы проверочного листа (списка контрольных вопросов), применяемого при осуществлении муниципального земельного контроля на территории </w:t>
      </w:r>
      <w:proofErr w:type="spellStart"/>
      <w:r w:rsidRPr="00492244">
        <w:rPr>
          <w:bCs/>
          <w:sz w:val="18"/>
          <w:szCs w:val="18"/>
        </w:rPr>
        <w:t>Хомутовского</w:t>
      </w:r>
      <w:proofErr w:type="spellEnd"/>
      <w:r w:rsidRPr="00492244">
        <w:rPr>
          <w:bCs/>
          <w:sz w:val="18"/>
          <w:szCs w:val="18"/>
        </w:rPr>
        <w:t xml:space="preserve"> муниципального образования </w:t>
      </w:r>
    </w:p>
    <w:p w:rsidR="00285F71" w:rsidRDefault="00285F71" w:rsidP="00492244">
      <w:pPr>
        <w:tabs>
          <w:tab w:val="left" w:pos="426"/>
          <w:tab w:val="left" w:pos="3976"/>
        </w:tabs>
        <w:ind w:left="0" w:right="142" w:firstLine="426"/>
        <w:rPr>
          <w:bCs/>
          <w:sz w:val="18"/>
          <w:szCs w:val="18"/>
        </w:rPr>
      </w:pPr>
    </w:p>
    <w:p w:rsidR="00492244" w:rsidRPr="00492244" w:rsidRDefault="00492244" w:rsidP="00492244">
      <w:pPr>
        <w:tabs>
          <w:tab w:val="left" w:pos="426"/>
          <w:tab w:val="left" w:pos="3976"/>
        </w:tabs>
        <w:ind w:left="0" w:right="142" w:firstLine="426"/>
        <w:rPr>
          <w:bCs/>
          <w:sz w:val="18"/>
          <w:szCs w:val="18"/>
        </w:rPr>
      </w:pPr>
      <w:proofErr w:type="gramStart"/>
      <w:r w:rsidRPr="00492244">
        <w:rPr>
          <w:bCs/>
          <w:sz w:val="18"/>
          <w:szCs w:val="18"/>
        </w:rPr>
        <w:t xml:space="preserve">В соответствии  со  ст. 14 Федерального  закона от  06.10.2003 №131    «Об общих принципах организации местного самоуправления в Российской Федерации», ст. 53 Федерального закона от 31.07.2020 </w:t>
      </w:r>
      <w:r w:rsidRPr="00492244">
        <w:rPr>
          <w:bCs/>
          <w:sz w:val="18"/>
          <w:szCs w:val="18"/>
        </w:rPr>
        <w:br/>
        <w:t xml:space="preserve">№ 248-ФЗ  «О государственном контроле (надзоре) и муниципальном контроле в Российской Федерации», руководствуясь </w:t>
      </w:r>
      <w:hyperlink r:id="rId33" w:history="1">
        <w:r w:rsidRPr="00492244">
          <w:rPr>
            <w:rStyle w:val="af"/>
            <w:bCs/>
            <w:sz w:val="18"/>
            <w:szCs w:val="18"/>
          </w:rPr>
          <w:t>постановлением</w:t>
        </w:r>
      </w:hyperlink>
      <w:r w:rsidRPr="00492244">
        <w:rPr>
          <w:bCs/>
          <w:sz w:val="18"/>
          <w:szCs w:val="18"/>
        </w:rPr>
        <w:t xml:space="preserve"> Правительства Российской Федерации от 27.10.2021 № 1844 «Об  утверждении требований </w:t>
      </w:r>
      <w:r w:rsidRPr="00492244">
        <w:rPr>
          <w:bCs/>
          <w:sz w:val="18"/>
          <w:szCs w:val="18"/>
        </w:rPr>
        <w:br/>
        <w:t>к разработке, содержанию, общественному обсуждению проектов форм проверочных листов, утверждению, применению, актуализации форм</w:t>
      </w:r>
      <w:proofErr w:type="gramEnd"/>
      <w:r w:rsidRPr="00492244">
        <w:rPr>
          <w:bCs/>
          <w:sz w:val="18"/>
          <w:szCs w:val="18"/>
        </w:rPr>
        <w:t xml:space="preserve"> проверочных листов, а также случаев обязательного применения проверочных листов», Уставом  Администрации </w:t>
      </w:r>
      <w:proofErr w:type="spellStart"/>
      <w:r w:rsidRPr="00492244">
        <w:rPr>
          <w:bCs/>
          <w:sz w:val="18"/>
          <w:szCs w:val="18"/>
        </w:rPr>
        <w:t>Хомутовского</w:t>
      </w:r>
      <w:proofErr w:type="spellEnd"/>
      <w:r w:rsidRPr="00492244">
        <w:rPr>
          <w:bCs/>
          <w:sz w:val="18"/>
          <w:szCs w:val="18"/>
        </w:rPr>
        <w:t xml:space="preserve"> муниципального образования, Администрация </w:t>
      </w:r>
      <w:proofErr w:type="spellStart"/>
      <w:r w:rsidRPr="00492244">
        <w:rPr>
          <w:bCs/>
          <w:sz w:val="18"/>
          <w:szCs w:val="18"/>
        </w:rPr>
        <w:t>Хомутовского</w:t>
      </w:r>
      <w:proofErr w:type="spellEnd"/>
      <w:r w:rsidRPr="00492244">
        <w:rPr>
          <w:bCs/>
          <w:sz w:val="18"/>
          <w:szCs w:val="18"/>
        </w:rPr>
        <w:t xml:space="preserve"> муниципального образования</w:t>
      </w:r>
    </w:p>
    <w:p w:rsidR="00492244" w:rsidRDefault="00492244" w:rsidP="00492244">
      <w:pPr>
        <w:tabs>
          <w:tab w:val="left" w:pos="426"/>
          <w:tab w:val="left" w:pos="3976"/>
        </w:tabs>
        <w:ind w:left="0" w:right="142" w:firstLine="426"/>
        <w:rPr>
          <w:sz w:val="18"/>
          <w:szCs w:val="18"/>
        </w:rPr>
      </w:pPr>
    </w:p>
    <w:p w:rsidR="00492244" w:rsidRPr="00492244" w:rsidRDefault="00492244" w:rsidP="00492244">
      <w:pPr>
        <w:tabs>
          <w:tab w:val="left" w:pos="426"/>
          <w:tab w:val="left" w:pos="3976"/>
        </w:tabs>
        <w:ind w:left="0" w:right="142" w:firstLine="426"/>
        <w:rPr>
          <w:sz w:val="18"/>
          <w:szCs w:val="18"/>
        </w:rPr>
      </w:pPr>
      <w:r w:rsidRPr="00492244">
        <w:rPr>
          <w:sz w:val="18"/>
          <w:szCs w:val="18"/>
        </w:rPr>
        <w:t>ПОСТАНОВЛЯЕТ:</w:t>
      </w:r>
    </w:p>
    <w:p w:rsidR="00492244" w:rsidRPr="00492244" w:rsidRDefault="00492244" w:rsidP="00492244">
      <w:pPr>
        <w:tabs>
          <w:tab w:val="left" w:pos="426"/>
          <w:tab w:val="left" w:pos="3976"/>
        </w:tabs>
        <w:ind w:left="0" w:right="142" w:firstLine="426"/>
        <w:rPr>
          <w:sz w:val="18"/>
          <w:szCs w:val="18"/>
        </w:rPr>
      </w:pPr>
    </w:p>
    <w:p w:rsidR="00492244" w:rsidRPr="00492244" w:rsidRDefault="00492244" w:rsidP="00492244">
      <w:pPr>
        <w:tabs>
          <w:tab w:val="left" w:pos="426"/>
          <w:tab w:val="left" w:pos="3976"/>
        </w:tabs>
        <w:ind w:left="0" w:right="142" w:firstLine="426"/>
        <w:rPr>
          <w:sz w:val="18"/>
          <w:szCs w:val="18"/>
        </w:rPr>
      </w:pPr>
      <w:r w:rsidRPr="00492244">
        <w:rPr>
          <w:sz w:val="18"/>
          <w:szCs w:val="18"/>
        </w:rPr>
        <w:t>1.  </w:t>
      </w:r>
      <w:bookmarkStart w:id="42" w:name="_Hlk90992181"/>
      <w:r w:rsidRPr="00492244">
        <w:rPr>
          <w:sz w:val="18"/>
          <w:szCs w:val="18"/>
        </w:rPr>
        <w:t xml:space="preserve">Утвердить форму проверочного листа (списка контрольных вопросов), применяемого при осуществлении муниципального земельного контроля </w:t>
      </w:r>
      <w:bookmarkStart w:id="43" w:name="_Hlk91167132"/>
      <w:r w:rsidRPr="00492244">
        <w:rPr>
          <w:sz w:val="18"/>
          <w:szCs w:val="18"/>
        </w:rPr>
        <w:br/>
        <w:t xml:space="preserve">на территории </w:t>
      </w:r>
      <w:proofErr w:type="spellStart"/>
      <w:r w:rsidRPr="00492244">
        <w:rPr>
          <w:sz w:val="18"/>
          <w:szCs w:val="18"/>
        </w:rPr>
        <w:t>Хомутовского</w:t>
      </w:r>
      <w:proofErr w:type="spellEnd"/>
      <w:r w:rsidRPr="00492244">
        <w:rPr>
          <w:sz w:val="18"/>
          <w:szCs w:val="18"/>
        </w:rPr>
        <w:t xml:space="preserve"> муниципального образования</w:t>
      </w:r>
      <w:bookmarkEnd w:id="43"/>
      <w:r w:rsidRPr="00492244">
        <w:rPr>
          <w:sz w:val="18"/>
          <w:szCs w:val="18"/>
        </w:rPr>
        <w:t>, согласно приложению.</w:t>
      </w:r>
    </w:p>
    <w:p w:rsidR="00492244" w:rsidRPr="00492244" w:rsidRDefault="00492244" w:rsidP="00492244">
      <w:pPr>
        <w:tabs>
          <w:tab w:val="left" w:pos="426"/>
          <w:tab w:val="left" w:pos="3976"/>
        </w:tabs>
        <w:ind w:left="0" w:right="142" w:firstLine="426"/>
        <w:rPr>
          <w:sz w:val="18"/>
          <w:szCs w:val="18"/>
        </w:rPr>
      </w:pPr>
      <w:r w:rsidRPr="00492244">
        <w:rPr>
          <w:sz w:val="18"/>
          <w:szCs w:val="18"/>
        </w:rPr>
        <w:t>2. </w:t>
      </w:r>
      <w:bookmarkEnd w:id="42"/>
      <w:r w:rsidRPr="00492244">
        <w:rPr>
          <w:sz w:val="18"/>
          <w:szCs w:val="18"/>
        </w:rPr>
        <w:t>Опубликовать настоящее постановление в установленном законом порядке.</w:t>
      </w:r>
    </w:p>
    <w:p w:rsidR="00492244" w:rsidRPr="00492244" w:rsidRDefault="00492244" w:rsidP="00492244">
      <w:pPr>
        <w:tabs>
          <w:tab w:val="left" w:pos="426"/>
          <w:tab w:val="left" w:pos="3976"/>
        </w:tabs>
        <w:ind w:left="0" w:right="142" w:firstLine="426"/>
        <w:rPr>
          <w:sz w:val="18"/>
          <w:szCs w:val="18"/>
        </w:rPr>
      </w:pPr>
      <w:r w:rsidRPr="00492244">
        <w:rPr>
          <w:sz w:val="18"/>
          <w:szCs w:val="18"/>
        </w:rPr>
        <w:t xml:space="preserve">3. Настоящее постановление вступает в силу </w:t>
      </w:r>
      <w:proofErr w:type="gramStart"/>
      <w:r w:rsidRPr="00492244">
        <w:rPr>
          <w:sz w:val="18"/>
          <w:szCs w:val="18"/>
        </w:rPr>
        <w:t>с даты</w:t>
      </w:r>
      <w:proofErr w:type="gramEnd"/>
      <w:r w:rsidRPr="00492244">
        <w:rPr>
          <w:sz w:val="18"/>
          <w:szCs w:val="18"/>
        </w:rPr>
        <w:t xml:space="preserve"> официального опубликования, но не ранее 01.03.2022 года.</w:t>
      </w:r>
    </w:p>
    <w:p w:rsidR="00492244" w:rsidRPr="00492244" w:rsidRDefault="00492244" w:rsidP="00492244">
      <w:pPr>
        <w:tabs>
          <w:tab w:val="left" w:pos="426"/>
          <w:tab w:val="left" w:pos="3976"/>
        </w:tabs>
        <w:ind w:left="0" w:right="142" w:firstLine="426"/>
        <w:rPr>
          <w:i/>
          <w:sz w:val="18"/>
          <w:szCs w:val="18"/>
        </w:rPr>
      </w:pPr>
      <w:r w:rsidRPr="00492244">
        <w:rPr>
          <w:sz w:val="18"/>
          <w:szCs w:val="18"/>
        </w:rPr>
        <w:t>4. </w:t>
      </w:r>
      <w:proofErr w:type="gramStart"/>
      <w:r w:rsidRPr="00492244">
        <w:rPr>
          <w:sz w:val="18"/>
          <w:szCs w:val="18"/>
        </w:rPr>
        <w:t>Контроль за</w:t>
      </w:r>
      <w:proofErr w:type="gramEnd"/>
      <w:r w:rsidRPr="00492244">
        <w:rPr>
          <w:sz w:val="18"/>
          <w:szCs w:val="18"/>
        </w:rPr>
        <w:t xml:space="preserve"> исполнением настоящего постановления возложить </w:t>
      </w:r>
      <w:r w:rsidRPr="00492244">
        <w:rPr>
          <w:sz w:val="18"/>
          <w:szCs w:val="18"/>
        </w:rPr>
        <w:br/>
        <w:t>на заместителя Главы администрации</w:t>
      </w:r>
      <w:r w:rsidRPr="00492244">
        <w:rPr>
          <w:i/>
          <w:sz w:val="18"/>
          <w:szCs w:val="18"/>
        </w:rPr>
        <w:t>.</w:t>
      </w:r>
    </w:p>
    <w:p w:rsidR="00492244" w:rsidRPr="00492244" w:rsidRDefault="00492244" w:rsidP="00492244">
      <w:pPr>
        <w:tabs>
          <w:tab w:val="left" w:pos="426"/>
          <w:tab w:val="left" w:pos="3976"/>
        </w:tabs>
        <w:ind w:left="0" w:right="142" w:firstLine="0"/>
        <w:jc w:val="right"/>
        <w:rPr>
          <w:i/>
          <w:sz w:val="18"/>
          <w:szCs w:val="18"/>
        </w:rPr>
      </w:pPr>
    </w:p>
    <w:p w:rsidR="00492244" w:rsidRPr="00492244" w:rsidRDefault="00492244" w:rsidP="00492244">
      <w:pPr>
        <w:tabs>
          <w:tab w:val="left" w:pos="426"/>
          <w:tab w:val="left" w:pos="3976"/>
        </w:tabs>
        <w:ind w:left="0" w:right="142" w:firstLine="0"/>
        <w:jc w:val="right"/>
        <w:rPr>
          <w:i/>
          <w:sz w:val="18"/>
          <w:szCs w:val="18"/>
        </w:rPr>
      </w:pPr>
      <w:r w:rsidRPr="00492244">
        <w:rPr>
          <w:i/>
          <w:sz w:val="18"/>
          <w:szCs w:val="18"/>
        </w:rPr>
        <w:t xml:space="preserve">Глава                                      В.М. </w:t>
      </w:r>
      <w:proofErr w:type="spellStart"/>
      <w:r w:rsidRPr="00492244">
        <w:rPr>
          <w:i/>
          <w:sz w:val="18"/>
          <w:szCs w:val="18"/>
        </w:rPr>
        <w:t>Колмаченко</w:t>
      </w:r>
      <w:proofErr w:type="spellEnd"/>
    </w:p>
    <w:p w:rsidR="00492244" w:rsidRDefault="00492244" w:rsidP="007A6408">
      <w:pPr>
        <w:tabs>
          <w:tab w:val="left" w:pos="426"/>
          <w:tab w:val="left" w:pos="3976"/>
        </w:tabs>
        <w:ind w:left="0" w:right="142" w:firstLine="0"/>
        <w:jc w:val="right"/>
        <w:rPr>
          <w:i/>
          <w:sz w:val="18"/>
          <w:szCs w:val="18"/>
        </w:rPr>
      </w:pPr>
    </w:p>
    <w:p w:rsidR="007A6408" w:rsidRDefault="007A6408" w:rsidP="007A6408">
      <w:pPr>
        <w:tabs>
          <w:tab w:val="left" w:pos="426"/>
          <w:tab w:val="left" w:pos="3976"/>
        </w:tabs>
        <w:ind w:left="0" w:right="142" w:firstLine="0"/>
        <w:jc w:val="right"/>
        <w:rPr>
          <w:i/>
          <w:sz w:val="18"/>
          <w:szCs w:val="18"/>
        </w:rPr>
      </w:pPr>
    </w:p>
    <w:tbl>
      <w:tblPr>
        <w:tblStyle w:val="aa"/>
        <w:tblW w:w="107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4820"/>
      </w:tblGrid>
      <w:tr w:rsidR="0092248D" w:rsidRPr="0092248D" w:rsidTr="0092248D">
        <w:tc>
          <w:tcPr>
            <w:tcW w:w="5886" w:type="dxa"/>
          </w:tcPr>
          <w:p w:rsidR="0092248D" w:rsidRPr="0092248D" w:rsidRDefault="0092248D" w:rsidP="0092248D">
            <w:pPr>
              <w:tabs>
                <w:tab w:val="left" w:pos="426"/>
                <w:tab w:val="left" w:pos="3976"/>
              </w:tabs>
              <w:ind w:left="0" w:right="142" w:firstLine="0"/>
              <w:rPr>
                <w:sz w:val="18"/>
                <w:szCs w:val="18"/>
              </w:rPr>
            </w:pPr>
          </w:p>
        </w:tc>
        <w:tc>
          <w:tcPr>
            <w:tcW w:w="4820" w:type="dxa"/>
          </w:tcPr>
          <w:p w:rsidR="0092248D" w:rsidRPr="0092248D" w:rsidRDefault="0092248D" w:rsidP="0092248D">
            <w:pPr>
              <w:tabs>
                <w:tab w:val="left" w:pos="426"/>
                <w:tab w:val="left" w:pos="3976"/>
              </w:tabs>
              <w:ind w:left="0" w:right="142" w:firstLine="0"/>
              <w:rPr>
                <w:sz w:val="18"/>
                <w:szCs w:val="18"/>
              </w:rPr>
            </w:pPr>
            <w:r w:rsidRPr="0092248D">
              <w:rPr>
                <w:sz w:val="18"/>
                <w:szCs w:val="18"/>
              </w:rPr>
              <w:t>Приложение №1</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к постановлению администрации </w:t>
            </w:r>
            <w:proofErr w:type="spellStart"/>
            <w:r w:rsidRPr="0092248D">
              <w:rPr>
                <w:sz w:val="18"/>
                <w:szCs w:val="18"/>
              </w:rPr>
              <w:t>Хомутовского</w:t>
            </w:r>
            <w:proofErr w:type="spellEnd"/>
            <w:r w:rsidRPr="0092248D">
              <w:rPr>
                <w:sz w:val="18"/>
                <w:szCs w:val="18"/>
              </w:rPr>
              <w:t xml:space="preserve"> муниципального образования №___</w:t>
            </w:r>
          </w:p>
          <w:p w:rsidR="0092248D" w:rsidRPr="00A94C8B" w:rsidRDefault="0092248D" w:rsidP="0092248D">
            <w:pPr>
              <w:tabs>
                <w:tab w:val="left" w:pos="426"/>
                <w:tab w:val="left" w:pos="3976"/>
              </w:tabs>
              <w:ind w:left="0" w:right="142" w:firstLine="0"/>
              <w:rPr>
                <w:sz w:val="18"/>
                <w:szCs w:val="18"/>
                <w:u w:val="single"/>
              </w:rPr>
            </w:pPr>
            <w:r w:rsidRPr="0092248D">
              <w:rPr>
                <w:sz w:val="18"/>
                <w:szCs w:val="18"/>
              </w:rPr>
              <w:t>от</w:t>
            </w:r>
            <w:r w:rsidR="00A94C8B">
              <w:rPr>
                <w:sz w:val="18"/>
                <w:szCs w:val="18"/>
                <w:u w:val="single"/>
              </w:rPr>
              <w:t>21.02.2022</w:t>
            </w:r>
            <w:r w:rsidRPr="0092248D">
              <w:rPr>
                <w:sz w:val="18"/>
                <w:szCs w:val="18"/>
              </w:rPr>
              <w:t>_ № _</w:t>
            </w:r>
            <w:r w:rsidR="00A94C8B" w:rsidRPr="00A94C8B">
              <w:rPr>
                <w:sz w:val="18"/>
                <w:szCs w:val="18"/>
                <w:u w:val="single"/>
              </w:rPr>
              <w:t>35 о/д</w:t>
            </w:r>
            <w:r w:rsidRPr="00A94C8B">
              <w:rPr>
                <w:sz w:val="18"/>
                <w:szCs w:val="18"/>
                <w:u w:val="single"/>
              </w:rPr>
              <w:t>_</w:t>
            </w:r>
          </w:p>
          <w:p w:rsidR="0092248D" w:rsidRPr="0092248D" w:rsidRDefault="0092248D" w:rsidP="0092248D">
            <w:pPr>
              <w:tabs>
                <w:tab w:val="left" w:pos="426"/>
                <w:tab w:val="left" w:pos="3976"/>
              </w:tabs>
              <w:ind w:left="0" w:right="142" w:firstLine="0"/>
              <w:rPr>
                <w:sz w:val="18"/>
                <w:szCs w:val="18"/>
              </w:rPr>
            </w:pPr>
          </w:p>
        </w:tc>
      </w:tr>
    </w:tbl>
    <w:p w:rsidR="0092248D" w:rsidRPr="0092248D" w:rsidRDefault="0092248D" w:rsidP="0092248D">
      <w:pPr>
        <w:tabs>
          <w:tab w:val="left" w:pos="426"/>
          <w:tab w:val="left" w:pos="3976"/>
        </w:tabs>
        <w:ind w:left="0" w:right="142" w:firstLine="0"/>
        <w:rPr>
          <w:sz w:val="18"/>
          <w:szCs w:val="18"/>
        </w:rPr>
      </w:pPr>
    </w:p>
    <w:tbl>
      <w:tblPr>
        <w:tblStyle w:val="aa"/>
        <w:tblW w:w="1550" w:type="dxa"/>
        <w:tblInd w:w="9081" w:type="dxa"/>
        <w:tblLook w:val="04A0" w:firstRow="1" w:lastRow="0" w:firstColumn="1" w:lastColumn="0" w:noHBand="0" w:noVBand="1"/>
      </w:tblPr>
      <w:tblGrid>
        <w:gridCol w:w="1550"/>
      </w:tblGrid>
      <w:tr w:rsidR="0092248D" w:rsidRPr="0092248D" w:rsidTr="0092248D">
        <w:trPr>
          <w:trHeight w:val="1324"/>
        </w:trPr>
        <w:tc>
          <w:tcPr>
            <w:tcW w:w="1550" w:type="dxa"/>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lang w:val="en-US"/>
              </w:rPr>
              <w:t>QR</w:t>
            </w:r>
            <w:r w:rsidRPr="0092248D">
              <w:rPr>
                <w:sz w:val="18"/>
                <w:szCs w:val="18"/>
              </w:rPr>
              <w:t>-код</w:t>
            </w:r>
          </w:p>
        </w:tc>
      </w:tr>
    </w:tbl>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b/>
          <w:bCs/>
          <w:sz w:val="18"/>
          <w:szCs w:val="18"/>
        </w:rPr>
      </w:pPr>
    </w:p>
    <w:p w:rsidR="0092248D" w:rsidRPr="0092248D" w:rsidRDefault="0092248D" w:rsidP="005819EC">
      <w:pPr>
        <w:tabs>
          <w:tab w:val="left" w:pos="426"/>
          <w:tab w:val="left" w:pos="3976"/>
        </w:tabs>
        <w:ind w:left="0" w:right="142" w:firstLine="0"/>
        <w:jc w:val="center"/>
        <w:rPr>
          <w:b/>
          <w:sz w:val="18"/>
          <w:szCs w:val="18"/>
        </w:rPr>
      </w:pPr>
      <w:bookmarkStart w:id="44" w:name="_Hlk91144147"/>
      <w:r w:rsidRPr="0092248D">
        <w:rPr>
          <w:b/>
          <w:sz w:val="18"/>
          <w:szCs w:val="18"/>
        </w:rPr>
        <w:t>ПРОВЕРОЧНЫЙ ЛИСТ</w:t>
      </w:r>
    </w:p>
    <w:bookmarkEnd w:id="44"/>
    <w:p w:rsidR="0092248D" w:rsidRPr="0092248D" w:rsidRDefault="0092248D" w:rsidP="005819EC">
      <w:pPr>
        <w:tabs>
          <w:tab w:val="left" w:pos="426"/>
          <w:tab w:val="left" w:pos="3976"/>
        </w:tabs>
        <w:ind w:left="0" w:right="142" w:firstLine="0"/>
        <w:jc w:val="center"/>
        <w:rPr>
          <w:bCs/>
          <w:sz w:val="18"/>
          <w:szCs w:val="18"/>
        </w:rPr>
      </w:pPr>
      <w:r w:rsidRPr="0092248D">
        <w:rPr>
          <w:bCs/>
          <w:sz w:val="18"/>
          <w:szCs w:val="18"/>
        </w:rPr>
        <w:t>(список контрольных вопросов),</w:t>
      </w:r>
      <w:bookmarkStart w:id="45" w:name="_Hlk91154519"/>
    </w:p>
    <w:p w:rsidR="0092248D" w:rsidRPr="0092248D" w:rsidRDefault="0092248D" w:rsidP="005819EC">
      <w:pPr>
        <w:tabs>
          <w:tab w:val="left" w:pos="426"/>
          <w:tab w:val="left" w:pos="3976"/>
        </w:tabs>
        <w:ind w:left="0" w:right="142" w:firstLine="0"/>
        <w:jc w:val="center"/>
        <w:rPr>
          <w:bCs/>
          <w:sz w:val="18"/>
          <w:szCs w:val="18"/>
        </w:rPr>
      </w:pPr>
      <w:proofErr w:type="gramStart"/>
      <w:r w:rsidRPr="0092248D">
        <w:rPr>
          <w:bCs/>
          <w:sz w:val="18"/>
          <w:szCs w:val="18"/>
        </w:rPr>
        <w:t>применяемый</w:t>
      </w:r>
      <w:proofErr w:type="gramEnd"/>
      <w:r w:rsidRPr="0092248D">
        <w:rPr>
          <w:bCs/>
          <w:sz w:val="18"/>
          <w:szCs w:val="18"/>
        </w:rPr>
        <w:t xml:space="preserve"> при осуществлении муниципального земельного контроля</w:t>
      </w:r>
    </w:p>
    <w:p w:rsidR="0092248D" w:rsidRPr="0092248D" w:rsidRDefault="0092248D" w:rsidP="005819EC">
      <w:pPr>
        <w:tabs>
          <w:tab w:val="left" w:pos="426"/>
          <w:tab w:val="left" w:pos="3976"/>
        </w:tabs>
        <w:ind w:left="0" w:right="142" w:firstLine="0"/>
        <w:jc w:val="center"/>
        <w:rPr>
          <w:bCs/>
          <w:sz w:val="18"/>
          <w:szCs w:val="18"/>
        </w:rPr>
      </w:pPr>
      <w:r w:rsidRPr="0092248D">
        <w:rPr>
          <w:bCs/>
          <w:sz w:val="18"/>
          <w:szCs w:val="18"/>
        </w:rPr>
        <w:t xml:space="preserve">на территории </w:t>
      </w:r>
      <w:proofErr w:type="spellStart"/>
      <w:r w:rsidRPr="0092248D">
        <w:rPr>
          <w:bCs/>
          <w:sz w:val="18"/>
          <w:szCs w:val="18"/>
        </w:rPr>
        <w:t>Хомутовского</w:t>
      </w:r>
      <w:proofErr w:type="spellEnd"/>
      <w:r w:rsidRPr="0092248D">
        <w:rPr>
          <w:bCs/>
          <w:sz w:val="18"/>
          <w:szCs w:val="18"/>
        </w:rPr>
        <w:t xml:space="preserve"> муниципального образования</w:t>
      </w:r>
    </w:p>
    <w:bookmarkEnd w:id="45"/>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92248D" w:rsidRPr="0092248D" w:rsidTr="0092248D">
        <w:tc>
          <w:tcPr>
            <w:tcW w:w="5210" w:type="dxa"/>
            <w:shd w:val="clear" w:color="auto" w:fill="auto"/>
          </w:tcPr>
          <w:p w:rsidR="0092248D" w:rsidRPr="0092248D" w:rsidRDefault="0092248D" w:rsidP="0092248D">
            <w:pPr>
              <w:tabs>
                <w:tab w:val="left" w:pos="426"/>
                <w:tab w:val="left" w:pos="3976"/>
              </w:tabs>
              <w:ind w:left="0" w:right="142" w:firstLine="0"/>
              <w:rPr>
                <w:sz w:val="18"/>
                <w:szCs w:val="18"/>
              </w:rPr>
            </w:pPr>
            <w:r w:rsidRPr="0092248D">
              <w:rPr>
                <w:sz w:val="18"/>
                <w:szCs w:val="18"/>
              </w:rPr>
              <w:t>Наименование вида контроля, внесенного в единый реестр видов федерального государственного контроля (надзора), регионального государственного контроля (надзора), муниципального контроля</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r w:rsidRPr="0092248D">
              <w:rPr>
                <w:sz w:val="18"/>
                <w:szCs w:val="18"/>
              </w:rPr>
              <w:t>Муниципальный земельный контроль</w:t>
            </w:r>
          </w:p>
        </w:tc>
      </w:tr>
      <w:tr w:rsidR="0092248D" w:rsidRPr="0092248D" w:rsidTr="0092248D">
        <w:tc>
          <w:tcPr>
            <w:tcW w:w="5210" w:type="dxa"/>
            <w:shd w:val="clear" w:color="auto" w:fill="auto"/>
          </w:tcPr>
          <w:p w:rsidR="0092248D" w:rsidRPr="0092248D" w:rsidRDefault="0092248D" w:rsidP="0092248D">
            <w:pPr>
              <w:tabs>
                <w:tab w:val="left" w:pos="426"/>
                <w:tab w:val="left" w:pos="3976"/>
              </w:tabs>
              <w:ind w:left="0" w:right="142" w:firstLine="0"/>
              <w:rPr>
                <w:sz w:val="18"/>
                <w:szCs w:val="18"/>
              </w:rPr>
            </w:pPr>
            <w:r w:rsidRPr="0092248D">
              <w:rPr>
                <w:sz w:val="18"/>
                <w:szCs w:val="18"/>
              </w:rPr>
              <w:t>Наименование контрольного (надзорного) органа</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Администрация </w:t>
            </w:r>
            <w:proofErr w:type="spellStart"/>
            <w:r w:rsidRPr="0092248D">
              <w:rPr>
                <w:sz w:val="18"/>
                <w:szCs w:val="18"/>
              </w:rPr>
              <w:t>Хомутовского</w:t>
            </w:r>
            <w:proofErr w:type="spellEnd"/>
            <w:r w:rsidRPr="0092248D">
              <w:rPr>
                <w:sz w:val="18"/>
                <w:szCs w:val="18"/>
              </w:rPr>
              <w:t xml:space="preserve"> муниципального образования</w:t>
            </w:r>
          </w:p>
        </w:tc>
      </w:tr>
      <w:tr w:rsidR="0092248D" w:rsidRPr="0092248D" w:rsidTr="0092248D">
        <w:tc>
          <w:tcPr>
            <w:tcW w:w="5210" w:type="dxa"/>
            <w:shd w:val="clear" w:color="auto" w:fill="auto"/>
          </w:tcPr>
          <w:p w:rsidR="0092248D" w:rsidRPr="0092248D" w:rsidRDefault="0092248D" w:rsidP="0092248D">
            <w:pPr>
              <w:tabs>
                <w:tab w:val="left" w:pos="426"/>
                <w:tab w:val="left" w:pos="3976"/>
              </w:tabs>
              <w:ind w:left="0" w:right="142" w:firstLine="0"/>
              <w:rPr>
                <w:sz w:val="18"/>
                <w:szCs w:val="18"/>
              </w:rPr>
            </w:pPr>
            <w:r w:rsidRPr="0092248D">
              <w:rPr>
                <w:bCs/>
                <w:sz w:val="18"/>
                <w:szCs w:val="18"/>
              </w:rPr>
              <w:t xml:space="preserve">Реквизиты нормативно-правового акта о проведении </w:t>
            </w:r>
            <w:r w:rsidRPr="0092248D">
              <w:rPr>
                <w:sz w:val="18"/>
                <w:szCs w:val="18"/>
              </w:rPr>
              <w:t>контрольного (надзорного) мероприятия</w:t>
            </w: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b/>
                <w:bCs/>
                <w:sz w:val="18"/>
                <w:szCs w:val="18"/>
              </w:rPr>
            </w:pPr>
            <w:r w:rsidRPr="0092248D">
              <w:rPr>
                <w:bCs/>
                <w:sz w:val="18"/>
                <w:szCs w:val="18"/>
              </w:rPr>
              <w:t xml:space="preserve">Распоряжение Администрации </w:t>
            </w:r>
            <w:proofErr w:type="spellStart"/>
            <w:r w:rsidRPr="0092248D">
              <w:rPr>
                <w:bCs/>
                <w:sz w:val="18"/>
                <w:szCs w:val="18"/>
              </w:rPr>
              <w:t>Хомутовского</w:t>
            </w:r>
            <w:proofErr w:type="spellEnd"/>
            <w:r w:rsidRPr="0092248D">
              <w:rPr>
                <w:bCs/>
                <w:sz w:val="18"/>
                <w:szCs w:val="18"/>
              </w:rPr>
              <w:t xml:space="preserve"> муниципального образования о проведении проверки </w:t>
            </w:r>
          </w:p>
        </w:tc>
      </w:tr>
      <w:tr w:rsidR="0092248D" w:rsidRPr="0092248D" w:rsidTr="0092248D">
        <w:tc>
          <w:tcPr>
            <w:tcW w:w="5210" w:type="dxa"/>
            <w:shd w:val="clear" w:color="auto" w:fill="auto"/>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rPr>
              <w:t>Вид контрольного (надзорного) мероприятия, за исключением случая, если форма проверочного листа утверждается в отношении конкретного контрольного (надзорного) мероприятия</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p>
        </w:tc>
      </w:tr>
      <w:tr w:rsidR="0092248D" w:rsidRPr="0092248D" w:rsidTr="0092248D">
        <w:tc>
          <w:tcPr>
            <w:tcW w:w="5210" w:type="dxa"/>
            <w:shd w:val="clear" w:color="auto" w:fill="auto"/>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rPr>
              <w:t>Дата заполнения проверочного листа</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p>
        </w:tc>
      </w:tr>
      <w:tr w:rsidR="0092248D" w:rsidRPr="0092248D" w:rsidTr="0092248D">
        <w:tc>
          <w:tcPr>
            <w:tcW w:w="5210" w:type="dxa"/>
            <w:shd w:val="clear" w:color="auto" w:fill="auto"/>
            <w:vAlign w:val="center"/>
          </w:tcPr>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r w:rsidRPr="0092248D">
              <w:rPr>
                <w:sz w:val="18"/>
                <w:szCs w:val="18"/>
              </w:rPr>
              <w:t>Объект государственного контроля (надзора), муниципального контроля, в отношении которого проводится контрольное (надзорное) мероприятие</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p>
        </w:tc>
      </w:tr>
      <w:tr w:rsidR="0092248D" w:rsidRPr="0092248D" w:rsidTr="0092248D">
        <w:tc>
          <w:tcPr>
            <w:tcW w:w="5210" w:type="dxa"/>
            <w:shd w:val="clear" w:color="auto" w:fill="auto"/>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Фамилия, имя и отчество (при наличии) гражданина или индивидуального предпринимателя,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его идентификационный номер налогоплательщика и (или) основной государственный регистрационный номер индивидуального предпринимателя, </w:t>
            </w:r>
          </w:p>
          <w:p w:rsidR="0092248D" w:rsidRPr="0092248D" w:rsidRDefault="0092248D" w:rsidP="0092248D">
            <w:pPr>
              <w:tabs>
                <w:tab w:val="left" w:pos="426"/>
                <w:tab w:val="left" w:pos="3976"/>
              </w:tabs>
              <w:ind w:left="0" w:right="142" w:firstLine="0"/>
              <w:rPr>
                <w:sz w:val="18"/>
                <w:szCs w:val="18"/>
              </w:rPr>
            </w:pPr>
            <w:r w:rsidRPr="0092248D">
              <w:rPr>
                <w:sz w:val="18"/>
                <w:szCs w:val="18"/>
              </w:rPr>
              <w:t>адрес регистрации гражданина или индивидуального предпринимателя,</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p>
        </w:tc>
      </w:tr>
      <w:tr w:rsidR="0092248D" w:rsidRPr="0092248D" w:rsidTr="0092248D">
        <w:tc>
          <w:tcPr>
            <w:tcW w:w="5210" w:type="dxa"/>
            <w:shd w:val="clear" w:color="auto" w:fill="auto"/>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rPr>
              <w:lastRenderedPageBreak/>
              <w:t>Место (места) проведения контрольного (надзорного) мероприятия с заполнением проверочного листа</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p>
        </w:tc>
      </w:tr>
      <w:tr w:rsidR="0092248D" w:rsidRPr="0092248D" w:rsidTr="0092248D">
        <w:tc>
          <w:tcPr>
            <w:tcW w:w="5210" w:type="dxa"/>
            <w:shd w:val="clear" w:color="auto" w:fill="auto"/>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rPr>
              <w:t>Реквизиты решения о проведении контрольного (надзорного) мероприятия, подписанного уполномоченным должностным лицом контрольного (надзорного) органа</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p>
        </w:tc>
      </w:tr>
      <w:tr w:rsidR="0092248D" w:rsidRPr="0092248D" w:rsidTr="0092248D">
        <w:tc>
          <w:tcPr>
            <w:tcW w:w="5210" w:type="dxa"/>
            <w:shd w:val="clear" w:color="auto" w:fill="auto"/>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rPr>
              <w:t>Учетный номер контрольного (надзорного) мероприятия (указывается учетный номер проверки и дата его присвоения в едином реестре проверок)</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p>
        </w:tc>
      </w:tr>
      <w:tr w:rsidR="0092248D" w:rsidRPr="0092248D" w:rsidTr="0092248D">
        <w:tc>
          <w:tcPr>
            <w:tcW w:w="5210" w:type="dxa"/>
            <w:shd w:val="clear" w:color="auto" w:fill="auto"/>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rPr>
              <w:t>Должность, фамилия и инициалы должностного лица контрольного (надзорного) органа, в должностные обязанности которого в соответствии с положением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(надзорных) мероприятий, проводящего контрольное (надзорное) мероприятие и заполняющего проверочный лист</w:t>
            </w:r>
          </w:p>
          <w:p w:rsidR="0092248D" w:rsidRPr="0092248D" w:rsidRDefault="0092248D" w:rsidP="0092248D">
            <w:pPr>
              <w:tabs>
                <w:tab w:val="left" w:pos="426"/>
                <w:tab w:val="left" w:pos="3976"/>
              </w:tabs>
              <w:ind w:left="0" w:right="142" w:firstLine="0"/>
              <w:rPr>
                <w:sz w:val="18"/>
                <w:szCs w:val="18"/>
              </w:rPr>
            </w:pPr>
          </w:p>
        </w:tc>
        <w:tc>
          <w:tcPr>
            <w:tcW w:w="5211" w:type="dxa"/>
            <w:shd w:val="clear" w:color="auto" w:fill="auto"/>
          </w:tcPr>
          <w:p w:rsidR="0092248D" w:rsidRPr="0092248D" w:rsidRDefault="0092248D" w:rsidP="0092248D">
            <w:pPr>
              <w:tabs>
                <w:tab w:val="left" w:pos="426"/>
                <w:tab w:val="left" w:pos="3976"/>
              </w:tabs>
              <w:ind w:left="0" w:right="142" w:firstLine="0"/>
              <w:rPr>
                <w:sz w:val="18"/>
                <w:szCs w:val="18"/>
              </w:rPr>
            </w:pPr>
          </w:p>
        </w:tc>
      </w:tr>
    </w:tbl>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r w:rsidRPr="0092248D">
        <w:rPr>
          <w:sz w:val="18"/>
          <w:szCs w:val="18"/>
        </w:rPr>
        <w:t>\</w:t>
      </w: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b/>
          <w:sz w:val="18"/>
          <w:szCs w:val="18"/>
          <w:u w:val="single"/>
        </w:rPr>
      </w:pPr>
      <w:r w:rsidRPr="0092248D">
        <w:rPr>
          <w:b/>
          <w:sz w:val="18"/>
          <w:szCs w:val="18"/>
          <w:u w:val="single"/>
        </w:rPr>
        <w:t>Список контрольных вопросов, отражающих содержание обязательных требований, ответы на которые свидетельствуют о соблюдении или несоблюдении юридическим лицом, индивидуальным предпринимателем, гражданином обязательных требований:</w:t>
      </w: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tbl>
      <w:tblPr>
        <w:tblStyle w:val="aa"/>
        <w:tblW w:w="10094" w:type="dxa"/>
        <w:tblInd w:w="108" w:type="dxa"/>
        <w:tblLayout w:type="fixed"/>
        <w:tblLook w:val="04A0" w:firstRow="1" w:lastRow="0" w:firstColumn="1" w:lastColumn="0" w:noHBand="0" w:noVBand="1"/>
      </w:tblPr>
      <w:tblGrid>
        <w:gridCol w:w="426"/>
        <w:gridCol w:w="2551"/>
        <w:gridCol w:w="2693"/>
        <w:gridCol w:w="567"/>
        <w:gridCol w:w="851"/>
        <w:gridCol w:w="1417"/>
        <w:gridCol w:w="1589"/>
      </w:tblGrid>
      <w:tr w:rsidR="0092248D" w:rsidRPr="0092248D" w:rsidTr="0092248D">
        <w:trPr>
          <w:cantSplit/>
          <w:trHeight w:val="570"/>
        </w:trPr>
        <w:tc>
          <w:tcPr>
            <w:tcW w:w="426" w:type="dxa"/>
            <w:vMerge w:val="restart"/>
            <w:vAlign w:val="center"/>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w:t>
            </w:r>
            <w:r w:rsidRPr="0092248D">
              <w:rPr>
                <w:bCs/>
                <w:sz w:val="18"/>
                <w:szCs w:val="18"/>
              </w:rPr>
              <w:br/>
            </w:r>
            <w:proofErr w:type="gramStart"/>
            <w:r w:rsidRPr="0092248D">
              <w:rPr>
                <w:bCs/>
                <w:sz w:val="18"/>
                <w:szCs w:val="18"/>
              </w:rPr>
              <w:t>п</w:t>
            </w:r>
            <w:proofErr w:type="gramEnd"/>
            <w:r w:rsidRPr="0092248D">
              <w:rPr>
                <w:bCs/>
                <w:sz w:val="18"/>
                <w:szCs w:val="18"/>
              </w:rPr>
              <w:t>/п</w:t>
            </w:r>
          </w:p>
        </w:tc>
        <w:tc>
          <w:tcPr>
            <w:tcW w:w="2551" w:type="dxa"/>
            <w:vMerge w:val="restart"/>
            <w:vAlign w:val="center"/>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Вопросы, отражающие содержание обязательных требований</w:t>
            </w:r>
          </w:p>
        </w:tc>
        <w:tc>
          <w:tcPr>
            <w:tcW w:w="2693" w:type="dxa"/>
            <w:vMerge w:val="restart"/>
            <w:vAlign w:val="center"/>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Реквизиты нормативных правовых актов, с указанием их структурных единиц, которыми установлены обязательные требования, требования, установленные муниципальными правовыми актами</w:t>
            </w:r>
          </w:p>
        </w:tc>
        <w:tc>
          <w:tcPr>
            <w:tcW w:w="2835" w:type="dxa"/>
            <w:gridSpan w:val="3"/>
            <w:tcBorders>
              <w:bottom w:val="single" w:sz="4" w:space="0" w:color="auto"/>
            </w:tcBorders>
            <w:vAlign w:val="center"/>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Варианты ответов на вопросы, содержащиеся в перечне вопросов</w:t>
            </w:r>
          </w:p>
        </w:tc>
        <w:tc>
          <w:tcPr>
            <w:tcW w:w="1589" w:type="dxa"/>
            <w:vAlign w:val="center"/>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Примечание</w:t>
            </w:r>
          </w:p>
        </w:tc>
      </w:tr>
      <w:tr w:rsidR="0092248D" w:rsidRPr="0092248D" w:rsidTr="0092248D">
        <w:trPr>
          <w:cantSplit/>
          <w:trHeight w:val="1419"/>
        </w:trPr>
        <w:tc>
          <w:tcPr>
            <w:tcW w:w="426" w:type="dxa"/>
            <w:vMerge/>
          </w:tcPr>
          <w:p w:rsidR="0092248D" w:rsidRPr="0092248D" w:rsidRDefault="0092248D" w:rsidP="0092248D">
            <w:pPr>
              <w:tabs>
                <w:tab w:val="left" w:pos="426"/>
                <w:tab w:val="left" w:pos="3976"/>
              </w:tabs>
              <w:ind w:left="0" w:right="142" w:firstLine="0"/>
              <w:rPr>
                <w:bCs/>
                <w:sz w:val="18"/>
                <w:szCs w:val="18"/>
              </w:rPr>
            </w:pPr>
          </w:p>
        </w:tc>
        <w:tc>
          <w:tcPr>
            <w:tcW w:w="2551" w:type="dxa"/>
            <w:vMerge/>
          </w:tcPr>
          <w:p w:rsidR="0092248D" w:rsidRPr="0092248D" w:rsidRDefault="0092248D" w:rsidP="0092248D">
            <w:pPr>
              <w:tabs>
                <w:tab w:val="left" w:pos="426"/>
                <w:tab w:val="left" w:pos="3976"/>
              </w:tabs>
              <w:ind w:left="0" w:right="142" w:firstLine="0"/>
              <w:rPr>
                <w:bCs/>
                <w:sz w:val="18"/>
                <w:szCs w:val="18"/>
              </w:rPr>
            </w:pPr>
          </w:p>
        </w:tc>
        <w:tc>
          <w:tcPr>
            <w:tcW w:w="2693" w:type="dxa"/>
            <w:vMerge/>
          </w:tcPr>
          <w:p w:rsidR="0092248D" w:rsidRPr="0092248D" w:rsidRDefault="0092248D" w:rsidP="0092248D">
            <w:pPr>
              <w:tabs>
                <w:tab w:val="left" w:pos="426"/>
                <w:tab w:val="left" w:pos="3976"/>
              </w:tabs>
              <w:ind w:left="0" w:right="142" w:firstLine="0"/>
              <w:rPr>
                <w:bCs/>
                <w:sz w:val="18"/>
                <w:szCs w:val="18"/>
              </w:rPr>
            </w:pPr>
          </w:p>
        </w:tc>
        <w:tc>
          <w:tcPr>
            <w:tcW w:w="567" w:type="dxa"/>
            <w:tcBorders>
              <w:top w:val="single" w:sz="4" w:space="0" w:color="auto"/>
            </w:tcBorders>
            <w:vAlign w:val="center"/>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Да</w:t>
            </w:r>
          </w:p>
        </w:tc>
        <w:tc>
          <w:tcPr>
            <w:tcW w:w="851" w:type="dxa"/>
            <w:tcBorders>
              <w:top w:val="single" w:sz="4" w:space="0" w:color="auto"/>
            </w:tcBorders>
            <w:vAlign w:val="center"/>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Нет</w:t>
            </w:r>
          </w:p>
        </w:tc>
        <w:tc>
          <w:tcPr>
            <w:tcW w:w="1417" w:type="dxa"/>
            <w:tcBorders>
              <w:top w:val="single" w:sz="4" w:space="0" w:color="auto"/>
            </w:tcBorders>
            <w:vAlign w:val="center"/>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Неприменимо</w:t>
            </w:r>
          </w:p>
        </w:tc>
        <w:tc>
          <w:tcPr>
            <w:tcW w:w="1589" w:type="dxa"/>
          </w:tcPr>
          <w:p w:rsidR="0092248D" w:rsidRPr="0092248D" w:rsidRDefault="0092248D" w:rsidP="0092248D">
            <w:pPr>
              <w:tabs>
                <w:tab w:val="left" w:pos="426"/>
                <w:tab w:val="left" w:pos="3976"/>
              </w:tabs>
              <w:ind w:left="0" w:right="142" w:firstLine="0"/>
              <w:rPr>
                <w:bCs/>
                <w:sz w:val="18"/>
                <w:szCs w:val="18"/>
              </w:rPr>
            </w:pPr>
          </w:p>
        </w:tc>
      </w:tr>
      <w:tr w:rsidR="0092248D" w:rsidRPr="0092248D" w:rsidTr="0092248D">
        <w:trPr>
          <w:cantSplit/>
          <w:tblHeader/>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1</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2</w:t>
            </w:r>
          </w:p>
        </w:tc>
        <w:tc>
          <w:tcPr>
            <w:tcW w:w="2693" w:type="dxa"/>
          </w:tcPr>
          <w:p w:rsidR="0092248D" w:rsidRPr="0092248D" w:rsidRDefault="0092248D" w:rsidP="0092248D">
            <w:pPr>
              <w:tabs>
                <w:tab w:val="left" w:pos="426"/>
                <w:tab w:val="left" w:pos="3976"/>
              </w:tabs>
              <w:ind w:left="0" w:right="142" w:firstLine="0"/>
              <w:rPr>
                <w:sz w:val="18"/>
                <w:szCs w:val="18"/>
              </w:rPr>
            </w:pPr>
            <w:r w:rsidRPr="0092248D">
              <w:rPr>
                <w:sz w:val="18"/>
                <w:szCs w:val="18"/>
              </w:rPr>
              <w:t>3</w:t>
            </w:r>
          </w:p>
        </w:tc>
        <w:tc>
          <w:tcPr>
            <w:tcW w:w="567" w:type="dxa"/>
            <w:tcBorders>
              <w:top w:val="single" w:sz="4" w:space="0" w:color="auto"/>
            </w:tcBorders>
          </w:tcPr>
          <w:p w:rsidR="0092248D" w:rsidRPr="0092248D" w:rsidRDefault="0092248D" w:rsidP="0092248D">
            <w:pPr>
              <w:tabs>
                <w:tab w:val="left" w:pos="426"/>
                <w:tab w:val="left" w:pos="3976"/>
              </w:tabs>
              <w:ind w:left="0" w:right="142" w:firstLine="0"/>
              <w:rPr>
                <w:sz w:val="18"/>
                <w:szCs w:val="18"/>
              </w:rPr>
            </w:pPr>
            <w:r w:rsidRPr="0092248D">
              <w:rPr>
                <w:sz w:val="18"/>
                <w:szCs w:val="18"/>
              </w:rPr>
              <w:t>4</w:t>
            </w:r>
          </w:p>
        </w:tc>
        <w:tc>
          <w:tcPr>
            <w:tcW w:w="851" w:type="dxa"/>
            <w:tcBorders>
              <w:top w:val="single" w:sz="4" w:space="0" w:color="auto"/>
            </w:tcBorders>
          </w:tcPr>
          <w:p w:rsidR="0092248D" w:rsidRPr="0092248D" w:rsidRDefault="0092248D" w:rsidP="0092248D">
            <w:pPr>
              <w:tabs>
                <w:tab w:val="left" w:pos="426"/>
                <w:tab w:val="left" w:pos="3976"/>
              </w:tabs>
              <w:ind w:left="0" w:right="142" w:firstLine="0"/>
              <w:rPr>
                <w:sz w:val="18"/>
                <w:szCs w:val="18"/>
              </w:rPr>
            </w:pPr>
            <w:r w:rsidRPr="0092248D">
              <w:rPr>
                <w:sz w:val="18"/>
                <w:szCs w:val="18"/>
              </w:rPr>
              <w:t>5</w:t>
            </w:r>
          </w:p>
        </w:tc>
        <w:tc>
          <w:tcPr>
            <w:tcW w:w="1417" w:type="dxa"/>
            <w:tcBorders>
              <w:top w:val="single" w:sz="4" w:space="0" w:color="auto"/>
            </w:tcBorders>
          </w:tcPr>
          <w:p w:rsidR="0092248D" w:rsidRPr="0092248D" w:rsidRDefault="0092248D" w:rsidP="0092248D">
            <w:pPr>
              <w:tabs>
                <w:tab w:val="left" w:pos="426"/>
                <w:tab w:val="left" w:pos="3976"/>
              </w:tabs>
              <w:ind w:left="0" w:right="142" w:firstLine="0"/>
              <w:rPr>
                <w:sz w:val="18"/>
                <w:szCs w:val="18"/>
              </w:rPr>
            </w:pPr>
            <w:r w:rsidRPr="0092248D">
              <w:rPr>
                <w:sz w:val="18"/>
                <w:szCs w:val="18"/>
              </w:rPr>
              <w:t>6</w:t>
            </w:r>
          </w:p>
        </w:tc>
        <w:tc>
          <w:tcPr>
            <w:tcW w:w="1589" w:type="dxa"/>
            <w:tcBorders>
              <w:top w:val="single" w:sz="4" w:space="0" w:color="auto"/>
            </w:tcBorders>
          </w:tcPr>
          <w:p w:rsidR="0092248D" w:rsidRPr="0092248D" w:rsidRDefault="0092248D" w:rsidP="0092248D">
            <w:pPr>
              <w:tabs>
                <w:tab w:val="left" w:pos="426"/>
                <w:tab w:val="left" w:pos="3976"/>
              </w:tabs>
              <w:ind w:left="0" w:right="142" w:firstLine="0"/>
              <w:rPr>
                <w:sz w:val="18"/>
                <w:szCs w:val="18"/>
              </w:rPr>
            </w:pPr>
            <w:r w:rsidRPr="0092248D">
              <w:rPr>
                <w:sz w:val="18"/>
                <w:szCs w:val="18"/>
              </w:rPr>
              <w:t>7</w:t>
            </w: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1.</w:t>
            </w:r>
          </w:p>
        </w:tc>
        <w:tc>
          <w:tcPr>
            <w:tcW w:w="2551" w:type="dxa"/>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Имеет ли земельный участок характеристики, </w:t>
            </w:r>
          </w:p>
          <w:p w:rsidR="0092248D" w:rsidRPr="0092248D" w:rsidRDefault="0092248D" w:rsidP="0092248D">
            <w:pPr>
              <w:tabs>
                <w:tab w:val="left" w:pos="426"/>
                <w:tab w:val="left" w:pos="3976"/>
              </w:tabs>
              <w:ind w:left="0" w:right="142" w:firstLine="0"/>
              <w:rPr>
                <w:sz w:val="18"/>
                <w:szCs w:val="18"/>
              </w:rPr>
            </w:pPr>
            <w:proofErr w:type="gramStart"/>
            <w:r w:rsidRPr="0092248D">
              <w:rPr>
                <w:sz w:val="18"/>
                <w:szCs w:val="18"/>
              </w:rPr>
              <w:t>позволяющие</w:t>
            </w:r>
            <w:proofErr w:type="gramEnd"/>
            <w:r w:rsidRPr="0092248D">
              <w:rPr>
                <w:sz w:val="18"/>
                <w:szCs w:val="18"/>
              </w:rPr>
              <w:t xml:space="preserve"> определить его в качестве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индивидуально определенной вещи </w:t>
            </w:r>
          </w:p>
          <w:p w:rsidR="0092248D" w:rsidRPr="0092248D" w:rsidRDefault="0092248D" w:rsidP="0092248D">
            <w:pPr>
              <w:tabs>
                <w:tab w:val="left" w:pos="426"/>
                <w:tab w:val="left" w:pos="3976"/>
              </w:tabs>
              <w:ind w:left="0" w:right="142" w:firstLine="0"/>
              <w:rPr>
                <w:sz w:val="18"/>
                <w:szCs w:val="18"/>
              </w:rPr>
            </w:pPr>
            <w:proofErr w:type="gramStart"/>
            <w:r w:rsidRPr="0092248D">
              <w:rPr>
                <w:sz w:val="18"/>
                <w:szCs w:val="18"/>
              </w:rPr>
              <w:t xml:space="preserve">(кадастровый номер, площадь, категорию, </w:t>
            </w:r>
            <w:proofErr w:type="gramEnd"/>
          </w:p>
          <w:p w:rsidR="0092248D" w:rsidRPr="0092248D" w:rsidRDefault="0092248D" w:rsidP="0092248D">
            <w:pPr>
              <w:tabs>
                <w:tab w:val="left" w:pos="426"/>
                <w:tab w:val="left" w:pos="3976"/>
              </w:tabs>
              <w:ind w:left="0" w:right="142" w:firstLine="0"/>
              <w:rPr>
                <w:sz w:val="18"/>
                <w:szCs w:val="18"/>
              </w:rPr>
            </w:pPr>
            <w:r w:rsidRPr="0092248D">
              <w:rPr>
                <w:sz w:val="18"/>
                <w:szCs w:val="18"/>
              </w:rPr>
              <w:t>вид разрешенного использования и другие)?</w:t>
            </w:r>
          </w:p>
          <w:p w:rsidR="0092248D" w:rsidRPr="0092248D" w:rsidRDefault="0092248D" w:rsidP="0092248D">
            <w:pPr>
              <w:tabs>
                <w:tab w:val="left" w:pos="426"/>
                <w:tab w:val="left" w:pos="3976"/>
              </w:tabs>
              <w:ind w:left="0" w:right="142" w:firstLine="0"/>
              <w:rPr>
                <w:sz w:val="18"/>
                <w:szCs w:val="18"/>
              </w:rPr>
            </w:pPr>
          </w:p>
        </w:tc>
        <w:tc>
          <w:tcPr>
            <w:tcW w:w="2693" w:type="dxa"/>
            <w:vAlign w:val="center"/>
          </w:tcPr>
          <w:p w:rsidR="0092248D" w:rsidRPr="0092248D" w:rsidRDefault="0092248D" w:rsidP="0092248D">
            <w:pPr>
              <w:tabs>
                <w:tab w:val="left" w:pos="426"/>
                <w:tab w:val="left" w:pos="3976"/>
              </w:tabs>
              <w:ind w:left="0" w:right="142" w:firstLine="0"/>
              <w:rPr>
                <w:sz w:val="18"/>
                <w:szCs w:val="18"/>
              </w:rPr>
            </w:pPr>
            <w:r w:rsidRPr="0092248D">
              <w:rPr>
                <w:sz w:val="18"/>
                <w:szCs w:val="18"/>
              </w:rPr>
              <w:t>часть 3 статьи 6</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Земельного кодекса </w:t>
            </w:r>
          </w:p>
          <w:p w:rsidR="0092248D" w:rsidRPr="0092248D" w:rsidRDefault="0092248D" w:rsidP="0092248D">
            <w:pPr>
              <w:tabs>
                <w:tab w:val="left" w:pos="426"/>
                <w:tab w:val="left" w:pos="3976"/>
              </w:tabs>
              <w:ind w:left="0" w:right="142" w:firstLine="0"/>
              <w:rPr>
                <w:sz w:val="18"/>
                <w:szCs w:val="18"/>
              </w:rPr>
            </w:pPr>
            <w:r w:rsidRPr="0092248D">
              <w:rPr>
                <w:sz w:val="18"/>
                <w:szCs w:val="18"/>
              </w:rPr>
              <w:t>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lastRenderedPageBreak/>
              <w:t>2.</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Используется ли земельный участок</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в соответствии </w:t>
            </w:r>
            <w:proofErr w:type="gramStart"/>
            <w:r w:rsidRPr="0092248D">
              <w:rPr>
                <w:sz w:val="18"/>
                <w:szCs w:val="18"/>
              </w:rPr>
              <w:t>с</w:t>
            </w:r>
            <w:proofErr w:type="gramEnd"/>
            <w:r w:rsidRPr="0092248D">
              <w:rPr>
                <w:sz w:val="18"/>
                <w:szCs w:val="18"/>
              </w:rPr>
              <w:t xml:space="preserve"> установленным целевым</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назначением и (или) видом </w:t>
            </w:r>
            <w:proofErr w:type="gramStart"/>
            <w:r w:rsidRPr="0092248D">
              <w:rPr>
                <w:sz w:val="18"/>
                <w:szCs w:val="18"/>
              </w:rPr>
              <w:t>разрешенного</w:t>
            </w:r>
            <w:proofErr w:type="gramEnd"/>
            <w:r w:rsidRPr="0092248D">
              <w:rPr>
                <w:sz w:val="18"/>
                <w:szCs w:val="18"/>
              </w:rPr>
              <w:t xml:space="preserve"> </w:t>
            </w:r>
          </w:p>
          <w:p w:rsidR="0092248D" w:rsidRPr="0092248D" w:rsidRDefault="0092248D" w:rsidP="0092248D">
            <w:pPr>
              <w:tabs>
                <w:tab w:val="left" w:pos="426"/>
                <w:tab w:val="left" w:pos="3976"/>
              </w:tabs>
              <w:ind w:left="0" w:right="142" w:firstLine="0"/>
              <w:rPr>
                <w:sz w:val="18"/>
                <w:szCs w:val="18"/>
              </w:rPr>
            </w:pPr>
            <w:r w:rsidRPr="0092248D">
              <w:rPr>
                <w:sz w:val="18"/>
                <w:szCs w:val="18"/>
              </w:rPr>
              <w:t>использования?</w:t>
            </w:r>
          </w:p>
          <w:p w:rsidR="0092248D" w:rsidRPr="0092248D" w:rsidRDefault="0092248D" w:rsidP="0092248D">
            <w:pPr>
              <w:tabs>
                <w:tab w:val="left" w:pos="426"/>
                <w:tab w:val="left" w:pos="3976"/>
              </w:tabs>
              <w:ind w:left="0" w:right="142" w:firstLine="0"/>
              <w:rPr>
                <w:sz w:val="18"/>
                <w:szCs w:val="18"/>
              </w:rPr>
            </w:pPr>
          </w:p>
        </w:tc>
        <w:tc>
          <w:tcPr>
            <w:tcW w:w="2693" w:type="dxa"/>
          </w:tcPr>
          <w:p w:rsidR="0092248D" w:rsidRPr="0092248D" w:rsidRDefault="00164A35" w:rsidP="0092248D">
            <w:pPr>
              <w:tabs>
                <w:tab w:val="left" w:pos="426"/>
                <w:tab w:val="left" w:pos="3976"/>
              </w:tabs>
              <w:ind w:left="0" w:right="142" w:firstLine="0"/>
              <w:rPr>
                <w:sz w:val="18"/>
                <w:szCs w:val="18"/>
              </w:rPr>
            </w:pPr>
            <w:hyperlink r:id="rId34" w:history="1">
              <w:r w:rsidR="0092248D" w:rsidRPr="0092248D">
                <w:rPr>
                  <w:rStyle w:val="af"/>
                  <w:sz w:val="18"/>
                  <w:szCs w:val="18"/>
                </w:rPr>
                <w:t>часть 2 статьи 7</w:t>
              </w:r>
            </w:hyperlink>
            <w:r w:rsidR="0092248D" w:rsidRPr="0092248D">
              <w:rPr>
                <w:sz w:val="18"/>
                <w:szCs w:val="18"/>
              </w:rPr>
              <w:t xml:space="preserve">,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статья 42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Земельного кодекса </w:t>
            </w:r>
          </w:p>
          <w:p w:rsidR="0092248D" w:rsidRPr="0092248D" w:rsidRDefault="0092248D" w:rsidP="0092248D">
            <w:pPr>
              <w:tabs>
                <w:tab w:val="left" w:pos="426"/>
                <w:tab w:val="left" w:pos="3976"/>
              </w:tabs>
              <w:ind w:left="0" w:right="142" w:firstLine="0"/>
              <w:rPr>
                <w:sz w:val="18"/>
                <w:szCs w:val="18"/>
              </w:rPr>
            </w:pPr>
            <w:r w:rsidRPr="0092248D">
              <w:rPr>
                <w:sz w:val="18"/>
                <w:szCs w:val="18"/>
              </w:rPr>
              <w:t>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3.</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Имеются ли у проверяемого лица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правоустанавливающие документы, </w:t>
            </w:r>
          </w:p>
          <w:p w:rsidR="0092248D" w:rsidRPr="0092248D" w:rsidRDefault="0092248D" w:rsidP="0092248D">
            <w:pPr>
              <w:tabs>
                <w:tab w:val="left" w:pos="426"/>
                <w:tab w:val="left" w:pos="3976"/>
              </w:tabs>
              <w:ind w:left="0" w:right="142" w:firstLine="0"/>
              <w:rPr>
                <w:sz w:val="18"/>
                <w:szCs w:val="18"/>
              </w:rPr>
            </w:pPr>
            <w:proofErr w:type="gramStart"/>
            <w:r w:rsidRPr="0092248D">
              <w:rPr>
                <w:sz w:val="18"/>
                <w:szCs w:val="18"/>
              </w:rPr>
              <w:t>предусмотренные</w:t>
            </w:r>
            <w:proofErr w:type="gramEnd"/>
            <w:r w:rsidRPr="0092248D">
              <w:rPr>
                <w:sz w:val="18"/>
                <w:szCs w:val="18"/>
              </w:rPr>
              <w:t xml:space="preserve"> законодательством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Российской Федерации, на </w:t>
            </w:r>
            <w:proofErr w:type="gramStart"/>
            <w:r w:rsidRPr="0092248D">
              <w:rPr>
                <w:sz w:val="18"/>
                <w:szCs w:val="18"/>
              </w:rPr>
              <w:t>используемый</w:t>
            </w:r>
            <w:proofErr w:type="gramEnd"/>
            <w:r w:rsidRPr="0092248D">
              <w:rPr>
                <w:sz w:val="18"/>
                <w:szCs w:val="18"/>
              </w:rPr>
              <w:t xml:space="preserve"> </w:t>
            </w:r>
          </w:p>
          <w:p w:rsidR="0092248D" w:rsidRPr="0092248D" w:rsidRDefault="0092248D" w:rsidP="0092248D">
            <w:pPr>
              <w:tabs>
                <w:tab w:val="left" w:pos="426"/>
                <w:tab w:val="left" w:pos="3976"/>
              </w:tabs>
              <w:ind w:left="0" w:right="142" w:firstLine="0"/>
              <w:rPr>
                <w:sz w:val="18"/>
                <w:szCs w:val="18"/>
              </w:rPr>
            </w:pPr>
            <w:proofErr w:type="gramStart"/>
            <w:r w:rsidRPr="0092248D">
              <w:rPr>
                <w:sz w:val="18"/>
                <w:szCs w:val="18"/>
              </w:rPr>
              <w:t>земельный участок (используемые</w:t>
            </w:r>
            <w:proofErr w:type="gramEnd"/>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земельные участки, части </w:t>
            </w:r>
            <w:proofErr w:type="gramStart"/>
            <w:r w:rsidRPr="0092248D">
              <w:rPr>
                <w:sz w:val="18"/>
                <w:szCs w:val="18"/>
              </w:rPr>
              <w:t>земельных</w:t>
            </w:r>
            <w:proofErr w:type="gramEnd"/>
            <w:r w:rsidRPr="0092248D">
              <w:rPr>
                <w:sz w:val="18"/>
                <w:szCs w:val="18"/>
              </w:rPr>
              <w:t xml:space="preserve"> </w:t>
            </w:r>
          </w:p>
          <w:p w:rsidR="0092248D" w:rsidRPr="0092248D" w:rsidRDefault="0092248D" w:rsidP="0092248D">
            <w:pPr>
              <w:tabs>
                <w:tab w:val="left" w:pos="426"/>
                <w:tab w:val="left" w:pos="3976"/>
              </w:tabs>
              <w:ind w:left="0" w:right="142" w:firstLine="0"/>
              <w:rPr>
                <w:sz w:val="18"/>
                <w:szCs w:val="18"/>
              </w:rPr>
            </w:pPr>
            <w:r w:rsidRPr="0092248D">
              <w:rPr>
                <w:sz w:val="18"/>
                <w:szCs w:val="18"/>
              </w:rPr>
              <w:t>участков)?</w:t>
            </w:r>
          </w:p>
        </w:tc>
        <w:tc>
          <w:tcPr>
            <w:tcW w:w="2693" w:type="dxa"/>
          </w:tcPr>
          <w:p w:rsidR="0092248D" w:rsidRPr="0092248D" w:rsidRDefault="00164A35" w:rsidP="0092248D">
            <w:pPr>
              <w:tabs>
                <w:tab w:val="left" w:pos="426"/>
                <w:tab w:val="left" w:pos="3976"/>
              </w:tabs>
              <w:ind w:left="0" w:right="142" w:firstLine="0"/>
              <w:rPr>
                <w:sz w:val="18"/>
                <w:szCs w:val="18"/>
              </w:rPr>
            </w:pPr>
            <w:hyperlink r:id="rId35" w:history="1">
              <w:r w:rsidR="0092248D" w:rsidRPr="0092248D">
                <w:rPr>
                  <w:rStyle w:val="af"/>
                  <w:sz w:val="18"/>
                  <w:szCs w:val="18"/>
                </w:rPr>
                <w:t>часть 1 статьи 25</w:t>
              </w:r>
            </w:hyperlink>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Земельного кодекса </w:t>
            </w:r>
          </w:p>
          <w:p w:rsidR="0092248D" w:rsidRPr="0092248D" w:rsidRDefault="0092248D" w:rsidP="0092248D">
            <w:pPr>
              <w:tabs>
                <w:tab w:val="left" w:pos="426"/>
                <w:tab w:val="left" w:pos="3976"/>
              </w:tabs>
              <w:ind w:left="0" w:right="142" w:firstLine="0"/>
              <w:rPr>
                <w:sz w:val="18"/>
                <w:szCs w:val="18"/>
              </w:rPr>
            </w:pPr>
            <w:r w:rsidRPr="0092248D">
              <w:rPr>
                <w:sz w:val="18"/>
                <w:szCs w:val="18"/>
              </w:rPr>
              <w:t>Российской Федерации, статья 3 Федерального закона от 25.10.2001 г. №137-ФЗ «О введении в действие ЗК РФ»</w:t>
            </w:r>
          </w:p>
          <w:p w:rsidR="0092248D" w:rsidRPr="0092248D" w:rsidRDefault="0092248D" w:rsidP="0092248D">
            <w:pPr>
              <w:tabs>
                <w:tab w:val="left" w:pos="426"/>
                <w:tab w:val="left" w:pos="3976"/>
              </w:tabs>
              <w:ind w:left="0" w:right="142" w:firstLine="0"/>
              <w:rPr>
                <w:sz w:val="18"/>
                <w:szCs w:val="18"/>
              </w:rPr>
            </w:pP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4.</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Зарегистрировано ли у проверяемого лица </w:t>
            </w:r>
          </w:p>
          <w:p w:rsidR="0092248D" w:rsidRPr="0092248D" w:rsidRDefault="0092248D" w:rsidP="0092248D">
            <w:pPr>
              <w:tabs>
                <w:tab w:val="left" w:pos="426"/>
                <w:tab w:val="left" w:pos="3976"/>
              </w:tabs>
              <w:ind w:left="0" w:right="142" w:firstLine="0"/>
              <w:rPr>
                <w:sz w:val="18"/>
                <w:szCs w:val="18"/>
              </w:rPr>
            </w:pPr>
            <w:r w:rsidRPr="0092248D">
              <w:rPr>
                <w:sz w:val="18"/>
                <w:szCs w:val="18"/>
              </w:rPr>
              <w:t>право на используемый земельный участок</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w:t>
            </w:r>
            <w:proofErr w:type="gramStart"/>
            <w:r w:rsidRPr="0092248D">
              <w:rPr>
                <w:sz w:val="18"/>
                <w:szCs w:val="18"/>
              </w:rPr>
              <w:t xml:space="preserve">(используемые земельные участки, часть </w:t>
            </w:r>
            <w:proofErr w:type="gramEnd"/>
          </w:p>
          <w:p w:rsidR="0092248D" w:rsidRPr="0092248D" w:rsidRDefault="0092248D" w:rsidP="0092248D">
            <w:pPr>
              <w:tabs>
                <w:tab w:val="left" w:pos="426"/>
                <w:tab w:val="left" w:pos="3976"/>
              </w:tabs>
              <w:ind w:left="0" w:right="142" w:firstLine="0"/>
              <w:rPr>
                <w:sz w:val="18"/>
                <w:szCs w:val="18"/>
              </w:rPr>
            </w:pPr>
            <w:r w:rsidRPr="0092248D">
              <w:rPr>
                <w:sz w:val="18"/>
                <w:szCs w:val="18"/>
              </w:rPr>
              <w:t>земельного участка)?</w:t>
            </w:r>
          </w:p>
        </w:tc>
        <w:tc>
          <w:tcPr>
            <w:tcW w:w="2693" w:type="dxa"/>
          </w:tcPr>
          <w:p w:rsidR="0092248D" w:rsidRPr="0092248D" w:rsidRDefault="00164A35" w:rsidP="0092248D">
            <w:pPr>
              <w:tabs>
                <w:tab w:val="left" w:pos="426"/>
                <w:tab w:val="left" w:pos="3976"/>
              </w:tabs>
              <w:ind w:left="0" w:right="142" w:firstLine="0"/>
              <w:rPr>
                <w:sz w:val="18"/>
                <w:szCs w:val="18"/>
              </w:rPr>
            </w:pPr>
            <w:hyperlink r:id="rId36" w:history="1">
              <w:r w:rsidR="0092248D" w:rsidRPr="0092248D">
                <w:rPr>
                  <w:rStyle w:val="af"/>
                  <w:sz w:val="18"/>
                  <w:szCs w:val="18"/>
                </w:rPr>
                <w:t>часть 1 статьи 26</w:t>
              </w:r>
            </w:hyperlink>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Земельного кодекса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Российской Федерации, </w:t>
            </w:r>
            <w:hyperlink r:id="rId37" w:history="1">
              <w:r w:rsidRPr="0092248D">
                <w:rPr>
                  <w:rStyle w:val="af"/>
                  <w:sz w:val="18"/>
                  <w:szCs w:val="18"/>
                </w:rPr>
                <w:t>статья 8.1</w:t>
              </w:r>
            </w:hyperlink>
          </w:p>
          <w:p w:rsidR="0092248D" w:rsidRPr="0092248D" w:rsidRDefault="0092248D" w:rsidP="0092248D">
            <w:pPr>
              <w:tabs>
                <w:tab w:val="left" w:pos="426"/>
                <w:tab w:val="left" w:pos="3976"/>
              </w:tabs>
              <w:ind w:left="0" w:right="142" w:firstLine="0"/>
              <w:rPr>
                <w:sz w:val="18"/>
                <w:szCs w:val="18"/>
              </w:rPr>
            </w:pPr>
            <w:r w:rsidRPr="0092248D">
              <w:rPr>
                <w:sz w:val="18"/>
                <w:szCs w:val="18"/>
              </w:rPr>
              <w:t>Гражданского кодекса 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5.</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Оформлено ли право на земельный участок </w:t>
            </w:r>
          </w:p>
          <w:p w:rsidR="0092248D" w:rsidRPr="0092248D" w:rsidRDefault="0092248D" w:rsidP="0092248D">
            <w:pPr>
              <w:tabs>
                <w:tab w:val="left" w:pos="426"/>
                <w:tab w:val="left" w:pos="3976"/>
              </w:tabs>
              <w:ind w:left="0" w:right="142" w:firstLine="0"/>
              <w:rPr>
                <w:sz w:val="18"/>
                <w:szCs w:val="18"/>
              </w:rPr>
            </w:pPr>
            <w:r w:rsidRPr="0092248D">
              <w:rPr>
                <w:sz w:val="18"/>
                <w:szCs w:val="18"/>
              </w:rPr>
              <w:t>при переходе права собственности на здание,</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сооружение, </w:t>
            </w:r>
            <w:proofErr w:type="gramStart"/>
            <w:r w:rsidRPr="0092248D">
              <w:rPr>
                <w:sz w:val="18"/>
                <w:szCs w:val="18"/>
              </w:rPr>
              <w:t>находящиеся</w:t>
            </w:r>
            <w:proofErr w:type="gramEnd"/>
            <w:r w:rsidRPr="0092248D">
              <w:rPr>
                <w:sz w:val="18"/>
                <w:szCs w:val="18"/>
              </w:rPr>
              <w:t xml:space="preserve"> на земельном участке?</w:t>
            </w:r>
          </w:p>
          <w:p w:rsidR="0092248D" w:rsidRPr="0092248D" w:rsidRDefault="0092248D" w:rsidP="0092248D">
            <w:pPr>
              <w:tabs>
                <w:tab w:val="left" w:pos="426"/>
                <w:tab w:val="left" w:pos="3976"/>
              </w:tabs>
              <w:ind w:left="0" w:right="142" w:firstLine="0"/>
              <w:rPr>
                <w:sz w:val="18"/>
                <w:szCs w:val="18"/>
              </w:rPr>
            </w:pPr>
          </w:p>
        </w:tc>
        <w:tc>
          <w:tcPr>
            <w:tcW w:w="2693" w:type="dxa"/>
          </w:tcPr>
          <w:p w:rsidR="0092248D" w:rsidRPr="0092248D" w:rsidRDefault="0092248D" w:rsidP="0092248D">
            <w:pPr>
              <w:tabs>
                <w:tab w:val="left" w:pos="426"/>
                <w:tab w:val="left" w:pos="3976"/>
              </w:tabs>
              <w:ind w:left="0" w:right="142" w:firstLine="0"/>
              <w:rPr>
                <w:sz w:val="18"/>
                <w:szCs w:val="18"/>
              </w:rPr>
            </w:pPr>
            <w:r w:rsidRPr="0092248D">
              <w:rPr>
                <w:sz w:val="18"/>
                <w:szCs w:val="18"/>
              </w:rPr>
              <w:t>статья 35</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Земельного кодекса </w:t>
            </w:r>
          </w:p>
          <w:p w:rsidR="0092248D" w:rsidRPr="0092248D" w:rsidRDefault="0092248D" w:rsidP="0092248D">
            <w:pPr>
              <w:tabs>
                <w:tab w:val="left" w:pos="426"/>
                <w:tab w:val="left" w:pos="3976"/>
              </w:tabs>
              <w:ind w:left="0" w:right="142" w:firstLine="0"/>
              <w:rPr>
                <w:sz w:val="18"/>
                <w:szCs w:val="18"/>
              </w:rPr>
            </w:pPr>
            <w:r w:rsidRPr="0092248D">
              <w:rPr>
                <w:sz w:val="18"/>
                <w:szCs w:val="18"/>
              </w:rPr>
              <w:t>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6.</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Содержит ли соглашение об установлении </w:t>
            </w:r>
          </w:p>
          <w:p w:rsidR="0092248D" w:rsidRPr="0092248D" w:rsidRDefault="0092248D" w:rsidP="0092248D">
            <w:pPr>
              <w:tabs>
                <w:tab w:val="left" w:pos="426"/>
                <w:tab w:val="left" w:pos="3976"/>
              </w:tabs>
              <w:ind w:left="0" w:right="142" w:firstLine="0"/>
              <w:rPr>
                <w:sz w:val="18"/>
                <w:szCs w:val="18"/>
              </w:rPr>
            </w:pPr>
            <w:r w:rsidRPr="0092248D">
              <w:rPr>
                <w:sz w:val="18"/>
                <w:szCs w:val="18"/>
              </w:rPr>
              <w:t>сервитута обязанность лица, в интересах</w:t>
            </w:r>
          </w:p>
          <w:p w:rsidR="0092248D" w:rsidRPr="0092248D" w:rsidRDefault="0092248D" w:rsidP="0092248D">
            <w:pPr>
              <w:tabs>
                <w:tab w:val="left" w:pos="426"/>
                <w:tab w:val="left" w:pos="3976"/>
              </w:tabs>
              <w:ind w:left="0" w:right="142" w:firstLine="0"/>
              <w:rPr>
                <w:sz w:val="18"/>
                <w:szCs w:val="18"/>
              </w:rPr>
            </w:pPr>
            <w:proofErr w:type="gramStart"/>
            <w:r w:rsidRPr="0092248D">
              <w:rPr>
                <w:sz w:val="18"/>
                <w:szCs w:val="18"/>
              </w:rPr>
              <w:t>Которого</w:t>
            </w:r>
            <w:proofErr w:type="gramEnd"/>
            <w:r w:rsidRPr="0092248D">
              <w:rPr>
                <w:sz w:val="18"/>
                <w:szCs w:val="18"/>
              </w:rPr>
              <w:t xml:space="preserve"> установлен сервитут, после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прекращения действия сервитута привести </w:t>
            </w:r>
          </w:p>
          <w:p w:rsidR="0092248D" w:rsidRPr="0092248D" w:rsidRDefault="0092248D" w:rsidP="0092248D">
            <w:pPr>
              <w:tabs>
                <w:tab w:val="left" w:pos="426"/>
                <w:tab w:val="left" w:pos="3976"/>
              </w:tabs>
              <w:ind w:left="0" w:right="142" w:firstLine="0"/>
              <w:rPr>
                <w:sz w:val="18"/>
                <w:szCs w:val="18"/>
              </w:rPr>
            </w:pPr>
            <w:r w:rsidRPr="0092248D">
              <w:rPr>
                <w:sz w:val="18"/>
                <w:szCs w:val="18"/>
              </w:rPr>
              <w:t>земельный участок в состояние, пригодное</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для его использования в соответствии </w:t>
            </w:r>
          </w:p>
          <w:p w:rsidR="0092248D" w:rsidRPr="0092248D" w:rsidRDefault="0092248D" w:rsidP="0092248D">
            <w:pPr>
              <w:tabs>
                <w:tab w:val="left" w:pos="426"/>
                <w:tab w:val="left" w:pos="3976"/>
              </w:tabs>
              <w:ind w:left="0" w:right="142" w:firstLine="0"/>
              <w:rPr>
                <w:sz w:val="18"/>
                <w:szCs w:val="18"/>
              </w:rPr>
            </w:pPr>
            <w:r w:rsidRPr="0092248D">
              <w:rPr>
                <w:sz w:val="18"/>
                <w:szCs w:val="18"/>
              </w:rPr>
              <w:t>с разрешенным использованием?</w:t>
            </w:r>
          </w:p>
          <w:p w:rsidR="0092248D" w:rsidRPr="0092248D" w:rsidRDefault="0092248D" w:rsidP="0092248D">
            <w:pPr>
              <w:tabs>
                <w:tab w:val="left" w:pos="426"/>
                <w:tab w:val="left" w:pos="3976"/>
              </w:tabs>
              <w:ind w:left="0" w:right="142" w:firstLine="0"/>
              <w:rPr>
                <w:sz w:val="18"/>
                <w:szCs w:val="18"/>
              </w:rPr>
            </w:pPr>
          </w:p>
        </w:tc>
        <w:tc>
          <w:tcPr>
            <w:tcW w:w="2693" w:type="dxa"/>
          </w:tcPr>
          <w:p w:rsidR="0092248D" w:rsidRPr="0092248D" w:rsidRDefault="0092248D" w:rsidP="0092248D">
            <w:pPr>
              <w:tabs>
                <w:tab w:val="left" w:pos="426"/>
                <w:tab w:val="left" w:pos="3976"/>
              </w:tabs>
              <w:ind w:left="0" w:right="142" w:firstLine="0"/>
              <w:rPr>
                <w:sz w:val="18"/>
                <w:szCs w:val="18"/>
              </w:rPr>
            </w:pPr>
            <w:r w:rsidRPr="0092248D">
              <w:rPr>
                <w:sz w:val="18"/>
                <w:szCs w:val="18"/>
              </w:rPr>
              <w:t>пункт 9 части 1</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статьи 39.25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Земельного кодекса </w:t>
            </w:r>
          </w:p>
          <w:p w:rsidR="0092248D" w:rsidRPr="0092248D" w:rsidRDefault="0092248D" w:rsidP="0092248D">
            <w:pPr>
              <w:tabs>
                <w:tab w:val="left" w:pos="426"/>
                <w:tab w:val="left" w:pos="3976"/>
              </w:tabs>
              <w:ind w:left="0" w:right="142" w:firstLine="0"/>
              <w:rPr>
                <w:sz w:val="18"/>
                <w:szCs w:val="18"/>
              </w:rPr>
            </w:pPr>
            <w:r w:rsidRPr="0092248D">
              <w:rPr>
                <w:sz w:val="18"/>
                <w:szCs w:val="18"/>
              </w:rPr>
              <w:t>Российской</w:t>
            </w:r>
          </w:p>
          <w:p w:rsidR="0092248D" w:rsidRPr="0092248D" w:rsidRDefault="0092248D" w:rsidP="0092248D">
            <w:pPr>
              <w:tabs>
                <w:tab w:val="left" w:pos="426"/>
                <w:tab w:val="left" w:pos="3976"/>
              </w:tabs>
              <w:ind w:left="0" w:right="142" w:firstLine="0"/>
              <w:rPr>
                <w:sz w:val="18"/>
                <w:szCs w:val="18"/>
              </w:rPr>
            </w:pPr>
            <w:r w:rsidRPr="0092248D">
              <w:rPr>
                <w:sz w:val="18"/>
                <w:szCs w:val="18"/>
              </w:rPr>
              <w:t>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7.</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Имеется ли разрешение на использование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земель или земельных участков </w:t>
            </w:r>
            <w:proofErr w:type="gramStart"/>
            <w:r w:rsidRPr="0092248D">
              <w:rPr>
                <w:sz w:val="18"/>
                <w:szCs w:val="18"/>
              </w:rPr>
              <w:t>без</w:t>
            </w:r>
            <w:proofErr w:type="gramEnd"/>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предоставления земельных участков и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установления сервитута, публичного </w:t>
            </w:r>
          </w:p>
          <w:p w:rsidR="0092248D" w:rsidRPr="0092248D" w:rsidRDefault="0092248D" w:rsidP="0092248D">
            <w:pPr>
              <w:tabs>
                <w:tab w:val="left" w:pos="426"/>
                <w:tab w:val="left" w:pos="3976"/>
              </w:tabs>
              <w:ind w:left="0" w:right="142" w:firstLine="0"/>
              <w:rPr>
                <w:sz w:val="18"/>
                <w:szCs w:val="18"/>
              </w:rPr>
            </w:pPr>
            <w:r w:rsidRPr="0092248D">
              <w:rPr>
                <w:sz w:val="18"/>
                <w:szCs w:val="18"/>
              </w:rPr>
              <w:t>сервитута?</w:t>
            </w:r>
          </w:p>
          <w:p w:rsidR="0092248D" w:rsidRPr="0092248D" w:rsidRDefault="0092248D" w:rsidP="0092248D">
            <w:pPr>
              <w:tabs>
                <w:tab w:val="left" w:pos="426"/>
                <w:tab w:val="left" w:pos="3976"/>
              </w:tabs>
              <w:ind w:left="0" w:right="142" w:firstLine="0"/>
              <w:rPr>
                <w:sz w:val="18"/>
                <w:szCs w:val="18"/>
              </w:rPr>
            </w:pPr>
          </w:p>
        </w:tc>
        <w:tc>
          <w:tcPr>
            <w:tcW w:w="2693"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статья 39.33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Земельного кодекса </w:t>
            </w:r>
          </w:p>
          <w:p w:rsidR="0092248D" w:rsidRPr="0092248D" w:rsidRDefault="0092248D" w:rsidP="0092248D">
            <w:pPr>
              <w:tabs>
                <w:tab w:val="left" w:pos="426"/>
                <w:tab w:val="left" w:pos="3976"/>
              </w:tabs>
              <w:ind w:left="0" w:right="142" w:firstLine="0"/>
              <w:rPr>
                <w:sz w:val="18"/>
                <w:szCs w:val="18"/>
              </w:rPr>
            </w:pPr>
            <w:r w:rsidRPr="0092248D">
              <w:rPr>
                <w:sz w:val="18"/>
                <w:szCs w:val="18"/>
              </w:rPr>
              <w:t>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lastRenderedPageBreak/>
              <w:t>8.</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В случаях, если земельный участок используется на основании разрешения и привело к порче либо уничтожению плодородного слоя почвы </w:t>
            </w:r>
            <w:proofErr w:type="gramStart"/>
            <w:r w:rsidRPr="0092248D">
              <w:rPr>
                <w:sz w:val="18"/>
                <w:szCs w:val="18"/>
              </w:rPr>
              <w:t>в</w:t>
            </w:r>
            <w:proofErr w:type="gramEnd"/>
            <w:r w:rsidRPr="0092248D">
              <w:rPr>
                <w:sz w:val="18"/>
                <w:szCs w:val="18"/>
              </w:rPr>
              <w:t xml:space="preserve">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границах земельных участков, </w:t>
            </w:r>
            <w:proofErr w:type="gramStart"/>
            <w:r w:rsidRPr="0092248D">
              <w:rPr>
                <w:sz w:val="18"/>
                <w:szCs w:val="18"/>
              </w:rPr>
              <w:t>приведены</w:t>
            </w:r>
            <w:proofErr w:type="gramEnd"/>
            <w:r w:rsidRPr="0092248D">
              <w:rPr>
                <w:sz w:val="18"/>
                <w:szCs w:val="18"/>
              </w:rPr>
              <w:t xml:space="preserve"> </w:t>
            </w:r>
          </w:p>
          <w:p w:rsidR="0092248D" w:rsidRPr="0092248D" w:rsidRDefault="0092248D" w:rsidP="0092248D">
            <w:pPr>
              <w:tabs>
                <w:tab w:val="left" w:pos="426"/>
                <w:tab w:val="left" w:pos="3976"/>
              </w:tabs>
              <w:ind w:left="0" w:right="142" w:firstLine="0"/>
              <w:rPr>
                <w:sz w:val="18"/>
                <w:szCs w:val="18"/>
              </w:rPr>
            </w:pPr>
            <w:r w:rsidRPr="0092248D">
              <w:rPr>
                <w:sz w:val="18"/>
                <w:szCs w:val="18"/>
              </w:rPr>
              <w:t>земельные участки в состояние, пригодное</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для использования в соответствии </w:t>
            </w:r>
            <w:proofErr w:type="gramStart"/>
            <w:r w:rsidRPr="0092248D">
              <w:rPr>
                <w:sz w:val="18"/>
                <w:szCs w:val="18"/>
              </w:rPr>
              <w:t>с</w:t>
            </w:r>
            <w:proofErr w:type="gramEnd"/>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разрешенным использованием?</w:t>
            </w:r>
          </w:p>
          <w:p w:rsidR="0092248D" w:rsidRPr="0092248D" w:rsidRDefault="0092248D" w:rsidP="0092248D">
            <w:pPr>
              <w:tabs>
                <w:tab w:val="left" w:pos="426"/>
                <w:tab w:val="left" w:pos="3976"/>
              </w:tabs>
              <w:ind w:left="0" w:right="142" w:firstLine="0"/>
              <w:rPr>
                <w:sz w:val="18"/>
                <w:szCs w:val="18"/>
              </w:rPr>
            </w:pPr>
          </w:p>
        </w:tc>
        <w:tc>
          <w:tcPr>
            <w:tcW w:w="2693"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часть 5 статьи 13,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статья 39.35 </w:t>
            </w:r>
          </w:p>
          <w:p w:rsidR="0092248D" w:rsidRPr="0092248D" w:rsidRDefault="0092248D" w:rsidP="0092248D">
            <w:pPr>
              <w:tabs>
                <w:tab w:val="left" w:pos="426"/>
                <w:tab w:val="left" w:pos="3976"/>
              </w:tabs>
              <w:ind w:left="0" w:right="142" w:firstLine="0"/>
              <w:rPr>
                <w:sz w:val="18"/>
                <w:szCs w:val="18"/>
              </w:rPr>
            </w:pPr>
            <w:r w:rsidRPr="0092248D">
              <w:rPr>
                <w:sz w:val="18"/>
                <w:szCs w:val="18"/>
              </w:rPr>
              <w:t>Земельного Кодекса 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9.</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Соответствует ли площадь земельного участка площади земельного участка,</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w:t>
            </w:r>
            <w:proofErr w:type="gramStart"/>
            <w:r w:rsidRPr="0092248D">
              <w:rPr>
                <w:sz w:val="18"/>
                <w:szCs w:val="18"/>
              </w:rPr>
              <w:t>указанной</w:t>
            </w:r>
            <w:proofErr w:type="gramEnd"/>
            <w:r w:rsidRPr="0092248D">
              <w:rPr>
                <w:sz w:val="18"/>
                <w:szCs w:val="18"/>
              </w:rPr>
              <w:t xml:space="preserve"> в правоустанавливающих документах и сведениям, содержащихся в Едином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государственном </w:t>
            </w:r>
            <w:proofErr w:type="gramStart"/>
            <w:r w:rsidRPr="0092248D">
              <w:rPr>
                <w:sz w:val="18"/>
                <w:szCs w:val="18"/>
              </w:rPr>
              <w:t>реестре</w:t>
            </w:r>
            <w:proofErr w:type="gramEnd"/>
            <w:r w:rsidRPr="0092248D">
              <w:rPr>
                <w:sz w:val="18"/>
                <w:szCs w:val="18"/>
              </w:rPr>
              <w:t xml:space="preserve"> недвижимости?</w:t>
            </w:r>
          </w:p>
          <w:p w:rsidR="0092248D" w:rsidRPr="0092248D" w:rsidRDefault="0092248D" w:rsidP="0092248D">
            <w:pPr>
              <w:tabs>
                <w:tab w:val="left" w:pos="426"/>
                <w:tab w:val="left" w:pos="3976"/>
              </w:tabs>
              <w:ind w:left="0" w:right="142" w:firstLine="0"/>
              <w:rPr>
                <w:sz w:val="18"/>
                <w:szCs w:val="18"/>
              </w:rPr>
            </w:pPr>
          </w:p>
        </w:tc>
        <w:tc>
          <w:tcPr>
            <w:tcW w:w="2693" w:type="dxa"/>
          </w:tcPr>
          <w:p w:rsidR="0092248D" w:rsidRPr="0092248D" w:rsidRDefault="0092248D" w:rsidP="0092248D">
            <w:pPr>
              <w:tabs>
                <w:tab w:val="left" w:pos="426"/>
                <w:tab w:val="left" w:pos="3976"/>
              </w:tabs>
              <w:ind w:left="0" w:right="142" w:firstLine="0"/>
              <w:rPr>
                <w:sz w:val="18"/>
                <w:szCs w:val="18"/>
              </w:rPr>
            </w:pPr>
            <w:r w:rsidRPr="0092248D">
              <w:rPr>
                <w:sz w:val="18"/>
                <w:szCs w:val="18"/>
              </w:rPr>
              <w:t>часть 3 статьи 6</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п.1 статьи 25,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п.1 статьи 26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Земельного кодекса </w:t>
            </w:r>
          </w:p>
          <w:p w:rsidR="0092248D" w:rsidRPr="0092248D" w:rsidRDefault="0092248D" w:rsidP="0092248D">
            <w:pPr>
              <w:tabs>
                <w:tab w:val="left" w:pos="426"/>
                <w:tab w:val="left" w:pos="3976"/>
              </w:tabs>
              <w:ind w:left="0" w:right="142" w:firstLine="0"/>
              <w:rPr>
                <w:sz w:val="18"/>
                <w:szCs w:val="18"/>
              </w:rPr>
            </w:pPr>
            <w:r w:rsidRPr="0092248D">
              <w:rPr>
                <w:sz w:val="18"/>
                <w:szCs w:val="18"/>
              </w:rPr>
              <w:t>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10.</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Соблюдено ли требование об обязательности </w:t>
            </w:r>
          </w:p>
          <w:p w:rsidR="0092248D" w:rsidRPr="0092248D" w:rsidRDefault="0092248D" w:rsidP="0092248D">
            <w:pPr>
              <w:tabs>
                <w:tab w:val="left" w:pos="426"/>
                <w:tab w:val="left" w:pos="3976"/>
              </w:tabs>
              <w:ind w:left="0" w:right="142" w:firstLine="0"/>
              <w:rPr>
                <w:sz w:val="18"/>
                <w:szCs w:val="18"/>
              </w:rPr>
            </w:pPr>
            <w:r w:rsidRPr="0092248D">
              <w:rPr>
                <w:sz w:val="18"/>
                <w:szCs w:val="18"/>
              </w:rPr>
              <w:t>использования (освоения) земельного участка в сроки, установленные законодательством?</w:t>
            </w:r>
          </w:p>
          <w:p w:rsidR="0092248D" w:rsidRPr="0092248D" w:rsidRDefault="0092248D" w:rsidP="0092248D">
            <w:pPr>
              <w:tabs>
                <w:tab w:val="left" w:pos="426"/>
                <w:tab w:val="left" w:pos="3976"/>
              </w:tabs>
              <w:ind w:left="0" w:right="142" w:firstLine="0"/>
              <w:rPr>
                <w:sz w:val="18"/>
                <w:szCs w:val="18"/>
              </w:rPr>
            </w:pPr>
          </w:p>
        </w:tc>
        <w:tc>
          <w:tcPr>
            <w:tcW w:w="2693"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статья 42 </w:t>
            </w:r>
          </w:p>
          <w:p w:rsidR="0092248D" w:rsidRPr="0092248D" w:rsidRDefault="0092248D" w:rsidP="0092248D">
            <w:pPr>
              <w:tabs>
                <w:tab w:val="left" w:pos="426"/>
                <w:tab w:val="left" w:pos="3976"/>
              </w:tabs>
              <w:ind w:left="0" w:right="142" w:firstLine="0"/>
              <w:rPr>
                <w:sz w:val="18"/>
                <w:szCs w:val="18"/>
              </w:rPr>
            </w:pPr>
            <w:r w:rsidRPr="0092248D">
              <w:rPr>
                <w:sz w:val="18"/>
                <w:szCs w:val="18"/>
              </w:rPr>
              <w:t>Земельного Кодекса 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11</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Соблюдаются ли при использовании земельных участков требования градостроительных </w:t>
            </w:r>
          </w:p>
          <w:p w:rsidR="0092248D" w:rsidRPr="0092248D" w:rsidRDefault="0092248D" w:rsidP="0092248D">
            <w:pPr>
              <w:tabs>
                <w:tab w:val="left" w:pos="426"/>
                <w:tab w:val="left" w:pos="3976"/>
              </w:tabs>
              <w:ind w:left="0" w:right="142" w:firstLine="0"/>
              <w:rPr>
                <w:sz w:val="18"/>
                <w:szCs w:val="18"/>
              </w:rPr>
            </w:pPr>
            <w:r w:rsidRPr="0092248D">
              <w:rPr>
                <w:sz w:val="18"/>
                <w:szCs w:val="18"/>
              </w:rPr>
              <w:t>регламентов, строительных, экологических,</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санитарно-гигиенических, противопожарных </w:t>
            </w:r>
          </w:p>
          <w:p w:rsidR="0092248D" w:rsidRPr="0092248D" w:rsidRDefault="0092248D" w:rsidP="0092248D">
            <w:pPr>
              <w:tabs>
                <w:tab w:val="left" w:pos="426"/>
                <w:tab w:val="left" w:pos="3976"/>
              </w:tabs>
              <w:ind w:left="0" w:right="142" w:firstLine="0"/>
              <w:rPr>
                <w:sz w:val="18"/>
                <w:szCs w:val="18"/>
              </w:rPr>
            </w:pPr>
            <w:r w:rsidRPr="0092248D">
              <w:rPr>
                <w:sz w:val="18"/>
                <w:szCs w:val="18"/>
              </w:rPr>
              <w:t>и иных правил, нормативов</w:t>
            </w:r>
          </w:p>
          <w:p w:rsidR="0092248D" w:rsidRPr="0092248D" w:rsidRDefault="0092248D" w:rsidP="0092248D">
            <w:pPr>
              <w:tabs>
                <w:tab w:val="left" w:pos="426"/>
                <w:tab w:val="left" w:pos="3976"/>
              </w:tabs>
              <w:ind w:left="0" w:right="142" w:firstLine="0"/>
              <w:rPr>
                <w:sz w:val="18"/>
                <w:szCs w:val="18"/>
              </w:rPr>
            </w:pPr>
          </w:p>
        </w:tc>
        <w:tc>
          <w:tcPr>
            <w:tcW w:w="2693" w:type="dxa"/>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 xml:space="preserve">статья 42 </w:t>
            </w:r>
          </w:p>
          <w:p w:rsidR="0092248D" w:rsidRPr="0092248D" w:rsidRDefault="0092248D" w:rsidP="0092248D">
            <w:pPr>
              <w:tabs>
                <w:tab w:val="left" w:pos="426"/>
                <w:tab w:val="left" w:pos="3976"/>
              </w:tabs>
              <w:ind w:left="0" w:right="142" w:firstLine="0"/>
              <w:rPr>
                <w:bCs/>
                <w:sz w:val="18"/>
                <w:szCs w:val="18"/>
              </w:rPr>
            </w:pPr>
            <w:r w:rsidRPr="0092248D">
              <w:rPr>
                <w:bCs/>
                <w:sz w:val="18"/>
                <w:szCs w:val="18"/>
              </w:rPr>
              <w:t>Земельного Кодекса 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12</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В целях охраны земель проводятся ли</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мероприятия по: воспроизводству плодородия </w:t>
            </w:r>
          </w:p>
          <w:p w:rsidR="0092248D" w:rsidRPr="0092248D" w:rsidRDefault="0092248D" w:rsidP="0092248D">
            <w:pPr>
              <w:tabs>
                <w:tab w:val="left" w:pos="426"/>
                <w:tab w:val="left" w:pos="3976"/>
              </w:tabs>
              <w:ind w:left="0" w:right="142" w:firstLine="0"/>
              <w:rPr>
                <w:sz w:val="18"/>
                <w:szCs w:val="18"/>
              </w:rPr>
            </w:pPr>
            <w:r w:rsidRPr="0092248D">
              <w:rPr>
                <w:sz w:val="18"/>
                <w:szCs w:val="18"/>
              </w:rPr>
              <w:t>земель сельскохозяйственного назначения;</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защите земель от водной и ветровой эрозии;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защите сельскохозяйственных угодий </w:t>
            </w:r>
            <w:proofErr w:type="gramStart"/>
            <w:r w:rsidRPr="0092248D">
              <w:rPr>
                <w:sz w:val="18"/>
                <w:szCs w:val="18"/>
              </w:rPr>
              <w:t>от</w:t>
            </w:r>
            <w:proofErr w:type="gramEnd"/>
            <w:r w:rsidRPr="0092248D">
              <w:rPr>
                <w:sz w:val="18"/>
                <w:szCs w:val="18"/>
              </w:rPr>
              <w:t xml:space="preserve"> </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зарастания деревьями и кустарниками, </w:t>
            </w:r>
          </w:p>
          <w:p w:rsidR="0092248D" w:rsidRPr="0092248D" w:rsidRDefault="0092248D" w:rsidP="0092248D">
            <w:pPr>
              <w:tabs>
                <w:tab w:val="left" w:pos="426"/>
                <w:tab w:val="left" w:pos="3976"/>
              </w:tabs>
              <w:ind w:left="0" w:right="142" w:firstLine="0"/>
              <w:rPr>
                <w:sz w:val="18"/>
                <w:szCs w:val="18"/>
              </w:rPr>
            </w:pPr>
            <w:r w:rsidRPr="0092248D">
              <w:rPr>
                <w:sz w:val="18"/>
                <w:szCs w:val="18"/>
              </w:rPr>
              <w:t>сорными растениями?</w:t>
            </w:r>
          </w:p>
          <w:p w:rsidR="0092248D" w:rsidRPr="0092248D" w:rsidRDefault="0092248D" w:rsidP="0092248D">
            <w:pPr>
              <w:tabs>
                <w:tab w:val="left" w:pos="426"/>
                <w:tab w:val="left" w:pos="3976"/>
              </w:tabs>
              <w:ind w:left="0" w:right="142" w:firstLine="0"/>
              <w:rPr>
                <w:sz w:val="18"/>
                <w:szCs w:val="18"/>
              </w:rPr>
            </w:pPr>
          </w:p>
        </w:tc>
        <w:tc>
          <w:tcPr>
            <w:tcW w:w="2693" w:type="dxa"/>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 xml:space="preserve">часть 2 статьи 13 </w:t>
            </w:r>
          </w:p>
          <w:p w:rsidR="0092248D" w:rsidRPr="0092248D" w:rsidRDefault="0092248D" w:rsidP="0092248D">
            <w:pPr>
              <w:tabs>
                <w:tab w:val="left" w:pos="426"/>
                <w:tab w:val="left" w:pos="3976"/>
              </w:tabs>
              <w:ind w:left="0" w:right="142" w:firstLine="0"/>
              <w:rPr>
                <w:bCs/>
                <w:sz w:val="18"/>
                <w:szCs w:val="18"/>
              </w:rPr>
            </w:pPr>
            <w:r w:rsidRPr="0092248D">
              <w:rPr>
                <w:bCs/>
                <w:sz w:val="18"/>
                <w:szCs w:val="18"/>
              </w:rPr>
              <w:t xml:space="preserve">Земельного кодекса </w:t>
            </w:r>
          </w:p>
          <w:p w:rsidR="0092248D" w:rsidRPr="0092248D" w:rsidRDefault="0092248D" w:rsidP="0092248D">
            <w:pPr>
              <w:tabs>
                <w:tab w:val="left" w:pos="426"/>
                <w:tab w:val="left" w:pos="3976"/>
              </w:tabs>
              <w:ind w:left="0" w:right="142" w:firstLine="0"/>
              <w:rPr>
                <w:bCs/>
                <w:sz w:val="18"/>
                <w:szCs w:val="18"/>
              </w:rPr>
            </w:pPr>
            <w:r w:rsidRPr="0092248D">
              <w:rPr>
                <w:bCs/>
                <w:sz w:val="18"/>
                <w:szCs w:val="18"/>
              </w:rPr>
              <w:t xml:space="preserve"> Российской Федерации</w:t>
            </w:r>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r w:rsidR="0092248D" w:rsidRPr="0092248D" w:rsidTr="0092248D">
        <w:trPr>
          <w:cantSplit/>
        </w:trPr>
        <w:tc>
          <w:tcPr>
            <w:tcW w:w="426" w:type="dxa"/>
          </w:tcPr>
          <w:p w:rsidR="0092248D" w:rsidRPr="0092248D" w:rsidRDefault="0092248D" w:rsidP="0092248D">
            <w:pPr>
              <w:tabs>
                <w:tab w:val="left" w:pos="426"/>
                <w:tab w:val="left" w:pos="3976"/>
              </w:tabs>
              <w:ind w:left="0" w:right="142" w:firstLine="0"/>
              <w:rPr>
                <w:sz w:val="18"/>
                <w:szCs w:val="18"/>
              </w:rPr>
            </w:pPr>
            <w:r w:rsidRPr="0092248D">
              <w:rPr>
                <w:sz w:val="18"/>
                <w:szCs w:val="18"/>
              </w:rPr>
              <w:t>13</w:t>
            </w:r>
          </w:p>
        </w:tc>
        <w:tc>
          <w:tcPr>
            <w:tcW w:w="2551" w:type="dxa"/>
          </w:tcPr>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Выполнено ли ранее выданное предписание </w:t>
            </w:r>
          </w:p>
          <w:p w:rsidR="0092248D" w:rsidRPr="0092248D" w:rsidRDefault="0092248D" w:rsidP="0092248D">
            <w:pPr>
              <w:tabs>
                <w:tab w:val="left" w:pos="426"/>
                <w:tab w:val="left" w:pos="3976"/>
              </w:tabs>
              <w:ind w:left="0" w:right="142" w:firstLine="0"/>
              <w:rPr>
                <w:sz w:val="18"/>
                <w:szCs w:val="18"/>
              </w:rPr>
            </w:pPr>
            <w:r w:rsidRPr="0092248D">
              <w:rPr>
                <w:sz w:val="18"/>
                <w:szCs w:val="18"/>
              </w:rPr>
              <w:t>(постановление, представление, решение)</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об устранении нарушений законодательства?</w:t>
            </w:r>
          </w:p>
        </w:tc>
        <w:tc>
          <w:tcPr>
            <w:tcW w:w="2693" w:type="dxa"/>
          </w:tcPr>
          <w:p w:rsidR="0092248D" w:rsidRPr="0092248D" w:rsidRDefault="0092248D" w:rsidP="0092248D">
            <w:pPr>
              <w:tabs>
                <w:tab w:val="left" w:pos="426"/>
                <w:tab w:val="left" w:pos="3976"/>
              </w:tabs>
              <w:ind w:left="0" w:right="142" w:firstLine="0"/>
              <w:rPr>
                <w:bCs/>
                <w:sz w:val="18"/>
                <w:szCs w:val="18"/>
              </w:rPr>
            </w:pPr>
            <w:r w:rsidRPr="0092248D">
              <w:rPr>
                <w:bCs/>
                <w:sz w:val="18"/>
                <w:szCs w:val="18"/>
              </w:rPr>
              <w:t>статья 19.5</w:t>
            </w:r>
          </w:p>
          <w:p w:rsidR="0092248D" w:rsidRPr="0092248D" w:rsidRDefault="0092248D" w:rsidP="0092248D">
            <w:pPr>
              <w:tabs>
                <w:tab w:val="left" w:pos="426"/>
                <w:tab w:val="left" w:pos="3976"/>
              </w:tabs>
              <w:ind w:left="0" w:right="142" w:firstLine="0"/>
              <w:rPr>
                <w:bCs/>
                <w:sz w:val="18"/>
                <w:szCs w:val="18"/>
              </w:rPr>
            </w:pPr>
            <w:r w:rsidRPr="0092248D">
              <w:rPr>
                <w:bCs/>
                <w:sz w:val="18"/>
                <w:szCs w:val="18"/>
              </w:rPr>
              <w:t xml:space="preserve"> Кодекса </w:t>
            </w:r>
            <w:proofErr w:type="gramStart"/>
            <w:r w:rsidRPr="0092248D">
              <w:rPr>
                <w:bCs/>
                <w:sz w:val="18"/>
                <w:szCs w:val="18"/>
              </w:rPr>
              <w:t>Российской</w:t>
            </w:r>
            <w:proofErr w:type="gramEnd"/>
            <w:r w:rsidRPr="0092248D">
              <w:rPr>
                <w:bCs/>
                <w:sz w:val="18"/>
                <w:szCs w:val="18"/>
              </w:rPr>
              <w:t xml:space="preserve"> </w:t>
            </w:r>
          </w:p>
          <w:p w:rsidR="0092248D" w:rsidRPr="0092248D" w:rsidRDefault="0092248D" w:rsidP="0092248D">
            <w:pPr>
              <w:tabs>
                <w:tab w:val="left" w:pos="426"/>
                <w:tab w:val="left" w:pos="3976"/>
              </w:tabs>
              <w:ind w:left="0" w:right="142" w:firstLine="0"/>
              <w:rPr>
                <w:bCs/>
                <w:sz w:val="18"/>
                <w:szCs w:val="18"/>
              </w:rPr>
            </w:pPr>
            <w:r w:rsidRPr="0092248D">
              <w:rPr>
                <w:bCs/>
                <w:sz w:val="18"/>
                <w:szCs w:val="18"/>
              </w:rPr>
              <w:t xml:space="preserve">Федерации </w:t>
            </w:r>
            <w:proofErr w:type="gramStart"/>
            <w:r w:rsidRPr="0092248D">
              <w:rPr>
                <w:bCs/>
                <w:sz w:val="18"/>
                <w:szCs w:val="18"/>
              </w:rPr>
              <w:t>об</w:t>
            </w:r>
            <w:proofErr w:type="gramEnd"/>
            <w:r w:rsidRPr="0092248D">
              <w:rPr>
                <w:bCs/>
                <w:sz w:val="18"/>
                <w:szCs w:val="18"/>
              </w:rPr>
              <w:t xml:space="preserve"> </w:t>
            </w:r>
          </w:p>
          <w:p w:rsidR="0092248D" w:rsidRPr="0092248D" w:rsidRDefault="0092248D" w:rsidP="0092248D">
            <w:pPr>
              <w:tabs>
                <w:tab w:val="left" w:pos="426"/>
                <w:tab w:val="left" w:pos="3976"/>
              </w:tabs>
              <w:ind w:left="0" w:right="142" w:firstLine="0"/>
              <w:rPr>
                <w:bCs/>
                <w:sz w:val="18"/>
                <w:szCs w:val="18"/>
              </w:rPr>
            </w:pPr>
            <w:r w:rsidRPr="0092248D">
              <w:rPr>
                <w:bCs/>
                <w:sz w:val="18"/>
                <w:szCs w:val="18"/>
              </w:rPr>
              <w:t>административных</w:t>
            </w:r>
          </w:p>
          <w:p w:rsidR="0092248D" w:rsidRPr="0092248D" w:rsidRDefault="0092248D" w:rsidP="0092248D">
            <w:pPr>
              <w:tabs>
                <w:tab w:val="left" w:pos="426"/>
                <w:tab w:val="left" w:pos="3976"/>
              </w:tabs>
              <w:ind w:left="0" w:right="142" w:firstLine="0"/>
              <w:rPr>
                <w:bCs/>
                <w:sz w:val="18"/>
                <w:szCs w:val="18"/>
              </w:rPr>
            </w:pPr>
            <w:proofErr w:type="gramStart"/>
            <w:r w:rsidRPr="0092248D">
              <w:rPr>
                <w:bCs/>
                <w:sz w:val="18"/>
                <w:szCs w:val="18"/>
              </w:rPr>
              <w:t>правонарушениях</w:t>
            </w:r>
            <w:proofErr w:type="gramEnd"/>
          </w:p>
        </w:tc>
        <w:tc>
          <w:tcPr>
            <w:tcW w:w="567" w:type="dxa"/>
          </w:tcPr>
          <w:p w:rsidR="0092248D" w:rsidRPr="0092248D" w:rsidRDefault="0092248D" w:rsidP="0092248D">
            <w:pPr>
              <w:tabs>
                <w:tab w:val="left" w:pos="426"/>
                <w:tab w:val="left" w:pos="3976"/>
              </w:tabs>
              <w:ind w:left="0" w:right="142" w:firstLine="0"/>
              <w:rPr>
                <w:sz w:val="18"/>
                <w:szCs w:val="18"/>
              </w:rPr>
            </w:pPr>
          </w:p>
        </w:tc>
        <w:tc>
          <w:tcPr>
            <w:tcW w:w="851" w:type="dxa"/>
          </w:tcPr>
          <w:p w:rsidR="0092248D" w:rsidRPr="0092248D" w:rsidRDefault="0092248D" w:rsidP="0092248D">
            <w:pPr>
              <w:tabs>
                <w:tab w:val="left" w:pos="426"/>
                <w:tab w:val="left" w:pos="3976"/>
              </w:tabs>
              <w:ind w:left="0" w:right="142" w:firstLine="0"/>
              <w:rPr>
                <w:sz w:val="18"/>
                <w:szCs w:val="18"/>
              </w:rPr>
            </w:pPr>
          </w:p>
        </w:tc>
        <w:tc>
          <w:tcPr>
            <w:tcW w:w="1417" w:type="dxa"/>
          </w:tcPr>
          <w:p w:rsidR="0092248D" w:rsidRPr="0092248D" w:rsidRDefault="0092248D" w:rsidP="0092248D">
            <w:pPr>
              <w:tabs>
                <w:tab w:val="left" w:pos="426"/>
                <w:tab w:val="left" w:pos="3976"/>
              </w:tabs>
              <w:ind w:left="0" w:right="142" w:firstLine="0"/>
              <w:rPr>
                <w:sz w:val="18"/>
                <w:szCs w:val="18"/>
              </w:rPr>
            </w:pPr>
          </w:p>
        </w:tc>
        <w:tc>
          <w:tcPr>
            <w:tcW w:w="1589" w:type="dxa"/>
          </w:tcPr>
          <w:p w:rsidR="0092248D" w:rsidRPr="0092248D" w:rsidRDefault="0092248D" w:rsidP="0092248D">
            <w:pPr>
              <w:tabs>
                <w:tab w:val="left" w:pos="426"/>
                <w:tab w:val="left" w:pos="3976"/>
              </w:tabs>
              <w:ind w:left="0" w:right="142" w:firstLine="0"/>
              <w:rPr>
                <w:sz w:val="18"/>
                <w:szCs w:val="18"/>
              </w:rPr>
            </w:pPr>
          </w:p>
        </w:tc>
      </w:tr>
    </w:tbl>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r w:rsidRPr="0092248D">
        <w:rPr>
          <w:sz w:val="18"/>
          <w:szCs w:val="18"/>
        </w:rPr>
        <w:t>«____» _____________ 20___ г.</w:t>
      </w:r>
    </w:p>
    <w:p w:rsidR="0092248D" w:rsidRPr="0092248D" w:rsidRDefault="0092248D" w:rsidP="0092248D">
      <w:pPr>
        <w:tabs>
          <w:tab w:val="left" w:pos="426"/>
          <w:tab w:val="left" w:pos="3976"/>
        </w:tabs>
        <w:ind w:left="0" w:right="142" w:firstLine="0"/>
        <w:rPr>
          <w:sz w:val="18"/>
          <w:szCs w:val="18"/>
        </w:rPr>
      </w:pPr>
      <w:r w:rsidRPr="0092248D">
        <w:rPr>
          <w:sz w:val="18"/>
          <w:szCs w:val="18"/>
        </w:rPr>
        <w:t xml:space="preserve"> </w:t>
      </w:r>
      <w:proofErr w:type="gramStart"/>
      <w:r w:rsidRPr="0092248D">
        <w:rPr>
          <w:sz w:val="18"/>
          <w:szCs w:val="18"/>
        </w:rPr>
        <w:t>(указывается дата заполнения</w:t>
      </w:r>
      <w:proofErr w:type="gramEnd"/>
    </w:p>
    <w:p w:rsidR="0092248D" w:rsidRPr="0092248D" w:rsidRDefault="0092248D" w:rsidP="0092248D">
      <w:pPr>
        <w:tabs>
          <w:tab w:val="left" w:pos="426"/>
          <w:tab w:val="left" w:pos="3976"/>
        </w:tabs>
        <w:ind w:left="0" w:right="142" w:firstLine="0"/>
        <w:rPr>
          <w:sz w:val="18"/>
          <w:szCs w:val="18"/>
        </w:rPr>
      </w:pPr>
      <w:r w:rsidRPr="0092248D">
        <w:rPr>
          <w:sz w:val="18"/>
          <w:szCs w:val="18"/>
        </w:rPr>
        <w:lastRenderedPageBreak/>
        <w:t xml:space="preserve"> проверочного листа)</w:t>
      </w: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r w:rsidRPr="0092248D">
        <w:rPr>
          <w:sz w:val="18"/>
          <w:szCs w:val="18"/>
        </w:rPr>
        <w:t>_____________________________________________________________________</w:t>
      </w:r>
    </w:p>
    <w:p w:rsidR="0092248D" w:rsidRPr="0092248D" w:rsidRDefault="0092248D" w:rsidP="0092248D">
      <w:pPr>
        <w:tabs>
          <w:tab w:val="left" w:pos="426"/>
          <w:tab w:val="left" w:pos="3976"/>
        </w:tabs>
        <w:ind w:left="0" w:right="142" w:firstLine="0"/>
        <w:rPr>
          <w:sz w:val="18"/>
          <w:szCs w:val="18"/>
        </w:rPr>
      </w:pPr>
      <w:proofErr w:type="gramStart"/>
      <w:r w:rsidRPr="0092248D">
        <w:rPr>
          <w:sz w:val="18"/>
          <w:szCs w:val="18"/>
        </w:rPr>
        <w:t>(должность лица, заполнившего                 (подпись)                    (фамилия, имя, отчество (при наличии)</w:t>
      </w:r>
      <w:proofErr w:type="gramEnd"/>
    </w:p>
    <w:p w:rsidR="0092248D" w:rsidRPr="0092248D" w:rsidRDefault="0092248D" w:rsidP="0092248D">
      <w:pPr>
        <w:tabs>
          <w:tab w:val="left" w:pos="426"/>
          <w:tab w:val="left" w:pos="3976"/>
        </w:tabs>
        <w:ind w:left="0" w:right="142" w:firstLine="0"/>
        <w:rPr>
          <w:sz w:val="18"/>
          <w:szCs w:val="18"/>
        </w:rPr>
      </w:pPr>
      <w:r w:rsidRPr="0092248D">
        <w:rPr>
          <w:sz w:val="18"/>
          <w:szCs w:val="18"/>
        </w:rPr>
        <w:t>проверочный лист)   лица, заполнившего проверочный лист</w:t>
      </w: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r w:rsidRPr="0092248D">
        <w:rPr>
          <w:sz w:val="18"/>
          <w:szCs w:val="18"/>
        </w:rPr>
        <w:t>Рекомендации по заполнению контрольного листа (списка контрольных вопросов):</w:t>
      </w:r>
    </w:p>
    <w:p w:rsidR="0092248D" w:rsidRPr="0092248D" w:rsidRDefault="0092248D" w:rsidP="0092248D">
      <w:pPr>
        <w:tabs>
          <w:tab w:val="left" w:pos="426"/>
          <w:tab w:val="left" w:pos="3976"/>
        </w:tabs>
        <w:ind w:left="0" w:right="142" w:firstLine="0"/>
        <w:rPr>
          <w:sz w:val="18"/>
          <w:szCs w:val="18"/>
        </w:rPr>
      </w:pPr>
      <w:r w:rsidRPr="0092248D">
        <w:rPr>
          <w:sz w:val="18"/>
          <w:szCs w:val="18"/>
        </w:rPr>
        <w:t>в позиции «</w:t>
      </w:r>
      <w:r w:rsidRPr="0092248D">
        <w:rPr>
          <w:b/>
          <w:bCs/>
          <w:sz w:val="18"/>
          <w:szCs w:val="18"/>
        </w:rPr>
        <w:t>Да</w:t>
      </w:r>
      <w:r w:rsidRPr="0092248D">
        <w:rPr>
          <w:sz w:val="18"/>
          <w:szCs w:val="18"/>
        </w:rPr>
        <w:t>» проставляется отметка, если предъявляемое требование реализовано в полном объеме;</w:t>
      </w:r>
    </w:p>
    <w:p w:rsidR="0092248D" w:rsidRPr="0092248D" w:rsidRDefault="0092248D" w:rsidP="0092248D">
      <w:pPr>
        <w:tabs>
          <w:tab w:val="left" w:pos="426"/>
          <w:tab w:val="left" w:pos="3976"/>
        </w:tabs>
        <w:ind w:left="0" w:right="142" w:firstLine="0"/>
        <w:rPr>
          <w:sz w:val="18"/>
          <w:szCs w:val="18"/>
        </w:rPr>
      </w:pPr>
      <w:r w:rsidRPr="0092248D">
        <w:rPr>
          <w:sz w:val="18"/>
          <w:szCs w:val="18"/>
        </w:rPr>
        <w:t>в позиции «</w:t>
      </w:r>
      <w:r w:rsidRPr="0092248D">
        <w:rPr>
          <w:b/>
          <w:bCs/>
          <w:sz w:val="18"/>
          <w:szCs w:val="18"/>
        </w:rPr>
        <w:t>Нет</w:t>
      </w:r>
      <w:r w:rsidRPr="0092248D">
        <w:rPr>
          <w:sz w:val="18"/>
          <w:szCs w:val="18"/>
        </w:rPr>
        <w:t>» проставляется отметка, если предъявляемое требование не реализовано или реализовано не в полном объеме;</w:t>
      </w:r>
    </w:p>
    <w:p w:rsidR="0092248D" w:rsidRPr="0092248D" w:rsidRDefault="0092248D" w:rsidP="0092248D">
      <w:pPr>
        <w:tabs>
          <w:tab w:val="left" w:pos="426"/>
          <w:tab w:val="left" w:pos="3976"/>
        </w:tabs>
        <w:ind w:left="0" w:right="142" w:firstLine="0"/>
        <w:rPr>
          <w:sz w:val="18"/>
          <w:szCs w:val="18"/>
        </w:rPr>
      </w:pPr>
      <w:r w:rsidRPr="0092248D">
        <w:rPr>
          <w:sz w:val="18"/>
          <w:szCs w:val="18"/>
        </w:rPr>
        <w:t>в позиции «</w:t>
      </w:r>
      <w:r w:rsidRPr="0092248D">
        <w:rPr>
          <w:b/>
          <w:bCs/>
          <w:sz w:val="18"/>
          <w:szCs w:val="18"/>
        </w:rPr>
        <w:t>Неприменимо</w:t>
      </w:r>
      <w:r w:rsidRPr="0092248D">
        <w:rPr>
          <w:sz w:val="18"/>
          <w:szCs w:val="18"/>
        </w:rPr>
        <w:t>» проставляется отметка, если предъявляемое требование не подлежит реализации проверяемым субъектом и (или) контролю применительно к данному проверяемому субъекту;</w:t>
      </w:r>
    </w:p>
    <w:p w:rsidR="0092248D" w:rsidRPr="0092248D" w:rsidRDefault="0092248D" w:rsidP="0092248D">
      <w:pPr>
        <w:tabs>
          <w:tab w:val="left" w:pos="426"/>
          <w:tab w:val="left" w:pos="3976"/>
        </w:tabs>
        <w:ind w:left="0" w:right="142" w:firstLine="0"/>
        <w:rPr>
          <w:sz w:val="18"/>
          <w:szCs w:val="18"/>
        </w:rPr>
      </w:pPr>
      <w:r w:rsidRPr="0092248D">
        <w:rPr>
          <w:sz w:val="18"/>
          <w:szCs w:val="18"/>
        </w:rPr>
        <w:t>в позиции «</w:t>
      </w:r>
      <w:r w:rsidRPr="0092248D">
        <w:rPr>
          <w:b/>
          <w:bCs/>
          <w:sz w:val="18"/>
          <w:szCs w:val="18"/>
        </w:rPr>
        <w:t>Примечание</w:t>
      </w:r>
      <w:r w:rsidRPr="0092248D">
        <w:rPr>
          <w:sz w:val="18"/>
          <w:szCs w:val="18"/>
        </w:rPr>
        <w:t>» отражаются причины, по которым предъявляемое требование реализовано не в полном объеме.</w:t>
      </w: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p>
    <w:p w:rsidR="0092248D" w:rsidRPr="0092248D" w:rsidRDefault="0092248D" w:rsidP="0092248D">
      <w:pPr>
        <w:tabs>
          <w:tab w:val="left" w:pos="426"/>
          <w:tab w:val="left" w:pos="3976"/>
        </w:tabs>
        <w:ind w:left="0" w:right="142" w:firstLine="0"/>
        <w:rPr>
          <w:sz w:val="18"/>
          <w:szCs w:val="18"/>
        </w:rPr>
      </w:pPr>
      <w:r w:rsidRPr="0092248D">
        <w:rPr>
          <w:sz w:val="18"/>
          <w:szCs w:val="18"/>
        </w:rPr>
        <w:t>Начальник отдела муниципального земельного, лесного контроля,</w:t>
      </w:r>
    </w:p>
    <w:p w:rsidR="0092248D" w:rsidRPr="0092248D" w:rsidRDefault="0092248D" w:rsidP="0092248D">
      <w:pPr>
        <w:tabs>
          <w:tab w:val="left" w:pos="426"/>
          <w:tab w:val="left" w:pos="3976"/>
        </w:tabs>
        <w:ind w:left="0" w:right="142" w:firstLine="0"/>
        <w:rPr>
          <w:sz w:val="18"/>
          <w:szCs w:val="18"/>
        </w:rPr>
      </w:pPr>
      <w:r w:rsidRPr="0092248D">
        <w:rPr>
          <w:sz w:val="18"/>
          <w:szCs w:val="18"/>
        </w:rPr>
        <w:t>и соблюдения правил  благоустройства</w:t>
      </w:r>
    </w:p>
    <w:p w:rsidR="007B4193" w:rsidRPr="0092248D" w:rsidRDefault="0092248D" w:rsidP="0092248D">
      <w:pPr>
        <w:tabs>
          <w:tab w:val="left" w:pos="426"/>
          <w:tab w:val="left" w:pos="3976"/>
        </w:tabs>
        <w:ind w:left="0" w:right="142" w:firstLine="0"/>
        <w:rPr>
          <w:sz w:val="18"/>
          <w:szCs w:val="18"/>
        </w:rPr>
      </w:pPr>
      <w:proofErr w:type="spellStart"/>
      <w:r w:rsidRPr="0092248D">
        <w:rPr>
          <w:sz w:val="18"/>
          <w:szCs w:val="18"/>
        </w:rPr>
        <w:t>Хомутовского</w:t>
      </w:r>
      <w:proofErr w:type="spellEnd"/>
      <w:r w:rsidRPr="0092248D">
        <w:rPr>
          <w:sz w:val="18"/>
          <w:szCs w:val="18"/>
        </w:rPr>
        <w:t xml:space="preserve"> муниципального образования                                  </w:t>
      </w:r>
      <w:r>
        <w:rPr>
          <w:sz w:val="18"/>
          <w:szCs w:val="18"/>
        </w:rPr>
        <w:t xml:space="preserve">                                                                                            </w:t>
      </w:r>
      <w:r w:rsidRPr="0092248D">
        <w:rPr>
          <w:sz w:val="18"/>
          <w:szCs w:val="18"/>
        </w:rPr>
        <w:t xml:space="preserve">   Т.И. Гурова</w:t>
      </w:r>
    </w:p>
    <w:p w:rsidR="007B4193" w:rsidRPr="007A6408" w:rsidRDefault="007B4193" w:rsidP="007A6408">
      <w:pPr>
        <w:tabs>
          <w:tab w:val="left" w:pos="426"/>
          <w:tab w:val="left" w:pos="3976"/>
        </w:tabs>
        <w:ind w:left="0" w:right="142" w:firstLine="0"/>
        <w:jc w:val="right"/>
        <w:rPr>
          <w:i/>
          <w:sz w:val="18"/>
          <w:szCs w:val="18"/>
        </w:rPr>
      </w:pPr>
    </w:p>
    <w:p w:rsidR="007B4193" w:rsidRPr="00341D4B" w:rsidRDefault="007B4193" w:rsidP="007B4193">
      <w:pPr>
        <w:tabs>
          <w:tab w:val="left" w:pos="426"/>
          <w:tab w:val="left" w:pos="3976"/>
        </w:tabs>
        <w:ind w:left="0" w:right="142" w:firstLine="284"/>
        <w:rPr>
          <w:sz w:val="18"/>
          <w:szCs w:val="18"/>
        </w:rPr>
      </w:pPr>
    </w:p>
    <w:p w:rsidR="007B4193" w:rsidRPr="007A6408" w:rsidRDefault="007B4193" w:rsidP="007B4193">
      <w:pPr>
        <w:tabs>
          <w:tab w:val="left" w:pos="426"/>
          <w:tab w:val="left" w:pos="3976"/>
        </w:tabs>
        <w:ind w:left="0" w:right="142" w:firstLine="0"/>
        <w:jc w:val="center"/>
        <w:rPr>
          <w:b/>
          <w:sz w:val="18"/>
          <w:szCs w:val="18"/>
        </w:rPr>
      </w:pPr>
      <w:r w:rsidRPr="007A6408">
        <w:rPr>
          <w:sz w:val="18"/>
          <w:szCs w:val="18"/>
        </w:rPr>
        <w:t>РОССИЙСКАЯ ФЕДЕРАЦИЯ</w:t>
      </w:r>
    </w:p>
    <w:p w:rsidR="007B4193" w:rsidRPr="007A6408" w:rsidRDefault="007B4193" w:rsidP="007B4193">
      <w:pPr>
        <w:tabs>
          <w:tab w:val="left" w:pos="426"/>
          <w:tab w:val="left" w:pos="3976"/>
        </w:tabs>
        <w:ind w:left="0" w:right="142" w:firstLine="0"/>
        <w:jc w:val="center"/>
        <w:rPr>
          <w:bCs/>
          <w:sz w:val="18"/>
          <w:szCs w:val="18"/>
        </w:rPr>
      </w:pPr>
      <w:r w:rsidRPr="007A6408">
        <w:rPr>
          <w:bCs/>
          <w:sz w:val="18"/>
          <w:szCs w:val="18"/>
        </w:rPr>
        <w:t>ИРКУТСКАЯ ОБЛАСТЬ ИРКУТСКИЙ РАЙОН</w:t>
      </w:r>
    </w:p>
    <w:p w:rsidR="007B4193" w:rsidRPr="007A6408" w:rsidRDefault="007B4193" w:rsidP="007B4193">
      <w:pPr>
        <w:tabs>
          <w:tab w:val="left" w:pos="426"/>
          <w:tab w:val="left" w:pos="3976"/>
        </w:tabs>
        <w:ind w:left="0" w:right="142" w:firstLine="0"/>
        <w:jc w:val="center"/>
        <w:rPr>
          <w:sz w:val="18"/>
          <w:szCs w:val="18"/>
        </w:rPr>
      </w:pPr>
      <w:r w:rsidRPr="007A6408">
        <w:rPr>
          <w:sz w:val="18"/>
          <w:szCs w:val="18"/>
        </w:rPr>
        <w:t>ХОМУТОВСКОЕ МУНИЦИПАЛЬНОЕ ОБРАЗОВАНИЕ</w:t>
      </w:r>
    </w:p>
    <w:p w:rsidR="007B4193" w:rsidRPr="007A6408" w:rsidRDefault="007B4193" w:rsidP="007B4193">
      <w:pPr>
        <w:tabs>
          <w:tab w:val="left" w:pos="426"/>
          <w:tab w:val="left" w:pos="3976"/>
        </w:tabs>
        <w:ind w:left="0" w:right="142" w:firstLine="0"/>
        <w:jc w:val="center"/>
        <w:rPr>
          <w:b/>
          <w:bCs/>
          <w:sz w:val="18"/>
          <w:szCs w:val="18"/>
        </w:rPr>
      </w:pPr>
      <w:r w:rsidRPr="007A6408">
        <w:rPr>
          <w:b/>
          <w:bCs/>
          <w:sz w:val="18"/>
          <w:szCs w:val="18"/>
        </w:rPr>
        <w:t>АДМИНИСТРАЦИЯ</w:t>
      </w:r>
    </w:p>
    <w:p w:rsidR="007B4193" w:rsidRPr="007A6408" w:rsidRDefault="007B4193" w:rsidP="007B4193">
      <w:pPr>
        <w:tabs>
          <w:tab w:val="left" w:pos="426"/>
          <w:tab w:val="left" w:pos="3976"/>
        </w:tabs>
        <w:ind w:left="0" w:right="142" w:firstLine="0"/>
        <w:jc w:val="center"/>
        <w:rPr>
          <w:b/>
          <w:sz w:val="18"/>
          <w:szCs w:val="18"/>
        </w:rPr>
      </w:pPr>
      <w:r>
        <w:rPr>
          <w:b/>
          <w:sz w:val="18"/>
          <w:szCs w:val="18"/>
        </w:rPr>
        <w:t>ПОСТАНОВЛЕНИЕ</w:t>
      </w:r>
    </w:p>
    <w:p w:rsidR="007B4193" w:rsidRPr="007A6408" w:rsidRDefault="007B4193" w:rsidP="007B4193">
      <w:pPr>
        <w:tabs>
          <w:tab w:val="left" w:pos="426"/>
          <w:tab w:val="left" w:pos="3976"/>
        </w:tabs>
        <w:ind w:left="0" w:right="142" w:firstLine="0"/>
        <w:rPr>
          <w:sz w:val="18"/>
          <w:szCs w:val="18"/>
        </w:rPr>
      </w:pPr>
    </w:p>
    <w:p w:rsidR="007B4193" w:rsidRPr="007A6408" w:rsidRDefault="007B4193" w:rsidP="007B4193">
      <w:pPr>
        <w:tabs>
          <w:tab w:val="left" w:pos="426"/>
          <w:tab w:val="left" w:pos="3976"/>
        </w:tabs>
        <w:ind w:left="0" w:right="142" w:firstLine="426"/>
        <w:rPr>
          <w:sz w:val="18"/>
          <w:szCs w:val="18"/>
        </w:rPr>
      </w:pPr>
      <w:r>
        <w:rPr>
          <w:sz w:val="18"/>
          <w:szCs w:val="18"/>
          <w:u w:val="single"/>
        </w:rPr>
        <w:t>22</w:t>
      </w:r>
      <w:r w:rsidRPr="007A6408">
        <w:rPr>
          <w:sz w:val="18"/>
          <w:szCs w:val="18"/>
          <w:u w:val="single"/>
        </w:rPr>
        <w:t>.02.2022  № 3</w:t>
      </w:r>
      <w:r>
        <w:rPr>
          <w:sz w:val="18"/>
          <w:szCs w:val="18"/>
          <w:u w:val="single"/>
        </w:rPr>
        <w:t>6</w:t>
      </w:r>
      <w:r w:rsidRPr="007A6408">
        <w:rPr>
          <w:sz w:val="18"/>
          <w:szCs w:val="18"/>
          <w:u w:val="single"/>
        </w:rPr>
        <w:t xml:space="preserve"> о/д</w:t>
      </w:r>
    </w:p>
    <w:p w:rsidR="007B4193" w:rsidRDefault="007B4193" w:rsidP="007B4193">
      <w:pPr>
        <w:tabs>
          <w:tab w:val="left" w:pos="426"/>
          <w:tab w:val="left" w:pos="3976"/>
        </w:tabs>
        <w:ind w:left="0" w:right="142" w:firstLine="426"/>
        <w:rPr>
          <w:sz w:val="18"/>
          <w:szCs w:val="18"/>
        </w:rPr>
      </w:pPr>
      <w:r w:rsidRPr="007A6408">
        <w:rPr>
          <w:sz w:val="18"/>
          <w:szCs w:val="18"/>
        </w:rPr>
        <w:t xml:space="preserve">       с. Хомутово </w:t>
      </w:r>
    </w:p>
    <w:p w:rsidR="007B4193" w:rsidRPr="007A6408" w:rsidRDefault="007B4193" w:rsidP="007B4193">
      <w:pPr>
        <w:tabs>
          <w:tab w:val="left" w:pos="426"/>
          <w:tab w:val="left" w:pos="3976"/>
        </w:tabs>
        <w:ind w:left="0" w:right="142" w:firstLine="426"/>
        <w:rPr>
          <w:sz w:val="18"/>
          <w:szCs w:val="18"/>
        </w:rPr>
      </w:pPr>
    </w:p>
    <w:p w:rsidR="007B4193" w:rsidRPr="007B4193" w:rsidRDefault="007B4193" w:rsidP="007B4193">
      <w:pPr>
        <w:tabs>
          <w:tab w:val="left" w:pos="426"/>
          <w:tab w:val="left" w:pos="3976"/>
        </w:tabs>
        <w:ind w:left="0" w:right="142" w:firstLine="426"/>
        <w:rPr>
          <w:sz w:val="18"/>
          <w:szCs w:val="18"/>
        </w:rPr>
      </w:pPr>
      <w:r w:rsidRPr="007B4193">
        <w:rPr>
          <w:sz w:val="18"/>
          <w:szCs w:val="18"/>
        </w:rPr>
        <w:t>Об утверждении</w:t>
      </w:r>
      <w:r w:rsidRPr="007B4193">
        <w:rPr>
          <w:b/>
          <w:sz w:val="18"/>
          <w:szCs w:val="18"/>
        </w:rPr>
        <w:t xml:space="preserve"> </w:t>
      </w:r>
      <w:r w:rsidRPr="007B4193">
        <w:rPr>
          <w:bCs/>
          <w:sz w:val="18"/>
          <w:szCs w:val="18"/>
        </w:rPr>
        <w:t xml:space="preserve">Перечня ключевых показателей вида контроля и их целевые значения, индикативные показатели для муниципального контроля в сфере благоустройства на территории </w:t>
      </w:r>
      <w:proofErr w:type="spellStart"/>
      <w:r w:rsidRPr="007B4193">
        <w:rPr>
          <w:sz w:val="18"/>
          <w:szCs w:val="18"/>
        </w:rPr>
        <w:t>Хомутовского</w:t>
      </w:r>
      <w:proofErr w:type="spellEnd"/>
      <w:r w:rsidRPr="007B4193">
        <w:rPr>
          <w:sz w:val="18"/>
          <w:szCs w:val="18"/>
        </w:rPr>
        <w:t xml:space="preserve"> муниципального образования на 2022 год.</w:t>
      </w:r>
    </w:p>
    <w:p w:rsidR="007B4193" w:rsidRPr="007B4193" w:rsidRDefault="007B4193" w:rsidP="007B4193">
      <w:pPr>
        <w:tabs>
          <w:tab w:val="left" w:pos="426"/>
          <w:tab w:val="left" w:pos="3976"/>
        </w:tabs>
        <w:ind w:left="0" w:right="142" w:firstLine="426"/>
        <w:rPr>
          <w:sz w:val="18"/>
          <w:szCs w:val="18"/>
        </w:rPr>
      </w:pPr>
    </w:p>
    <w:p w:rsidR="007B4193" w:rsidRPr="007B4193" w:rsidRDefault="007B4193" w:rsidP="007B4193">
      <w:pPr>
        <w:tabs>
          <w:tab w:val="left" w:pos="426"/>
          <w:tab w:val="left" w:pos="3976"/>
        </w:tabs>
        <w:ind w:left="0" w:right="142" w:firstLine="426"/>
        <w:rPr>
          <w:sz w:val="18"/>
          <w:szCs w:val="18"/>
        </w:rPr>
      </w:pPr>
      <w:proofErr w:type="gramStart"/>
      <w:r w:rsidRPr="007B4193">
        <w:rPr>
          <w:sz w:val="18"/>
          <w:szCs w:val="18"/>
        </w:rPr>
        <w:t xml:space="preserve">В соответствии с п.5 ст. 30 Федерального закона от 31.07.2020 № 248-ФЗ «О государственном контроле (надзоре) и муниципальном контроле в Российской Федерации», Положением о муниципальном контроле в сфере благоустройства на территории </w:t>
      </w:r>
      <w:proofErr w:type="spellStart"/>
      <w:r w:rsidRPr="007B4193">
        <w:rPr>
          <w:sz w:val="18"/>
          <w:szCs w:val="18"/>
        </w:rPr>
        <w:t>Хомутовского</w:t>
      </w:r>
      <w:proofErr w:type="spellEnd"/>
      <w:r w:rsidRPr="007B4193">
        <w:rPr>
          <w:sz w:val="18"/>
          <w:szCs w:val="18"/>
        </w:rPr>
        <w:t xml:space="preserve"> муниципального образования утвержденного Думой </w:t>
      </w:r>
      <w:proofErr w:type="spellStart"/>
      <w:r w:rsidRPr="007B4193">
        <w:rPr>
          <w:sz w:val="18"/>
          <w:szCs w:val="18"/>
        </w:rPr>
        <w:t>Хомутовского</w:t>
      </w:r>
      <w:proofErr w:type="spellEnd"/>
      <w:r w:rsidRPr="007B4193">
        <w:rPr>
          <w:sz w:val="18"/>
          <w:szCs w:val="18"/>
        </w:rPr>
        <w:t xml:space="preserve"> муниципального образования от 23.12.2021 № 57-268/з, руководствуясь ст. 6 Устава </w:t>
      </w:r>
      <w:proofErr w:type="spellStart"/>
      <w:r w:rsidRPr="007B4193">
        <w:rPr>
          <w:sz w:val="18"/>
          <w:szCs w:val="18"/>
        </w:rPr>
        <w:t>Хомутовского</w:t>
      </w:r>
      <w:proofErr w:type="spellEnd"/>
      <w:r w:rsidRPr="007B4193">
        <w:rPr>
          <w:sz w:val="18"/>
          <w:szCs w:val="18"/>
        </w:rPr>
        <w:t xml:space="preserve"> муниципального образования, Администрация </w:t>
      </w:r>
      <w:proofErr w:type="spellStart"/>
      <w:r w:rsidRPr="007B4193">
        <w:rPr>
          <w:sz w:val="18"/>
          <w:szCs w:val="18"/>
        </w:rPr>
        <w:t>Хомутовского</w:t>
      </w:r>
      <w:proofErr w:type="spellEnd"/>
      <w:r w:rsidRPr="007B4193">
        <w:rPr>
          <w:sz w:val="18"/>
          <w:szCs w:val="18"/>
        </w:rPr>
        <w:t xml:space="preserve"> муниципального образования</w:t>
      </w:r>
      <w:proofErr w:type="gramEnd"/>
    </w:p>
    <w:p w:rsidR="007B4193" w:rsidRPr="007B4193" w:rsidRDefault="007B4193" w:rsidP="007B4193">
      <w:pPr>
        <w:tabs>
          <w:tab w:val="left" w:pos="426"/>
          <w:tab w:val="left" w:pos="3976"/>
        </w:tabs>
        <w:ind w:left="0" w:right="142" w:firstLine="426"/>
        <w:rPr>
          <w:sz w:val="18"/>
          <w:szCs w:val="18"/>
        </w:rPr>
      </w:pPr>
    </w:p>
    <w:p w:rsidR="007B4193" w:rsidRDefault="007B4193" w:rsidP="007B4193">
      <w:pPr>
        <w:tabs>
          <w:tab w:val="left" w:pos="426"/>
          <w:tab w:val="left" w:pos="3976"/>
        </w:tabs>
        <w:ind w:left="0" w:right="142" w:firstLine="426"/>
        <w:rPr>
          <w:sz w:val="18"/>
          <w:szCs w:val="18"/>
        </w:rPr>
      </w:pPr>
      <w:r w:rsidRPr="007B4193">
        <w:rPr>
          <w:sz w:val="18"/>
          <w:szCs w:val="18"/>
        </w:rPr>
        <w:t>ПОСТАНОВЛЯЕТ:</w:t>
      </w:r>
    </w:p>
    <w:p w:rsidR="007B4193" w:rsidRPr="007B4193" w:rsidRDefault="007B4193" w:rsidP="007B4193">
      <w:pPr>
        <w:tabs>
          <w:tab w:val="left" w:pos="426"/>
          <w:tab w:val="left" w:pos="3976"/>
        </w:tabs>
        <w:ind w:left="0" w:right="142" w:firstLine="426"/>
        <w:rPr>
          <w:sz w:val="18"/>
          <w:szCs w:val="18"/>
        </w:rPr>
      </w:pPr>
    </w:p>
    <w:p w:rsidR="007B4193" w:rsidRPr="007B4193" w:rsidRDefault="007B4193" w:rsidP="007B4193">
      <w:pPr>
        <w:tabs>
          <w:tab w:val="left" w:pos="426"/>
          <w:tab w:val="left" w:pos="3976"/>
        </w:tabs>
        <w:ind w:left="0" w:right="142" w:firstLine="426"/>
        <w:rPr>
          <w:sz w:val="18"/>
          <w:szCs w:val="18"/>
        </w:rPr>
      </w:pPr>
      <w:r w:rsidRPr="007B4193">
        <w:rPr>
          <w:sz w:val="18"/>
          <w:szCs w:val="18"/>
        </w:rPr>
        <w:t xml:space="preserve">1. Утвердить </w:t>
      </w:r>
      <w:r w:rsidRPr="007B4193">
        <w:rPr>
          <w:bCs/>
          <w:sz w:val="18"/>
          <w:szCs w:val="18"/>
        </w:rPr>
        <w:t xml:space="preserve">Перечень ключевых показателей вида контроля и их целевые значения, индикативные показатели для муниципального контроля в сфере благоустройства на территории </w:t>
      </w:r>
      <w:proofErr w:type="spellStart"/>
      <w:r w:rsidRPr="007B4193">
        <w:rPr>
          <w:sz w:val="18"/>
          <w:szCs w:val="18"/>
        </w:rPr>
        <w:t>Хомутовского</w:t>
      </w:r>
      <w:proofErr w:type="spellEnd"/>
      <w:r w:rsidRPr="007B4193">
        <w:rPr>
          <w:sz w:val="18"/>
          <w:szCs w:val="18"/>
        </w:rPr>
        <w:t xml:space="preserve"> муниципального образования на 2022 год.</w:t>
      </w:r>
    </w:p>
    <w:p w:rsidR="007B4193" w:rsidRPr="007B4193" w:rsidRDefault="007B4193" w:rsidP="007B4193">
      <w:pPr>
        <w:tabs>
          <w:tab w:val="left" w:pos="426"/>
          <w:tab w:val="left" w:pos="3976"/>
        </w:tabs>
        <w:ind w:left="0" w:right="142" w:firstLine="426"/>
        <w:rPr>
          <w:sz w:val="18"/>
          <w:szCs w:val="18"/>
        </w:rPr>
      </w:pPr>
      <w:r w:rsidRPr="007B4193">
        <w:rPr>
          <w:sz w:val="18"/>
          <w:szCs w:val="18"/>
        </w:rPr>
        <w:t>2. Опубликовать настоящее постановление в установленном законом порядке.</w:t>
      </w:r>
    </w:p>
    <w:p w:rsidR="007B4193" w:rsidRPr="007B4193" w:rsidRDefault="007B4193" w:rsidP="007B4193">
      <w:pPr>
        <w:tabs>
          <w:tab w:val="left" w:pos="426"/>
          <w:tab w:val="left" w:pos="3976"/>
        </w:tabs>
        <w:ind w:left="0" w:right="142" w:firstLine="426"/>
        <w:rPr>
          <w:sz w:val="18"/>
          <w:szCs w:val="18"/>
        </w:rPr>
      </w:pPr>
      <w:r w:rsidRPr="007B4193">
        <w:rPr>
          <w:sz w:val="18"/>
          <w:szCs w:val="18"/>
        </w:rPr>
        <w:t xml:space="preserve">3. </w:t>
      </w:r>
      <w:proofErr w:type="gramStart"/>
      <w:r w:rsidRPr="007B4193">
        <w:rPr>
          <w:sz w:val="18"/>
          <w:szCs w:val="18"/>
        </w:rPr>
        <w:t>Контроль за</w:t>
      </w:r>
      <w:proofErr w:type="gramEnd"/>
      <w:r w:rsidRPr="007B4193">
        <w:rPr>
          <w:sz w:val="18"/>
          <w:szCs w:val="18"/>
        </w:rPr>
        <w:t xml:space="preserve"> исполнением настоящего Постановления возложить на заместителя Главы администрации </w:t>
      </w:r>
      <w:proofErr w:type="spellStart"/>
      <w:r w:rsidRPr="007B4193">
        <w:rPr>
          <w:sz w:val="18"/>
          <w:szCs w:val="18"/>
        </w:rPr>
        <w:t>Хомутовского</w:t>
      </w:r>
      <w:proofErr w:type="spellEnd"/>
      <w:r w:rsidRPr="007B4193">
        <w:rPr>
          <w:sz w:val="18"/>
          <w:szCs w:val="18"/>
        </w:rPr>
        <w:t xml:space="preserve"> муниципального образования.</w:t>
      </w:r>
    </w:p>
    <w:p w:rsidR="007B4193" w:rsidRPr="007B4193" w:rsidRDefault="007B4193" w:rsidP="007B4193">
      <w:pPr>
        <w:tabs>
          <w:tab w:val="left" w:pos="426"/>
          <w:tab w:val="left" w:pos="3976"/>
        </w:tabs>
        <w:ind w:left="0" w:right="142" w:firstLine="0"/>
        <w:rPr>
          <w:sz w:val="18"/>
          <w:szCs w:val="18"/>
        </w:rPr>
      </w:pPr>
    </w:p>
    <w:p w:rsidR="007B4193" w:rsidRPr="007B4193" w:rsidRDefault="007B4193" w:rsidP="007B4193">
      <w:pPr>
        <w:tabs>
          <w:tab w:val="left" w:pos="426"/>
          <w:tab w:val="left" w:pos="3976"/>
        </w:tabs>
        <w:ind w:left="0" w:right="142" w:firstLine="0"/>
        <w:rPr>
          <w:sz w:val="18"/>
          <w:szCs w:val="18"/>
        </w:rPr>
      </w:pPr>
    </w:p>
    <w:p w:rsidR="007B4193" w:rsidRPr="007B4193" w:rsidRDefault="007B4193" w:rsidP="007B4193">
      <w:pPr>
        <w:tabs>
          <w:tab w:val="left" w:pos="426"/>
          <w:tab w:val="left" w:pos="3976"/>
        </w:tabs>
        <w:ind w:left="0" w:right="142" w:firstLine="0"/>
        <w:jc w:val="right"/>
        <w:rPr>
          <w:i/>
          <w:sz w:val="18"/>
          <w:szCs w:val="18"/>
        </w:rPr>
      </w:pPr>
      <w:r w:rsidRPr="007B4193">
        <w:rPr>
          <w:i/>
          <w:sz w:val="18"/>
          <w:szCs w:val="18"/>
        </w:rPr>
        <w:t xml:space="preserve">Глава                                                             В.М. </w:t>
      </w:r>
      <w:proofErr w:type="spellStart"/>
      <w:r w:rsidRPr="007B4193">
        <w:rPr>
          <w:i/>
          <w:sz w:val="18"/>
          <w:szCs w:val="18"/>
        </w:rPr>
        <w:t>Колмаченко</w:t>
      </w:r>
      <w:proofErr w:type="spellEnd"/>
    </w:p>
    <w:p w:rsidR="007B4193" w:rsidRDefault="007B4193" w:rsidP="007B4193">
      <w:pPr>
        <w:tabs>
          <w:tab w:val="left" w:pos="426"/>
          <w:tab w:val="left" w:pos="3976"/>
        </w:tabs>
        <w:ind w:left="0" w:right="142" w:firstLine="0"/>
        <w:rPr>
          <w:sz w:val="18"/>
          <w:szCs w:val="18"/>
        </w:rPr>
      </w:pPr>
    </w:p>
    <w:p w:rsidR="007B4193" w:rsidRDefault="007B4193" w:rsidP="007B4193">
      <w:pPr>
        <w:tabs>
          <w:tab w:val="left" w:pos="426"/>
          <w:tab w:val="left" w:pos="3976"/>
        </w:tabs>
        <w:ind w:left="0" w:right="142" w:firstLine="0"/>
        <w:rPr>
          <w:sz w:val="18"/>
          <w:szCs w:val="18"/>
        </w:rPr>
      </w:pPr>
    </w:p>
    <w:p w:rsidR="007B4193" w:rsidRDefault="007B4193" w:rsidP="007B4193">
      <w:pPr>
        <w:tabs>
          <w:tab w:val="left" w:pos="426"/>
          <w:tab w:val="left" w:pos="3976"/>
        </w:tabs>
        <w:ind w:left="0" w:right="142" w:firstLine="0"/>
        <w:rPr>
          <w:sz w:val="18"/>
          <w:szCs w:val="18"/>
        </w:rPr>
      </w:pPr>
    </w:p>
    <w:p w:rsidR="005F2BDD" w:rsidRPr="007B4193" w:rsidRDefault="005F2BDD" w:rsidP="007B4193">
      <w:pPr>
        <w:tabs>
          <w:tab w:val="left" w:pos="426"/>
          <w:tab w:val="left" w:pos="3976"/>
        </w:tabs>
        <w:ind w:left="0" w:right="142" w:firstLine="0"/>
        <w:rPr>
          <w:sz w:val="18"/>
          <w:szCs w:val="18"/>
        </w:rPr>
      </w:pPr>
    </w:p>
    <w:p w:rsidR="007B4193" w:rsidRPr="007B4193" w:rsidRDefault="007B4193" w:rsidP="007B4193">
      <w:pPr>
        <w:tabs>
          <w:tab w:val="left" w:pos="426"/>
          <w:tab w:val="left" w:pos="3976"/>
        </w:tabs>
        <w:ind w:left="0" w:right="142" w:firstLine="0"/>
        <w:jc w:val="right"/>
        <w:rPr>
          <w:bCs/>
          <w:sz w:val="18"/>
          <w:szCs w:val="18"/>
        </w:rPr>
      </w:pPr>
      <w:r w:rsidRPr="007B4193">
        <w:rPr>
          <w:bCs/>
          <w:sz w:val="18"/>
          <w:szCs w:val="18"/>
        </w:rPr>
        <w:t xml:space="preserve">                                                                             Утверждено:</w:t>
      </w:r>
    </w:p>
    <w:p w:rsidR="007B4193" w:rsidRPr="007B4193" w:rsidRDefault="007B4193" w:rsidP="007B4193">
      <w:pPr>
        <w:tabs>
          <w:tab w:val="left" w:pos="426"/>
          <w:tab w:val="left" w:pos="3976"/>
        </w:tabs>
        <w:ind w:left="0" w:right="142" w:firstLine="0"/>
        <w:jc w:val="right"/>
        <w:rPr>
          <w:bCs/>
          <w:sz w:val="18"/>
          <w:szCs w:val="18"/>
        </w:rPr>
      </w:pPr>
      <w:r w:rsidRPr="007B4193">
        <w:rPr>
          <w:bCs/>
          <w:sz w:val="18"/>
          <w:szCs w:val="18"/>
        </w:rPr>
        <w:t xml:space="preserve">                                                                             Постановлением администрации</w:t>
      </w:r>
    </w:p>
    <w:p w:rsidR="007B4193" w:rsidRPr="007B4193" w:rsidRDefault="007B4193" w:rsidP="007B4193">
      <w:pPr>
        <w:tabs>
          <w:tab w:val="left" w:pos="426"/>
          <w:tab w:val="left" w:pos="3976"/>
        </w:tabs>
        <w:ind w:left="0" w:right="142" w:firstLine="0"/>
        <w:jc w:val="right"/>
        <w:rPr>
          <w:bCs/>
          <w:sz w:val="18"/>
          <w:szCs w:val="18"/>
        </w:rPr>
      </w:pPr>
      <w:r w:rsidRPr="007B4193">
        <w:rPr>
          <w:bCs/>
          <w:sz w:val="18"/>
          <w:szCs w:val="18"/>
        </w:rPr>
        <w:t xml:space="preserve">                                                                             </w:t>
      </w:r>
      <w:proofErr w:type="spellStart"/>
      <w:r w:rsidRPr="007B4193">
        <w:rPr>
          <w:bCs/>
          <w:sz w:val="18"/>
          <w:szCs w:val="18"/>
        </w:rPr>
        <w:t>Хомутовского</w:t>
      </w:r>
      <w:proofErr w:type="spellEnd"/>
      <w:r w:rsidRPr="007B4193">
        <w:rPr>
          <w:bCs/>
          <w:sz w:val="18"/>
          <w:szCs w:val="18"/>
        </w:rPr>
        <w:t xml:space="preserve"> муниципального</w:t>
      </w:r>
    </w:p>
    <w:tbl>
      <w:tblPr>
        <w:tblW w:w="0" w:type="auto"/>
        <w:tblInd w:w="4956" w:type="dxa"/>
        <w:tblLook w:val="04A0" w:firstRow="1" w:lastRow="0" w:firstColumn="1" w:lastColumn="0" w:noHBand="0" w:noVBand="1"/>
      </w:tblPr>
      <w:tblGrid>
        <w:gridCol w:w="5784"/>
      </w:tblGrid>
      <w:tr w:rsidR="007B4193" w:rsidRPr="007B4193" w:rsidTr="007B4193">
        <w:tc>
          <w:tcPr>
            <w:tcW w:w="5784" w:type="dxa"/>
          </w:tcPr>
          <w:p w:rsidR="007B4193" w:rsidRPr="007B4193" w:rsidRDefault="007B4193" w:rsidP="007B4193">
            <w:pPr>
              <w:tabs>
                <w:tab w:val="left" w:pos="426"/>
                <w:tab w:val="left" w:pos="3976"/>
              </w:tabs>
              <w:ind w:left="0" w:right="142" w:firstLine="0"/>
              <w:jc w:val="right"/>
              <w:rPr>
                <w:bCs/>
                <w:sz w:val="18"/>
                <w:szCs w:val="18"/>
              </w:rPr>
            </w:pPr>
            <w:r w:rsidRPr="007B4193">
              <w:rPr>
                <w:bCs/>
                <w:sz w:val="18"/>
                <w:szCs w:val="18"/>
              </w:rPr>
              <w:t xml:space="preserve">    </w:t>
            </w:r>
            <w:r>
              <w:rPr>
                <w:bCs/>
                <w:sz w:val="18"/>
                <w:szCs w:val="18"/>
              </w:rPr>
              <w:t xml:space="preserve">               </w:t>
            </w:r>
          </w:p>
          <w:p w:rsidR="007B4193" w:rsidRPr="007B4193" w:rsidRDefault="007B4193" w:rsidP="007B4193">
            <w:pPr>
              <w:tabs>
                <w:tab w:val="left" w:pos="426"/>
                <w:tab w:val="left" w:pos="3976"/>
              </w:tabs>
              <w:ind w:left="0" w:right="142" w:firstLine="0"/>
              <w:jc w:val="right"/>
              <w:rPr>
                <w:bCs/>
                <w:sz w:val="18"/>
                <w:szCs w:val="18"/>
              </w:rPr>
            </w:pPr>
            <w:r w:rsidRPr="007B4193">
              <w:rPr>
                <w:bCs/>
                <w:sz w:val="18"/>
                <w:szCs w:val="18"/>
                <w:u w:val="single"/>
              </w:rPr>
              <w:t>22.02.2022  № 36 о/д</w:t>
            </w:r>
          </w:p>
          <w:p w:rsidR="007B4193" w:rsidRDefault="007B4193" w:rsidP="007B4193">
            <w:pPr>
              <w:tabs>
                <w:tab w:val="left" w:pos="426"/>
                <w:tab w:val="left" w:pos="3976"/>
              </w:tabs>
              <w:ind w:left="0" w:right="142" w:firstLine="0"/>
              <w:jc w:val="right"/>
              <w:rPr>
                <w:bCs/>
                <w:sz w:val="18"/>
                <w:szCs w:val="18"/>
              </w:rPr>
            </w:pPr>
          </w:p>
          <w:p w:rsidR="007B4193" w:rsidRPr="007B4193" w:rsidRDefault="007B4193" w:rsidP="007B4193">
            <w:pPr>
              <w:tabs>
                <w:tab w:val="left" w:pos="426"/>
                <w:tab w:val="left" w:pos="3976"/>
              </w:tabs>
              <w:ind w:left="0" w:right="142" w:firstLine="0"/>
              <w:jc w:val="right"/>
              <w:rPr>
                <w:bCs/>
                <w:sz w:val="18"/>
                <w:szCs w:val="18"/>
              </w:rPr>
            </w:pPr>
          </w:p>
        </w:tc>
      </w:tr>
    </w:tbl>
    <w:p w:rsidR="007B4193" w:rsidRPr="005F2BDD" w:rsidRDefault="007B4193" w:rsidP="005F2BDD">
      <w:pPr>
        <w:tabs>
          <w:tab w:val="left" w:pos="426"/>
          <w:tab w:val="left" w:pos="3976"/>
        </w:tabs>
        <w:ind w:left="0" w:right="142" w:firstLine="426"/>
        <w:jc w:val="center"/>
        <w:rPr>
          <w:b/>
          <w:bCs/>
          <w:sz w:val="18"/>
          <w:szCs w:val="18"/>
        </w:rPr>
      </w:pPr>
      <w:r w:rsidRPr="005F2BDD">
        <w:rPr>
          <w:b/>
          <w:bCs/>
          <w:sz w:val="18"/>
          <w:szCs w:val="18"/>
        </w:rPr>
        <w:t xml:space="preserve">Перечень ключевых показателей вида контроля и их целевые значения, индикативные показатели для муниципального контроля в сфере благоустройства на территории </w:t>
      </w:r>
      <w:proofErr w:type="spellStart"/>
      <w:r w:rsidRPr="005F2BDD">
        <w:rPr>
          <w:b/>
          <w:bCs/>
          <w:sz w:val="18"/>
          <w:szCs w:val="18"/>
        </w:rPr>
        <w:t>Хомутовского</w:t>
      </w:r>
      <w:proofErr w:type="spellEnd"/>
      <w:r w:rsidRPr="005F2BDD">
        <w:rPr>
          <w:b/>
          <w:bCs/>
          <w:sz w:val="18"/>
          <w:szCs w:val="18"/>
        </w:rPr>
        <w:t xml:space="preserve"> муниципального образования</w:t>
      </w:r>
    </w:p>
    <w:p w:rsidR="005F2BDD" w:rsidRPr="005F2BDD" w:rsidRDefault="005F2BDD" w:rsidP="005F2BDD">
      <w:pPr>
        <w:tabs>
          <w:tab w:val="left" w:pos="426"/>
          <w:tab w:val="left" w:pos="3976"/>
        </w:tabs>
        <w:ind w:left="0" w:right="142" w:firstLine="426"/>
        <w:jc w:val="center"/>
        <w:rPr>
          <w:b/>
          <w:sz w:val="18"/>
          <w:szCs w:val="18"/>
        </w:rPr>
      </w:pPr>
    </w:p>
    <w:p w:rsidR="007B4193" w:rsidRPr="007B4193" w:rsidRDefault="007B4193" w:rsidP="007B4193">
      <w:pPr>
        <w:tabs>
          <w:tab w:val="left" w:pos="426"/>
          <w:tab w:val="left" w:pos="3976"/>
        </w:tabs>
        <w:ind w:left="0" w:right="142" w:firstLine="0"/>
        <w:rPr>
          <w:sz w:val="18"/>
          <w:szCs w:val="18"/>
        </w:rPr>
      </w:pPr>
      <w:r w:rsidRPr="007B4193">
        <w:rPr>
          <w:sz w:val="18"/>
          <w:szCs w:val="18"/>
        </w:rPr>
        <w:t xml:space="preserve">          Оценка результативности и эффективности деятельности контрольных (надзорных) органов осуществляется по каждому виду контроля на основе системы показателей результативности и эффективности государственного контроля (надзора), муниципального контроля.</w:t>
      </w:r>
    </w:p>
    <w:p w:rsidR="007B4193" w:rsidRPr="007B4193" w:rsidRDefault="007B4193" w:rsidP="007B4193">
      <w:pPr>
        <w:tabs>
          <w:tab w:val="left" w:pos="426"/>
          <w:tab w:val="left" w:pos="3976"/>
        </w:tabs>
        <w:ind w:left="0" w:right="142" w:firstLine="0"/>
        <w:rPr>
          <w:sz w:val="18"/>
          <w:szCs w:val="18"/>
        </w:rPr>
      </w:pPr>
      <w:r w:rsidRPr="007B4193">
        <w:rPr>
          <w:sz w:val="18"/>
          <w:szCs w:val="18"/>
        </w:rPr>
        <w:t xml:space="preserve">          В систему показателей результативности и эффективности деятельности контрольных (надзорных) органов входят:</w:t>
      </w:r>
    </w:p>
    <w:p w:rsidR="007B4193" w:rsidRPr="007B4193" w:rsidRDefault="007B4193" w:rsidP="007B4193">
      <w:pPr>
        <w:tabs>
          <w:tab w:val="left" w:pos="426"/>
          <w:tab w:val="left" w:pos="3976"/>
        </w:tabs>
        <w:ind w:left="0" w:right="142" w:firstLine="0"/>
        <w:rPr>
          <w:sz w:val="18"/>
          <w:szCs w:val="18"/>
        </w:rPr>
      </w:pPr>
      <w:r w:rsidRPr="007B4193">
        <w:rPr>
          <w:sz w:val="18"/>
          <w:szCs w:val="18"/>
        </w:rPr>
        <w:t xml:space="preserve">         1. Ключевые показатели видов контроля, отражающие уровень минимизации вреда (ущерба) охраняемым законом ценностям, уровень устранения риска причинения вреда (ущерба) в соответствующей сфере деятельности, по которым устанавливаются целевые (плановые) значения и достижение которых должен обеспечить соответствующий контрольный (надзорный) орган;</w:t>
      </w:r>
    </w:p>
    <w:p w:rsidR="007B4193" w:rsidRPr="007B4193" w:rsidRDefault="007B4193" w:rsidP="007B4193">
      <w:pPr>
        <w:tabs>
          <w:tab w:val="left" w:pos="426"/>
          <w:tab w:val="left" w:pos="3976"/>
        </w:tabs>
        <w:ind w:left="0" w:right="142" w:firstLine="0"/>
        <w:rPr>
          <w:sz w:val="18"/>
          <w:szCs w:val="18"/>
        </w:rPr>
      </w:pPr>
      <w:r w:rsidRPr="007B4193">
        <w:rPr>
          <w:sz w:val="18"/>
          <w:szCs w:val="18"/>
        </w:rPr>
        <w:t xml:space="preserve">           Ключевым показателем муниципального контроля (надзора) в сфере благоустройства является отношение вреда, причиненного объектам благоустройства, находящимся на территории муниципального образования вследствие нарушений законодательства в сфере </w:t>
      </w:r>
      <w:r w:rsidRPr="007B4193">
        <w:rPr>
          <w:sz w:val="18"/>
          <w:szCs w:val="18"/>
        </w:rPr>
        <w:lastRenderedPageBreak/>
        <w:t>благоустройства, совершенных контролируемыми лицами, к общему объему охраняемых законом ценностей на территории муниципального образования</w:t>
      </w:r>
      <w:proofErr w:type="gramStart"/>
      <w:r w:rsidRPr="007B4193">
        <w:rPr>
          <w:sz w:val="18"/>
          <w:szCs w:val="18"/>
        </w:rPr>
        <w:t xml:space="preserve"> (%) (</w:t>
      </w:r>
      <w:proofErr w:type="gramEnd"/>
      <w:r w:rsidRPr="007B4193">
        <w:rPr>
          <w:sz w:val="18"/>
          <w:szCs w:val="18"/>
        </w:rPr>
        <w:t>далее - ключевой показатель).</w:t>
      </w:r>
    </w:p>
    <w:p w:rsidR="007B4193" w:rsidRPr="007B4193" w:rsidRDefault="007B4193" w:rsidP="007B4193">
      <w:pPr>
        <w:tabs>
          <w:tab w:val="left" w:pos="426"/>
          <w:tab w:val="left" w:pos="3976"/>
        </w:tabs>
        <w:ind w:left="0" w:right="142" w:firstLine="0"/>
        <w:rPr>
          <w:sz w:val="18"/>
          <w:szCs w:val="18"/>
        </w:rPr>
      </w:pPr>
      <w:r w:rsidRPr="007B4193">
        <w:rPr>
          <w:sz w:val="18"/>
          <w:szCs w:val="18"/>
        </w:rPr>
        <w:t>Ключевой показатель рассчитывается по формуле:</w:t>
      </w:r>
    </w:p>
    <w:p w:rsidR="007B4193" w:rsidRPr="007B4193" w:rsidRDefault="007B4193" w:rsidP="007B4193">
      <w:pPr>
        <w:tabs>
          <w:tab w:val="left" w:pos="426"/>
          <w:tab w:val="left" w:pos="3976"/>
        </w:tabs>
        <w:ind w:left="0" w:right="142" w:firstLine="0"/>
        <w:rPr>
          <w:sz w:val="18"/>
          <w:szCs w:val="18"/>
        </w:rPr>
      </w:pPr>
      <w:proofErr w:type="gramStart"/>
      <w:r w:rsidRPr="007B4193">
        <w:rPr>
          <w:sz w:val="18"/>
          <w:szCs w:val="18"/>
        </w:rPr>
        <w:t>КП = (</w:t>
      </w:r>
      <w:proofErr w:type="spellStart"/>
      <w:r w:rsidRPr="007B4193">
        <w:rPr>
          <w:sz w:val="18"/>
          <w:szCs w:val="18"/>
        </w:rPr>
        <w:t>Вобщ</w:t>
      </w:r>
      <w:proofErr w:type="spellEnd"/>
      <w:r w:rsidRPr="007B4193">
        <w:rPr>
          <w:sz w:val="18"/>
          <w:szCs w:val="18"/>
        </w:rPr>
        <w:t>.</w:t>
      </w:r>
      <w:proofErr w:type="gramEnd"/>
      <w:r w:rsidRPr="007B4193">
        <w:rPr>
          <w:sz w:val="18"/>
          <w:szCs w:val="18"/>
        </w:rPr>
        <w:t xml:space="preserve"> / </w:t>
      </w:r>
      <w:proofErr w:type="gramStart"/>
      <w:r w:rsidRPr="007B4193">
        <w:rPr>
          <w:sz w:val="18"/>
          <w:szCs w:val="18"/>
        </w:rPr>
        <w:t xml:space="preserve">ВРП) x 100, </w:t>
      </w:r>
      <w:proofErr w:type="gramEnd"/>
    </w:p>
    <w:p w:rsidR="007B4193" w:rsidRPr="007B4193" w:rsidRDefault="007B4193" w:rsidP="007B4193">
      <w:pPr>
        <w:tabs>
          <w:tab w:val="left" w:pos="426"/>
          <w:tab w:val="left" w:pos="3976"/>
        </w:tabs>
        <w:ind w:left="0" w:right="142" w:firstLine="0"/>
        <w:rPr>
          <w:sz w:val="18"/>
          <w:szCs w:val="18"/>
        </w:rPr>
      </w:pPr>
      <w:r w:rsidRPr="007B4193">
        <w:rPr>
          <w:sz w:val="18"/>
          <w:szCs w:val="18"/>
        </w:rPr>
        <w:t>где:</w:t>
      </w:r>
    </w:p>
    <w:p w:rsidR="007B4193" w:rsidRPr="007B4193" w:rsidRDefault="007B4193" w:rsidP="007B4193">
      <w:pPr>
        <w:tabs>
          <w:tab w:val="left" w:pos="426"/>
          <w:tab w:val="left" w:pos="3976"/>
        </w:tabs>
        <w:ind w:left="0" w:right="142" w:firstLine="0"/>
        <w:rPr>
          <w:sz w:val="18"/>
          <w:szCs w:val="18"/>
        </w:rPr>
      </w:pPr>
      <w:r w:rsidRPr="007B4193">
        <w:rPr>
          <w:sz w:val="18"/>
          <w:szCs w:val="18"/>
        </w:rPr>
        <w:t>КП – ключевой показатель;</w:t>
      </w:r>
    </w:p>
    <w:p w:rsidR="007B4193" w:rsidRPr="007B4193" w:rsidRDefault="007B4193" w:rsidP="007B4193">
      <w:pPr>
        <w:tabs>
          <w:tab w:val="left" w:pos="426"/>
          <w:tab w:val="left" w:pos="3976"/>
        </w:tabs>
        <w:ind w:left="0" w:right="142" w:firstLine="0"/>
        <w:rPr>
          <w:sz w:val="18"/>
          <w:szCs w:val="18"/>
        </w:rPr>
      </w:pPr>
      <w:proofErr w:type="spellStart"/>
      <w:r w:rsidRPr="007B4193">
        <w:rPr>
          <w:sz w:val="18"/>
          <w:szCs w:val="18"/>
        </w:rPr>
        <w:t>Вобщ</w:t>
      </w:r>
      <w:proofErr w:type="spellEnd"/>
      <w:r w:rsidRPr="007B4193">
        <w:rPr>
          <w:sz w:val="18"/>
          <w:szCs w:val="18"/>
        </w:rPr>
        <w:t>. - вред, причиненный объектам благоустройства, находящимся на территории муниципального образования вследствие нарушений законодательства в сфере благоустройства, совершенных контролируемыми лицами (тыс. руб.);</w:t>
      </w:r>
    </w:p>
    <w:p w:rsidR="007B4193" w:rsidRPr="007B4193" w:rsidRDefault="007B4193" w:rsidP="007B4193">
      <w:pPr>
        <w:tabs>
          <w:tab w:val="left" w:pos="426"/>
          <w:tab w:val="left" w:pos="3976"/>
        </w:tabs>
        <w:ind w:left="0" w:right="142" w:firstLine="0"/>
        <w:rPr>
          <w:sz w:val="18"/>
          <w:szCs w:val="18"/>
        </w:rPr>
      </w:pPr>
      <w:r w:rsidRPr="007B4193">
        <w:rPr>
          <w:sz w:val="18"/>
          <w:szCs w:val="18"/>
        </w:rPr>
        <w:t>ВРП - объем охраняемых законом ценностей на территории муниципального образования (тыс. руб.).</w:t>
      </w:r>
    </w:p>
    <w:p w:rsidR="007B4193" w:rsidRPr="007B4193" w:rsidRDefault="007B4193" w:rsidP="007B4193">
      <w:pPr>
        <w:tabs>
          <w:tab w:val="left" w:pos="426"/>
          <w:tab w:val="left" w:pos="3976"/>
        </w:tabs>
        <w:ind w:left="0" w:right="142" w:firstLine="0"/>
        <w:rPr>
          <w:sz w:val="18"/>
          <w:szCs w:val="18"/>
        </w:rPr>
      </w:pPr>
      <w:r w:rsidRPr="007B4193">
        <w:rPr>
          <w:sz w:val="18"/>
          <w:szCs w:val="18"/>
        </w:rPr>
        <w:t>Отчетным периодом для расчета значения ключевого показателя является календарный год.</w:t>
      </w:r>
    </w:p>
    <w:p w:rsidR="007B4193" w:rsidRPr="007B4193" w:rsidRDefault="007B4193" w:rsidP="007B4193">
      <w:pPr>
        <w:tabs>
          <w:tab w:val="left" w:pos="426"/>
          <w:tab w:val="left" w:pos="3976"/>
        </w:tabs>
        <w:ind w:left="0" w:right="142" w:firstLine="0"/>
        <w:rPr>
          <w:sz w:val="18"/>
          <w:szCs w:val="18"/>
        </w:rPr>
      </w:pPr>
      <w:r w:rsidRPr="007B4193">
        <w:rPr>
          <w:sz w:val="18"/>
          <w:szCs w:val="18"/>
        </w:rPr>
        <w:t>Целевое значение ключевого показателя определяется исходя из ежегодного снижения значения ключевого показателя на 1%.</w:t>
      </w:r>
    </w:p>
    <w:p w:rsidR="007B4193" w:rsidRPr="007B4193" w:rsidRDefault="007B4193" w:rsidP="007B4193">
      <w:pPr>
        <w:tabs>
          <w:tab w:val="left" w:pos="426"/>
          <w:tab w:val="left" w:pos="3976"/>
        </w:tabs>
        <w:ind w:left="0" w:right="142" w:firstLine="0"/>
        <w:rPr>
          <w:sz w:val="18"/>
          <w:szCs w:val="18"/>
        </w:rPr>
      </w:pPr>
    </w:p>
    <w:p w:rsidR="007B4193" w:rsidRPr="007B4193" w:rsidRDefault="007B4193" w:rsidP="007B4193">
      <w:pPr>
        <w:tabs>
          <w:tab w:val="left" w:pos="426"/>
          <w:tab w:val="left" w:pos="3976"/>
        </w:tabs>
        <w:ind w:left="0" w:right="142" w:firstLine="0"/>
        <w:rPr>
          <w:b/>
          <w:sz w:val="18"/>
          <w:szCs w:val="18"/>
        </w:rPr>
      </w:pPr>
      <w:r w:rsidRPr="007B4193">
        <w:rPr>
          <w:bCs/>
          <w:sz w:val="18"/>
          <w:szCs w:val="18"/>
        </w:rPr>
        <w:t xml:space="preserve">Ключевые показатели для муниципального контроля в сфере благоустройства </w:t>
      </w:r>
      <w:r w:rsidRPr="007B4193">
        <w:rPr>
          <w:sz w:val="18"/>
          <w:szCs w:val="18"/>
        </w:rPr>
        <w:t xml:space="preserve">на территории </w:t>
      </w:r>
      <w:proofErr w:type="spellStart"/>
      <w:r w:rsidRPr="007B4193">
        <w:rPr>
          <w:sz w:val="18"/>
          <w:szCs w:val="18"/>
        </w:rPr>
        <w:t>Хомутовского</w:t>
      </w:r>
      <w:proofErr w:type="spellEnd"/>
      <w:r w:rsidRPr="007B4193">
        <w:rPr>
          <w:sz w:val="18"/>
          <w:szCs w:val="18"/>
        </w:rPr>
        <w:t xml:space="preserve"> муниципального образования на 2022 год</w:t>
      </w:r>
    </w:p>
    <w:tbl>
      <w:tblPr>
        <w:tblStyle w:val="aa"/>
        <w:tblW w:w="0" w:type="auto"/>
        <w:tblLook w:val="04A0" w:firstRow="1" w:lastRow="0" w:firstColumn="1" w:lastColumn="0" w:noHBand="0" w:noVBand="1"/>
      </w:tblPr>
      <w:tblGrid>
        <w:gridCol w:w="7054"/>
        <w:gridCol w:w="3544"/>
      </w:tblGrid>
      <w:tr w:rsidR="007B4193" w:rsidRPr="007B4193" w:rsidTr="007B4193">
        <w:tc>
          <w:tcPr>
            <w:tcW w:w="7054" w:type="dxa"/>
          </w:tcPr>
          <w:p w:rsidR="007B4193" w:rsidRPr="007B4193" w:rsidRDefault="007B4193" w:rsidP="007B4193">
            <w:pPr>
              <w:tabs>
                <w:tab w:val="left" w:pos="426"/>
                <w:tab w:val="left" w:pos="3976"/>
              </w:tabs>
              <w:ind w:left="0" w:right="142" w:firstLine="0"/>
              <w:rPr>
                <w:sz w:val="18"/>
                <w:szCs w:val="18"/>
              </w:rPr>
            </w:pPr>
            <w:r w:rsidRPr="007B4193">
              <w:rPr>
                <w:sz w:val="18"/>
                <w:szCs w:val="18"/>
              </w:rPr>
              <w:t>Ключевые показатели</w:t>
            </w:r>
          </w:p>
        </w:tc>
        <w:tc>
          <w:tcPr>
            <w:tcW w:w="3544" w:type="dxa"/>
          </w:tcPr>
          <w:p w:rsidR="007B4193" w:rsidRPr="007B4193" w:rsidRDefault="007B4193" w:rsidP="007B4193">
            <w:pPr>
              <w:tabs>
                <w:tab w:val="left" w:pos="426"/>
                <w:tab w:val="left" w:pos="3976"/>
              </w:tabs>
              <w:ind w:left="0" w:right="142" w:firstLine="0"/>
              <w:rPr>
                <w:sz w:val="18"/>
                <w:szCs w:val="18"/>
              </w:rPr>
            </w:pPr>
            <w:r w:rsidRPr="007B4193">
              <w:rPr>
                <w:sz w:val="18"/>
                <w:szCs w:val="18"/>
              </w:rPr>
              <w:t xml:space="preserve">Показатель </w:t>
            </w:r>
            <w:proofErr w:type="gramStart"/>
            <w:r w:rsidRPr="007B4193">
              <w:rPr>
                <w:sz w:val="18"/>
                <w:szCs w:val="18"/>
              </w:rPr>
              <w:t>в</w:t>
            </w:r>
            <w:proofErr w:type="gramEnd"/>
            <w:r w:rsidRPr="007B4193">
              <w:rPr>
                <w:sz w:val="18"/>
                <w:szCs w:val="18"/>
              </w:rPr>
              <w:t xml:space="preserve">  %</w:t>
            </w:r>
          </w:p>
        </w:tc>
      </w:tr>
      <w:tr w:rsidR="007B4193" w:rsidRPr="007B4193" w:rsidTr="007B4193">
        <w:tc>
          <w:tcPr>
            <w:tcW w:w="7054" w:type="dxa"/>
          </w:tcPr>
          <w:p w:rsidR="007B4193" w:rsidRPr="007B4193" w:rsidRDefault="007B4193" w:rsidP="007B4193">
            <w:pPr>
              <w:tabs>
                <w:tab w:val="left" w:pos="426"/>
                <w:tab w:val="left" w:pos="3976"/>
              </w:tabs>
              <w:ind w:left="0" w:right="142" w:firstLine="0"/>
              <w:rPr>
                <w:sz w:val="18"/>
                <w:szCs w:val="18"/>
              </w:rPr>
            </w:pPr>
            <w:r w:rsidRPr="007B4193">
              <w:rPr>
                <w:sz w:val="18"/>
                <w:szCs w:val="18"/>
              </w:rPr>
              <w:t>1.Доля устраненных нарушений из числа выявленных нарушений обязательных требований</w:t>
            </w:r>
          </w:p>
        </w:tc>
        <w:tc>
          <w:tcPr>
            <w:tcW w:w="3544" w:type="dxa"/>
            <w:vAlign w:val="center"/>
          </w:tcPr>
          <w:p w:rsidR="007B4193" w:rsidRPr="007B4193" w:rsidRDefault="007B4193" w:rsidP="007B4193">
            <w:pPr>
              <w:tabs>
                <w:tab w:val="left" w:pos="426"/>
                <w:tab w:val="left" w:pos="3976"/>
              </w:tabs>
              <w:ind w:left="0" w:right="142" w:firstLine="0"/>
              <w:rPr>
                <w:sz w:val="18"/>
                <w:szCs w:val="18"/>
              </w:rPr>
            </w:pPr>
            <w:r w:rsidRPr="007B4193">
              <w:rPr>
                <w:sz w:val="18"/>
                <w:szCs w:val="18"/>
              </w:rPr>
              <w:t>0</w:t>
            </w:r>
          </w:p>
        </w:tc>
      </w:tr>
      <w:tr w:rsidR="007B4193" w:rsidRPr="007B4193" w:rsidTr="007B4193">
        <w:tc>
          <w:tcPr>
            <w:tcW w:w="7054" w:type="dxa"/>
          </w:tcPr>
          <w:p w:rsidR="007B4193" w:rsidRPr="007B4193" w:rsidRDefault="007B4193" w:rsidP="007B4193">
            <w:pPr>
              <w:tabs>
                <w:tab w:val="left" w:pos="426"/>
                <w:tab w:val="left" w:pos="3976"/>
              </w:tabs>
              <w:ind w:left="0" w:right="142" w:firstLine="0"/>
              <w:rPr>
                <w:sz w:val="18"/>
                <w:szCs w:val="18"/>
              </w:rPr>
            </w:pPr>
            <w:r w:rsidRPr="007B4193">
              <w:rPr>
                <w:sz w:val="18"/>
                <w:szCs w:val="18"/>
              </w:rPr>
              <w:t>2.Доля выполнения плана проведения плановых контрольных мероприятий на очередной календарный год</w:t>
            </w:r>
          </w:p>
        </w:tc>
        <w:tc>
          <w:tcPr>
            <w:tcW w:w="3544" w:type="dxa"/>
            <w:vAlign w:val="center"/>
          </w:tcPr>
          <w:p w:rsidR="007B4193" w:rsidRPr="007B4193" w:rsidRDefault="007B4193" w:rsidP="007B4193">
            <w:pPr>
              <w:tabs>
                <w:tab w:val="left" w:pos="426"/>
                <w:tab w:val="left" w:pos="3976"/>
              </w:tabs>
              <w:ind w:left="0" w:right="142" w:firstLine="0"/>
              <w:rPr>
                <w:sz w:val="18"/>
                <w:szCs w:val="18"/>
              </w:rPr>
            </w:pPr>
            <w:r w:rsidRPr="007B4193">
              <w:rPr>
                <w:sz w:val="18"/>
                <w:szCs w:val="18"/>
              </w:rPr>
              <w:t>0</w:t>
            </w:r>
          </w:p>
        </w:tc>
      </w:tr>
      <w:tr w:rsidR="007B4193" w:rsidRPr="007B4193" w:rsidTr="007B4193">
        <w:tc>
          <w:tcPr>
            <w:tcW w:w="7054" w:type="dxa"/>
          </w:tcPr>
          <w:p w:rsidR="007B4193" w:rsidRPr="007B4193" w:rsidRDefault="007B4193" w:rsidP="007B4193">
            <w:pPr>
              <w:tabs>
                <w:tab w:val="left" w:pos="426"/>
                <w:tab w:val="left" w:pos="3976"/>
              </w:tabs>
              <w:ind w:left="0" w:right="142" w:firstLine="0"/>
              <w:rPr>
                <w:sz w:val="18"/>
                <w:szCs w:val="18"/>
              </w:rPr>
            </w:pPr>
            <w:r w:rsidRPr="007B4193">
              <w:rPr>
                <w:sz w:val="18"/>
                <w:szCs w:val="18"/>
              </w:rPr>
              <w:t>3.Доля обоснованных жалоб на действия (бездействие) контрольного органа и (или) его должностного лица при проведении контрольных мероприятий</w:t>
            </w:r>
          </w:p>
        </w:tc>
        <w:tc>
          <w:tcPr>
            <w:tcW w:w="3544" w:type="dxa"/>
            <w:vAlign w:val="center"/>
          </w:tcPr>
          <w:p w:rsidR="007B4193" w:rsidRPr="007B4193" w:rsidRDefault="007B4193" w:rsidP="007B4193">
            <w:pPr>
              <w:tabs>
                <w:tab w:val="left" w:pos="426"/>
                <w:tab w:val="left" w:pos="3976"/>
              </w:tabs>
              <w:ind w:left="0" w:right="142" w:firstLine="0"/>
              <w:rPr>
                <w:sz w:val="18"/>
                <w:szCs w:val="18"/>
              </w:rPr>
            </w:pPr>
            <w:r w:rsidRPr="007B4193">
              <w:rPr>
                <w:sz w:val="18"/>
                <w:szCs w:val="18"/>
              </w:rPr>
              <w:t>0</w:t>
            </w:r>
          </w:p>
        </w:tc>
      </w:tr>
      <w:tr w:rsidR="007B4193" w:rsidRPr="007B4193" w:rsidTr="007B4193">
        <w:tc>
          <w:tcPr>
            <w:tcW w:w="7054" w:type="dxa"/>
          </w:tcPr>
          <w:p w:rsidR="007B4193" w:rsidRPr="007B4193" w:rsidRDefault="007B4193" w:rsidP="007B4193">
            <w:pPr>
              <w:tabs>
                <w:tab w:val="left" w:pos="426"/>
                <w:tab w:val="left" w:pos="3976"/>
              </w:tabs>
              <w:ind w:left="0" w:right="142" w:firstLine="0"/>
              <w:rPr>
                <w:sz w:val="18"/>
                <w:szCs w:val="18"/>
              </w:rPr>
            </w:pPr>
            <w:r w:rsidRPr="007B4193">
              <w:rPr>
                <w:sz w:val="18"/>
                <w:szCs w:val="18"/>
              </w:rPr>
              <w:t>4.Доля отмененных результатов контрольных мероприятий</w:t>
            </w:r>
          </w:p>
        </w:tc>
        <w:tc>
          <w:tcPr>
            <w:tcW w:w="3544" w:type="dxa"/>
            <w:vAlign w:val="center"/>
          </w:tcPr>
          <w:p w:rsidR="007B4193" w:rsidRPr="007B4193" w:rsidRDefault="007B4193" w:rsidP="007B4193">
            <w:pPr>
              <w:tabs>
                <w:tab w:val="left" w:pos="426"/>
                <w:tab w:val="left" w:pos="3976"/>
              </w:tabs>
              <w:ind w:left="0" w:right="142" w:firstLine="0"/>
              <w:rPr>
                <w:sz w:val="18"/>
                <w:szCs w:val="18"/>
              </w:rPr>
            </w:pPr>
            <w:r w:rsidRPr="007B4193">
              <w:rPr>
                <w:sz w:val="18"/>
                <w:szCs w:val="18"/>
              </w:rPr>
              <w:t>0</w:t>
            </w:r>
          </w:p>
        </w:tc>
      </w:tr>
      <w:tr w:rsidR="007B4193" w:rsidRPr="007B4193" w:rsidTr="007B4193">
        <w:tc>
          <w:tcPr>
            <w:tcW w:w="7054" w:type="dxa"/>
          </w:tcPr>
          <w:p w:rsidR="007B4193" w:rsidRPr="007B4193" w:rsidRDefault="007B4193" w:rsidP="007B4193">
            <w:pPr>
              <w:tabs>
                <w:tab w:val="left" w:pos="426"/>
                <w:tab w:val="left" w:pos="3976"/>
              </w:tabs>
              <w:ind w:left="0" w:right="142" w:firstLine="0"/>
              <w:rPr>
                <w:sz w:val="18"/>
                <w:szCs w:val="18"/>
              </w:rPr>
            </w:pPr>
            <w:r w:rsidRPr="007B4193">
              <w:rPr>
                <w:sz w:val="18"/>
                <w:szCs w:val="18"/>
              </w:rPr>
              <w:t>5.Доля контрольных мероприятий, по результатам которых были выявлены нарушения, но не приняты соответствующие меры административного воздействия</w:t>
            </w:r>
          </w:p>
        </w:tc>
        <w:tc>
          <w:tcPr>
            <w:tcW w:w="3544" w:type="dxa"/>
            <w:vAlign w:val="center"/>
          </w:tcPr>
          <w:p w:rsidR="007B4193" w:rsidRPr="007B4193" w:rsidRDefault="007B4193" w:rsidP="007B4193">
            <w:pPr>
              <w:tabs>
                <w:tab w:val="left" w:pos="426"/>
                <w:tab w:val="left" w:pos="3976"/>
              </w:tabs>
              <w:ind w:left="0" w:right="142" w:firstLine="0"/>
              <w:rPr>
                <w:sz w:val="18"/>
                <w:szCs w:val="18"/>
              </w:rPr>
            </w:pPr>
            <w:r w:rsidRPr="007B4193">
              <w:rPr>
                <w:sz w:val="18"/>
                <w:szCs w:val="18"/>
              </w:rPr>
              <w:t>0</w:t>
            </w:r>
          </w:p>
        </w:tc>
      </w:tr>
      <w:tr w:rsidR="007B4193" w:rsidRPr="007B4193" w:rsidTr="007B4193">
        <w:tc>
          <w:tcPr>
            <w:tcW w:w="7054" w:type="dxa"/>
          </w:tcPr>
          <w:p w:rsidR="007B4193" w:rsidRPr="007B4193" w:rsidRDefault="007B4193" w:rsidP="007B4193">
            <w:pPr>
              <w:tabs>
                <w:tab w:val="left" w:pos="426"/>
                <w:tab w:val="left" w:pos="3976"/>
              </w:tabs>
              <w:ind w:left="0" w:right="142" w:firstLine="0"/>
              <w:rPr>
                <w:sz w:val="18"/>
                <w:szCs w:val="18"/>
              </w:rPr>
            </w:pPr>
            <w:r w:rsidRPr="007B4193">
              <w:rPr>
                <w:sz w:val="18"/>
                <w:szCs w:val="18"/>
              </w:rPr>
              <w:t>6.Доля вынесенных судебных решений о назначении административного наказания по материалам контрольного органа</w:t>
            </w:r>
          </w:p>
        </w:tc>
        <w:tc>
          <w:tcPr>
            <w:tcW w:w="3544" w:type="dxa"/>
            <w:vAlign w:val="center"/>
          </w:tcPr>
          <w:p w:rsidR="007B4193" w:rsidRPr="007B4193" w:rsidRDefault="007B4193" w:rsidP="007B4193">
            <w:pPr>
              <w:tabs>
                <w:tab w:val="left" w:pos="426"/>
                <w:tab w:val="left" w:pos="3976"/>
              </w:tabs>
              <w:ind w:left="0" w:right="142" w:firstLine="0"/>
              <w:rPr>
                <w:sz w:val="18"/>
                <w:szCs w:val="18"/>
              </w:rPr>
            </w:pPr>
            <w:r w:rsidRPr="007B4193">
              <w:rPr>
                <w:sz w:val="18"/>
                <w:szCs w:val="18"/>
              </w:rPr>
              <w:t>0</w:t>
            </w:r>
          </w:p>
        </w:tc>
      </w:tr>
      <w:tr w:rsidR="007B4193" w:rsidRPr="007B4193" w:rsidTr="007B4193">
        <w:tc>
          <w:tcPr>
            <w:tcW w:w="7054" w:type="dxa"/>
          </w:tcPr>
          <w:p w:rsidR="007B4193" w:rsidRPr="007B4193" w:rsidRDefault="007B4193" w:rsidP="007B4193">
            <w:pPr>
              <w:tabs>
                <w:tab w:val="left" w:pos="426"/>
                <w:tab w:val="left" w:pos="3976"/>
              </w:tabs>
              <w:ind w:left="0" w:right="142" w:firstLine="0"/>
              <w:rPr>
                <w:sz w:val="18"/>
                <w:szCs w:val="18"/>
              </w:rPr>
            </w:pPr>
            <w:r w:rsidRPr="007B4193">
              <w:rPr>
                <w:sz w:val="18"/>
                <w:szCs w:val="18"/>
              </w:rPr>
              <w:t>7.Доля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w:t>
            </w:r>
          </w:p>
        </w:tc>
        <w:tc>
          <w:tcPr>
            <w:tcW w:w="3544" w:type="dxa"/>
            <w:vAlign w:val="center"/>
          </w:tcPr>
          <w:p w:rsidR="007B4193" w:rsidRPr="007B4193" w:rsidRDefault="007B4193" w:rsidP="007B4193">
            <w:pPr>
              <w:tabs>
                <w:tab w:val="left" w:pos="426"/>
                <w:tab w:val="left" w:pos="3976"/>
              </w:tabs>
              <w:ind w:left="0" w:right="142" w:firstLine="0"/>
              <w:rPr>
                <w:sz w:val="18"/>
                <w:szCs w:val="18"/>
              </w:rPr>
            </w:pPr>
            <w:r w:rsidRPr="007B4193">
              <w:rPr>
                <w:sz w:val="18"/>
                <w:szCs w:val="18"/>
              </w:rPr>
              <w:t>0</w:t>
            </w:r>
          </w:p>
        </w:tc>
      </w:tr>
    </w:tbl>
    <w:p w:rsidR="007B4193" w:rsidRPr="007B4193" w:rsidRDefault="007B4193" w:rsidP="007B4193">
      <w:pPr>
        <w:tabs>
          <w:tab w:val="left" w:pos="426"/>
          <w:tab w:val="left" w:pos="3976"/>
        </w:tabs>
        <w:ind w:left="0" w:right="142" w:firstLine="0"/>
        <w:rPr>
          <w:sz w:val="18"/>
          <w:szCs w:val="18"/>
        </w:rPr>
      </w:pPr>
    </w:p>
    <w:p w:rsidR="007B4193" w:rsidRPr="007B4193" w:rsidRDefault="007B4193" w:rsidP="007B4193">
      <w:pPr>
        <w:tabs>
          <w:tab w:val="left" w:pos="426"/>
          <w:tab w:val="left" w:pos="3976"/>
        </w:tabs>
        <w:ind w:left="0" w:right="142" w:firstLine="0"/>
        <w:rPr>
          <w:sz w:val="18"/>
          <w:szCs w:val="18"/>
        </w:rPr>
      </w:pPr>
      <w:r w:rsidRPr="007B4193">
        <w:rPr>
          <w:sz w:val="18"/>
          <w:szCs w:val="18"/>
        </w:rPr>
        <w:t xml:space="preserve">         2. </w:t>
      </w:r>
      <w:proofErr w:type="gramStart"/>
      <w:r w:rsidRPr="007B4193">
        <w:rPr>
          <w:sz w:val="18"/>
          <w:szCs w:val="18"/>
        </w:rPr>
        <w:t>Индикативные показатели видов контроля, применяемые для мониторинга контрольной (надзорной)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w:t>
      </w:r>
      <w:proofErr w:type="gramEnd"/>
    </w:p>
    <w:p w:rsidR="007B4193" w:rsidRPr="007B4193" w:rsidRDefault="007B4193" w:rsidP="007B4193">
      <w:pPr>
        <w:tabs>
          <w:tab w:val="left" w:pos="426"/>
          <w:tab w:val="left" w:pos="3976"/>
        </w:tabs>
        <w:ind w:left="0" w:right="142" w:firstLine="0"/>
        <w:rPr>
          <w:sz w:val="18"/>
          <w:szCs w:val="18"/>
        </w:rPr>
      </w:pPr>
    </w:p>
    <w:p w:rsidR="007B4193" w:rsidRPr="007B4193" w:rsidRDefault="007B4193" w:rsidP="007B4193">
      <w:pPr>
        <w:tabs>
          <w:tab w:val="left" w:pos="426"/>
          <w:tab w:val="left" w:pos="3976"/>
        </w:tabs>
        <w:ind w:left="0" w:right="142" w:firstLine="0"/>
        <w:rPr>
          <w:bCs/>
          <w:sz w:val="18"/>
          <w:szCs w:val="18"/>
        </w:rPr>
      </w:pPr>
      <w:r w:rsidRPr="007B4193">
        <w:rPr>
          <w:sz w:val="18"/>
          <w:szCs w:val="18"/>
        </w:rPr>
        <w:t>Индикативные показатели муниципального контроля в сфере благоустройства:</w:t>
      </w:r>
    </w:p>
    <w:p w:rsidR="007B4193" w:rsidRPr="007B4193" w:rsidRDefault="007B4193" w:rsidP="007B4193">
      <w:pPr>
        <w:tabs>
          <w:tab w:val="left" w:pos="426"/>
          <w:tab w:val="left" w:pos="3976"/>
        </w:tabs>
        <w:ind w:left="0" w:right="142" w:firstLine="0"/>
        <w:rPr>
          <w:bCs/>
          <w:sz w:val="18"/>
          <w:szCs w:val="18"/>
        </w:rPr>
      </w:pPr>
    </w:p>
    <w:p w:rsidR="007B4193" w:rsidRPr="007B4193" w:rsidRDefault="007B4193" w:rsidP="007B4193">
      <w:pPr>
        <w:tabs>
          <w:tab w:val="left" w:pos="426"/>
          <w:tab w:val="left" w:pos="3976"/>
        </w:tabs>
        <w:ind w:left="0" w:right="142" w:firstLine="0"/>
        <w:rPr>
          <w:bCs/>
          <w:sz w:val="18"/>
          <w:szCs w:val="18"/>
        </w:rPr>
      </w:pPr>
    </w:p>
    <w:tbl>
      <w:tblPr>
        <w:tblStyle w:val="aa"/>
        <w:tblW w:w="0" w:type="auto"/>
        <w:tblLook w:val="04A0" w:firstRow="1" w:lastRow="0" w:firstColumn="1" w:lastColumn="0" w:noHBand="0" w:noVBand="1"/>
      </w:tblPr>
      <w:tblGrid>
        <w:gridCol w:w="7196"/>
        <w:gridCol w:w="3402"/>
      </w:tblGrid>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 Индикативные показатели</w:t>
            </w:r>
          </w:p>
        </w:tc>
        <w:tc>
          <w:tcPr>
            <w:tcW w:w="3402" w:type="dxa"/>
          </w:tcPr>
          <w:p w:rsidR="007B4193" w:rsidRPr="007B4193" w:rsidRDefault="007B4193" w:rsidP="007B4193">
            <w:pPr>
              <w:tabs>
                <w:tab w:val="left" w:pos="426"/>
                <w:tab w:val="left" w:pos="3976"/>
              </w:tabs>
              <w:ind w:left="0" w:right="142" w:firstLine="0"/>
              <w:rPr>
                <w:sz w:val="18"/>
                <w:szCs w:val="18"/>
              </w:rPr>
            </w:pPr>
            <w:r w:rsidRPr="007B4193">
              <w:rPr>
                <w:sz w:val="18"/>
                <w:szCs w:val="18"/>
              </w:rPr>
              <w:t>Результат</w:t>
            </w: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 1.Количество плановых контрольных мероприятий, проведенных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2.  Количество внеплановых контрольных мероприятий, проведенных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3.Количество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3. Общее количество контрольных мероприятий с взаимодействием, проведенных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4. Общее количество контрольных мероприятий с взаимодействием, проведенных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5. Количество контрольных мероприятий с взаимодействием по каждому виду КНМ, проведенных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6. Количество контрольных мероприятий, проведенных с использованием средств дистанционного взаимодействия,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7.  Количество обязательных профилактических визитов, проведенных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8. Количество предостережений о недопустимости нарушения обязательных требований, объявленных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9. Количество контрольных мероприятий, по результатам которых выявлены нарушения обязательных требований,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10. количество контрольных мероприятий, по итогам которых возбуждены дела об административных правонарушениях,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11. Сумма административных штрафов, наложенных по результатам контрольных мероприятий,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12. Количество направленных в органы прокуратуры заявлений о согласовании проведения контрольных мероприятий,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 xml:space="preserve">13. Количество направленных в органы прокуратуры заявлений о согласовании </w:t>
            </w:r>
            <w:r w:rsidRPr="007B4193">
              <w:rPr>
                <w:sz w:val="18"/>
                <w:szCs w:val="18"/>
              </w:rPr>
              <w:lastRenderedPageBreak/>
              <w:t>проведения контрольных мероприятий, по которым органами прокуратуры отказано в согласовании,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lastRenderedPageBreak/>
              <w:t>14. Общее количество учтенных объектов контроля на конец отчетного периода;</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15.  Количество учтенных объектов контроля, отнесенных к категориям риска, по каждой из категорий риска, на конец отчетного периода;</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16. Количество учтенных контролируемых лиц на конец отчетного периода;</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17. Количество учтенных контролируемых лиц, в отношении которых проведены контрольные мероприятия,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18.  Общее количество жалоб, поданных контролируемыми лицами в досудебном порядке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19. количество жалоб, в отношении которых контрольным органом был нарушен срок рассмотрения,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 xml:space="preserve">20. количество жалоб, поданных контролируемыми лицами в досудебном порядке, по </w:t>
            </w:r>
            <w:proofErr w:type="gramStart"/>
            <w:r w:rsidRPr="007B4193">
              <w:rPr>
                <w:sz w:val="18"/>
                <w:szCs w:val="18"/>
              </w:rPr>
              <w:t>итогам</w:t>
            </w:r>
            <w:proofErr w:type="gramEnd"/>
            <w:r w:rsidRPr="007B4193">
              <w:rPr>
                <w:sz w:val="18"/>
                <w:szCs w:val="18"/>
              </w:rPr>
              <w:t xml:space="preserve">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21. 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22. 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r w:rsidR="007B4193" w:rsidRPr="007B4193" w:rsidTr="007B4193">
        <w:tc>
          <w:tcPr>
            <w:tcW w:w="7196" w:type="dxa"/>
          </w:tcPr>
          <w:p w:rsidR="007B4193" w:rsidRPr="007B4193" w:rsidRDefault="007B4193" w:rsidP="007B4193">
            <w:pPr>
              <w:tabs>
                <w:tab w:val="left" w:pos="426"/>
                <w:tab w:val="left" w:pos="3976"/>
              </w:tabs>
              <w:ind w:left="0" w:right="142" w:firstLine="0"/>
              <w:rPr>
                <w:sz w:val="18"/>
                <w:szCs w:val="18"/>
              </w:rPr>
            </w:pPr>
            <w:r w:rsidRPr="007B4193">
              <w:rPr>
                <w:sz w:val="18"/>
                <w:szCs w:val="18"/>
              </w:rPr>
              <w:t>23. 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отчетный период.</w:t>
            </w:r>
          </w:p>
        </w:tc>
        <w:tc>
          <w:tcPr>
            <w:tcW w:w="3402" w:type="dxa"/>
          </w:tcPr>
          <w:p w:rsidR="007B4193" w:rsidRPr="007B4193" w:rsidRDefault="007B4193" w:rsidP="007B4193">
            <w:pPr>
              <w:tabs>
                <w:tab w:val="left" w:pos="426"/>
                <w:tab w:val="left" w:pos="3976"/>
              </w:tabs>
              <w:ind w:left="0" w:right="142" w:firstLine="0"/>
              <w:rPr>
                <w:sz w:val="18"/>
                <w:szCs w:val="18"/>
              </w:rPr>
            </w:pPr>
          </w:p>
        </w:tc>
      </w:tr>
    </w:tbl>
    <w:p w:rsidR="007B4193" w:rsidRPr="007B4193" w:rsidRDefault="007B4193" w:rsidP="007B4193">
      <w:pPr>
        <w:tabs>
          <w:tab w:val="left" w:pos="426"/>
          <w:tab w:val="left" w:pos="3976"/>
        </w:tabs>
        <w:ind w:left="0" w:right="142" w:firstLine="0"/>
        <w:rPr>
          <w:sz w:val="18"/>
          <w:szCs w:val="18"/>
        </w:rPr>
      </w:pPr>
    </w:p>
    <w:p w:rsidR="007B4193" w:rsidRPr="007B4193" w:rsidRDefault="007B4193" w:rsidP="007B4193">
      <w:pPr>
        <w:tabs>
          <w:tab w:val="left" w:pos="426"/>
          <w:tab w:val="left" w:pos="3976"/>
        </w:tabs>
        <w:ind w:left="0" w:right="142" w:firstLine="0"/>
        <w:jc w:val="right"/>
        <w:rPr>
          <w:i/>
          <w:sz w:val="18"/>
          <w:szCs w:val="18"/>
        </w:rPr>
      </w:pPr>
    </w:p>
    <w:p w:rsidR="007B4193" w:rsidRPr="007B4193" w:rsidRDefault="007B4193" w:rsidP="007B4193">
      <w:pPr>
        <w:tabs>
          <w:tab w:val="left" w:pos="426"/>
          <w:tab w:val="left" w:pos="3976"/>
        </w:tabs>
        <w:ind w:left="0" w:right="142" w:firstLine="0"/>
        <w:jc w:val="center"/>
        <w:rPr>
          <w:i/>
          <w:sz w:val="18"/>
          <w:szCs w:val="18"/>
        </w:rPr>
      </w:pPr>
      <w:r w:rsidRPr="007B4193">
        <w:rPr>
          <w:i/>
          <w:sz w:val="18"/>
          <w:szCs w:val="18"/>
        </w:rPr>
        <w:t xml:space="preserve">Начальник отдела </w:t>
      </w:r>
    </w:p>
    <w:p w:rsidR="007B4193" w:rsidRPr="007B4193" w:rsidRDefault="007B4193" w:rsidP="007B4193">
      <w:pPr>
        <w:tabs>
          <w:tab w:val="left" w:pos="426"/>
          <w:tab w:val="left" w:pos="3976"/>
        </w:tabs>
        <w:ind w:left="0" w:right="142" w:firstLine="0"/>
        <w:jc w:val="center"/>
        <w:rPr>
          <w:i/>
          <w:sz w:val="18"/>
          <w:szCs w:val="18"/>
        </w:rPr>
      </w:pPr>
      <w:r>
        <w:rPr>
          <w:i/>
          <w:sz w:val="18"/>
          <w:szCs w:val="18"/>
        </w:rPr>
        <w:t xml:space="preserve">              </w:t>
      </w:r>
      <w:r w:rsidRPr="007B4193">
        <w:rPr>
          <w:i/>
          <w:sz w:val="18"/>
          <w:szCs w:val="18"/>
        </w:rPr>
        <w:t>муниципального земельного,</w:t>
      </w:r>
    </w:p>
    <w:p w:rsidR="007B4193" w:rsidRPr="007B4193" w:rsidRDefault="007B4193" w:rsidP="007B4193">
      <w:pPr>
        <w:tabs>
          <w:tab w:val="left" w:pos="426"/>
          <w:tab w:val="left" w:pos="3976"/>
        </w:tabs>
        <w:ind w:left="0" w:right="142" w:firstLine="0"/>
        <w:jc w:val="center"/>
        <w:rPr>
          <w:i/>
          <w:sz w:val="18"/>
          <w:szCs w:val="18"/>
        </w:rPr>
      </w:pPr>
      <w:r>
        <w:rPr>
          <w:i/>
          <w:sz w:val="18"/>
          <w:szCs w:val="18"/>
        </w:rPr>
        <w:t xml:space="preserve">                   </w:t>
      </w:r>
      <w:r w:rsidRPr="007B4193">
        <w:rPr>
          <w:i/>
          <w:sz w:val="18"/>
          <w:szCs w:val="18"/>
        </w:rPr>
        <w:t xml:space="preserve">лесного контроля и соблюдения </w:t>
      </w:r>
    </w:p>
    <w:p w:rsidR="007B4193" w:rsidRDefault="007B4193" w:rsidP="007B4193">
      <w:pPr>
        <w:tabs>
          <w:tab w:val="left" w:pos="426"/>
          <w:tab w:val="left" w:pos="3976"/>
        </w:tabs>
        <w:ind w:left="0" w:right="142" w:firstLine="0"/>
        <w:jc w:val="right"/>
        <w:rPr>
          <w:i/>
          <w:sz w:val="18"/>
          <w:szCs w:val="18"/>
        </w:rPr>
      </w:pPr>
      <w:r>
        <w:rPr>
          <w:i/>
          <w:sz w:val="18"/>
          <w:szCs w:val="18"/>
        </w:rPr>
        <w:t xml:space="preserve">  </w:t>
      </w:r>
      <w:r w:rsidRPr="007B4193">
        <w:rPr>
          <w:i/>
          <w:sz w:val="18"/>
          <w:szCs w:val="18"/>
        </w:rPr>
        <w:t>правил благоустройства                                                                        Т.И. Гурова</w:t>
      </w:r>
    </w:p>
    <w:p w:rsidR="007B4193" w:rsidRPr="007B4193" w:rsidRDefault="007B4193" w:rsidP="007B4193">
      <w:pPr>
        <w:tabs>
          <w:tab w:val="left" w:pos="426"/>
          <w:tab w:val="left" w:pos="3976"/>
        </w:tabs>
        <w:ind w:left="0" w:right="142" w:firstLine="0"/>
        <w:jc w:val="right"/>
        <w:rPr>
          <w:i/>
          <w:sz w:val="18"/>
          <w:szCs w:val="18"/>
        </w:rPr>
      </w:pPr>
    </w:p>
    <w:p w:rsidR="007A6408" w:rsidRDefault="007A6408" w:rsidP="00510221">
      <w:pPr>
        <w:tabs>
          <w:tab w:val="left" w:pos="426"/>
          <w:tab w:val="left" w:pos="3976"/>
        </w:tabs>
        <w:ind w:left="0" w:right="142" w:firstLine="0"/>
        <w:rPr>
          <w:sz w:val="18"/>
          <w:szCs w:val="18"/>
        </w:rPr>
      </w:pPr>
    </w:p>
    <w:p w:rsidR="007A6408" w:rsidRDefault="007A6408" w:rsidP="0014127E">
      <w:pPr>
        <w:tabs>
          <w:tab w:val="left" w:pos="0"/>
          <w:tab w:val="left" w:pos="284"/>
        </w:tabs>
        <w:ind w:left="0" w:right="142" w:firstLine="426"/>
        <w:jc w:val="center"/>
        <w:rPr>
          <w:b/>
          <w:sz w:val="18"/>
          <w:szCs w:val="18"/>
        </w:rPr>
      </w:pPr>
    </w:p>
    <w:p w:rsidR="007B4193" w:rsidRDefault="007B4193" w:rsidP="0014127E">
      <w:pPr>
        <w:tabs>
          <w:tab w:val="left" w:pos="0"/>
          <w:tab w:val="left" w:pos="284"/>
        </w:tabs>
        <w:ind w:left="0" w:right="142" w:firstLine="426"/>
        <w:jc w:val="center"/>
        <w:rPr>
          <w:b/>
          <w:sz w:val="18"/>
          <w:szCs w:val="18"/>
        </w:rPr>
      </w:pPr>
    </w:p>
    <w:p w:rsidR="007B4193" w:rsidRDefault="007B4193" w:rsidP="0014127E">
      <w:pPr>
        <w:tabs>
          <w:tab w:val="left" w:pos="0"/>
          <w:tab w:val="left" w:pos="284"/>
        </w:tabs>
        <w:ind w:left="0" w:right="142" w:firstLine="426"/>
        <w:jc w:val="center"/>
        <w:rPr>
          <w:b/>
          <w:sz w:val="18"/>
          <w:szCs w:val="18"/>
        </w:rPr>
      </w:pPr>
    </w:p>
    <w:p w:rsidR="007B4193" w:rsidRDefault="007B4193" w:rsidP="0014127E">
      <w:pPr>
        <w:tabs>
          <w:tab w:val="left" w:pos="0"/>
          <w:tab w:val="left" w:pos="284"/>
        </w:tabs>
        <w:ind w:left="0" w:right="142" w:firstLine="426"/>
        <w:jc w:val="center"/>
        <w:rPr>
          <w:b/>
          <w:sz w:val="18"/>
          <w:szCs w:val="18"/>
        </w:rPr>
      </w:pPr>
    </w:p>
    <w:p w:rsidR="007B4193" w:rsidRDefault="007B4193" w:rsidP="0014127E">
      <w:pPr>
        <w:tabs>
          <w:tab w:val="left" w:pos="0"/>
          <w:tab w:val="left" w:pos="284"/>
        </w:tabs>
        <w:ind w:left="0" w:right="142" w:firstLine="426"/>
        <w:jc w:val="center"/>
        <w:rPr>
          <w:b/>
          <w:sz w:val="18"/>
          <w:szCs w:val="18"/>
        </w:rPr>
      </w:pPr>
    </w:p>
    <w:p w:rsidR="007B4193" w:rsidRDefault="007B4193" w:rsidP="005F2BDD">
      <w:pPr>
        <w:tabs>
          <w:tab w:val="left" w:pos="0"/>
          <w:tab w:val="left" w:pos="284"/>
        </w:tabs>
        <w:ind w:left="0" w:right="142" w:firstLine="0"/>
        <w:rPr>
          <w:b/>
          <w:sz w:val="18"/>
          <w:szCs w:val="18"/>
        </w:rPr>
      </w:pPr>
    </w:p>
    <w:p w:rsidR="007B4193" w:rsidRDefault="007B4193" w:rsidP="0014127E">
      <w:pPr>
        <w:tabs>
          <w:tab w:val="left" w:pos="0"/>
          <w:tab w:val="left" w:pos="284"/>
        </w:tabs>
        <w:ind w:left="0" w:right="142" w:firstLine="426"/>
        <w:jc w:val="center"/>
        <w:rPr>
          <w:b/>
          <w:sz w:val="18"/>
          <w:szCs w:val="18"/>
        </w:rPr>
      </w:pPr>
    </w:p>
    <w:p w:rsidR="0014127E" w:rsidRPr="0014127E" w:rsidRDefault="0014127E" w:rsidP="0014127E">
      <w:pPr>
        <w:tabs>
          <w:tab w:val="left" w:pos="0"/>
          <w:tab w:val="left" w:pos="284"/>
        </w:tabs>
        <w:ind w:left="0" w:right="142" w:firstLine="426"/>
        <w:jc w:val="center"/>
        <w:rPr>
          <w:b/>
          <w:sz w:val="18"/>
          <w:szCs w:val="18"/>
        </w:rPr>
      </w:pPr>
      <w:r w:rsidRPr="0014127E">
        <w:rPr>
          <w:b/>
          <w:sz w:val="18"/>
          <w:szCs w:val="18"/>
        </w:rPr>
        <w:t xml:space="preserve">Сообщение о возможном установлении публичного сервитута в границах, </w:t>
      </w:r>
      <w:r w:rsidRPr="0014127E">
        <w:rPr>
          <w:b/>
          <w:sz w:val="18"/>
          <w:szCs w:val="18"/>
          <w:lang w:val="x-none"/>
        </w:rPr>
        <w:t>согласно прилагаемой схеме.</w:t>
      </w:r>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 </w:t>
      </w:r>
    </w:p>
    <w:p w:rsidR="0014127E" w:rsidRPr="0014127E" w:rsidRDefault="0014127E" w:rsidP="00BC5551">
      <w:pPr>
        <w:numPr>
          <w:ilvl w:val="0"/>
          <w:numId w:val="21"/>
        </w:numPr>
        <w:tabs>
          <w:tab w:val="left" w:pos="0"/>
          <w:tab w:val="left" w:pos="284"/>
        </w:tabs>
        <w:ind w:left="0" w:right="142" w:firstLine="426"/>
        <w:rPr>
          <w:sz w:val="18"/>
          <w:szCs w:val="18"/>
        </w:rPr>
      </w:pPr>
      <w:r w:rsidRPr="0014127E">
        <w:rPr>
          <w:sz w:val="18"/>
          <w:szCs w:val="18"/>
        </w:rPr>
        <w:t xml:space="preserve"> </w:t>
      </w:r>
      <w:proofErr w:type="gramStart"/>
      <w:r w:rsidRPr="0014127E">
        <w:rPr>
          <w:sz w:val="18"/>
          <w:szCs w:val="18"/>
        </w:rPr>
        <w:t>Орган</w:t>
      </w:r>
      <w:proofErr w:type="gramEnd"/>
      <w:r w:rsidRPr="0014127E">
        <w:rPr>
          <w:sz w:val="18"/>
          <w:szCs w:val="18"/>
        </w:rPr>
        <w:t xml:space="preserve"> рассматривающий ходатайство об установлении публичного сервитута: администрация Иркутского районного муниципального образования.</w:t>
      </w:r>
    </w:p>
    <w:p w:rsidR="0014127E" w:rsidRPr="0014127E" w:rsidRDefault="0014127E" w:rsidP="00BC5551">
      <w:pPr>
        <w:numPr>
          <w:ilvl w:val="0"/>
          <w:numId w:val="21"/>
        </w:numPr>
        <w:tabs>
          <w:tab w:val="left" w:pos="0"/>
          <w:tab w:val="left" w:pos="284"/>
        </w:tabs>
        <w:ind w:left="0" w:right="142" w:firstLine="426"/>
        <w:rPr>
          <w:sz w:val="18"/>
          <w:szCs w:val="18"/>
        </w:rPr>
      </w:pPr>
      <w:r w:rsidRPr="0014127E">
        <w:rPr>
          <w:sz w:val="18"/>
          <w:szCs w:val="18"/>
        </w:rPr>
        <w:t xml:space="preserve"> Цель установления публичного сервитута: размещение объекта электросетевого хозяйства «</w:t>
      </w:r>
      <w:proofErr w:type="spellStart"/>
      <w:proofErr w:type="gramStart"/>
      <w:r w:rsidRPr="0014127E">
        <w:rPr>
          <w:sz w:val="18"/>
          <w:szCs w:val="18"/>
        </w:rPr>
        <w:t>Вл</w:t>
      </w:r>
      <w:proofErr w:type="spellEnd"/>
      <w:proofErr w:type="gramEnd"/>
      <w:r w:rsidRPr="0014127E">
        <w:rPr>
          <w:sz w:val="18"/>
          <w:szCs w:val="18"/>
        </w:rPr>
        <w:t xml:space="preserve"> 10 </w:t>
      </w:r>
      <w:proofErr w:type="spellStart"/>
      <w:r w:rsidRPr="0014127E">
        <w:rPr>
          <w:sz w:val="18"/>
          <w:szCs w:val="18"/>
        </w:rPr>
        <w:t>кВ</w:t>
      </w:r>
      <w:proofErr w:type="spellEnd"/>
      <w:r w:rsidRPr="0014127E">
        <w:rPr>
          <w:sz w:val="18"/>
          <w:szCs w:val="18"/>
        </w:rPr>
        <w:t xml:space="preserve"> Покровская-</w:t>
      </w:r>
      <w:proofErr w:type="spellStart"/>
      <w:r w:rsidRPr="0014127E">
        <w:rPr>
          <w:sz w:val="18"/>
          <w:szCs w:val="18"/>
        </w:rPr>
        <w:t>Плишкино</w:t>
      </w:r>
      <w:proofErr w:type="spellEnd"/>
      <w:r w:rsidRPr="0014127E">
        <w:rPr>
          <w:sz w:val="18"/>
          <w:szCs w:val="18"/>
        </w:rPr>
        <w:t>», ходатайство Открытого акционерного общества «Иркутская электросетевая компания».</w:t>
      </w:r>
    </w:p>
    <w:p w:rsidR="0014127E" w:rsidRPr="0014127E" w:rsidRDefault="0014127E" w:rsidP="00BC5551">
      <w:pPr>
        <w:numPr>
          <w:ilvl w:val="0"/>
          <w:numId w:val="21"/>
        </w:numPr>
        <w:tabs>
          <w:tab w:val="left" w:pos="0"/>
          <w:tab w:val="left" w:pos="284"/>
        </w:tabs>
        <w:ind w:left="0" w:right="142" w:firstLine="426"/>
        <w:rPr>
          <w:sz w:val="18"/>
          <w:szCs w:val="18"/>
        </w:rPr>
      </w:pPr>
      <w:r w:rsidRPr="0014127E">
        <w:rPr>
          <w:sz w:val="18"/>
          <w:szCs w:val="18"/>
        </w:rPr>
        <w:t xml:space="preserve">Публичный сервитут площадью 407 </w:t>
      </w:r>
      <w:proofErr w:type="spellStart"/>
      <w:r w:rsidRPr="0014127E">
        <w:rPr>
          <w:sz w:val="18"/>
          <w:szCs w:val="18"/>
        </w:rPr>
        <w:t>кв.м</w:t>
      </w:r>
      <w:proofErr w:type="spellEnd"/>
      <w:r w:rsidRPr="0014127E">
        <w:rPr>
          <w:sz w:val="18"/>
          <w:szCs w:val="18"/>
        </w:rPr>
        <w:t>., расположен по адресу: Иркутская область, Иркутский район, в границах согласно приложению 1, в том числе:</w:t>
      </w:r>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 на части земельного участка с кадастровым номером 38:00:000000:264261, расположенного по адресу: Иркутская область, Иркутский район, п. </w:t>
      </w:r>
      <w:proofErr w:type="spellStart"/>
      <w:r w:rsidRPr="0014127E">
        <w:rPr>
          <w:sz w:val="18"/>
          <w:szCs w:val="18"/>
        </w:rPr>
        <w:t>Плишкино</w:t>
      </w:r>
      <w:proofErr w:type="spellEnd"/>
      <w:r w:rsidRPr="0014127E">
        <w:rPr>
          <w:sz w:val="18"/>
          <w:szCs w:val="18"/>
        </w:rPr>
        <w:t xml:space="preserve">, площадью 52 </w:t>
      </w:r>
      <w:proofErr w:type="spellStart"/>
      <w:r w:rsidRPr="0014127E">
        <w:rPr>
          <w:sz w:val="18"/>
          <w:szCs w:val="18"/>
        </w:rPr>
        <w:t>кв.м</w:t>
      </w:r>
      <w:proofErr w:type="spellEnd"/>
      <w:r w:rsidRPr="0014127E">
        <w:rPr>
          <w:sz w:val="18"/>
          <w:szCs w:val="18"/>
        </w:rPr>
        <w:t>.;</w:t>
      </w:r>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 на части земельного участка с кадастровым номером 38:06:000000:53, расположенного по адресу: Иркутская область, Иркутский район, расположенный в районе населенных пунктов </w:t>
      </w:r>
      <w:proofErr w:type="spellStart"/>
      <w:r w:rsidRPr="0014127E">
        <w:rPr>
          <w:sz w:val="18"/>
          <w:szCs w:val="18"/>
        </w:rPr>
        <w:t>Пивовариха</w:t>
      </w:r>
      <w:proofErr w:type="spellEnd"/>
      <w:r w:rsidRPr="0014127E">
        <w:rPr>
          <w:sz w:val="18"/>
          <w:szCs w:val="18"/>
        </w:rPr>
        <w:t xml:space="preserve">, </w:t>
      </w:r>
      <w:proofErr w:type="spellStart"/>
      <w:r w:rsidRPr="0014127E">
        <w:rPr>
          <w:sz w:val="18"/>
          <w:szCs w:val="18"/>
        </w:rPr>
        <w:t>Новолисиха</w:t>
      </w:r>
      <w:proofErr w:type="spellEnd"/>
      <w:r w:rsidRPr="0014127E">
        <w:rPr>
          <w:sz w:val="18"/>
          <w:szCs w:val="18"/>
        </w:rPr>
        <w:t xml:space="preserve">, </w:t>
      </w:r>
      <w:proofErr w:type="spellStart"/>
      <w:r w:rsidRPr="0014127E">
        <w:rPr>
          <w:sz w:val="18"/>
          <w:szCs w:val="18"/>
        </w:rPr>
        <w:t>Бурдаковка</w:t>
      </w:r>
      <w:proofErr w:type="spellEnd"/>
      <w:proofErr w:type="gramStart"/>
      <w:r w:rsidRPr="0014127E">
        <w:rPr>
          <w:sz w:val="18"/>
          <w:szCs w:val="18"/>
        </w:rPr>
        <w:t xml:space="preserve"> ,</w:t>
      </w:r>
      <w:proofErr w:type="gramEnd"/>
      <w:r w:rsidRPr="0014127E">
        <w:rPr>
          <w:sz w:val="18"/>
          <w:szCs w:val="18"/>
        </w:rPr>
        <w:t xml:space="preserve"> площадью 35 </w:t>
      </w:r>
      <w:proofErr w:type="spellStart"/>
      <w:r w:rsidRPr="0014127E">
        <w:rPr>
          <w:sz w:val="18"/>
          <w:szCs w:val="18"/>
        </w:rPr>
        <w:t>кв.м</w:t>
      </w:r>
      <w:proofErr w:type="spellEnd"/>
      <w:r w:rsidRPr="0014127E">
        <w:rPr>
          <w:sz w:val="18"/>
          <w:szCs w:val="18"/>
        </w:rPr>
        <w:t>.;</w:t>
      </w:r>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 на части земельного участка с кадастровым номером 38:06:142902:1644, расположенного по адресу: Иркутская область, Иркутский район, Ушаковское муниципальное образование, площадью 10 </w:t>
      </w:r>
      <w:proofErr w:type="spellStart"/>
      <w:r w:rsidRPr="0014127E">
        <w:rPr>
          <w:sz w:val="18"/>
          <w:szCs w:val="18"/>
        </w:rPr>
        <w:t>кв.м</w:t>
      </w:r>
      <w:proofErr w:type="spellEnd"/>
      <w:r w:rsidRPr="0014127E">
        <w:rPr>
          <w:sz w:val="18"/>
          <w:szCs w:val="18"/>
        </w:rPr>
        <w:t>.;</w:t>
      </w:r>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 на части земельного участка с кадастровым номером 38:36:000017:23, расположенного по адресу: Иркутская область, Иркутский район, пос. </w:t>
      </w:r>
      <w:proofErr w:type="spellStart"/>
      <w:r w:rsidRPr="0014127E">
        <w:rPr>
          <w:sz w:val="18"/>
          <w:szCs w:val="18"/>
        </w:rPr>
        <w:t>Плишкино</w:t>
      </w:r>
      <w:proofErr w:type="spellEnd"/>
      <w:r w:rsidRPr="0014127E">
        <w:rPr>
          <w:sz w:val="18"/>
          <w:szCs w:val="18"/>
        </w:rPr>
        <w:t xml:space="preserve">, площадью 154 </w:t>
      </w:r>
      <w:proofErr w:type="spellStart"/>
      <w:r w:rsidRPr="0014127E">
        <w:rPr>
          <w:sz w:val="18"/>
          <w:szCs w:val="18"/>
        </w:rPr>
        <w:t>кв.м</w:t>
      </w:r>
      <w:proofErr w:type="spellEnd"/>
      <w:r w:rsidRPr="0014127E">
        <w:rPr>
          <w:sz w:val="18"/>
          <w:szCs w:val="18"/>
        </w:rPr>
        <w:t>.;</w:t>
      </w:r>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 на части земельного участка с кадастровым номером 38:36:000017:2026, расположенного по адресу: Иркутская область, Иркутский район, п. </w:t>
      </w:r>
      <w:proofErr w:type="spellStart"/>
      <w:r w:rsidRPr="0014127E">
        <w:rPr>
          <w:sz w:val="18"/>
          <w:szCs w:val="18"/>
        </w:rPr>
        <w:t>Плишкино</w:t>
      </w:r>
      <w:proofErr w:type="spellEnd"/>
      <w:r w:rsidRPr="0014127E">
        <w:rPr>
          <w:sz w:val="18"/>
          <w:szCs w:val="18"/>
        </w:rPr>
        <w:t xml:space="preserve">,              </w:t>
      </w:r>
      <w:proofErr w:type="spellStart"/>
      <w:r w:rsidRPr="0014127E">
        <w:rPr>
          <w:sz w:val="18"/>
          <w:szCs w:val="18"/>
        </w:rPr>
        <w:t>мкр</w:t>
      </w:r>
      <w:proofErr w:type="spellEnd"/>
      <w:r w:rsidRPr="0014127E">
        <w:rPr>
          <w:sz w:val="18"/>
          <w:szCs w:val="18"/>
        </w:rPr>
        <w:t xml:space="preserve">. Ключевой, площадью 25 </w:t>
      </w:r>
      <w:proofErr w:type="spellStart"/>
      <w:r w:rsidRPr="0014127E">
        <w:rPr>
          <w:sz w:val="18"/>
          <w:szCs w:val="18"/>
        </w:rPr>
        <w:t>кв.м</w:t>
      </w:r>
      <w:proofErr w:type="spellEnd"/>
      <w:r w:rsidRPr="0014127E">
        <w:rPr>
          <w:sz w:val="18"/>
          <w:szCs w:val="18"/>
        </w:rPr>
        <w:t>.;</w:t>
      </w:r>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 на части земельного участка с кадастровым номером 38:36:000017:4450, расположенного по адресу: Иркутская область Иркутский район, п. </w:t>
      </w:r>
      <w:proofErr w:type="spellStart"/>
      <w:r w:rsidRPr="0014127E">
        <w:rPr>
          <w:sz w:val="18"/>
          <w:szCs w:val="18"/>
        </w:rPr>
        <w:t>Плишкино</w:t>
      </w:r>
      <w:proofErr w:type="spellEnd"/>
      <w:r w:rsidRPr="0014127E">
        <w:rPr>
          <w:sz w:val="18"/>
          <w:szCs w:val="18"/>
        </w:rPr>
        <w:t xml:space="preserve">, площадью 129 </w:t>
      </w:r>
      <w:proofErr w:type="spellStart"/>
      <w:r w:rsidRPr="0014127E">
        <w:rPr>
          <w:sz w:val="18"/>
          <w:szCs w:val="18"/>
        </w:rPr>
        <w:t>кв.м</w:t>
      </w:r>
      <w:proofErr w:type="spellEnd"/>
      <w:r w:rsidRPr="0014127E">
        <w:rPr>
          <w:sz w:val="18"/>
          <w:szCs w:val="18"/>
        </w:rPr>
        <w:t>.;</w:t>
      </w:r>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 на части земельного участка с кадастровым номером 38:36:000017:4950, расположенного по адресу: </w:t>
      </w:r>
      <w:proofErr w:type="gramStart"/>
      <w:r w:rsidRPr="0014127E">
        <w:rPr>
          <w:sz w:val="18"/>
          <w:szCs w:val="18"/>
        </w:rPr>
        <w:t xml:space="preserve">Иркутская область, Иркутский район, площадью 2 </w:t>
      </w:r>
      <w:proofErr w:type="spellStart"/>
      <w:r w:rsidRPr="0014127E">
        <w:rPr>
          <w:sz w:val="18"/>
          <w:szCs w:val="18"/>
        </w:rPr>
        <w:t>кв.м</w:t>
      </w:r>
      <w:proofErr w:type="spellEnd"/>
      <w:r w:rsidRPr="0014127E">
        <w:rPr>
          <w:sz w:val="18"/>
          <w:szCs w:val="18"/>
        </w:rPr>
        <w:t>.;</w:t>
      </w:r>
      <w:proofErr w:type="gramEnd"/>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664007, г. Иркутск, ул. Декабрьских Событий, д. 119 а, этаж 2, </w:t>
      </w:r>
      <w:proofErr w:type="spellStart"/>
      <w:r w:rsidRPr="0014127E">
        <w:rPr>
          <w:sz w:val="18"/>
          <w:szCs w:val="18"/>
        </w:rPr>
        <w:t>каб</w:t>
      </w:r>
      <w:proofErr w:type="spellEnd"/>
      <w:r w:rsidRPr="0014127E">
        <w:rPr>
          <w:sz w:val="18"/>
          <w:szCs w:val="18"/>
        </w:rPr>
        <w:t>. 211, вторник, четверг с 08-00 до 17-00, перерыв с 12-00 до 12-48. Срок подачи заявлений об учете прав на земельные участки: 30 календарных дней со дня опубликования настоящего сообщения.</w:t>
      </w:r>
    </w:p>
    <w:p w:rsidR="0014127E" w:rsidRPr="0014127E" w:rsidRDefault="0014127E" w:rsidP="00BC5551">
      <w:pPr>
        <w:tabs>
          <w:tab w:val="left" w:pos="0"/>
          <w:tab w:val="left" w:pos="284"/>
        </w:tabs>
        <w:ind w:left="0" w:right="142" w:firstLine="426"/>
        <w:rPr>
          <w:sz w:val="18"/>
          <w:szCs w:val="18"/>
        </w:rPr>
      </w:pPr>
      <w:r w:rsidRPr="0014127E">
        <w:rPr>
          <w:sz w:val="18"/>
          <w:szCs w:val="18"/>
        </w:rPr>
        <w:t xml:space="preserve">5. Настоящее сообщение подлежит опубликованию в газете «Ангарские огни», размещению в информационно-телекоммуникационной сети «Интернет» на официальном сайте Иркутского районного муниципального образования www.irkraion.ru </w:t>
      </w:r>
    </w:p>
    <w:p w:rsidR="0014127E" w:rsidRPr="0014127E" w:rsidRDefault="0014127E" w:rsidP="00BC5551">
      <w:pPr>
        <w:numPr>
          <w:ilvl w:val="0"/>
          <w:numId w:val="22"/>
        </w:numPr>
        <w:tabs>
          <w:tab w:val="left" w:pos="0"/>
          <w:tab w:val="left" w:pos="284"/>
        </w:tabs>
        <w:ind w:left="0" w:right="142" w:firstLine="426"/>
        <w:rPr>
          <w:b/>
          <w:bCs/>
          <w:sz w:val="18"/>
          <w:szCs w:val="18"/>
        </w:rPr>
      </w:pPr>
      <w:r w:rsidRPr="0014127E">
        <w:rPr>
          <w:sz w:val="18"/>
          <w:szCs w:val="18"/>
        </w:rPr>
        <w:lastRenderedPageBreak/>
        <w:t>Публичный сервитут необходим для размещения объекта электросетевого хозяйства.</w:t>
      </w:r>
    </w:p>
    <w:p w:rsidR="0014127E" w:rsidRPr="0014127E" w:rsidRDefault="0014127E" w:rsidP="00BC5551">
      <w:pPr>
        <w:tabs>
          <w:tab w:val="left" w:pos="0"/>
          <w:tab w:val="left" w:pos="284"/>
        </w:tabs>
        <w:ind w:left="0" w:right="142" w:firstLine="426"/>
        <w:rPr>
          <w:sz w:val="18"/>
          <w:szCs w:val="18"/>
        </w:rPr>
      </w:pPr>
      <w:r w:rsidRPr="0014127E">
        <w:rPr>
          <w:sz w:val="18"/>
          <w:szCs w:val="18"/>
        </w:rPr>
        <w:tab/>
        <w:t>Выбор места размещения линейного объекта обусловлен технологическими требованиями, экономической целесообразностью и минимально возможными пересечениями с земельными участками, находящимися в частной собственности.</w:t>
      </w:r>
    </w:p>
    <w:p w:rsidR="0014127E" w:rsidRPr="0014127E" w:rsidRDefault="0014127E" w:rsidP="00BC5551">
      <w:pPr>
        <w:numPr>
          <w:ilvl w:val="0"/>
          <w:numId w:val="22"/>
        </w:numPr>
        <w:tabs>
          <w:tab w:val="left" w:pos="0"/>
          <w:tab w:val="left" w:pos="284"/>
        </w:tabs>
        <w:ind w:left="0" w:right="142" w:firstLine="426"/>
        <w:rPr>
          <w:sz w:val="18"/>
          <w:szCs w:val="18"/>
        </w:rPr>
      </w:pPr>
      <w:r w:rsidRPr="0014127E">
        <w:rPr>
          <w:sz w:val="18"/>
          <w:szCs w:val="18"/>
        </w:rPr>
        <w:t>Описание местоположения границ публичного сервитута: схема расположения границ публичного сервитута,  приложение к настоящему сообщению.</w:t>
      </w:r>
    </w:p>
    <w:p w:rsidR="0014127E" w:rsidRPr="0014127E" w:rsidRDefault="0014127E" w:rsidP="0014127E">
      <w:pPr>
        <w:tabs>
          <w:tab w:val="left" w:pos="426"/>
          <w:tab w:val="left" w:pos="3976"/>
        </w:tabs>
        <w:ind w:left="0" w:right="142" w:firstLine="0"/>
        <w:rPr>
          <w:sz w:val="18"/>
          <w:szCs w:val="18"/>
        </w:rPr>
      </w:pPr>
    </w:p>
    <w:p w:rsidR="0014127E" w:rsidRPr="00BC5551" w:rsidRDefault="0014127E" w:rsidP="00BC5551">
      <w:pPr>
        <w:tabs>
          <w:tab w:val="left" w:pos="426"/>
          <w:tab w:val="left" w:pos="3976"/>
        </w:tabs>
        <w:ind w:left="0" w:right="142" w:firstLine="0"/>
        <w:jc w:val="right"/>
        <w:rPr>
          <w:i/>
          <w:sz w:val="18"/>
          <w:szCs w:val="18"/>
        </w:rPr>
      </w:pPr>
    </w:p>
    <w:p w:rsidR="0014127E" w:rsidRPr="00BC5551" w:rsidRDefault="0014127E" w:rsidP="00BC5551">
      <w:pPr>
        <w:tabs>
          <w:tab w:val="left" w:pos="426"/>
          <w:tab w:val="left" w:pos="3976"/>
        </w:tabs>
        <w:ind w:left="0" w:right="142" w:firstLine="0"/>
        <w:jc w:val="right"/>
        <w:rPr>
          <w:i/>
          <w:sz w:val="18"/>
          <w:szCs w:val="18"/>
        </w:rPr>
      </w:pPr>
      <w:r w:rsidRPr="00BC5551">
        <w:rPr>
          <w:i/>
          <w:sz w:val="18"/>
          <w:szCs w:val="18"/>
        </w:rPr>
        <w:t xml:space="preserve">Председатель Комитета                 </w:t>
      </w:r>
      <w:r w:rsidR="00BC5551">
        <w:rPr>
          <w:i/>
          <w:sz w:val="18"/>
          <w:szCs w:val="18"/>
        </w:rPr>
        <w:t xml:space="preserve">    </w:t>
      </w:r>
      <w:r w:rsidRPr="00BC5551">
        <w:rPr>
          <w:i/>
          <w:sz w:val="18"/>
          <w:szCs w:val="18"/>
        </w:rPr>
        <w:t xml:space="preserve">                     М.П. </w:t>
      </w:r>
      <w:proofErr w:type="spellStart"/>
      <w:r w:rsidRPr="00BC5551">
        <w:rPr>
          <w:i/>
          <w:sz w:val="18"/>
          <w:szCs w:val="18"/>
        </w:rPr>
        <w:t>Халтаева</w:t>
      </w:r>
      <w:proofErr w:type="spellEnd"/>
      <w:r w:rsidRPr="00BC5551">
        <w:rPr>
          <w:i/>
          <w:sz w:val="18"/>
          <w:szCs w:val="18"/>
        </w:rPr>
        <w:t xml:space="preserve">                                     </w:t>
      </w:r>
    </w:p>
    <w:p w:rsidR="0014127E" w:rsidRDefault="0014127E" w:rsidP="0014127E">
      <w:pPr>
        <w:tabs>
          <w:tab w:val="left" w:pos="426"/>
          <w:tab w:val="left" w:pos="3976"/>
        </w:tabs>
        <w:ind w:left="0" w:right="142" w:firstLine="0"/>
        <w:rPr>
          <w:sz w:val="18"/>
          <w:szCs w:val="18"/>
        </w:rPr>
      </w:pPr>
    </w:p>
    <w:p w:rsidR="00DC6850" w:rsidRDefault="00DC6850" w:rsidP="0014127E">
      <w:pPr>
        <w:tabs>
          <w:tab w:val="left" w:pos="426"/>
          <w:tab w:val="left" w:pos="3976"/>
        </w:tabs>
        <w:ind w:left="0" w:right="142" w:firstLine="0"/>
        <w:rPr>
          <w:sz w:val="18"/>
          <w:szCs w:val="18"/>
        </w:rPr>
      </w:pPr>
    </w:p>
    <w:p w:rsidR="0014127E" w:rsidRDefault="0014127E" w:rsidP="0014127E">
      <w:pPr>
        <w:tabs>
          <w:tab w:val="left" w:pos="426"/>
          <w:tab w:val="left" w:pos="3976"/>
        </w:tabs>
        <w:ind w:left="0" w:right="142" w:firstLine="0"/>
        <w:rPr>
          <w:sz w:val="18"/>
          <w:szCs w:val="18"/>
        </w:rPr>
      </w:pPr>
    </w:p>
    <w:tbl>
      <w:tblPr>
        <w:tblW w:w="10456" w:type="dxa"/>
        <w:tblLook w:val="04A0" w:firstRow="1" w:lastRow="0" w:firstColumn="1" w:lastColumn="0" w:noHBand="0" w:noVBand="1"/>
      </w:tblPr>
      <w:tblGrid>
        <w:gridCol w:w="3500"/>
        <w:gridCol w:w="2960"/>
        <w:gridCol w:w="3996"/>
      </w:tblGrid>
      <w:tr w:rsidR="00DC6850" w:rsidRPr="00DC6850" w:rsidTr="005E05E5">
        <w:trPr>
          <w:trHeight w:val="255"/>
        </w:trPr>
        <w:tc>
          <w:tcPr>
            <w:tcW w:w="3500" w:type="dxa"/>
            <w:vAlign w:val="center"/>
            <w:hideMark/>
          </w:tcPr>
          <w:p w:rsidR="00DC6850" w:rsidRPr="00DC6850" w:rsidRDefault="00DC6850" w:rsidP="00DC6850">
            <w:pPr>
              <w:tabs>
                <w:tab w:val="left" w:pos="426"/>
                <w:tab w:val="left" w:pos="3976"/>
              </w:tabs>
              <w:ind w:left="0" w:right="142" w:firstLine="0"/>
              <w:rPr>
                <w:sz w:val="18"/>
                <w:szCs w:val="18"/>
              </w:rPr>
            </w:pPr>
          </w:p>
        </w:tc>
        <w:tc>
          <w:tcPr>
            <w:tcW w:w="6956" w:type="dxa"/>
            <w:gridSpan w:val="2"/>
            <w:vAlign w:val="center"/>
            <w:hideMark/>
          </w:tcPr>
          <w:p w:rsidR="00DC6850" w:rsidRDefault="00DC6850" w:rsidP="00DC6850">
            <w:pPr>
              <w:tabs>
                <w:tab w:val="left" w:pos="426"/>
                <w:tab w:val="left" w:pos="3976"/>
              </w:tabs>
              <w:ind w:left="0" w:right="142" w:firstLine="0"/>
              <w:rPr>
                <w:sz w:val="18"/>
                <w:szCs w:val="18"/>
              </w:rPr>
            </w:pPr>
          </w:p>
          <w:p w:rsidR="005F2BDD" w:rsidRPr="00DC6850" w:rsidRDefault="005F2BDD" w:rsidP="00DC6850">
            <w:pPr>
              <w:tabs>
                <w:tab w:val="left" w:pos="426"/>
                <w:tab w:val="left" w:pos="3976"/>
              </w:tabs>
              <w:ind w:left="0" w:right="142" w:firstLine="0"/>
              <w:rPr>
                <w:sz w:val="18"/>
                <w:szCs w:val="18"/>
              </w:rPr>
            </w:pPr>
          </w:p>
        </w:tc>
      </w:tr>
      <w:tr w:rsidR="00DC6850" w:rsidRPr="00DC6850" w:rsidTr="005E05E5">
        <w:trPr>
          <w:trHeight w:val="282"/>
        </w:trPr>
        <w:tc>
          <w:tcPr>
            <w:tcW w:w="10456" w:type="dxa"/>
            <w:gridSpan w:val="3"/>
            <w:vAlign w:val="center"/>
            <w:hideMark/>
          </w:tcPr>
          <w:p w:rsidR="00DC6850" w:rsidRPr="00DC6850" w:rsidRDefault="00DC6850" w:rsidP="005E05E5">
            <w:pPr>
              <w:tabs>
                <w:tab w:val="left" w:pos="426"/>
                <w:tab w:val="left" w:pos="3976"/>
              </w:tabs>
              <w:ind w:left="0" w:right="-112" w:firstLine="0"/>
              <w:jc w:val="right"/>
              <w:rPr>
                <w:sz w:val="18"/>
                <w:szCs w:val="18"/>
              </w:rPr>
            </w:pPr>
            <w:r w:rsidRPr="00DC6850">
              <w:rPr>
                <w:sz w:val="18"/>
                <w:szCs w:val="18"/>
              </w:rPr>
              <w:t xml:space="preserve">                                                                                                               Приложение 1 к постановлению</w:t>
            </w:r>
          </w:p>
          <w:p w:rsidR="00DC6850" w:rsidRPr="00DC6850" w:rsidRDefault="00DC6850" w:rsidP="005E05E5">
            <w:pPr>
              <w:tabs>
                <w:tab w:val="left" w:pos="426"/>
                <w:tab w:val="left" w:pos="3976"/>
              </w:tabs>
              <w:ind w:left="0" w:right="-112" w:firstLine="0"/>
              <w:jc w:val="right"/>
              <w:rPr>
                <w:sz w:val="18"/>
                <w:szCs w:val="18"/>
              </w:rPr>
            </w:pPr>
            <w:r w:rsidRPr="00DC6850">
              <w:rPr>
                <w:sz w:val="18"/>
                <w:szCs w:val="18"/>
              </w:rPr>
              <w:t xml:space="preserve">                                                                                                    администрации </w:t>
            </w:r>
            <w:proofErr w:type="gramStart"/>
            <w:r w:rsidRPr="00DC6850">
              <w:rPr>
                <w:sz w:val="18"/>
                <w:szCs w:val="18"/>
              </w:rPr>
              <w:t>Иркутского</w:t>
            </w:r>
            <w:proofErr w:type="gramEnd"/>
            <w:r w:rsidRPr="00DC6850">
              <w:rPr>
                <w:sz w:val="18"/>
                <w:szCs w:val="18"/>
              </w:rPr>
              <w:t xml:space="preserve"> районного</w:t>
            </w:r>
          </w:p>
          <w:p w:rsidR="00DC6850" w:rsidRPr="00DC6850" w:rsidRDefault="00DC6850" w:rsidP="005E05E5">
            <w:pPr>
              <w:tabs>
                <w:tab w:val="left" w:pos="426"/>
                <w:tab w:val="left" w:pos="3976"/>
              </w:tabs>
              <w:ind w:left="0" w:right="-112" w:firstLine="0"/>
              <w:jc w:val="right"/>
              <w:rPr>
                <w:sz w:val="18"/>
                <w:szCs w:val="18"/>
              </w:rPr>
            </w:pPr>
            <w:r w:rsidRPr="00DC6850">
              <w:rPr>
                <w:sz w:val="18"/>
                <w:szCs w:val="18"/>
              </w:rPr>
              <w:t xml:space="preserve">                                                                                                    муниципального образования </w:t>
            </w:r>
          </w:p>
          <w:p w:rsidR="00F4476C" w:rsidRPr="00DC6850" w:rsidRDefault="00DC6850" w:rsidP="005E05E5">
            <w:pPr>
              <w:tabs>
                <w:tab w:val="left" w:pos="426"/>
                <w:tab w:val="left" w:pos="3976"/>
              </w:tabs>
              <w:ind w:left="0" w:right="-112" w:firstLine="0"/>
              <w:jc w:val="right"/>
              <w:rPr>
                <w:sz w:val="18"/>
                <w:szCs w:val="18"/>
              </w:rPr>
            </w:pPr>
            <w:r w:rsidRPr="00DC6850">
              <w:rPr>
                <w:sz w:val="18"/>
                <w:szCs w:val="18"/>
              </w:rPr>
              <w:t xml:space="preserve">                                                                                                    от  «___»________ №______</w:t>
            </w:r>
          </w:p>
        </w:tc>
      </w:tr>
      <w:tr w:rsidR="00DC6850" w:rsidRPr="00DC6850" w:rsidTr="005E05E5">
        <w:trPr>
          <w:trHeight w:val="282"/>
        </w:trPr>
        <w:tc>
          <w:tcPr>
            <w:tcW w:w="10456" w:type="dxa"/>
            <w:gridSpan w:val="3"/>
            <w:vAlign w:val="center"/>
            <w:hideMark/>
          </w:tcPr>
          <w:p w:rsidR="00DC6850" w:rsidRPr="00DC6850" w:rsidRDefault="00DC6850" w:rsidP="005E05E5">
            <w:pPr>
              <w:tabs>
                <w:tab w:val="left" w:pos="426"/>
                <w:tab w:val="left" w:pos="3976"/>
              </w:tabs>
              <w:ind w:left="0" w:right="142" w:firstLine="0"/>
              <w:jc w:val="center"/>
              <w:rPr>
                <w:b/>
                <w:bCs/>
                <w:sz w:val="18"/>
                <w:szCs w:val="18"/>
              </w:rPr>
            </w:pPr>
            <w:r w:rsidRPr="00DC6850">
              <w:rPr>
                <w:b/>
                <w:bCs/>
                <w:sz w:val="18"/>
                <w:szCs w:val="18"/>
              </w:rPr>
              <w:t>Схема расположения границ публичного сервитута</w:t>
            </w:r>
          </w:p>
        </w:tc>
      </w:tr>
      <w:tr w:rsidR="00DC6850" w:rsidRPr="00DC6850" w:rsidTr="005E05E5">
        <w:trPr>
          <w:trHeight w:val="282"/>
        </w:trPr>
        <w:tc>
          <w:tcPr>
            <w:tcW w:w="3500" w:type="dxa"/>
            <w:vAlign w:val="center"/>
            <w:hideMark/>
          </w:tcPr>
          <w:p w:rsidR="00DC6850" w:rsidRPr="00DC6850" w:rsidRDefault="00DC6850" w:rsidP="00DC6850">
            <w:pPr>
              <w:tabs>
                <w:tab w:val="left" w:pos="426"/>
                <w:tab w:val="left" w:pos="3976"/>
              </w:tabs>
              <w:ind w:left="0" w:right="142" w:firstLine="0"/>
              <w:rPr>
                <w:sz w:val="18"/>
                <w:szCs w:val="18"/>
              </w:rPr>
            </w:pPr>
          </w:p>
        </w:tc>
        <w:tc>
          <w:tcPr>
            <w:tcW w:w="2960" w:type="dxa"/>
            <w:vAlign w:val="center"/>
            <w:hideMark/>
          </w:tcPr>
          <w:p w:rsidR="00DC6850" w:rsidRPr="00DC6850" w:rsidRDefault="00DC6850" w:rsidP="00DC6850">
            <w:pPr>
              <w:tabs>
                <w:tab w:val="left" w:pos="426"/>
                <w:tab w:val="left" w:pos="3976"/>
              </w:tabs>
              <w:ind w:left="0" w:right="142" w:firstLine="0"/>
              <w:rPr>
                <w:sz w:val="18"/>
                <w:szCs w:val="18"/>
              </w:rPr>
            </w:pPr>
          </w:p>
        </w:tc>
        <w:tc>
          <w:tcPr>
            <w:tcW w:w="3996" w:type="dxa"/>
            <w:vAlign w:val="center"/>
            <w:hideMark/>
          </w:tcPr>
          <w:p w:rsidR="00DC6850" w:rsidRPr="00DC6850" w:rsidRDefault="00DC6850" w:rsidP="00DC6850">
            <w:pPr>
              <w:tabs>
                <w:tab w:val="left" w:pos="426"/>
                <w:tab w:val="left" w:pos="3976"/>
              </w:tabs>
              <w:ind w:left="0" w:right="142" w:firstLine="0"/>
              <w:rPr>
                <w:sz w:val="18"/>
                <w:szCs w:val="18"/>
              </w:rPr>
            </w:pPr>
          </w:p>
        </w:tc>
      </w:tr>
      <w:tr w:rsidR="00DC6850" w:rsidRPr="00DC6850" w:rsidTr="005E05E5">
        <w:trPr>
          <w:trHeight w:val="282"/>
        </w:trPr>
        <w:tc>
          <w:tcPr>
            <w:tcW w:w="10456" w:type="dxa"/>
            <w:gridSpan w:val="3"/>
            <w:tcBorders>
              <w:top w:val="single" w:sz="4" w:space="0" w:color="auto"/>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Общая площадь испрашиваемого публичного сервитута  - 407 </w:t>
            </w:r>
            <w:proofErr w:type="spellStart"/>
            <w:r w:rsidRPr="00DC6850">
              <w:rPr>
                <w:sz w:val="18"/>
                <w:szCs w:val="18"/>
              </w:rPr>
              <w:t>кв</w:t>
            </w:r>
            <w:proofErr w:type="gramStart"/>
            <w:r w:rsidRPr="00DC6850">
              <w:rPr>
                <w:sz w:val="18"/>
                <w:szCs w:val="18"/>
              </w:rPr>
              <w:t>.м</w:t>
            </w:r>
            <w:proofErr w:type="spellEnd"/>
            <w:proofErr w:type="gramEnd"/>
          </w:p>
        </w:tc>
      </w:tr>
      <w:tr w:rsidR="00DC6850" w:rsidRPr="00DC6850" w:rsidTr="005E05E5">
        <w:trPr>
          <w:trHeight w:val="282"/>
        </w:trPr>
        <w:tc>
          <w:tcPr>
            <w:tcW w:w="10456"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Публичный сервитут испрашивается в отношении части земельного участка с кадастровым номером 38:00:000000:264261 - 52 </w:t>
            </w:r>
            <w:proofErr w:type="spellStart"/>
            <w:r w:rsidRPr="00DC6850">
              <w:rPr>
                <w:sz w:val="18"/>
                <w:szCs w:val="18"/>
              </w:rPr>
              <w:t>кв</w:t>
            </w:r>
            <w:proofErr w:type="gramStart"/>
            <w:r w:rsidRPr="00DC6850">
              <w:rPr>
                <w:sz w:val="18"/>
                <w:szCs w:val="18"/>
              </w:rPr>
              <w:t>.м</w:t>
            </w:r>
            <w:proofErr w:type="spellEnd"/>
            <w:proofErr w:type="gramEnd"/>
          </w:p>
        </w:tc>
      </w:tr>
      <w:tr w:rsidR="00DC6850" w:rsidRPr="00DC6850" w:rsidTr="005E05E5">
        <w:trPr>
          <w:trHeight w:val="282"/>
        </w:trPr>
        <w:tc>
          <w:tcPr>
            <w:tcW w:w="10456" w:type="dxa"/>
            <w:gridSpan w:val="3"/>
            <w:vMerge/>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p>
        </w:tc>
      </w:tr>
      <w:tr w:rsidR="00DC6850" w:rsidRPr="00DC6850" w:rsidTr="005E05E5">
        <w:trPr>
          <w:trHeight w:val="282"/>
        </w:trPr>
        <w:tc>
          <w:tcPr>
            <w:tcW w:w="10456"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Публичный сервитут испрашивается в отношении части земельного участка с кадастровым номером 38:06:000000:53 - 35 </w:t>
            </w:r>
            <w:proofErr w:type="spellStart"/>
            <w:r w:rsidRPr="00DC6850">
              <w:rPr>
                <w:sz w:val="18"/>
                <w:szCs w:val="18"/>
              </w:rPr>
              <w:t>кв</w:t>
            </w:r>
            <w:proofErr w:type="gramStart"/>
            <w:r w:rsidRPr="00DC6850">
              <w:rPr>
                <w:sz w:val="18"/>
                <w:szCs w:val="18"/>
              </w:rPr>
              <w:t>.м</w:t>
            </w:r>
            <w:proofErr w:type="spellEnd"/>
            <w:proofErr w:type="gramEnd"/>
          </w:p>
        </w:tc>
      </w:tr>
      <w:tr w:rsidR="00DC6850" w:rsidRPr="00DC6850" w:rsidTr="005E05E5">
        <w:trPr>
          <w:trHeight w:val="282"/>
        </w:trPr>
        <w:tc>
          <w:tcPr>
            <w:tcW w:w="10456" w:type="dxa"/>
            <w:gridSpan w:val="3"/>
            <w:vMerge/>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p>
        </w:tc>
      </w:tr>
      <w:tr w:rsidR="00DC6850" w:rsidRPr="00DC6850" w:rsidTr="005E05E5">
        <w:trPr>
          <w:trHeight w:val="282"/>
        </w:trPr>
        <w:tc>
          <w:tcPr>
            <w:tcW w:w="10456"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Публичный сервитут испрашивается в отношении части земельного участка с кадастровым номером 38:06:142902:1644 - 10 </w:t>
            </w:r>
            <w:proofErr w:type="spellStart"/>
            <w:r w:rsidRPr="00DC6850">
              <w:rPr>
                <w:sz w:val="18"/>
                <w:szCs w:val="18"/>
              </w:rPr>
              <w:t>кв</w:t>
            </w:r>
            <w:proofErr w:type="gramStart"/>
            <w:r w:rsidRPr="00DC6850">
              <w:rPr>
                <w:sz w:val="18"/>
                <w:szCs w:val="18"/>
              </w:rPr>
              <w:t>.м</w:t>
            </w:r>
            <w:proofErr w:type="spellEnd"/>
            <w:proofErr w:type="gramEnd"/>
          </w:p>
        </w:tc>
      </w:tr>
      <w:tr w:rsidR="00DC6850" w:rsidRPr="00DC6850" w:rsidTr="005E05E5">
        <w:trPr>
          <w:trHeight w:val="282"/>
        </w:trPr>
        <w:tc>
          <w:tcPr>
            <w:tcW w:w="10456" w:type="dxa"/>
            <w:gridSpan w:val="3"/>
            <w:vMerge/>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p>
        </w:tc>
      </w:tr>
      <w:tr w:rsidR="00DC6850" w:rsidRPr="00DC6850" w:rsidTr="005E05E5">
        <w:trPr>
          <w:trHeight w:val="282"/>
        </w:trPr>
        <w:tc>
          <w:tcPr>
            <w:tcW w:w="10456"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Публичный сервитут испрашивается в отношении части земельного участка с кадастровым номером 38:36:000017:23 - 154 </w:t>
            </w:r>
            <w:proofErr w:type="spellStart"/>
            <w:r w:rsidRPr="00DC6850">
              <w:rPr>
                <w:sz w:val="18"/>
                <w:szCs w:val="18"/>
              </w:rPr>
              <w:t>кв</w:t>
            </w:r>
            <w:proofErr w:type="gramStart"/>
            <w:r w:rsidRPr="00DC6850">
              <w:rPr>
                <w:sz w:val="18"/>
                <w:szCs w:val="18"/>
              </w:rPr>
              <w:t>.м</w:t>
            </w:r>
            <w:proofErr w:type="spellEnd"/>
            <w:proofErr w:type="gramEnd"/>
          </w:p>
        </w:tc>
      </w:tr>
      <w:tr w:rsidR="00DC6850" w:rsidRPr="00DC6850" w:rsidTr="005E05E5">
        <w:trPr>
          <w:trHeight w:val="282"/>
        </w:trPr>
        <w:tc>
          <w:tcPr>
            <w:tcW w:w="10456" w:type="dxa"/>
            <w:gridSpan w:val="3"/>
            <w:vMerge/>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p>
        </w:tc>
      </w:tr>
      <w:tr w:rsidR="00DC6850" w:rsidRPr="00DC6850" w:rsidTr="005E05E5">
        <w:trPr>
          <w:trHeight w:val="282"/>
        </w:trPr>
        <w:tc>
          <w:tcPr>
            <w:tcW w:w="10456"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Публичный сервитут испрашивается в отношении части земельного участка с кадастровым номером 38:36:000017:2026 - 25 </w:t>
            </w:r>
            <w:proofErr w:type="spellStart"/>
            <w:r w:rsidRPr="00DC6850">
              <w:rPr>
                <w:sz w:val="18"/>
                <w:szCs w:val="18"/>
              </w:rPr>
              <w:t>кв</w:t>
            </w:r>
            <w:proofErr w:type="gramStart"/>
            <w:r w:rsidRPr="00DC6850">
              <w:rPr>
                <w:sz w:val="18"/>
                <w:szCs w:val="18"/>
              </w:rPr>
              <w:t>.м</w:t>
            </w:r>
            <w:proofErr w:type="spellEnd"/>
            <w:proofErr w:type="gramEnd"/>
          </w:p>
        </w:tc>
      </w:tr>
      <w:tr w:rsidR="00DC6850" w:rsidRPr="00DC6850" w:rsidTr="005E05E5">
        <w:trPr>
          <w:trHeight w:val="282"/>
        </w:trPr>
        <w:tc>
          <w:tcPr>
            <w:tcW w:w="10456" w:type="dxa"/>
            <w:gridSpan w:val="3"/>
            <w:vMerge/>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p>
        </w:tc>
      </w:tr>
      <w:tr w:rsidR="00DC6850" w:rsidRPr="00DC6850" w:rsidTr="005E05E5">
        <w:trPr>
          <w:trHeight w:val="282"/>
        </w:trPr>
        <w:tc>
          <w:tcPr>
            <w:tcW w:w="10456"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Публичный сервитут испрашивается в отношении части земельного участка с кадастровым номером 38:36:000017:4450 - 129 </w:t>
            </w:r>
            <w:proofErr w:type="spellStart"/>
            <w:r w:rsidRPr="00DC6850">
              <w:rPr>
                <w:sz w:val="18"/>
                <w:szCs w:val="18"/>
              </w:rPr>
              <w:t>кв</w:t>
            </w:r>
            <w:proofErr w:type="gramStart"/>
            <w:r w:rsidRPr="00DC6850">
              <w:rPr>
                <w:sz w:val="18"/>
                <w:szCs w:val="18"/>
              </w:rPr>
              <w:t>.м</w:t>
            </w:r>
            <w:proofErr w:type="spellEnd"/>
            <w:proofErr w:type="gramEnd"/>
          </w:p>
        </w:tc>
      </w:tr>
      <w:tr w:rsidR="00DC6850" w:rsidRPr="00DC6850" w:rsidTr="005E05E5">
        <w:trPr>
          <w:trHeight w:val="282"/>
        </w:trPr>
        <w:tc>
          <w:tcPr>
            <w:tcW w:w="10456" w:type="dxa"/>
            <w:gridSpan w:val="3"/>
            <w:vMerge/>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p>
        </w:tc>
      </w:tr>
      <w:tr w:rsidR="00DC6850" w:rsidRPr="00DC6850" w:rsidTr="005E05E5">
        <w:trPr>
          <w:trHeight w:val="282"/>
        </w:trPr>
        <w:tc>
          <w:tcPr>
            <w:tcW w:w="10456"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Публичный сервитут испрашивается в отношении части земельного участка с кадастровым номером 38:36:000017:4950 - 2 </w:t>
            </w:r>
            <w:proofErr w:type="spellStart"/>
            <w:r w:rsidRPr="00DC6850">
              <w:rPr>
                <w:sz w:val="18"/>
                <w:szCs w:val="18"/>
              </w:rPr>
              <w:t>кв</w:t>
            </w:r>
            <w:proofErr w:type="gramStart"/>
            <w:r w:rsidRPr="00DC6850">
              <w:rPr>
                <w:sz w:val="18"/>
                <w:szCs w:val="18"/>
              </w:rPr>
              <w:t>.м</w:t>
            </w:r>
            <w:proofErr w:type="spellEnd"/>
            <w:proofErr w:type="gramEnd"/>
          </w:p>
        </w:tc>
      </w:tr>
      <w:tr w:rsidR="00DC6850" w:rsidRPr="00DC6850" w:rsidTr="005E05E5">
        <w:trPr>
          <w:trHeight w:val="282"/>
        </w:trPr>
        <w:tc>
          <w:tcPr>
            <w:tcW w:w="10456" w:type="dxa"/>
            <w:gridSpan w:val="3"/>
            <w:vMerge/>
            <w:tcBorders>
              <w:top w:val="single" w:sz="4" w:space="0" w:color="auto"/>
              <w:left w:val="single" w:sz="4" w:space="0" w:color="auto"/>
              <w:bottom w:val="single" w:sz="4" w:space="0" w:color="000000"/>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p>
        </w:tc>
      </w:tr>
      <w:tr w:rsidR="00DC6850" w:rsidRPr="00DC6850" w:rsidTr="005E05E5">
        <w:trPr>
          <w:trHeight w:val="282"/>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Условный номер земельного участка</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u w:val="single"/>
              </w:rPr>
            </w:pPr>
            <w:r w:rsidRPr="00DC6850">
              <w:rPr>
                <w:sz w:val="18"/>
                <w:szCs w:val="18"/>
                <w:u w:val="single"/>
              </w:rPr>
              <w:t>38:00:000000:264261/чзу</w:t>
            </w:r>
            <w:proofErr w:type="gramStart"/>
            <w:r w:rsidRPr="00DC6850">
              <w:rPr>
                <w:sz w:val="18"/>
                <w:szCs w:val="18"/>
                <w:u w:val="single"/>
              </w:rPr>
              <w:t>1</w:t>
            </w:r>
            <w:proofErr w:type="gramEnd"/>
          </w:p>
        </w:tc>
      </w:tr>
      <w:tr w:rsidR="00DC6850" w:rsidRPr="00DC6850" w:rsidTr="005E05E5">
        <w:trPr>
          <w:trHeight w:val="282"/>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Площадь земельного участка</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u w:val="single"/>
              </w:rPr>
            </w:pPr>
            <w:r w:rsidRPr="00DC6850">
              <w:rPr>
                <w:sz w:val="18"/>
                <w:szCs w:val="18"/>
                <w:u w:val="single"/>
              </w:rPr>
              <w:t xml:space="preserve">52 </w:t>
            </w:r>
            <w:proofErr w:type="spellStart"/>
            <w:r w:rsidRPr="00DC6850">
              <w:rPr>
                <w:sz w:val="18"/>
                <w:szCs w:val="18"/>
                <w:u w:val="single"/>
              </w:rPr>
              <w:t>кв.м</w:t>
            </w:r>
            <w:proofErr w:type="spellEnd"/>
            <w:r w:rsidRPr="00DC6850">
              <w:rPr>
                <w:sz w:val="18"/>
                <w:szCs w:val="18"/>
                <w:u w:val="single"/>
              </w:rPr>
              <w:t>.</w:t>
            </w:r>
          </w:p>
        </w:tc>
      </w:tr>
      <w:tr w:rsidR="00DC6850" w:rsidRPr="00DC6850" w:rsidTr="005E05E5">
        <w:trPr>
          <w:trHeight w:val="248"/>
        </w:trPr>
        <w:tc>
          <w:tcPr>
            <w:tcW w:w="3500" w:type="dxa"/>
            <w:vMerge w:val="restart"/>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Обозначение характерных точек границ</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Координаты</w:t>
            </w:r>
          </w:p>
        </w:tc>
      </w:tr>
      <w:tr w:rsidR="00DC6850" w:rsidRPr="00DC6850" w:rsidTr="005E05E5">
        <w:trPr>
          <w:trHeight w:val="248"/>
        </w:trPr>
        <w:tc>
          <w:tcPr>
            <w:tcW w:w="0" w:type="auto"/>
            <w:vMerge/>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p>
        </w:tc>
        <w:tc>
          <w:tcPr>
            <w:tcW w:w="2960" w:type="dxa"/>
            <w:tcBorders>
              <w:top w:val="nil"/>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X</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Y</w:t>
            </w:r>
          </w:p>
        </w:tc>
      </w:tr>
      <w:tr w:rsidR="00DC6850" w:rsidRPr="00DC6850" w:rsidTr="005E05E5">
        <w:trPr>
          <w:trHeight w:val="248"/>
        </w:trPr>
        <w:tc>
          <w:tcPr>
            <w:tcW w:w="3500" w:type="dxa"/>
            <w:tcBorders>
              <w:top w:val="nil"/>
              <w:left w:val="single" w:sz="4" w:space="0" w:color="auto"/>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w:t>
            </w:r>
          </w:p>
        </w:tc>
        <w:tc>
          <w:tcPr>
            <w:tcW w:w="2960" w:type="dxa"/>
            <w:tcBorders>
              <w:top w:val="single" w:sz="4" w:space="0" w:color="auto"/>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391556.42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3349285.84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2</w:t>
            </w:r>
            <w:proofErr w:type="gramEnd"/>
          </w:p>
        </w:tc>
        <w:tc>
          <w:tcPr>
            <w:tcW w:w="2960" w:type="dxa"/>
            <w:tcBorders>
              <w:top w:val="nil"/>
              <w:left w:val="nil"/>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391556.04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3349286.76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w:t>
            </w:r>
          </w:p>
        </w:tc>
        <w:tc>
          <w:tcPr>
            <w:tcW w:w="2960" w:type="dxa"/>
            <w:tcBorders>
              <w:top w:val="nil"/>
              <w:left w:val="nil"/>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391555.12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3349286.38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4</w:t>
            </w:r>
            <w:proofErr w:type="gramEnd"/>
          </w:p>
        </w:tc>
        <w:tc>
          <w:tcPr>
            <w:tcW w:w="2960" w:type="dxa"/>
            <w:tcBorders>
              <w:top w:val="nil"/>
              <w:left w:val="nil"/>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391555.50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3349285.46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391556.42</w:t>
            </w:r>
          </w:p>
        </w:tc>
        <w:tc>
          <w:tcPr>
            <w:tcW w:w="3996" w:type="dxa"/>
            <w:tcBorders>
              <w:top w:val="nil"/>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3349285.84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(2)</w:t>
            </w:r>
          </w:p>
        </w:tc>
        <w:tc>
          <w:tcPr>
            <w:tcW w:w="2960" w:type="dxa"/>
            <w:tcBorders>
              <w:top w:val="nil"/>
              <w:left w:val="nil"/>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single" w:sz="4" w:space="0" w:color="auto"/>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391579.07</w:t>
            </w:r>
          </w:p>
        </w:tc>
        <w:tc>
          <w:tcPr>
            <w:tcW w:w="3996" w:type="dxa"/>
            <w:tcBorders>
              <w:top w:val="single" w:sz="4" w:space="0" w:color="auto"/>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3349295.35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6</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391578.69</w:t>
            </w:r>
          </w:p>
        </w:tc>
        <w:tc>
          <w:tcPr>
            <w:tcW w:w="3996" w:type="dxa"/>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3349296.27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7</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391577.77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3349295.89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391578.15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3349294.97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391579.07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3349295.35</w:t>
            </w:r>
          </w:p>
        </w:tc>
      </w:tr>
      <w:tr w:rsidR="00DC6850" w:rsidRPr="00DC6850" w:rsidTr="005E05E5">
        <w:trPr>
          <w:trHeight w:val="248"/>
        </w:trPr>
        <w:tc>
          <w:tcPr>
            <w:tcW w:w="3500" w:type="dxa"/>
            <w:tcBorders>
              <w:top w:val="nil"/>
              <w:left w:val="single" w:sz="4" w:space="0" w:color="auto"/>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(3)</w:t>
            </w:r>
          </w:p>
        </w:tc>
        <w:tc>
          <w:tcPr>
            <w:tcW w:w="2960" w:type="dxa"/>
            <w:tcBorders>
              <w:top w:val="nil"/>
              <w:left w:val="single" w:sz="4" w:space="0" w:color="auto"/>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single" w:sz="4" w:space="0" w:color="auto"/>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391597.56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3349303.11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w:t>
            </w:r>
          </w:p>
        </w:tc>
        <w:tc>
          <w:tcPr>
            <w:tcW w:w="2960" w:type="dxa"/>
            <w:tcBorders>
              <w:top w:val="single" w:sz="4" w:space="0" w:color="auto"/>
              <w:left w:val="nil"/>
              <w:bottom w:val="nil"/>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391597.18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3349304.03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w:t>
            </w:r>
          </w:p>
        </w:tc>
        <w:tc>
          <w:tcPr>
            <w:tcW w:w="2960" w:type="dxa"/>
            <w:tcBorders>
              <w:top w:val="single" w:sz="4" w:space="0" w:color="auto"/>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391596.26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3349303.65</w:t>
            </w:r>
          </w:p>
        </w:tc>
      </w:tr>
      <w:tr w:rsidR="00DC6850" w:rsidRPr="00DC6850" w:rsidTr="005E05E5">
        <w:trPr>
          <w:trHeight w:val="248"/>
        </w:trPr>
        <w:tc>
          <w:tcPr>
            <w:tcW w:w="3500" w:type="dxa"/>
            <w:tcBorders>
              <w:top w:val="nil"/>
              <w:left w:val="single" w:sz="4" w:space="0" w:color="auto"/>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w:t>
            </w:r>
          </w:p>
        </w:tc>
        <w:tc>
          <w:tcPr>
            <w:tcW w:w="296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391596.64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3349302.73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391597.56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3349303.11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(4)</w:t>
            </w:r>
          </w:p>
        </w:tc>
        <w:tc>
          <w:tcPr>
            <w:tcW w:w="2960" w:type="dxa"/>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391615.83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3349310.78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391615.45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3349311.70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391614.53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3349311.32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391614.93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3349310.51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391615.83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3349310.78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391634.34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3349318.55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391633.96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3349319.47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391633.04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3349319.09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391633.42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3349318.17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391634.34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3349318.55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391652.68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3349326.97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391651.73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3349327.28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391651.42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3349326.33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391652.37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3349326.02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391652.68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3349326.97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391653.32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3349329.03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391652.37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3349329.34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391652.06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3349328.39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391653.01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3349328.08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391653.32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3349329.03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391645.52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3349350.45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391645.14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3349351.37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391644.22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3349350.99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391644.60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3349350.07</w:t>
            </w:r>
          </w:p>
        </w:tc>
      </w:tr>
      <w:tr w:rsidR="00DC6850" w:rsidRPr="00DC6850" w:rsidTr="005E05E5">
        <w:trPr>
          <w:trHeight w:val="248"/>
        </w:trPr>
        <w:tc>
          <w:tcPr>
            <w:tcW w:w="3500" w:type="dxa"/>
            <w:tcBorders>
              <w:top w:val="nil"/>
              <w:left w:val="single" w:sz="4" w:space="0" w:color="auto"/>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391645.52</w:t>
            </w:r>
          </w:p>
        </w:tc>
        <w:tc>
          <w:tcPr>
            <w:tcW w:w="3996" w:type="dxa"/>
            <w:tcBorders>
              <w:top w:val="nil"/>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3349350.45</w:t>
            </w:r>
          </w:p>
        </w:tc>
      </w:tr>
      <w:tr w:rsidR="00DC6850" w:rsidRPr="00DC6850" w:rsidTr="005E05E5">
        <w:trPr>
          <w:trHeight w:val="248"/>
        </w:trPr>
        <w:tc>
          <w:tcPr>
            <w:tcW w:w="3500" w:type="dxa"/>
            <w:tcBorders>
              <w:top w:val="single" w:sz="4" w:space="0" w:color="auto"/>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(9)</w:t>
            </w:r>
          </w:p>
        </w:tc>
        <w:tc>
          <w:tcPr>
            <w:tcW w:w="2960" w:type="dxa"/>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391637.56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3349371.33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391637.94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3349372.25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391637.02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3349372.63</w:t>
            </w:r>
          </w:p>
        </w:tc>
      </w:tr>
      <w:tr w:rsidR="00DC6850" w:rsidRPr="00DC6850" w:rsidTr="005E05E5">
        <w:trPr>
          <w:trHeight w:val="248"/>
        </w:trPr>
        <w:tc>
          <w:tcPr>
            <w:tcW w:w="3500" w:type="dxa"/>
            <w:tcBorders>
              <w:top w:val="nil"/>
              <w:left w:val="single" w:sz="4" w:space="0" w:color="auto"/>
              <w:bottom w:val="nil"/>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391636.64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3349371.71</w:t>
            </w:r>
          </w:p>
        </w:tc>
      </w:tr>
      <w:tr w:rsidR="00DC6850" w:rsidRPr="00DC6850" w:rsidTr="005E05E5">
        <w:trPr>
          <w:trHeight w:val="248"/>
        </w:trPr>
        <w:tc>
          <w:tcPr>
            <w:tcW w:w="3500" w:type="dxa"/>
            <w:tcBorders>
              <w:top w:val="single" w:sz="4" w:space="0" w:color="auto"/>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391637.56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3349371.33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(10)</w:t>
            </w:r>
          </w:p>
        </w:tc>
        <w:tc>
          <w:tcPr>
            <w:tcW w:w="2960" w:type="dxa"/>
            <w:tcBorders>
              <w:top w:val="nil"/>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single" w:sz="4" w:space="0" w:color="auto"/>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391638.74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3349374.16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w:t>
            </w:r>
          </w:p>
        </w:tc>
        <w:tc>
          <w:tcPr>
            <w:tcW w:w="2960" w:type="dxa"/>
            <w:tcBorders>
              <w:top w:val="nil"/>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391639.12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3349375.08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391638.20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3349375.46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391637.82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3349374.54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391638.74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3349374.16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391657.77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3349382.18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391657.39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3349383.10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391656.47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3349382.72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391656.85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3349381.80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391657.77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3349382.18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391676.27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3349389.65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391675.89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3349390.57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391674.97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3349390.19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391675.35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3349389.27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391676.27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3349389.65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391820.30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3349653.82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391819.30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3349653.90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391819.22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3349652.90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391820.22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3349652.82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391820.30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3349653.82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(14)</w:t>
            </w:r>
          </w:p>
        </w:tc>
        <w:tc>
          <w:tcPr>
            <w:tcW w:w="2960" w:type="dxa"/>
            <w:tcBorders>
              <w:top w:val="single" w:sz="4" w:space="0" w:color="auto"/>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391820.58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3349656.30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391819.58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3349656.38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391819.50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3349655.38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391820.50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3349655.30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391820.58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3349656.30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391846.68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3349666.65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391845.74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3349666.29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391846.10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3349665.35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391847.04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3349665.71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391846.68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3349666.65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391871.98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3349675.94</w:t>
            </w:r>
          </w:p>
        </w:tc>
      </w:tr>
      <w:tr w:rsidR="00DC6850" w:rsidRPr="00DC6850" w:rsidTr="005E05E5">
        <w:trPr>
          <w:trHeight w:val="248"/>
        </w:trPr>
        <w:tc>
          <w:tcPr>
            <w:tcW w:w="3500" w:type="dxa"/>
            <w:tcBorders>
              <w:top w:val="nil"/>
              <w:left w:val="single" w:sz="4" w:space="0" w:color="auto"/>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н62</w:t>
            </w:r>
          </w:p>
        </w:tc>
        <w:tc>
          <w:tcPr>
            <w:tcW w:w="296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391871.04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3349675.58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391871.40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3349674.64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391872.34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3349675.00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391871.98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3349675.94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391894.96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3349684.78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391894.02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3349684.42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391894.38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3349683.48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391895.32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3349683.84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391894.96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3349684.78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391919.97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3349694.20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391919.03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3349693.84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391919.39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3349692.90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391920.33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3349693.26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н69</w:t>
            </w:r>
          </w:p>
        </w:tc>
        <w:tc>
          <w:tcPr>
            <w:tcW w:w="2960" w:type="dxa"/>
            <w:tcBorders>
              <w:top w:val="nil"/>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391919.97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3349694.20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(19)</w:t>
            </w:r>
          </w:p>
        </w:tc>
        <w:tc>
          <w:tcPr>
            <w:tcW w:w="2960" w:type="dxa"/>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391939.72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3349701.63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391938.78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3349701.27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391939.14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3349700.33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н76</w:t>
            </w:r>
          </w:p>
        </w:tc>
        <w:tc>
          <w:tcPr>
            <w:tcW w:w="2960" w:type="dxa"/>
            <w:tcBorders>
              <w:top w:val="nil"/>
              <w:left w:val="nil"/>
              <w:bottom w:val="nil"/>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391940.08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3349700.69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н73</w:t>
            </w:r>
          </w:p>
        </w:tc>
        <w:tc>
          <w:tcPr>
            <w:tcW w:w="2960" w:type="dxa"/>
            <w:tcBorders>
              <w:top w:val="single" w:sz="4" w:space="0" w:color="auto"/>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391939.72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3349701.63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391962.77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3349710.56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391961.83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3349710.20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391962.19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3349709.26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391963.13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3349709.62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391962.77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3349710.56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391987.12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3349719.50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391986.18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3349719.14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391986.54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3349718.20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391987.48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3349718.56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391987.12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3349719.50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392010.18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3349728.32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392009.24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3349727.96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392009.60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3349727.02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392010.54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3349727.38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392010.18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3349728.32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392030.64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3349736.08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392029.70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3349735.72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392030.06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3349734.78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392031.00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3349735.14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392030.64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3349736.08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bottom"/>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392051.66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3349744.27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392050.72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3349743.91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392051.08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3349742.97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392052.02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3349743.33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392051.66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3349744.27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38:00:000000:264261/чзу</w:t>
            </w:r>
            <w:proofErr w:type="gramStart"/>
            <w:r w:rsidRPr="00DC6850">
              <w:rPr>
                <w:sz w:val="18"/>
                <w:szCs w:val="18"/>
              </w:rPr>
              <w:t>1</w:t>
            </w:r>
            <w:proofErr w:type="gramEnd"/>
            <w:r w:rsidRPr="00DC6850">
              <w:rPr>
                <w:sz w:val="18"/>
                <w:szCs w:val="18"/>
              </w:rPr>
              <w:t xml:space="preserve"> (25)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392073.15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3349752.33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392072.21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3349751.97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392072.57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3349751.03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392073.51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3349751.39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392073.15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3349752.33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Условный номер земельного участка</w:t>
            </w:r>
          </w:p>
        </w:tc>
        <w:tc>
          <w:tcPr>
            <w:tcW w:w="6956" w:type="dxa"/>
            <w:gridSpan w:val="2"/>
            <w:tcBorders>
              <w:top w:val="single" w:sz="4" w:space="0" w:color="auto"/>
              <w:left w:val="nil"/>
              <w:bottom w:val="single" w:sz="4" w:space="0" w:color="auto"/>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Площадь земельного участка</w:t>
            </w:r>
          </w:p>
        </w:tc>
        <w:tc>
          <w:tcPr>
            <w:tcW w:w="6956" w:type="dxa"/>
            <w:gridSpan w:val="2"/>
            <w:tcBorders>
              <w:top w:val="single" w:sz="4" w:space="0" w:color="auto"/>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35 </w:t>
            </w:r>
            <w:proofErr w:type="spellStart"/>
            <w:r w:rsidRPr="00DC6850">
              <w:rPr>
                <w:sz w:val="18"/>
                <w:szCs w:val="18"/>
              </w:rPr>
              <w:t>кв.м</w:t>
            </w:r>
            <w:proofErr w:type="spellEnd"/>
            <w:r w:rsidRPr="00DC6850">
              <w:rPr>
                <w:sz w:val="18"/>
                <w:szCs w:val="18"/>
              </w:rPr>
              <w:t>.</w:t>
            </w:r>
          </w:p>
        </w:tc>
      </w:tr>
      <w:tr w:rsidR="00DC6850" w:rsidRPr="00DC6850" w:rsidTr="005E05E5">
        <w:trPr>
          <w:trHeight w:val="248"/>
        </w:trPr>
        <w:tc>
          <w:tcPr>
            <w:tcW w:w="3500" w:type="dxa"/>
            <w:vMerge w:val="restart"/>
            <w:tcBorders>
              <w:top w:val="nil"/>
              <w:left w:val="single" w:sz="4" w:space="0" w:color="auto"/>
              <w:bottom w:val="single" w:sz="4" w:space="0" w:color="000000"/>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Обозначение характерных точек границ</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Координаты</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0" w:type="auto"/>
            <w:vMerge/>
            <w:tcBorders>
              <w:top w:val="nil"/>
              <w:left w:val="single" w:sz="4" w:space="0" w:color="auto"/>
              <w:bottom w:val="single" w:sz="4" w:space="0" w:color="000000"/>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X</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Y</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384643.77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3348928.30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2</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384643.77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3348929.30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384642.77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3348929.30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4</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384642.77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3348928.30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384643.77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3348928.30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384657.96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3348934.33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6</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384657.96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3348935.33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7</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384656.96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3348935.33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384656.96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3348934.33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384657.96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3348934.33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384671.06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384671.06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384670.06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384670.06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384671.06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384671.66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3348933.06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384671.66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3348934.06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384670.66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3348934.06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384670.66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3348933.06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384671.66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3348933.06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384733.75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3348927.91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384733.75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3348928.91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384732.75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3348928.91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384732.75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3348927.91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384733.75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3348927.91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384758.87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384758.87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384757.87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384757.87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384758.87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384783.66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384783.66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384782.66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384782.66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384783.66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384807.78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3348927.38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384807.78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3348928.38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384806.78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3348928.38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384806.78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3348927.38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384807.78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3348927.38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384833.30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3348927.15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384833.30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3348928.15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384832.30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3348928.15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384832.30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3348927.15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384833.30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3348927.15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384854.29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3348927.19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384854.29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3348928.19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384853.29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3348928.19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384853.29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3348927.19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384854.29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3348927.19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384878.79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384878.79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384877.79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384877.79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384878.79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3348927.06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u w:val="single"/>
              </w:rPr>
            </w:pPr>
            <w:r w:rsidRPr="00DC6850">
              <w:rPr>
                <w:sz w:val="18"/>
                <w:szCs w:val="18"/>
                <w:u w:val="single"/>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384904.29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3348926.85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384904.29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3348927.85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384903.29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3348927.85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384903.29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3348926.85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384904.29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3348926.85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384928.56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3348926.57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384928.56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3348927.57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384927.56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3348927.57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384927.56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3348926.57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384928.56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3348926.57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384952.91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384952.91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3348927.65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384951.91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3348927.65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384951.91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384952.91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384978.04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3348926.44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384978.04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3348927.44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384977.04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3348927.44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384977.04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3348926.44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384978.04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3348926.44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385002.76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385002.76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3348927.63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385001.76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3348927.63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385001.76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385002.76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385027.94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385027.94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385026.94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385026.94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385027.94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385052.75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3348926.50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385052.75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3348927.50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385051.75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3348927.50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385051.75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3348926.50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385052.75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3348926.50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385077.95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385077.95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385076.95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385076.95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385077.95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385103.27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3348926.13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385103.27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3348927.13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385102.27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3348927.13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385102.27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3348926.13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385103.27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3348926.13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385127.54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385127.54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3348926.71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385126.54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3348926.71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385126.54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385127.54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385152.38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385152.38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3348926.77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385151.38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3348926.77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385151.38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385152.38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385177.44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385177.44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385176.44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385176.44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385177.44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3348925.98</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385203.70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385203.70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385202.70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385202.70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385203.70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385227.43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385227.43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385226.43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385226.43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385227.43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385252.38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385252.38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385251.38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385251.38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385252.38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385277.33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385277.33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385276.33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385276.33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385277.33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385302.14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3348925.67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385302.14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385301.14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3348926.67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385301.14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3348925.67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385302.14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3348925.67</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385326.59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3348925.54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385326.59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3348926.54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385325.59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3348926.54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385325.59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3348925.54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385326.59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3348925.54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385350.86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3348925.46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385350.86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3348926.46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385349.86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3348926.46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385349.86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3348925.46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385350.86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3348925.46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385376.67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385376.67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385375.67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385375.67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385376.67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3348925.36</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385402.15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385402.15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385401.15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385401.15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385402.15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385426.75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385426.75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385425.75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385425.75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385426.75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3348925.25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385450.91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3348925.14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385450.91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3348926.14</w:t>
            </w:r>
          </w:p>
        </w:tc>
      </w:tr>
      <w:tr w:rsidR="00DC6850" w:rsidRPr="00DC6850" w:rsidTr="005E05E5">
        <w:trPr>
          <w:trHeight w:val="24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385449.91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3348926.14</w:t>
            </w:r>
          </w:p>
        </w:tc>
      </w:tr>
      <w:tr w:rsidR="00DC6850" w:rsidRPr="00DC6850" w:rsidTr="005E05E5">
        <w:trPr>
          <w:trHeight w:val="24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385449.91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3348925.14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385450.91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3348925.14</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385475.93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3348925.09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385475.93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3348926.09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385474.93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3348926.09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385474.93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3348925.09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385475.93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3348925.09</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385503.37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3348924.93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385503.37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385502.37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3348925.93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385502.37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3348924.93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385503.37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3348924.93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u w:val="single"/>
              </w:rPr>
            </w:pPr>
            <w:r w:rsidRPr="00DC6850">
              <w:rPr>
                <w:sz w:val="18"/>
                <w:szCs w:val="18"/>
                <w:u w:val="single"/>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385585.97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3348924.80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385585.97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3348925.80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385584.97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3348925.80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385584.97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3348924.80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385585.97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3348924.80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385612.01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3348924.70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385612.01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385611.01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3348925.70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385611.01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3348924.70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385612.01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3348924.70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385636.80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385636.80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385635.80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385635.80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385636.80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385661.80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3348924.51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385661.80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3348925.51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385660.80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3348925.51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385660.80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3348924.51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385661.80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3348924.51</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385685.13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3348924.42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385685.13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3348925.42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385684.13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3348925.42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385684.13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3348924.42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385685.13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3348924.42</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385708.23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385708.23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385707.23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385707.23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385708.23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3348924.33</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385733.31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3348924.20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385733.31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3348925.20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385732.31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3348925.20</w:t>
            </w:r>
          </w:p>
        </w:tc>
      </w:tr>
      <w:tr w:rsidR="00DC6850" w:rsidRPr="00DC6850" w:rsidTr="005E05E5">
        <w:trPr>
          <w:trHeight w:val="255"/>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385732.31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3348924.20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385733.31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3348924.20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385758.13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3348924.10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385758.13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3348925.10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385757.13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3348925.10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385757.13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3348924.10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385758.13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3348924.10</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385781.08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3348923.95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385781.08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3348924.95</w:t>
            </w:r>
          </w:p>
        </w:tc>
      </w:tr>
      <w:tr w:rsidR="00DC6850" w:rsidRPr="00DC6850" w:rsidTr="005E05E5">
        <w:trPr>
          <w:trHeight w:val="248"/>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385780.08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385780.08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385781.08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385806.38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385806.38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385805.38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385805.38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385806.38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385832.75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385832.75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385831.75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385831.75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385832.75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38:06:000000:53/чзу</w:t>
            </w:r>
            <w:proofErr w:type="gramStart"/>
            <w:r w:rsidRPr="00DC6850">
              <w:rPr>
                <w:sz w:val="18"/>
                <w:szCs w:val="18"/>
              </w:rPr>
              <w:t>1</w:t>
            </w:r>
            <w:proofErr w:type="gramEnd"/>
            <w:r w:rsidRPr="00DC6850">
              <w:rPr>
                <w:sz w:val="18"/>
                <w:szCs w:val="18"/>
              </w:rPr>
              <w:t xml:space="preserve"> (48)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385859.43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385859.43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385858.43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385858.43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385859.43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Условный номер земельного участка</w:t>
            </w:r>
          </w:p>
        </w:tc>
        <w:tc>
          <w:tcPr>
            <w:tcW w:w="6956" w:type="dxa"/>
            <w:gridSpan w:val="2"/>
            <w:tcBorders>
              <w:top w:val="single" w:sz="4" w:space="0" w:color="auto"/>
              <w:left w:val="nil"/>
              <w:bottom w:val="nil"/>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Площадь земельного участка</w:t>
            </w:r>
          </w:p>
        </w:tc>
        <w:tc>
          <w:tcPr>
            <w:tcW w:w="6956" w:type="dxa"/>
            <w:gridSpan w:val="2"/>
            <w:tcBorders>
              <w:top w:val="nil"/>
              <w:left w:val="nil"/>
              <w:bottom w:val="nil"/>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10 </w:t>
            </w:r>
            <w:proofErr w:type="spellStart"/>
            <w:r w:rsidRPr="00DC6850">
              <w:rPr>
                <w:sz w:val="18"/>
                <w:szCs w:val="18"/>
              </w:rPr>
              <w:t>кв.м</w:t>
            </w:r>
            <w:proofErr w:type="spellEnd"/>
            <w:r w:rsidRPr="00DC6850">
              <w:rPr>
                <w:sz w:val="18"/>
                <w:szCs w:val="18"/>
              </w:rPr>
              <w:t>.</w:t>
            </w:r>
          </w:p>
        </w:tc>
      </w:tr>
      <w:tr w:rsidR="00DC6850" w:rsidRPr="00DC6850" w:rsidTr="005E05E5">
        <w:trPr>
          <w:trHeight w:val="210"/>
        </w:trPr>
        <w:tc>
          <w:tcPr>
            <w:tcW w:w="3500" w:type="dxa"/>
            <w:vMerge w:val="restart"/>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Обозначение характерных точек границ</w:t>
            </w:r>
          </w:p>
        </w:tc>
        <w:tc>
          <w:tcPr>
            <w:tcW w:w="6956" w:type="dxa"/>
            <w:gridSpan w:val="2"/>
            <w:tcBorders>
              <w:top w:val="nil"/>
              <w:left w:val="nil"/>
              <w:bottom w:val="single" w:sz="4" w:space="0" w:color="auto"/>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Координаты</w:t>
            </w:r>
          </w:p>
        </w:tc>
      </w:tr>
      <w:tr w:rsidR="00DC6850" w:rsidRPr="00DC6850" w:rsidTr="005E05E5">
        <w:trPr>
          <w:trHeight w:val="210"/>
        </w:trPr>
        <w:tc>
          <w:tcPr>
            <w:tcW w:w="0" w:type="auto"/>
            <w:vMerge/>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X</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Y</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38588507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2</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38588507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38588407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4</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38588407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38588507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38591099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6</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38591099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7</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38590999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38590999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38591099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38595343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38595343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38595243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38595243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38595343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38599870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38599870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38599770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38599770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334892337</w:t>
            </w:r>
          </w:p>
        </w:tc>
      </w:tr>
      <w:tr w:rsidR="00DC6850" w:rsidRPr="00DC6850" w:rsidTr="005E05E5">
        <w:trPr>
          <w:trHeight w:val="225"/>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38599870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38602040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38602040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38601940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38601940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38602040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38604264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38604264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38604164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38604164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38604264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38606544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38606544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38606444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38606444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38606544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38609131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38609131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38609031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334892401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38609031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38609131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38611436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38611436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38611336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38611336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38611436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38:06:142902:1644/чзу</w:t>
            </w:r>
            <w:proofErr w:type="gramStart"/>
            <w:r w:rsidRPr="00DC6850">
              <w:rPr>
                <w:sz w:val="18"/>
                <w:szCs w:val="18"/>
              </w:rPr>
              <w:t>1</w:t>
            </w:r>
            <w:proofErr w:type="gramEnd"/>
            <w:r w:rsidRPr="00DC6850">
              <w:rPr>
                <w:sz w:val="18"/>
                <w:szCs w:val="18"/>
              </w:rPr>
              <w:t xml:space="preserve"> (10)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38613721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38613721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38613621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38613621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38613721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Условный номер земельного участка</w:t>
            </w:r>
          </w:p>
        </w:tc>
        <w:tc>
          <w:tcPr>
            <w:tcW w:w="6956" w:type="dxa"/>
            <w:gridSpan w:val="2"/>
            <w:tcBorders>
              <w:top w:val="single" w:sz="4" w:space="0" w:color="auto"/>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Площадь земельного участка</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154  </w:t>
            </w:r>
            <w:proofErr w:type="spellStart"/>
            <w:r w:rsidRPr="00DC6850">
              <w:rPr>
                <w:sz w:val="18"/>
                <w:szCs w:val="18"/>
              </w:rPr>
              <w:t>кв.м</w:t>
            </w:r>
            <w:proofErr w:type="spellEnd"/>
            <w:r w:rsidRPr="00DC6850">
              <w:rPr>
                <w:sz w:val="18"/>
                <w:szCs w:val="18"/>
              </w:rPr>
              <w:t>.</w:t>
            </w:r>
          </w:p>
        </w:tc>
      </w:tr>
      <w:tr w:rsidR="00DC6850" w:rsidRPr="00DC6850" w:rsidTr="005E05E5">
        <w:trPr>
          <w:trHeight w:val="210"/>
        </w:trPr>
        <w:tc>
          <w:tcPr>
            <w:tcW w:w="3500" w:type="dxa"/>
            <w:vMerge w:val="restart"/>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Обозначение характерных точек границ</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Координаты</w:t>
            </w:r>
          </w:p>
        </w:tc>
      </w:tr>
      <w:tr w:rsidR="00DC6850" w:rsidRPr="00DC6850" w:rsidTr="005E05E5">
        <w:trPr>
          <w:trHeight w:val="210"/>
        </w:trPr>
        <w:tc>
          <w:tcPr>
            <w:tcW w:w="0" w:type="auto"/>
            <w:vMerge/>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X</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Y</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389085.97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3348326.93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2</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389086.57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3348327.73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389085.77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3348328.33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4</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389085.17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3348327.53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389085.97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3348326.93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389104.98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3348313.24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6</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389105.58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3348314.04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7</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389104.78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3348314.64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389104.18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3348313.84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389104.98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3348313.24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389126.88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3348297.16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389127.48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3348297.96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389126.68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3348298.56</w:t>
            </w:r>
          </w:p>
        </w:tc>
      </w:tr>
      <w:tr w:rsidR="00DC6850" w:rsidRPr="00DC6850" w:rsidTr="005E05E5">
        <w:trPr>
          <w:trHeight w:val="225"/>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389126.08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3348297.76</w:t>
            </w:r>
          </w:p>
        </w:tc>
      </w:tr>
      <w:tr w:rsidR="00DC6850" w:rsidRPr="00DC6850" w:rsidTr="005E05E5">
        <w:trPr>
          <w:trHeight w:val="225"/>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389126.88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3348297.16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389146.48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3348283.00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389147.08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3348283.80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389146.28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3348284.40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389145.68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3348283.60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389146.48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3348283.00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389164.81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3348269.66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389165.41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3348270.46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389164.61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3348271.06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389164.01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3348270.26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389164.81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3348269.66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389183.11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3348256.24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389183.71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3348257.04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389182.91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3348257.64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389182.31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3348256.84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389183.11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3348256.24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389202.38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3348242.22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389202.98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3348243.02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389202.18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3348243.62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389201.58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3348242.82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389202.38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3348242.22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389219.13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3348229.88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389219.73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3348230.68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389218.93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3348231.28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389218.33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3348230.48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389219.13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3348229.88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389236.78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3348216.89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389237.38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3348217.69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389236.58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3348218.29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389235.98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3348217.49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389236.78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3348216.89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389252.60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3348205.28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389253.20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3348206.08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389252.40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3348206.68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389251.80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3348205.88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389252.60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3348205.28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389269.71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3348192.47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389270.66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3348192.80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389270.33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3348193.75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389269.38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3348193.42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389269.71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3348192.47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389274.49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3348194.07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389274.15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3348195.01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389273.21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3348194.67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389273.55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3348193.73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389274.49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3348194.07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4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389292.43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3348209.36</w:t>
            </w:r>
          </w:p>
        </w:tc>
      </w:tr>
      <w:tr w:rsidR="00DC6850" w:rsidRPr="00DC6850" w:rsidTr="005E05E5">
        <w:trPr>
          <w:trHeight w:val="225"/>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389291.82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3348210.15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389291.03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3348209.54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389291.64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3348208.75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389292.43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3348209.36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389309.60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3348223.76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389308.99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3348224.55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389308.20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3348223.94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389308.81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3348223.15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389309.60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3348223.76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389326.94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3348238.33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389326.33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3348239.12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389325.54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3348238.51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389326.15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3348237.72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389326.94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3348238.33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389344.83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3348253.26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389344.22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3348254.05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389343.43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3348253.44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389344.04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3348252.65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389344.83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3348253.26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389362.14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3348267.78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389361.53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3348268.57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389360.74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3348267.96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389361.35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3348267.17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389362.14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3348267.78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389377.88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3348281.01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389377.27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3348281.80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389376.48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3348281.19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389377.09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3348280.40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389377.88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3348281.01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389393.05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3348293.77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389392.44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3348294.56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389391.65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3348293.95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389392.26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3348293.16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389393.05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3348293.77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389407.83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3348306.19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389407.22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3348306.98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389406.43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3348306.37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389407.04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3348305.58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389407.83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3348306.19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389427.15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3348322.43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389426.54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3348323.22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389425.75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3348322.61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389426.36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3348321.82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389427.15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3348322.43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389444.59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3348337.09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389443.98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3348337.88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389443.19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3348337.27</w:t>
            </w:r>
          </w:p>
        </w:tc>
      </w:tr>
      <w:tr w:rsidR="00DC6850" w:rsidRPr="00DC6850" w:rsidTr="005E05E5">
        <w:trPr>
          <w:trHeight w:val="255"/>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389443.80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3348336.48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389444.59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3348337.09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389464.43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3348353.77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389463.82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3348354.56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389463.03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3348353.95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389463.64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3348353.16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389464.43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3348353.77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389482.79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3348369.20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389482.18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3348369.99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389481.39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3348369.38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389482.00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3348368.59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389482.79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3348369.20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389504.47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3348387.42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389503.86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3348388.21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389503.07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3348387.60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389503.68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3348386.81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389504.47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3348387.42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389523.18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3348403.18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389522.57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3348403.97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389521.78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3348403.36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389522.39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3348402.57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389523.18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3348403.18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389542.28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3348419.22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389541.67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3348420.01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389540.88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3348419.40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389541.49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3348418.61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389542.28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3348419.22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389560.99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3348435.04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389560.38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3348435.83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389559.59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3348435.22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389560.20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3348434.43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389560.99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3348435.04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389579.18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3348450.15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389578.57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3348450.94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389577.78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3348450.33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389578.39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3348449.54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389579.18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3348450.15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389597.80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3348465.91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389597.19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3348466.70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389596.40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3348466.09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389597.01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3348465.30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389597.80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3348465.91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389617.53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3348482.45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389616.92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3348483.24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389616.13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3348482.63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389616.74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3348481.84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389617.53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3348482.45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389636.45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3348498.30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389635.84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3348499.09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389635.05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3348498.48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389635.66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3348497.69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389636.45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3348498.30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389655.69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3348514.42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389655.08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3348515.21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389654.29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3348514.60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389654.90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3348513.81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389655.69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3348514.42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389675.33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3348531.00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389674.72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3348531.79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389673.93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3348531.18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389674.54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3348530.39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389675.33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3348531.00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389699.31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3348543.70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389698.90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3348544.61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389697.99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3348544.20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389698.40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3348543.29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389699.31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3348543.70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389722.68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3348556.21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389722.27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3348557.12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389721.36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3348556.71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389721.77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3348555.80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389722.68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3348556.21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389745.29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3348568.32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389744.88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3348569.23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389743.97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3348568.82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389744.38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3348567.91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389745.29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3348568.32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389768.14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3348580.56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389767.73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3348581.47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389766.82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3348581.06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389767.23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3348580.15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389768.14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3348580.56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389791.46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3348593.04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389791.05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3348593.95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389790.14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3348593.54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389790.55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3348592.63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389791.46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3348593.04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389810.76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3348603.38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389810.35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3348604.29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389809.44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3348603.88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389809.85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3348602.97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389810.76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3348603.38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389830.46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3348613.98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389830.05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3348614.89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389829.14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3348614.48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389829.55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3348613.57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389830.46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3348613.98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389851.78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3348625.49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389851.37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3348626.40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389850.46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3348625.99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389850.87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3348625.08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389851.78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3348625.49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389873.62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3348637.18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389873.21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3348638.09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389872.30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3348637.68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389872.71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3348636.77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389873.62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3348637.18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389895.64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3348648.97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389895.23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3348649.88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389894.32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3348649.47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389894.73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3348648.56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389895.64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3348648.97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389917.68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3348660.77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389917.27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3348661.68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389916.36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3348661.27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389916.77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3348660.36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389917.68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3348660.77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389939.63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3348672.52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389939.22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3348673.43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389938.31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3348673.02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389938.72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3348672.11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389939.63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3348672.52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389961.54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3348684.24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389961.13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3348685.15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389960.22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3348684.74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389960.63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3348683.83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389961.54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3348684.24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389982.68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3348695.56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389982.27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3348696.47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389981.36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3348696.06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389981.77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3348695.15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389982.68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3348695.56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390005.29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3348707.73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390004.88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3348708.64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390003.97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3348708.23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390004.38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3348707.32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390005.29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3348707.73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390028.19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3348720.00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390027.78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3348720.91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390026.87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3348720.50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390027.28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3348719.59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390028.19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3348720.00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390050.87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3348732.15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390050.46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3348733.06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390049.55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3348732.65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390049.96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3348731.74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390050.87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3348732.15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390073.15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3348744.09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390072.74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3348745.00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390071.83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3348744.59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390072.24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3348743.68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390073.15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3348744.09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390095.23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3348755.92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390094.82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3348756.83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390093.91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3348756.42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390094.32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3348755.51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390095.23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3348755.92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390117.21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3348767.69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390116.80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3348768.60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390115.89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3348768.19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390116.30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3348767.28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390117.21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3348767.69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390138.84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3348779.28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390138.43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3348780.19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390137.52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3348779.78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390137.93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3348778.87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390138.84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3348779.28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390160.67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3348790.97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390160.26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3348791.88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390159.35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3348791.47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390159.76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3348790.56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390160.67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3348790.97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390181.00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3348801.71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390180.59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3348802.62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390179.68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3348802.21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390180.09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3348801.30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390181.00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3348801.71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390202.37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3348813.19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390201.96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3348814.10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390201.05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3348813.69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390201.46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3348812.78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390202.37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3348813.19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390223.18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3348824.36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390222.77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3348825.27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390221.86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3348824.86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390222.27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3348823.95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390223.18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3348824.36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390244.24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3348835.67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390243.83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3348836.58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390242.92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3348836.17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390243.33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3348835.26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390244.24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3348835.67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н241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390264.81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3348846.71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390264.40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3348847.62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390263.49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3348847.21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390263.90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3348846.30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390264.81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3348846.71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390286.39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3348858.30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390285.98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3348859.21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390285.07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3348858.80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390285.48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3348857.89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390286.39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3348858.30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390306.70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3348869.20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390306.29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3348870.11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390305.38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3348869.70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390305.79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3348868.79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390306.70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3348869.20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390328.18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3348880.73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390327.77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3348881.64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390326.86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3348881.23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390327.27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3348880.32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390328.18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3348880.73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390348.71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3348891.75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390348.30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3348892.66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390347.39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3348892.25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390347.80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3348891.34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390348.71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3348891.75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390372.00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3348904.04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390371.59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3348904.95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390370.68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3348904.54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390371.09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3348903.63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390372.00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3348904.04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390395.07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3348900.63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390395.22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3348901.62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390394.23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3348901.77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390394.08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3348900.78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390395.07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3348900.63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390419.30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3348897.22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390419.45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3348898.21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390418.46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3348898.36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390418.31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3348897.37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390419.30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3348897.22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390442.52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3348893.90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390442.67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3348894.89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390441.68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3348895.04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390441.53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3348894.05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390442.52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3348893.90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390465.85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3348890.65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390466.00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3348891.64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390465.01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3348891.79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390464.86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3348890.80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390465.85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3348890.65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390489.19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390489.34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390488.35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390488.20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390489.19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н285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390512.56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3348884.07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390512.71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390511.72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390511.57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3348884.22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390512.56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3348884.07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390535.14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3348880.98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390535.29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3348881.97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390534.30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3348882.12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390534.15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3348881.13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390535.14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3348880.98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390560.80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3348877.47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390560.95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3348878.46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390559.96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3348878.61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390559.81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3348877.62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390560.80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3348877.47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390581.26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3348872.20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390581.54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3348873.16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390580.58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3348873.44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390580.30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3348872.48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390581.26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3348872.20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390601.27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3348867.13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390601.55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3348868.09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390600.59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3348868.37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390600.31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3348867.41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390601.27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3348867.13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390621.81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3348862.27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390622.09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3348863.23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390621.13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3348863.51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390620.85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3348862.55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390621.81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3348862.27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390641.09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3348857.56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390641.37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3348858.52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390640.41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3348858.80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390640.13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3348857.84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390641.09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3348857.56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390661.80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3348852.83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390661.62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3348853.81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390660.64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3348853.63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390660.82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3348852.65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390661.80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3348852.83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390664.96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3348853.47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390664.73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3348854.44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390663.76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3348854.21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390663.99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3348853.24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390664.96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3348853.47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390685.87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3348862.51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390685.46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3348863.42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390684.55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3348863.01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390684.96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3348862.10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390685.87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3348862.51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390687.48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3348859.44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390687.07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3348860.35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390686.16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3348859.94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390686.57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3348859.03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390687.48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3348859.44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н329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390696.29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3348843.62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390695.88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3348844.53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390694.97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3348844.12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390695.38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3348843.21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390696.29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3348843.62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390709.24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3348873.90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390708.83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3348874.81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390707.92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3348874.40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390708.33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3348873.49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390709.24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3348873.90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390731.76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3348884.90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390731.35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390730.44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390730.85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3348884.49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390731.76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3348884.90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390751.56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3348894.49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390751.15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3348895.40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390750.24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3348894.99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390750.65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3348894.08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390751.56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3348894.49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390755.95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3348896.74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390755.54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3348897.65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390754.63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3348897.24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390755.04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3348896.33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390755.95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3348896.74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390777.14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3348909.32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390776.65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3348910.19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390775.78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3348909.70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390776.27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3348908.83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390777.14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3348909.32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390798.91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390798.42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390797.55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390798.04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390798.91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390820.73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3348934.87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390820.24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3348935.74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390819.37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3348935.25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390819.86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3348934.38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390820.73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3348934.87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390841.79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3348947.19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390841.30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3348948.06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390840.43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3348947.57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390840.92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3348946.70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390841.79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3348947.19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390863.25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3348959.90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390862.76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3348960.77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390861.89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3348960.28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390862.38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3348959.41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390863.25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3348959.90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390885.25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3348972.67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390884.76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3348973.54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390883.89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3348973.05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390884.38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3348972.18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390885.25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3348972.67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н373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390906.78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3348985.42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390906.29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3348986.29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390905.42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3348985.80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390905.91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3348984.93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390906.78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3348985.42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390928.38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3348998.09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390927.89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3348998.96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390927.02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3348998.47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390927.51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3348997.60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390928.38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3348998.09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390949.34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3349010.29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390948.85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3349011.16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390947.98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3349010.67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390948.47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3349009.80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390949.34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3349010.29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390967.42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3349020.90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390966.93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3349021.77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390966.06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3349021.28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390966.53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3349020.50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390967.42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3349020.90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390991.30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3349034.91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390990.81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3349035.78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390989.94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3349035.29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390990.43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3349034.42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390991.30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3349034.91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391011.27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3349046.66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391010.78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3349047.53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391009.91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3349047.04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391010.40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3349046.17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391011.27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3349046.66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391031.77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3349058.75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391031.28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3349059.62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391030.41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3349059.13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391030.90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3349058.26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391031.77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3349058.75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391052.17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3349071.02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391051.68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3349071.89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391050.81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3349071.40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391051.30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3349070.53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391052.17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3349071.02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391071.80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3349082.52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391071.43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3349083.45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391070.50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3349083.08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391070.87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3349082.15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391071.80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3349082.52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391076.19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3349084.26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391075.88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3349085.21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391074.93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3349084.90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391075.24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3349083.95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391076.19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3349084.26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391094.07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3349091.77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391093.69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3349092.69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391092.77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3349092.31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391093.15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3349091.39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391094.07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3349091.77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н417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391117.72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3349101.69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391117.34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3349102.61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391116.42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3349102.23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391116.80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3349101.31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391117.72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3349101.69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391140.56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3349111.28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391140.18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3349112.20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391139.26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3349111.82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391139.64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3349110.90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391140.56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3349111.28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391163.22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3349120.79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391162.84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3349121.71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391161.92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3349121.33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391162.30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3349120.41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391163.22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3349120.79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391185.23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3349129.86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391184.85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3349130.78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391183.93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3349130.40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391184.31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3349129.48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391185.23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3349129.86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391208.64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3349139.78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391208.26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3349140.70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391207.34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3349140.32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391207.72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3349139.40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391208.64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3349139.78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391230.98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3349149.23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391230.60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3349150.15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391229.68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3349149.77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391230.06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3349148.85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391230.98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3349149.23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391254.94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3349159.29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391254.56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3349160.21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391253.64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3349159.83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391254.02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3349158.91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391254.94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3349159.29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391277.90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3349168.68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391277.52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3349169.60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391276.60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3349169.22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391276.98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3349168.30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391277.90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3349168.68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391300.58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3349178.45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391300.20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3349179.37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391299.28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3349178.99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391299.66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3349178.07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391300.58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3349178.45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391323.45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3349188.05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391323.07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3349188.97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391322.15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3349188.59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391322.53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3349187.67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391323.45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3349188.05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391346.10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3349197.75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391345.72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3349198.67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391344.80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3349198.29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391345.18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3349197.37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391346.10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3349197.75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н461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391369.44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3349207.35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391369.06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3349208.27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391368.14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3349207.89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391368.52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3349206.97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391369.44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3349207.35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391392.60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3349217.10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391392.22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3349218.02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391391.30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3349217.64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391391.68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3349216.72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391392.60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3349217.10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391415.41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3349226.65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391415.03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3349227.57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391414.11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3349227.19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391414.49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3349226.27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391415.41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3349226.65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391438.81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3349236.47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391438.43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3349237.39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391437.51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3349237.01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391437.89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3349236.09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391438.81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3349236.47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391461.12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3349245.84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391460.74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3349246.76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391459.82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3349246.38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391460.20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3349245.46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391461.12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3349245.84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391484.65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3349255.71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391484.27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3349256.63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391483.35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3349256.25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391483.73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3349255.33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391484.65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3349255.71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391505.92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3349264.64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391505.54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3349265.56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391504.62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3349265.18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391505.00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3349264.26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391505.92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3349264.64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391533.64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3349276.41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391533.26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3349277.33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391532.34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3349276.95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391532.72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3349276.03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391533.64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3349276.41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391692.98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3349396.46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391692.60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3349397.38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391691.68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3349397.00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391692.06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3349396.08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391692.98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3349396.46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391706.46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3349401.74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391706.71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3349402.71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391705.74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3349402.96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391705.49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3349401.99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391706.46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3349401.74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391709.60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3349401.06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391709.86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3349402.02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391708.90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3349402.28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391708.64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3349401.32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391709.60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3349401.06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н505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391728.66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3349396.97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391728.92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3349397.93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391727.96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3349398.19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391727.70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3349397.23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391728.66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3349396.97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391745.14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3349394.28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391744.38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3349394.94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391743.72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3349394.18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391744.48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3349393.52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391745.14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3349394.28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391747.25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391746.49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3349397.18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391745.83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3349396.42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391746.59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3349395.76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391747.25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3349396.52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391759.11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3349409.74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391758.35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3349410.40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391757.69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3349409.64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391758.45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3349408.98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391759.11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3349409.74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391774.25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3349426.70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391773.49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3349427.36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391772.83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3349426.60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391773.59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3349425.94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391774.25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3349426.70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391787.88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3349441.63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391787.12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3349442.29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391786.46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3349441.53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391787.22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3349440.87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391787.88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3349441.63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391799.14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3349454.42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391798.38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3349455.08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391797.72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3349454.32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391798.48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3349453.66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391799.14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3349454.42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391811.25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3349467.76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391810.49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3349468.42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391809.83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3349467.66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391810.59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3349467.00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391811.25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3349467.76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391827.75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3349486.01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391827.38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3349486.94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391826.45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3349486.57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391826.82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3349485.64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391827.75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3349486.01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391832.43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3349488.05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391832.06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3349488.98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391831.13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3349488.61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391831.50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3349487.68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391832.43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3349488.05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391855.54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3349496.59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391855.17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3349497.52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391854.24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3349497.15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391854.61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3349496.22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391855.54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3349496.59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н549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391878.64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3349505.39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391877.67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3349505.64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391877.42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3349504.67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391878.39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3349504.42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391878.64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3349505.39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391879.55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3349509.65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391878.58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3349509.90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391878.33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3349508.93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391879.30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3349508.68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391879.55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3349509.65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391873.58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3349523.90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391872.64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3349523.54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391873.00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3349522.60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391873.94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3349522.96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391873.58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3349523.90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391864.25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3349547.12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391863.31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3349546.76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391863.67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3349545.82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391864.61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3349546.18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391864.25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3349547.12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391854.91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3349569.32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391853.97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3349568.96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391854.33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3349568.02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391855.27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3349568.38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391854.91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3349569.32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391846.04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3349590.98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391845.10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3349590.62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391845.46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3349589.68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391846.40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3349590.04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391846.04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3349590.98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391837.07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3349612.70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391836.13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3349612.34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391836.49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3349611.40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391837.43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3349611.76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391837.07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3349612.70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391828.55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3349633.71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391827.61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3349633.35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391827.97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3349632.41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391828.91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3349632.77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391828.55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3349633.71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392095.88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3349759.57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392094.94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3349759.25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392095.26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3349758.31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392096.20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3349758.63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392095.88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3349759.57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392118.82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3349766.84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392117.88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3349766.52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392118.20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3349765.58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392119.14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3349765.90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392118.82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3349766.84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392141.18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3349773.92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392140.24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3349773.60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392140.56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3349772.66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392141.50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3349772.98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392141.18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3349773.92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н593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392165.61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3349781.66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392164.67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3349781.34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392164.99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3349780.40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392165.93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3349780.72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392165.61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3349781.66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392189.34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3349789.23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392188.40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3349788.91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392188.72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3349787.97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392189.66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3349788.29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392189.34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3349789.23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392213.32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3349796.71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392212.38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3349796.39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392212.70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3349795.45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392213.64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3349795.77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392213.32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3349796.71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392237.54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3349804.43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392236.60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3349804.11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392236.92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3349803.17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392237.86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3349803.49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392237.54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3349804.43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392260.80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3349811.55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392259.80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3349811.63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392259.72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3349810.63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392260.72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3349810.55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392260.80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3349811.55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38:36:000017:23/чзу</w:t>
            </w:r>
            <w:proofErr w:type="gramStart"/>
            <w:r w:rsidRPr="00DC6850">
              <w:rPr>
                <w:sz w:val="18"/>
                <w:szCs w:val="18"/>
              </w:rPr>
              <w:t>1</w:t>
            </w:r>
            <w:proofErr w:type="gramEnd"/>
            <w:r w:rsidRPr="00DC6850">
              <w:rPr>
                <w:sz w:val="18"/>
                <w:szCs w:val="18"/>
              </w:rPr>
              <w:t xml:space="preserve"> (154)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392264.66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3349811.42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392263.66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3349811.50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392263.58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3349810.50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392264.58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3349810.42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392264.66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3349811.42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Условный номер земельного участка</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Площадь земельного участка</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25 </w:t>
            </w:r>
            <w:proofErr w:type="spellStart"/>
            <w:r w:rsidRPr="00DC6850">
              <w:rPr>
                <w:sz w:val="18"/>
                <w:szCs w:val="18"/>
              </w:rPr>
              <w:t>кв.м</w:t>
            </w:r>
            <w:proofErr w:type="spellEnd"/>
            <w:r w:rsidRPr="00DC6850">
              <w:rPr>
                <w:sz w:val="18"/>
                <w:szCs w:val="18"/>
              </w:rPr>
              <w:t>.</w:t>
            </w:r>
          </w:p>
        </w:tc>
      </w:tr>
      <w:tr w:rsidR="00DC6850" w:rsidRPr="00DC6850" w:rsidTr="005E05E5">
        <w:trPr>
          <w:trHeight w:val="210"/>
        </w:trPr>
        <w:tc>
          <w:tcPr>
            <w:tcW w:w="3500" w:type="dxa"/>
            <w:vMerge w:val="restart"/>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Обозначение характерных точек границ</w:t>
            </w:r>
          </w:p>
        </w:tc>
        <w:tc>
          <w:tcPr>
            <w:tcW w:w="6956" w:type="dxa"/>
            <w:gridSpan w:val="2"/>
            <w:tcBorders>
              <w:top w:val="nil"/>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Координаты</w:t>
            </w:r>
          </w:p>
        </w:tc>
      </w:tr>
      <w:tr w:rsidR="00DC6850" w:rsidRPr="00DC6850" w:rsidTr="005E05E5">
        <w:trPr>
          <w:trHeight w:val="210"/>
        </w:trPr>
        <w:tc>
          <w:tcPr>
            <w:tcW w:w="0" w:type="auto"/>
            <w:vMerge/>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X</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Y</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387860.95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2</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387861.32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387860.39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4</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387860.02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387860.95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387869.34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3348907.09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6</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387869.71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3348908.02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7</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387868.78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3348908.39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387868.41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3348907.46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387869.34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3348907.09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387877.62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3348931.47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387877.99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3348932.40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387877.06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3348932.77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387876.69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3348931.84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387877.62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3348931.47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387885.47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3348953.72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387885.84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3348954.65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387884.91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3348955.02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387884.54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3348954.09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387885.47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3348953.72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387893.88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3348976.63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387894.25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3348977.56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387893.32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3348977.93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387892.95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3348977.00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387893.88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3348976.63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387902.02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3348999.53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387902.39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3349000.46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387901.46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3349000.83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387901.09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3348999.90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387902.02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3348999.53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387911.12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3349024.59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387911.49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3349025.52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387910.56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3349025.89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387910.19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3349024.96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387911.12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3349024.59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387919.27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387919.64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3349047.45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387918.71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3349047.82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387918.34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3349046.89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387919.27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3349046.52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387926.92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3349068.26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387927.29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3349069.19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387926.36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3349069.56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387925.99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3349068.63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387926.92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3349068.26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387935.06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3349090.55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387935.43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3349091.48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387934.50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3349091.85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387934.13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3349090.92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387935.06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3349090.55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387943.25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3349112.99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387943.62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3349113.92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387942.69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3349114.29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387942.32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3349113.36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387943.25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3349112.99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387949.62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3349130.47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387949.99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3349131.40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387949.06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3349131.77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387948.69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3349130.84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387949.62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3349130.47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387936.28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3349148.16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387937.03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3349148.83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387936.36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3349149.58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387935.61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3349148.91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387936.28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3349148.16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387923.05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3349165.73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387923.80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3349166.40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387923.13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3349167.15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3349166.48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387923.05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3349165.73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387910.01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3349184.32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387910.76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3349184.99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387910.09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3349185.74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387909.34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3349185.07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387910.01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3349184.32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387919.22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3349205.02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387919.62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3349205.94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387918.70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3349206.34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387918.30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3349205.42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387919.22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3349205.02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387927.23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3349223.60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387927.63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3349224.52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387926.71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3349224.92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387926.31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3349224.00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387927.23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3349223.60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387934.91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3349241.39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387935.31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3349242.31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387934.39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3349242.71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387933.99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3349241.79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387934.91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3349241.39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387943.20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3349259.71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387943.60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3349260.63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387942.68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3349261.03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387942.28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3349260.11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387943.20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3349259.71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387944.76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3349279.46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387944.86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3349280.46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387943.86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3349280.56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387943.76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3349279.56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387944.76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3349279.46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388364.88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3348652.95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388364.94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3348653.95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388363.94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3348654.01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388363.88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3348653.01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388364.88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3348652.95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388383.49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3348652.10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388383.55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3348653.10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388382.55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3348653.16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388382.49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3348652.16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388383.49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3348652.10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388406.35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3348650.26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388406.41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3348651.26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388405.41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3348651.32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388405.35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3348650.32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388406.35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3348650.26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388429.25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3348648.64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388429.31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3348649.64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388428.31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3348649.70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388428.25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3348648.70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388429.25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3348648.64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38:36:000017:2026/чзу</w:t>
            </w:r>
            <w:proofErr w:type="gramStart"/>
            <w:r w:rsidRPr="00DC6850">
              <w:rPr>
                <w:sz w:val="18"/>
                <w:szCs w:val="18"/>
              </w:rPr>
              <w:t>1</w:t>
            </w:r>
            <w:proofErr w:type="gramEnd"/>
            <w:r w:rsidRPr="00DC6850">
              <w:rPr>
                <w:sz w:val="18"/>
                <w:szCs w:val="18"/>
              </w:rPr>
              <w:t xml:space="preserve"> (25)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388455.21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3348646.91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388455.27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3348647.91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388454.27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3348647.97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388454.21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3348646.97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388455.21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3348646.91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Условный номер земельного участка</w:t>
            </w:r>
          </w:p>
        </w:tc>
        <w:tc>
          <w:tcPr>
            <w:tcW w:w="6956" w:type="dxa"/>
            <w:gridSpan w:val="2"/>
            <w:tcBorders>
              <w:top w:val="single" w:sz="4" w:space="0" w:color="auto"/>
              <w:left w:val="nil"/>
              <w:bottom w:val="single" w:sz="4" w:space="0" w:color="auto"/>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Площадь земельного участка</w:t>
            </w:r>
          </w:p>
        </w:tc>
        <w:tc>
          <w:tcPr>
            <w:tcW w:w="6956" w:type="dxa"/>
            <w:gridSpan w:val="2"/>
            <w:tcBorders>
              <w:top w:val="single" w:sz="4" w:space="0" w:color="auto"/>
              <w:left w:val="nil"/>
              <w:bottom w:val="single" w:sz="4" w:space="0" w:color="auto"/>
              <w:right w:val="single" w:sz="4" w:space="0" w:color="000000"/>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129  </w:t>
            </w:r>
            <w:proofErr w:type="spellStart"/>
            <w:r w:rsidRPr="00DC6850">
              <w:rPr>
                <w:sz w:val="18"/>
                <w:szCs w:val="18"/>
              </w:rPr>
              <w:t>кв.м</w:t>
            </w:r>
            <w:proofErr w:type="spellEnd"/>
            <w:r w:rsidRPr="00DC6850">
              <w:rPr>
                <w:sz w:val="18"/>
                <w:szCs w:val="18"/>
              </w:rPr>
              <w:t>.</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Обозначение характерных точек границ</w:t>
            </w:r>
          </w:p>
        </w:tc>
        <w:tc>
          <w:tcPr>
            <w:tcW w:w="6956" w:type="dxa"/>
            <w:gridSpan w:val="2"/>
            <w:tcBorders>
              <w:top w:val="single" w:sz="4" w:space="0" w:color="auto"/>
              <w:left w:val="nil"/>
              <w:bottom w:val="single" w:sz="4" w:space="0" w:color="auto"/>
              <w:right w:val="nil"/>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Координаты</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X</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Y</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386153.81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2</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386153.81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386152.81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4</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386152.81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386153.81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386182.06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6</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386182.06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7</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386181.06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386181.06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386182.06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386203.88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386203.88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386202.88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386202.88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9</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386203.88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386224.36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386224.36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386223.36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386223.36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386224.36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386248.38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386248.38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386247.38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386247.38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386248.38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386270.79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386270.79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386269.79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386269.79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386270.79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386297.76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386297.76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386296.76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386296.76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386297.76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386322.03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386322.03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386321.03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386321.03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386322.03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386347.35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386347.35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386346.35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3348923.10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386346.35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386347.35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386372.55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386372.55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386371.55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386371.55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386372.55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386399.53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386399.53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386398.53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386398.53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386399.53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386419.92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386419.92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386418.92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386418.92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386419.92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386445.15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386445.15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386444.15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386444.15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386445.15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386471.30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386471.30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386470.30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386470.30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386471.30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386498.81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386498.81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386497.81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386497.81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386498.81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386521.44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386521.44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386520.44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386520.44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386521.44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386539.68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386539.68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386538.68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386538.68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386539.68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386565.12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386565.12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386564.12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386564.12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386565.12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386580.77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386580.54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386579.57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3348922.18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386579.80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386580.77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3348921.44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386603.63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386603.27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3348929.80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386602.33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3348929.44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386602.69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386603.63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386626.04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3348936.04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386625.76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3348937.00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386624.80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3348936.72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386625.08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3348935.76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386626.04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3348936.04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386649.45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386649.76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386648.81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3348928.18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386648.50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3348927.23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386649.45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3348926.92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386670.15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3348919.21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386670.46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3348920.16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386669.51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3348920.47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386669.20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3348919.52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386670.15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3348919.21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386687.69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3348912.47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386688.00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3348913.42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386687.05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3348913.73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386686.74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3348912.78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386687.69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3348912.47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386715.84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3348901.85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386716.15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3348902.80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386715.20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3348903.11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386714.89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3348902.16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386715.84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3348901.85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386737.64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3348893.71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386737.95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3348894.66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386737.00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3348894.97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386736.69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3348894.02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386737.64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3348893.71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386758.63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386758.94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386757.99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386757.68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386758.63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386782.94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386782.92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386781.92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386781.94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386782.94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386805.18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386805.16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386804.16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386804.18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3348887.23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386805.18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386832.44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386832.42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386831.42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386831.44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386832.44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386857.37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386857.35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386856.35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386856.37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386857.37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386881.05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386881.03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386880.03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386880.05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386881.05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386905.09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386905.07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386904.07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386904.09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386905.09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386928.13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386928.11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386927.11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386927.13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386928.13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386951.42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386951.40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386950.40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386950.42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386951.42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386973.55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386973.53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386972.53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386972.55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386973.55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386997.75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386997.73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386996.73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386996.75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386997.75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387021.56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387021.54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387020.54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387020.56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387021.56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387045.27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387045.25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387044.25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387044.27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387045.27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387068.23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387068.21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387067.21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387067.23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387068.23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387091.04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387091.02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387090.02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387090.04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387091.04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387113.78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387113.76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387112.76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387112.78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387113.78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387137.07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387137.05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387136.05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387136.07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387137.07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387158.32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387158.30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387157.30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387157.32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387158.32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387180.83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387180.81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387179.81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387179.83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н174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387180.83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387206.08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387206.06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387205.06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387205.08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387206.08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387223.48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387223.46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387222.46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387222.48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387223.48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387240.75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387240.73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387239.73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387239.75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387240.75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387266.95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387266.93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387265.93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387265.95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387266.95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387287.06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387287.04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387286.04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3348889.05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387286.06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3348888.05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387287.06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387316.72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387316.70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387315.70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387315.72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н198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387316.72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387344.09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387344.07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387343.07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387343.09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387344.09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387371.31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387371.29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387370.29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387370.31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387371.31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387387.43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387387.41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387386.41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387386.43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387387.43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387402.49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387402.47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387401.47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3348888.02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387401.49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387402.49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387427.75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387427.73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387426.73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387426.75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3348886.85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н218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387427.75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387456.62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387456.60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387455.60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387455.62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387456.62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387483.44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387483.42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387482.42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387482.44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387483.44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387503.58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387503.56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387502.56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387502.58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387503.58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387533.85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387533.83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387532.83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387532.85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387533.85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387557.97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387557.95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387556.95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387556.97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387557.97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387581.41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387581.39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387580.39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387580.41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387581.41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387595.14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387595.12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387594.12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387594.14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387595.14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387619.09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387619.07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387618.07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387618.09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387619.09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387646.06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387646.04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387645.04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387645.06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387646.06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387672.40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387672.38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387671.38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387671.40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387672.40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387698.52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387698.50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387697.50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3348887.15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387697.52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н262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387698.52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387727.70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387727.68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387726.68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387726.70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3348885.63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387727.70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387749.01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387748.99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387747.99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387748.01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387749.01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387771.29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387771.27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387770.27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387770.29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387771.29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387795.39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3348885.14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387795.37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3348886.14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387794.37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3348886.12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387794.39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387795.39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3348885.14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387813.26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3348875.51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387813.74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3348876.39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387812.86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3348876.87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387812.38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3348875.99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387813.26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3348875.51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387831.72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3348866.25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387832.20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3348867.13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387831.32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3348867.61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387830.84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3348866.73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387831.72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3348866.25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387850.42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3348856.79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387850.83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3348857.70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387849.92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3348858.11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387849.51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3348857.20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387850.42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3348856.79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387852.77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3348863.54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387853.09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3348864.48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387852.15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3348864.80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387851.83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3348863.86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387852.77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3348863.54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387872.78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3348845.33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387873.26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3348846.21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387872.38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3348846.69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387871.90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3348845.81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н298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387872.78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3348845.33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387895.43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3348833.83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387895.91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3348834.71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387895.03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3348835.19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387894.55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3348834.31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387895.43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3348833.83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387918.12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3348822.40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387918.60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3348823.28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387917.72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3348823.76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387917.24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3348822.88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н306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387918.12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3348822.40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387939.58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3348811.44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387940.06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3348812.32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387939.18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3348812.80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387938.70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3348811.92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387939.58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3348811.44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387961.93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3348800.39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387962.41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3348801.27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387961.53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3348801.75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387961.05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3348800.87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387961.93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3348800.39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387983.58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3348789.41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387984.06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3348790.29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387983.18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3348790.77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387982.70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3348789.89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387983.58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3348789.41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388001.40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3348780.33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388001.88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3348781.21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388001.00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3348781.69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388000.52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3348780.81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388001.40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3348780.33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388019.90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3348771.09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388020.38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3348771.97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388019.50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3348772.45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388019.02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3348771.57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388019.90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3348771.09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388039.29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3348761.21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388039.77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3348762.09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388038.89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3348762.57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388038.41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3348761.69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388039.29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3348761.21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388061.57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3348750.34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388062.05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3348751.22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388061.17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3348751.70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388060.69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3348750.82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388061.57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3348750.34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388083.67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3348738.99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388084.15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3348739.87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388083.27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3348740.35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388082.79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3348739.47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388083.67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3348738.99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388105.16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3348728.11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388105.64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3348728.99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388104.76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3348729.47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388104.28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3348728.59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388105.16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3348728.11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388125.82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3348717.65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388126.30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3348718.53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388125.42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3348719.01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388124.94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3348718.13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388125.82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3348717.65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388142.24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3348707.62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388142.78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3348708.46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388141.94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3348709.00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388141.40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3348708.16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н350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388142.24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3348707.62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388158.91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3348697.55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388159.45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3348698.39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388158.61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3348698.93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388158.07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3348698.09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388158.91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3348697.55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388179.16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3348685.37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388179.70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3348686.21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388178.86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3348686.75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388178.32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3348685.91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388179.16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3348685.37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388197.39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3348673.86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388197.93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3348674.70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388197.09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3348675.24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388196.55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3348674.40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388197.39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3348673.86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388216.45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3348662.83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388216.99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3348663.67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388216.15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3348664.21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388215.61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3348663.37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388216.45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3348662.83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388239.87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3348661.40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388239.93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3348662.40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388238.93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3348662.46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388238.87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3348661.46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388239.87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3348661.40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388262.30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3348660.03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388262.36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3348661.03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388261.36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3348661.09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388261.30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3348660.09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388262.30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3348660.03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388284.64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3348658.54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388284.70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3348659.54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388283.70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3348659.60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388283.64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3348658.60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388284.64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3348658.54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388305.11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3348657.11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388305.17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3348658.11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388304.17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3348658.17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388304.11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3348657.17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388305.11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3348657.11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388325.21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3348655.84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388325.27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3348656.84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388324.27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3348656.90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388324.21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3348655.90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388325.21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3348655.84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388345.67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3348654.52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388345.73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3348655.52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388344.73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3348655.58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388344.67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3348654.58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388345.67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3348654.52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388480.73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3348645.53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388480.79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3348646.53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388479.79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3348646.59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388479.73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3348645.59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н394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388480.73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3348645.53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388503.35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3348643.91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388503.41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3348644.91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388502.41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3348644.97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388502.35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3348643.97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388503.35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3348643.91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388526.77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3348642.25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388526.83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3348643.25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388525.83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3348643.31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388525.77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3348642.31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388526.77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3348642.25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388548.31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3348636.40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388548.59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3348637.36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388547.63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3348637.64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388547.35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3348636.68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388548.31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3348636.40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388570.51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3348630.76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388570.79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3348631.72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388569.83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3348632.00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388569.55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3348631.04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388570.51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3348630.76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388589.76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3348625.62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388590.04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3348626.58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388589.08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3348626.86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388588.80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3348625.90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388589.76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3348625.62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388614.33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3348619.06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388614.61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3348620.02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388613.65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3348620.30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388613.37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3348619.34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388614.33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3348619.06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388635.75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3348613.44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388636.03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3348614.40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388635.07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3348614.68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388634.79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3348613.72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388635.75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3348613.44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388657.51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3348607.66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388657.79</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3348608.62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388656.83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3348608.90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388656.55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3348607.94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388657.51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3348607.66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388678.84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3348602.21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388679.12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3348603.17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388678.16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3348603.45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388677.88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3348602.49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388678.84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3348602.21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388699.50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3348596.73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388699.78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3348597.69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388698.82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3348597.97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388698.54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3348597.01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388699.50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3348596.73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388725.06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3348590.18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388725.34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3348591.14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н439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388724.38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3348591.42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388724.10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3348590.46</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н437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388725.06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3348590.18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388744.84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3348575.41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388745.44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3348576.21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388744.64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3348576.81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388744.04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3348576.01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388744.84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3348575.41</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388764.32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3348561.28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388764.92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3348562.08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388764.12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3348562.68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388763.52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3348561.88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388764.32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3348561.28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388784.34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3348546.64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388784.94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3348547.44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388784.14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3348548.04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388783.54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3348547.24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н449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388784.34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3348546.64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388799.56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3348535.72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388800.16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3348536.52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388799.36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3348537.12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388798.76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3348536.32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388799.56</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3348535.72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388814.34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3348524.75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388814.94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3348525.55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388814.14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3348526.15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388813.54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3348525.35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н457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388814.34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3348524.75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388836.62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3348508.75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388837.22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3348509.55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388836.42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3348510.15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388835.82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3348509.35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388836.62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3348508.75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388848.01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3348500.37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388848.61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3348501.17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388847.81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3348501.77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388847.21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3348500.97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388848.01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3348500.37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(119)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388863.63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3348488.93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388864.23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3348489.73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388863.43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3348490.33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388862.83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3348489.53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н469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388863.63</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3348488.93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388882.64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3348475.27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388883.24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3348476.07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388882.44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3348476.67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388881.84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3348475.87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388882.64</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3348475.27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388903.48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3348460.00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388904.08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3348460.80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388903.28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3348461.40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388902.68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3348460.60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н477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388903.48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3348460.00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388923.60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3348445.20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388924.20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3348446.00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388923.40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3348446.60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388922.80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3348445.80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lastRenderedPageBreak/>
              <w:t>н481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388923.60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3348445.20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388946.11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3348428.78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388946.71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3348429.58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388945.91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3348430.18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388945.31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3348429.38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388946.11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3348428.78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388965.45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3348414.70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388966.05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3348415.50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388965.25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3348416.10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388964.65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3348415.30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н489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388965.45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3348414.70</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388983.91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3348401.35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388984.51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3348402.15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388983.71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3348402.75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388983.11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3348401.95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388983.91</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3348401.35</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389003.75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3348387.02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389004.35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3348387.82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389003.55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3348388.42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389002.95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3348387.62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н497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389003.75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3348387.02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389021.18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3348374.32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389021.78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3348375.12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389020.98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3348375.72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н504</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389020.38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3348374.92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389021.18</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3348374.32</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389040.50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3348360.24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н506</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389041.10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3348361.04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н507</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389040.30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3348361.64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389039.70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3348360.84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389040.50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3348360.24</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38:36:000017:4450/чзу</w:t>
            </w:r>
            <w:proofErr w:type="gramStart"/>
            <w:r w:rsidRPr="00DC6850">
              <w:rPr>
                <w:sz w:val="18"/>
                <w:szCs w:val="18"/>
              </w:rPr>
              <w:t>1</w:t>
            </w:r>
            <w:proofErr w:type="gramEnd"/>
            <w:r w:rsidRPr="00DC6850">
              <w:rPr>
                <w:sz w:val="18"/>
                <w:szCs w:val="18"/>
              </w:rPr>
              <w:t xml:space="preserve"> (129)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389063.60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3348343.28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н510</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389064.25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3348344.03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389063.50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3348344.68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н512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389062.85</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3348343.93</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н509</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389063.60</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3348343.28</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Условный номер земельного участка</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38:36:000017:4950/чзу</w:t>
            </w:r>
            <w:proofErr w:type="gramStart"/>
            <w:r w:rsidRPr="00DC6850">
              <w:rPr>
                <w:sz w:val="18"/>
                <w:szCs w:val="18"/>
              </w:rPr>
              <w:t>1</w:t>
            </w:r>
            <w:proofErr w:type="gramEnd"/>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Площадь земельного участка</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2 </w:t>
            </w:r>
            <w:proofErr w:type="spellStart"/>
            <w:r w:rsidRPr="00DC6850">
              <w:rPr>
                <w:sz w:val="18"/>
                <w:szCs w:val="18"/>
              </w:rPr>
              <w:t>кв.м</w:t>
            </w:r>
            <w:proofErr w:type="spellEnd"/>
            <w:r w:rsidRPr="00DC6850">
              <w:rPr>
                <w:sz w:val="18"/>
                <w:szCs w:val="18"/>
              </w:rPr>
              <w:t>.</w:t>
            </w:r>
          </w:p>
        </w:tc>
      </w:tr>
      <w:tr w:rsidR="00DC6850" w:rsidRPr="00DC6850" w:rsidTr="005E05E5">
        <w:trPr>
          <w:trHeight w:val="210"/>
        </w:trPr>
        <w:tc>
          <w:tcPr>
            <w:tcW w:w="3500" w:type="dxa"/>
            <w:vMerge w:val="restart"/>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Обозначение характерных точек границ</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Координаты</w:t>
            </w:r>
          </w:p>
        </w:tc>
      </w:tr>
      <w:tr w:rsidR="00DC6850" w:rsidRPr="00DC6850" w:rsidTr="005E05E5">
        <w:trPr>
          <w:trHeight w:val="210"/>
        </w:trPr>
        <w:tc>
          <w:tcPr>
            <w:tcW w:w="0" w:type="auto"/>
            <w:vMerge/>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X</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Y</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38:36:000017:4950/чзу</w:t>
            </w:r>
            <w:proofErr w:type="gramStart"/>
            <w:r w:rsidRPr="00DC6850">
              <w:rPr>
                <w:sz w:val="18"/>
                <w:szCs w:val="18"/>
              </w:rPr>
              <w:t>1</w:t>
            </w:r>
            <w:proofErr w:type="gramEnd"/>
            <w:r w:rsidRPr="00DC6850">
              <w:rPr>
                <w:sz w:val="18"/>
                <w:szCs w:val="18"/>
              </w:rPr>
              <w:t xml:space="preserve"> (1)</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387946.37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3349300.29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2</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387946.47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3349301.29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н3</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387945.47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3349301.39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4</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387945.37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3349300.39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1</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387946.37</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3349300.29</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38:36:000017:4950/чзу</w:t>
            </w:r>
            <w:proofErr w:type="gramStart"/>
            <w:r w:rsidRPr="00DC6850">
              <w:rPr>
                <w:sz w:val="18"/>
                <w:szCs w:val="18"/>
              </w:rPr>
              <w:t>1</w:t>
            </w:r>
            <w:proofErr w:type="gramEnd"/>
            <w:r w:rsidRPr="00DC6850">
              <w:rPr>
                <w:sz w:val="18"/>
                <w:szCs w:val="18"/>
              </w:rPr>
              <w:t xml:space="preserve"> (2)</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387947.72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3349320.47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6</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387947.82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3349321.47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w:t>
            </w:r>
            <w:proofErr w:type="gramStart"/>
            <w:r w:rsidRPr="00DC6850">
              <w:rPr>
                <w:sz w:val="18"/>
                <w:szCs w:val="18"/>
              </w:rPr>
              <w:t>7</w:t>
            </w:r>
            <w:proofErr w:type="gramEnd"/>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387946.82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3349321.57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н8</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387946.72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3349320.57</w:t>
            </w:r>
          </w:p>
        </w:tc>
      </w:tr>
      <w:tr w:rsidR="00DC6850" w:rsidRPr="00DC6850" w:rsidTr="005E05E5">
        <w:trPr>
          <w:trHeight w:val="210"/>
        </w:trPr>
        <w:tc>
          <w:tcPr>
            <w:tcW w:w="3500" w:type="dxa"/>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н5</w:t>
            </w:r>
          </w:p>
        </w:tc>
        <w:tc>
          <w:tcPr>
            <w:tcW w:w="2960"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387947.72</w:t>
            </w:r>
          </w:p>
        </w:tc>
        <w:tc>
          <w:tcPr>
            <w:tcW w:w="3996" w:type="dxa"/>
            <w:tcBorders>
              <w:top w:val="nil"/>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3349320.47</w:t>
            </w:r>
          </w:p>
        </w:tc>
      </w:tr>
      <w:tr w:rsidR="00DC6850" w:rsidRPr="00DC6850" w:rsidTr="005E05E5">
        <w:trPr>
          <w:trHeight w:val="285"/>
        </w:trPr>
        <w:tc>
          <w:tcPr>
            <w:tcW w:w="10456" w:type="dxa"/>
            <w:gridSpan w:val="3"/>
            <w:tcBorders>
              <w:top w:val="single" w:sz="4" w:space="0" w:color="auto"/>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Система координат МСК-38, зона 3</w:t>
            </w:r>
          </w:p>
        </w:tc>
      </w:tr>
      <w:tr w:rsidR="00DC6850" w:rsidRPr="00DC6850" w:rsidTr="005E05E5">
        <w:trPr>
          <w:trHeight w:val="285"/>
        </w:trPr>
        <w:tc>
          <w:tcPr>
            <w:tcW w:w="3500" w:type="dxa"/>
            <w:vAlign w:val="center"/>
            <w:hideMark/>
          </w:tcPr>
          <w:p w:rsidR="00DC6850" w:rsidRPr="00DC6850" w:rsidRDefault="00DC6850" w:rsidP="00DC6850">
            <w:pPr>
              <w:tabs>
                <w:tab w:val="left" w:pos="426"/>
                <w:tab w:val="left" w:pos="3976"/>
              </w:tabs>
              <w:ind w:left="0" w:right="142" w:firstLine="0"/>
              <w:rPr>
                <w:sz w:val="18"/>
                <w:szCs w:val="18"/>
              </w:rPr>
            </w:pPr>
          </w:p>
        </w:tc>
        <w:tc>
          <w:tcPr>
            <w:tcW w:w="2960" w:type="dxa"/>
            <w:vAlign w:val="center"/>
            <w:hideMark/>
          </w:tcPr>
          <w:p w:rsidR="00DC6850" w:rsidRPr="00DC6850" w:rsidRDefault="00DC6850" w:rsidP="00DC6850">
            <w:pPr>
              <w:tabs>
                <w:tab w:val="left" w:pos="426"/>
                <w:tab w:val="left" w:pos="3976"/>
              </w:tabs>
              <w:ind w:left="0" w:right="142" w:firstLine="0"/>
              <w:rPr>
                <w:sz w:val="18"/>
                <w:szCs w:val="18"/>
              </w:rPr>
            </w:pPr>
          </w:p>
        </w:tc>
        <w:tc>
          <w:tcPr>
            <w:tcW w:w="3996" w:type="dxa"/>
            <w:vAlign w:val="center"/>
            <w:hideMark/>
          </w:tcPr>
          <w:p w:rsidR="00DC6850" w:rsidRPr="00DC6850" w:rsidRDefault="00DC6850" w:rsidP="00DC6850">
            <w:pPr>
              <w:tabs>
                <w:tab w:val="left" w:pos="426"/>
                <w:tab w:val="left" w:pos="3976"/>
              </w:tabs>
              <w:ind w:left="0" w:right="142" w:firstLine="0"/>
              <w:rPr>
                <w:sz w:val="18"/>
                <w:szCs w:val="18"/>
              </w:rPr>
            </w:pPr>
          </w:p>
        </w:tc>
      </w:tr>
      <w:tr w:rsidR="00DC6850" w:rsidRPr="00DC6850" w:rsidTr="005E05E5">
        <w:trPr>
          <w:trHeight w:val="345"/>
        </w:trPr>
        <w:tc>
          <w:tcPr>
            <w:tcW w:w="3500" w:type="dxa"/>
            <w:tcBorders>
              <w:top w:val="single" w:sz="4" w:space="0" w:color="auto"/>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Площадь</w:t>
            </w:r>
          </w:p>
        </w:tc>
        <w:tc>
          <w:tcPr>
            <w:tcW w:w="6956" w:type="dxa"/>
            <w:gridSpan w:val="2"/>
            <w:tcBorders>
              <w:top w:val="single" w:sz="4" w:space="0" w:color="auto"/>
              <w:left w:val="nil"/>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Цель установления публичного сервитута</w:t>
            </w:r>
          </w:p>
        </w:tc>
      </w:tr>
      <w:tr w:rsidR="00DC6850" w:rsidRPr="00DC6850" w:rsidTr="005E05E5">
        <w:trPr>
          <w:trHeight w:val="210"/>
        </w:trPr>
        <w:tc>
          <w:tcPr>
            <w:tcW w:w="3500" w:type="dxa"/>
            <w:vMerge w:val="restart"/>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 xml:space="preserve">407 </w:t>
            </w:r>
            <w:proofErr w:type="spellStart"/>
            <w:r w:rsidRPr="00DC6850">
              <w:rPr>
                <w:sz w:val="18"/>
                <w:szCs w:val="18"/>
              </w:rPr>
              <w:t>кв</w:t>
            </w:r>
            <w:proofErr w:type="gramStart"/>
            <w:r w:rsidRPr="00DC6850">
              <w:rPr>
                <w:sz w:val="18"/>
                <w:szCs w:val="18"/>
              </w:rPr>
              <w:t>.м</w:t>
            </w:r>
            <w:proofErr w:type="spellEnd"/>
            <w:proofErr w:type="gramEnd"/>
          </w:p>
        </w:tc>
        <w:tc>
          <w:tcPr>
            <w:tcW w:w="695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r w:rsidRPr="00DC6850">
              <w:rPr>
                <w:sz w:val="18"/>
                <w:szCs w:val="18"/>
              </w:rPr>
              <w:t>Для размещения объекта электросетевого хозяйства                                                "</w:t>
            </w:r>
            <w:proofErr w:type="gramStart"/>
            <w:r w:rsidRPr="00DC6850">
              <w:rPr>
                <w:sz w:val="18"/>
                <w:szCs w:val="18"/>
              </w:rPr>
              <w:t>ВЛ</w:t>
            </w:r>
            <w:proofErr w:type="gramEnd"/>
            <w:r w:rsidRPr="00DC6850">
              <w:rPr>
                <w:sz w:val="18"/>
                <w:szCs w:val="18"/>
              </w:rPr>
              <w:t xml:space="preserve"> 10 </w:t>
            </w:r>
            <w:proofErr w:type="spellStart"/>
            <w:r w:rsidRPr="00DC6850">
              <w:rPr>
                <w:sz w:val="18"/>
                <w:szCs w:val="18"/>
              </w:rPr>
              <w:t>кВ</w:t>
            </w:r>
            <w:proofErr w:type="spellEnd"/>
            <w:r w:rsidRPr="00DC6850">
              <w:rPr>
                <w:sz w:val="18"/>
                <w:szCs w:val="18"/>
              </w:rPr>
              <w:t xml:space="preserve"> Покровская-</w:t>
            </w:r>
            <w:proofErr w:type="spellStart"/>
            <w:r w:rsidRPr="00DC6850">
              <w:rPr>
                <w:sz w:val="18"/>
                <w:szCs w:val="18"/>
              </w:rPr>
              <w:t>Плишкино</w:t>
            </w:r>
            <w:proofErr w:type="spellEnd"/>
            <w:r w:rsidRPr="00DC6850">
              <w:rPr>
                <w:sz w:val="18"/>
                <w:szCs w:val="18"/>
              </w:rPr>
              <w:t>"</w:t>
            </w:r>
          </w:p>
        </w:tc>
      </w:tr>
      <w:tr w:rsidR="00DC6850" w:rsidRPr="00DC6850" w:rsidTr="005E05E5">
        <w:trPr>
          <w:trHeight w:val="390"/>
        </w:trPr>
        <w:tc>
          <w:tcPr>
            <w:tcW w:w="0" w:type="auto"/>
            <w:vMerge/>
            <w:tcBorders>
              <w:top w:val="nil"/>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p>
        </w:tc>
        <w:tc>
          <w:tcPr>
            <w:tcW w:w="6956" w:type="dxa"/>
            <w:gridSpan w:val="2"/>
            <w:vMerge/>
            <w:tcBorders>
              <w:top w:val="single" w:sz="4" w:space="0" w:color="auto"/>
              <w:left w:val="single" w:sz="4" w:space="0" w:color="auto"/>
              <w:bottom w:val="single" w:sz="4" w:space="0" w:color="auto"/>
              <w:right w:val="single" w:sz="4" w:space="0" w:color="auto"/>
            </w:tcBorders>
            <w:vAlign w:val="center"/>
            <w:hideMark/>
          </w:tcPr>
          <w:p w:rsidR="00DC6850" w:rsidRPr="00DC6850" w:rsidRDefault="00DC6850" w:rsidP="00DC6850">
            <w:pPr>
              <w:tabs>
                <w:tab w:val="left" w:pos="426"/>
                <w:tab w:val="left" w:pos="3976"/>
              </w:tabs>
              <w:ind w:left="0" w:right="142" w:firstLine="0"/>
              <w:rPr>
                <w:sz w:val="18"/>
                <w:szCs w:val="18"/>
              </w:rPr>
            </w:pPr>
          </w:p>
        </w:tc>
      </w:tr>
    </w:tbl>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drawing>
          <wp:inline distT="0" distB="0" distL="0" distR="0">
            <wp:extent cx="5928360" cy="8382000"/>
            <wp:effectExtent l="0" t="0" r="0" b="0"/>
            <wp:docPr id="1149" name="Рисунок 1149" descr="СРЗУ_Страница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ЗУ_Страница_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836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sz w:val="18"/>
          <w:szCs w:val="18"/>
        </w:rPr>
        <w:tab/>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8360" cy="8382000"/>
            <wp:effectExtent l="0" t="0" r="0" b="0"/>
            <wp:docPr id="1148" name="Рисунок 1148" descr="СРЗУ ВЛ-10кВ_Страница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ЗУ ВЛ-10кВ_Страница_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836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8360" cy="8382000"/>
            <wp:effectExtent l="0" t="0" r="0" b="0"/>
            <wp:docPr id="1147" name="Рисунок 1147" descr="СРЗУ ВЛ-10кВ_Страница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РЗУ ВЛ-10кВ_Страница_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836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8360" cy="8389620"/>
            <wp:effectExtent l="0" t="0" r="0" b="0"/>
            <wp:docPr id="1146" name="Рисунок 1146" descr="СРЗУ ВЛ-10кВ_Страница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ЗУ ВЛ-10кВ_Страница_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8360" cy="838962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8360" cy="8389620"/>
            <wp:effectExtent l="0" t="0" r="0" b="0"/>
            <wp:docPr id="1145" name="Рисунок 1145" descr="СРЗУ ВЛ-10кВ_Страница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ЗУ ВЛ-10кВ_Страница_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8360" cy="838962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8360" cy="8389620"/>
            <wp:effectExtent l="0" t="0" r="0" b="0"/>
            <wp:docPr id="1144" name="Рисунок 1144" descr="СРЗУ ВЛ-10кВ_Страница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РЗУ ВЛ-10кВ_Страница_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8360" cy="838962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9620"/>
            <wp:effectExtent l="0" t="0" r="3810" b="0"/>
            <wp:docPr id="1143" name="Рисунок 1143" descr="СРЗУ ВЛ-10кВ_Страница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РЗУ ВЛ-10кВ_Страница_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0740" cy="838962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35980" cy="8382000"/>
            <wp:effectExtent l="0" t="0" r="7620" b="0"/>
            <wp:docPr id="1142" name="Рисунок 1142" descr="СРЗУ ВЛ-10кВ_Страница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РЗУ ВЛ-10кВ_Страница_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35980" cy="8382000"/>
            <wp:effectExtent l="0" t="0" r="7620" b="0"/>
            <wp:docPr id="1141" name="Рисунок 1141" descr="СРЗУ ВЛ-10кВ_Страница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РЗУ ВЛ-10кВ_Страница_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35980" cy="8382000"/>
            <wp:effectExtent l="0" t="0" r="7620" b="0"/>
            <wp:docPr id="1140" name="Рисунок 1140" descr="СРЗУ ВЛ-10кВ_Страница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РЗУ ВЛ-10кВ_Страница_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35980" cy="8382000"/>
            <wp:effectExtent l="0" t="0" r="7620" b="0"/>
            <wp:docPr id="1139" name="Рисунок 1139" descr="СРЗУ ВЛ-10кВ_Страница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РЗУ ВЛ-10кВ_Страница_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35980" cy="8382000"/>
            <wp:effectExtent l="0" t="0" r="7620" b="0"/>
            <wp:docPr id="1138" name="Рисунок 1138" descr="СРЗУ ВЛ-10кВ_Страница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РЗУ ВЛ-10кВ_Страница_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35980" cy="8382000"/>
            <wp:effectExtent l="0" t="0" r="7620" b="0"/>
            <wp:docPr id="1137" name="Рисунок 1137" descr="СРЗУ ВЛ-10кВ_Страница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РЗУ ВЛ-10кВ_Страница_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35980" cy="8382000"/>
            <wp:effectExtent l="0" t="0" r="7620" b="0"/>
            <wp:docPr id="1136" name="Рисунок 1136" descr="СРЗУ ВЛ-10кВ_Страница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РЗУ ВЛ-10кВ_Страница_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35980" cy="8382000"/>
            <wp:effectExtent l="0" t="0" r="7620" b="0"/>
            <wp:docPr id="1135" name="Рисунок 1135" descr="СРЗУ ВЛ-10кВ_Страница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РЗУ ВЛ-10кВ_Страница_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34" name="Рисунок 1134" descr="СРЗУ ВЛ-10кВ_Страница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РЗУ ВЛ-10кВ_Страница_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33" name="Рисунок 1133" descr="СРЗУ ВЛ-10кВ_Страница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РЗУ ВЛ-10кВ_Страница_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32" name="Рисунок 1132" descr="СРЗУ ВЛ-10кВ_Страница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РЗУ ВЛ-10кВ_Страница_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31" name="Рисунок 1131" descr="СРЗУ ВЛ-10кВ_Страница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РЗУ ВЛ-10кВ_Страница_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30" name="Рисунок 1130" descr="СРЗУ ВЛ-10кВ_Страница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РЗУ ВЛ-10кВ_Страница_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29" name="Рисунок 1129" descr="СРЗУ ВЛ-10кВ_Страница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РЗУ ВЛ-10кВ_Страница_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28" name="Рисунок 1128" descr="СРЗУ ВЛ-10кВ_Страница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РЗУ ВЛ-10кВ_Страница_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27" name="Рисунок 1127" descr="СРЗУ ВЛ-10кВ_Страница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РЗУ ВЛ-10кВ_Страница_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26" name="Рисунок 1126" descr="СРЗУ ВЛ-10кВ_Страница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РЗУ ВЛ-10кВ_Страница_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20740" cy="8382000"/>
            <wp:effectExtent l="0" t="0" r="3810" b="0"/>
            <wp:docPr id="1125" name="Рисунок 1125" descr="СРЗУ ВЛ-10кВ_Страница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РЗУ ВЛ-10кВ_Страница_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074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rPr>
          <w:sz w:val="18"/>
          <w:szCs w:val="18"/>
        </w:rPr>
      </w:pPr>
      <w:r w:rsidRPr="00DC6850">
        <w:rPr>
          <w:noProof/>
          <w:sz w:val="18"/>
          <w:szCs w:val="18"/>
        </w:rPr>
        <w:lastRenderedPageBreak/>
        <w:drawing>
          <wp:inline distT="0" distB="0" distL="0" distR="0">
            <wp:extent cx="5935980" cy="8382000"/>
            <wp:effectExtent l="0" t="0" r="7620" b="0"/>
            <wp:docPr id="1124" name="Рисунок 1124" descr="СРЗУ ВЛ-10кВ_Страница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РЗУ ВЛ-10кВ_Страница_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980" cy="8382000"/>
                    </a:xfrm>
                    <a:prstGeom prst="rect">
                      <a:avLst/>
                    </a:prstGeom>
                    <a:noFill/>
                    <a:ln>
                      <a:noFill/>
                    </a:ln>
                  </pic:spPr>
                </pic:pic>
              </a:graphicData>
            </a:graphic>
          </wp:inline>
        </w:drawing>
      </w:r>
    </w:p>
    <w:p w:rsidR="00DC6850" w:rsidRPr="00DC6850" w:rsidRDefault="00DC6850" w:rsidP="00DC6850">
      <w:pPr>
        <w:tabs>
          <w:tab w:val="left" w:pos="426"/>
          <w:tab w:val="left" w:pos="3976"/>
        </w:tabs>
        <w:ind w:left="0" w:right="142" w:firstLine="0"/>
        <w:rPr>
          <w:sz w:val="18"/>
          <w:szCs w:val="18"/>
        </w:rPr>
      </w:pPr>
    </w:p>
    <w:p w:rsidR="00DC6850" w:rsidRPr="00DC6850" w:rsidRDefault="00DC6850" w:rsidP="00DC6850">
      <w:pPr>
        <w:tabs>
          <w:tab w:val="left" w:pos="426"/>
          <w:tab w:val="left" w:pos="3976"/>
        </w:tabs>
        <w:ind w:left="0" w:right="142" w:firstLine="0"/>
        <w:jc w:val="right"/>
        <w:rPr>
          <w:i/>
          <w:sz w:val="18"/>
          <w:szCs w:val="18"/>
        </w:rPr>
      </w:pPr>
      <w:r w:rsidRPr="00DC6850">
        <w:rPr>
          <w:i/>
          <w:sz w:val="18"/>
          <w:szCs w:val="18"/>
        </w:rPr>
        <w:t xml:space="preserve">Председатель КУМИ Иркутского района                        М.П. </w:t>
      </w:r>
      <w:proofErr w:type="spellStart"/>
      <w:r w:rsidRPr="00DC6850">
        <w:rPr>
          <w:i/>
          <w:sz w:val="18"/>
          <w:szCs w:val="18"/>
        </w:rPr>
        <w:t>Халтаева</w:t>
      </w:r>
      <w:proofErr w:type="spellEnd"/>
    </w:p>
    <w:p w:rsidR="00DC6850" w:rsidRPr="00DC6850" w:rsidRDefault="00DC6850" w:rsidP="00DC6850">
      <w:pPr>
        <w:tabs>
          <w:tab w:val="left" w:pos="426"/>
          <w:tab w:val="left" w:pos="3976"/>
        </w:tabs>
        <w:ind w:left="0" w:right="142" w:firstLine="0"/>
        <w:rPr>
          <w:sz w:val="18"/>
          <w:szCs w:val="18"/>
        </w:rPr>
      </w:pPr>
    </w:p>
    <w:p w:rsidR="00DC6850" w:rsidRDefault="00DC6850" w:rsidP="0014127E">
      <w:pPr>
        <w:tabs>
          <w:tab w:val="left" w:pos="426"/>
          <w:tab w:val="left" w:pos="3976"/>
        </w:tabs>
        <w:ind w:left="0" w:right="142" w:firstLine="0"/>
        <w:rPr>
          <w:sz w:val="18"/>
          <w:szCs w:val="18"/>
        </w:rPr>
      </w:pPr>
    </w:p>
    <w:p w:rsidR="00DC6850" w:rsidRDefault="00DC6850" w:rsidP="0014127E">
      <w:pPr>
        <w:tabs>
          <w:tab w:val="left" w:pos="426"/>
          <w:tab w:val="left" w:pos="3976"/>
        </w:tabs>
        <w:ind w:left="0" w:right="142" w:firstLine="0"/>
        <w:rPr>
          <w:sz w:val="18"/>
          <w:szCs w:val="18"/>
        </w:rPr>
      </w:pPr>
    </w:p>
    <w:p w:rsidR="00DC6850" w:rsidRPr="0014127E" w:rsidRDefault="00DC6850" w:rsidP="0014127E">
      <w:pPr>
        <w:tabs>
          <w:tab w:val="left" w:pos="426"/>
          <w:tab w:val="left" w:pos="3976"/>
        </w:tabs>
        <w:ind w:left="0" w:right="142" w:firstLine="0"/>
        <w:rPr>
          <w:sz w:val="18"/>
          <w:szCs w:val="18"/>
        </w:rPr>
      </w:pPr>
    </w:p>
    <w:p w:rsidR="005E05E5" w:rsidRPr="002A5E7B" w:rsidRDefault="005E05E5" w:rsidP="005E05E5">
      <w:pPr>
        <w:tabs>
          <w:tab w:val="left" w:pos="10348"/>
        </w:tabs>
        <w:ind w:left="0" w:right="-284" w:firstLine="426"/>
        <w:jc w:val="center"/>
        <w:rPr>
          <w:sz w:val="18"/>
          <w:szCs w:val="18"/>
        </w:rPr>
      </w:pPr>
      <w:r w:rsidRPr="002A5E7B">
        <w:rPr>
          <w:sz w:val="18"/>
          <w:szCs w:val="18"/>
        </w:rPr>
        <w:lastRenderedPageBreak/>
        <w:t>РОССИЙСКАЯ ФЕДЕРАЦИЯ</w:t>
      </w:r>
    </w:p>
    <w:p w:rsidR="005E05E5" w:rsidRPr="002A5E7B" w:rsidRDefault="005E05E5" w:rsidP="005E05E5">
      <w:pPr>
        <w:tabs>
          <w:tab w:val="left" w:pos="10348"/>
        </w:tabs>
        <w:ind w:left="0" w:right="-284" w:firstLine="426"/>
        <w:jc w:val="center"/>
        <w:rPr>
          <w:sz w:val="18"/>
          <w:szCs w:val="18"/>
        </w:rPr>
      </w:pPr>
      <w:r w:rsidRPr="002A5E7B">
        <w:rPr>
          <w:sz w:val="18"/>
          <w:szCs w:val="18"/>
        </w:rPr>
        <w:t>ИРКУТСКАЯ ОБЛАСТЬ   ИРКУТСКИЙ РАЙОН</w:t>
      </w:r>
    </w:p>
    <w:p w:rsidR="005E05E5" w:rsidRPr="002A5E7B" w:rsidRDefault="005E05E5" w:rsidP="005E05E5">
      <w:pPr>
        <w:tabs>
          <w:tab w:val="left" w:pos="10348"/>
        </w:tabs>
        <w:ind w:left="0" w:right="-284" w:firstLine="426"/>
        <w:jc w:val="center"/>
        <w:rPr>
          <w:b/>
          <w:sz w:val="18"/>
          <w:szCs w:val="18"/>
        </w:rPr>
      </w:pPr>
      <w:r w:rsidRPr="002A5E7B">
        <w:rPr>
          <w:b/>
          <w:sz w:val="18"/>
          <w:szCs w:val="18"/>
        </w:rPr>
        <w:t>ДУМА</w:t>
      </w:r>
    </w:p>
    <w:p w:rsidR="005E05E5" w:rsidRPr="002A5E7B" w:rsidRDefault="005E05E5" w:rsidP="005E05E5">
      <w:pPr>
        <w:tabs>
          <w:tab w:val="left" w:pos="10348"/>
        </w:tabs>
        <w:ind w:left="0" w:right="-284" w:firstLine="426"/>
        <w:jc w:val="center"/>
        <w:rPr>
          <w:bCs/>
          <w:sz w:val="18"/>
          <w:szCs w:val="18"/>
        </w:rPr>
      </w:pPr>
      <w:proofErr w:type="spellStart"/>
      <w:r w:rsidRPr="002A5E7B">
        <w:rPr>
          <w:bCs/>
          <w:sz w:val="18"/>
          <w:szCs w:val="18"/>
        </w:rPr>
        <w:t>Хомутовского</w:t>
      </w:r>
      <w:proofErr w:type="spellEnd"/>
      <w:r w:rsidRPr="002A5E7B">
        <w:rPr>
          <w:bCs/>
          <w:sz w:val="18"/>
          <w:szCs w:val="18"/>
        </w:rPr>
        <w:t xml:space="preserve"> муниципального образования</w:t>
      </w:r>
    </w:p>
    <w:p w:rsidR="005E05E5" w:rsidRPr="002A5E7B" w:rsidRDefault="005E05E5" w:rsidP="005E05E5">
      <w:pPr>
        <w:tabs>
          <w:tab w:val="left" w:pos="10348"/>
        </w:tabs>
        <w:ind w:left="0" w:right="-284" w:firstLine="426"/>
        <w:jc w:val="center"/>
        <w:rPr>
          <w:bCs/>
          <w:sz w:val="18"/>
          <w:szCs w:val="18"/>
        </w:rPr>
      </w:pPr>
      <w:r w:rsidRPr="002A5E7B">
        <w:rPr>
          <w:bCs/>
          <w:sz w:val="18"/>
          <w:szCs w:val="18"/>
        </w:rPr>
        <w:t>Четвертый созыв</w:t>
      </w:r>
    </w:p>
    <w:p w:rsidR="005E05E5" w:rsidRPr="002A5E7B" w:rsidRDefault="005E05E5" w:rsidP="005E05E5">
      <w:pPr>
        <w:tabs>
          <w:tab w:val="left" w:pos="10348"/>
        </w:tabs>
        <w:ind w:left="0" w:right="-284" w:firstLine="426"/>
        <w:jc w:val="center"/>
        <w:rPr>
          <w:b/>
          <w:bCs/>
          <w:sz w:val="18"/>
          <w:szCs w:val="18"/>
        </w:rPr>
      </w:pPr>
      <w:r w:rsidRPr="002A5E7B">
        <w:rPr>
          <w:b/>
          <w:bCs/>
          <w:sz w:val="18"/>
          <w:szCs w:val="18"/>
        </w:rPr>
        <w:t>Решение</w:t>
      </w:r>
    </w:p>
    <w:p w:rsidR="005E05E5" w:rsidRPr="002A5E7B" w:rsidRDefault="005E05E5" w:rsidP="005E05E5">
      <w:pPr>
        <w:tabs>
          <w:tab w:val="left" w:pos="10348"/>
        </w:tabs>
        <w:ind w:left="0" w:right="-284" w:firstLine="426"/>
        <w:jc w:val="center"/>
        <w:rPr>
          <w:b/>
          <w:bCs/>
          <w:sz w:val="18"/>
          <w:szCs w:val="18"/>
        </w:rPr>
      </w:pPr>
    </w:p>
    <w:p w:rsidR="005E05E5" w:rsidRPr="007C3A99" w:rsidRDefault="005E05E5" w:rsidP="005E05E5">
      <w:pPr>
        <w:tabs>
          <w:tab w:val="left" w:pos="426"/>
          <w:tab w:val="left" w:pos="3976"/>
        </w:tabs>
        <w:ind w:left="0" w:right="-284" w:firstLine="426"/>
        <w:rPr>
          <w:sz w:val="18"/>
          <w:szCs w:val="18"/>
          <w:u w:val="single"/>
        </w:rPr>
      </w:pPr>
      <w:r>
        <w:rPr>
          <w:sz w:val="18"/>
          <w:szCs w:val="18"/>
          <w:u w:val="single"/>
        </w:rPr>
        <w:t>24.02.2022 № 61-277</w:t>
      </w:r>
      <w:r w:rsidRPr="009841EB">
        <w:rPr>
          <w:sz w:val="18"/>
          <w:szCs w:val="18"/>
          <w:u w:val="single"/>
        </w:rPr>
        <w:t xml:space="preserve"> </w:t>
      </w:r>
      <w:r w:rsidRPr="00064AAE">
        <w:rPr>
          <w:sz w:val="18"/>
          <w:szCs w:val="18"/>
          <w:u w:val="single"/>
        </w:rPr>
        <w:t>д</w:t>
      </w:r>
    </w:p>
    <w:p w:rsidR="005E05E5" w:rsidRDefault="005E05E5" w:rsidP="005E05E5">
      <w:pPr>
        <w:tabs>
          <w:tab w:val="left" w:pos="426"/>
          <w:tab w:val="left" w:pos="3976"/>
        </w:tabs>
        <w:ind w:left="0" w:right="-284" w:firstLine="426"/>
        <w:rPr>
          <w:sz w:val="18"/>
          <w:szCs w:val="18"/>
        </w:rPr>
      </w:pPr>
      <w:r>
        <w:rPr>
          <w:sz w:val="18"/>
          <w:szCs w:val="18"/>
        </w:rPr>
        <w:t xml:space="preserve">       </w:t>
      </w:r>
      <w:r w:rsidRPr="00341D4B">
        <w:rPr>
          <w:sz w:val="18"/>
          <w:szCs w:val="18"/>
        </w:rPr>
        <w:t xml:space="preserve">с. Хомутово </w:t>
      </w:r>
    </w:p>
    <w:p w:rsidR="0014127E" w:rsidRPr="0014127E" w:rsidRDefault="0014127E" w:rsidP="0014127E">
      <w:pPr>
        <w:tabs>
          <w:tab w:val="left" w:pos="426"/>
          <w:tab w:val="left" w:pos="3976"/>
        </w:tabs>
        <w:ind w:left="0" w:right="142" w:firstLine="0"/>
        <w:rPr>
          <w:sz w:val="18"/>
          <w:szCs w:val="18"/>
        </w:rPr>
      </w:pPr>
    </w:p>
    <w:p w:rsidR="0014127E" w:rsidRPr="0014127E" w:rsidRDefault="005E05E5" w:rsidP="005E05E5">
      <w:pPr>
        <w:tabs>
          <w:tab w:val="left" w:pos="426"/>
          <w:tab w:val="left" w:pos="3976"/>
        </w:tabs>
        <w:ind w:left="0" w:right="142" w:firstLine="426"/>
        <w:rPr>
          <w:sz w:val="18"/>
          <w:szCs w:val="18"/>
        </w:rPr>
      </w:pPr>
      <w:r w:rsidRPr="005E05E5">
        <w:rPr>
          <w:sz w:val="18"/>
          <w:szCs w:val="18"/>
        </w:rPr>
        <w:t xml:space="preserve">О внесении изменений в решение Думы </w:t>
      </w:r>
      <w:proofErr w:type="spellStart"/>
      <w:r w:rsidRPr="005E05E5">
        <w:rPr>
          <w:sz w:val="18"/>
          <w:szCs w:val="18"/>
        </w:rPr>
        <w:t>Хомутовского</w:t>
      </w:r>
      <w:proofErr w:type="spellEnd"/>
      <w:r w:rsidRPr="005E05E5">
        <w:rPr>
          <w:sz w:val="18"/>
          <w:szCs w:val="18"/>
        </w:rPr>
        <w:t xml:space="preserve"> муниципального образования от 23.12.2021  № 57-262/д</w:t>
      </w:r>
    </w:p>
    <w:p w:rsidR="0014127E" w:rsidRPr="0014127E" w:rsidRDefault="0014127E" w:rsidP="005E05E5">
      <w:pPr>
        <w:tabs>
          <w:tab w:val="left" w:pos="426"/>
          <w:tab w:val="left" w:pos="3976"/>
        </w:tabs>
        <w:ind w:left="0" w:right="142" w:firstLine="426"/>
        <w:rPr>
          <w:sz w:val="18"/>
          <w:szCs w:val="18"/>
        </w:rPr>
      </w:pPr>
    </w:p>
    <w:p w:rsidR="005E05E5" w:rsidRPr="005E05E5" w:rsidRDefault="005E05E5" w:rsidP="005E05E5">
      <w:pPr>
        <w:tabs>
          <w:tab w:val="left" w:pos="426"/>
          <w:tab w:val="left" w:pos="3976"/>
        </w:tabs>
        <w:ind w:left="0" w:right="142" w:firstLine="426"/>
        <w:rPr>
          <w:sz w:val="18"/>
          <w:szCs w:val="18"/>
        </w:rPr>
      </w:pPr>
      <w:proofErr w:type="gramStart"/>
      <w:r w:rsidRPr="005E05E5">
        <w:rPr>
          <w:sz w:val="18"/>
          <w:szCs w:val="18"/>
        </w:rPr>
        <w:t xml:space="preserve">В соответствии со </w:t>
      </w:r>
      <w:proofErr w:type="spellStart"/>
      <w:r w:rsidRPr="005E05E5">
        <w:rPr>
          <w:sz w:val="18"/>
          <w:szCs w:val="18"/>
        </w:rPr>
        <w:t>ст.ст</w:t>
      </w:r>
      <w:proofErr w:type="spellEnd"/>
      <w:r w:rsidRPr="005E05E5">
        <w:rPr>
          <w:sz w:val="18"/>
          <w:szCs w:val="18"/>
        </w:rPr>
        <w:t xml:space="preserve">. 15, 187 Бюджетного кодекса Российской Федерации, </w:t>
      </w:r>
      <w:proofErr w:type="spellStart"/>
      <w:r w:rsidRPr="005E05E5">
        <w:rPr>
          <w:sz w:val="18"/>
          <w:szCs w:val="18"/>
        </w:rPr>
        <w:t>ст.ст</w:t>
      </w:r>
      <w:proofErr w:type="spellEnd"/>
      <w:r w:rsidRPr="005E05E5">
        <w:rPr>
          <w:sz w:val="18"/>
          <w:szCs w:val="18"/>
        </w:rPr>
        <w:t xml:space="preserve">. 14, 52 Федерального закона от 06.10.2003 № 131-ФЗ «Об общих принципах организации местного самоуправления в Российской Федерации», </w:t>
      </w:r>
      <w:proofErr w:type="spellStart"/>
      <w:r w:rsidRPr="005E05E5">
        <w:rPr>
          <w:sz w:val="18"/>
          <w:szCs w:val="18"/>
        </w:rPr>
        <w:t>ст.ст</w:t>
      </w:r>
      <w:proofErr w:type="spellEnd"/>
      <w:r w:rsidRPr="005E05E5">
        <w:rPr>
          <w:sz w:val="18"/>
          <w:szCs w:val="18"/>
        </w:rPr>
        <w:t xml:space="preserve">. 6, 18 Положения о бюджетном процессе в </w:t>
      </w:r>
      <w:proofErr w:type="spellStart"/>
      <w:r w:rsidRPr="005E05E5">
        <w:rPr>
          <w:sz w:val="18"/>
          <w:szCs w:val="18"/>
        </w:rPr>
        <w:t>Хомутовском</w:t>
      </w:r>
      <w:proofErr w:type="spellEnd"/>
      <w:r w:rsidRPr="005E05E5">
        <w:rPr>
          <w:sz w:val="18"/>
          <w:szCs w:val="18"/>
        </w:rPr>
        <w:t xml:space="preserve"> муниципальном образовании, утвержденным решением Думы </w:t>
      </w:r>
      <w:proofErr w:type="spellStart"/>
      <w:r w:rsidRPr="005E05E5">
        <w:rPr>
          <w:sz w:val="18"/>
          <w:szCs w:val="18"/>
        </w:rPr>
        <w:t>Хомутовского</w:t>
      </w:r>
      <w:proofErr w:type="spellEnd"/>
      <w:r w:rsidRPr="005E05E5">
        <w:rPr>
          <w:sz w:val="18"/>
          <w:szCs w:val="18"/>
        </w:rPr>
        <w:t xml:space="preserve"> муниципального образования  от 31.08.2017 № 69-295/д, руководствуясь </w:t>
      </w:r>
      <w:proofErr w:type="spellStart"/>
      <w:r w:rsidRPr="005E05E5">
        <w:rPr>
          <w:sz w:val="18"/>
          <w:szCs w:val="18"/>
        </w:rPr>
        <w:t>ст.ст</w:t>
      </w:r>
      <w:proofErr w:type="spellEnd"/>
      <w:r w:rsidRPr="005E05E5">
        <w:rPr>
          <w:sz w:val="18"/>
          <w:szCs w:val="18"/>
        </w:rPr>
        <w:t xml:space="preserve">. 35, 69 Устава </w:t>
      </w:r>
      <w:proofErr w:type="spellStart"/>
      <w:r w:rsidRPr="005E05E5">
        <w:rPr>
          <w:sz w:val="18"/>
          <w:szCs w:val="18"/>
        </w:rPr>
        <w:t>Хомутовского</w:t>
      </w:r>
      <w:proofErr w:type="spellEnd"/>
      <w:r w:rsidRPr="005E05E5">
        <w:rPr>
          <w:sz w:val="18"/>
          <w:szCs w:val="18"/>
        </w:rPr>
        <w:t xml:space="preserve">  муниципального образования</w:t>
      </w:r>
      <w:proofErr w:type="gramEnd"/>
      <w:r w:rsidRPr="005E05E5">
        <w:rPr>
          <w:sz w:val="18"/>
          <w:szCs w:val="18"/>
        </w:rPr>
        <w:t xml:space="preserve">, Дума </w:t>
      </w:r>
      <w:proofErr w:type="spellStart"/>
      <w:r w:rsidRPr="005E05E5">
        <w:rPr>
          <w:sz w:val="18"/>
          <w:szCs w:val="18"/>
        </w:rPr>
        <w:t>Хомутовского</w:t>
      </w:r>
      <w:proofErr w:type="spellEnd"/>
      <w:r w:rsidRPr="005E05E5">
        <w:rPr>
          <w:sz w:val="18"/>
          <w:szCs w:val="18"/>
        </w:rPr>
        <w:t xml:space="preserve"> муниципального образования</w:t>
      </w:r>
    </w:p>
    <w:p w:rsidR="005E05E5" w:rsidRDefault="005E05E5" w:rsidP="005E05E5">
      <w:pPr>
        <w:tabs>
          <w:tab w:val="left" w:pos="426"/>
          <w:tab w:val="left" w:pos="3976"/>
        </w:tabs>
        <w:ind w:left="0" w:right="142" w:firstLine="426"/>
        <w:rPr>
          <w:sz w:val="18"/>
          <w:szCs w:val="18"/>
        </w:rPr>
      </w:pPr>
    </w:p>
    <w:p w:rsidR="005E05E5" w:rsidRDefault="005E05E5" w:rsidP="005E05E5">
      <w:pPr>
        <w:tabs>
          <w:tab w:val="left" w:pos="426"/>
          <w:tab w:val="left" w:pos="3976"/>
        </w:tabs>
        <w:ind w:left="0" w:right="142" w:firstLine="426"/>
        <w:rPr>
          <w:sz w:val="18"/>
          <w:szCs w:val="18"/>
        </w:rPr>
      </w:pPr>
      <w:r w:rsidRPr="005E05E5">
        <w:rPr>
          <w:sz w:val="18"/>
          <w:szCs w:val="18"/>
        </w:rPr>
        <w:t>РЕШИЛА:</w:t>
      </w:r>
    </w:p>
    <w:p w:rsidR="005E05E5" w:rsidRPr="005E05E5" w:rsidRDefault="005E05E5" w:rsidP="005E05E5">
      <w:pPr>
        <w:tabs>
          <w:tab w:val="left" w:pos="426"/>
          <w:tab w:val="left" w:pos="3976"/>
        </w:tabs>
        <w:ind w:left="0" w:right="142" w:firstLine="426"/>
        <w:rPr>
          <w:sz w:val="18"/>
          <w:szCs w:val="18"/>
        </w:rPr>
      </w:pP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1. Внести в решение Думы </w:t>
      </w:r>
      <w:proofErr w:type="spellStart"/>
      <w:r w:rsidRPr="005E05E5">
        <w:rPr>
          <w:sz w:val="18"/>
          <w:szCs w:val="18"/>
        </w:rPr>
        <w:t>Хомутовского</w:t>
      </w:r>
      <w:proofErr w:type="spellEnd"/>
      <w:r w:rsidRPr="005E05E5">
        <w:rPr>
          <w:sz w:val="18"/>
          <w:szCs w:val="18"/>
        </w:rPr>
        <w:t xml:space="preserve"> муниципального образования от 23.12.2021 № 57-262/д «О бюджете </w:t>
      </w:r>
      <w:proofErr w:type="spellStart"/>
      <w:r w:rsidRPr="005E05E5">
        <w:rPr>
          <w:sz w:val="18"/>
          <w:szCs w:val="18"/>
        </w:rPr>
        <w:t>Хомутовского</w:t>
      </w:r>
      <w:proofErr w:type="spellEnd"/>
      <w:r w:rsidRPr="005E05E5">
        <w:rPr>
          <w:sz w:val="18"/>
          <w:szCs w:val="18"/>
        </w:rPr>
        <w:t xml:space="preserve"> муниципального образования на 2022 год и на плановый период 2023 и 2024 годов» следующие изменения:</w:t>
      </w:r>
    </w:p>
    <w:p w:rsidR="005E05E5" w:rsidRPr="005E05E5" w:rsidRDefault="005E05E5" w:rsidP="005E05E5">
      <w:pPr>
        <w:tabs>
          <w:tab w:val="left" w:pos="426"/>
          <w:tab w:val="left" w:pos="3976"/>
        </w:tabs>
        <w:ind w:left="0" w:right="142" w:firstLine="426"/>
        <w:rPr>
          <w:b/>
          <w:sz w:val="18"/>
          <w:szCs w:val="18"/>
        </w:rPr>
      </w:pPr>
      <w:r w:rsidRPr="005E05E5">
        <w:rPr>
          <w:sz w:val="18"/>
          <w:szCs w:val="18"/>
        </w:rPr>
        <w:t>1.1. Статью 1 изменить и изложить в следующей редакции:</w:t>
      </w:r>
    </w:p>
    <w:p w:rsidR="005E05E5" w:rsidRPr="005E05E5" w:rsidRDefault="005E05E5" w:rsidP="005E05E5">
      <w:pPr>
        <w:tabs>
          <w:tab w:val="left" w:pos="426"/>
          <w:tab w:val="left" w:pos="3976"/>
        </w:tabs>
        <w:ind w:left="0" w:right="142" w:firstLine="426"/>
        <w:rPr>
          <w:b/>
          <w:sz w:val="18"/>
          <w:szCs w:val="18"/>
        </w:rPr>
      </w:pPr>
      <w:r w:rsidRPr="005E05E5">
        <w:rPr>
          <w:sz w:val="18"/>
          <w:szCs w:val="18"/>
        </w:rPr>
        <w:t>«</w:t>
      </w:r>
      <w:r w:rsidRPr="005E05E5">
        <w:rPr>
          <w:b/>
          <w:sz w:val="18"/>
          <w:szCs w:val="18"/>
        </w:rPr>
        <w:t>Статья 1</w:t>
      </w: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1. Утвердить основные характеристики бюджета </w:t>
      </w:r>
      <w:proofErr w:type="spellStart"/>
      <w:r w:rsidRPr="005E05E5">
        <w:rPr>
          <w:sz w:val="18"/>
          <w:szCs w:val="18"/>
        </w:rPr>
        <w:t>Хомутовского</w:t>
      </w:r>
      <w:proofErr w:type="spellEnd"/>
      <w:r w:rsidRPr="005E05E5">
        <w:rPr>
          <w:sz w:val="18"/>
          <w:szCs w:val="18"/>
        </w:rPr>
        <w:t xml:space="preserve"> муниципального образования (далее – бюджет поселения) на 2022 год:</w:t>
      </w: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1) общий объем доходов - в сумме 264 962,75 тыс. руб., в том числе налоговые и неналоговые доходы в сумме 85 974,88 тыс. руб., безвозмездные поступления в сумме 178 987,87 тыс. руб., из них объем дотации на выравнивание бюджетной обеспеченности </w:t>
      </w:r>
      <w:proofErr w:type="gramStart"/>
      <w:r w:rsidRPr="005E05E5">
        <w:rPr>
          <w:sz w:val="18"/>
          <w:szCs w:val="18"/>
        </w:rPr>
        <w:t>из</w:t>
      </w:r>
      <w:proofErr w:type="gramEnd"/>
      <w:r w:rsidRPr="005E05E5">
        <w:rPr>
          <w:sz w:val="18"/>
          <w:szCs w:val="18"/>
        </w:rPr>
        <w:t xml:space="preserve"> районного бюджет 39 078,30 тыс. руб.;</w:t>
      </w:r>
    </w:p>
    <w:p w:rsidR="005E05E5" w:rsidRPr="005E05E5" w:rsidRDefault="005E05E5" w:rsidP="005E05E5">
      <w:pPr>
        <w:tabs>
          <w:tab w:val="left" w:pos="426"/>
          <w:tab w:val="left" w:pos="3976"/>
        </w:tabs>
        <w:ind w:left="0" w:right="142" w:firstLine="426"/>
        <w:rPr>
          <w:sz w:val="18"/>
          <w:szCs w:val="18"/>
        </w:rPr>
      </w:pPr>
      <w:r w:rsidRPr="005E05E5">
        <w:rPr>
          <w:sz w:val="18"/>
          <w:szCs w:val="18"/>
        </w:rPr>
        <w:t>2) общий объем расходов бюджета поселения в сумме 273 498,33 тыс. руб.;</w:t>
      </w:r>
    </w:p>
    <w:p w:rsidR="005E05E5" w:rsidRPr="005E05E5" w:rsidRDefault="005E05E5" w:rsidP="005E05E5">
      <w:pPr>
        <w:tabs>
          <w:tab w:val="left" w:pos="426"/>
          <w:tab w:val="left" w:pos="3976"/>
        </w:tabs>
        <w:ind w:left="0" w:right="142" w:firstLine="426"/>
        <w:rPr>
          <w:sz w:val="18"/>
          <w:szCs w:val="18"/>
        </w:rPr>
      </w:pPr>
      <w:r w:rsidRPr="005E05E5">
        <w:rPr>
          <w:sz w:val="18"/>
          <w:szCs w:val="18"/>
        </w:rPr>
        <w:t>3) размер дефицита бюджета поселения в сумме 8 535,58 тыс. руб. или 10,0% общего годового объема доходов бюджета без учета безвозмездных поступлений».</w:t>
      </w: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1.2. В статью 11 внести следующие изменения: </w:t>
      </w: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1.2.1. слова «на 1 января 2023 года в сумме 9 862,68 тыс. руб.» заменить словами «на 1 января 2023 года в сумме 13 069,22 тыс. руб.»; </w:t>
      </w: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1.2.2. слова «на 1 января 2024 года в сумме 15 905,28 тыс. руб.» заменить словами «на 1 января 2024 года в сумме 19 270,39 </w:t>
      </w:r>
      <w:proofErr w:type="spellStart"/>
      <w:r w:rsidRPr="005E05E5">
        <w:rPr>
          <w:sz w:val="18"/>
          <w:szCs w:val="18"/>
        </w:rPr>
        <w:t>тыс</w:t>
      </w:r>
      <w:proofErr w:type="gramStart"/>
      <w:r w:rsidRPr="005E05E5">
        <w:rPr>
          <w:sz w:val="18"/>
          <w:szCs w:val="18"/>
        </w:rPr>
        <w:t>.р</w:t>
      </w:r>
      <w:proofErr w:type="gramEnd"/>
      <w:r w:rsidRPr="005E05E5">
        <w:rPr>
          <w:sz w:val="18"/>
          <w:szCs w:val="18"/>
        </w:rPr>
        <w:t>уб</w:t>
      </w:r>
      <w:proofErr w:type="spellEnd"/>
      <w:r w:rsidRPr="005E05E5">
        <w:rPr>
          <w:sz w:val="18"/>
          <w:szCs w:val="18"/>
        </w:rPr>
        <w:t>.»;</w:t>
      </w: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1.2.3. слова «на 1 января 2025 года в сумме 22 198,56 тыс. руб.» заменить словами «на 1 января 2025 года в сумме 25 872,87 </w:t>
      </w:r>
      <w:proofErr w:type="spellStart"/>
      <w:r w:rsidRPr="005E05E5">
        <w:rPr>
          <w:sz w:val="18"/>
          <w:szCs w:val="18"/>
        </w:rPr>
        <w:t>тыс</w:t>
      </w:r>
      <w:proofErr w:type="gramStart"/>
      <w:r w:rsidRPr="005E05E5">
        <w:rPr>
          <w:sz w:val="18"/>
          <w:szCs w:val="18"/>
        </w:rPr>
        <w:t>.р</w:t>
      </w:r>
      <w:proofErr w:type="gramEnd"/>
      <w:r w:rsidRPr="005E05E5">
        <w:rPr>
          <w:sz w:val="18"/>
          <w:szCs w:val="18"/>
        </w:rPr>
        <w:t>уб</w:t>
      </w:r>
      <w:proofErr w:type="spellEnd"/>
      <w:r w:rsidRPr="005E05E5">
        <w:rPr>
          <w:sz w:val="18"/>
          <w:szCs w:val="18"/>
        </w:rPr>
        <w:t xml:space="preserve">.». </w:t>
      </w:r>
    </w:p>
    <w:p w:rsidR="005E05E5" w:rsidRPr="005E05E5" w:rsidRDefault="005E05E5" w:rsidP="005E05E5">
      <w:pPr>
        <w:tabs>
          <w:tab w:val="left" w:pos="426"/>
          <w:tab w:val="left" w:pos="3976"/>
        </w:tabs>
        <w:ind w:left="0" w:right="142" w:firstLine="426"/>
        <w:rPr>
          <w:sz w:val="18"/>
          <w:szCs w:val="18"/>
        </w:rPr>
      </w:pPr>
      <w:r w:rsidRPr="005E05E5">
        <w:rPr>
          <w:sz w:val="18"/>
          <w:szCs w:val="18"/>
        </w:rPr>
        <w:t>1.3. Приложения №№  1, 2, 3, 4, 5, 6, 7, 8, 9,10, 11, 12, 13, 14 изложить в новой редакции (прилагаются).</w:t>
      </w: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2. Установить, что превышение дефицита бюджета </w:t>
      </w:r>
      <w:proofErr w:type="spellStart"/>
      <w:r w:rsidRPr="005E05E5">
        <w:rPr>
          <w:sz w:val="18"/>
          <w:szCs w:val="18"/>
        </w:rPr>
        <w:t>Хомутовского</w:t>
      </w:r>
      <w:proofErr w:type="spellEnd"/>
      <w:r w:rsidRPr="005E05E5">
        <w:rPr>
          <w:sz w:val="18"/>
          <w:szCs w:val="18"/>
        </w:rPr>
        <w:t xml:space="preserve">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счетах по учету средств бюджета в объеме 2 089,96 тыс. рублей.</w:t>
      </w:r>
    </w:p>
    <w:p w:rsidR="005E05E5" w:rsidRPr="005E05E5" w:rsidRDefault="005E05E5" w:rsidP="005E05E5">
      <w:pPr>
        <w:tabs>
          <w:tab w:val="left" w:pos="426"/>
          <w:tab w:val="left" w:pos="3976"/>
        </w:tabs>
        <w:ind w:left="0" w:right="142" w:firstLine="426"/>
        <w:rPr>
          <w:sz w:val="18"/>
          <w:szCs w:val="18"/>
        </w:rPr>
      </w:pPr>
      <w:r w:rsidRPr="005E05E5">
        <w:rPr>
          <w:sz w:val="18"/>
          <w:szCs w:val="18"/>
        </w:rPr>
        <w:t>3. Дефицит бюджета без учета суммы, указанной в пункте 2 настоящего Решения, составит 6 445,62 тыс. руб. или 7,5%.</w:t>
      </w:r>
    </w:p>
    <w:p w:rsidR="005E05E5" w:rsidRPr="005E05E5" w:rsidRDefault="005E05E5" w:rsidP="005E05E5">
      <w:pPr>
        <w:tabs>
          <w:tab w:val="left" w:pos="426"/>
          <w:tab w:val="left" w:pos="3976"/>
        </w:tabs>
        <w:ind w:left="0" w:right="142" w:firstLine="426"/>
        <w:rPr>
          <w:sz w:val="18"/>
          <w:szCs w:val="18"/>
        </w:rPr>
      </w:pPr>
      <w:r w:rsidRPr="005E05E5">
        <w:rPr>
          <w:sz w:val="18"/>
          <w:szCs w:val="18"/>
        </w:rPr>
        <w:t>4.  Опубликовать данное решение в установленном законом порядке.</w:t>
      </w: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5. </w:t>
      </w:r>
      <w:proofErr w:type="gramStart"/>
      <w:r w:rsidRPr="005E05E5">
        <w:rPr>
          <w:sz w:val="18"/>
          <w:szCs w:val="18"/>
        </w:rPr>
        <w:t>Контроль за</w:t>
      </w:r>
      <w:proofErr w:type="gramEnd"/>
      <w:r w:rsidRPr="005E05E5">
        <w:rPr>
          <w:sz w:val="18"/>
          <w:szCs w:val="18"/>
        </w:rPr>
        <w:t xml:space="preserve"> выполнением данного решения возложить на комиссию по бюджету, ценообразованию и социально-экономическому развитию и </w:t>
      </w:r>
      <w:proofErr w:type="spellStart"/>
      <w:r w:rsidRPr="005E05E5">
        <w:rPr>
          <w:sz w:val="18"/>
          <w:szCs w:val="18"/>
        </w:rPr>
        <w:t>ресурсообеспечению</w:t>
      </w:r>
      <w:proofErr w:type="spellEnd"/>
      <w:r w:rsidRPr="005E05E5">
        <w:rPr>
          <w:sz w:val="18"/>
          <w:szCs w:val="18"/>
        </w:rPr>
        <w:t xml:space="preserve"> Думы </w:t>
      </w:r>
      <w:proofErr w:type="spellStart"/>
      <w:r w:rsidRPr="005E05E5">
        <w:rPr>
          <w:sz w:val="18"/>
          <w:szCs w:val="18"/>
        </w:rPr>
        <w:t>Хомутовского</w:t>
      </w:r>
      <w:proofErr w:type="spellEnd"/>
      <w:r w:rsidRPr="005E05E5">
        <w:rPr>
          <w:sz w:val="18"/>
          <w:szCs w:val="18"/>
        </w:rPr>
        <w:t xml:space="preserve"> муниципального образования.</w:t>
      </w: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r w:rsidRPr="005E05E5">
        <w:rPr>
          <w:sz w:val="18"/>
          <w:szCs w:val="18"/>
        </w:rPr>
        <w:tab/>
        <w:t xml:space="preserve">                                                                           </w:t>
      </w:r>
    </w:p>
    <w:p w:rsidR="005E05E5" w:rsidRPr="005E05E5" w:rsidRDefault="005E05E5" w:rsidP="005E05E5">
      <w:pPr>
        <w:tabs>
          <w:tab w:val="left" w:pos="426"/>
          <w:tab w:val="left" w:pos="3976"/>
        </w:tabs>
        <w:ind w:left="0" w:right="142" w:firstLine="0"/>
        <w:jc w:val="right"/>
        <w:rPr>
          <w:i/>
          <w:sz w:val="18"/>
          <w:szCs w:val="18"/>
        </w:rPr>
      </w:pPr>
      <w:r w:rsidRPr="005E05E5">
        <w:rPr>
          <w:i/>
          <w:sz w:val="18"/>
          <w:szCs w:val="18"/>
        </w:rPr>
        <w:t>Исполняющий обязанности                                  Заместитель председателя</w:t>
      </w:r>
    </w:p>
    <w:p w:rsidR="005E05E5" w:rsidRPr="005E05E5" w:rsidRDefault="005E05E5" w:rsidP="005E05E5">
      <w:pPr>
        <w:tabs>
          <w:tab w:val="left" w:pos="426"/>
          <w:tab w:val="left" w:pos="3976"/>
        </w:tabs>
        <w:ind w:left="0" w:right="142" w:firstLine="0"/>
        <w:jc w:val="center"/>
        <w:rPr>
          <w:i/>
          <w:sz w:val="18"/>
          <w:szCs w:val="18"/>
        </w:rPr>
      </w:pPr>
      <w:r w:rsidRPr="005E05E5">
        <w:rPr>
          <w:i/>
          <w:sz w:val="18"/>
          <w:szCs w:val="18"/>
        </w:rPr>
        <w:t xml:space="preserve">                                                                </w:t>
      </w:r>
      <w:r>
        <w:rPr>
          <w:i/>
          <w:sz w:val="18"/>
          <w:szCs w:val="18"/>
        </w:rPr>
        <w:t xml:space="preserve">                            </w:t>
      </w:r>
      <w:r w:rsidRPr="005E05E5">
        <w:rPr>
          <w:i/>
          <w:sz w:val="18"/>
          <w:szCs w:val="18"/>
        </w:rPr>
        <w:t xml:space="preserve">Главы администрации </w:t>
      </w:r>
      <w:proofErr w:type="spellStart"/>
      <w:r w:rsidRPr="005E05E5">
        <w:rPr>
          <w:i/>
          <w:sz w:val="18"/>
          <w:szCs w:val="18"/>
        </w:rPr>
        <w:t>Хомутовского</w:t>
      </w:r>
      <w:proofErr w:type="spellEnd"/>
      <w:r w:rsidRPr="005E05E5">
        <w:rPr>
          <w:i/>
          <w:sz w:val="18"/>
          <w:szCs w:val="18"/>
        </w:rPr>
        <w:t xml:space="preserve">                  Думы </w:t>
      </w:r>
      <w:proofErr w:type="spellStart"/>
      <w:r w:rsidRPr="005E05E5">
        <w:rPr>
          <w:i/>
          <w:sz w:val="18"/>
          <w:szCs w:val="18"/>
        </w:rPr>
        <w:t>Хомутовского</w:t>
      </w:r>
      <w:proofErr w:type="spellEnd"/>
    </w:p>
    <w:p w:rsidR="005E05E5" w:rsidRPr="005E05E5" w:rsidRDefault="005E05E5" w:rsidP="005E05E5">
      <w:pPr>
        <w:tabs>
          <w:tab w:val="left" w:pos="426"/>
          <w:tab w:val="left" w:pos="3976"/>
        </w:tabs>
        <w:ind w:left="0" w:right="142" w:firstLine="0"/>
        <w:jc w:val="center"/>
        <w:rPr>
          <w:i/>
          <w:sz w:val="18"/>
          <w:szCs w:val="18"/>
        </w:rPr>
      </w:pPr>
      <w:r w:rsidRPr="005E05E5">
        <w:rPr>
          <w:i/>
          <w:sz w:val="18"/>
          <w:szCs w:val="18"/>
        </w:rPr>
        <w:t xml:space="preserve">                                                                                             </w:t>
      </w:r>
      <w:r>
        <w:rPr>
          <w:i/>
          <w:sz w:val="18"/>
          <w:szCs w:val="18"/>
        </w:rPr>
        <w:t xml:space="preserve">      </w:t>
      </w:r>
      <w:r w:rsidRPr="005E05E5">
        <w:rPr>
          <w:i/>
          <w:sz w:val="18"/>
          <w:szCs w:val="18"/>
        </w:rPr>
        <w:t xml:space="preserve">муниципального образования                          </w:t>
      </w:r>
      <w:r>
        <w:rPr>
          <w:i/>
          <w:sz w:val="18"/>
          <w:szCs w:val="18"/>
        </w:rPr>
        <w:t xml:space="preserve"> </w:t>
      </w:r>
      <w:r w:rsidRPr="005E05E5">
        <w:rPr>
          <w:i/>
          <w:sz w:val="18"/>
          <w:szCs w:val="18"/>
        </w:rPr>
        <w:t>муниципального образования</w:t>
      </w:r>
    </w:p>
    <w:p w:rsidR="005E05E5" w:rsidRPr="005E05E5" w:rsidRDefault="005E05E5" w:rsidP="005E05E5">
      <w:pPr>
        <w:tabs>
          <w:tab w:val="left" w:pos="426"/>
          <w:tab w:val="left" w:pos="3976"/>
        </w:tabs>
        <w:ind w:left="0" w:right="142" w:firstLine="0"/>
        <w:jc w:val="right"/>
        <w:rPr>
          <w:i/>
          <w:sz w:val="18"/>
          <w:szCs w:val="18"/>
        </w:rPr>
      </w:pPr>
      <w:r w:rsidRPr="005E05E5">
        <w:rPr>
          <w:i/>
          <w:sz w:val="18"/>
          <w:szCs w:val="18"/>
        </w:rPr>
        <w:t xml:space="preserve">                                   </w:t>
      </w:r>
      <w:proofErr w:type="spellStart"/>
      <w:r w:rsidRPr="005E05E5">
        <w:rPr>
          <w:i/>
          <w:sz w:val="18"/>
          <w:szCs w:val="18"/>
        </w:rPr>
        <w:t>А.В.Иваненко</w:t>
      </w:r>
      <w:proofErr w:type="spellEnd"/>
      <w:r w:rsidRPr="005E05E5">
        <w:rPr>
          <w:i/>
          <w:sz w:val="18"/>
          <w:szCs w:val="18"/>
        </w:rPr>
        <w:t xml:space="preserve">                                                    </w:t>
      </w:r>
      <w:proofErr w:type="spellStart"/>
      <w:r w:rsidRPr="005E05E5">
        <w:rPr>
          <w:i/>
          <w:sz w:val="18"/>
          <w:szCs w:val="18"/>
        </w:rPr>
        <w:t>А.К.Ветров</w:t>
      </w:r>
      <w:proofErr w:type="spellEnd"/>
    </w:p>
    <w:p w:rsidR="005E05E5" w:rsidRPr="005E05E5" w:rsidRDefault="005E05E5" w:rsidP="005E05E5">
      <w:pPr>
        <w:tabs>
          <w:tab w:val="left" w:pos="426"/>
          <w:tab w:val="left" w:pos="3976"/>
        </w:tabs>
        <w:ind w:left="0" w:right="142" w:firstLine="0"/>
        <w:rPr>
          <w:sz w:val="18"/>
          <w:szCs w:val="18"/>
        </w:rPr>
      </w:pPr>
    </w:p>
    <w:p w:rsidR="005E05E5" w:rsidRDefault="005E05E5" w:rsidP="005E05E5">
      <w:pPr>
        <w:tabs>
          <w:tab w:val="left" w:pos="426"/>
          <w:tab w:val="left" w:pos="3976"/>
        </w:tabs>
        <w:ind w:left="0" w:right="142" w:firstLine="0"/>
        <w:rPr>
          <w:sz w:val="18"/>
          <w:szCs w:val="18"/>
        </w:rPr>
      </w:pPr>
    </w:p>
    <w:p w:rsidR="005E05E5" w:rsidRDefault="005E05E5" w:rsidP="005E05E5">
      <w:pPr>
        <w:tabs>
          <w:tab w:val="left" w:pos="426"/>
          <w:tab w:val="left" w:pos="3976"/>
        </w:tabs>
        <w:ind w:left="0" w:right="142" w:firstLine="0"/>
        <w:rPr>
          <w:sz w:val="18"/>
          <w:szCs w:val="18"/>
        </w:rPr>
      </w:pPr>
    </w:p>
    <w:p w:rsidR="005E05E5" w:rsidRDefault="005E05E5" w:rsidP="005E05E5">
      <w:pPr>
        <w:tabs>
          <w:tab w:val="left" w:pos="426"/>
          <w:tab w:val="left" w:pos="3976"/>
        </w:tabs>
        <w:ind w:left="0" w:right="142" w:firstLine="0"/>
        <w:rPr>
          <w:sz w:val="18"/>
          <w:szCs w:val="18"/>
        </w:rPr>
      </w:pPr>
    </w:p>
    <w:p w:rsidR="005E05E5" w:rsidRDefault="005E05E5"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p w:rsidR="007B4193" w:rsidRDefault="007B4193" w:rsidP="00F23AEF">
      <w:pPr>
        <w:tabs>
          <w:tab w:val="left" w:pos="426"/>
          <w:tab w:val="left" w:pos="4395"/>
        </w:tabs>
        <w:ind w:left="0" w:right="142" w:firstLine="0"/>
        <w:jc w:val="right"/>
        <w:rPr>
          <w:sz w:val="18"/>
          <w:szCs w:val="18"/>
        </w:rPr>
      </w:pPr>
    </w:p>
    <w:tbl>
      <w:tblPr>
        <w:tblW w:w="10687" w:type="dxa"/>
        <w:tblLayout w:type="fixed"/>
        <w:tblLook w:val="04A0" w:firstRow="1" w:lastRow="0" w:firstColumn="1" w:lastColumn="0" w:noHBand="0" w:noVBand="1"/>
      </w:tblPr>
      <w:tblGrid>
        <w:gridCol w:w="236"/>
        <w:gridCol w:w="14"/>
        <w:gridCol w:w="222"/>
        <w:gridCol w:w="216"/>
        <w:gridCol w:w="20"/>
        <w:gridCol w:w="236"/>
        <w:gridCol w:w="236"/>
        <w:gridCol w:w="26"/>
        <w:gridCol w:w="210"/>
        <w:gridCol w:w="124"/>
        <w:gridCol w:w="155"/>
        <w:gridCol w:w="85"/>
        <w:gridCol w:w="151"/>
        <w:gridCol w:w="85"/>
        <w:gridCol w:w="151"/>
        <w:gridCol w:w="224"/>
        <w:gridCol w:w="12"/>
        <w:gridCol w:w="236"/>
        <w:gridCol w:w="128"/>
        <w:gridCol w:w="108"/>
        <w:gridCol w:w="128"/>
        <w:gridCol w:w="236"/>
        <w:gridCol w:w="1239"/>
        <w:gridCol w:w="1288"/>
        <w:gridCol w:w="315"/>
        <w:gridCol w:w="192"/>
        <w:gridCol w:w="315"/>
        <w:gridCol w:w="1567"/>
        <w:gridCol w:w="315"/>
        <w:gridCol w:w="748"/>
        <w:gridCol w:w="424"/>
        <w:gridCol w:w="247"/>
        <w:gridCol w:w="151"/>
        <w:gridCol w:w="416"/>
        <w:gridCol w:w="231"/>
      </w:tblGrid>
      <w:tr w:rsidR="00F23AEF" w:rsidRPr="00F23AEF" w:rsidTr="00F23AEF">
        <w:trPr>
          <w:gridAfter w:val="1"/>
          <w:wAfter w:w="231" w:type="dxa"/>
          <w:trHeight w:val="60"/>
        </w:trPr>
        <w:tc>
          <w:tcPr>
            <w:tcW w:w="10456" w:type="dxa"/>
            <w:gridSpan w:val="34"/>
            <w:shd w:val="clear" w:color="FFFFFF" w:fill="auto"/>
            <w:vAlign w:val="bottom"/>
          </w:tcPr>
          <w:p w:rsidR="00F23AEF" w:rsidRPr="00F23AEF" w:rsidRDefault="00F23AEF" w:rsidP="00F23AEF">
            <w:pPr>
              <w:tabs>
                <w:tab w:val="left" w:pos="426"/>
                <w:tab w:val="left" w:pos="4395"/>
              </w:tabs>
              <w:ind w:left="0" w:right="30" w:firstLine="0"/>
              <w:jc w:val="right"/>
              <w:rPr>
                <w:sz w:val="18"/>
                <w:szCs w:val="18"/>
              </w:rPr>
            </w:pPr>
            <w:r w:rsidRPr="00F23AEF">
              <w:rPr>
                <w:sz w:val="18"/>
                <w:szCs w:val="18"/>
              </w:rPr>
              <w:lastRenderedPageBreak/>
              <w:t>Приложение 1</w:t>
            </w:r>
          </w:p>
          <w:p w:rsidR="00F23AEF" w:rsidRPr="00F23AEF" w:rsidRDefault="00F23AEF" w:rsidP="00F23AEF">
            <w:pPr>
              <w:tabs>
                <w:tab w:val="left" w:pos="426"/>
                <w:tab w:val="left" w:pos="4395"/>
              </w:tabs>
              <w:ind w:left="0" w:right="30" w:firstLine="0"/>
              <w:jc w:val="right"/>
              <w:rPr>
                <w:sz w:val="18"/>
                <w:szCs w:val="18"/>
              </w:rPr>
            </w:pPr>
            <w:r w:rsidRPr="00F23AEF">
              <w:rPr>
                <w:sz w:val="18"/>
                <w:szCs w:val="18"/>
              </w:rPr>
              <w:t xml:space="preserve">к решению Думы </w:t>
            </w:r>
            <w:proofErr w:type="spellStart"/>
            <w:r w:rsidRPr="00F23AEF">
              <w:rPr>
                <w:sz w:val="18"/>
                <w:szCs w:val="18"/>
              </w:rPr>
              <w:t>Хомутовского</w:t>
            </w:r>
            <w:proofErr w:type="spellEnd"/>
          </w:p>
          <w:p w:rsidR="00F23AEF" w:rsidRPr="00F23AEF" w:rsidRDefault="00F23AEF" w:rsidP="00F23AEF">
            <w:pPr>
              <w:tabs>
                <w:tab w:val="left" w:pos="426"/>
                <w:tab w:val="left" w:pos="4395"/>
              </w:tabs>
              <w:ind w:left="0" w:right="30" w:firstLine="0"/>
              <w:jc w:val="right"/>
              <w:rPr>
                <w:sz w:val="18"/>
                <w:szCs w:val="18"/>
              </w:rPr>
            </w:pPr>
            <w:r w:rsidRPr="00F23AEF">
              <w:rPr>
                <w:sz w:val="18"/>
                <w:szCs w:val="18"/>
              </w:rPr>
              <w:t>муниципального образования</w:t>
            </w:r>
          </w:p>
          <w:p w:rsidR="00F23AEF" w:rsidRPr="007C3A99" w:rsidRDefault="00F23AEF" w:rsidP="00F23AEF">
            <w:pPr>
              <w:tabs>
                <w:tab w:val="left" w:pos="426"/>
                <w:tab w:val="left" w:pos="3976"/>
              </w:tabs>
              <w:ind w:left="0" w:right="30" w:firstLine="426"/>
              <w:jc w:val="right"/>
              <w:rPr>
                <w:sz w:val="18"/>
                <w:szCs w:val="18"/>
                <w:u w:val="single"/>
              </w:rPr>
            </w:pPr>
            <w:r>
              <w:rPr>
                <w:sz w:val="18"/>
                <w:szCs w:val="18"/>
                <w:u w:val="single"/>
              </w:rPr>
              <w:t>24.02.2022 № 61-277</w:t>
            </w:r>
            <w:r w:rsidRPr="009841EB">
              <w:rPr>
                <w:sz w:val="18"/>
                <w:szCs w:val="18"/>
                <w:u w:val="single"/>
              </w:rPr>
              <w:t xml:space="preserve"> </w:t>
            </w:r>
            <w:r w:rsidRPr="00064AAE">
              <w:rPr>
                <w:sz w:val="18"/>
                <w:szCs w:val="18"/>
                <w:u w:val="single"/>
              </w:rPr>
              <w:t>д</w:t>
            </w:r>
          </w:p>
          <w:p w:rsidR="00F23AEF" w:rsidRPr="00F23AEF" w:rsidRDefault="00F23AEF" w:rsidP="00F23AEF">
            <w:pPr>
              <w:tabs>
                <w:tab w:val="left" w:pos="426"/>
                <w:tab w:val="left" w:pos="4395"/>
              </w:tabs>
              <w:ind w:left="0" w:right="30" w:firstLine="0"/>
              <w:jc w:val="right"/>
              <w:rPr>
                <w:sz w:val="18"/>
                <w:szCs w:val="18"/>
              </w:rPr>
            </w:pPr>
          </w:p>
        </w:tc>
      </w:tr>
      <w:tr w:rsidR="00F23AEF" w:rsidRPr="00F23AEF" w:rsidTr="00F23AEF">
        <w:trPr>
          <w:trHeight w:val="60"/>
        </w:trPr>
        <w:tc>
          <w:tcPr>
            <w:tcW w:w="250" w:type="dxa"/>
            <w:gridSpan w:val="2"/>
            <w:shd w:val="clear" w:color="FFFFFF" w:fill="auto"/>
            <w:vAlign w:val="bottom"/>
          </w:tcPr>
          <w:p w:rsidR="00F23AEF" w:rsidRPr="00F23AEF" w:rsidRDefault="00F23AEF" w:rsidP="007B4193">
            <w:pPr>
              <w:tabs>
                <w:tab w:val="left" w:pos="284"/>
                <w:tab w:val="left" w:pos="1134"/>
              </w:tabs>
              <w:ind w:left="0" w:right="142" w:firstLine="0"/>
              <w:jc w:val="center"/>
              <w:rPr>
                <w:sz w:val="18"/>
                <w:szCs w:val="18"/>
              </w:rPr>
            </w:pPr>
          </w:p>
        </w:tc>
        <w:tc>
          <w:tcPr>
            <w:tcW w:w="438" w:type="dxa"/>
            <w:gridSpan w:val="2"/>
            <w:shd w:val="clear" w:color="FFFFFF" w:fill="auto"/>
            <w:vAlign w:val="bottom"/>
          </w:tcPr>
          <w:p w:rsidR="00F23AEF" w:rsidRPr="00F23AEF" w:rsidRDefault="00F23AEF" w:rsidP="007B4193">
            <w:pPr>
              <w:tabs>
                <w:tab w:val="left" w:pos="284"/>
                <w:tab w:val="left" w:pos="1134"/>
              </w:tabs>
              <w:ind w:left="0" w:right="142" w:firstLine="0"/>
              <w:jc w:val="center"/>
              <w:rPr>
                <w:sz w:val="18"/>
                <w:szCs w:val="18"/>
              </w:rPr>
            </w:pPr>
          </w:p>
        </w:tc>
        <w:tc>
          <w:tcPr>
            <w:tcW w:w="256" w:type="dxa"/>
            <w:gridSpan w:val="2"/>
            <w:shd w:val="clear" w:color="FFFFFF" w:fill="auto"/>
            <w:vAlign w:val="bottom"/>
          </w:tcPr>
          <w:p w:rsidR="00F23AEF" w:rsidRPr="00F23AEF" w:rsidRDefault="00F23AEF" w:rsidP="007B4193">
            <w:pPr>
              <w:tabs>
                <w:tab w:val="left" w:pos="284"/>
                <w:tab w:val="left" w:pos="426"/>
                <w:tab w:val="left" w:pos="1134"/>
              </w:tabs>
              <w:ind w:left="0" w:right="142" w:firstLine="0"/>
              <w:jc w:val="center"/>
              <w:rPr>
                <w:sz w:val="18"/>
                <w:szCs w:val="18"/>
              </w:rPr>
            </w:pPr>
          </w:p>
        </w:tc>
        <w:tc>
          <w:tcPr>
            <w:tcW w:w="262" w:type="dxa"/>
            <w:gridSpan w:val="2"/>
            <w:shd w:val="clear" w:color="FFFFFF" w:fill="auto"/>
            <w:vAlign w:val="bottom"/>
          </w:tcPr>
          <w:p w:rsidR="00F23AEF" w:rsidRPr="00F23AEF" w:rsidRDefault="00F23AEF" w:rsidP="007B4193">
            <w:pPr>
              <w:tabs>
                <w:tab w:val="left" w:pos="284"/>
                <w:tab w:val="left" w:pos="426"/>
                <w:tab w:val="left" w:pos="1134"/>
              </w:tabs>
              <w:ind w:left="0" w:right="142" w:firstLine="0"/>
              <w:jc w:val="center"/>
              <w:rPr>
                <w:sz w:val="18"/>
                <w:szCs w:val="18"/>
              </w:rPr>
            </w:pPr>
          </w:p>
        </w:tc>
        <w:tc>
          <w:tcPr>
            <w:tcW w:w="334" w:type="dxa"/>
            <w:gridSpan w:val="2"/>
            <w:shd w:val="clear" w:color="FFFFFF" w:fill="auto"/>
            <w:vAlign w:val="bottom"/>
          </w:tcPr>
          <w:p w:rsidR="00F23AEF" w:rsidRPr="00F23AEF" w:rsidRDefault="00F23AEF" w:rsidP="007B4193">
            <w:pPr>
              <w:tabs>
                <w:tab w:val="left" w:pos="284"/>
                <w:tab w:val="left" w:pos="426"/>
                <w:tab w:val="left" w:pos="1134"/>
              </w:tabs>
              <w:ind w:left="0" w:right="142" w:firstLine="0"/>
              <w:jc w:val="center"/>
              <w:rPr>
                <w:sz w:val="18"/>
                <w:szCs w:val="18"/>
              </w:rPr>
            </w:pPr>
          </w:p>
        </w:tc>
        <w:tc>
          <w:tcPr>
            <w:tcW w:w="240" w:type="dxa"/>
            <w:gridSpan w:val="2"/>
            <w:shd w:val="clear" w:color="FFFFFF" w:fill="auto"/>
            <w:vAlign w:val="bottom"/>
          </w:tcPr>
          <w:p w:rsidR="00F23AEF" w:rsidRPr="00F23AEF" w:rsidRDefault="00F23AEF" w:rsidP="007B4193">
            <w:pPr>
              <w:tabs>
                <w:tab w:val="left" w:pos="284"/>
                <w:tab w:val="left" w:pos="426"/>
                <w:tab w:val="left" w:pos="1134"/>
              </w:tabs>
              <w:ind w:left="0" w:right="142" w:firstLine="0"/>
              <w:rPr>
                <w:sz w:val="18"/>
                <w:szCs w:val="18"/>
              </w:rPr>
            </w:pPr>
          </w:p>
        </w:tc>
        <w:tc>
          <w:tcPr>
            <w:tcW w:w="236" w:type="dxa"/>
            <w:gridSpan w:val="2"/>
            <w:shd w:val="clear" w:color="FFFFFF" w:fill="auto"/>
            <w:vAlign w:val="bottom"/>
          </w:tcPr>
          <w:p w:rsidR="00F23AEF" w:rsidRPr="00F23AEF" w:rsidRDefault="00F23AEF" w:rsidP="007B4193">
            <w:pPr>
              <w:tabs>
                <w:tab w:val="left" w:pos="284"/>
                <w:tab w:val="left" w:pos="426"/>
                <w:tab w:val="left" w:pos="1134"/>
              </w:tabs>
              <w:ind w:left="0" w:right="142" w:firstLine="0"/>
              <w:jc w:val="center"/>
              <w:rPr>
                <w:sz w:val="18"/>
                <w:szCs w:val="18"/>
              </w:rPr>
            </w:pPr>
          </w:p>
        </w:tc>
        <w:tc>
          <w:tcPr>
            <w:tcW w:w="375" w:type="dxa"/>
            <w:gridSpan w:val="2"/>
            <w:shd w:val="clear" w:color="FFFFFF" w:fill="auto"/>
            <w:vAlign w:val="bottom"/>
          </w:tcPr>
          <w:p w:rsidR="00F23AEF" w:rsidRPr="00F23AEF" w:rsidRDefault="00F23AEF" w:rsidP="007B4193">
            <w:pPr>
              <w:tabs>
                <w:tab w:val="left" w:pos="284"/>
                <w:tab w:val="left" w:pos="426"/>
                <w:tab w:val="left" w:pos="1134"/>
              </w:tabs>
              <w:ind w:left="0" w:right="142" w:firstLine="0"/>
              <w:jc w:val="center"/>
              <w:rPr>
                <w:sz w:val="18"/>
                <w:szCs w:val="18"/>
              </w:rPr>
            </w:pPr>
          </w:p>
        </w:tc>
        <w:tc>
          <w:tcPr>
            <w:tcW w:w="376" w:type="dxa"/>
            <w:gridSpan w:val="3"/>
            <w:shd w:val="clear" w:color="FFFFFF" w:fill="auto"/>
            <w:vAlign w:val="bottom"/>
          </w:tcPr>
          <w:p w:rsidR="00F23AEF" w:rsidRPr="00F23AEF" w:rsidRDefault="00F23AEF" w:rsidP="007B4193">
            <w:pPr>
              <w:tabs>
                <w:tab w:val="left" w:pos="284"/>
                <w:tab w:val="left" w:pos="426"/>
                <w:tab w:val="left" w:pos="1134"/>
              </w:tabs>
              <w:ind w:left="0" w:right="142" w:firstLine="0"/>
              <w:jc w:val="center"/>
              <w:rPr>
                <w:sz w:val="18"/>
                <w:szCs w:val="18"/>
              </w:rPr>
            </w:pPr>
          </w:p>
        </w:tc>
        <w:tc>
          <w:tcPr>
            <w:tcW w:w="236" w:type="dxa"/>
            <w:gridSpan w:val="2"/>
            <w:shd w:val="clear" w:color="FFFFFF" w:fill="auto"/>
            <w:vAlign w:val="bottom"/>
          </w:tcPr>
          <w:p w:rsidR="00F23AEF" w:rsidRPr="00F23AEF" w:rsidRDefault="00F23AEF" w:rsidP="007B4193">
            <w:pPr>
              <w:tabs>
                <w:tab w:val="left" w:pos="0"/>
                <w:tab w:val="left" w:pos="284"/>
                <w:tab w:val="left" w:pos="1134"/>
              </w:tabs>
              <w:ind w:left="0" w:right="142" w:firstLine="0"/>
              <w:jc w:val="center"/>
              <w:rPr>
                <w:sz w:val="18"/>
                <w:szCs w:val="18"/>
              </w:rPr>
            </w:pPr>
          </w:p>
        </w:tc>
        <w:tc>
          <w:tcPr>
            <w:tcW w:w="236" w:type="dxa"/>
            <w:shd w:val="clear" w:color="FFFFFF" w:fill="auto"/>
            <w:vAlign w:val="bottom"/>
          </w:tcPr>
          <w:p w:rsidR="00F23AEF" w:rsidRPr="00F23AEF" w:rsidRDefault="00F23AEF" w:rsidP="007B4193">
            <w:pPr>
              <w:tabs>
                <w:tab w:val="left" w:pos="284"/>
                <w:tab w:val="left" w:pos="426"/>
                <w:tab w:val="left" w:pos="1134"/>
              </w:tabs>
              <w:ind w:left="0" w:right="142" w:firstLine="0"/>
              <w:jc w:val="center"/>
              <w:rPr>
                <w:sz w:val="18"/>
                <w:szCs w:val="18"/>
              </w:rPr>
            </w:pPr>
          </w:p>
        </w:tc>
        <w:tc>
          <w:tcPr>
            <w:tcW w:w="7448" w:type="dxa"/>
            <w:gridSpan w:val="13"/>
            <w:shd w:val="clear" w:color="FFFFFF" w:fill="auto"/>
            <w:vAlign w:val="bottom"/>
          </w:tcPr>
          <w:p w:rsidR="00F23AEF" w:rsidRPr="00F23AEF" w:rsidRDefault="00F23AEF" w:rsidP="007B4193">
            <w:pPr>
              <w:tabs>
                <w:tab w:val="left" w:pos="162"/>
                <w:tab w:val="left" w:pos="284"/>
                <w:tab w:val="left" w:pos="426"/>
                <w:tab w:val="left" w:pos="1134"/>
              </w:tabs>
              <w:ind w:left="0" w:right="142" w:firstLine="709"/>
              <w:jc w:val="center"/>
              <w:rPr>
                <w:sz w:val="18"/>
                <w:szCs w:val="18"/>
              </w:rPr>
            </w:pPr>
          </w:p>
          <w:p w:rsidR="00F23AEF" w:rsidRPr="00F23AEF" w:rsidRDefault="00F23AEF" w:rsidP="007B4193">
            <w:pPr>
              <w:tabs>
                <w:tab w:val="left" w:pos="162"/>
                <w:tab w:val="left" w:pos="284"/>
                <w:tab w:val="left" w:pos="426"/>
                <w:tab w:val="left" w:pos="1134"/>
              </w:tabs>
              <w:ind w:left="0" w:right="142" w:firstLine="709"/>
              <w:jc w:val="center"/>
              <w:rPr>
                <w:sz w:val="18"/>
                <w:szCs w:val="18"/>
              </w:rPr>
            </w:pPr>
          </w:p>
          <w:p w:rsidR="00F23AEF" w:rsidRPr="00F23AEF" w:rsidRDefault="00F23AEF" w:rsidP="007B4193">
            <w:pPr>
              <w:tabs>
                <w:tab w:val="left" w:pos="162"/>
                <w:tab w:val="left" w:pos="284"/>
                <w:tab w:val="left" w:pos="426"/>
                <w:tab w:val="left" w:pos="1134"/>
              </w:tabs>
              <w:ind w:left="0" w:right="142" w:firstLine="709"/>
              <w:jc w:val="center"/>
              <w:rPr>
                <w:sz w:val="18"/>
                <w:szCs w:val="18"/>
              </w:rPr>
            </w:pPr>
          </w:p>
          <w:p w:rsidR="00F23AEF" w:rsidRPr="00F23AEF" w:rsidRDefault="00F23AEF" w:rsidP="007B4193">
            <w:pPr>
              <w:tabs>
                <w:tab w:val="left" w:pos="162"/>
                <w:tab w:val="left" w:pos="284"/>
                <w:tab w:val="left" w:pos="426"/>
                <w:tab w:val="left" w:pos="1134"/>
              </w:tabs>
              <w:ind w:left="0" w:right="142" w:firstLine="425"/>
              <w:jc w:val="center"/>
              <w:rPr>
                <w:sz w:val="18"/>
                <w:szCs w:val="18"/>
              </w:rPr>
            </w:pPr>
            <w:r w:rsidRPr="00F23AEF">
              <w:rPr>
                <w:sz w:val="18"/>
                <w:szCs w:val="18"/>
              </w:rPr>
              <w:t xml:space="preserve">Прогнозируемые доходы бюджета </w:t>
            </w:r>
            <w:proofErr w:type="spellStart"/>
            <w:r w:rsidRPr="00F23AEF">
              <w:rPr>
                <w:sz w:val="18"/>
                <w:szCs w:val="18"/>
              </w:rPr>
              <w:t>Хомутовского</w:t>
            </w:r>
            <w:proofErr w:type="spellEnd"/>
            <w:r w:rsidRPr="00F23AEF">
              <w:rPr>
                <w:sz w:val="18"/>
                <w:szCs w:val="18"/>
              </w:rPr>
              <w:t xml:space="preserve"> муниципального образования на 2022 год</w:t>
            </w:r>
          </w:p>
        </w:tc>
      </w:tr>
      <w:tr w:rsidR="00F23AEF" w:rsidRPr="00F23AEF" w:rsidTr="00F23AEF">
        <w:trPr>
          <w:gridAfter w:val="2"/>
          <w:wAfter w:w="647" w:type="dxa"/>
          <w:trHeight w:val="60"/>
        </w:trPr>
        <w:tc>
          <w:tcPr>
            <w:tcW w:w="10040" w:type="dxa"/>
            <w:gridSpan w:val="33"/>
            <w:shd w:val="clear" w:color="FFFFFF" w:fill="auto"/>
            <w:vAlign w:val="bottom"/>
          </w:tcPr>
          <w:p w:rsidR="00F23AEF" w:rsidRPr="00F23AEF" w:rsidRDefault="00F23AEF" w:rsidP="007B4193">
            <w:pPr>
              <w:tabs>
                <w:tab w:val="left" w:pos="284"/>
                <w:tab w:val="left" w:pos="1134"/>
              </w:tabs>
              <w:ind w:left="0" w:right="142" w:firstLine="709"/>
              <w:jc w:val="center"/>
              <w:rPr>
                <w:sz w:val="18"/>
                <w:szCs w:val="18"/>
              </w:rPr>
            </w:pPr>
          </w:p>
        </w:tc>
      </w:tr>
      <w:tr w:rsidR="00F23AEF" w:rsidRPr="00F23AEF" w:rsidTr="00F23AEF">
        <w:trPr>
          <w:gridAfter w:val="2"/>
          <w:wAfter w:w="647" w:type="dxa"/>
          <w:trHeight w:val="598"/>
        </w:trPr>
        <w:tc>
          <w:tcPr>
            <w:tcW w:w="10040" w:type="dxa"/>
            <w:gridSpan w:val="33"/>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Единица измерения: тыс. руб.</w:t>
            </w:r>
          </w:p>
          <w:p w:rsidR="00F23AEF" w:rsidRPr="00F23AEF" w:rsidRDefault="00F23AEF" w:rsidP="00F23AEF">
            <w:pPr>
              <w:tabs>
                <w:tab w:val="left" w:pos="426"/>
                <w:tab w:val="left" w:pos="3976"/>
              </w:tabs>
              <w:ind w:left="0" w:right="142" w:firstLine="0"/>
              <w:rPr>
                <w:sz w:val="18"/>
                <w:szCs w:val="18"/>
              </w:rPr>
            </w:pPr>
          </w:p>
        </w:tc>
      </w:tr>
      <w:tr w:rsidR="00F23AEF" w:rsidRPr="00F23AEF" w:rsidTr="007B4193">
        <w:trPr>
          <w:gridAfter w:val="3"/>
          <w:wAfter w:w="798" w:type="dxa"/>
          <w:trHeight w:hRule="exact" w:val="255"/>
        </w:trPr>
        <w:tc>
          <w:tcPr>
            <w:tcW w:w="5766" w:type="dxa"/>
            <w:gridSpan w:val="24"/>
            <w:vMerge w:val="restart"/>
            <w:tcBorders>
              <w:top w:val="single" w:sz="10" w:space="0" w:color="auto"/>
              <w:left w:val="single" w:sz="10" w:space="0" w:color="auto"/>
              <w:bottom w:val="single" w:sz="10" w:space="0" w:color="auto"/>
              <w:right w:val="single" w:sz="5" w:space="0" w:color="auto"/>
            </w:tcBorders>
            <w:shd w:val="clear" w:color="FFFFFF" w:fill="auto"/>
            <w:vAlign w:val="center"/>
          </w:tcPr>
          <w:p w:rsidR="00F23AEF" w:rsidRPr="00F23AEF" w:rsidRDefault="00F23AEF" w:rsidP="00F23AEF">
            <w:pPr>
              <w:tabs>
                <w:tab w:val="left" w:pos="426"/>
                <w:tab w:val="left" w:pos="3976"/>
              </w:tabs>
              <w:ind w:left="0" w:right="142" w:firstLine="0"/>
              <w:rPr>
                <w:sz w:val="18"/>
                <w:szCs w:val="18"/>
              </w:rPr>
            </w:pPr>
            <w:r w:rsidRPr="00F23AEF">
              <w:rPr>
                <w:sz w:val="18"/>
                <w:szCs w:val="18"/>
              </w:rPr>
              <w:t>Наименование показателя</w:t>
            </w:r>
          </w:p>
        </w:tc>
        <w:tc>
          <w:tcPr>
            <w:tcW w:w="507" w:type="dxa"/>
            <w:gridSpan w:val="2"/>
            <w:vMerge w:val="restart"/>
            <w:tcBorders>
              <w:top w:val="single" w:sz="10" w:space="0" w:color="auto"/>
              <w:left w:val="single" w:sz="5" w:space="0" w:color="auto"/>
              <w:bottom w:val="single" w:sz="10" w:space="0" w:color="auto"/>
              <w:right w:val="single" w:sz="5" w:space="0" w:color="auto"/>
            </w:tcBorders>
            <w:shd w:val="clear" w:color="FFFFFF" w:fill="auto"/>
            <w:vAlign w:val="center"/>
          </w:tcPr>
          <w:p w:rsidR="00F23AEF" w:rsidRPr="00F23AEF" w:rsidRDefault="00F23AEF" w:rsidP="00F23AEF">
            <w:pPr>
              <w:tabs>
                <w:tab w:val="left" w:pos="426"/>
                <w:tab w:val="left" w:pos="3976"/>
              </w:tabs>
              <w:ind w:left="0" w:right="142" w:firstLine="0"/>
              <w:rPr>
                <w:sz w:val="18"/>
                <w:szCs w:val="18"/>
              </w:rPr>
            </w:pPr>
            <w:r w:rsidRPr="00F23AEF">
              <w:rPr>
                <w:sz w:val="18"/>
                <w:szCs w:val="18"/>
              </w:rPr>
              <w:t>ППП</w:t>
            </w:r>
          </w:p>
        </w:tc>
        <w:tc>
          <w:tcPr>
            <w:tcW w:w="1882" w:type="dxa"/>
            <w:gridSpan w:val="2"/>
            <w:tcBorders>
              <w:top w:val="single" w:sz="10" w:space="0" w:color="auto"/>
              <w:left w:val="single" w:sz="5" w:space="0" w:color="auto"/>
              <w:bottom w:val="none" w:sz="5" w:space="0" w:color="auto"/>
            </w:tcBorders>
            <w:shd w:val="clear" w:color="FFFFFF" w:fill="auto"/>
            <w:vAlign w:val="center"/>
          </w:tcPr>
          <w:p w:rsidR="00F23AEF" w:rsidRPr="00F23AEF" w:rsidRDefault="00F23AEF" w:rsidP="00F23AEF">
            <w:pPr>
              <w:tabs>
                <w:tab w:val="left" w:pos="426"/>
                <w:tab w:val="left" w:pos="3976"/>
              </w:tabs>
              <w:ind w:left="0" w:right="142" w:firstLine="0"/>
              <w:rPr>
                <w:sz w:val="18"/>
                <w:szCs w:val="18"/>
              </w:rPr>
            </w:pPr>
            <w:r w:rsidRPr="00F23AEF">
              <w:rPr>
                <w:sz w:val="18"/>
                <w:szCs w:val="18"/>
              </w:rPr>
              <w:t>Классификатор доходов</w:t>
            </w:r>
          </w:p>
        </w:tc>
        <w:tc>
          <w:tcPr>
            <w:tcW w:w="1734" w:type="dxa"/>
            <w:gridSpan w:val="4"/>
            <w:vMerge w:val="restart"/>
            <w:tcBorders>
              <w:top w:val="single" w:sz="10" w:space="0" w:color="auto"/>
              <w:left w:val="single" w:sz="5" w:space="0" w:color="auto"/>
              <w:bottom w:val="single" w:sz="10" w:space="0" w:color="auto"/>
              <w:right w:val="single" w:sz="10" w:space="0" w:color="auto"/>
            </w:tcBorders>
            <w:shd w:val="clear" w:color="FFFFFF" w:fill="auto"/>
            <w:vAlign w:val="center"/>
          </w:tcPr>
          <w:p w:rsidR="00F23AEF" w:rsidRPr="00F23AEF" w:rsidRDefault="00F23AEF" w:rsidP="00F23AEF">
            <w:pPr>
              <w:tabs>
                <w:tab w:val="left" w:pos="426"/>
                <w:tab w:val="left" w:pos="3976"/>
              </w:tabs>
              <w:ind w:left="0" w:right="142" w:firstLine="0"/>
              <w:rPr>
                <w:sz w:val="18"/>
                <w:szCs w:val="18"/>
              </w:rPr>
            </w:pPr>
            <w:r w:rsidRPr="00F23AEF">
              <w:rPr>
                <w:sz w:val="18"/>
                <w:szCs w:val="18"/>
              </w:rPr>
              <w:t>Сумма на год</w:t>
            </w:r>
          </w:p>
        </w:tc>
      </w:tr>
      <w:tr w:rsidR="00F23AEF" w:rsidRPr="00F23AEF" w:rsidTr="007B4193">
        <w:trPr>
          <w:gridAfter w:val="3"/>
          <w:wAfter w:w="798" w:type="dxa"/>
          <w:trHeight w:hRule="exact" w:val="255"/>
          <w:tblHeader/>
        </w:trPr>
        <w:tc>
          <w:tcPr>
            <w:tcW w:w="5766" w:type="dxa"/>
            <w:gridSpan w:val="24"/>
            <w:vMerge/>
            <w:tcBorders>
              <w:top w:val="single" w:sz="10" w:space="0" w:color="auto"/>
              <w:left w:val="single" w:sz="10" w:space="0" w:color="auto"/>
              <w:bottom w:val="single" w:sz="10" w:space="0" w:color="auto"/>
              <w:right w:val="single" w:sz="5" w:space="0" w:color="auto"/>
            </w:tcBorders>
            <w:shd w:val="clear" w:color="FFFFFF" w:fill="auto"/>
            <w:vAlign w:val="center"/>
          </w:tcPr>
          <w:p w:rsidR="00F23AEF" w:rsidRPr="00F23AEF" w:rsidRDefault="00F23AEF" w:rsidP="00F23AEF">
            <w:pPr>
              <w:tabs>
                <w:tab w:val="left" w:pos="426"/>
                <w:tab w:val="left" w:pos="3976"/>
              </w:tabs>
              <w:ind w:left="0" w:right="142" w:firstLine="0"/>
              <w:rPr>
                <w:sz w:val="18"/>
                <w:szCs w:val="18"/>
              </w:rPr>
            </w:pPr>
          </w:p>
        </w:tc>
        <w:tc>
          <w:tcPr>
            <w:tcW w:w="507" w:type="dxa"/>
            <w:gridSpan w:val="2"/>
            <w:vMerge/>
            <w:tcBorders>
              <w:top w:val="single" w:sz="10" w:space="0" w:color="auto"/>
              <w:left w:val="single" w:sz="5" w:space="0" w:color="auto"/>
              <w:bottom w:val="single" w:sz="10" w:space="0" w:color="auto"/>
              <w:right w:val="single" w:sz="5" w:space="0" w:color="auto"/>
            </w:tcBorders>
            <w:shd w:val="clear" w:color="FFFFFF" w:fill="auto"/>
            <w:vAlign w:val="center"/>
          </w:tcPr>
          <w:p w:rsidR="00F23AEF" w:rsidRPr="00F23AEF" w:rsidRDefault="00F23AEF" w:rsidP="00F23AEF">
            <w:pPr>
              <w:tabs>
                <w:tab w:val="left" w:pos="426"/>
                <w:tab w:val="left" w:pos="3976"/>
              </w:tabs>
              <w:ind w:left="0" w:right="142" w:firstLine="0"/>
              <w:rPr>
                <w:sz w:val="18"/>
                <w:szCs w:val="18"/>
              </w:rPr>
            </w:pPr>
          </w:p>
        </w:tc>
        <w:tc>
          <w:tcPr>
            <w:tcW w:w="1882" w:type="dxa"/>
            <w:gridSpan w:val="2"/>
            <w:tcBorders>
              <w:top w:val="none" w:sz="5" w:space="0" w:color="auto"/>
              <w:left w:val="single" w:sz="5" w:space="0" w:color="auto"/>
              <w:bottom w:val="single" w:sz="10" w:space="0" w:color="auto"/>
            </w:tcBorders>
            <w:shd w:val="clear" w:color="FFFFFF" w:fill="auto"/>
            <w:vAlign w:val="center"/>
          </w:tcPr>
          <w:p w:rsidR="00F23AEF" w:rsidRPr="00F23AEF" w:rsidRDefault="00F23AEF" w:rsidP="00F23AEF">
            <w:pPr>
              <w:tabs>
                <w:tab w:val="left" w:pos="426"/>
                <w:tab w:val="left" w:pos="3976"/>
              </w:tabs>
              <w:ind w:left="0" w:right="142" w:firstLine="0"/>
              <w:rPr>
                <w:sz w:val="18"/>
                <w:szCs w:val="18"/>
              </w:rPr>
            </w:pPr>
          </w:p>
        </w:tc>
        <w:tc>
          <w:tcPr>
            <w:tcW w:w="1734" w:type="dxa"/>
            <w:gridSpan w:val="4"/>
            <w:vMerge/>
            <w:tcBorders>
              <w:top w:val="single" w:sz="10" w:space="0" w:color="auto"/>
              <w:left w:val="single" w:sz="5" w:space="0" w:color="auto"/>
              <w:bottom w:val="single" w:sz="10" w:space="0" w:color="auto"/>
              <w:right w:val="single" w:sz="10" w:space="0" w:color="auto"/>
            </w:tcBorders>
            <w:shd w:val="clear" w:color="FFFFFF" w:fill="auto"/>
            <w:vAlign w:val="center"/>
          </w:tcPr>
          <w:p w:rsidR="00F23AEF" w:rsidRPr="00F23AEF" w:rsidRDefault="00F23AEF" w:rsidP="00F23AEF">
            <w:pPr>
              <w:tabs>
                <w:tab w:val="left" w:pos="426"/>
                <w:tab w:val="left" w:pos="3976"/>
              </w:tabs>
              <w:ind w:left="0" w:right="142" w:firstLine="0"/>
              <w:rPr>
                <w:sz w:val="18"/>
                <w:szCs w:val="18"/>
              </w:rPr>
            </w:pPr>
          </w:p>
        </w:tc>
      </w:tr>
      <w:tr w:rsidR="00F23AEF" w:rsidRPr="00F23AEF" w:rsidTr="007B4193">
        <w:trPr>
          <w:gridAfter w:val="3"/>
          <w:wAfter w:w="798" w:type="dxa"/>
          <w:trHeight w:hRule="exact" w:val="255"/>
        </w:trPr>
        <w:tc>
          <w:tcPr>
            <w:tcW w:w="6273" w:type="dxa"/>
            <w:gridSpan w:val="26"/>
            <w:tcBorders>
              <w:top w:val="single" w:sz="5" w:space="0" w:color="auto"/>
              <w:left w:val="single" w:sz="10"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НАЛОГОВЫЕ И НЕНАЛОГОВЫЕ ДОХОДЫ</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10000000000000000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85 974.88</w:t>
            </w:r>
          </w:p>
        </w:tc>
      </w:tr>
      <w:tr w:rsidR="00F23AEF" w:rsidRPr="00F23AEF" w:rsidTr="007B4193">
        <w:trPr>
          <w:gridAfter w:val="3"/>
          <w:wAfter w:w="798" w:type="dxa"/>
          <w:trHeight w:hRule="exact" w:val="25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НАЛОГИ НА ПРИБЫЛЬ, ДОХОДЫ</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10100000000000000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13 143.90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 на доходы физических лиц</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10102000010000110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13 143.90</w:t>
            </w:r>
          </w:p>
        </w:tc>
      </w:tr>
      <w:tr w:rsidR="00F23AEF" w:rsidRPr="00F23AEF" w:rsidTr="007B4193">
        <w:trPr>
          <w:gridAfter w:val="3"/>
          <w:wAfter w:w="798" w:type="dxa"/>
          <w:trHeight w:hRule="exact" w:val="10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182</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10102010010000110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11 993.90</w:t>
            </w:r>
          </w:p>
        </w:tc>
      </w:tr>
      <w:tr w:rsidR="00F23AEF" w:rsidRPr="00F23AEF" w:rsidTr="007B4193">
        <w:trPr>
          <w:gridAfter w:val="3"/>
          <w:wAfter w:w="798" w:type="dxa"/>
          <w:trHeight w:hRule="exact" w:val="148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182</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10102020010000110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150.00</w:t>
            </w:r>
          </w:p>
        </w:tc>
      </w:tr>
      <w:tr w:rsidR="00F23AEF" w:rsidRPr="00F23AEF" w:rsidTr="007B4193">
        <w:trPr>
          <w:gridAfter w:val="3"/>
          <w:wAfter w:w="798" w:type="dxa"/>
          <w:trHeight w:hRule="exact" w:val="64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182</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10102030010000110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1 000.00</w:t>
            </w:r>
          </w:p>
        </w:tc>
      </w:tr>
      <w:tr w:rsidR="00F23AEF" w:rsidRPr="00F23AEF" w:rsidTr="007B4193">
        <w:trPr>
          <w:gridAfter w:val="3"/>
          <w:wAfter w:w="798" w:type="dxa"/>
          <w:trHeight w:hRule="exact" w:val="49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НАЛОГИ НА ТОВАРЫ (РАБОТЫ, УСЛУГИ), РЕАЛИЗУЕМЫЕ НА ТЕРРИТОРИИ РОССИЙСКОЙ ФЕДЕРАЦИИ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18 677.56</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Акцизы по подакцизным товарам (продукции), производимым на территории Российской Федерации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10302000010000110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18 677.56</w:t>
            </w:r>
          </w:p>
        </w:tc>
      </w:tr>
      <w:tr w:rsidR="00F23AEF" w:rsidRPr="00F23AEF" w:rsidTr="007B4193">
        <w:trPr>
          <w:gridAfter w:val="3"/>
          <w:wAfter w:w="798" w:type="dxa"/>
          <w:trHeight w:hRule="exact" w:val="91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10302230010000110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8 444.76</w:t>
            </w:r>
          </w:p>
        </w:tc>
      </w:tr>
      <w:tr w:rsidR="00F23AEF" w:rsidRPr="00F23AEF" w:rsidTr="007B4193">
        <w:trPr>
          <w:gridAfter w:val="3"/>
          <w:wAfter w:w="798" w:type="dxa"/>
          <w:trHeight w:hRule="exact" w:val="148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100</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10302231010000110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8 444.76</w:t>
            </w:r>
          </w:p>
        </w:tc>
      </w:tr>
      <w:tr w:rsidR="00F23AEF" w:rsidRPr="00F23AEF" w:rsidTr="007B4193">
        <w:trPr>
          <w:gridAfter w:val="3"/>
          <w:wAfter w:w="798" w:type="dxa"/>
          <w:trHeight w:hRule="exact" w:val="11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уплаты акцизов на моторные масла для дизельных и (или) карбюраторных (</w:t>
            </w:r>
            <w:proofErr w:type="spellStart"/>
            <w:r w:rsidRPr="00F23AEF">
              <w:rPr>
                <w:sz w:val="18"/>
                <w:szCs w:val="18"/>
              </w:rPr>
              <w:t>инжекторных</w:t>
            </w:r>
            <w:proofErr w:type="spellEnd"/>
            <w:r w:rsidRPr="00F23AEF">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10302240010000110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46.70</w:t>
            </w:r>
          </w:p>
        </w:tc>
      </w:tr>
      <w:tr w:rsidR="00F23AEF" w:rsidRPr="00F23AEF" w:rsidTr="007B4193">
        <w:trPr>
          <w:gridAfter w:val="3"/>
          <w:wAfter w:w="798" w:type="dxa"/>
          <w:trHeight w:hRule="exact" w:val="169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уплаты акцизов на моторные масла для дизельных и (или) карбюраторных (</w:t>
            </w:r>
            <w:proofErr w:type="spellStart"/>
            <w:r w:rsidRPr="00F23AEF">
              <w:rPr>
                <w:sz w:val="18"/>
                <w:szCs w:val="18"/>
              </w:rPr>
              <w:t>инжекторных</w:t>
            </w:r>
            <w:proofErr w:type="spellEnd"/>
            <w:r w:rsidRPr="00F23AEF">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100</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10302241010000110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46.70</w:t>
            </w:r>
          </w:p>
        </w:tc>
      </w:tr>
      <w:tr w:rsidR="00F23AEF" w:rsidRPr="00F23AEF" w:rsidTr="007B4193">
        <w:trPr>
          <w:gridAfter w:val="3"/>
          <w:wAfter w:w="798" w:type="dxa"/>
          <w:trHeight w:hRule="exact" w:val="91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10302250010000110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11 245.00</w:t>
            </w:r>
          </w:p>
        </w:tc>
      </w:tr>
      <w:tr w:rsidR="00F23AEF" w:rsidRPr="00F23AEF" w:rsidTr="007B4193">
        <w:trPr>
          <w:gridAfter w:val="3"/>
          <w:wAfter w:w="798" w:type="dxa"/>
          <w:trHeight w:hRule="exact" w:val="148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100</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10302251010000110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11 245.00</w:t>
            </w:r>
          </w:p>
        </w:tc>
      </w:tr>
      <w:tr w:rsidR="00F23AEF" w:rsidRPr="00F23AEF" w:rsidTr="007B4193">
        <w:trPr>
          <w:gridAfter w:val="3"/>
          <w:wAfter w:w="798" w:type="dxa"/>
          <w:trHeight w:hRule="exact" w:val="91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10302260010000110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-1 058.90</w:t>
            </w:r>
          </w:p>
        </w:tc>
      </w:tr>
      <w:tr w:rsidR="00F23AEF" w:rsidRPr="00F23AEF" w:rsidTr="007B4193">
        <w:trPr>
          <w:gridAfter w:val="3"/>
          <w:wAfter w:w="798" w:type="dxa"/>
          <w:trHeight w:hRule="exact" w:val="148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100</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10302261010000110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-1 058.90</w:t>
            </w:r>
          </w:p>
        </w:tc>
      </w:tr>
      <w:tr w:rsidR="00F23AEF" w:rsidRPr="00F23AEF" w:rsidTr="007B4193">
        <w:trPr>
          <w:gridAfter w:val="3"/>
          <w:wAfter w:w="798" w:type="dxa"/>
          <w:trHeight w:hRule="exact" w:val="25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НАЛОГИ НА СОВОКУПНЫЙ ДОХОД</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10500000000000000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153.10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Единый сельскохозяйственный налог</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10503000010000110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153.10</w:t>
            </w:r>
          </w:p>
        </w:tc>
      </w:tr>
      <w:tr w:rsidR="00F23AEF" w:rsidRPr="00F23AEF" w:rsidTr="007B4193">
        <w:trPr>
          <w:gridAfter w:val="3"/>
          <w:wAfter w:w="798" w:type="dxa"/>
          <w:trHeight w:hRule="exact" w:val="22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Единый сельскохозяйственный налог</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182</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10503010010000110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153.10</w:t>
            </w:r>
          </w:p>
        </w:tc>
      </w:tr>
      <w:tr w:rsidR="00F23AEF" w:rsidRPr="00F23AEF" w:rsidTr="007B4193">
        <w:trPr>
          <w:gridAfter w:val="3"/>
          <w:wAfter w:w="798" w:type="dxa"/>
          <w:trHeight w:hRule="exact" w:val="25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НАЛОГИ НА ИМУЩЕСТВО</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10600000000000000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42 584.00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 на имущество физических лиц</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10601000000000110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3 374.00</w:t>
            </w:r>
          </w:p>
        </w:tc>
      </w:tr>
      <w:tr w:rsidR="00F23AEF" w:rsidRPr="00F23AEF" w:rsidTr="007B4193">
        <w:trPr>
          <w:gridAfter w:val="3"/>
          <w:wAfter w:w="798" w:type="dxa"/>
          <w:trHeight w:hRule="exact" w:val="64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182</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10601030100000110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3 374.00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Земельный налог</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10606000000000110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39 210.00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Земельный налог с организаций</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10606030000000110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16 242.00</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Земельный налог с организаций, обладающих земельным участком, расположенным в границах сельских поселений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182</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10606033100000110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16 242.00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Земельный налог с физических лиц</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10606040000000110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22 968.00</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Земельный налог с физических лиц, обладающих земельным участком, расположенным в границах сельских поселений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182</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10606043100000110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22 968.00</w:t>
            </w:r>
          </w:p>
        </w:tc>
      </w:tr>
      <w:tr w:rsidR="00F23AEF" w:rsidRPr="00F23AEF" w:rsidTr="007B4193">
        <w:trPr>
          <w:gridAfter w:val="3"/>
          <w:wAfter w:w="798" w:type="dxa"/>
          <w:trHeight w:hRule="exact" w:val="25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ГОСУДАРСТВЕННАЯ ПОШЛИНА</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10800000000000000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71.80</w:t>
            </w:r>
          </w:p>
        </w:tc>
      </w:tr>
      <w:tr w:rsidR="00F23AEF" w:rsidRPr="00F23AEF" w:rsidTr="007B4193">
        <w:trPr>
          <w:gridAfter w:val="3"/>
          <w:wAfter w:w="798" w:type="dxa"/>
          <w:trHeight w:hRule="exact" w:val="69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10804000010000110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71.80</w:t>
            </w:r>
          </w:p>
        </w:tc>
      </w:tr>
      <w:tr w:rsidR="00F23AEF" w:rsidRPr="00F23AEF" w:rsidTr="007B4193">
        <w:trPr>
          <w:gridAfter w:val="3"/>
          <w:wAfter w:w="798" w:type="dxa"/>
          <w:trHeight w:hRule="exact" w:val="85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10804020010000110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71.80</w:t>
            </w:r>
          </w:p>
        </w:tc>
      </w:tr>
      <w:tr w:rsidR="00F23AEF" w:rsidRPr="00F23AEF" w:rsidTr="007B4193">
        <w:trPr>
          <w:gridAfter w:val="3"/>
          <w:wAfter w:w="798" w:type="dxa"/>
          <w:trHeight w:hRule="exact" w:val="49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ИСПОЛЬЗОВАНИЯ ИМУЩЕСТВА, НАХОДЯЩЕГОСЯ В ГОСУДАРСТВЕННОЙ И МУНИЦИПАЛЬНОЙ СОБСТВЕННОСТИ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11100000000000000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113.10</w:t>
            </w:r>
          </w:p>
        </w:tc>
      </w:tr>
      <w:tr w:rsidR="00F23AEF" w:rsidRPr="00F23AEF" w:rsidTr="007B4193">
        <w:trPr>
          <w:gridAfter w:val="3"/>
          <w:wAfter w:w="798" w:type="dxa"/>
          <w:trHeight w:hRule="exact" w:val="11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11105000000000120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113.10</w:t>
            </w:r>
          </w:p>
        </w:tc>
      </w:tr>
      <w:tr w:rsidR="00F23AEF" w:rsidRPr="00F23AEF" w:rsidTr="007B4193">
        <w:trPr>
          <w:gridAfter w:val="3"/>
          <w:wAfter w:w="798" w:type="dxa"/>
          <w:trHeight w:hRule="exact" w:val="11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roofErr w:type="gramStart"/>
            <w:r w:rsidRPr="00F23AEF">
              <w:rPr>
                <w:sz w:val="18"/>
                <w:szCs w:val="18"/>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11105020000000120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5.20</w:t>
            </w:r>
          </w:p>
        </w:tc>
      </w:tr>
      <w:tr w:rsidR="00F23AEF" w:rsidRPr="00F23AEF" w:rsidTr="007B4193">
        <w:trPr>
          <w:gridAfter w:val="3"/>
          <w:wAfter w:w="798" w:type="dxa"/>
          <w:trHeight w:hRule="exact" w:val="10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roofErr w:type="gramStart"/>
            <w:r w:rsidRPr="00F23AEF">
              <w:rPr>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11105025100000120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5.20</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сдачи в аренду имущества, составляющего государственную (муниципальную) казну (за исключением земельных участков)</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11105070000000120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107.90</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сдачи в аренду имущества, составляющего казну сельских поселений (за исключением земельных участков)</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11105075100000120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107.90</w:t>
            </w:r>
          </w:p>
        </w:tc>
      </w:tr>
      <w:tr w:rsidR="00F23AEF" w:rsidRPr="00F23AEF" w:rsidTr="007B4193">
        <w:trPr>
          <w:gridAfter w:val="3"/>
          <w:wAfter w:w="798" w:type="dxa"/>
          <w:trHeight w:hRule="exact" w:val="49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ОКАЗАНИЯ ПЛАТНЫХ УСЛУГ И КОМПЕНСАЦИИ ЗАТРАТ ГОСУДАРСТВА</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5 501.15</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оказания платных услуг (работ)</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11301000000000130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2 256.00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Прочие доходы от оказания платных услуг (работ)</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11301990000000130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2 256.00</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Прочие доходы от оказания платных услуг (работ) получателями средств бюджетов сельских поселений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11301995100000130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2 256.00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компенсации затрат государства</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11302000000000130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3 245.15</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поступающие в порядке возмещения расходов, понесенных в связи с эксплуатацией имущества</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11302060000000130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15.50</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поступающие в порядке возмещения расходов, понесенных в связи с эксплуатацией имущества сельских поселений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11302065100000130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15.50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Прочие доходы от компенсации затрат государства</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11302990000000130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3 229.65</w:t>
            </w:r>
          </w:p>
        </w:tc>
      </w:tr>
      <w:tr w:rsidR="00F23AEF" w:rsidRPr="00F23AEF" w:rsidTr="007B4193">
        <w:trPr>
          <w:gridAfter w:val="3"/>
          <w:wAfter w:w="798" w:type="dxa"/>
          <w:trHeight w:hRule="exact" w:val="22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Прочие доходы от компенсации затрат бюджетов сельских поселений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11302995100000130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3 229.65</w:t>
            </w:r>
          </w:p>
        </w:tc>
      </w:tr>
      <w:tr w:rsidR="00F23AEF" w:rsidRPr="00F23AEF" w:rsidTr="007B4193">
        <w:trPr>
          <w:gridAfter w:val="3"/>
          <w:wAfter w:w="798" w:type="dxa"/>
          <w:trHeight w:hRule="exact" w:val="49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ПРОДАЖИ МАТЕРИАЛЬНЫХ И НЕМАТЕРИАЛЬНЫХ АКТИВОВ</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11400000000000000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5 672.96</w:t>
            </w:r>
          </w:p>
        </w:tc>
      </w:tr>
      <w:tr w:rsidR="00F23AEF" w:rsidRPr="00F23AEF" w:rsidTr="007B4193">
        <w:trPr>
          <w:gridAfter w:val="3"/>
          <w:wAfter w:w="798" w:type="dxa"/>
          <w:trHeight w:hRule="exact" w:val="11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11402000000000000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4 409.70</w:t>
            </w:r>
          </w:p>
        </w:tc>
      </w:tr>
      <w:tr w:rsidR="00F23AEF" w:rsidRPr="00F23AEF" w:rsidTr="007B4193">
        <w:trPr>
          <w:gridAfter w:val="3"/>
          <w:wAfter w:w="798" w:type="dxa"/>
          <w:trHeight w:hRule="exact" w:val="13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11402050100000410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4 409.70</w:t>
            </w:r>
          </w:p>
        </w:tc>
      </w:tr>
      <w:tr w:rsidR="00F23AEF" w:rsidRPr="00F23AEF" w:rsidTr="007B4193">
        <w:trPr>
          <w:gridAfter w:val="3"/>
          <w:wAfter w:w="798" w:type="dxa"/>
          <w:trHeight w:hRule="exact" w:val="127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11402053100000410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4 409.70</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продажи земельных участков, находящихся в государственной и муниципальной собственности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11406000000000430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1 263.26</w:t>
            </w:r>
          </w:p>
        </w:tc>
      </w:tr>
      <w:tr w:rsidR="00F23AEF" w:rsidRPr="00F23AEF" w:rsidTr="007B4193">
        <w:trPr>
          <w:gridAfter w:val="3"/>
          <w:wAfter w:w="798" w:type="dxa"/>
          <w:trHeight w:hRule="exact" w:val="69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11406020000000430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1 263.26</w:t>
            </w:r>
          </w:p>
        </w:tc>
      </w:tr>
      <w:tr w:rsidR="00F23AEF" w:rsidRPr="00F23AEF" w:rsidTr="007B4193">
        <w:trPr>
          <w:gridAfter w:val="3"/>
          <w:wAfter w:w="798" w:type="dxa"/>
          <w:trHeight w:hRule="exact" w:val="64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11406025100000430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1 263.26</w:t>
            </w:r>
          </w:p>
        </w:tc>
      </w:tr>
      <w:tr w:rsidR="00F23AEF" w:rsidRPr="00F23AEF" w:rsidTr="007B4193">
        <w:trPr>
          <w:gridAfter w:val="3"/>
          <w:wAfter w:w="798" w:type="dxa"/>
          <w:trHeight w:hRule="exact" w:val="25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ШТРАФЫ, САНКЦИИ, ВОЗМЕЩЕНИЕ УЩЕРБА</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11600000000000000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57.30</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Административные штрафы, установленные законами субъектов Российской Федерации об административных правонарушениях</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11602000020000140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57.30</w:t>
            </w:r>
          </w:p>
        </w:tc>
      </w:tr>
      <w:tr w:rsidR="00F23AEF" w:rsidRPr="00F23AEF" w:rsidTr="007B4193">
        <w:trPr>
          <w:gridAfter w:val="3"/>
          <w:wAfter w:w="798" w:type="dxa"/>
          <w:trHeight w:hRule="exact" w:val="64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11602020020000140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57.30</w:t>
            </w:r>
          </w:p>
        </w:tc>
      </w:tr>
      <w:tr w:rsidR="00F23AEF" w:rsidRPr="00F23AEF" w:rsidTr="007B4193">
        <w:trPr>
          <w:gridAfter w:val="3"/>
          <w:wAfter w:w="798" w:type="dxa"/>
          <w:trHeight w:hRule="exact" w:val="255"/>
        </w:trPr>
        <w:tc>
          <w:tcPr>
            <w:tcW w:w="6273" w:type="dxa"/>
            <w:gridSpan w:val="26"/>
            <w:tcBorders>
              <w:top w:val="single" w:sz="5" w:space="0" w:color="auto"/>
              <w:left w:val="single" w:sz="10"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БЕЗВОЗМЕЗДНЫЕ ПОСТУПЛЕНИЯ</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20000000000000000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178 987.87</w:t>
            </w:r>
          </w:p>
        </w:tc>
      </w:tr>
      <w:tr w:rsidR="00F23AEF" w:rsidRPr="00F23AEF" w:rsidTr="007B4193">
        <w:trPr>
          <w:gridAfter w:val="3"/>
          <w:wAfter w:w="798" w:type="dxa"/>
          <w:trHeight w:hRule="exact" w:val="49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БЕЗВОЗМЕЗДНЫЕ ПОСТУПЛЕНИЯ ОТ ДРУГИХ БЮДЖЕТОВ БЮДЖЕТНОЙ СИСТЕМЫ РОССИЙСКОЙ ФЕДЕРАЦИИ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179 987.87</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Дотации бюджетам бюджетной системы Российской Федерации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20210000000000150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39 078.28</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20216001000000150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39 078.28</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Дотации бюджетам сельских поселений на выравнивание бюджетной обеспеченности из бюджетов муниципальных районов</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20216001100000150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39 078.28</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Субсидии бюджетам бюджетной системы Российской Федерации (межбюджетные субсидии)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20220000000000150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139 738.09</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Субсидии бюджетам на реализацию программ формирования современной городской среды</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20225555000000150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9 523.70</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Субсидии бюджетам сельских поселений на реализацию программ формирования современной городской среды</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20225555100000150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9 523.70</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Субсидии бюджетам на обеспечение комплексного развития сельских территорий</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20225576000000150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113 905.67</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Субсидии бюджетам сельских поселений на обеспечение комплексного развития сельских территорий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20225576100000150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113 905.67</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Прочие субсидии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20229999000000150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16 308.72</w:t>
            </w:r>
          </w:p>
        </w:tc>
      </w:tr>
      <w:tr w:rsidR="00F23AEF" w:rsidRPr="00F23AEF" w:rsidTr="007B4193">
        <w:trPr>
          <w:gridAfter w:val="3"/>
          <w:wAfter w:w="798" w:type="dxa"/>
          <w:trHeight w:hRule="exact" w:val="22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Прочие субсидии бюджетам сельских поселений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20229999100000150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16 308.72</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Субвенции бюджетам бюджетной системы Российской Федерации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20230000000000150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1 071.50</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Субвенции местным бюджетам на выполнение передаваемых полномочий субъектов Российской Федерации</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20230024000000150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0.70</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Субвенции бюджетам сельских поселений на выполнение передаваемых полномочий субъектов Российской Федерации</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20230024100000150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0.70</w:t>
            </w:r>
          </w:p>
        </w:tc>
      </w:tr>
      <w:tr w:rsidR="00F23AEF" w:rsidRPr="00F23AEF" w:rsidTr="007B4193">
        <w:trPr>
          <w:gridAfter w:val="3"/>
          <w:wAfter w:w="798" w:type="dxa"/>
          <w:trHeight w:hRule="exact" w:val="46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Субвенции бюджетам на осуществление первичного воинского учета на территориях, где отсутствуют военные комиссариаты</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20235118000000150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1 070.80</w:t>
            </w:r>
          </w:p>
        </w:tc>
      </w:tr>
      <w:tr w:rsidR="00F23AEF" w:rsidRPr="00F23AEF" w:rsidTr="007B4193">
        <w:trPr>
          <w:gridAfter w:val="3"/>
          <w:wAfter w:w="798" w:type="dxa"/>
          <w:trHeight w:hRule="exact" w:val="64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20235118100000150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1 070.80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Иные межбюджетные трансферты</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20240000000000150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100.00</w:t>
            </w:r>
          </w:p>
        </w:tc>
      </w:tr>
      <w:tr w:rsidR="00F23AEF" w:rsidRPr="00F23AEF" w:rsidTr="007B4193">
        <w:trPr>
          <w:gridAfter w:val="3"/>
          <w:wAfter w:w="798" w:type="dxa"/>
          <w:trHeight w:hRule="exact" w:val="24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565" w:type="dxa"/>
            <w:gridSpan w:val="2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Прочие межбюджетные трансферты, передаваемые бюджетам</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20249999000000150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100.00</w:t>
            </w:r>
          </w:p>
        </w:tc>
      </w:tr>
      <w:tr w:rsidR="00F23AEF" w:rsidRPr="00F23AEF" w:rsidTr="007B4193">
        <w:trPr>
          <w:gridAfter w:val="3"/>
          <w:wAfter w:w="798" w:type="dxa"/>
          <w:trHeight w:hRule="exact" w:val="4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5"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Прочие межбюджетные трансферты, передаваемые бюджетам сельских поселений</w:t>
            </w:r>
          </w:p>
        </w:tc>
        <w:tc>
          <w:tcPr>
            <w:tcW w:w="507" w:type="dxa"/>
            <w:gridSpan w:val="2"/>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20249999100000150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100.00</w:t>
            </w:r>
          </w:p>
        </w:tc>
      </w:tr>
      <w:tr w:rsidR="00F23AEF" w:rsidRPr="00F23AEF" w:rsidTr="007B4193">
        <w:trPr>
          <w:gridAfter w:val="3"/>
          <w:wAfter w:w="798" w:type="dxa"/>
          <w:trHeight w:hRule="exact" w:val="735"/>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6037" w:type="dxa"/>
            <w:gridSpan w:val="25"/>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ВОЗВРАТ ОСТАТКОВ СУБСИДИЙ, СУБВЕНЦИЙ И ИНЫХ МЕЖБЮДЖЕТНЫХ ТРАНСФЕРТОВ, ИМЕЮЩИХ ЦЕЛЕВОЕ НАЗНАЧЕНИЕ, ПРОШЛЫХ ЛЕТ</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21900000000000000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-1 000.00</w:t>
            </w:r>
          </w:p>
        </w:tc>
      </w:tr>
      <w:tr w:rsidR="00F23AEF" w:rsidRPr="00F23AEF" w:rsidTr="007B4193">
        <w:trPr>
          <w:gridAfter w:val="3"/>
          <w:wAfter w:w="798" w:type="dxa"/>
          <w:trHeight w:hRule="exact" w:val="690"/>
        </w:trPr>
        <w:tc>
          <w:tcPr>
            <w:tcW w:w="236" w:type="dxa"/>
            <w:tcBorders>
              <w:lef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801" w:type="dxa"/>
            <w:gridSpan w:val="23"/>
            <w:tcBorders>
              <w:top w:val="single" w:sz="5" w:space="0" w:color="auto"/>
              <w:left w:val="single" w:sz="5" w:space="0" w:color="auto"/>
              <w:bottom w:val="single" w:sz="5"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1882" w:type="dxa"/>
            <w:gridSpan w:val="2"/>
            <w:tcBorders>
              <w:top w:val="single" w:sz="5" w:space="0" w:color="auto"/>
              <w:left w:val="single" w:sz="5" w:space="0" w:color="auto"/>
              <w:bottom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21900000100000150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-1 000.00</w:t>
            </w:r>
          </w:p>
        </w:tc>
      </w:tr>
      <w:tr w:rsidR="00F23AEF" w:rsidRPr="00F23AEF" w:rsidTr="007B4193">
        <w:trPr>
          <w:gridAfter w:val="3"/>
          <w:wAfter w:w="798" w:type="dxa"/>
          <w:trHeight w:hRule="exact" w:val="645"/>
        </w:trPr>
        <w:tc>
          <w:tcPr>
            <w:tcW w:w="236" w:type="dxa"/>
            <w:tcBorders>
              <w:left w:val="single" w:sz="10" w:space="0" w:color="auto"/>
              <w:bottom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bottom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bottom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tcBorders>
              <w:bottom w:val="single" w:sz="4"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tcBorders>
              <w:bottom w:val="single" w:sz="4"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bottom w:val="single" w:sz="4"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tcBorders>
              <w:bottom w:val="single" w:sz="4"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bottom w:val="single" w:sz="4"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p>
        </w:tc>
        <w:tc>
          <w:tcPr>
            <w:tcW w:w="3835" w:type="dxa"/>
            <w:gridSpan w:val="11"/>
            <w:tcBorders>
              <w:top w:val="single" w:sz="5" w:space="0" w:color="auto"/>
              <w:left w:val="single" w:sz="5" w:space="0" w:color="auto"/>
              <w:bottom w:val="single" w:sz="4" w:space="0" w:color="auto"/>
              <w:right w:val="single" w:sz="5" w:space="0" w:color="auto"/>
            </w:tcBorders>
            <w:shd w:val="clear" w:color="FFFFFF" w:fill="auto"/>
            <w:tcMar>
              <w:left w:w="0" w:type="dxa"/>
            </w:tcMar>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507" w:type="dxa"/>
            <w:gridSpan w:val="2"/>
            <w:tcBorders>
              <w:top w:val="single" w:sz="5" w:space="0" w:color="auto"/>
              <w:left w:val="single" w:sz="5" w:space="0" w:color="auto"/>
              <w:bottom w:val="single" w:sz="4" w:space="0" w:color="auto"/>
              <w:right w:val="single" w:sz="5"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734</w:t>
            </w:r>
          </w:p>
        </w:tc>
        <w:tc>
          <w:tcPr>
            <w:tcW w:w="1882" w:type="dxa"/>
            <w:gridSpan w:val="2"/>
            <w:tcBorders>
              <w:top w:val="single" w:sz="5" w:space="0" w:color="auto"/>
              <w:left w:val="single" w:sz="5" w:space="0" w:color="auto"/>
              <w:bottom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21960010100000150</w:t>
            </w:r>
          </w:p>
        </w:tc>
        <w:tc>
          <w:tcPr>
            <w:tcW w:w="1734" w:type="dxa"/>
            <w:gridSpan w:val="4"/>
            <w:tcBorders>
              <w:top w:val="single" w:sz="5" w:space="0" w:color="auto"/>
              <w:left w:val="single" w:sz="5" w:space="0" w:color="auto"/>
              <w:bottom w:val="single" w:sz="5"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-1 000.00</w:t>
            </w:r>
          </w:p>
        </w:tc>
      </w:tr>
      <w:tr w:rsidR="00F23AEF" w:rsidRPr="00F23AEF" w:rsidTr="007B4193">
        <w:trPr>
          <w:gridAfter w:val="3"/>
          <w:wAfter w:w="798" w:type="dxa"/>
          <w:trHeight w:hRule="exact" w:val="255"/>
        </w:trPr>
        <w:tc>
          <w:tcPr>
            <w:tcW w:w="8155" w:type="dxa"/>
            <w:gridSpan w:val="28"/>
            <w:tcBorders>
              <w:top w:val="single" w:sz="4" w:space="0" w:color="auto"/>
              <w:left w:val="single" w:sz="4" w:space="0" w:color="auto"/>
              <w:bottom w:val="single" w:sz="4" w:space="0" w:color="auto"/>
              <w:right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Итого доходов:</w:t>
            </w:r>
          </w:p>
        </w:tc>
        <w:tc>
          <w:tcPr>
            <w:tcW w:w="1734" w:type="dxa"/>
            <w:gridSpan w:val="4"/>
            <w:tcBorders>
              <w:top w:val="single" w:sz="5" w:space="0" w:color="auto"/>
              <w:left w:val="single" w:sz="4" w:space="0" w:color="auto"/>
              <w:bottom w:val="single" w:sz="10" w:space="0" w:color="auto"/>
              <w:right w:val="single" w:sz="10"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r w:rsidRPr="00F23AEF">
              <w:rPr>
                <w:sz w:val="18"/>
                <w:szCs w:val="18"/>
              </w:rPr>
              <w:t>264 962.75</w:t>
            </w:r>
          </w:p>
        </w:tc>
      </w:tr>
      <w:tr w:rsidR="00F23AEF" w:rsidRPr="00F23AEF" w:rsidTr="00F23AEF">
        <w:trPr>
          <w:gridAfter w:val="4"/>
          <w:wAfter w:w="1045" w:type="dxa"/>
          <w:trHeight w:hRule="exact" w:val="225"/>
        </w:trPr>
        <w:tc>
          <w:tcPr>
            <w:tcW w:w="236" w:type="dxa"/>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79"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236"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1603" w:type="dxa"/>
            <w:gridSpan w:val="3"/>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1603"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507"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1882" w:type="dxa"/>
            <w:gridSpan w:val="2"/>
            <w:tcBorders>
              <w:top w:val="single" w:sz="4" w:space="0" w:color="auto"/>
            </w:tcBorders>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748" w:type="dxa"/>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c>
          <w:tcPr>
            <w:tcW w:w="424" w:type="dxa"/>
            <w:shd w:val="clear" w:color="FFFFFF" w:fill="auto"/>
            <w:vAlign w:val="bottom"/>
          </w:tcPr>
          <w:p w:rsidR="00F23AEF" w:rsidRPr="00F23AEF" w:rsidRDefault="00F23AEF" w:rsidP="00F23AEF">
            <w:pPr>
              <w:tabs>
                <w:tab w:val="left" w:pos="426"/>
                <w:tab w:val="left" w:pos="3976"/>
              </w:tabs>
              <w:ind w:left="0" w:right="142" w:firstLine="0"/>
              <w:rPr>
                <w:sz w:val="18"/>
                <w:szCs w:val="18"/>
              </w:rPr>
            </w:pPr>
          </w:p>
        </w:tc>
      </w:tr>
    </w:tbl>
    <w:p w:rsidR="00F23AEF" w:rsidRPr="00F23AEF" w:rsidRDefault="00F23AEF" w:rsidP="00F23AEF">
      <w:pPr>
        <w:tabs>
          <w:tab w:val="left" w:pos="426"/>
          <w:tab w:val="left" w:pos="3976"/>
        </w:tabs>
        <w:ind w:left="0" w:right="142" w:firstLine="0"/>
        <w:rPr>
          <w:sz w:val="18"/>
          <w:szCs w:val="18"/>
        </w:rPr>
      </w:pPr>
    </w:p>
    <w:p w:rsidR="00F23AEF" w:rsidRPr="00F23AEF" w:rsidRDefault="00F23AEF" w:rsidP="00F23AEF">
      <w:pPr>
        <w:tabs>
          <w:tab w:val="left" w:pos="426"/>
          <w:tab w:val="left" w:pos="3976"/>
        </w:tabs>
        <w:ind w:left="0" w:right="142" w:firstLine="0"/>
        <w:rPr>
          <w:sz w:val="18"/>
          <w:szCs w:val="18"/>
        </w:rPr>
      </w:pPr>
    </w:p>
    <w:p w:rsidR="00F23AEF" w:rsidRPr="00F23AEF" w:rsidRDefault="00F23AEF" w:rsidP="00F23AEF">
      <w:pPr>
        <w:tabs>
          <w:tab w:val="left" w:pos="426"/>
          <w:tab w:val="left" w:pos="3976"/>
        </w:tabs>
        <w:ind w:left="0" w:right="142" w:firstLine="0"/>
        <w:rPr>
          <w:sz w:val="18"/>
          <w:szCs w:val="18"/>
        </w:rPr>
      </w:pPr>
    </w:p>
    <w:p w:rsidR="005E05E5" w:rsidRDefault="005E05E5" w:rsidP="005E05E5">
      <w:pPr>
        <w:tabs>
          <w:tab w:val="left" w:pos="426"/>
          <w:tab w:val="left" w:pos="3976"/>
        </w:tabs>
        <w:ind w:left="0" w:right="142" w:firstLine="0"/>
        <w:rPr>
          <w:sz w:val="18"/>
          <w:szCs w:val="18"/>
        </w:rPr>
      </w:pPr>
    </w:p>
    <w:p w:rsid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2A5E7B" w:rsidRDefault="005E05E5" w:rsidP="005E05E5">
      <w:pPr>
        <w:tabs>
          <w:tab w:val="left" w:pos="10348"/>
        </w:tabs>
        <w:ind w:left="0" w:right="-284" w:firstLine="426"/>
        <w:jc w:val="center"/>
        <w:rPr>
          <w:sz w:val="18"/>
          <w:szCs w:val="18"/>
        </w:rPr>
      </w:pPr>
      <w:r w:rsidRPr="002A5E7B">
        <w:rPr>
          <w:sz w:val="18"/>
          <w:szCs w:val="18"/>
        </w:rPr>
        <w:t>РОССИЙСКАЯ ФЕДЕРАЦИЯ</w:t>
      </w:r>
    </w:p>
    <w:p w:rsidR="005E05E5" w:rsidRPr="002A5E7B" w:rsidRDefault="005E05E5" w:rsidP="005E05E5">
      <w:pPr>
        <w:tabs>
          <w:tab w:val="left" w:pos="10348"/>
        </w:tabs>
        <w:ind w:left="0" w:right="-284" w:firstLine="426"/>
        <w:jc w:val="center"/>
        <w:rPr>
          <w:sz w:val="18"/>
          <w:szCs w:val="18"/>
        </w:rPr>
      </w:pPr>
      <w:r w:rsidRPr="002A5E7B">
        <w:rPr>
          <w:sz w:val="18"/>
          <w:szCs w:val="18"/>
        </w:rPr>
        <w:t>ИРКУТСКАЯ ОБЛАСТЬ   ИРКУТСКИЙ РАЙОН</w:t>
      </w:r>
    </w:p>
    <w:p w:rsidR="005E05E5" w:rsidRPr="002A5E7B" w:rsidRDefault="005E05E5" w:rsidP="005E05E5">
      <w:pPr>
        <w:tabs>
          <w:tab w:val="left" w:pos="10348"/>
        </w:tabs>
        <w:ind w:left="0" w:right="-284" w:firstLine="426"/>
        <w:jc w:val="center"/>
        <w:rPr>
          <w:b/>
          <w:sz w:val="18"/>
          <w:szCs w:val="18"/>
        </w:rPr>
      </w:pPr>
      <w:r w:rsidRPr="002A5E7B">
        <w:rPr>
          <w:b/>
          <w:sz w:val="18"/>
          <w:szCs w:val="18"/>
        </w:rPr>
        <w:t>ДУМА</w:t>
      </w:r>
    </w:p>
    <w:p w:rsidR="005E05E5" w:rsidRPr="002A5E7B" w:rsidRDefault="005E05E5" w:rsidP="005E05E5">
      <w:pPr>
        <w:tabs>
          <w:tab w:val="left" w:pos="10348"/>
        </w:tabs>
        <w:ind w:left="0" w:right="-284" w:firstLine="426"/>
        <w:jc w:val="center"/>
        <w:rPr>
          <w:bCs/>
          <w:sz w:val="18"/>
          <w:szCs w:val="18"/>
        </w:rPr>
      </w:pPr>
      <w:proofErr w:type="spellStart"/>
      <w:r w:rsidRPr="002A5E7B">
        <w:rPr>
          <w:bCs/>
          <w:sz w:val="18"/>
          <w:szCs w:val="18"/>
        </w:rPr>
        <w:t>Хомутовского</w:t>
      </w:r>
      <w:proofErr w:type="spellEnd"/>
      <w:r w:rsidRPr="002A5E7B">
        <w:rPr>
          <w:bCs/>
          <w:sz w:val="18"/>
          <w:szCs w:val="18"/>
        </w:rPr>
        <w:t xml:space="preserve"> муниципального образования</w:t>
      </w:r>
    </w:p>
    <w:p w:rsidR="005E05E5" w:rsidRPr="002A5E7B" w:rsidRDefault="005E05E5" w:rsidP="005E05E5">
      <w:pPr>
        <w:tabs>
          <w:tab w:val="left" w:pos="10348"/>
        </w:tabs>
        <w:ind w:left="0" w:right="-284" w:firstLine="426"/>
        <w:jc w:val="center"/>
        <w:rPr>
          <w:bCs/>
          <w:sz w:val="18"/>
          <w:szCs w:val="18"/>
        </w:rPr>
      </w:pPr>
      <w:r w:rsidRPr="002A5E7B">
        <w:rPr>
          <w:bCs/>
          <w:sz w:val="18"/>
          <w:szCs w:val="18"/>
        </w:rPr>
        <w:t>Четвертый созыв</w:t>
      </w:r>
    </w:p>
    <w:p w:rsidR="005E05E5" w:rsidRPr="002A5E7B" w:rsidRDefault="005E05E5" w:rsidP="005E05E5">
      <w:pPr>
        <w:tabs>
          <w:tab w:val="left" w:pos="10348"/>
        </w:tabs>
        <w:ind w:left="0" w:right="-284" w:firstLine="426"/>
        <w:jc w:val="center"/>
        <w:rPr>
          <w:b/>
          <w:bCs/>
          <w:sz w:val="18"/>
          <w:szCs w:val="18"/>
        </w:rPr>
      </w:pPr>
      <w:r w:rsidRPr="002A5E7B">
        <w:rPr>
          <w:b/>
          <w:bCs/>
          <w:sz w:val="18"/>
          <w:szCs w:val="18"/>
        </w:rPr>
        <w:t>Решение</w:t>
      </w:r>
    </w:p>
    <w:p w:rsidR="005E05E5" w:rsidRPr="002A5E7B" w:rsidRDefault="005E05E5" w:rsidP="005E05E5">
      <w:pPr>
        <w:tabs>
          <w:tab w:val="left" w:pos="10348"/>
        </w:tabs>
        <w:ind w:left="0" w:right="-284" w:firstLine="426"/>
        <w:jc w:val="center"/>
        <w:rPr>
          <w:b/>
          <w:bCs/>
          <w:sz w:val="18"/>
          <w:szCs w:val="18"/>
        </w:rPr>
      </w:pPr>
    </w:p>
    <w:p w:rsidR="005E05E5" w:rsidRPr="007C3A99" w:rsidRDefault="005E05E5" w:rsidP="005E05E5">
      <w:pPr>
        <w:tabs>
          <w:tab w:val="left" w:pos="426"/>
          <w:tab w:val="left" w:pos="3976"/>
        </w:tabs>
        <w:ind w:left="0" w:right="-284" w:firstLine="426"/>
        <w:rPr>
          <w:sz w:val="18"/>
          <w:szCs w:val="18"/>
          <w:u w:val="single"/>
        </w:rPr>
      </w:pPr>
      <w:r>
        <w:rPr>
          <w:sz w:val="18"/>
          <w:szCs w:val="18"/>
          <w:u w:val="single"/>
        </w:rPr>
        <w:t>24.02.2022 № 61-278</w:t>
      </w:r>
      <w:r w:rsidRPr="009841EB">
        <w:rPr>
          <w:sz w:val="18"/>
          <w:szCs w:val="18"/>
          <w:u w:val="single"/>
        </w:rPr>
        <w:t xml:space="preserve"> </w:t>
      </w:r>
      <w:r w:rsidRPr="00064AAE">
        <w:rPr>
          <w:sz w:val="18"/>
          <w:szCs w:val="18"/>
          <w:u w:val="single"/>
        </w:rPr>
        <w:t>д</w:t>
      </w:r>
    </w:p>
    <w:p w:rsidR="005E05E5" w:rsidRPr="005E05E5" w:rsidRDefault="005E05E5" w:rsidP="005E05E5">
      <w:pPr>
        <w:tabs>
          <w:tab w:val="left" w:pos="426"/>
          <w:tab w:val="left" w:pos="3976"/>
        </w:tabs>
        <w:ind w:left="0" w:right="-284" w:firstLine="426"/>
        <w:rPr>
          <w:sz w:val="18"/>
          <w:szCs w:val="18"/>
        </w:rPr>
      </w:pPr>
      <w:r>
        <w:rPr>
          <w:sz w:val="18"/>
          <w:szCs w:val="18"/>
        </w:rPr>
        <w:t xml:space="preserve">       </w:t>
      </w:r>
      <w:r w:rsidRPr="00341D4B">
        <w:rPr>
          <w:sz w:val="18"/>
          <w:szCs w:val="18"/>
        </w:rPr>
        <w:t xml:space="preserve">с. Хомутово </w:t>
      </w: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567"/>
        </w:tabs>
        <w:ind w:left="0" w:right="142" w:firstLine="426"/>
        <w:rPr>
          <w:sz w:val="18"/>
          <w:szCs w:val="18"/>
        </w:rPr>
      </w:pPr>
      <w:r w:rsidRPr="005E05E5">
        <w:rPr>
          <w:sz w:val="18"/>
          <w:szCs w:val="18"/>
        </w:rPr>
        <w:t xml:space="preserve">Об </w:t>
      </w:r>
      <w:proofErr w:type="gramStart"/>
      <w:r w:rsidRPr="005E05E5">
        <w:rPr>
          <w:sz w:val="18"/>
          <w:szCs w:val="18"/>
        </w:rPr>
        <w:t>отчете</w:t>
      </w:r>
      <w:proofErr w:type="gramEnd"/>
      <w:r w:rsidRPr="005E05E5">
        <w:rPr>
          <w:sz w:val="18"/>
          <w:szCs w:val="18"/>
        </w:rPr>
        <w:t xml:space="preserve"> о выполнении Прогнозного плана (программы) приватизации муниципального имущества </w:t>
      </w:r>
      <w:proofErr w:type="spellStart"/>
      <w:r w:rsidRPr="005E05E5">
        <w:rPr>
          <w:sz w:val="18"/>
          <w:szCs w:val="18"/>
        </w:rPr>
        <w:t>Хомутовского</w:t>
      </w:r>
      <w:proofErr w:type="spellEnd"/>
      <w:r w:rsidRPr="005E05E5">
        <w:rPr>
          <w:sz w:val="18"/>
          <w:szCs w:val="18"/>
        </w:rPr>
        <w:t xml:space="preserve"> муниципального образования за 2021 год </w:t>
      </w:r>
    </w:p>
    <w:p w:rsidR="005E05E5" w:rsidRPr="005E05E5" w:rsidRDefault="005E05E5" w:rsidP="005E05E5">
      <w:pPr>
        <w:tabs>
          <w:tab w:val="left" w:pos="426"/>
          <w:tab w:val="left" w:pos="567"/>
        </w:tabs>
        <w:ind w:left="0" w:right="142" w:firstLine="426"/>
        <w:rPr>
          <w:sz w:val="18"/>
          <w:szCs w:val="18"/>
        </w:rPr>
      </w:pPr>
      <w:r w:rsidRPr="005E05E5">
        <w:rPr>
          <w:sz w:val="18"/>
          <w:szCs w:val="18"/>
        </w:rPr>
        <w:tab/>
        <w:t xml:space="preserve"> </w:t>
      </w:r>
    </w:p>
    <w:p w:rsidR="005E05E5" w:rsidRPr="005E05E5" w:rsidRDefault="005E05E5" w:rsidP="005E05E5">
      <w:pPr>
        <w:tabs>
          <w:tab w:val="left" w:pos="426"/>
          <w:tab w:val="left" w:pos="567"/>
        </w:tabs>
        <w:ind w:left="0" w:right="142" w:firstLine="426"/>
        <w:rPr>
          <w:sz w:val="18"/>
          <w:szCs w:val="18"/>
        </w:rPr>
      </w:pPr>
      <w:proofErr w:type="gramStart"/>
      <w:r w:rsidRPr="005E05E5">
        <w:rPr>
          <w:sz w:val="18"/>
          <w:szCs w:val="18"/>
        </w:rPr>
        <w:t xml:space="preserve">Заслушав и обсудив отчет о выполнении Прогнозного плана приватизации муниципального имущества </w:t>
      </w:r>
      <w:proofErr w:type="spellStart"/>
      <w:r w:rsidRPr="005E05E5">
        <w:rPr>
          <w:sz w:val="18"/>
          <w:szCs w:val="18"/>
        </w:rPr>
        <w:t>Хомутовского</w:t>
      </w:r>
      <w:proofErr w:type="spellEnd"/>
      <w:r w:rsidRPr="005E05E5">
        <w:rPr>
          <w:sz w:val="18"/>
          <w:szCs w:val="18"/>
        </w:rPr>
        <w:t xml:space="preserve"> муниципального образования за 2020 год, руководствуясь Федеральным законом от 21.12.2001 № 178-ФЗ «О приватизации государственного и муниципального имущества», Положением о приватизации муниципального имущества </w:t>
      </w:r>
      <w:proofErr w:type="spellStart"/>
      <w:r w:rsidRPr="005E05E5">
        <w:rPr>
          <w:sz w:val="18"/>
          <w:szCs w:val="18"/>
        </w:rPr>
        <w:t>Хомутовского</w:t>
      </w:r>
      <w:proofErr w:type="spellEnd"/>
      <w:r w:rsidRPr="005E05E5">
        <w:rPr>
          <w:sz w:val="18"/>
          <w:szCs w:val="18"/>
        </w:rPr>
        <w:t xml:space="preserve"> муниципального образования, утвержденным решением Думы </w:t>
      </w:r>
      <w:proofErr w:type="spellStart"/>
      <w:r w:rsidRPr="005E05E5">
        <w:rPr>
          <w:sz w:val="18"/>
          <w:szCs w:val="18"/>
        </w:rPr>
        <w:t>Хомутовского</w:t>
      </w:r>
      <w:proofErr w:type="spellEnd"/>
      <w:r w:rsidRPr="005E05E5">
        <w:rPr>
          <w:sz w:val="18"/>
          <w:szCs w:val="18"/>
        </w:rPr>
        <w:t xml:space="preserve"> муниципального образования от 29.05.2009 № 05-20/</w:t>
      </w:r>
      <w:proofErr w:type="spellStart"/>
      <w:r w:rsidRPr="005E05E5">
        <w:rPr>
          <w:sz w:val="18"/>
          <w:szCs w:val="18"/>
        </w:rPr>
        <w:t>дсп</w:t>
      </w:r>
      <w:proofErr w:type="spellEnd"/>
      <w:r w:rsidRPr="005E05E5">
        <w:rPr>
          <w:sz w:val="18"/>
          <w:szCs w:val="18"/>
        </w:rPr>
        <w:t xml:space="preserve">, Уставом </w:t>
      </w:r>
      <w:proofErr w:type="spellStart"/>
      <w:r w:rsidRPr="005E05E5">
        <w:rPr>
          <w:sz w:val="18"/>
          <w:szCs w:val="18"/>
        </w:rPr>
        <w:t>Хомутовского</w:t>
      </w:r>
      <w:proofErr w:type="spellEnd"/>
      <w:r w:rsidRPr="005E05E5">
        <w:rPr>
          <w:sz w:val="18"/>
          <w:szCs w:val="18"/>
        </w:rPr>
        <w:t xml:space="preserve"> муниципального образования, Дума </w:t>
      </w:r>
      <w:proofErr w:type="spellStart"/>
      <w:r w:rsidRPr="005E05E5">
        <w:rPr>
          <w:sz w:val="18"/>
          <w:szCs w:val="18"/>
        </w:rPr>
        <w:t>Хомутовского</w:t>
      </w:r>
      <w:proofErr w:type="spellEnd"/>
      <w:r w:rsidRPr="005E05E5">
        <w:rPr>
          <w:sz w:val="18"/>
          <w:szCs w:val="18"/>
        </w:rPr>
        <w:t xml:space="preserve"> муниципального образования </w:t>
      </w:r>
      <w:proofErr w:type="gramEnd"/>
    </w:p>
    <w:p w:rsidR="005E05E5" w:rsidRDefault="005E05E5" w:rsidP="005E05E5">
      <w:pPr>
        <w:tabs>
          <w:tab w:val="left" w:pos="426"/>
          <w:tab w:val="left" w:pos="567"/>
        </w:tabs>
        <w:ind w:left="0" w:right="142" w:firstLine="426"/>
        <w:rPr>
          <w:sz w:val="18"/>
          <w:szCs w:val="18"/>
        </w:rPr>
      </w:pPr>
    </w:p>
    <w:p w:rsidR="005E05E5" w:rsidRDefault="005E05E5" w:rsidP="005E05E5">
      <w:pPr>
        <w:tabs>
          <w:tab w:val="left" w:pos="426"/>
          <w:tab w:val="left" w:pos="567"/>
        </w:tabs>
        <w:ind w:left="0" w:right="142" w:firstLine="426"/>
        <w:rPr>
          <w:sz w:val="18"/>
          <w:szCs w:val="18"/>
        </w:rPr>
      </w:pPr>
      <w:r w:rsidRPr="005E05E5">
        <w:rPr>
          <w:sz w:val="18"/>
          <w:szCs w:val="18"/>
        </w:rPr>
        <w:t>РЕШИЛА:</w:t>
      </w:r>
    </w:p>
    <w:p w:rsidR="005E05E5" w:rsidRPr="005E05E5" w:rsidRDefault="005E05E5" w:rsidP="005E05E5">
      <w:pPr>
        <w:tabs>
          <w:tab w:val="left" w:pos="426"/>
          <w:tab w:val="left" w:pos="567"/>
        </w:tabs>
        <w:ind w:left="0" w:right="142" w:firstLine="426"/>
        <w:rPr>
          <w:sz w:val="18"/>
          <w:szCs w:val="18"/>
        </w:rPr>
      </w:pPr>
    </w:p>
    <w:p w:rsidR="005E05E5" w:rsidRPr="005E05E5" w:rsidRDefault="005E05E5" w:rsidP="005E05E5">
      <w:pPr>
        <w:tabs>
          <w:tab w:val="left" w:pos="426"/>
          <w:tab w:val="left" w:pos="567"/>
        </w:tabs>
        <w:ind w:left="0" w:right="142" w:firstLine="426"/>
        <w:rPr>
          <w:sz w:val="18"/>
          <w:szCs w:val="18"/>
        </w:rPr>
      </w:pPr>
      <w:r w:rsidRPr="005E05E5">
        <w:rPr>
          <w:sz w:val="18"/>
          <w:szCs w:val="18"/>
        </w:rPr>
        <w:t>1.</w:t>
      </w:r>
      <w:r w:rsidRPr="005E05E5">
        <w:rPr>
          <w:sz w:val="18"/>
          <w:szCs w:val="18"/>
        </w:rPr>
        <w:tab/>
        <w:t xml:space="preserve">Принять к сведению отчет о выполнении Прогнозного плана (программы) приватизации муниципального имущества </w:t>
      </w:r>
      <w:proofErr w:type="spellStart"/>
      <w:r w:rsidRPr="005E05E5">
        <w:rPr>
          <w:sz w:val="18"/>
          <w:szCs w:val="18"/>
        </w:rPr>
        <w:t>Хомутовского</w:t>
      </w:r>
      <w:proofErr w:type="spellEnd"/>
      <w:r w:rsidRPr="005E05E5">
        <w:rPr>
          <w:sz w:val="18"/>
          <w:szCs w:val="18"/>
        </w:rPr>
        <w:t xml:space="preserve"> муниципального образования за 2021 год  (Приложение). </w:t>
      </w:r>
    </w:p>
    <w:p w:rsidR="005E05E5" w:rsidRPr="005E05E5" w:rsidRDefault="005E05E5" w:rsidP="005E05E5">
      <w:pPr>
        <w:tabs>
          <w:tab w:val="left" w:pos="426"/>
          <w:tab w:val="left" w:pos="567"/>
        </w:tabs>
        <w:ind w:left="0" w:right="142" w:firstLine="426"/>
        <w:rPr>
          <w:sz w:val="18"/>
          <w:szCs w:val="18"/>
        </w:rPr>
      </w:pPr>
      <w:r w:rsidRPr="005E05E5">
        <w:rPr>
          <w:sz w:val="18"/>
          <w:szCs w:val="18"/>
        </w:rPr>
        <w:t>2.</w:t>
      </w:r>
      <w:r w:rsidRPr="005E05E5">
        <w:rPr>
          <w:sz w:val="18"/>
          <w:szCs w:val="18"/>
        </w:rPr>
        <w:tab/>
        <w:t xml:space="preserve">Настоящее решение, а также отчет о выполнении Прогнозного плана приватизации муниципального имущества </w:t>
      </w:r>
      <w:proofErr w:type="spellStart"/>
      <w:r w:rsidRPr="005E05E5">
        <w:rPr>
          <w:sz w:val="18"/>
          <w:szCs w:val="18"/>
        </w:rPr>
        <w:t>Хомутовского</w:t>
      </w:r>
      <w:proofErr w:type="spellEnd"/>
      <w:r w:rsidRPr="005E05E5">
        <w:rPr>
          <w:sz w:val="18"/>
          <w:szCs w:val="18"/>
        </w:rPr>
        <w:t xml:space="preserve"> муниципального образования  за 2021 год опубликовать в установленном законом порядке.</w:t>
      </w:r>
    </w:p>
    <w:p w:rsidR="005E05E5" w:rsidRPr="005E05E5" w:rsidRDefault="005E05E5" w:rsidP="005E05E5">
      <w:pPr>
        <w:tabs>
          <w:tab w:val="left" w:pos="426"/>
          <w:tab w:val="left" w:pos="567"/>
        </w:tabs>
        <w:ind w:left="0" w:right="142" w:firstLine="426"/>
        <w:rPr>
          <w:sz w:val="18"/>
          <w:szCs w:val="18"/>
        </w:rPr>
      </w:pPr>
      <w:r w:rsidRPr="005E05E5">
        <w:rPr>
          <w:sz w:val="18"/>
          <w:szCs w:val="18"/>
        </w:rPr>
        <w:t xml:space="preserve"> 3. </w:t>
      </w:r>
      <w:proofErr w:type="gramStart"/>
      <w:r w:rsidRPr="005E05E5">
        <w:rPr>
          <w:sz w:val="18"/>
          <w:szCs w:val="18"/>
        </w:rPr>
        <w:t>Контроль за</w:t>
      </w:r>
      <w:proofErr w:type="gramEnd"/>
      <w:r w:rsidRPr="005E05E5">
        <w:rPr>
          <w:sz w:val="18"/>
          <w:szCs w:val="18"/>
        </w:rPr>
        <w:t xml:space="preserve"> исполнением данного решения возложить на комиссию по бюджету, ценообразованию, социально-экономическому развитию и </w:t>
      </w:r>
      <w:proofErr w:type="spellStart"/>
      <w:r w:rsidRPr="005E05E5">
        <w:rPr>
          <w:sz w:val="18"/>
          <w:szCs w:val="18"/>
        </w:rPr>
        <w:t>ресурсообеспечению</w:t>
      </w:r>
      <w:proofErr w:type="spellEnd"/>
      <w:r w:rsidRPr="005E05E5">
        <w:rPr>
          <w:sz w:val="18"/>
          <w:szCs w:val="18"/>
        </w:rPr>
        <w:t xml:space="preserve"> Думы </w:t>
      </w:r>
      <w:proofErr w:type="spellStart"/>
      <w:r w:rsidRPr="005E05E5">
        <w:rPr>
          <w:sz w:val="18"/>
          <w:szCs w:val="18"/>
        </w:rPr>
        <w:t>Хомутовского</w:t>
      </w:r>
      <w:proofErr w:type="spellEnd"/>
      <w:r w:rsidRPr="005E05E5">
        <w:rPr>
          <w:sz w:val="18"/>
          <w:szCs w:val="18"/>
        </w:rPr>
        <w:t xml:space="preserve"> муниципального образования.</w:t>
      </w:r>
    </w:p>
    <w:p w:rsidR="005E05E5" w:rsidRPr="005E05E5" w:rsidRDefault="005E05E5" w:rsidP="005E05E5">
      <w:pPr>
        <w:tabs>
          <w:tab w:val="left" w:pos="426"/>
          <w:tab w:val="left" w:pos="567"/>
        </w:tabs>
        <w:ind w:left="0" w:right="142" w:firstLine="426"/>
        <w:rPr>
          <w:sz w:val="18"/>
          <w:szCs w:val="18"/>
        </w:rPr>
      </w:pPr>
    </w:p>
    <w:p w:rsidR="007A6408" w:rsidRDefault="007A6408" w:rsidP="008C23DA">
      <w:pPr>
        <w:tabs>
          <w:tab w:val="left" w:pos="426"/>
          <w:tab w:val="left" w:pos="567"/>
        </w:tabs>
        <w:ind w:left="0" w:right="142" w:firstLine="426"/>
        <w:jc w:val="right"/>
        <w:rPr>
          <w:i/>
          <w:sz w:val="18"/>
          <w:szCs w:val="18"/>
        </w:rPr>
      </w:pPr>
    </w:p>
    <w:p w:rsidR="007A6408" w:rsidRDefault="007A6408" w:rsidP="008C23DA">
      <w:pPr>
        <w:tabs>
          <w:tab w:val="left" w:pos="426"/>
          <w:tab w:val="left" w:pos="567"/>
        </w:tabs>
        <w:ind w:left="0" w:right="142" w:firstLine="426"/>
        <w:jc w:val="right"/>
        <w:rPr>
          <w:i/>
          <w:sz w:val="18"/>
          <w:szCs w:val="18"/>
        </w:rPr>
      </w:pPr>
    </w:p>
    <w:p w:rsidR="007A6408" w:rsidRDefault="007A6408" w:rsidP="008C23DA">
      <w:pPr>
        <w:tabs>
          <w:tab w:val="left" w:pos="426"/>
          <w:tab w:val="left" w:pos="567"/>
        </w:tabs>
        <w:ind w:left="0" w:right="142" w:firstLine="426"/>
        <w:jc w:val="right"/>
        <w:rPr>
          <w:i/>
          <w:sz w:val="18"/>
          <w:szCs w:val="18"/>
        </w:rPr>
      </w:pPr>
    </w:p>
    <w:p w:rsidR="007A6408" w:rsidRDefault="007A6408" w:rsidP="008C23DA">
      <w:pPr>
        <w:tabs>
          <w:tab w:val="left" w:pos="426"/>
          <w:tab w:val="left" w:pos="567"/>
        </w:tabs>
        <w:ind w:left="0" w:right="142" w:firstLine="426"/>
        <w:jc w:val="right"/>
        <w:rPr>
          <w:i/>
          <w:sz w:val="18"/>
          <w:szCs w:val="18"/>
        </w:rPr>
      </w:pPr>
    </w:p>
    <w:p w:rsidR="007A6408" w:rsidRDefault="007A6408" w:rsidP="008C23DA">
      <w:pPr>
        <w:tabs>
          <w:tab w:val="left" w:pos="426"/>
          <w:tab w:val="left" w:pos="567"/>
        </w:tabs>
        <w:ind w:left="0" w:right="142" w:firstLine="426"/>
        <w:jc w:val="right"/>
        <w:rPr>
          <w:i/>
          <w:sz w:val="18"/>
          <w:szCs w:val="18"/>
        </w:rPr>
      </w:pPr>
    </w:p>
    <w:p w:rsidR="007A6408" w:rsidRDefault="007A6408" w:rsidP="008C23DA">
      <w:pPr>
        <w:tabs>
          <w:tab w:val="left" w:pos="426"/>
          <w:tab w:val="left" w:pos="567"/>
        </w:tabs>
        <w:ind w:left="0" w:right="142" w:firstLine="426"/>
        <w:jc w:val="right"/>
        <w:rPr>
          <w:i/>
          <w:sz w:val="18"/>
          <w:szCs w:val="18"/>
        </w:rPr>
      </w:pPr>
    </w:p>
    <w:p w:rsidR="007A6408" w:rsidRDefault="007A6408" w:rsidP="008C23DA">
      <w:pPr>
        <w:tabs>
          <w:tab w:val="left" w:pos="426"/>
          <w:tab w:val="left" w:pos="567"/>
        </w:tabs>
        <w:ind w:left="0" w:right="142" w:firstLine="426"/>
        <w:jc w:val="right"/>
        <w:rPr>
          <w:i/>
          <w:sz w:val="18"/>
          <w:szCs w:val="18"/>
        </w:rPr>
      </w:pPr>
    </w:p>
    <w:p w:rsidR="008C23DA" w:rsidRDefault="008C23DA" w:rsidP="005E05E5">
      <w:pPr>
        <w:tabs>
          <w:tab w:val="left" w:pos="426"/>
          <w:tab w:val="left" w:pos="3976"/>
        </w:tabs>
        <w:ind w:left="0" w:right="142" w:firstLine="0"/>
        <w:rPr>
          <w:sz w:val="18"/>
          <w:szCs w:val="18"/>
        </w:rPr>
      </w:pPr>
    </w:p>
    <w:p w:rsidR="008C23DA" w:rsidRPr="005E05E5" w:rsidRDefault="008C23DA"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jc w:val="right"/>
        <w:rPr>
          <w:sz w:val="18"/>
          <w:szCs w:val="18"/>
        </w:rPr>
      </w:pPr>
      <w:r w:rsidRPr="005E05E5">
        <w:rPr>
          <w:sz w:val="18"/>
          <w:szCs w:val="18"/>
        </w:rPr>
        <w:t xml:space="preserve">                                                                               Приложение  </w:t>
      </w:r>
    </w:p>
    <w:p w:rsidR="005E05E5" w:rsidRPr="005E05E5" w:rsidRDefault="005E05E5" w:rsidP="005E05E5">
      <w:pPr>
        <w:tabs>
          <w:tab w:val="left" w:pos="426"/>
          <w:tab w:val="left" w:pos="3976"/>
        </w:tabs>
        <w:ind w:left="0" w:right="142" w:firstLine="0"/>
        <w:jc w:val="right"/>
        <w:rPr>
          <w:sz w:val="18"/>
          <w:szCs w:val="18"/>
        </w:rPr>
      </w:pPr>
      <w:r w:rsidRPr="005E05E5">
        <w:rPr>
          <w:sz w:val="18"/>
          <w:szCs w:val="18"/>
        </w:rPr>
        <w:t xml:space="preserve">к решению Думы </w:t>
      </w:r>
      <w:proofErr w:type="spellStart"/>
      <w:r w:rsidRPr="005E05E5">
        <w:rPr>
          <w:sz w:val="18"/>
          <w:szCs w:val="18"/>
        </w:rPr>
        <w:t>Хомутовского</w:t>
      </w:r>
      <w:proofErr w:type="spellEnd"/>
    </w:p>
    <w:p w:rsidR="005E05E5" w:rsidRPr="005E05E5" w:rsidRDefault="005E05E5" w:rsidP="005E05E5">
      <w:pPr>
        <w:tabs>
          <w:tab w:val="left" w:pos="426"/>
          <w:tab w:val="left" w:pos="3976"/>
        </w:tabs>
        <w:ind w:left="0" w:right="142" w:firstLine="0"/>
        <w:jc w:val="right"/>
        <w:rPr>
          <w:sz w:val="18"/>
          <w:szCs w:val="18"/>
        </w:rPr>
      </w:pPr>
      <w:r w:rsidRPr="005E05E5">
        <w:rPr>
          <w:sz w:val="18"/>
          <w:szCs w:val="18"/>
        </w:rPr>
        <w:t xml:space="preserve"> муниципального образования </w:t>
      </w:r>
    </w:p>
    <w:p w:rsidR="005E05E5" w:rsidRPr="005E05E5" w:rsidRDefault="008C23DA" w:rsidP="005E05E5">
      <w:pPr>
        <w:tabs>
          <w:tab w:val="left" w:pos="426"/>
          <w:tab w:val="left" w:pos="3976"/>
        </w:tabs>
        <w:ind w:left="0" w:right="142" w:firstLine="0"/>
        <w:jc w:val="right"/>
        <w:rPr>
          <w:sz w:val="18"/>
          <w:szCs w:val="18"/>
        </w:rPr>
      </w:pPr>
      <w:r>
        <w:rPr>
          <w:sz w:val="18"/>
          <w:szCs w:val="18"/>
          <w:u w:val="single"/>
        </w:rPr>
        <w:t>24.02.2022</w:t>
      </w:r>
      <w:r w:rsidR="005E05E5" w:rsidRPr="005E05E5">
        <w:rPr>
          <w:sz w:val="18"/>
          <w:szCs w:val="18"/>
        </w:rPr>
        <w:t>_№</w:t>
      </w:r>
      <w:r w:rsidRPr="008C23DA">
        <w:rPr>
          <w:sz w:val="18"/>
          <w:szCs w:val="18"/>
          <w:u w:val="single"/>
        </w:rPr>
        <w:t>61-278 д</w:t>
      </w: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b/>
          <w:bCs/>
          <w:sz w:val="18"/>
          <w:szCs w:val="18"/>
        </w:rPr>
      </w:pPr>
      <w:bookmarkStart w:id="46" w:name="sub_9991"/>
    </w:p>
    <w:p w:rsidR="005E05E5" w:rsidRPr="005E05E5" w:rsidRDefault="005E05E5" w:rsidP="005E05E5">
      <w:pPr>
        <w:tabs>
          <w:tab w:val="left" w:pos="426"/>
          <w:tab w:val="left" w:pos="3976"/>
        </w:tabs>
        <w:ind w:left="0" w:right="142" w:firstLine="0"/>
        <w:jc w:val="center"/>
        <w:rPr>
          <w:b/>
          <w:bCs/>
          <w:sz w:val="18"/>
          <w:szCs w:val="18"/>
        </w:rPr>
      </w:pPr>
      <w:r w:rsidRPr="005E05E5">
        <w:rPr>
          <w:b/>
          <w:bCs/>
          <w:sz w:val="18"/>
          <w:szCs w:val="18"/>
        </w:rPr>
        <w:t>Отчет</w:t>
      </w:r>
      <w:r w:rsidRPr="005E05E5">
        <w:rPr>
          <w:b/>
          <w:bCs/>
          <w:sz w:val="18"/>
          <w:szCs w:val="18"/>
        </w:rPr>
        <w:br/>
        <w:t>о выполнении Прогнозного плана (Программы) приватизации муниципального имущества</w:t>
      </w:r>
      <w:r w:rsidRPr="005E05E5">
        <w:rPr>
          <w:b/>
          <w:bCs/>
          <w:sz w:val="18"/>
          <w:szCs w:val="18"/>
        </w:rPr>
        <w:br/>
      </w:r>
      <w:proofErr w:type="spellStart"/>
      <w:r w:rsidRPr="005E05E5">
        <w:rPr>
          <w:b/>
          <w:bCs/>
          <w:sz w:val="18"/>
          <w:szCs w:val="18"/>
        </w:rPr>
        <w:t>Хомутовского</w:t>
      </w:r>
      <w:proofErr w:type="spellEnd"/>
      <w:r w:rsidRPr="005E05E5">
        <w:rPr>
          <w:b/>
          <w:bCs/>
          <w:sz w:val="18"/>
          <w:szCs w:val="18"/>
        </w:rPr>
        <w:t xml:space="preserve"> муниципального образования за 2021 год</w:t>
      </w:r>
    </w:p>
    <w:bookmarkEnd w:id="46"/>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В течение 2021 года приватизация муниципального имущества </w:t>
      </w:r>
      <w:proofErr w:type="spellStart"/>
      <w:r w:rsidRPr="005E05E5">
        <w:rPr>
          <w:sz w:val="18"/>
          <w:szCs w:val="18"/>
        </w:rPr>
        <w:t>Хомутовского</w:t>
      </w:r>
      <w:proofErr w:type="spellEnd"/>
      <w:r w:rsidRPr="005E05E5">
        <w:rPr>
          <w:sz w:val="18"/>
          <w:szCs w:val="18"/>
        </w:rPr>
        <w:t xml:space="preserve"> муниципального образования осуществлялась в соответствии                с </w:t>
      </w:r>
      <w:hyperlink r:id="rId64" w:history="1">
        <w:r w:rsidRPr="005E05E5">
          <w:rPr>
            <w:rStyle w:val="af"/>
            <w:sz w:val="18"/>
            <w:szCs w:val="18"/>
          </w:rPr>
          <w:t>Прогнозным планом</w:t>
        </w:r>
      </w:hyperlink>
      <w:r w:rsidRPr="005E05E5">
        <w:rPr>
          <w:sz w:val="18"/>
          <w:szCs w:val="18"/>
        </w:rPr>
        <w:t xml:space="preserve"> (Программы) приватизации муниципального имущества </w:t>
      </w:r>
      <w:proofErr w:type="spellStart"/>
      <w:r w:rsidRPr="005E05E5">
        <w:rPr>
          <w:sz w:val="18"/>
          <w:szCs w:val="18"/>
        </w:rPr>
        <w:t>Хомутовского</w:t>
      </w:r>
      <w:proofErr w:type="spellEnd"/>
      <w:r w:rsidRPr="005E05E5">
        <w:rPr>
          <w:sz w:val="18"/>
          <w:szCs w:val="18"/>
        </w:rPr>
        <w:t xml:space="preserve">  муниципального образования на 2021 год (далее по тексту - Прогнозный план приватизации), утвержденным </w:t>
      </w:r>
      <w:hyperlink r:id="rId65" w:history="1">
        <w:r w:rsidRPr="005E05E5">
          <w:rPr>
            <w:rStyle w:val="af"/>
            <w:sz w:val="18"/>
            <w:szCs w:val="18"/>
          </w:rPr>
          <w:t>решением</w:t>
        </w:r>
      </w:hyperlink>
      <w:r w:rsidRPr="005E05E5">
        <w:rPr>
          <w:sz w:val="18"/>
          <w:szCs w:val="18"/>
        </w:rPr>
        <w:t xml:space="preserve"> Думы </w:t>
      </w:r>
      <w:proofErr w:type="spellStart"/>
      <w:r w:rsidRPr="005E05E5">
        <w:rPr>
          <w:sz w:val="18"/>
          <w:szCs w:val="18"/>
        </w:rPr>
        <w:t>Хомутовского</w:t>
      </w:r>
      <w:proofErr w:type="spellEnd"/>
      <w:r w:rsidRPr="005E05E5">
        <w:rPr>
          <w:sz w:val="18"/>
          <w:szCs w:val="18"/>
        </w:rPr>
        <w:t xml:space="preserve"> муниципального образования от 24.12.2020 № 44-200/д. </w:t>
      </w: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В 2021 году, путем продажи муниципального имущества на аукционе, в бюджет </w:t>
      </w:r>
      <w:proofErr w:type="spellStart"/>
      <w:r w:rsidRPr="005E05E5">
        <w:rPr>
          <w:sz w:val="18"/>
          <w:szCs w:val="18"/>
        </w:rPr>
        <w:t>Хомутовского</w:t>
      </w:r>
      <w:proofErr w:type="spellEnd"/>
      <w:r w:rsidRPr="005E05E5">
        <w:rPr>
          <w:sz w:val="18"/>
          <w:szCs w:val="18"/>
        </w:rPr>
        <w:t xml:space="preserve"> муниципального образования поступило  2 832 092  (Два миллиона восемьсот тридцать две тысячи девяносто два) рубля 0 копеек, в том 00 числе:</w:t>
      </w:r>
    </w:p>
    <w:p w:rsidR="005E05E5" w:rsidRPr="005E05E5" w:rsidRDefault="005E05E5" w:rsidP="005E05E5">
      <w:pPr>
        <w:numPr>
          <w:ilvl w:val="0"/>
          <w:numId w:val="23"/>
        </w:numPr>
        <w:tabs>
          <w:tab w:val="left" w:pos="426"/>
          <w:tab w:val="left" w:pos="3976"/>
        </w:tabs>
        <w:ind w:right="142" w:firstLine="426"/>
        <w:rPr>
          <w:sz w:val="18"/>
          <w:szCs w:val="18"/>
        </w:rPr>
      </w:pPr>
      <w:r w:rsidRPr="005E05E5">
        <w:rPr>
          <w:sz w:val="18"/>
          <w:szCs w:val="18"/>
        </w:rPr>
        <w:t xml:space="preserve">Движимое имущество: </w:t>
      </w:r>
    </w:p>
    <w:p w:rsidR="005E05E5" w:rsidRPr="005E05E5" w:rsidRDefault="005E05E5" w:rsidP="005E05E5">
      <w:pPr>
        <w:tabs>
          <w:tab w:val="left" w:pos="426"/>
          <w:tab w:val="left" w:pos="3976"/>
        </w:tabs>
        <w:ind w:left="0" w:right="142" w:firstLine="426"/>
        <w:rPr>
          <w:sz w:val="18"/>
          <w:szCs w:val="18"/>
        </w:rPr>
      </w:pPr>
    </w:p>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1.1. Иное</w:t>
      </w:r>
    </w:p>
    <w:tbl>
      <w:tblPr>
        <w:tblW w:w="9356" w:type="dxa"/>
        <w:tblInd w:w="564" w:type="dxa"/>
        <w:tblLayout w:type="fixed"/>
        <w:tblCellMar>
          <w:left w:w="40" w:type="dxa"/>
          <w:right w:w="40" w:type="dxa"/>
        </w:tblCellMar>
        <w:tblLook w:val="04A0" w:firstRow="1" w:lastRow="0" w:firstColumn="1" w:lastColumn="0" w:noHBand="0" w:noVBand="1"/>
      </w:tblPr>
      <w:tblGrid>
        <w:gridCol w:w="3261"/>
        <w:gridCol w:w="3261"/>
        <w:gridCol w:w="2834"/>
      </w:tblGrid>
      <w:tr w:rsidR="005E05E5" w:rsidRPr="005E05E5" w:rsidTr="00216B07">
        <w:trPr>
          <w:trHeight w:hRule="exact" w:val="652"/>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Наименование</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Характеристика объекта</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8C23DA">
            <w:pPr>
              <w:tabs>
                <w:tab w:val="left" w:pos="426"/>
                <w:tab w:val="left" w:pos="3976"/>
              </w:tabs>
              <w:ind w:left="1418" w:right="142" w:hanging="992"/>
              <w:rPr>
                <w:sz w:val="18"/>
                <w:szCs w:val="18"/>
              </w:rPr>
            </w:pPr>
            <w:r w:rsidRPr="005E05E5">
              <w:rPr>
                <w:sz w:val="18"/>
                <w:szCs w:val="18"/>
              </w:rPr>
              <w:t>Объем</w:t>
            </w:r>
          </w:p>
        </w:tc>
      </w:tr>
      <w:tr w:rsidR="005E05E5" w:rsidRPr="005E05E5" w:rsidTr="00216B07">
        <w:trPr>
          <w:trHeight w:hRule="exact" w:val="524"/>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Доска сороковка</w:t>
            </w:r>
          </w:p>
        </w:tc>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8C23DA">
            <w:pPr>
              <w:tabs>
                <w:tab w:val="left" w:pos="426"/>
                <w:tab w:val="left" w:pos="3976"/>
              </w:tabs>
              <w:ind w:left="1418" w:right="142" w:hanging="992"/>
              <w:rPr>
                <w:sz w:val="18"/>
                <w:szCs w:val="18"/>
              </w:rPr>
            </w:pPr>
            <w:r w:rsidRPr="005E05E5">
              <w:rPr>
                <w:sz w:val="18"/>
                <w:szCs w:val="18"/>
              </w:rPr>
              <w:t>порода-сосна,  длина 6м</w:t>
            </w:r>
          </w:p>
        </w:tc>
        <w:tc>
          <w:tcPr>
            <w:tcW w:w="2834"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30,0   </w:t>
            </w:r>
            <w:proofErr w:type="spellStart"/>
            <w:r w:rsidRPr="005E05E5">
              <w:rPr>
                <w:sz w:val="18"/>
                <w:szCs w:val="18"/>
              </w:rPr>
              <w:t>куб.м</w:t>
            </w:r>
            <w:proofErr w:type="spellEnd"/>
            <w:r w:rsidRPr="005E05E5">
              <w:rPr>
                <w:sz w:val="18"/>
                <w:szCs w:val="18"/>
              </w:rPr>
              <w:t>.</w:t>
            </w:r>
          </w:p>
        </w:tc>
      </w:tr>
    </w:tbl>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w:t>
      </w:r>
    </w:p>
    <w:p w:rsidR="005E05E5" w:rsidRPr="005E05E5" w:rsidRDefault="005E05E5" w:rsidP="008C23DA">
      <w:pPr>
        <w:tabs>
          <w:tab w:val="left" w:pos="426"/>
          <w:tab w:val="left" w:pos="3976"/>
        </w:tabs>
        <w:ind w:left="1418" w:right="142" w:hanging="992"/>
        <w:rPr>
          <w:sz w:val="18"/>
          <w:szCs w:val="18"/>
        </w:rPr>
      </w:pPr>
    </w:p>
    <w:tbl>
      <w:tblPr>
        <w:tblpPr w:leftFromText="180" w:rightFromText="180" w:vertAnchor="text" w:horzAnchor="margin" w:tblpXSpec="center" w:tblpY="137"/>
        <w:tblW w:w="9600" w:type="dxa"/>
        <w:tblLayout w:type="fixed"/>
        <w:tblCellMar>
          <w:left w:w="40" w:type="dxa"/>
          <w:right w:w="40" w:type="dxa"/>
        </w:tblCellMar>
        <w:tblLook w:val="04A0" w:firstRow="1" w:lastRow="0" w:firstColumn="1" w:lastColumn="0" w:noHBand="0" w:noVBand="1"/>
      </w:tblPr>
      <w:tblGrid>
        <w:gridCol w:w="3235"/>
        <w:gridCol w:w="6365"/>
      </w:tblGrid>
      <w:tr w:rsidR="00216B07" w:rsidRPr="005E05E5" w:rsidTr="007B4193">
        <w:trPr>
          <w:trHeight w:hRule="exact" w:val="854"/>
        </w:trPr>
        <w:tc>
          <w:tcPr>
            <w:tcW w:w="32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6B07" w:rsidRPr="005E05E5" w:rsidRDefault="00216B07" w:rsidP="00216B07">
            <w:pPr>
              <w:tabs>
                <w:tab w:val="left" w:pos="426"/>
                <w:tab w:val="left" w:pos="3976"/>
              </w:tabs>
              <w:ind w:left="1418" w:right="142" w:hanging="992"/>
              <w:rPr>
                <w:sz w:val="18"/>
                <w:szCs w:val="18"/>
              </w:rPr>
            </w:pPr>
            <w:r w:rsidRPr="005E05E5">
              <w:rPr>
                <w:sz w:val="18"/>
                <w:szCs w:val="18"/>
              </w:rPr>
              <w:t>Наименование</w:t>
            </w:r>
          </w:p>
        </w:tc>
        <w:tc>
          <w:tcPr>
            <w:tcW w:w="636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6B07" w:rsidRPr="005E05E5" w:rsidRDefault="00216B07" w:rsidP="00216B07">
            <w:pPr>
              <w:tabs>
                <w:tab w:val="left" w:pos="426"/>
                <w:tab w:val="left" w:pos="3976"/>
              </w:tabs>
              <w:ind w:left="1418" w:right="142" w:hanging="992"/>
              <w:rPr>
                <w:sz w:val="18"/>
                <w:szCs w:val="18"/>
              </w:rPr>
            </w:pPr>
            <w:r w:rsidRPr="005E05E5">
              <w:rPr>
                <w:sz w:val="18"/>
                <w:szCs w:val="18"/>
              </w:rPr>
              <w:t>Характеристика объекта</w:t>
            </w:r>
          </w:p>
        </w:tc>
      </w:tr>
      <w:tr w:rsidR="00216B07" w:rsidRPr="005E05E5" w:rsidTr="007B4193">
        <w:trPr>
          <w:trHeight w:hRule="exact" w:val="1568"/>
        </w:trPr>
        <w:tc>
          <w:tcPr>
            <w:tcW w:w="3235"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5E05E5" w:rsidRDefault="00216B07" w:rsidP="00216B07">
            <w:pPr>
              <w:tabs>
                <w:tab w:val="left" w:pos="426"/>
                <w:tab w:val="left" w:pos="3976"/>
              </w:tabs>
              <w:ind w:left="1418" w:right="142" w:hanging="992"/>
              <w:rPr>
                <w:sz w:val="18"/>
                <w:szCs w:val="18"/>
              </w:rPr>
            </w:pPr>
            <w:r w:rsidRPr="005E05E5">
              <w:rPr>
                <w:sz w:val="18"/>
                <w:szCs w:val="18"/>
              </w:rPr>
              <w:t xml:space="preserve">Транспортное средство (самоходная машина)   </w:t>
            </w:r>
          </w:p>
        </w:tc>
        <w:tc>
          <w:tcPr>
            <w:tcW w:w="6365"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5E05E5" w:rsidRDefault="00216B07" w:rsidP="00216B07">
            <w:pPr>
              <w:tabs>
                <w:tab w:val="left" w:pos="426"/>
                <w:tab w:val="left" w:pos="3976"/>
              </w:tabs>
              <w:ind w:left="1418" w:right="142" w:hanging="992"/>
              <w:rPr>
                <w:sz w:val="18"/>
                <w:szCs w:val="18"/>
              </w:rPr>
            </w:pPr>
            <w:r w:rsidRPr="005E05E5">
              <w:rPr>
                <w:sz w:val="18"/>
                <w:szCs w:val="18"/>
              </w:rPr>
              <w:t xml:space="preserve">Наименование и марка машины – Экскаватор ЭО-2621;  </w:t>
            </w:r>
          </w:p>
          <w:p w:rsidR="00216B07" w:rsidRPr="005E05E5" w:rsidRDefault="00216B07" w:rsidP="00216B07">
            <w:pPr>
              <w:tabs>
                <w:tab w:val="left" w:pos="426"/>
                <w:tab w:val="left" w:pos="3976"/>
              </w:tabs>
              <w:ind w:left="1418" w:right="142" w:hanging="992"/>
              <w:rPr>
                <w:sz w:val="18"/>
                <w:szCs w:val="18"/>
              </w:rPr>
            </w:pPr>
            <w:r w:rsidRPr="005E05E5">
              <w:rPr>
                <w:sz w:val="18"/>
                <w:szCs w:val="18"/>
              </w:rPr>
              <w:t>Год выпуска – 1983;</w:t>
            </w:r>
          </w:p>
          <w:p w:rsidR="00216B07" w:rsidRPr="005E05E5" w:rsidRDefault="00216B07" w:rsidP="00216B07">
            <w:pPr>
              <w:tabs>
                <w:tab w:val="left" w:pos="426"/>
                <w:tab w:val="left" w:pos="3976"/>
              </w:tabs>
              <w:ind w:left="1418" w:right="142" w:hanging="992"/>
              <w:rPr>
                <w:sz w:val="18"/>
                <w:szCs w:val="18"/>
              </w:rPr>
            </w:pPr>
            <w:r w:rsidRPr="005E05E5">
              <w:rPr>
                <w:sz w:val="18"/>
                <w:szCs w:val="18"/>
              </w:rPr>
              <w:t>№ двигателя – 6А0182</w:t>
            </w:r>
          </w:p>
          <w:p w:rsidR="00216B07" w:rsidRPr="005E05E5" w:rsidRDefault="00216B07" w:rsidP="00216B07">
            <w:pPr>
              <w:tabs>
                <w:tab w:val="left" w:pos="426"/>
                <w:tab w:val="left" w:pos="3976"/>
              </w:tabs>
              <w:ind w:left="1418" w:right="142" w:hanging="992"/>
              <w:rPr>
                <w:sz w:val="18"/>
                <w:szCs w:val="18"/>
              </w:rPr>
            </w:pPr>
            <w:r w:rsidRPr="005E05E5">
              <w:rPr>
                <w:sz w:val="18"/>
                <w:szCs w:val="18"/>
              </w:rPr>
              <w:t xml:space="preserve">Заводской № машины, рамы  – 322664 </w:t>
            </w:r>
          </w:p>
          <w:p w:rsidR="00216B07" w:rsidRPr="005E05E5" w:rsidRDefault="00216B07" w:rsidP="00216B07">
            <w:pPr>
              <w:tabs>
                <w:tab w:val="left" w:pos="426"/>
                <w:tab w:val="left" w:pos="3976"/>
              </w:tabs>
              <w:ind w:left="1418" w:right="142" w:hanging="992"/>
              <w:rPr>
                <w:sz w:val="18"/>
                <w:szCs w:val="18"/>
              </w:rPr>
            </w:pPr>
            <w:r w:rsidRPr="005E05E5">
              <w:rPr>
                <w:sz w:val="18"/>
                <w:szCs w:val="18"/>
              </w:rPr>
              <w:t>Вид двигателя - колесный</w:t>
            </w:r>
          </w:p>
          <w:p w:rsidR="00216B07" w:rsidRPr="005E05E5" w:rsidRDefault="00216B07" w:rsidP="00216B07">
            <w:pPr>
              <w:tabs>
                <w:tab w:val="left" w:pos="426"/>
                <w:tab w:val="left" w:pos="3976"/>
              </w:tabs>
              <w:ind w:left="1418" w:right="142" w:hanging="992"/>
              <w:rPr>
                <w:sz w:val="18"/>
                <w:szCs w:val="18"/>
              </w:rPr>
            </w:pPr>
          </w:p>
        </w:tc>
      </w:tr>
    </w:tbl>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1.2. Транспортные средства:</w:t>
      </w:r>
    </w:p>
    <w:p w:rsidR="005E05E5" w:rsidRPr="005E05E5" w:rsidRDefault="005E05E5" w:rsidP="008C23DA">
      <w:pPr>
        <w:tabs>
          <w:tab w:val="left" w:pos="426"/>
          <w:tab w:val="left" w:pos="3976"/>
        </w:tabs>
        <w:ind w:left="1418" w:right="142" w:hanging="992"/>
        <w:rPr>
          <w:sz w:val="18"/>
          <w:szCs w:val="18"/>
        </w:rPr>
      </w:pPr>
    </w:p>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Цена выкупа: 303 500 (Триста три тысячи пятьсот) рубля  00 копеек.</w:t>
      </w:r>
    </w:p>
    <w:p w:rsidR="005E05E5" w:rsidRPr="005E05E5" w:rsidRDefault="005E05E5" w:rsidP="005F2BDD">
      <w:pPr>
        <w:tabs>
          <w:tab w:val="left" w:pos="426"/>
          <w:tab w:val="left" w:pos="3976"/>
        </w:tabs>
        <w:ind w:right="142"/>
        <w:rPr>
          <w:sz w:val="18"/>
          <w:szCs w:val="18"/>
        </w:rPr>
      </w:pPr>
    </w:p>
    <w:p w:rsidR="005E05E5" w:rsidRPr="005E05E5" w:rsidRDefault="005E05E5" w:rsidP="008C23DA">
      <w:pPr>
        <w:tabs>
          <w:tab w:val="left" w:pos="426"/>
          <w:tab w:val="left" w:pos="3976"/>
        </w:tabs>
        <w:ind w:left="1418" w:right="142" w:hanging="992"/>
        <w:rPr>
          <w:sz w:val="18"/>
          <w:szCs w:val="18"/>
        </w:rPr>
      </w:pPr>
    </w:p>
    <w:p w:rsidR="005E05E5" w:rsidRPr="005E05E5" w:rsidRDefault="005E05E5" w:rsidP="00216B07">
      <w:pPr>
        <w:numPr>
          <w:ilvl w:val="0"/>
          <w:numId w:val="23"/>
        </w:numPr>
        <w:tabs>
          <w:tab w:val="left" w:pos="426"/>
          <w:tab w:val="left" w:pos="3976"/>
        </w:tabs>
        <w:ind w:left="1418" w:right="142" w:firstLine="2268"/>
        <w:rPr>
          <w:sz w:val="18"/>
          <w:szCs w:val="18"/>
        </w:rPr>
      </w:pPr>
      <w:r w:rsidRPr="005E05E5">
        <w:rPr>
          <w:sz w:val="18"/>
          <w:szCs w:val="18"/>
        </w:rPr>
        <w:t xml:space="preserve">Недвижимое имущество: </w:t>
      </w:r>
    </w:p>
    <w:tbl>
      <w:tblPr>
        <w:tblW w:w="9606"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103"/>
        <w:gridCol w:w="2268"/>
      </w:tblGrid>
      <w:tr w:rsidR="005E05E5" w:rsidRPr="005E05E5" w:rsidTr="00216B07">
        <w:trPr>
          <w:trHeight w:val="431"/>
        </w:trPr>
        <w:tc>
          <w:tcPr>
            <w:tcW w:w="2235"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Наименование</w:t>
            </w:r>
          </w:p>
        </w:tc>
        <w:tc>
          <w:tcPr>
            <w:tcW w:w="5103"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Адрес</w:t>
            </w:r>
          </w:p>
        </w:tc>
        <w:tc>
          <w:tcPr>
            <w:tcW w:w="2268"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Кадастровый номер</w:t>
            </w:r>
          </w:p>
        </w:tc>
      </w:tr>
      <w:tr w:rsidR="005E05E5" w:rsidRPr="005E05E5" w:rsidTr="00216B07">
        <w:trPr>
          <w:trHeight w:val="431"/>
        </w:trPr>
        <w:tc>
          <w:tcPr>
            <w:tcW w:w="2235"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Нежилое здание</w:t>
            </w:r>
          </w:p>
          <w:p w:rsidR="005E05E5" w:rsidRPr="005E05E5" w:rsidRDefault="005E05E5" w:rsidP="008C23DA">
            <w:pPr>
              <w:tabs>
                <w:tab w:val="left" w:pos="426"/>
                <w:tab w:val="left" w:pos="3976"/>
              </w:tabs>
              <w:ind w:left="1418" w:right="142" w:hanging="992"/>
              <w:rPr>
                <w:sz w:val="18"/>
                <w:szCs w:val="18"/>
              </w:rPr>
            </w:pPr>
          </w:p>
        </w:tc>
        <w:tc>
          <w:tcPr>
            <w:tcW w:w="5103"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Российская Федерация, Иркутская область, Иркутский район, д. Куда, ул. Октября</w:t>
            </w:r>
          </w:p>
        </w:tc>
        <w:tc>
          <w:tcPr>
            <w:tcW w:w="2268"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38:06:100301:1721</w:t>
            </w:r>
          </w:p>
        </w:tc>
      </w:tr>
      <w:tr w:rsidR="005E05E5" w:rsidRPr="005E05E5" w:rsidTr="00216B07">
        <w:trPr>
          <w:trHeight w:val="431"/>
        </w:trPr>
        <w:tc>
          <w:tcPr>
            <w:tcW w:w="2235"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Нежилое здание</w:t>
            </w:r>
          </w:p>
        </w:tc>
        <w:tc>
          <w:tcPr>
            <w:tcW w:w="5103"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Российская Федерация, Иркутская область, Иркутский район, д. Куда, ул. Октября, 27/2</w:t>
            </w:r>
          </w:p>
        </w:tc>
        <w:tc>
          <w:tcPr>
            <w:tcW w:w="2268"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38:06:100301:1707</w:t>
            </w:r>
          </w:p>
        </w:tc>
      </w:tr>
      <w:tr w:rsidR="005E05E5" w:rsidRPr="005E05E5" w:rsidTr="00216B07">
        <w:trPr>
          <w:trHeight w:val="431"/>
        </w:trPr>
        <w:tc>
          <w:tcPr>
            <w:tcW w:w="2235"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Земельный участок</w:t>
            </w:r>
          </w:p>
        </w:tc>
        <w:tc>
          <w:tcPr>
            <w:tcW w:w="5103"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Российская Федерация, Иркутская область, Иркутский район,  д. Куда, ул. Октября, 27/3</w:t>
            </w:r>
          </w:p>
        </w:tc>
        <w:tc>
          <w:tcPr>
            <w:tcW w:w="2268" w:type="dxa"/>
            <w:tcBorders>
              <w:top w:val="single" w:sz="4" w:space="0" w:color="auto"/>
              <w:left w:val="single" w:sz="4" w:space="0" w:color="auto"/>
              <w:bottom w:val="single" w:sz="4" w:space="0" w:color="auto"/>
              <w:right w:val="single" w:sz="4" w:space="0" w:color="auto"/>
            </w:tcBorders>
          </w:tcPr>
          <w:p w:rsidR="005E05E5" w:rsidRPr="005E05E5" w:rsidRDefault="005E05E5" w:rsidP="008C23DA">
            <w:pPr>
              <w:tabs>
                <w:tab w:val="left" w:pos="426"/>
                <w:tab w:val="left" w:pos="3976"/>
              </w:tabs>
              <w:ind w:left="1418" w:right="142" w:hanging="992"/>
              <w:rPr>
                <w:sz w:val="18"/>
                <w:szCs w:val="18"/>
              </w:rPr>
            </w:pPr>
            <w:r w:rsidRPr="005E05E5">
              <w:rPr>
                <w:sz w:val="18"/>
                <w:szCs w:val="18"/>
              </w:rPr>
              <w:t>38:06:100301:2300</w:t>
            </w:r>
          </w:p>
        </w:tc>
      </w:tr>
    </w:tbl>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w:t>
      </w:r>
    </w:p>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Цена выкупа объектов недвижимого имущества составила: 2 528 592 (Два миллиона пятьсот двадцать восемь тысяч пятьсот девяносто два) рубля 00 копеек.</w:t>
      </w:r>
    </w:p>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w:t>
      </w:r>
    </w:p>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Не состоялись аукционы по 2-м имущественным комплексам недвижимого имущества и по 4-м объектам движимого имущества по причине отсутствия заявок, а именно:</w:t>
      </w:r>
    </w:p>
    <w:p w:rsidR="005E05E5" w:rsidRPr="005E05E5" w:rsidRDefault="005E05E5" w:rsidP="008C23DA">
      <w:pPr>
        <w:tabs>
          <w:tab w:val="left" w:pos="426"/>
          <w:tab w:val="left" w:pos="3976"/>
        </w:tabs>
        <w:ind w:left="1418" w:right="142" w:hanging="992"/>
        <w:rPr>
          <w:sz w:val="18"/>
          <w:szCs w:val="18"/>
        </w:rPr>
      </w:pPr>
      <w:r w:rsidRPr="005E05E5">
        <w:rPr>
          <w:sz w:val="18"/>
          <w:szCs w:val="18"/>
        </w:rPr>
        <w:t xml:space="preserve">        1. Недвижимое имущество:</w:t>
      </w:r>
    </w:p>
    <w:tbl>
      <w:tblPr>
        <w:tblpPr w:leftFromText="180" w:rightFromText="180" w:vertAnchor="text" w:horzAnchor="margin" w:tblpXSpec="center" w:tblpY="99"/>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5103"/>
        <w:gridCol w:w="2268"/>
      </w:tblGrid>
      <w:tr w:rsidR="00216B07" w:rsidRPr="005E05E5" w:rsidTr="00216B07">
        <w:trPr>
          <w:trHeight w:val="831"/>
        </w:trPr>
        <w:tc>
          <w:tcPr>
            <w:tcW w:w="2269" w:type="dxa"/>
            <w:vMerge w:val="restart"/>
            <w:tcBorders>
              <w:left w:val="single" w:sz="4" w:space="0" w:color="auto"/>
              <w:right w:val="single" w:sz="4" w:space="0" w:color="auto"/>
            </w:tcBorders>
            <w:vAlign w:val="center"/>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Нежилое здание</w:t>
            </w:r>
          </w:p>
          <w:p w:rsidR="00216B07" w:rsidRPr="005E05E5" w:rsidRDefault="00216B07" w:rsidP="005F2BDD">
            <w:pPr>
              <w:tabs>
                <w:tab w:val="left" w:pos="426"/>
                <w:tab w:val="left" w:pos="3976"/>
              </w:tabs>
              <w:ind w:left="284" w:right="142" w:hanging="142"/>
              <w:jc w:val="left"/>
              <w:rPr>
                <w:sz w:val="18"/>
                <w:szCs w:val="18"/>
              </w:rPr>
            </w:pPr>
          </w:p>
          <w:p w:rsidR="00216B07" w:rsidRPr="005E05E5" w:rsidRDefault="00216B07" w:rsidP="005F2BDD">
            <w:pPr>
              <w:tabs>
                <w:tab w:val="left" w:pos="426"/>
                <w:tab w:val="left" w:pos="3976"/>
              </w:tabs>
              <w:ind w:left="284" w:right="142" w:hanging="142"/>
              <w:jc w:val="left"/>
              <w:rPr>
                <w:sz w:val="18"/>
                <w:szCs w:val="18"/>
              </w:rPr>
            </w:pPr>
            <w:r w:rsidRPr="005E05E5">
              <w:rPr>
                <w:sz w:val="18"/>
                <w:szCs w:val="18"/>
              </w:rPr>
              <w:t>Земельный участок</w:t>
            </w:r>
          </w:p>
        </w:tc>
        <w:tc>
          <w:tcPr>
            <w:tcW w:w="5103" w:type="dxa"/>
            <w:tcBorders>
              <w:top w:val="single" w:sz="4" w:space="0" w:color="auto"/>
              <w:left w:val="single" w:sz="4" w:space="0" w:color="auto"/>
              <w:bottom w:val="single" w:sz="4" w:space="0" w:color="auto"/>
              <w:right w:val="single" w:sz="4" w:space="0" w:color="auto"/>
            </w:tcBorders>
            <w:vAlign w:val="center"/>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Российская Федерация, Иркутская область, Иркутский район,                    д. Куда, ул. Васильева 1/8</w:t>
            </w:r>
          </w:p>
        </w:tc>
        <w:tc>
          <w:tcPr>
            <w:tcW w:w="2268" w:type="dxa"/>
            <w:tcBorders>
              <w:top w:val="single" w:sz="4" w:space="0" w:color="auto"/>
              <w:left w:val="single" w:sz="4" w:space="0" w:color="auto"/>
              <w:bottom w:val="single" w:sz="4" w:space="0" w:color="auto"/>
              <w:right w:val="single" w:sz="4" w:space="0" w:color="auto"/>
            </w:tcBorders>
            <w:vAlign w:val="center"/>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38:06:000000:4606</w:t>
            </w:r>
          </w:p>
        </w:tc>
      </w:tr>
      <w:tr w:rsidR="00216B07" w:rsidRPr="005E05E5" w:rsidTr="00216B07">
        <w:trPr>
          <w:trHeight w:val="700"/>
        </w:trPr>
        <w:tc>
          <w:tcPr>
            <w:tcW w:w="2269" w:type="dxa"/>
            <w:vMerge/>
            <w:tcBorders>
              <w:left w:val="single" w:sz="4" w:space="0" w:color="auto"/>
              <w:bottom w:val="single" w:sz="4" w:space="0" w:color="auto"/>
              <w:right w:val="single" w:sz="4" w:space="0" w:color="auto"/>
            </w:tcBorders>
            <w:vAlign w:val="center"/>
          </w:tcPr>
          <w:p w:rsidR="00216B07" w:rsidRPr="005E05E5" w:rsidRDefault="00216B07" w:rsidP="005F2BDD">
            <w:pPr>
              <w:tabs>
                <w:tab w:val="left" w:pos="426"/>
                <w:tab w:val="left" w:pos="3976"/>
              </w:tabs>
              <w:ind w:left="284" w:right="142" w:hanging="142"/>
              <w:jc w:val="left"/>
              <w:rPr>
                <w:sz w:val="18"/>
                <w:szCs w:val="18"/>
              </w:rPr>
            </w:pPr>
          </w:p>
        </w:tc>
        <w:tc>
          <w:tcPr>
            <w:tcW w:w="5103" w:type="dxa"/>
            <w:tcBorders>
              <w:top w:val="single" w:sz="4" w:space="0" w:color="auto"/>
              <w:left w:val="single" w:sz="4" w:space="0" w:color="auto"/>
              <w:bottom w:val="single" w:sz="4" w:space="0" w:color="auto"/>
              <w:right w:val="single" w:sz="4" w:space="0" w:color="auto"/>
            </w:tcBorders>
            <w:vAlign w:val="center"/>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Российская Федерация, Иркутская область, Иркутский район,                    д. Куда, ул. Васильева 1/8</w:t>
            </w:r>
          </w:p>
        </w:tc>
        <w:tc>
          <w:tcPr>
            <w:tcW w:w="2268" w:type="dxa"/>
            <w:tcBorders>
              <w:top w:val="single" w:sz="4" w:space="0" w:color="auto"/>
              <w:left w:val="single" w:sz="4" w:space="0" w:color="auto"/>
              <w:bottom w:val="single" w:sz="4" w:space="0" w:color="auto"/>
              <w:right w:val="single" w:sz="4" w:space="0" w:color="auto"/>
            </w:tcBorders>
            <w:vAlign w:val="center"/>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38:06:100302:2032</w:t>
            </w:r>
          </w:p>
        </w:tc>
      </w:tr>
      <w:tr w:rsidR="00216B07" w:rsidRPr="005E05E5" w:rsidTr="00216B07">
        <w:trPr>
          <w:trHeight w:val="415"/>
        </w:trPr>
        <w:tc>
          <w:tcPr>
            <w:tcW w:w="2269" w:type="dxa"/>
            <w:tcBorders>
              <w:top w:val="single" w:sz="4" w:space="0" w:color="auto"/>
              <w:left w:val="single" w:sz="4" w:space="0" w:color="auto"/>
              <w:bottom w:val="single" w:sz="4" w:space="0" w:color="auto"/>
              <w:right w:val="single" w:sz="4" w:space="0" w:color="auto"/>
            </w:tcBorders>
            <w:vAlign w:val="center"/>
            <w:hideMark/>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Нежилое здание</w:t>
            </w:r>
          </w:p>
        </w:tc>
        <w:tc>
          <w:tcPr>
            <w:tcW w:w="5103" w:type="dxa"/>
            <w:tcBorders>
              <w:top w:val="single" w:sz="4" w:space="0" w:color="auto"/>
              <w:left w:val="single" w:sz="4" w:space="0" w:color="auto"/>
              <w:bottom w:val="single" w:sz="4" w:space="0" w:color="auto"/>
              <w:right w:val="single" w:sz="4" w:space="0" w:color="auto"/>
            </w:tcBorders>
            <w:vAlign w:val="center"/>
            <w:hideMark/>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 xml:space="preserve">Российская Федерация, Иркутская область, Иркутский муниципальный район, </w:t>
            </w:r>
            <w:proofErr w:type="spellStart"/>
            <w:r w:rsidRPr="005E05E5">
              <w:rPr>
                <w:sz w:val="18"/>
                <w:szCs w:val="18"/>
              </w:rPr>
              <w:t>Хомутовское</w:t>
            </w:r>
            <w:proofErr w:type="spellEnd"/>
            <w:r w:rsidRPr="005E05E5">
              <w:rPr>
                <w:sz w:val="18"/>
                <w:szCs w:val="18"/>
              </w:rPr>
              <w:t xml:space="preserve"> сельское поселение, с. Хомутово, ул. Колхозная, здание 4/4 </w:t>
            </w:r>
          </w:p>
        </w:tc>
        <w:tc>
          <w:tcPr>
            <w:tcW w:w="2268" w:type="dxa"/>
            <w:tcBorders>
              <w:top w:val="single" w:sz="4" w:space="0" w:color="auto"/>
              <w:left w:val="single" w:sz="4" w:space="0" w:color="auto"/>
              <w:bottom w:val="single" w:sz="4" w:space="0" w:color="auto"/>
              <w:right w:val="single" w:sz="4" w:space="0" w:color="auto"/>
            </w:tcBorders>
            <w:vAlign w:val="center"/>
            <w:hideMark/>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38:06:100101:2226</w:t>
            </w:r>
          </w:p>
        </w:tc>
      </w:tr>
      <w:tr w:rsidR="00216B07" w:rsidRPr="005E05E5" w:rsidTr="00216B07">
        <w:trPr>
          <w:trHeight w:val="1066"/>
        </w:trPr>
        <w:tc>
          <w:tcPr>
            <w:tcW w:w="2269" w:type="dxa"/>
            <w:tcBorders>
              <w:top w:val="single" w:sz="4" w:space="0" w:color="auto"/>
              <w:left w:val="single" w:sz="4" w:space="0" w:color="auto"/>
              <w:bottom w:val="single" w:sz="4" w:space="0" w:color="auto"/>
              <w:right w:val="single" w:sz="4" w:space="0" w:color="auto"/>
            </w:tcBorders>
            <w:vAlign w:val="center"/>
            <w:hideMark/>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 xml:space="preserve"> Земельный участок</w:t>
            </w:r>
          </w:p>
        </w:tc>
        <w:tc>
          <w:tcPr>
            <w:tcW w:w="5103" w:type="dxa"/>
            <w:tcBorders>
              <w:top w:val="single" w:sz="4" w:space="0" w:color="auto"/>
              <w:left w:val="single" w:sz="4" w:space="0" w:color="auto"/>
              <w:bottom w:val="single" w:sz="4" w:space="0" w:color="auto"/>
              <w:right w:val="single" w:sz="4" w:space="0" w:color="auto"/>
            </w:tcBorders>
            <w:vAlign w:val="center"/>
            <w:hideMark/>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 xml:space="preserve">Российская Федерация, Иркутская область, Иркутский муниципальный район, </w:t>
            </w:r>
            <w:proofErr w:type="spellStart"/>
            <w:r w:rsidRPr="005E05E5">
              <w:rPr>
                <w:sz w:val="18"/>
                <w:szCs w:val="18"/>
              </w:rPr>
              <w:t>Хомутовское</w:t>
            </w:r>
            <w:proofErr w:type="spellEnd"/>
            <w:r w:rsidRPr="005E05E5">
              <w:rPr>
                <w:sz w:val="18"/>
                <w:szCs w:val="18"/>
              </w:rPr>
              <w:t xml:space="preserve"> сельское поселение, с. Хомутово, ул. Колхозная, 4/4</w:t>
            </w:r>
          </w:p>
        </w:tc>
        <w:tc>
          <w:tcPr>
            <w:tcW w:w="2268" w:type="dxa"/>
            <w:tcBorders>
              <w:top w:val="single" w:sz="4" w:space="0" w:color="auto"/>
              <w:left w:val="single" w:sz="4" w:space="0" w:color="auto"/>
              <w:bottom w:val="single" w:sz="4" w:space="0" w:color="auto"/>
              <w:right w:val="single" w:sz="4" w:space="0" w:color="auto"/>
            </w:tcBorders>
            <w:vAlign w:val="center"/>
            <w:hideMark/>
          </w:tcPr>
          <w:p w:rsidR="00216B07" w:rsidRPr="005E05E5" w:rsidRDefault="00216B07" w:rsidP="005F2BDD">
            <w:pPr>
              <w:tabs>
                <w:tab w:val="left" w:pos="426"/>
                <w:tab w:val="left" w:pos="3976"/>
              </w:tabs>
              <w:ind w:left="284" w:right="142" w:hanging="142"/>
              <w:jc w:val="left"/>
              <w:rPr>
                <w:sz w:val="18"/>
                <w:szCs w:val="18"/>
              </w:rPr>
            </w:pPr>
            <w:r w:rsidRPr="005E05E5">
              <w:rPr>
                <w:sz w:val="18"/>
                <w:szCs w:val="18"/>
              </w:rPr>
              <w:t>38:06:100101:3719</w:t>
            </w:r>
          </w:p>
        </w:tc>
      </w:tr>
    </w:tbl>
    <w:p w:rsidR="005E05E5" w:rsidRPr="005E05E5" w:rsidRDefault="005E05E5" w:rsidP="005F2BDD">
      <w:pPr>
        <w:tabs>
          <w:tab w:val="left" w:pos="426"/>
          <w:tab w:val="left" w:pos="3976"/>
        </w:tabs>
        <w:ind w:left="284" w:right="142" w:hanging="142"/>
        <w:jc w:val="left"/>
        <w:rPr>
          <w:sz w:val="18"/>
          <w:szCs w:val="18"/>
        </w:rPr>
      </w:pP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       </w:t>
      </w:r>
    </w:p>
    <w:p w:rsidR="005E05E5" w:rsidRPr="005E05E5" w:rsidRDefault="005E05E5" w:rsidP="006127D2">
      <w:pPr>
        <w:tabs>
          <w:tab w:val="left" w:pos="426"/>
          <w:tab w:val="left" w:pos="3976"/>
        </w:tabs>
        <w:ind w:left="284" w:right="142" w:hanging="142"/>
        <w:jc w:val="left"/>
        <w:rPr>
          <w:sz w:val="18"/>
          <w:szCs w:val="18"/>
        </w:rPr>
      </w:pPr>
      <w:bookmarkStart w:id="47" w:name="_GoBack"/>
      <w:r w:rsidRPr="005E05E5">
        <w:rPr>
          <w:sz w:val="18"/>
          <w:szCs w:val="18"/>
        </w:rPr>
        <w:t>2. Движимое имущество:</w:t>
      </w:r>
    </w:p>
    <w:p w:rsidR="005E05E5" w:rsidRPr="005E05E5" w:rsidRDefault="005E05E5" w:rsidP="006127D2">
      <w:pPr>
        <w:tabs>
          <w:tab w:val="left" w:pos="426"/>
          <w:tab w:val="left" w:pos="3976"/>
        </w:tabs>
        <w:ind w:left="284" w:right="142" w:hanging="142"/>
        <w:jc w:val="left"/>
        <w:rPr>
          <w:sz w:val="18"/>
          <w:szCs w:val="18"/>
        </w:rPr>
      </w:pPr>
      <w:r w:rsidRPr="005E05E5">
        <w:rPr>
          <w:sz w:val="18"/>
          <w:szCs w:val="18"/>
        </w:rPr>
        <w:t>2.1. Транспортные средства</w:t>
      </w:r>
      <w:bookmarkEnd w:id="47"/>
    </w:p>
    <w:tbl>
      <w:tblPr>
        <w:tblW w:w="9639" w:type="dxa"/>
        <w:tblInd w:w="466" w:type="dxa"/>
        <w:tblLayout w:type="fixed"/>
        <w:tblCellMar>
          <w:left w:w="40" w:type="dxa"/>
          <w:right w:w="40" w:type="dxa"/>
        </w:tblCellMar>
        <w:tblLook w:val="04A0" w:firstRow="1" w:lastRow="0" w:firstColumn="1" w:lastColumn="0" w:noHBand="0" w:noVBand="1"/>
      </w:tblPr>
      <w:tblGrid>
        <w:gridCol w:w="2409"/>
        <w:gridCol w:w="4257"/>
        <w:gridCol w:w="2973"/>
      </w:tblGrid>
      <w:tr w:rsidR="005E05E5" w:rsidRPr="005E05E5" w:rsidTr="007B4193">
        <w:trPr>
          <w:trHeight w:hRule="exact" w:val="854"/>
        </w:trPr>
        <w:tc>
          <w:tcPr>
            <w:tcW w:w="24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Наименование</w:t>
            </w:r>
          </w:p>
        </w:tc>
        <w:tc>
          <w:tcPr>
            <w:tcW w:w="42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Характеристика объекта</w:t>
            </w:r>
          </w:p>
        </w:tc>
        <w:tc>
          <w:tcPr>
            <w:tcW w:w="29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Предполагаемый срок приватизации</w:t>
            </w:r>
          </w:p>
        </w:tc>
      </w:tr>
      <w:tr w:rsidR="005E05E5" w:rsidRPr="005E05E5" w:rsidTr="007B4193">
        <w:trPr>
          <w:trHeight w:hRule="exact" w:val="2263"/>
        </w:trPr>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1. Транспортное средство </w:t>
            </w:r>
          </w:p>
        </w:tc>
        <w:tc>
          <w:tcPr>
            <w:tcW w:w="4257"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Наименование и модель машины – Автобус ЛУИДОР-225000;  </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Год выпуска – 2012;</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двигателя – *421600*С0400833*</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кузова – 322100С0500182</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Цвет </w:t>
            </w:r>
            <w:proofErr w:type="gramStart"/>
            <w:r w:rsidRPr="005E05E5">
              <w:rPr>
                <w:sz w:val="18"/>
                <w:szCs w:val="18"/>
              </w:rPr>
              <w:t>–б</w:t>
            </w:r>
            <w:proofErr w:type="gramEnd"/>
            <w:r w:rsidRPr="005E05E5">
              <w:rPr>
                <w:sz w:val="18"/>
                <w:szCs w:val="18"/>
              </w:rPr>
              <w:t>елый</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Тип двигателя - бензиновый</w:t>
            </w:r>
          </w:p>
          <w:p w:rsidR="005E05E5" w:rsidRPr="005E05E5" w:rsidRDefault="005E05E5" w:rsidP="005F2BDD">
            <w:pPr>
              <w:tabs>
                <w:tab w:val="left" w:pos="426"/>
                <w:tab w:val="left" w:pos="3976"/>
              </w:tabs>
              <w:ind w:left="284" w:right="142" w:hanging="142"/>
              <w:jc w:val="left"/>
              <w:rPr>
                <w:sz w:val="18"/>
                <w:szCs w:val="18"/>
              </w:rPr>
            </w:pPr>
          </w:p>
        </w:tc>
        <w:tc>
          <w:tcPr>
            <w:tcW w:w="2973"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 1- 4  квартал 2022 года</w:t>
            </w:r>
          </w:p>
        </w:tc>
      </w:tr>
      <w:tr w:rsidR="005E05E5" w:rsidRPr="005E05E5" w:rsidTr="007B4193">
        <w:trPr>
          <w:trHeight w:hRule="exact" w:val="2301"/>
        </w:trPr>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2. Транспортное средство </w:t>
            </w:r>
          </w:p>
        </w:tc>
        <w:tc>
          <w:tcPr>
            <w:tcW w:w="4257"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Наименование и модель машины – ГАЗ - 3307   </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Год выпуска – 1992;</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двигателя – 51100А-81019943</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кузова – отсутствует</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Цвет – серый</w:t>
            </w: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Тип двигателя - бензиновый</w:t>
            </w:r>
          </w:p>
          <w:p w:rsidR="005E05E5" w:rsidRPr="005E05E5" w:rsidRDefault="005E05E5" w:rsidP="005F2BDD">
            <w:pPr>
              <w:tabs>
                <w:tab w:val="left" w:pos="426"/>
                <w:tab w:val="left" w:pos="3976"/>
              </w:tabs>
              <w:ind w:left="284" w:right="142" w:hanging="142"/>
              <w:jc w:val="left"/>
              <w:rPr>
                <w:sz w:val="18"/>
                <w:szCs w:val="18"/>
              </w:rPr>
            </w:pPr>
          </w:p>
        </w:tc>
        <w:tc>
          <w:tcPr>
            <w:tcW w:w="2973"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 1- 4  квартал 2022 года</w:t>
            </w:r>
          </w:p>
        </w:tc>
      </w:tr>
    </w:tbl>
    <w:p w:rsidR="005E05E5" w:rsidRPr="005E05E5" w:rsidRDefault="005E05E5" w:rsidP="005F2BDD">
      <w:pPr>
        <w:tabs>
          <w:tab w:val="left" w:pos="426"/>
          <w:tab w:val="left" w:pos="3976"/>
        </w:tabs>
        <w:ind w:left="284" w:right="142" w:hanging="142"/>
        <w:jc w:val="left"/>
        <w:rPr>
          <w:sz w:val="18"/>
          <w:szCs w:val="18"/>
        </w:rPr>
      </w:pPr>
    </w:p>
    <w:p w:rsidR="005E05E5" w:rsidRPr="005E05E5" w:rsidRDefault="005E05E5" w:rsidP="005F2BDD">
      <w:pPr>
        <w:tabs>
          <w:tab w:val="left" w:pos="426"/>
          <w:tab w:val="left" w:pos="3976"/>
        </w:tabs>
        <w:ind w:left="284" w:right="142" w:hanging="142"/>
        <w:jc w:val="left"/>
        <w:rPr>
          <w:sz w:val="18"/>
          <w:szCs w:val="18"/>
        </w:rPr>
      </w:pPr>
      <w:r w:rsidRPr="005E05E5">
        <w:rPr>
          <w:sz w:val="18"/>
          <w:szCs w:val="18"/>
        </w:rPr>
        <w:t>2.2. Иное</w:t>
      </w:r>
    </w:p>
    <w:tbl>
      <w:tblPr>
        <w:tblW w:w="9640" w:type="dxa"/>
        <w:tblInd w:w="420" w:type="dxa"/>
        <w:tblLayout w:type="fixed"/>
        <w:tblCellMar>
          <w:left w:w="40" w:type="dxa"/>
          <w:right w:w="40" w:type="dxa"/>
        </w:tblCellMar>
        <w:tblLook w:val="04A0" w:firstRow="1" w:lastRow="0" w:firstColumn="1" w:lastColumn="0" w:noHBand="0" w:noVBand="1"/>
      </w:tblPr>
      <w:tblGrid>
        <w:gridCol w:w="2554"/>
        <w:gridCol w:w="4681"/>
        <w:gridCol w:w="2405"/>
      </w:tblGrid>
      <w:tr w:rsidR="005E05E5" w:rsidRPr="005E05E5" w:rsidTr="00216B07">
        <w:trPr>
          <w:trHeight w:hRule="exact" w:val="854"/>
        </w:trPr>
        <w:tc>
          <w:tcPr>
            <w:tcW w:w="25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Наименование</w:t>
            </w:r>
          </w:p>
        </w:tc>
        <w:tc>
          <w:tcPr>
            <w:tcW w:w="46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Характеристика объекта</w:t>
            </w:r>
          </w:p>
        </w:tc>
        <w:tc>
          <w:tcPr>
            <w:tcW w:w="240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Предполагаемый срок приватизации</w:t>
            </w:r>
          </w:p>
        </w:tc>
      </w:tr>
      <w:tr w:rsidR="005E05E5" w:rsidRPr="005E05E5" w:rsidTr="00216B07">
        <w:trPr>
          <w:trHeight w:hRule="exact" w:val="910"/>
        </w:trPr>
        <w:tc>
          <w:tcPr>
            <w:tcW w:w="25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E05E5" w:rsidRPr="005E05E5" w:rsidRDefault="005E05E5" w:rsidP="005F2BDD">
            <w:pPr>
              <w:numPr>
                <w:ilvl w:val="0"/>
                <w:numId w:val="24"/>
              </w:numPr>
              <w:tabs>
                <w:tab w:val="left" w:pos="426"/>
                <w:tab w:val="left" w:pos="3976"/>
              </w:tabs>
              <w:ind w:left="284" w:right="142" w:hanging="142"/>
              <w:jc w:val="left"/>
              <w:rPr>
                <w:sz w:val="18"/>
                <w:szCs w:val="18"/>
              </w:rPr>
            </w:pPr>
            <w:r w:rsidRPr="005E05E5">
              <w:rPr>
                <w:sz w:val="18"/>
                <w:szCs w:val="18"/>
              </w:rPr>
              <w:t>Круглый лес</w:t>
            </w:r>
          </w:p>
        </w:tc>
        <w:tc>
          <w:tcPr>
            <w:tcW w:w="46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порода – сосна,  длина 6 м, объем 42,97  </w:t>
            </w:r>
            <w:proofErr w:type="spellStart"/>
            <w:r w:rsidRPr="005E05E5">
              <w:rPr>
                <w:sz w:val="18"/>
                <w:szCs w:val="18"/>
              </w:rPr>
              <w:t>куб</w:t>
            </w:r>
            <w:proofErr w:type="gramStart"/>
            <w:r w:rsidRPr="005E05E5">
              <w:rPr>
                <w:sz w:val="18"/>
                <w:szCs w:val="18"/>
              </w:rPr>
              <w:t>.м</w:t>
            </w:r>
            <w:proofErr w:type="spellEnd"/>
            <w:proofErr w:type="gramEnd"/>
          </w:p>
        </w:tc>
        <w:tc>
          <w:tcPr>
            <w:tcW w:w="2405" w:type="dxa"/>
            <w:tcBorders>
              <w:top w:val="single" w:sz="6" w:space="0" w:color="auto"/>
              <w:left w:val="single" w:sz="6" w:space="0" w:color="auto"/>
              <w:bottom w:val="single" w:sz="6" w:space="0" w:color="auto"/>
              <w:right w:val="single" w:sz="6" w:space="0" w:color="auto"/>
            </w:tcBorders>
            <w:shd w:val="clear" w:color="auto" w:fill="FFFFFF"/>
            <w:hideMark/>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1- 4  квартал 2021 года</w:t>
            </w:r>
          </w:p>
        </w:tc>
      </w:tr>
      <w:tr w:rsidR="005E05E5" w:rsidRPr="005E05E5" w:rsidTr="00216B07">
        <w:trPr>
          <w:trHeight w:hRule="exact" w:val="910"/>
        </w:trPr>
        <w:tc>
          <w:tcPr>
            <w:tcW w:w="2554"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5F2BDD">
            <w:pPr>
              <w:numPr>
                <w:ilvl w:val="0"/>
                <w:numId w:val="24"/>
              </w:numPr>
              <w:tabs>
                <w:tab w:val="left" w:pos="426"/>
                <w:tab w:val="left" w:pos="3976"/>
              </w:tabs>
              <w:ind w:left="284" w:right="142" w:hanging="142"/>
              <w:jc w:val="left"/>
              <w:rPr>
                <w:sz w:val="18"/>
                <w:szCs w:val="18"/>
              </w:rPr>
            </w:pPr>
            <w:r w:rsidRPr="005E05E5">
              <w:rPr>
                <w:sz w:val="18"/>
                <w:szCs w:val="18"/>
              </w:rPr>
              <w:t>Круглый лес</w:t>
            </w:r>
          </w:p>
        </w:tc>
        <w:tc>
          <w:tcPr>
            <w:tcW w:w="4681" w:type="dxa"/>
            <w:tcBorders>
              <w:top w:val="single" w:sz="6" w:space="0" w:color="auto"/>
              <w:left w:val="single" w:sz="6" w:space="0" w:color="auto"/>
              <w:bottom w:val="single" w:sz="6" w:space="0" w:color="auto"/>
              <w:right w:val="single" w:sz="6" w:space="0" w:color="auto"/>
            </w:tcBorders>
            <w:shd w:val="clear" w:color="auto" w:fill="FFFFFF"/>
            <w:vAlign w:val="center"/>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 xml:space="preserve">порода – сосна,  длина 4 м, объем 12,51  </w:t>
            </w:r>
            <w:proofErr w:type="spellStart"/>
            <w:r w:rsidRPr="005E05E5">
              <w:rPr>
                <w:sz w:val="18"/>
                <w:szCs w:val="18"/>
              </w:rPr>
              <w:t>куб</w:t>
            </w:r>
            <w:proofErr w:type="gramStart"/>
            <w:r w:rsidRPr="005E05E5">
              <w:rPr>
                <w:sz w:val="18"/>
                <w:szCs w:val="18"/>
              </w:rPr>
              <w:t>.м</w:t>
            </w:r>
            <w:proofErr w:type="spellEnd"/>
            <w:proofErr w:type="gramEnd"/>
          </w:p>
        </w:tc>
        <w:tc>
          <w:tcPr>
            <w:tcW w:w="2405" w:type="dxa"/>
            <w:tcBorders>
              <w:top w:val="single" w:sz="6" w:space="0" w:color="auto"/>
              <w:left w:val="single" w:sz="6" w:space="0" w:color="auto"/>
              <w:bottom w:val="single" w:sz="6" w:space="0" w:color="auto"/>
              <w:right w:val="single" w:sz="6" w:space="0" w:color="auto"/>
            </w:tcBorders>
            <w:shd w:val="clear" w:color="auto" w:fill="FFFFFF"/>
          </w:tcPr>
          <w:p w:rsidR="005E05E5" w:rsidRPr="005E05E5" w:rsidRDefault="005E05E5" w:rsidP="005F2BDD">
            <w:pPr>
              <w:tabs>
                <w:tab w:val="left" w:pos="426"/>
                <w:tab w:val="left" w:pos="3976"/>
              </w:tabs>
              <w:ind w:left="284" w:right="142" w:hanging="142"/>
              <w:jc w:val="left"/>
              <w:rPr>
                <w:sz w:val="18"/>
                <w:szCs w:val="18"/>
              </w:rPr>
            </w:pPr>
            <w:r w:rsidRPr="005E05E5">
              <w:rPr>
                <w:sz w:val="18"/>
                <w:szCs w:val="18"/>
              </w:rPr>
              <w:t>1- 4  квартал 2021 года</w:t>
            </w:r>
          </w:p>
        </w:tc>
      </w:tr>
    </w:tbl>
    <w:p w:rsidR="005E05E5" w:rsidRPr="005E05E5" w:rsidRDefault="005E05E5" w:rsidP="005E05E5">
      <w:pPr>
        <w:tabs>
          <w:tab w:val="left" w:pos="426"/>
          <w:tab w:val="left" w:pos="3976"/>
        </w:tabs>
        <w:ind w:left="0" w:right="142" w:firstLine="426"/>
        <w:rPr>
          <w:sz w:val="18"/>
          <w:szCs w:val="18"/>
        </w:rPr>
      </w:pPr>
    </w:p>
    <w:p w:rsidR="005E05E5" w:rsidRPr="005E05E5" w:rsidRDefault="005E05E5" w:rsidP="005E05E5">
      <w:pPr>
        <w:tabs>
          <w:tab w:val="left" w:pos="426"/>
          <w:tab w:val="left" w:pos="3976"/>
        </w:tabs>
        <w:ind w:left="0" w:right="142" w:firstLine="426"/>
        <w:rPr>
          <w:sz w:val="18"/>
          <w:szCs w:val="18"/>
        </w:rPr>
      </w:pPr>
      <w:r w:rsidRPr="005E05E5">
        <w:rPr>
          <w:sz w:val="18"/>
          <w:szCs w:val="18"/>
        </w:rPr>
        <w:t xml:space="preserve">Доля приватизированных муниципальных предприятий в общем объеме приватизированных объектов муниципальной собственности </w:t>
      </w:r>
      <w:proofErr w:type="spellStart"/>
      <w:r w:rsidRPr="005E05E5">
        <w:rPr>
          <w:sz w:val="18"/>
          <w:szCs w:val="18"/>
        </w:rPr>
        <w:t>Хомутовского</w:t>
      </w:r>
      <w:proofErr w:type="spellEnd"/>
      <w:r w:rsidRPr="005E05E5">
        <w:rPr>
          <w:sz w:val="18"/>
          <w:szCs w:val="18"/>
        </w:rPr>
        <w:t xml:space="preserve"> муниципального образования за 2021 год отсутствует.</w:t>
      </w:r>
    </w:p>
    <w:p w:rsidR="005E05E5" w:rsidRPr="005E05E5" w:rsidRDefault="005E05E5" w:rsidP="005E05E5">
      <w:pPr>
        <w:tabs>
          <w:tab w:val="left" w:pos="426"/>
          <w:tab w:val="left" w:pos="3976"/>
        </w:tabs>
        <w:ind w:left="0" w:right="142" w:firstLine="426"/>
        <w:rPr>
          <w:sz w:val="18"/>
          <w:szCs w:val="18"/>
        </w:rPr>
      </w:pPr>
    </w:p>
    <w:p w:rsidR="005E05E5" w:rsidRPr="005E05E5" w:rsidRDefault="005E05E5" w:rsidP="005E05E5">
      <w:pPr>
        <w:tabs>
          <w:tab w:val="left" w:pos="426"/>
          <w:tab w:val="left" w:pos="3976"/>
        </w:tabs>
        <w:ind w:left="0" w:right="142" w:firstLine="426"/>
        <w:rPr>
          <w:sz w:val="18"/>
          <w:szCs w:val="18"/>
        </w:rPr>
      </w:pPr>
    </w:p>
    <w:p w:rsidR="005E05E5" w:rsidRPr="005E05E5" w:rsidRDefault="005E05E5" w:rsidP="005E05E5">
      <w:pPr>
        <w:tabs>
          <w:tab w:val="left" w:pos="426"/>
          <w:tab w:val="left" w:pos="3976"/>
        </w:tabs>
        <w:ind w:left="0" w:right="142" w:firstLine="426"/>
        <w:jc w:val="center"/>
        <w:rPr>
          <w:i/>
          <w:sz w:val="18"/>
          <w:szCs w:val="18"/>
        </w:rPr>
      </w:pPr>
      <w:r>
        <w:rPr>
          <w:i/>
          <w:sz w:val="18"/>
          <w:szCs w:val="18"/>
        </w:rPr>
        <w:t xml:space="preserve">                                              </w:t>
      </w:r>
      <w:proofErr w:type="spellStart"/>
      <w:r w:rsidRPr="005E05E5">
        <w:rPr>
          <w:i/>
          <w:sz w:val="18"/>
          <w:szCs w:val="18"/>
        </w:rPr>
        <w:t>И.о</w:t>
      </w:r>
      <w:proofErr w:type="gramStart"/>
      <w:r w:rsidRPr="005E05E5">
        <w:rPr>
          <w:i/>
          <w:sz w:val="18"/>
          <w:szCs w:val="18"/>
        </w:rPr>
        <w:t>.н</w:t>
      </w:r>
      <w:proofErr w:type="gramEnd"/>
      <w:r w:rsidRPr="005E05E5">
        <w:rPr>
          <w:i/>
          <w:sz w:val="18"/>
          <w:szCs w:val="18"/>
        </w:rPr>
        <w:t>ачальника</w:t>
      </w:r>
      <w:proofErr w:type="spellEnd"/>
      <w:r w:rsidRPr="005E05E5">
        <w:rPr>
          <w:i/>
          <w:sz w:val="18"/>
          <w:szCs w:val="18"/>
        </w:rPr>
        <w:t xml:space="preserve"> отдела градостроительства, </w:t>
      </w:r>
    </w:p>
    <w:p w:rsidR="005E05E5" w:rsidRPr="005E05E5" w:rsidRDefault="005E05E5" w:rsidP="005E05E5">
      <w:pPr>
        <w:tabs>
          <w:tab w:val="left" w:pos="426"/>
          <w:tab w:val="left" w:pos="3976"/>
        </w:tabs>
        <w:ind w:left="0" w:right="142" w:firstLine="426"/>
        <w:jc w:val="right"/>
        <w:rPr>
          <w:i/>
          <w:sz w:val="18"/>
          <w:szCs w:val="18"/>
        </w:rPr>
      </w:pPr>
      <w:r w:rsidRPr="005E05E5">
        <w:rPr>
          <w:i/>
          <w:sz w:val="18"/>
          <w:szCs w:val="18"/>
        </w:rPr>
        <w:t xml:space="preserve">земельных и имущественных отношений                                   </w:t>
      </w:r>
      <w:proofErr w:type="spellStart"/>
      <w:r w:rsidRPr="005E05E5">
        <w:rPr>
          <w:i/>
          <w:sz w:val="18"/>
          <w:szCs w:val="18"/>
        </w:rPr>
        <w:t>Е.С.Колмаченко</w:t>
      </w:r>
      <w:proofErr w:type="spellEnd"/>
    </w:p>
    <w:p w:rsidR="005E05E5" w:rsidRPr="005E05E5" w:rsidRDefault="005E05E5" w:rsidP="005E05E5">
      <w:pPr>
        <w:tabs>
          <w:tab w:val="left" w:pos="426"/>
          <w:tab w:val="left" w:pos="3976"/>
        </w:tabs>
        <w:ind w:left="0" w:right="142" w:firstLine="426"/>
        <w:rPr>
          <w:sz w:val="18"/>
          <w:szCs w:val="18"/>
        </w:rPr>
      </w:pPr>
    </w:p>
    <w:p w:rsidR="005E05E5" w:rsidRDefault="005E05E5" w:rsidP="005E05E5">
      <w:pPr>
        <w:tabs>
          <w:tab w:val="left" w:pos="426"/>
          <w:tab w:val="left" w:pos="3976"/>
        </w:tabs>
        <w:ind w:left="0" w:right="142" w:firstLine="426"/>
        <w:rPr>
          <w:sz w:val="18"/>
          <w:szCs w:val="18"/>
        </w:rPr>
      </w:pPr>
    </w:p>
    <w:p w:rsidR="00216B07" w:rsidRDefault="00216B07" w:rsidP="005E05E5">
      <w:pPr>
        <w:tabs>
          <w:tab w:val="left" w:pos="426"/>
          <w:tab w:val="left" w:pos="3976"/>
        </w:tabs>
        <w:ind w:left="0" w:right="142" w:firstLine="426"/>
        <w:rPr>
          <w:sz w:val="18"/>
          <w:szCs w:val="18"/>
        </w:rPr>
      </w:pPr>
    </w:p>
    <w:p w:rsidR="005F2BDD" w:rsidRDefault="005F2BDD" w:rsidP="005E05E5">
      <w:pPr>
        <w:tabs>
          <w:tab w:val="left" w:pos="426"/>
          <w:tab w:val="left" w:pos="3976"/>
        </w:tabs>
        <w:ind w:left="0" w:right="142" w:firstLine="426"/>
        <w:rPr>
          <w:sz w:val="18"/>
          <w:szCs w:val="18"/>
        </w:rPr>
      </w:pPr>
    </w:p>
    <w:p w:rsidR="007A6408" w:rsidRPr="005E05E5" w:rsidRDefault="007A6408" w:rsidP="005E05E5">
      <w:pPr>
        <w:tabs>
          <w:tab w:val="left" w:pos="426"/>
          <w:tab w:val="left" w:pos="3976"/>
        </w:tabs>
        <w:ind w:left="0" w:right="142" w:firstLine="426"/>
        <w:rPr>
          <w:sz w:val="18"/>
          <w:szCs w:val="18"/>
        </w:rPr>
      </w:pPr>
    </w:p>
    <w:p w:rsidR="005E05E5" w:rsidRPr="005E05E5" w:rsidRDefault="005E05E5" w:rsidP="005E05E5">
      <w:pPr>
        <w:tabs>
          <w:tab w:val="left" w:pos="426"/>
          <w:tab w:val="left" w:pos="3976"/>
        </w:tabs>
        <w:ind w:left="0" w:right="142" w:firstLine="426"/>
        <w:rPr>
          <w:sz w:val="18"/>
          <w:szCs w:val="18"/>
        </w:rPr>
      </w:pPr>
    </w:p>
    <w:p w:rsidR="00216B07" w:rsidRPr="002A5E7B" w:rsidRDefault="00216B07" w:rsidP="00216B07">
      <w:pPr>
        <w:tabs>
          <w:tab w:val="left" w:pos="10348"/>
        </w:tabs>
        <w:ind w:left="0" w:right="-284" w:firstLine="426"/>
        <w:jc w:val="center"/>
        <w:rPr>
          <w:sz w:val="18"/>
          <w:szCs w:val="18"/>
        </w:rPr>
      </w:pPr>
      <w:r w:rsidRPr="002A5E7B">
        <w:rPr>
          <w:sz w:val="18"/>
          <w:szCs w:val="18"/>
        </w:rPr>
        <w:lastRenderedPageBreak/>
        <w:t>РОССИЙСКАЯ ФЕДЕРАЦИЯ</w:t>
      </w:r>
    </w:p>
    <w:p w:rsidR="00216B07" w:rsidRPr="002A5E7B" w:rsidRDefault="00216B07" w:rsidP="00216B07">
      <w:pPr>
        <w:tabs>
          <w:tab w:val="left" w:pos="10348"/>
        </w:tabs>
        <w:ind w:left="0" w:right="-284" w:firstLine="426"/>
        <w:jc w:val="center"/>
        <w:rPr>
          <w:sz w:val="18"/>
          <w:szCs w:val="18"/>
        </w:rPr>
      </w:pPr>
      <w:r w:rsidRPr="002A5E7B">
        <w:rPr>
          <w:sz w:val="18"/>
          <w:szCs w:val="18"/>
        </w:rPr>
        <w:t>ИРКУТСКАЯ ОБЛАСТЬ   ИРКУТСКИЙ РАЙОН</w:t>
      </w:r>
    </w:p>
    <w:p w:rsidR="00216B07" w:rsidRPr="002A5E7B" w:rsidRDefault="00216B07" w:rsidP="00216B07">
      <w:pPr>
        <w:tabs>
          <w:tab w:val="left" w:pos="10348"/>
        </w:tabs>
        <w:ind w:left="0" w:right="-284" w:firstLine="426"/>
        <w:jc w:val="center"/>
        <w:rPr>
          <w:b/>
          <w:sz w:val="18"/>
          <w:szCs w:val="18"/>
        </w:rPr>
      </w:pPr>
      <w:r w:rsidRPr="002A5E7B">
        <w:rPr>
          <w:b/>
          <w:sz w:val="18"/>
          <w:szCs w:val="18"/>
        </w:rPr>
        <w:t>ДУМА</w:t>
      </w:r>
    </w:p>
    <w:p w:rsidR="00216B07" w:rsidRPr="002A5E7B" w:rsidRDefault="00216B07" w:rsidP="00216B07">
      <w:pPr>
        <w:tabs>
          <w:tab w:val="left" w:pos="10348"/>
        </w:tabs>
        <w:ind w:left="0" w:right="-284" w:firstLine="426"/>
        <w:jc w:val="center"/>
        <w:rPr>
          <w:bCs/>
          <w:sz w:val="18"/>
          <w:szCs w:val="18"/>
        </w:rPr>
      </w:pPr>
      <w:proofErr w:type="spellStart"/>
      <w:r w:rsidRPr="002A5E7B">
        <w:rPr>
          <w:bCs/>
          <w:sz w:val="18"/>
          <w:szCs w:val="18"/>
        </w:rPr>
        <w:t>Хомутовского</w:t>
      </w:r>
      <w:proofErr w:type="spellEnd"/>
      <w:r w:rsidRPr="002A5E7B">
        <w:rPr>
          <w:bCs/>
          <w:sz w:val="18"/>
          <w:szCs w:val="18"/>
        </w:rPr>
        <w:t xml:space="preserve"> муниципального образования</w:t>
      </w:r>
    </w:p>
    <w:p w:rsidR="00216B07" w:rsidRPr="002A5E7B" w:rsidRDefault="00216B07" w:rsidP="00216B07">
      <w:pPr>
        <w:tabs>
          <w:tab w:val="left" w:pos="10348"/>
        </w:tabs>
        <w:ind w:left="0" w:right="-284" w:firstLine="426"/>
        <w:jc w:val="center"/>
        <w:rPr>
          <w:bCs/>
          <w:sz w:val="18"/>
          <w:szCs w:val="18"/>
        </w:rPr>
      </w:pPr>
      <w:r w:rsidRPr="002A5E7B">
        <w:rPr>
          <w:bCs/>
          <w:sz w:val="18"/>
          <w:szCs w:val="18"/>
        </w:rPr>
        <w:t>Четвертый созыв</w:t>
      </w:r>
    </w:p>
    <w:p w:rsidR="00216B07" w:rsidRPr="002A5E7B" w:rsidRDefault="00216B07" w:rsidP="00216B07">
      <w:pPr>
        <w:tabs>
          <w:tab w:val="left" w:pos="10348"/>
        </w:tabs>
        <w:ind w:left="0" w:right="-284" w:firstLine="426"/>
        <w:jc w:val="center"/>
        <w:rPr>
          <w:b/>
          <w:bCs/>
          <w:sz w:val="18"/>
          <w:szCs w:val="18"/>
        </w:rPr>
      </w:pPr>
      <w:r w:rsidRPr="002A5E7B">
        <w:rPr>
          <w:b/>
          <w:bCs/>
          <w:sz w:val="18"/>
          <w:szCs w:val="18"/>
        </w:rPr>
        <w:t>Решение</w:t>
      </w:r>
    </w:p>
    <w:p w:rsidR="00216B07" w:rsidRPr="002A5E7B" w:rsidRDefault="00216B07" w:rsidP="00216B07">
      <w:pPr>
        <w:tabs>
          <w:tab w:val="left" w:pos="10348"/>
        </w:tabs>
        <w:ind w:left="0" w:right="-284" w:firstLine="426"/>
        <w:jc w:val="center"/>
        <w:rPr>
          <w:b/>
          <w:bCs/>
          <w:sz w:val="18"/>
          <w:szCs w:val="18"/>
        </w:rPr>
      </w:pPr>
    </w:p>
    <w:p w:rsidR="00216B07" w:rsidRPr="007C3A99" w:rsidRDefault="00216B07" w:rsidP="00216B07">
      <w:pPr>
        <w:tabs>
          <w:tab w:val="left" w:pos="426"/>
          <w:tab w:val="left" w:pos="3976"/>
        </w:tabs>
        <w:ind w:left="0" w:right="-284" w:firstLine="426"/>
        <w:rPr>
          <w:sz w:val="18"/>
          <w:szCs w:val="18"/>
          <w:u w:val="single"/>
        </w:rPr>
      </w:pPr>
      <w:r>
        <w:rPr>
          <w:sz w:val="18"/>
          <w:szCs w:val="18"/>
          <w:u w:val="single"/>
        </w:rPr>
        <w:t>24.02.2022 № 61-279</w:t>
      </w:r>
      <w:r w:rsidRPr="009841EB">
        <w:rPr>
          <w:sz w:val="18"/>
          <w:szCs w:val="18"/>
          <w:u w:val="single"/>
        </w:rPr>
        <w:t xml:space="preserve"> </w:t>
      </w:r>
      <w:r w:rsidRPr="00064AAE">
        <w:rPr>
          <w:sz w:val="18"/>
          <w:szCs w:val="18"/>
          <w:u w:val="single"/>
        </w:rPr>
        <w:t>д</w:t>
      </w:r>
    </w:p>
    <w:p w:rsidR="00216B07" w:rsidRPr="005E05E5" w:rsidRDefault="00216B07" w:rsidP="00216B07">
      <w:pPr>
        <w:tabs>
          <w:tab w:val="left" w:pos="426"/>
          <w:tab w:val="left" w:pos="3976"/>
        </w:tabs>
        <w:ind w:left="0" w:right="-284" w:firstLine="426"/>
        <w:rPr>
          <w:sz w:val="18"/>
          <w:szCs w:val="18"/>
        </w:rPr>
      </w:pPr>
      <w:r>
        <w:rPr>
          <w:sz w:val="18"/>
          <w:szCs w:val="18"/>
        </w:rPr>
        <w:t xml:space="preserve">       </w:t>
      </w:r>
      <w:r w:rsidRPr="00341D4B">
        <w:rPr>
          <w:sz w:val="18"/>
          <w:szCs w:val="18"/>
        </w:rPr>
        <w:t xml:space="preserve">с. Хомутово </w:t>
      </w:r>
    </w:p>
    <w:p w:rsidR="005E05E5" w:rsidRPr="005E05E5" w:rsidRDefault="005E05E5" w:rsidP="00216B07">
      <w:pPr>
        <w:tabs>
          <w:tab w:val="left" w:pos="426"/>
          <w:tab w:val="left" w:pos="3976"/>
        </w:tabs>
        <w:ind w:left="0" w:right="142" w:firstLine="0"/>
        <w:rPr>
          <w:sz w:val="18"/>
          <w:szCs w:val="18"/>
        </w:rPr>
      </w:pPr>
    </w:p>
    <w:p w:rsidR="00216B07" w:rsidRPr="00216B07" w:rsidRDefault="00216B07" w:rsidP="00216B07">
      <w:pPr>
        <w:tabs>
          <w:tab w:val="left" w:pos="426"/>
          <w:tab w:val="left" w:pos="3976"/>
        </w:tabs>
        <w:ind w:left="0" w:right="142" w:firstLine="426"/>
        <w:rPr>
          <w:sz w:val="18"/>
          <w:szCs w:val="18"/>
        </w:rPr>
      </w:pPr>
      <w:r w:rsidRPr="00216B07">
        <w:rPr>
          <w:sz w:val="18"/>
          <w:szCs w:val="18"/>
        </w:rPr>
        <w:t xml:space="preserve">О внесении изменений в решение Думы </w:t>
      </w:r>
      <w:proofErr w:type="spellStart"/>
      <w:r w:rsidRPr="00216B07">
        <w:rPr>
          <w:sz w:val="18"/>
          <w:szCs w:val="18"/>
        </w:rPr>
        <w:t>Хомутовского</w:t>
      </w:r>
      <w:proofErr w:type="spellEnd"/>
      <w:r w:rsidRPr="00216B07">
        <w:rPr>
          <w:sz w:val="18"/>
          <w:szCs w:val="18"/>
        </w:rPr>
        <w:t xml:space="preserve"> муниципального образования от 23.12.2021 № 57-263/д </w:t>
      </w:r>
    </w:p>
    <w:p w:rsidR="00216B07" w:rsidRPr="00216B07" w:rsidRDefault="00216B07" w:rsidP="00216B07">
      <w:pPr>
        <w:tabs>
          <w:tab w:val="left" w:pos="426"/>
          <w:tab w:val="left" w:pos="3976"/>
        </w:tabs>
        <w:ind w:left="0" w:right="142" w:firstLine="426"/>
        <w:rPr>
          <w:sz w:val="18"/>
          <w:szCs w:val="18"/>
        </w:rPr>
      </w:pPr>
      <w:r w:rsidRPr="00216B07">
        <w:rPr>
          <w:sz w:val="18"/>
          <w:szCs w:val="18"/>
        </w:rPr>
        <w:tab/>
        <w:t xml:space="preserve"> </w:t>
      </w:r>
    </w:p>
    <w:p w:rsidR="00216B07" w:rsidRPr="00216B07" w:rsidRDefault="00216B07" w:rsidP="00216B07">
      <w:pPr>
        <w:tabs>
          <w:tab w:val="left" w:pos="426"/>
          <w:tab w:val="left" w:pos="3976"/>
        </w:tabs>
        <w:ind w:left="0" w:right="142" w:firstLine="426"/>
        <w:rPr>
          <w:sz w:val="18"/>
          <w:szCs w:val="18"/>
        </w:rPr>
      </w:pPr>
      <w:proofErr w:type="gramStart"/>
      <w:r w:rsidRPr="00216B07">
        <w:rPr>
          <w:sz w:val="18"/>
          <w:szCs w:val="18"/>
        </w:rPr>
        <w:t xml:space="preserve">В соответствии с Федеральным законом от 21.12.2001 № 178-ФЗ «О приватизации государственного и муниципального имущества», ст. 14 Федерального закона от 06.10.2003 № 131-ФЗ «Об общих принципах организации местного самоуправления в Российской Федерации», Решением Думы </w:t>
      </w:r>
      <w:proofErr w:type="spellStart"/>
      <w:r w:rsidRPr="00216B07">
        <w:rPr>
          <w:sz w:val="18"/>
          <w:szCs w:val="18"/>
        </w:rPr>
        <w:t>Хомутовского</w:t>
      </w:r>
      <w:proofErr w:type="spellEnd"/>
      <w:r w:rsidRPr="00216B07">
        <w:rPr>
          <w:sz w:val="18"/>
          <w:szCs w:val="18"/>
        </w:rPr>
        <w:t xml:space="preserve"> муниципального образования от 29.05.2009 № 05-20/</w:t>
      </w:r>
      <w:proofErr w:type="spellStart"/>
      <w:r w:rsidRPr="00216B07">
        <w:rPr>
          <w:sz w:val="18"/>
          <w:szCs w:val="18"/>
        </w:rPr>
        <w:t>дсп</w:t>
      </w:r>
      <w:proofErr w:type="spellEnd"/>
      <w:r w:rsidRPr="00216B07">
        <w:rPr>
          <w:sz w:val="18"/>
          <w:szCs w:val="18"/>
        </w:rPr>
        <w:t xml:space="preserve"> «Об утверждении положения о приватизации муниципального имущества </w:t>
      </w:r>
      <w:proofErr w:type="spellStart"/>
      <w:r w:rsidRPr="00216B07">
        <w:rPr>
          <w:sz w:val="18"/>
          <w:szCs w:val="18"/>
        </w:rPr>
        <w:t>Хомутовского</w:t>
      </w:r>
      <w:proofErr w:type="spellEnd"/>
      <w:r w:rsidRPr="00216B07">
        <w:rPr>
          <w:sz w:val="18"/>
          <w:szCs w:val="18"/>
        </w:rPr>
        <w:t xml:space="preserve"> муниципального образования», руководствуясь Уставом </w:t>
      </w:r>
      <w:proofErr w:type="spellStart"/>
      <w:r w:rsidRPr="00216B07">
        <w:rPr>
          <w:sz w:val="18"/>
          <w:szCs w:val="18"/>
        </w:rPr>
        <w:t>Хомутовского</w:t>
      </w:r>
      <w:proofErr w:type="spellEnd"/>
      <w:r w:rsidRPr="00216B07">
        <w:rPr>
          <w:sz w:val="18"/>
          <w:szCs w:val="18"/>
        </w:rPr>
        <w:t xml:space="preserve"> муниципального образования, Дума </w:t>
      </w:r>
      <w:proofErr w:type="spellStart"/>
      <w:r w:rsidRPr="00216B07">
        <w:rPr>
          <w:sz w:val="18"/>
          <w:szCs w:val="18"/>
        </w:rPr>
        <w:t>Хомутовского</w:t>
      </w:r>
      <w:proofErr w:type="spellEnd"/>
      <w:r w:rsidRPr="00216B07">
        <w:rPr>
          <w:sz w:val="18"/>
          <w:szCs w:val="18"/>
        </w:rPr>
        <w:t xml:space="preserve"> муниципального образования</w:t>
      </w:r>
      <w:proofErr w:type="gramEnd"/>
    </w:p>
    <w:p w:rsidR="00216B07" w:rsidRDefault="00216B07" w:rsidP="00216B07">
      <w:pPr>
        <w:tabs>
          <w:tab w:val="left" w:pos="426"/>
          <w:tab w:val="left" w:pos="3976"/>
        </w:tabs>
        <w:ind w:left="0" w:right="142" w:firstLine="426"/>
        <w:rPr>
          <w:sz w:val="18"/>
          <w:szCs w:val="18"/>
        </w:rPr>
      </w:pPr>
    </w:p>
    <w:p w:rsidR="00216B07" w:rsidRDefault="00216B07" w:rsidP="00216B07">
      <w:pPr>
        <w:tabs>
          <w:tab w:val="left" w:pos="426"/>
          <w:tab w:val="left" w:pos="3976"/>
        </w:tabs>
        <w:ind w:left="0" w:right="142" w:firstLine="426"/>
        <w:rPr>
          <w:sz w:val="18"/>
          <w:szCs w:val="18"/>
        </w:rPr>
      </w:pPr>
      <w:r w:rsidRPr="00216B07">
        <w:rPr>
          <w:sz w:val="18"/>
          <w:szCs w:val="18"/>
        </w:rPr>
        <w:t>РЕШИЛА:</w:t>
      </w:r>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numPr>
          <w:ilvl w:val="0"/>
          <w:numId w:val="19"/>
        </w:numPr>
        <w:tabs>
          <w:tab w:val="left" w:pos="426"/>
          <w:tab w:val="left" w:pos="851"/>
          <w:tab w:val="left" w:pos="3969"/>
        </w:tabs>
        <w:ind w:left="0" w:right="142" w:firstLine="426"/>
        <w:rPr>
          <w:sz w:val="18"/>
          <w:szCs w:val="18"/>
        </w:rPr>
      </w:pPr>
      <w:r w:rsidRPr="00216B07">
        <w:rPr>
          <w:sz w:val="18"/>
          <w:szCs w:val="18"/>
        </w:rPr>
        <w:t xml:space="preserve">Внести в решение Думы </w:t>
      </w:r>
      <w:proofErr w:type="spellStart"/>
      <w:r w:rsidRPr="00216B07">
        <w:rPr>
          <w:sz w:val="18"/>
          <w:szCs w:val="18"/>
        </w:rPr>
        <w:t>Хомутовского</w:t>
      </w:r>
      <w:proofErr w:type="spellEnd"/>
      <w:r w:rsidRPr="00216B07">
        <w:rPr>
          <w:sz w:val="18"/>
          <w:szCs w:val="18"/>
        </w:rPr>
        <w:t xml:space="preserve"> муниципального образования от 23.12.2021 № 57-263/д «Об утверждении Прогнозного плана (программы) приватизации муниципального имущества </w:t>
      </w:r>
      <w:proofErr w:type="spellStart"/>
      <w:r w:rsidRPr="00216B07">
        <w:rPr>
          <w:sz w:val="18"/>
          <w:szCs w:val="18"/>
        </w:rPr>
        <w:t>Хомутовского</w:t>
      </w:r>
      <w:proofErr w:type="spellEnd"/>
      <w:r w:rsidRPr="00216B07">
        <w:rPr>
          <w:sz w:val="18"/>
          <w:szCs w:val="18"/>
        </w:rPr>
        <w:t xml:space="preserve"> муниципального образования на 2022 год» следующие изменения:</w:t>
      </w:r>
    </w:p>
    <w:p w:rsidR="00216B07" w:rsidRPr="00216B07" w:rsidRDefault="00216B07" w:rsidP="00216B07">
      <w:pPr>
        <w:numPr>
          <w:ilvl w:val="1"/>
          <w:numId w:val="19"/>
        </w:numPr>
        <w:tabs>
          <w:tab w:val="left" w:pos="426"/>
          <w:tab w:val="left" w:pos="851"/>
          <w:tab w:val="left" w:pos="3969"/>
        </w:tabs>
        <w:ind w:left="0" w:right="142" w:firstLine="426"/>
        <w:rPr>
          <w:sz w:val="18"/>
          <w:szCs w:val="18"/>
        </w:rPr>
      </w:pPr>
      <w:r w:rsidRPr="00216B07">
        <w:rPr>
          <w:sz w:val="18"/>
          <w:szCs w:val="18"/>
        </w:rPr>
        <w:t>Приложение изменить и изложить в новой редакции (Приложение).</w:t>
      </w:r>
    </w:p>
    <w:p w:rsidR="00216B07" w:rsidRPr="00216B07" w:rsidRDefault="00216B07" w:rsidP="00216B07">
      <w:pPr>
        <w:numPr>
          <w:ilvl w:val="0"/>
          <w:numId w:val="19"/>
        </w:numPr>
        <w:tabs>
          <w:tab w:val="left" w:pos="426"/>
          <w:tab w:val="left" w:pos="851"/>
          <w:tab w:val="left" w:pos="3969"/>
        </w:tabs>
        <w:ind w:left="0" w:right="142" w:firstLine="426"/>
        <w:rPr>
          <w:sz w:val="18"/>
          <w:szCs w:val="18"/>
        </w:rPr>
      </w:pPr>
      <w:r w:rsidRPr="00216B07">
        <w:rPr>
          <w:sz w:val="18"/>
          <w:szCs w:val="18"/>
        </w:rPr>
        <w:t>Опубликовать настоящее решение в установленном законом порядке.</w:t>
      </w:r>
    </w:p>
    <w:p w:rsidR="00216B07" w:rsidRPr="00216B07" w:rsidRDefault="00216B07" w:rsidP="00216B07">
      <w:pPr>
        <w:tabs>
          <w:tab w:val="left" w:pos="426"/>
          <w:tab w:val="left" w:pos="851"/>
          <w:tab w:val="left" w:pos="3969"/>
        </w:tabs>
        <w:ind w:left="0" w:right="142" w:firstLine="426"/>
        <w:rPr>
          <w:sz w:val="18"/>
          <w:szCs w:val="18"/>
        </w:rPr>
      </w:pPr>
      <w:r w:rsidRPr="00216B07">
        <w:rPr>
          <w:sz w:val="18"/>
          <w:szCs w:val="18"/>
        </w:rPr>
        <w:t xml:space="preserve">3.  </w:t>
      </w:r>
      <w:proofErr w:type="gramStart"/>
      <w:r w:rsidRPr="00216B07">
        <w:rPr>
          <w:sz w:val="18"/>
          <w:szCs w:val="18"/>
        </w:rPr>
        <w:t>Контроль за</w:t>
      </w:r>
      <w:proofErr w:type="gramEnd"/>
      <w:r w:rsidRPr="00216B07">
        <w:rPr>
          <w:sz w:val="18"/>
          <w:szCs w:val="18"/>
        </w:rPr>
        <w:t xml:space="preserve"> исполнением данного решения возложить на комиссию по бюджету, ценообразованию, социально-экономическому развитию и </w:t>
      </w:r>
      <w:proofErr w:type="spellStart"/>
      <w:r w:rsidRPr="00216B07">
        <w:rPr>
          <w:sz w:val="18"/>
          <w:szCs w:val="18"/>
        </w:rPr>
        <w:t>ресурсообеспечению</w:t>
      </w:r>
      <w:proofErr w:type="spellEnd"/>
      <w:r w:rsidRPr="00216B07">
        <w:rPr>
          <w:sz w:val="18"/>
          <w:szCs w:val="18"/>
        </w:rPr>
        <w:t xml:space="preserve"> Думы </w:t>
      </w:r>
      <w:proofErr w:type="spellStart"/>
      <w:r w:rsidRPr="00216B07">
        <w:rPr>
          <w:sz w:val="18"/>
          <w:szCs w:val="18"/>
        </w:rPr>
        <w:t>Хомутовского</w:t>
      </w:r>
      <w:proofErr w:type="spellEnd"/>
      <w:r w:rsidRPr="00216B07">
        <w:rPr>
          <w:sz w:val="18"/>
          <w:szCs w:val="18"/>
        </w:rPr>
        <w:t xml:space="preserve"> муниципального образования.</w:t>
      </w:r>
    </w:p>
    <w:p w:rsidR="00216B07" w:rsidRPr="00216B07" w:rsidRDefault="00216B07" w:rsidP="00216B07">
      <w:pPr>
        <w:tabs>
          <w:tab w:val="left" w:pos="426"/>
          <w:tab w:val="left" w:pos="3976"/>
        </w:tabs>
        <w:ind w:left="0" w:right="142" w:firstLine="426"/>
        <w:rPr>
          <w:sz w:val="18"/>
          <w:szCs w:val="18"/>
        </w:rPr>
      </w:pPr>
    </w:p>
    <w:p w:rsidR="00216B07" w:rsidRPr="008C23DA" w:rsidRDefault="00216B07" w:rsidP="00216B07">
      <w:pPr>
        <w:tabs>
          <w:tab w:val="left" w:pos="426"/>
          <w:tab w:val="left" w:pos="567"/>
        </w:tabs>
        <w:ind w:left="0" w:right="142" w:firstLine="426"/>
        <w:jc w:val="right"/>
        <w:rPr>
          <w:i/>
          <w:sz w:val="18"/>
          <w:szCs w:val="18"/>
        </w:rPr>
      </w:pPr>
      <w:r>
        <w:rPr>
          <w:sz w:val="18"/>
          <w:szCs w:val="18"/>
        </w:rPr>
        <w:t xml:space="preserve">                                                </w:t>
      </w:r>
      <w:r w:rsidRPr="008C23DA">
        <w:rPr>
          <w:i/>
          <w:sz w:val="18"/>
          <w:szCs w:val="18"/>
        </w:rPr>
        <w:t>Исполняющий обязанности</w:t>
      </w:r>
      <w:r w:rsidRPr="008C23DA">
        <w:rPr>
          <w:i/>
          <w:sz w:val="18"/>
          <w:szCs w:val="18"/>
        </w:rPr>
        <w:tab/>
        <w:t xml:space="preserve">                                  Заместитель председателя</w:t>
      </w:r>
    </w:p>
    <w:p w:rsidR="00216B07" w:rsidRPr="008C23DA" w:rsidRDefault="00216B07" w:rsidP="00216B07">
      <w:pPr>
        <w:tabs>
          <w:tab w:val="left" w:pos="426"/>
          <w:tab w:val="left" w:pos="567"/>
        </w:tabs>
        <w:ind w:left="0" w:right="142" w:firstLine="426"/>
        <w:jc w:val="center"/>
        <w:rPr>
          <w:i/>
          <w:sz w:val="18"/>
          <w:szCs w:val="18"/>
        </w:rPr>
      </w:pPr>
      <w:r>
        <w:rPr>
          <w:i/>
          <w:sz w:val="18"/>
          <w:szCs w:val="18"/>
        </w:rPr>
        <w:t xml:space="preserve">                                                                                 </w:t>
      </w:r>
      <w:r w:rsidRPr="008C23DA">
        <w:rPr>
          <w:i/>
          <w:sz w:val="18"/>
          <w:szCs w:val="18"/>
        </w:rPr>
        <w:t xml:space="preserve">Главы администрации </w:t>
      </w:r>
      <w:proofErr w:type="spellStart"/>
      <w:r w:rsidRPr="008C23DA">
        <w:rPr>
          <w:i/>
          <w:sz w:val="18"/>
          <w:szCs w:val="18"/>
        </w:rPr>
        <w:t>Хомутовского</w:t>
      </w:r>
      <w:proofErr w:type="spellEnd"/>
      <w:r w:rsidRPr="008C23DA">
        <w:rPr>
          <w:i/>
          <w:sz w:val="18"/>
          <w:szCs w:val="18"/>
        </w:rPr>
        <w:t xml:space="preserve">                  Думы </w:t>
      </w:r>
      <w:proofErr w:type="spellStart"/>
      <w:r w:rsidRPr="008C23DA">
        <w:rPr>
          <w:i/>
          <w:sz w:val="18"/>
          <w:szCs w:val="18"/>
        </w:rPr>
        <w:t>Хомутовского</w:t>
      </w:r>
      <w:proofErr w:type="spellEnd"/>
    </w:p>
    <w:p w:rsidR="00216B07" w:rsidRPr="008C23DA" w:rsidRDefault="00216B07" w:rsidP="00216B07">
      <w:pPr>
        <w:tabs>
          <w:tab w:val="left" w:pos="426"/>
          <w:tab w:val="left" w:pos="567"/>
        </w:tabs>
        <w:ind w:left="0" w:right="142" w:firstLine="426"/>
        <w:jc w:val="right"/>
        <w:rPr>
          <w:i/>
          <w:sz w:val="18"/>
          <w:szCs w:val="18"/>
        </w:rPr>
      </w:pPr>
      <w:r w:rsidRPr="008C23DA">
        <w:rPr>
          <w:i/>
          <w:sz w:val="18"/>
          <w:szCs w:val="18"/>
        </w:rPr>
        <w:t>муниципального образования                               муниципального образования</w:t>
      </w:r>
    </w:p>
    <w:p w:rsidR="00216B07" w:rsidRPr="008C23DA" w:rsidRDefault="00216B07" w:rsidP="00216B07">
      <w:pPr>
        <w:tabs>
          <w:tab w:val="left" w:pos="426"/>
          <w:tab w:val="left" w:pos="567"/>
        </w:tabs>
        <w:ind w:left="0" w:right="142" w:firstLine="426"/>
        <w:jc w:val="right"/>
        <w:rPr>
          <w:i/>
          <w:sz w:val="18"/>
          <w:szCs w:val="18"/>
        </w:rPr>
      </w:pPr>
      <w:r w:rsidRPr="008C23DA">
        <w:rPr>
          <w:i/>
          <w:sz w:val="18"/>
          <w:szCs w:val="18"/>
        </w:rPr>
        <w:t xml:space="preserve">                                   </w:t>
      </w:r>
      <w:proofErr w:type="spellStart"/>
      <w:r w:rsidRPr="008C23DA">
        <w:rPr>
          <w:i/>
          <w:sz w:val="18"/>
          <w:szCs w:val="18"/>
        </w:rPr>
        <w:t>А.В.Иваненко</w:t>
      </w:r>
      <w:proofErr w:type="spellEnd"/>
      <w:r w:rsidRPr="008C23DA">
        <w:rPr>
          <w:i/>
          <w:sz w:val="18"/>
          <w:szCs w:val="18"/>
        </w:rPr>
        <w:t xml:space="preserve">                                                    </w:t>
      </w:r>
      <w:proofErr w:type="spellStart"/>
      <w:r w:rsidRPr="008C23DA">
        <w:rPr>
          <w:i/>
          <w:sz w:val="18"/>
          <w:szCs w:val="18"/>
        </w:rPr>
        <w:t>А.К.Ветров</w:t>
      </w:r>
      <w:proofErr w:type="spellEnd"/>
    </w:p>
    <w:p w:rsidR="00216B07" w:rsidRPr="00216B07" w:rsidRDefault="00216B07" w:rsidP="00216B07">
      <w:pPr>
        <w:tabs>
          <w:tab w:val="left" w:pos="426"/>
          <w:tab w:val="left" w:pos="3976"/>
        </w:tabs>
        <w:ind w:left="0" w:right="142" w:firstLine="426"/>
        <w:jc w:val="right"/>
        <w:rPr>
          <w:sz w:val="18"/>
          <w:szCs w:val="18"/>
        </w:rPr>
      </w:pPr>
    </w:p>
    <w:p w:rsidR="00216B07" w:rsidRPr="00216B07" w:rsidRDefault="00216B07" w:rsidP="00216B07">
      <w:pPr>
        <w:tabs>
          <w:tab w:val="left" w:pos="426"/>
          <w:tab w:val="left" w:pos="3976"/>
        </w:tabs>
        <w:ind w:left="0" w:right="142" w:firstLine="426"/>
        <w:rPr>
          <w:sz w:val="18"/>
          <w:szCs w:val="18"/>
        </w:rPr>
      </w:pPr>
    </w:p>
    <w:p w:rsidR="00216B07" w:rsidRDefault="00216B07" w:rsidP="00216B07">
      <w:pPr>
        <w:tabs>
          <w:tab w:val="left" w:pos="426"/>
          <w:tab w:val="left" w:pos="3976"/>
        </w:tabs>
        <w:ind w:left="0" w:right="142" w:firstLine="426"/>
        <w:jc w:val="right"/>
        <w:rPr>
          <w:sz w:val="18"/>
          <w:szCs w:val="18"/>
        </w:rPr>
      </w:pPr>
    </w:p>
    <w:p w:rsidR="005F2BDD" w:rsidRPr="00216B07" w:rsidRDefault="005F2BDD" w:rsidP="00216B07">
      <w:pPr>
        <w:tabs>
          <w:tab w:val="left" w:pos="426"/>
          <w:tab w:val="left" w:pos="3976"/>
        </w:tabs>
        <w:ind w:left="0" w:right="142" w:firstLine="426"/>
        <w:jc w:val="right"/>
        <w:rPr>
          <w:sz w:val="18"/>
          <w:szCs w:val="18"/>
        </w:rPr>
      </w:pPr>
    </w:p>
    <w:p w:rsidR="00216B07" w:rsidRPr="00216B07" w:rsidRDefault="00216B07" w:rsidP="00216B07">
      <w:pPr>
        <w:tabs>
          <w:tab w:val="left" w:pos="426"/>
          <w:tab w:val="left" w:pos="3976"/>
        </w:tabs>
        <w:ind w:left="0" w:right="142" w:firstLine="426"/>
        <w:jc w:val="right"/>
        <w:rPr>
          <w:sz w:val="18"/>
          <w:szCs w:val="18"/>
        </w:rPr>
      </w:pPr>
      <w:r w:rsidRPr="00216B07">
        <w:rPr>
          <w:sz w:val="18"/>
          <w:szCs w:val="18"/>
        </w:rPr>
        <w:t xml:space="preserve">                                                                                                                  Приложение  </w:t>
      </w:r>
    </w:p>
    <w:p w:rsidR="00216B07" w:rsidRPr="00216B07" w:rsidRDefault="00216B07" w:rsidP="00216B07">
      <w:pPr>
        <w:tabs>
          <w:tab w:val="left" w:pos="426"/>
          <w:tab w:val="left" w:pos="3976"/>
        </w:tabs>
        <w:ind w:left="0" w:right="142" w:firstLine="426"/>
        <w:jc w:val="right"/>
        <w:rPr>
          <w:sz w:val="18"/>
          <w:szCs w:val="18"/>
        </w:rPr>
      </w:pPr>
      <w:r w:rsidRPr="00216B07">
        <w:rPr>
          <w:sz w:val="18"/>
          <w:szCs w:val="18"/>
        </w:rPr>
        <w:t xml:space="preserve">к решению Думы </w:t>
      </w:r>
      <w:proofErr w:type="spellStart"/>
      <w:r w:rsidRPr="00216B07">
        <w:rPr>
          <w:sz w:val="18"/>
          <w:szCs w:val="18"/>
        </w:rPr>
        <w:t>Хомутовского</w:t>
      </w:r>
      <w:proofErr w:type="spellEnd"/>
      <w:r w:rsidRPr="00216B07">
        <w:rPr>
          <w:sz w:val="18"/>
          <w:szCs w:val="18"/>
        </w:rPr>
        <w:t xml:space="preserve"> </w:t>
      </w:r>
    </w:p>
    <w:p w:rsidR="00216B07" w:rsidRPr="00216B07" w:rsidRDefault="00216B07" w:rsidP="00216B07">
      <w:pPr>
        <w:tabs>
          <w:tab w:val="left" w:pos="426"/>
          <w:tab w:val="left" w:pos="3976"/>
        </w:tabs>
        <w:ind w:left="0" w:right="142" w:firstLine="426"/>
        <w:jc w:val="right"/>
        <w:rPr>
          <w:sz w:val="18"/>
          <w:szCs w:val="18"/>
        </w:rPr>
      </w:pPr>
      <w:r w:rsidRPr="00216B07">
        <w:rPr>
          <w:sz w:val="18"/>
          <w:szCs w:val="18"/>
        </w:rPr>
        <w:t xml:space="preserve">муниципального образования </w:t>
      </w:r>
    </w:p>
    <w:p w:rsidR="00216B07" w:rsidRPr="007C3A99" w:rsidRDefault="00216B07" w:rsidP="00216B07">
      <w:pPr>
        <w:tabs>
          <w:tab w:val="left" w:pos="426"/>
          <w:tab w:val="left" w:pos="3976"/>
        </w:tabs>
        <w:ind w:left="0" w:right="140" w:firstLine="426"/>
        <w:jc w:val="right"/>
        <w:rPr>
          <w:sz w:val="18"/>
          <w:szCs w:val="18"/>
          <w:u w:val="single"/>
        </w:rPr>
      </w:pPr>
      <w:r>
        <w:rPr>
          <w:sz w:val="18"/>
          <w:szCs w:val="18"/>
          <w:u w:val="single"/>
        </w:rPr>
        <w:t>24.02.2022 № 61-279</w:t>
      </w:r>
      <w:r w:rsidRPr="009841EB">
        <w:rPr>
          <w:sz w:val="18"/>
          <w:szCs w:val="18"/>
          <w:u w:val="single"/>
        </w:rPr>
        <w:t xml:space="preserve"> </w:t>
      </w:r>
      <w:r w:rsidRPr="00064AAE">
        <w:rPr>
          <w:sz w:val="18"/>
          <w:szCs w:val="18"/>
          <w:u w:val="single"/>
        </w:rPr>
        <w:t>д</w:t>
      </w:r>
    </w:p>
    <w:p w:rsidR="00216B07" w:rsidRPr="00216B07" w:rsidRDefault="00216B07" w:rsidP="00216B07">
      <w:pPr>
        <w:tabs>
          <w:tab w:val="left" w:pos="426"/>
          <w:tab w:val="left" w:pos="3976"/>
        </w:tabs>
        <w:ind w:left="0" w:right="142" w:firstLine="426"/>
        <w:jc w:val="right"/>
        <w:rPr>
          <w:sz w:val="18"/>
          <w:szCs w:val="18"/>
        </w:rPr>
      </w:pPr>
      <w:r w:rsidRPr="00216B07">
        <w:rPr>
          <w:sz w:val="18"/>
          <w:szCs w:val="18"/>
        </w:rPr>
        <w:t xml:space="preserve">                                                                                                                </w:t>
      </w:r>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jc w:val="center"/>
        <w:rPr>
          <w:bCs/>
          <w:sz w:val="18"/>
          <w:szCs w:val="18"/>
        </w:rPr>
      </w:pPr>
      <w:r w:rsidRPr="00216B07">
        <w:rPr>
          <w:bCs/>
          <w:sz w:val="18"/>
          <w:szCs w:val="18"/>
        </w:rPr>
        <w:t>Прогнозный план (программа) приватизации муниципального имущества</w:t>
      </w:r>
    </w:p>
    <w:p w:rsidR="00216B07" w:rsidRPr="00216B07" w:rsidRDefault="00216B07" w:rsidP="00216B07">
      <w:pPr>
        <w:tabs>
          <w:tab w:val="left" w:pos="426"/>
          <w:tab w:val="left" w:pos="3976"/>
        </w:tabs>
        <w:ind w:left="0" w:right="142" w:firstLine="426"/>
        <w:jc w:val="center"/>
        <w:rPr>
          <w:sz w:val="18"/>
          <w:szCs w:val="18"/>
        </w:rPr>
      </w:pPr>
      <w:proofErr w:type="spellStart"/>
      <w:r w:rsidRPr="00216B07">
        <w:rPr>
          <w:bCs/>
          <w:sz w:val="18"/>
          <w:szCs w:val="18"/>
        </w:rPr>
        <w:t>Хомутовского</w:t>
      </w:r>
      <w:proofErr w:type="spellEnd"/>
      <w:r w:rsidRPr="00216B07">
        <w:rPr>
          <w:bCs/>
          <w:sz w:val="18"/>
          <w:szCs w:val="18"/>
        </w:rPr>
        <w:t xml:space="preserve"> муниципального образования на 2022 год</w:t>
      </w:r>
    </w:p>
    <w:p w:rsidR="00216B07" w:rsidRPr="00216B07" w:rsidRDefault="00216B07" w:rsidP="00216B07">
      <w:pPr>
        <w:tabs>
          <w:tab w:val="left" w:pos="426"/>
          <w:tab w:val="left" w:pos="3976"/>
        </w:tabs>
        <w:ind w:left="0" w:right="142" w:firstLine="426"/>
        <w:jc w:val="center"/>
        <w:rPr>
          <w:bCs/>
          <w:sz w:val="18"/>
          <w:szCs w:val="18"/>
        </w:rPr>
      </w:pPr>
      <w:r w:rsidRPr="00216B07">
        <w:rPr>
          <w:bCs/>
          <w:sz w:val="18"/>
          <w:szCs w:val="18"/>
        </w:rPr>
        <w:t>Раздел 1. Движимое имущество</w:t>
      </w:r>
    </w:p>
    <w:tbl>
      <w:tblPr>
        <w:tblW w:w="10206" w:type="dxa"/>
        <w:tblInd w:w="40" w:type="dxa"/>
        <w:tblLayout w:type="fixed"/>
        <w:tblCellMar>
          <w:left w:w="40" w:type="dxa"/>
          <w:right w:w="40" w:type="dxa"/>
        </w:tblCellMar>
        <w:tblLook w:val="04A0" w:firstRow="1" w:lastRow="0" w:firstColumn="1" w:lastColumn="0" w:noHBand="0" w:noVBand="1"/>
      </w:tblPr>
      <w:tblGrid>
        <w:gridCol w:w="2269"/>
        <w:gridCol w:w="4823"/>
        <w:gridCol w:w="3114"/>
      </w:tblGrid>
      <w:tr w:rsidR="00216B07" w:rsidRPr="00216B07" w:rsidTr="007A6408">
        <w:trPr>
          <w:trHeight w:hRule="exact" w:val="854"/>
        </w:trPr>
        <w:tc>
          <w:tcPr>
            <w:tcW w:w="226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6B07" w:rsidRPr="00216B07" w:rsidRDefault="00216B07" w:rsidP="00216B07">
            <w:pPr>
              <w:tabs>
                <w:tab w:val="left" w:pos="426"/>
                <w:tab w:val="left" w:pos="3976"/>
              </w:tabs>
              <w:ind w:left="0" w:right="142" w:firstLine="426"/>
              <w:rPr>
                <w:sz w:val="18"/>
                <w:szCs w:val="18"/>
              </w:rPr>
            </w:pPr>
            <w:r w:rsidRPr="00216B07">
              <w:rPr>
                <w:sz w:val="18"/>
                <w:szCs w:val="18"/>
              </w:rPr>
              <w:t>Наименование</w:t>
            </w:r>
          </w:p>
        </w:tc>
        <w:tc>
          <w:tcPr>
            <w:tcW w:w="482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6B07" w:rsidRPr="00216B07" w:rsidRDefault="00216B07" w:rsidP="00216B07">
            <w:pPr>
              <w:tabs>
                <w:tab w:val="left" w:pos="426"/>
                <w:tab w:val="left" w:pos="3976"/>
              </w:tabs>
              <w:ind w:left="0" w:right="142" w:firstLine="426"/>
              <w:rPr>
                <w:sz w:val="18"/>
                <w:szCs w:val="18"/>
              </w:rPr>
            </w:pPr>
            <w:r w:rsidRPr="00216B07">
              <w:rPr>
                <w:sz w:val="18"/>
                <w:szCs w:val="18"/>
              </w:rPr>
              <w:t>Характеристика объекта</w:t>
            </w:r>
          </w:p>
        </w:tc>
        <w:tc>
          <w:tcPr>
            <w:tcW w:w="31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6B07" w:rsidRPr="00216B07" w:rsidRDefault="00216B07" w:rsidP="00216B07">
            <w:pPr>
              <w:tabs>
                <w:tab w:val="left" w:pos="426"/>
                <w:tab w:val="left" w:pos="3976"/>
              </w:tabs>
              <w:ind w:left="0" w:right="142" w:firstLine="426"/>
              <w:rPr>
                <w:sz w:val="18"/>
                <w:szCs w:val="18"/>
              </w:rPr>
            </w:pPr>
            <w:r w:rsidRPr="00216B07">
              <w:rPr>
                <w:sz w:val="18"/>
                <w:szCs w:val="18"/>
              </w:rPr>
              <w:t>Предполагаемый срок приватизации</w:t>
            </w:r>
          </w:p>
        </w:tc>
      </w:tr>
      <w:tr w:rsidR="00216B07" w:rsidRPr="00216B07" w:rsidTr="007A6408">
        <w:trPr>
          <w:trHeight w:hRule="exact" w:val="2263"/>
        </w:trPr>
        <w:tc>
          <w:tcPr>
            <w:tcW w:w="2269"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216B07" w:rsidRDefault="00216B07" w:rsidP="005F2BDD">
            <w:pPr>
              <w:tabs>
                <w:tab w:val="left" w:pos="426"/>
                <w:tab w:val="left" w:pos="3976"/>
              </w:tabs>
              <w:ind w:left="0" w:right="142" w:firstLine="0"/>
              <w:rPr>
                <w:sz w:val="18"/>
                <w:szCs w:val="18"/>
              </w:rPr>
            </w:pPr>
            <w:r w:rsidRPr="00216B07">
              <w:rPr>
                <w:sz w:val="18"/>
                <w:szCs w:val="18"/>
              </w:rPr>
              <w:t xml:space="preserve">1. Транспортное средство </w:t>
            </w:r>
          </w:p>
        </w:tc>
        <w:tc>
          <w:tcPr>
            <w:tcW w:w="4823"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216B07" w:rsidRDefault="00216B07" w:rsidP="005F2BDD">
            <w:pPr>
              <w:tabs>
                <w:tab w:val="left" w:pos="426"/>
                <w:tab w:val="left" w:pos="3976"/>
              </w:tabs>
              <w:ind w:left="0" w:right="142" w:firstLine="0"/>
              <w:rPr>
                <w:sz w:val="18"/>
                <w:szCs w:val="18"/>
              </w:rPr>
            </w:pPr>
            <w:r w:rsidRPr="00216B07">
              <w:rPr>
                <w:sz w:val="18"/>
                <w:szCs w:val="18"/>
              </w:rPr>
              <w:t xml:space="preserve">Наименование и модель машины – Автобус ЛУИДОР-225000;  </w:t>
            </w:r>
          </w:p>
          <w:p w:rsidR="00216B07" w:rsidRPr="00216B07" w:rsidRDefault="00216B07" w:rsidP="005F2BDD">
            <w:pPr>
              <w:tabs>
                <w:tab w:val="left" w:pos="426"/>
                <w:tab w:val="left" w:pos="3976"/>
              </w:tabs>
              <w:ind w:left="0" w:right="142" w:firstLine="0"/>
              <w:rPr>
                <w:sz w:val="18"/>
                <w:szCs w:val="18"/>
              </w:rPr>
            </w:pPr>
            <w:r w:rsidRPr="00216B07">
              <w:rPr>
                <w:sz w:val="18"/>
                <w:szCs w:val="18"/>
              </w:rPr>
              <w:t>Год выпуска – 2012;</w:t>
            </w:r>
          </w:p>
          <w:p w:rsidR="00216B07" w:rsidRPr="00216B07" w:rsidRDefault="00216B07" w:rsidP="005F2BDD">
            <w:pPr>
              <w:tabs>
                <w:tab w:val="left" w:pos="426"/>
                <w:tab w:val="left" w:pos="3976"/>
              </w:tabs>
              <w:ind w:left="0" w:right="142" w:firstLine="0"/>
              <w:rPr>
                <w:sz w:val="18"/>
                <w:szCs w:val="18"/>
              </w:rPr>
            </w:pPr>
            <w:r w:rsidRPr="00216B07">
              <w:rPr>
                <w:sz w:val="18"/>
                <w:szCs w:val="18"/>
              </w:rPr>
              <w:t>№ двигателя – *421600*С0400833*</w:t>
            </w:r>
          </w:p>
          <w:p w:rsidR="00216B07" w:rsidRPr="00216B07" w:rsidRDefault="00216B07" w:rsidP="005F2BDD">
            <w:pPr>
              <w:tabs>
                <w:tab w:val="left" w:pos="426"/>
                <w:tab w:val="left" w:pos="3976"/>
              </w:tabs>
              <w:ind w:left="0" w:right="142" w:firstLine="0"/>
              <w:rPr>
                <w:sz w:val="18"/>
                <w:szCs w:val="18"/>
              </w:rPr>
            </w:pPr>
            <w:r w:rsidRPr="00216B07">
              <w:rPr>
                <w:sz w:val="18"/>
                <w:szCs w:val="18"/>
              </w:rPr>
              <w:t>№ кузова – 322100С0500182</w:t>
            </w:r>
          </w:p>
          <w:p w:rsidR="00216B07" w:rsidRPr="00216B07" w:rsidRDefault="00216B07" w:rsidP="005F2BDD">
            <w:pPr>
              <w:tabs>
                <w:tab w:val="left" w:pos="426"/>
                <w:tab w:val="left" w:pos="3976"/>
              </w:tabs>
              <w:ind w:left="0" w:right="142" w:firstLine="0"/>
              <w:rPr>
                <w:sz w:val="18"/>
                <w:szCs w:val="18"/>
              </w:rPr>
            </w:pPr>
            <w:r w:rsidRPr="00216B07">
              <w:rPr>
                <w:sz w:val="18"/>
                <w:szCs w:val="18"/>
              </w:rPr>
              <w:t>Цвет – белый</w:t>
            </w:r>
          </w:p>
          <w:p w:rsidR="00216B07" w:rsidRPr="00216B07" w:rsidRDefault="00216B07" w:rsidP="005F2BDD">
            <w:pPr>
              <w:tabs>
                <w:tab w:val="left" w:pos="426"/>
                <w:tab w:val="left" w:pos="3976"/>
              </w:tabs>
              <w:ind w:left="0" w:right="142" w:firstLine="0"/>
              <w:rPr>
                <w:sz w:val="18"/>
                <w:szCs w:val="18"/>
              </w:rPr>
            </w:pPr>
            <w:r w:rsidRPr="00216B07">
              <w:rPr>
                <w:sz w:val="18"/>
                <w:szCs w:val="18"/>
              </w:rPr>
              <w:t>Тип двигателя - бензиновый</w:t>
            </w:r>
          </w:p>
          <w:p w:rsidR="00216B07" w:rsidRPr="00216B07" w:rsidRDefault="00216B07" w:rsidP="005F2BDD">
            <w:pPr>
              <w:tabs>
                <w:tab w:val="left" w:pos="426"/>
                <w:tab w:val="left" w:pos="3976"/>
              </w:tabs>
              <w:ind w:left="0" w:right="142" w:firstLine="0"/>
              <w:rPr>
                <w:sz w:val="18"/>
                <w:szCs w:val="18"/>
              </w:rPr>
            </w:pPr>
          </w:p>
        </w:tc>
        <w:tc>
          <w:tcPr>
            <w:tcW w:w="3114"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216B07" w:rsidRDefault="00216B07" w:rsidP="005F2BDD">
            <w:pPr>
              <w:tabs>
                <w:tab w:val="left" w:pos="426"/>
                <w:tab w:val="left" w:pos="3976"/>
              </w:tabs>
              <w:ind w:left="0" w:right="142" w:firstLine="0"/>
              <w:rPr>
                <w:sz w:val="18"/>
                <w:szCs w:val="18"/>
              </w:rPr>
            </w:pPr>
            <w:r w:rsidRPr="00216B07">
              <w:rPr>
                <w:sz w:val="18"/>
                <w:szCs w:val="18"/>
              </w:rPr>
              <w:t xml:space="preserve"> 1- 4  квартал 2022 года</w:t>
            </w:r>
          </w:p>
        </w:tc>
      </w:tr>
      <w:tr w:rsidR="00216B07" w:rsidRPr="00216B07" w:rsidTr="007A6408">
        <w:trPr>
          <w:trHeight w:hRule="exact" w:val="2301"/>
        </w:trPr>
        <w:tc>
          <w:tcPr>
            <w:tcW w:w="2269"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216B07" w:rsidRDefault="00216B07" w:rsidP="005F2BDD">
            <w:pPr>
              <w:tabs>
                <w:tab w:val="left" w:pos="426"/>
                <w:tab w:val="left" w:pos="3976"/>
              </w:tabs>
              <w:ind w:left="0" w:right="142" w:firstLine="0"/>
              <w:rPr>
                <w:sz w:val="18"/>
                <w:szCs w:val="18"/>
              </w:rPr>
            </w:pPr>
            <w:r w:rsidRPr="00216B07">
              <w:rPr>
                <w:sz w:val="18"/>
                <w:szCs w:val="18"/>
              </w:rPr>
              <w:lastRenderedPageBreak/>
              <w:t xml:space="preserve">2. Транспортное средство </w:t>
            </w:r>
          </w:p>
        </w:tc>
        <w:tc>
          <w:tcPr>
            <w:tcW w:w="4823"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216B07" w:rsidRDefault="00216B07" w:rsidP="005F2BDD">
            <w:pPr>
              <w:tabs>
                <w:tab w:val="left" w:pos="426"/>
                <w:tab w:val="left" w:pos="3976"/>
              </w:tabs>
              <w:ind w:left="0" w:right="142" w:firstLine="0"/>
              <w:rPr>
                <w:sz w:val="18"/>
                <w:szCs w:val="18"/>
              </w:rPr>
            </w:pPr>
            <w:r w:rsidRPr="00216B07">
              <w:rPr>
                <w:sz w:val="18"/>
                <w:szCs w:val="18"/>
              </w:rPr>
              <w:t xml:space="preserve">Наименование и модель машины – ГАЗ - 3307   </w:t>
            </w:r>
          </w:p>
          <w:p w:rsidR="00216B07" w:rsidRPr="00216B07" w:rsidRDefault="00216B07" w:rsidP="005F2BDD">
            <w:pPr>
              <w:tabs>
                <w:tab w:val="left" w:pos="426"/>
                <w:tab w:val="left" w:pos="3976"/>
              </w:tabs>
              <w:ind w:left="0" w:right="142" w:firstLine="0"/>
              <w:rPr>
                <w:sz w:val="18"/>
                <w:szCs w:val="18"/>
              </w:rPr>
            </w:pPr>
            <w:r w:rsidRPr="00216B07">
              <w:rPr>
                <w:sz w:val="18"/>
                <w:szCs w:val="18"/>
              </w:rPr>
              <w:t>Год выпуска – 1992;</w:t>
            </w:r>
          </w:p>
          <w:p w:rsidR="00216B07" w:rsidRPr="00216B07" w:rsidRDefault="00216B07" w:rsidP="005F2BDD">
            <w:pPr>
              <w:tabs>
                <w:tab w:val="left" w:pos="426"/>
                <w:tab w:val="left" w:pos="3976"/>
              </w:tabs>
              <w:ind w:left="0" w:right="142" w:firstLine="0"/>
              <w:rPr>
                <w:sz w:val="18"/>
                <w:szCs w:val="18"/>
              </w:rPr>
            </w:pPr>
            <w:r w:rsidRPr="00216B07">
              <w:rPr>
                <w:sz w:val="18"/>
                <w:szCs w:val="18"/>
              </w:rPr>
              <w:t>№ двигателя – 51100А-81019943</w:t>
            </w:r>
          </w:p>
          <w:p w:rsidR="00216B07" w:rsidRPr="00216B07" w:rsidRDefault="00216B07" w:rsidP="005F2BDD">
            <w:pPr>
              <w:tabs>
                <w:tab w:val="left" w:pos="426"/>
                <w:tab w:val="left" w:pos="3976"/>
              </w:tabs>
              <w:ind w:left="0" w:right="142" w:firstLine="0"/>
              <w:rPr>
                <w:sz w:val="18"/>
                <w:szCs w:val="18"/>
              </w:rPr>
            </w:pPr>
            <w:r w:rsidRPr="00216B07">
              <w:rPr>
                <w:sz w:val="18"/>
                <w:szCs w:val="18"/>
              </w:rPr>
              <w:t>№ кузова – отсутствует</w:t>
            </w:r>
          </w:p>
          <w:p w:rsidR="00216B07" w:rsidRPr="00216B07" w:rsidRDefault="00216B07" w:rsidP="005F2BDD">
            <w:pPr>
              <w:tabs>
                <w:tab w:val="left" w:pos="426"/>
                <w:tab w:val="left" w:pos="3976"/>
              </w:tabs>
              <w:ind w:left="0" w:right="142" w:firstLine="0"/>
              <w:rPr>
                <w:sz w:val="18"/>
                <w:szCs w:val="18"/>
              </w:rPr>
            </w:pPr>
            <w:r w:rsidRPr="00216B07">
              <w:rPr>
                <w:sz w:val="18"/>
                <w:szCs w:val="18"/>
              </w:rPr>
              <w:t>Цвет – серый</w:t>
            </w:r>
          </w:p>
          <w:p w:rsidR="00216B07" w:rsidRPr="00216B07" w:rsidRDefault="00216B07" w:rsidP="005F2BDD">
            <w:pPr>
              <w:tabs>
                <w:tab w:val="left" w:pos="426"/>
                <w:tab w:val="left" w:pos="3976"/>
              </w:tabs>
              <w:ind w:left="0" w:right="142" w:firstLine="0"/>
              <w:rPr>
                <w:sz w:val="18"/>
                <w:szCs w:val="18"/>
              </w:rPr>
            </w:pPr>
            <w:r w:rsidRPr="00216B07">
              <w:rPr>
                <w:sz w:val="18"/>
                <w:szCs w:val="18"/>
              </w:rPr>
              <w:t>Тип двигателя - бензиновый</w:t>
            </w:r>
          </w:p>
          <w:p w:rsidR="00216B07" w:rsidRPr="00216B07" w:rsidRDefault="00216B07" w:rsidP="005F2BDD">
            <w:pPr>
              <w:tabs>
                <w:tab w:val="left" w:pos="426"/>
                <w:tab w:val="left" w:pos="3976"/>
              </w:tabs>
              <w:ind w:left="0" w:right="142" w:firstLine="0"/>
              <w:rPr>
                <w:sz w:val="18"/>
                <w:szCs w:val="18"/>
              </w:rPr>
            </w:pPr>
          </w:p>
        </w:tc>
        <w:tc>
          <w:tcPr>
            <w:tcW w:w="3114"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216B07" w:rsidRDefault="00216B07" w:rsidP="005F2BDD">
            <w:pPr>
              <w:tabs>
                <w:tab w:val="left" w:pos="426"/>
                <w:tab w:val="left" w:pos="3976"/>
              </w:tabs>
              <w:ind w:left="0" w:right="142" w:firstLine="0"/>
              <w:rPr>
                <w:sz w:val="18"/>
                <w:szCs w:val="18"/>
              </w:rPr>
            </w:pPr>
            <w:r w:rsidRPr="00216B07">
              <w:rPr>
                <w:sz w:val="18"/>
                <w:szCs w:val="18"/>
              </w:rPr>
              <w:t xml:space="preserve"> 1- 4  квартал 2022 года</w:t>
            </w:r>
          </w:p>
        </w:tc>
      </w:tr>
    </w:tbl>
    <w:p w:rsidR="00216B07" w:rsidRPr="00216B07" w:rsidRDefault="00216B07" w:rsidP="00B23944">
      <w:pPr>
        <w:tabs>
          <w:tab w:val="left" w:pos="426"/>
          <w:tab w:val="left" w:pos="3976"/>
        </w:tabs>
        <w:ind w:left="0" w:right="142" w:firstLine="0"/>
        <w:jc w:val="center"/>
        <w:rPr>
          <w:sz w:val="18"/>
          <w:szCs w:val="18"/>
        </w:rPr>
      </w:pPr>
      <w:r w:rsidRPr="00216B07">
        <w:rPr>
          <w:bCs/>
          <w:sz w:val="18"/>
          <w:szCs w:val="18"/>
        </w:rPr>
        <w:t>Раздел 2. Движимое имущество</w:t>
      </w:r>
    </w:p>
    <w:p w:rsidR="00216B07" w:rsidRPr="00216B07" w:rsidRDefault="00216B07" w:rsidP="00B23944">
      <w:pPr>
        <w:tabs>
          <w:tab w:val="left" w:pos="426"/>
          <w:tab w:val="left" w:pos="3976"/>
        </w:tabs>
        <w:ind w:left="0" w:right="142" w:firstLine="0"/>
        <w:jc w:val="center"/>
        <w:rPr>
          <w:sz w:val="18"/>
          <w:szCs w:val="18"/>
        </w:rPr>
      </w:pPr>
      <w:r w:rsidRPr="00216B07">
        <w:rPr>
          <w:sz w:val="18"/>
          <w:szCs w:val="18"/>
        </w:rPr>
        <w:t>2.1. Иное</w:t>
      </w:r>
    </w:p>
    <w:tbl>
      <w:tblPr>
        <w:tblW w:w="10065" w:type="dxa"/>
        <w:tblInd w:w="40" w:type="dxa"/>
        <w:tblLayout w:type="fixed"/>
        <w:tblCellMar>
          <w:left w:w="40" w:type="dxa"/>
          <w:right w:w="40" w:type="dxa"/>
        </w:tblCellMar>
        <w:tblLook w:val="04A0" w:firstRow="1" w:lastRow="0" w:firstColumn="1" w:lastColumn="0" w:noHBand="0" w:noVBand="1"/>
      </w:tblPr>
      <w:tblGrid>
        <w:gridCol w:w="2412"/>
        <w:gridCol w:w="4681"/>
        <w:gridCol w:w="2972"/>
      </w:tblGrid>
      <w:tr w:rsidR="00216B07" w:rsidRPr="00216B07" w:rsidTr="00216B07">
        <w:trPr>
          <w:trHeight w:hRule="exact" w:val="854"/>
        </w:trPr>
        <w:tc>
          <w:tcPr>
            <w:tcW w:w="241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6B07" w:rsidRPr="00216B07" w:rsidRDefault="00216B07" w:rsidP="005F2BDD">
            <w:pPr>
              <w:tabs>
                <w:tab w:val="left" w:pos="426"/>
                <w:tab w:val="left" w:pos="3976"/>
              </w:tabs>
              <w:ind w:left="0" w:right="142" w:firstLine="0"/>
              <w:rPr>
                <w:sz w:val="18"/>
                <w:szCs w:val="18"/>
              </w:rPr>
            </w:pPr>
            <w:r w:rsidRPr="00216B07">
              <w:rPr>
                <w:sz w:val="18"/>
                <w:szCs w:val="18"/>
              </w:rPr>
              <w:t>Наименование</w:t>
            </w:r>
          </w:p>
        </w:tc>
        <w:tc>
          <w:tcPr>
            <w:tcW w:w="468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6B07" w:rsidRPr="00216B07" w:rsidRDefault="00216B07" w:rsidP="005F2BDD">
            <w:pPr>
              <w:tabs>
                <w:tab w:val="left" w:pos="426"/>
                <w:tab w:val="left" w:pos="3976"/>
              </w:tabs>
              <w:ind w:left="0" w:right="142" w:firstLine="0"/>
              <w:rPr>
                <w:sz w:val="18"/>
                <w:szCs w:val="18"/>
              </w:rPr>
            </w:pPr>
            <w:r w:rsidRPr="00216B07">
              <w:rPr>
                <w:sz w:val="18"/>
                <w:szCs w:val="18"/>
              </w:rPr>
              <w:t>Характеристика объекта</w:t>
            </w:r>
          </w:p>
        </w:tc>
        <w:tc>
          <w:tcPr>
            <w:tcW w:w="29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16B07" w:rsidRPr="00216B07" w:rsidRDefault="00216B07" w:rsidP="005F2BDD">
            <w:pPr>
              <w:tabs>
                <w:tab w:val="left" w:pos="426"/>
                <w:tab w:val="left" w:pos="3976"/>
              </w:tabs>
              <w:ind w:left="0" w:right="142" w:firstLine="0"/>
              <w:rPr>
                <w:sz w:val="18"/>
                <w:szCs w:val="18"/>
              </w:rPr>
            </w:pPr>
            <w:r w:rsidRPr="00216B07">
              <w:rPr>
                <w:sz w:val="18"/>
                <w:szCs w:val="18"/>
              </w:rPr>
              <w:t>Предполагаемый срок приватизации</w:t>
            </w:r>
          </w:p>
        </w:tc>
      </w:tr>
      <w:tr w:rsidR="00216B07" w:rsidRPr="00216B07" w:rsidTr="00216B07">
        <w:trPr>
          <w:trHeight w:hRule="exact" w:val="910"/>
        </w:trPr>
        <w:tc>
          <w:tcPr>
            <w:tcW w:w="2412"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216B07" w:rsidRDefault="00216B07" w:rsidP="005F2BDD">
            <w:pPr>
              <w:numPr>
                <w:ilvl w:val="0"/>
                <w:numId w:val="24"/>
              </w:numPr>
              <w:tabs>
                <w:tab w:val="left" w:pos="426"/>
                <w:tab w:val="left" w:pos="3976"/>
              </w:tabs>
              <w:ind w:left="0" w:right="142" w:firstLine="0"/>
              <w:rPr>
                <w:sz w:val="18"/>
                <w:szCs w:val="18"/>
              </w:rPr>
            </w:pPr>
            <w:r w:rsidRPr="00216B07">
              <w:rPr>
                <w:sz w:val="18"/>
                <w:szCs w:val="18"/>
              </w:rPr>
              <w:t>Круглый лес</w:t>
            </w:r>
          </w:p>
        </w:tc>
        <w:tc>
          <w:tcPr>
            <w:tcW w:w="4681" w:type="dxa"/>
            <w:tcBorders>
              <w:top w:val="single" w:sz="6" w:space="0" w:color="auto"/>
              <w:left w:val="single" w:sz="6" w:space="0" w:color="auto"/>
              <w:bottom w:val="single" w:sz="6" w:space="0" w:color="auto"/>
              <w:right w:val="single" w:sz="6" w:space="0" w:color="auto"/>
            </w:tcBorders>
            <w:shd w:val="clear" w:color="auto" w:fill="FFFFFF"/>
            <w:vAlign w:val="center"/>
          </w:tcPr>
          <w:p w:rsidR="00216B07" w:rsidRPr="00216B07" w:rsidRDefault="00216B07" w:rsidP="005F2BDD">
            <w:pPr>
              <w:tabs>
                <w:tab w:val="left" w:pos="426"/>
                <w:tab w:val="left" w:pos="3976"/>
              </w:tabs>
              <w:ind w:left="0" w:right="142" w:firstLine="0"/>
              <w:rPr>
                <w:sz w:val="18"/>
                <w:szCs w:val="18"/>
              </w:rPr>
            </w:pPr>
            <w:r w:rsidRPr="00216B07">
              <w:rPr>
                <w:sz w:val="18"/>
                <w:szCs w:val="18"/>
              </w:rPr>
              <w:t xml:space="preserve">порода – сосна,  длина 4 м, объем 12,51  </w:t>
            </w:r>
            <w:proofErr w:type="spellStart"/>
            <w:r w:rsidRPr="00216B07">
              <w:rPr>
                <w:sz w:val="18"/>
                <w:szCs w:val="18"/>
              </w:rPr>
              <w:t>куб</w:t>
            </w:r>
            <w:proofErr w:type="gramStart"/>
            <w:r w:rsidRPr="00216B07">
              <w:rPr>
                <w:sz w:val="18"/>
                <w:szCs w:val="18"/>
              </w:rPr>
              <w:t>.м</w:t>
            </w:r>
            <w:proofErr w:type="spellEnd"/>
            <w:proofErr w:type="gramEnd"/>
          </w:p>
        </w:tc>
        <w:tc>
          <w:tcPr>
            <w:tcW w:w="2972" w:type="dxa"/>
            <w:tcBorders>
              <w:top w:val="single" w:sz="6" w:space="0" w:color="auto"/>
              <w:left w:val="single" w:sz="6" w:space="0" w:color="auto"/>
              <w:bottom w:val="single" w:sz="6" w:space="0" w:color="auto"/>
              <w:right w:val="single" w:sz="6" w:space="0" w:color="auto"/>
            </w:tcBorders>
            <w:shd w:val="clear" w:color="auto" w:fill="FFFFFF"/>
          </w:tcPr>
          <w:p w:rsidR="00216B07" w:rsidRPr="00216B07" w:rsidRDefault="00216B07" w:rsidP="005F2BDD">
            <w:pPr>
              <w:tabs>
                <w:tab w:val="left" w:pos="426"/>
                <w:tab w:val="left" w:pos="3976"/>
              </w:tabs>
              <w:ind w:left="0" w:right="142" w:firstLine="0"/>
              <w:rPr>
                <w:sz w:val="18"/>
                <w:szCs w:val="18"/>
              </w:rPr>
            </w:pPr>
            <w:r w:rsidRPr="00216B07">
              <w:rPr>
                <w:sz w:val="18"/>
                <w:szCs w:val="18"/>
              </w:rPr>
              <w:t>1- 4  квартал 2022 года</w:t>
            </w:r>
          </w:p>
        </w:tc>
      </w:tr>
    </w:tbl>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B23944">
      <w:pPr>
        <w:tabs>
          <w:tab w:val="left" w:pos="426"/>
          <w:tab w:val="left" w:pos="3976"/>
        </w:tabs>
        <w:ind w:left="0" w:right="142" w:firstLine="426"/>
        <w:jc w:val="center"/>
        <w:rPr>
          <w:sz w:val="18"/>
          <w:szCs w:val="18"/>
        </w:rPr>
      </w:pPr>
      <w:r w:rsidRPr="00216B07">
        <w:rPr>
          <w:sz w:val="18"/>
          <w:szCs w:val="18"/>
        </w:rPr>
        <w:t>Раздел 3. Недвижимое имущество</w:t>
      </w:r>
    </w:p>
    <w:p w:rsidR="00216B07" w:rsidRPr="00216B07" w:rsidRDefault="00216B07" w:rsidP="00216B07">
      <w:pPr>
        <w:tabs>
          <w:tab w:val="left" w:pos="426"/>
          <w:tab w:val="left" w:pos="3976"/>
        </w:tabs>
        <w:ind w:left="0" w:right="142" w:firstLine="426"/>
        <w:rPr>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2976"/>
        <w:gridCol w:w="2410"/>
        <w:gridCol w:w="1276"/>
        <w:gridCol w:w="1276"/>
      </w:tblGrid>
      <w:tr w:rsidR="00216B07" w:rsidRPr="00216B07" w:rsidTr="00216B07">
        <w:trPr>
          <w:trHeight w:val="649"/>
        </w:trPr>
        <w:tc>
          <w:tcPr>
            <w:tcW w:w="851" w:type="dxa"/>
            <w:tcBorders>
              <w:top w:val="single" w:sz="4" w:space="0" w:color="auto"/>
              <w:left w:val="single" w:sz="4" w:space="0" w:color="auto"/>
              <w:bottom w:val="single" w:sz="4" w:space="0" w:color="auto"/>
              <w:right w:val="single" w:sz="4" w:space="0" w:color="auto"/>
            </w:tcBorders>
          </w:tcPr>
          <w:p w:rsidR="00216B07" w:rsidRPr="00216B07" w:rsidRDefault="00216B07" w:rsidP="00216B07">
            <w:pPr>
              <w:tabs>
                <w:tab w:val="left" w:pos="426"/>
                <w:tab w:val="left" w:pos="3976"/>
              </w:tabs>
              <w:ind w:left="0" w:right="142" w:firstLine="426"/>
              <w:rPr>
                <w:b/>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216B07">
            <w:pPr>
              <w:tabs>
                <w:tab w:val="left" w:pos="426"/>
                <w:tab w:val="left" w:pos="3976"/>
              </w:tabs>
              <w:ind w:left="0" w:right="142" w:firstLine="426"/>
              <w:rPr>
                <w:b/>
                <w:sz w:val="18"/>
                <w:szCs w:val="18"/>
              </w:rPr>
            </w:pPr>
            <w:r w:rsidRPr="00216B07">
              <w:rPr>
                <w:b/>
                <w:sz w:val="18"/>
                <w:szCs w:val="18"/>
              </w:rPr>
              <w:t>Наименование</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216B07">
            <w:pPr>
              <w:tabs>
                <w:tab w:val="left" w:pos="426"/>
                <w:tab w:val="left" w:pos="3976"/>
              </w:tabs>
              <w:ind w:left="0" w:right="142" w:firstLine="426"/>
              <w:rPr>
                <w:b/>
                <w:sz w:val="18"/>
                <w:szCs w:val="18"/>
              </w:rPr>
            </w:pPr>
            <w:r w:rsidRPr="00216B07">
              <w:rPr>
                <w:b/>
                <w:sz w:val="18"/>
                <w:szCs w:val="18"/>
              </w:rPr>
              <w:t>Адрес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216B07">
            <w:pPr>
              <w:tabs>
                <w:tab w:val="left" w:pos="426"/>
                <w:tab w:val="left" w:pos="3976"/>
              </w:tabs>
              <w:ind w:left="0" w:right="142" w:firstLine="426"/>
              <w:rPr>
                <w:b/>
                <w:sz w:val="18"/>
                <w:szCs w:val="18"/>
              </w:rPr>
            </w:pPr>
            <w:r w:rsidRPr="00216B07">
              <w:rPr>
                <w:b/>
                <w:sz w:val="18"/>
                <w:szCs w:val="18"/>
              </w:rPr>
              <w:t>Кадастровый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216B07">
            <w:pPr>
              <w:tabs>
                <w:tab w:val="left" w:pos="426"/>
                <w:tab w:val="left" w:pos="3976"/>
              </w:tabs>
              <w:ind w:left="0" w:right="142" w:firstLine="426"/>
              <w:rPr>
                <w:b/>
                <w:sz w:val="18"/>
                <w:szCs w:val="18"/>
              </w:rPr>
            </w:pPr>
            <w:r w:rsidRPr="00216B07">
              <w:rPr>
                <w:b/>
                <w:sz w:val="18"/>
                <w:szCs w:val="18"/>
              </w:rPr>
              <w:t>Площадь (</w:t>
            </w:r>
            <w:proofErr w:type="spellStart"/>
            <w:r w:rsidRPr="00216B07">
              <w:rPr>
                <w:b/>
                <w:sz w:val="18"/>
                <w:szCs w:val="18"/>
              </w:rPr>
              <w:t>кв</w:t>
            </w:r>
            <w:proofErr w:type="gramStart"/>
            <w:r w:rsidRPr="00216B07">
              <w:rPr>
                <w:b/>
                <w:sz w:val="18"/>
                <w:szCs w:val="18"/>
              </w:rPr>
              <w:t>.м</w:t>
            </w:r>
            <w:proofErr w:type="spellEnd"/>
            <w:proofErr w:type="gramEnd"/>
            <w:r w:rsidRPr="00216B07">
              <w:rPr>
                <w:b/>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216B07">
            <w:pPr>
              <w:tabs>
                <w:tab w:val="left" w:pos="426"/>
                <w:tab w:val="left" w:pos="3976"/>
              </w:tabs>
              <w:ind w:left="0" w:right="142" w:firstLine="426"/>
              <w:rPr>
                <w:b/>
                <w:sz w:val="18"/>
                <w:szCs w:val="18"/>
              </w:rPr>
            </w:pPr>
            <w:r w:rsidRPr="00216B07">
              <w:rPr>
                <w:b/>
                <w:sz w:val="18"/>
                <w:szCs w:val="18"/>
              </w:rPr>
              <w:t>Предполагаемый срок приватизации</w:t>
            </w:r>
          </w:p>
        </w:tc>
      </w:tr>
      <w:tr w:rsidR="00216B07" w:rsidRPr="00216B07" w:rsidTr="00216B07">
        <w:trPr>
          <w:trHeight w:val="415"/>
        </w:trPr>
        <w:tc>
          <w:tcPr>
            <w:tcW w:w="851" w:type="dxa"/>
            <w:tcBorders>
              <w:top w:val="single" w:sz="4" w:space="0" w:color="auto"/>
              <w:left w:val="single" w:sz="4" w:space="0" w:color="auto"/>
              <w:bottom w:val="nil"/>
              <w:right w:val="single" w:sz="4" w:space="0" w:color="auto"/>
            </w:tcBorders>
          </w:tcPr>
          <w:p w:rsidR="00216B07" w:rsidRPr="00216B07" w:rsidRDefault="00216B07" w:rsidP="005F2BDD">
            <w:pPr>
              <w:tabs>
                <w:tab w:val="left" w:pos="426"/>
                <w:tab w:val="left" w:pos="3976"/>
              </w:tabs>
              <w:ind w:left="0" w:right="142" w:firstLine="34"/>
              <w:rPr>
                <w:sz w:val="18"/>
                <w:szCs w:val="18"/>
              </w:rPr>
            </w:pPr>
            <w:r w:rsidRPr="00216B07">
              <w:rPr>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1.1. Нежилое здание</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 xml:space="preserve">Российская Федерация, Иркутская область, Иркутский муниципальный район, </w:t>
            </w:r>
            <w:proofErr w:type="spellStart"/>
            <w:r w:rsidRPr="00216B07">
              <w:rPr>
                <w:sz w:val="18"/>
                <w:szCs w:val="18"/>
              </w:rPr>
              <w:t>Хомутовское</w:t>
            </w:r>
            <w:proofErr w:type="spellEnd"/>
            <w:r w:rsidRPr="00216B07">
              <w:rPr>
                <w:sz w:val="18"/>
                <w:szCs w:val="18"/>
              </w:rPr>
              <w:t xml:space="preserve"> сельское поселение, д. Куда, ул. Васильева, здание 1/8, </w:t>
            </w:r>
          </w:p>
        </w:tc>
        <w:tc>
          <w:tcPr>
            <w:tcW w:w="2410"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38:06:000000:4606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942,5</w:t>
            </w:r>
          </w:p>
        </w:tc>
        <w:tc>
          <w:tcPr>
            <w:tcW w:w="1276" w:type="dxa"/>
            <w:tcBorders>
              <w:top w:val="single" w:sz="4" w:space="0" w:color="auto"/>
              <w:left w:val="single" w:sz="4" w:space="0" w:color="auto"/>
              <w:bottom w:val="nil"/>
              <w:right w:val="single" w:sz="4" w:space="0" w:color="auto"/>
            </w:tcBorders>
            <w:hideMark/>
          </w:tcPr>
          <w:p w:rsidR="00216B07" w:rsidRPr="00216B07" w:rsidRDefault="00216B07" w:rsidP="005F2BDD">
            <w:pPr>
              <w:tabs>
                <w:tab w:val="left" w:pos="426"/>
                <w:tab w:val="left" w:pos="3976"/>
              </w:tabs>
              <w:ind w:left="0" w:right="142" w:firstLine="34"/>
              <w:rPr>
                <w:sz w:val="18"/>
                <w:szCs w:val="18"/>
              </w:rPr>
            </w:pPr>
          </w:p>
          <w:p w:rsidR="00216B07" w:rsidRPr="00216B07" w:rsidRDefault="00216B07" w:rsidP="005F2BDD">
            <w:pPr>
              <w:tabs>
                <w:tab w:val="left" w:pos="426"/>
                <w:tab w:val="left" w:pos="3976"/>
              </w:tabs>
              <w:ind w:left="0" w:right="142" w:firstLine="34"/>
              <w:rPr>
                <w:sz w:val="18"/>
                <w:szCs w:val="18"/>
              </w:rPr>
            </w:pPr>
          </w:p>
          <w:p w:rsidR="00216B07" w:rsidRPr="00216B07" w:rsidRDefault="00216B07" w:rsidP="005F2BDD">
            <w:pPr>
              <w:tabs>
                <w:tab w:val="left" w:pos="426"/>
                <w:tab w:val="left" w:pos="3976"/>
              </w:tabs>
              <w:ind w:left="0" w:right="142" w:firstLine="34"/>
              <w:rPr>
                <w:sz w:val="18"/>
                <w:szCs w:val="18"/>
              </w:rPr>
            </w:pPr>
          </w:p>
          <w:p w:rsidR="00216B07" w:rsidRPr="00216B07" w:rsidRDefault="00216B07" w:rsidP="005F2BDD">
            <w:pPr>
              <w:tabs>
                <w:tab w:val="left" w:pos="426"/>
                <w:tab w:val="left" w:pos="3976"/>
              </w:tabs>
              <w:ind w:left="0" w:right="142" w:firstLine="34"/>
              <w:rPr>
                <w:sz w:val="18"/>
                <w:szCs w:val="18"/>
              </w:rPr>
            </w:pPr>
          </w:p>
          <w:p w:rsidR="00216B07" w:rsidRPr="00216B07" w:rsidRDefault="00216B07" w:rsidP="005F2BDD">
            <w:pPr>
              <w:tabs>
                <w:tab w:val="left" w:pos="426"/>
                <w:tab w:val="left" w:pos="3976"/>
              </w:tabs>
              <w:ind w:left="0" w:right="142" w:firstLine="34"/>
              <w:rPr>
                <w:sz w:val="18"/>
                <w:szCs w:val="18"/>
              </w:rPr>
            </w:pPr>
            <w:r w:rsidRPr="00216B07">
              <w:rPr>
                <w:sz w:val="18"/>
                <w:szCs w:val="18"/>
              </w:rPr>
              <w:t>1- 4  квартал 2022 года</w:t>
            </w:r>
          </w:p>
        </w:tc>
      </w:tr>
      <w:tr w:rsidR="00216B07" w:rsidRPr="00216B07" w:rsidTr="00216B07">
        <w:trPr>
          <w:trHeight w:val="1066"/>
        </w:trPr>
        <w:tc>
          <w:tcPr>
            <w:tcW w:w="851" w:type="dxa"/>
            <w:tcBorders>
              <w:top w:val="nil"/>
              <w:left w:val="single" w:sz="4" w:space="0" w:color="auto"/>
              <w:bottom w:val="single" w:sz="4" w:space="0" w:color="auto"/>
              <w:right w:val="single" w:sz="4" w:space="0" w:color="auto"/>
            </w:tcBorders>
          </w:tcPr>
          <w:p w:rsidR="00216B07" w:rsidRPr="00216B07" w:rsidRDefault="00216B07" w:rsidP="005F2BDD">
            <w:pPr>
              <w:tabs>
                <w:tab w:val="left" w:pos="426"/>
                <w:tab w:val="left" w:pos="3976"/>
              </w:tabs>
              <w:ind w:left="0" w:right="142" w:firstLine="3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1.2. Земельный участок</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 xml:space="preserve">Российская Федерация, Иркутская область, Иркутский муниципальный район, </w:t>
            </w:r>
            <w:proofErr w:type="spellStart"/>
            <w:r w:rsidRPr="00216B07">
              <w:rPr>
                <w:sz w:val="18"/>
                <w:szCs w:val="18"/>
              </w:rPr>
              <w:t>Хомутовское</w:t>
            </w:r>
            <w:proofErr w:type="spellEnd"/>
            <w:r w:rsidRPr="00216B07">
              <w:rPr>
                <w:sz w:val="18"/>
                <w:szCs w:val="18"/>
              </w:rPr>
              <w:t xml:space="preserve"> сельское поселение, д. Куда, ул. Васильева, 1/8</w:t>
            </w:r>
          </w:p>
        </w:tc>
        <w:tc>
          <w:tcPr>
            <w:tcW w:w="2410"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38:06:100302:2032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7218</w:t>
            </w:r>
          </w:p>
        </w:tc>
        <w:tc>
          <w:tcPr>
            <w:tcW w:w="1276" w:type="dxa"/>
            <w:tcBorders>
              <w:top w:val="nil"/>
              <w:left w:val="single" w:sz="4" w:space="0" w:color="auto"/>
              <w:bottom w:val="single" w:sz="4" w:space="0" w:color="auto"/>
              <w:right w:val="single" w:sz="4" w:space="0" w:color="auto"/>
            </w:tcBorders>
            <w:hideMark/>
          </w:tcPr>
          <w:p w:rsidR="00216B07" w:rsidRPr="00216B07" w:rsidRDefault="00216B07" w:rsidP="005F2BDD">
            <w:pPr>
              <w:tabs>
                <w:tab w:val="left" w:pos="426"/>
                <w:tab w:val="left" w:pos="3976"/>
              </w:tabs>
              <w:ind w:left="0" w:right="142" w:firstLine="34"/>
              <w:rPr>
                <w:sz w:val="18"/>
                <w:szCs w:val="18"/>
              </w:rPr>
            </w:pPr>
          </w:p>
        </w:tc>
      </w:tr>
      <w:tr w:rsidR="00216B07" w:rsidRPr="00216B07" w:rsidTr="00216B07">
        <w:trPr>
          <w:trHeight w:val="415"/>
        </w:trPr>
        <w:tc>
          <w:tcPr>
            <w:tcW w:w="851" w:type="dxa"/>
            <w:tcBorders>
              <w:top w:val="single" w:sz="4" w:space="0" w:color="auto"/>
              <w:left w:val="single" w:sz="4" w:space="0" w:color="auto"/>
              <w:bottom w:val="nil"/>
              <w:right w:val="single" w:sz="4" w:space="0" w:color="auto"/>
            </w:tcBorders>
          </w:tcPr>
          <w:p w:rsidR="00216B07" w:rsidRPr="00216B07" w:rsidRDefault="00216B07" w:rsidP="005F2BDD">
            <w:pPr>
              <w:tabs>
                <w:tab w:val="left" w:pos="426"/>
                <w:tab w:val="left" w:pos="3976"/>
              </w:tabs>
              <w:ind w:left="0" w:right="142" w:firstLine="34"/>
              <w:rPr>
                <w:sz w:val="18"/>
                <w:szCs w:val="18"/>
              </w:rPr>
            </w:pPr>
            <w:r w:rsidRPr="00216B07">
              <w:rPr>
                <w:sz w:val="18"/>
                <w:szCs w:val="18"/>
              </w:rPr>
              <w:t xml:space="preserve"> 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1.3. Нежилое здание</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 xml:space="preserve">Российская Федерация, Иркутская область, Иркутский муниципальный район, </w:t>
            </w:r>
            <w:proofErr w:type="spellStart"/>
            <w:r w:rsidRPr="00216B07">
              <w:rPr>
                <w:sz w:val="18"/>
                <w:szCs w:val="18"/>
              </w:rPr>
              <w:t>Хомутовское</w:t>
            </w:r>
            <w:proofErr w:type="spellEnd"/>
            <w:r w:rsidRPr="00216B07">
              <w:rPr>
                <w:sz w:val="18"/>
                <w:szCs w:val="18"/>
              </w:rPr>
              <w:t xml:space="preserve"> сельское поселение, с. Хомутово, ул. Колхозная, здание 4/4 </w:t>
            </w:r>
          </w:p>
        </w:tc>
        <w:tc>
          <w:tcPr>
            <w:tcW w:w="2410"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38:06:100101:2226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1547,1</w:t>
            </w:r>
          </w:p>
        </w:tc>
        <w:tc>
          <w:tcPr>
            <w:tcW w:w="1276" w:type="dxa"/>
            <w:tcBorders>
              <w:top w:val="single" w:sz="4" w:space="0" w:color="auto"/>
              <w:left w:val="single" w:sz="4" w:space="0" w:color="auto"/>
              <w:bottom w:val="nil"/>
              <w:right w:val="single" w:sz="4" w:space="0" w:color="auto"/>
            </w:tcBorders>
            <w:hideMark/>
          </w:tcPr>
          <w:p w:rsidR="00216B07" w:rsidRPr="00216B07" w:rsidRDefault="00216B07" w:rsidP="005F2BDD">
            <w:pPr>
              <w:tabs>
                <w:tab w:val="left" w:pos="426"/>
                <w:tab w:val="left" w:pos="3976"/>
              </w:tabs>
              <w:ind w:left="0" w:right="142" w:firstLine="34"/>
              <w:rPr>
                <w:sz w:val="18"/>
                <w:szCs w:val="18"/>
              </w:rPr>
            </w:pPr>
          </w:p>
          <w:p w:rsidR="00216B07" w:rsidRPr="00216B07" w:rsidRDefault="00216B07" w:rsidP="005F2BDD">
            <w:pPr>
              <w:tabs>
                <w:tab w:val="left" w:pos="426"/>
                <w:tab w:val="left" w:pos="3976"/>
              </w:tabs>
              <w:ind w:left="0" w:right="142" w:firstLine="34"/>
              <w:rPr>
                <w:sz w:val="18"/>
                <w:szCs w:val="18"/>
              </w:rPr>
            </w:pPr>
          </w:p>
          <w:p w:rsidR="00216B07" w:rsidRPr="00216B07" w:rsidRDefault="00216B07" w:rsidP="005F2BDD">
            <w:pPr>
              <w:tabs>
                <w:tab w:val="left" w:pos="426"/>
                <w:tab w:val="left" w:pos="3976"/>
              </w:tabs>
              <w:ind w:left="0" w:right="142" w:firstLine="34"/>
              <w:rPr>
                <w:sz w:val="18"/>
                <w:szCs w:val="18"/>
              </w:rPr>
            </w:pPr>
          </w:p>
          <w:p w:rsidR="00216B07" w:rsidRPr="00216B07" w:rsidRDefault="00216B07" w:rsidP="005F2BDD">
            <w:pPr>
              <w:tabs>
                <w:tab w:val="left" w:pos="426"/>
                <w:tab w:val="left" w:pos="3976"/>
              </w:tabs>
              <w:ind w:left="0" w:right="142" w:firstLine="34"/>
              <w:rPr>
                <w:sz w:val="18"/>
                <w:szCs w:val="18"/>
              </w:rPr>
            </w:pPr>
          </w:p>
          <w:p w:rsidR="00216B07" w:rsidRPr="00216B07" w:rsidRDefault="00216B07" w:rsidP="005F2BDD">
            <w:pPr>
              <w:tabs>
                <w:tab w:val="left" w:pos="426"/>
                <w:tab w:val="left" w:pos="3976"/>
              </w:tabs>
              <w:ind w:left="0" w:right="142" w:firstLine="34"/>
              <w:rPr>
                <w:sz w:val="18"/>
                <w:szCs w:val="18"/>
              </w:rPr>
            </w:pPr>
            <w:r w:rsidRPr="00216B07">
              <w:rPr>
                <w:sz w:val="18"/>
                <w:szCs w:val="18"/>
              </w:rPr>
              <w:t>1- 4  квартал 2022 года</w:t>
            </w:r>
          </w:p>
        </w:tc>
      </w:tr>
      <w:tr w:rsidR="00216B07" w:rsidRPr="00216B07" w:rsidTr="00216B07">
        <w:trPr>
          <w:trHeight w:val="1066"/>
        </w:trPr>
        <w:tc>
          <w:tcPr>
            <w:tcW w:w="851" w:type="dxa"/>
            <w:tcBorders>
              <w:top w:val="nil"/>
              <w:left w:val="single" w:sz="4" w:space="0" w:color="auto"/>
              <w:bottom w:val="nil"/>
              <w:right w:val="single" w:sz="4" w:space="0" w:color="auto"/>
            </w:tcBorders>
          </w:tcPr>
          <w:p w:rsidR="00216B07" w:rsidRPr="00216B07" w:rsidRDefault="00216B07" w:rsidP="005F2BDD">
            <w:pPr>
              <w:tabs>
                <w:tab w:val="left" w:pos="426"/>
                <w:tab w:val="left" w:pos="3976"/>
              </w:tabs>
              <w:ind w:left="0" w:right="142" w:firstLine="3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1.4. Земельный участок</w:t>
            </w:r>
          </w:p>
        </w:tc>
        <w:tc>
          <w:tcPr>
            <w:tcW w:w="29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 xml:space="preserve">Российская Федерация, Иркутская область, Иркутский муниципальный район, </w:t>
            </w:r>
            <w:proofErr w:type="spellStart"/>
            <w:r w:rsidRPr="00216B07">
              <w:rPr>
                <w:sz w:val="18"/>
                <w:szCs w:val="18"/>
              </w:rPr>
              <w:t>Хомутовское</w:t>
            </w:r>
            <w:proofErr w:type="spellEnd"/>
            <w:r w:rsidRPr="00216B07">
              <w:rPr>
                <w:sz w:val="18"/>
                <w:szCs w:val="18"/>
              </w:rPr>
              <w:t xml:space="preserve"> сельское поселение, с. Хомутово, ул. Колхозная, 4/4</w:t>
            </w:r>
          </w:p>
        </w:tc>
        <w:tc>
          <w:tcPr>
            <w:tcW w:w="2410"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38:06:100101:3719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216B07" w:rsidRPr="00216B07" w:rsidRDefault="00216B07" w:rsidP="005F2BDD">
            <w:pPr>
              <w:tabs>
                <w:tab w:val="left" w:pos="426"/>
                <w:tab w:val="left" w:pos="3976"/>
              </w:tabs>
              <w:ind w:left="0" w:right="142" w:firstLine="34"/>
              <w:rPr>
                <w:sz w:val="18"/>
                <w:szCs w:val="18"/>
              </w:rPr>
            </w:pPr>
            <w:r w:rsidRPr="00216B07">
              <w:rPr>
                <w:sz w:val="18"/>
                <w:szCs w:val="18"/>
              </w:rPr>
              <w:t>4980</w:t>
            </w:r>
          </w:p>
        </w:tc>
        <w:tc>
          <w:tcPr>
            <w:tcW w:w="1276" w:type="dxa"/>
            <w:tcBorders>
              <w:top w:val="nil"/>
              <w:left w:val="single" w:sz="4" w:space="0" w:color="auto"/>
              <w:bottom w:val="nil"/>
              <w:right w:val="single" w:sz="4" w:space="0" w:color="auto"/>
            </w:tcBorders>
            <w:hideMark/>
          </w:tcPr>
          <w:p w:rsidR="00216B07" w:rsidRPr="00216B07" w:rsidRDefault="00216B07" w:rsidP="005F2BDD">
            <w:pPr>
              <w:tabs>
                <w:tab w:val="left" w:pos="426"/>
                <w:tab w:val="left" w:pos="3976"/>
              </w:tabs>
              <w:ind w:left="0" w:right="142" w:firstLine="34"/>
              <w:rPr>
                <w:sz w:val="18"/>
                <w:szCs w:val="18"/>
              </w:rPr>
            </w:pPr>
          </w:p>
        </w:tc>
      </w:tr>
      <w:tr w:rsidR="00216B07" w:rsidRPr="00216B07" w:rsidTr="00216B07">
        <w:trPr>
          <w:trHeight w:val="1066"/>
        </w:trPr>
        <w:tc>
          <w:tcPr>
            <w:tcW w:w="851" w:type="dxa"/>
            <w:tcBorders>
              <w:top w:val="nil"/>
              <w:left w:val="single" w:sz="4" w:space="0" w:color="auto"/>
              <w:bottom w:val="nil"/>
              <w:right w:val="single" w:sz="4" w:space="0" w:color="auto"/>
            </w:tcBorders>
          </w:tcPr>
          <w:p w:rsidR="00216B07" w:rsidRPr="00216B07" w:rsidRDefault="00216B07" w:rsidP="005F2BDD">
            <w:pPr>
              <w:tabs>
                <w:tab w:val="left" w:pos="426"/>
                <w:tab w:val="left" w:pos="3976"/>
              </w:tabs>
              <w:ind w:left="0" w:right="142" w:firstLine="3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1.5. Нежилое здание</w:t>
            </w:r>
          </w:p>
        </w:tc>
        <w:tc>
          <w:tcPr>
            <w:tcW w:w="2976"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 xml:space="preserve">Российская Федерация, Иркутская область, Иркутский муниципальный район, </w:t>
            </w:r>
            <w:proofErr w:type="spellStart"/>
            <w:r w:rsidRPr="00216B07">
              <w:rPr>
                <w:sz w:val="18"/>
                <w:szCs w:val="18"/>
              </w:rPr>
              <w:t>Хомутовское</w:t>
            </w:r>
            <w:proofErr w:type="spellEnd"/>
            <w:r w:rsidRPr="00216B07">
              <w:rPr>
                <w:sz w:val="18"/>
                <w:szCs w:val="18"/>
              </w:rPr>
              <w:t xml:space="preserve"> сельское поселение, д. Куда, ул. Васильева, 1/9</w:t>
            </w:r>
          </w:p>
        </w:tc>
        <w:tc>
          <w:tcPr>
            <w:tcW w:w="2410"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38:06:100301:1307</w:t>
            </w:r>
          </w:p>
        </w:tc>
        <w:tc>
          <w:tcPr>
            <w:tcW w:w="1276"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942,5</w:t>
            </w:r>
          </w:p>
        </w:tc>
        <w:tc>
          <w:tcPr>
            <w:tcW w:w="1276" w:type="dxa"/>
            <w:tcBorders>
              <w:top w:val="nil"/>
              <w:left w:val="single" w:sz="4" w:space="0" w:color="auto"/>
              <w:bottom w:val="nil"/>
              <w:right w:val="single" w:sz="4" w:space="0" w:color="auto"/>
            </w:tcBorders>
          </w:tcPr>
          <w:p w:rsidR="00216B07" w:rsidRPr="00216B07" w:rsidRDefault="00216B07" w:rsidP="005F2BDD">
            <w:pPr>
              <w:tabs>
                <w:tab w:val="left" w:pos="426"/>
                <w:tab w:val="left" w:pos="3976"/>
              </w:tabs>
              <w:ind w:left="0" w:right="142" w:firstLine="34"/>
              <w:rPr>
                <w:sz w:val="18"/>
                <w:szCs w:val="18"/>
              </w:rPr>
            </w:pPr>
          </w:p>
        </w:tc>
      </w:tr>
      <w:tr w:rsidR="00216B07" w:rsidRPr="00216B07" w:rsidTr="00216B07">
        <w:trPr>
          <w:trHeight w:val="1066"/>
        </w:trPr>
        <w:tc>
          <w:tcPr>
            <w:tcW w:w="851" w:type="dxa"/>
            <w:tcBorders>
              <w:top w:val="nil"/>
              <w:left w:val="single" w:sz="4" w:space="0" w:color="auto"/>
              <w:bottom w:val="nil"/>
              <w:right w:val="single" w:sz="4" w:space="0" w:color="auto"/>
            </w:tcBorders>
          </w:tcPr>
          <w:p w:rsidR="00216B07" w:rsidRPr="00216B07" w:rsidRDefault="00216B07" w:rsidP="005F2BDD">
            <w:pPr>
              <w:tabs>
                <w:tab w:val="left" w:pos="426"/>
                <w:tab w:val="left" w:pos="3976"/>
              </w:tabs>
              <w:ind w:left="0" w:right="142" w:firstLine="3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1.6. Земельный участок</w:t>
            </w:r>
          </w:p>
        </w:tc>
        <w:tc>
          <w:tcPr>
            <w:tcW w:w="2976"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 xml:space="preserve">Российская Федерация, Иркутская область, Иркутский муниципальный район, </w:t>
            </w:r>
            <w:proofErr w:type="spellStart"/>
            <w:r w:rsidRPr="00216B07">
              <w:rPr>
                <w:sz w:val="18"/>
                <w:szCs w:val="18"/>
              </w:rPr>
              <w:t>Хомутовское</w:t>
            </w:r>
            <w:proofErr w:type="spellEnd"/>
            <w:r w:rsidRPr="00216B07">
              <w:rPr>
                <w:sz w:val="18"/>
                <w:szCs w:val="18"/>
              </w:rPr>
              <w:t xml:space="preserve"> сельское поселение, д. Куда, ул. Васильева, 1/9</w:t>
            </w:r>
          </w:p>
        </w:tc>
        <w:tc>
          <w:tcPr>
            <w:tcW w:w="2410"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38:06:100302:2031</w:t>
            </w:r>
          </w:p>
        </w:tc>
        <w:tc>
          <w:tcPr>
            <w:tcW w:w="1276"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8464</w:t>
            </w:r>
          </w:p>
        </w:tc>
        <w:tc>
          <w:tcPr>
            <w:tcW w:w="1276" w:type="dxa"/>
            <w:tcBorders>
              <w:top w:val="nil"/>
              <w:left w:val="single" w:sz="4" w:space="0" w:color="auto"/>
              <w:bottom w:val="nil"/>
              <w:right w:val="single" w:sz="4" w:space="0" w:color="auto"/>
            </w:tcBorders>
          </w:tcPr>
          <w:p w:rsidR="00216B07" w:rsidRPr="00216B07" w:rsidRDefault="00216B07" w:rsidP="005F2BDD">
            <w:pPr>
              <w:tabs>
                <w:tab w:val="left" w:pos="426"/>
                <w:tab w:val="left" w:pos="3976"/>
              </w:tabs>
              <w:ind w:left="0" w:right="142" w:firstLine="34"/>
              <w:rPr>
                <w:sz w:val="18"/>
                <w:szCs w:val="18"/>
              </w:rPr>
            </w:pPr>
          </w:p>
        </w:tc>
      </w:tr>
      <w:tr w:rsidR="00216B07" w:rsidRPr="00216B07" w:rsidTr="00216B07">
        <w:trPr>
          <w:trHeight w:val="1066"/>
        </w:trPr>
        <w:tc>
          <w:tcPr>
            <w:tcW w:w="851" w:type="dxa"/>
            <w:tcBorders>
              <w:top w:val="nil"/>
              <w:left w:val="single" w:sz="4" w:space="0" w:color="auto"/>
              <w:bottom w:val="single" w:sz="4" w:space="0" w:color="auto"/>
              <w:right w:val="single" w:sz="4" w:space="0" w:color="auto"/>
            </w:tcBorders>
          </w:tcPr>
          <w:p w:rsidR="00216B07" w:rsidRPr="00216B07" w:rsidRDefault="00216B07" w:rsidP="005F2BDD">
            <w:pPr>
              <w:tabs>
                <w:tab w:val="left" w:pos="426"/>
                <w:tab w:val="left" w:pos="3976"/>
              </w:tabs>
              <w:ind w:left="0" w:right="142" w:firstLine="34"/>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1.7. Нежилое здание</w:t>
            </w:r>
          </w:p>
        </w:tc>
        <w:tc>
          <w:tcPr>
            <w:tcW w:w="2976"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 xml:space="preserve">Российская Федерация, Иркутская область, Иркутский муниципальный район, </w:t>
            </w:r>
            <w:proofErr w:type="spellStart"/>
            <w:r w:rsidRPr="00216B07">
              <w:rPr>
                <w:sz w:val="18"/>
                <w:szCs w:val="18"/>
              </w:rPr>
              <w:t>Хомутовское</w:t>
            </w:r>
            <w:proofErr w:type="spellEnd"/>
            <w:r w:rsidRPr="00216B07">
              <w:rPr>
                <w:sz w:val="18"/>
                <w:szCs w:val="18"/>
              </w:rPr>
              <w:t xml:space="preserve"> сельское поселение, д. Куда, ул. Васильева, 1/9, литер 2</w:t>
            </w:r>
          </w:p>
        </w:tc>
        <w:tc>
          <w:tcPr>
            <w:tcW w:w="2410"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38:06:000000:4859</w:t>
            </w:r>
          </w:p>
        </w:tc>
        <w:tc>
          <w:tcPr>
            <w:tcW w:w="1276" w:type="dxa"/>
            <w:tcBorders>
              <w:top w:val="single" w:sz="4" w:space="0" w:color="auto"/>
              <w:left w:val="single" w:sz="4" w:space="0" w:color="auto"/>
              <w:bottom w:val="single" w:sz="4" w:space="0" w:color="auto"/>
              <w:right w:val="single" w:sz="4" w:space="0" w:color="auto"/>
            </w:tcBorders>
            <w:vAlign w:val="center"/>
          </w:tcPr>
          <w:p w:rsidR="00216B07" w:rsidRPr="00216B07" w:rsidRDefault="00216B07" w:rsidP="005F2BDD">
            <w:pPr>
              <w:tabs>
                <w:tab w:val="left" w:pos="426"/>
                <w:tab w:val="left" w:pos="3976"/>
              </w:tabs>
              <w:ind w:left="0" w:right="142" w:firstLine="34"/>
              <w:rPr>
                <w:sz w:val="18"/>
                <w:szCs w:val="18"/>
              </w:rPr>
            </w:pPr>
            <w:r w:rsidRPr="00216B07">
              <w:rPr>
                <w:sz w:val="18"/>
                <w:szCs w:val="18"/>
              </w:rPr>
              <w:t>13,6</w:t>
            </w:r>
          </w:p>
        </w:tc>
        <w:tc>
          <w:tcPr>
            <w:tcW w:w="1276" w:type="dxa"/>
            <w:tcBorders>
              <w:top w:val="nil"/>
              <w:left w:val="single" w:sz="4" w:space="0" w:color="auto"/>
              <w:bottom w:val="single" w:sz="4" w:space="0" w:color="auto"/>
              <w:right w:val="single" w:sz="4" w:space="0" w:color="auto"/>
            </w:tcBorders>
          </w:tcPr>
          <w:p w:rsidR="00216B07" w:rsidRPr="00216B07" w:rsidRDefault="00216B07" w:rsidP="005F2BDD">
            <w:pPr>
              <w:tabs>
                <w:tab w:val="left" w:pos="426"/>
                <w:tab w:val="left" w:pos="3976"/>
              </w:tabs>
              <w:ind w:left="0" w:right="142" w:firstLine="34"/>
              <w:rPr>
                <w:sz w:val="18"/>
                <w:szCs w:val="18"/>
              </w:rPr>
            </w:pPr>
          </w:p>
        </w:tc>
      </w:tr>
    </w:tbl>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jc w:val="center"/>
        <w:rPr>
          <w:i/>
          <w:sz w:val="18"/>
          <w:szCs w:val="18"/>
        </w:rPr>
      </w:pPr>
      <w:r>
        <w:rPr>
          <w:i/>
          <w:sz w:val="18"/>
          <w:szCs w:val="18"/>
        </w:rPr>
        <w:t xml:space="preserve">                                </w:t>
      </w:r>
      <w:proofErr w:type="spellStart"/>
      <w:r w:rsidRPr="00216B07">
        <w:rPr>
          <w:i/>
          <w:sz w:val="18"/>
          <w:szCs w:val="18"/>
        </w:rPr>
        <w:t>И.о</w:t>
      </w:r>
      <w:proofErr w:type="spellEnd"/>
      <w:r w:rsidRPr="00216B07">
        <w:rPr>
          <w:i/>
          <w:sz w:val="18"/>
          <w:szCs w:val="18"/>
        </w:rPr>
        <w:t xml:space="preserve">. начальника отдела градостроительства, </w:t>
      </w:r>
    </w:p>
    <w:p w:rsidR="00216B07" w:rsidRPr="00216B07" w:rsidRDefault="00216B07" w:rsidP="00216B07">
      <w:pPr>
        <w:tabs>
          <w:tab w:val="left" w:pos="426"/>
          <w:tab w:val="left" w:pos="3976"/>
        </w:tabs>
        <w:ind w:left="0" w:right="142" w:firstLine="426"/>
        <w:rPr>
          <w:i/>
          <w:sz w:val="18"/>
          <w:szCs w:val="18"/>
        </w:rPr>
      </w:pPr>
      <w:r>
        <w:rPr>
          <w:i/>
          <w:sz w:val="18"/>
          <w:szCs w:val="18"/>
        </w:rPr>
        <w:t xml:space="preserve">                                                                                       </w:t>
      </w:r>
      <w:r w:rsidRPr="00216B07">
        <w:rPr>
          <w:i/>
          <w:sz w:val="18"/>
          <w:szCs w:val="18"/>
        </w:rPr>
        <w:t xml:space="preserve">земельных и имущественных отношений                                Е.С. </w:t>
      </w:r>
      <w:proofErr w:type="spellStart"/>
      <w:r w:rsidRPr="00216B07">
        <w:rPr>
          <w:i/>
          <w:sz w:val="18"/>
          <w:szCs w:val="18"/>
        </w:rPr>
        <w:t>Колмаченко</w:t>
      </w:r>
      <w:proofErr w:type="spellEnd"/>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rPr>
          <w:sz w:val="18"/>
          <w:szCs w:val="18"/>
        </w:rPr>
      </w:pPr>
    </w:p>
    <w:p w:rsidR="005E05E5" w:rsidRDefault="005E05E5" w:rsidP="00216B07">
      <w:pPr>
        <w:tabs>
          <w:tab w:val="left" w:pos="426"/>
          <w:tab w:val="left" w:pos="3976"/>
        </w:tabs>
        <w:ind w:left="0" w:right="142" w:firstLine="426"/>
        <w:rPr>
          <w:sz w:val="18"/>
          <w:szCs w:val="18"/>
        </w:rPr>
      </w:pPr>
    </w:p>
    <w:p w:rsidR="007B4193" w:rsidRPr="005E05E5" w:rsidRDefault="007B4193" w:rsidP="00216B07">
      <w:pPr>
        <w:tabs>
          <w:tab w:val="left" w:pos="426"/>
          <w:tab w:val="left" w:pos="3976"/>
        </w:tabs>
        <w:ind w:left="0" w:right="142" w:firstLine="426"/>
        <w:rPr>
          <w:sz w:val="18"/>
          <w:szCs w:val="18"/>
        </w:rPr>
      </w:pPr>
    </w:p>
    <w:p w:rsidR="005E05E5" w:rsidRPr="005E05E5" w:rsidRDefault="005E05E5" w:rsidP="00216B07">
      <w:pPr>
        <w:tabs>
          <w:tab w:val="left" w:pos="426"/>
          <w:tab w:val="left" w:pos="3976"/>
        </w:tabs>
        <w:ind w:left="0" w:right="142" w:firstLine="426"/>
        <w:rPr>
          <w:sz w:val="18"/>
          <w:szCs w:val="18"/>
        </w:rPr>
      </w:pPr>
    </w:p>
    <w:p w:rsidR="00216B07" w:rsidRPr="002A5E7B" w:rsidRDefault="00216B07" w:rsidP="00216B07">
      <w:pPr>
        <w:tabs>
          <w:tab w:val="left" w:pos="10348"/>
        </w:tabs>
        <w:ind w:left="0" w:right="-284" w:firstLine="426"/>
        <w:jc w:val="center"/>
        <w:rPr>
          <w:sz w:val="18"/>
          <w:szCs w:val="18"/>
        </w:rPr>
      </w:pPr>
      <w:r w:rsidRPr="002A5E7B">
        <w:rPr>
          <w:sz w:val="18"/>
          <w:szCs w:val="18"/>
        </w:rPr>
        <w:t>РОССИЙСКАЯ ФЕДЕРАЦИЯ</w:t>
      </w:r>
    </w:p>
    <w:p w:rsidR="00216B07" w:rsidRPr="002A5E7B" w:rsidRDefault="00216B07" w:rsidP="00216B07">
      <w:pPr>
        <w:tabs>
          <w:tab w:val="left" w:pos="10348"/>
        </w:tabs>
        <w:ind w:left="0" w:right="-284" w:firstLine="426"/>
        <w:jc w:val="center"/>
        <w:rPr>
          <w:sz w:val="18"/>
          <w:szCs w:val="18"/>
        </w:rPr>
      </w:pPr>
      <w:r w:rsidRPr="002A5E7B">
        <w:rPr>
          <w:sz w:val="18"/>
          <w:szCs w:val="18"/>
        </w:rPr>
        <w:t>ИРКУТСКАЯ ОБЛАСТЬ   ИРКУТСКИЙ РАЙОН</w:t>
      </w:r>
    </w:p>
    <w:p w:rsidR="00216B07" w:rsidRPr="002A5E7B" w:rsidRDefault="00216B07" w:rsidP="00216B07">
      <w:pPr>
        <w:tabs>
          <w:tab w:val="left" w:pos="10348"/>
        </w:tabs>
        <w:ind w:left="0" w:right="-284" w:firstLine="426"/>
        <w:jc w:val="center"/>
        <w:rPr>
          <w:b/>
          <w:sz w:val="18"/>
          <w:szCs w:val="18"/>
        </w:rPr>
      </w:pPr>
      <w:r w:rsidRPr="002A5E7B">
        <w:rPr>
          <w:b/>
          <w:sz w:val="18"/>
          <w:szCs w:val="18"/>
        </w:rPr>
        <w:t>ДУМА</w:t>
      </w:r>
    </w:p>
    <w:p w:rsidR="00216B07" w:rsidRPr="002A5E7B" w:rsidRDefault="00216B07" w:rsidP="00216B07">
      <w:pPr>
        <w:tabs>
          <w:tab w:val="left" w:pos="10348"/>
        </w:tabs>
        <w:ind w:left="0" w:right="-284" w:firstLine="426"/>
        <w:jc w:val="center"/>
        <w:rPr>
          <w:bCs/>
          <w:sz w:val="18"/>
          <w:szCs w:val="18"/>
        </w:rPr>
      </w:pPr>
      <w:proofErr w:type="spellStart"/>
      <w:r w:rsidRPr="002A5E7B">
        <w:rPr>
          <w:bCs/>
          <w:sz w:val="18"/>
          <w:szCs w:val="18"/>
        </w:rPr>
        <w:t>Хомутовского</w:t>
      </w:r>
      <w:proofErr w:type="spellEnd"/>
      <w:r w:rsidRPr="002A5E7B">
        <w:rPr>
          <w:bCs/>
          <w:sz w:val="18"/>
          <w:szCs w:val="18"/>
        </w:rPr>
        <w:t xml:space="preserve"> муниципального образования</w:t>
      </w:r>
    </w:p>
    <w:p w:rsidR="00216B07" w:rsidRPr="002A5E7B" w:rsidRDefault="00216B07" w:rsidP="00216B07">
      <w:pPr>
        <w:tabs>
          <w:tab w:val="left" w:pos="10348"/>
        </w:tabs>
        <w:ind w:left="0" w:right="-284" w:firstLine="426"/>
        <w:jc w:val="center"/>
        <w:rPr>
          <w:bCs/>
          <w:sz w:val="18"/>
          <w:szCs w:val="18"/>
        </w:rPr>
      </w:pPr>
      <w:r w:rsidRPr="002A5E7B">
        <w:rPr>
          <w:bCs/>
          <w:sz w:val="18"/>
          <w:szCs w:val="18"/>
        </w:rPr>
        <w:t>Четвертый созыв</w:t>
      </w:r>
    </w:p>
    <w:p w:rsidR="00216B07" w:rsidRPr="002A5E7B" w:rsidRDefault="00216B07" w:rsidP="00216B07">
      <w:pPr>
        <w:tabs>
          <w:tab w:val="left" w:pos="10348"/>
        </w:tabs>
        <w:ind w:left="0" w:right="-284" w:firstLine="426"/>
        <w:jc w:val="center"/>
        <w:rPr>
          <w:b/>
          <w:bCs/>
          <w:sz w:val="18"/>
          <w:szCs w:val="18"/>
        </w:rPr>
      </w:pPr>
      <w:r w:rsidRPr="002A5E7B">
        <w:rPr>
          <w:b/>
          <w:bCs/>
          <w:sz w:val="18"/>
          <w:szCs w:val="18"/>
        </w:rPr>
        <w:t>Решение</w:t>
      </w:r>
    </w:p>
    <w:p w:rsidR="00216B07" w:rsidRPr="002A5E7B" w:rsidRDefault="00216B07" w:rsidP="00216B07">
      <w:pPr>
        <w:tabs>
          <w:tab w:val="left" w:pos="10348"/>
        </w:tabs>
        <w:ind w:left="0" w:right="-284" w:firstLine="426"/>
        <w:jc w:val="center"/>
        <w:rPr>
          <w:b/>
          <w:bCs/>
          <w:sz w:val="18"/>
          <w:szCs w:val="18"/>
        </w:rPr>
      </w:pPr>
    </w:p>
    <w:p w:rsidR="00216B07" w:rsidRPr="007C3A99" w:rsidRDefault="00216B07" w:rsidP="00216B07">
      <w:pPr>
        <w:tabs>
          <w:tab w:val="left" w:pos="426"/>
          <w:tab w:val="left" w:pos="3976"/>
        </w:tabs>
        <w:ind w:left="0" w:right="-284" w:firstLine="426"/>
        <w:rPr>
          <w:sz w:val="18"/>
          <w:szCs w:val="18"/>
          <w:u w:val="single"/>
        </w:rPr>
      </w:pPr>
      <w:r>
        <w:rPr>
          <w:sz w:val="18"/>
          <w:szCs w:val="18"/>
          <w:u w:val="single"/>
        </w:rPr>
        <w:t>24.02.2022 № 61-279</w:t>
      </w:r>
      <w:r w:rsidRPr="009841EB">
        <w:rPr>
          <w:sz w:val="18"/>
          <w:szCs w:val="18"/>
          <w:u w:val="single"/>
        </w:rPr>
        <w:t xml:space="preserve"> </w:t>
      </w:r>
      <w:r w:rsidRPr="00064AAE">
        <w:rPr>
          <w:sz w:val="18"/>
          <w:szCs w:val="18"/>
          <w:u w:val="single"/>
        </w:rPr>
        <w:t>д</w:t>
      </w:r>
    </w:p>
    <w:p w:rsidR="00216B07" w:rsidRPr="005E05E5" w:rsidRDefault="00216B07" w:rsidP="00216B07">
      <w:pPr>
        <w:tabs>
          <w:tab w:val="left" w:pos="426"/>
          <w:tab w:val="left" w:pos="3976"/>
        </w:tabs>
        <w:ind w:left="0" w:right="-284" w:firstLine="426"/>
        <w:rPr>
          <w:sz w:val="18"/>
          <w:szCs w:val="18"/>
        </w:rPr>
      </w:pPr>
      <w:r>
        <w:rPr>
          <w:sz w:val="18"/>
          <w:szCs w:val="18"/>
        </w:rPr>
        <w:t xml:space="preserve">       </w:t>
      </w:r>
      <w:r w:rsidRPr="00341D4B">
        <w:rPr>
          <w:sz w:val="18"/>
          <w:szCs w:val="18"/>
        </w:rPr>
        <w:t xml:space="preserve">с. Хомутово </w:t>
      </w:r>
    </w:p>
    <w:p w:rsidR="005E05E5" w:rsidRPr="005E05E5" w:rsidRDefault="005E05E5"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rPr>
          <w:sz w:val="18"/>
          <w:szCs w:val="18"/>
        </w:rPr>
      </w:pPr>
      <w:r w:rsidRPr="00216B07">
        <w:rPr>
          <w:sz w:val="18"/>
          <w:szCs w:val="18"/>
        </w:rPr>
        <w:t xml:space="preserve">Об участии Думы </w:t>
      </w:r>
      <w:proofErr w:type="spellStart"/>
      <w:r w:rsidRPr="00216B07">
        <w:rPr>
          <w:sz w:val="18"/>
          <w:szCs w:val="18"/>
        </w:rPr>
        <w:t>Хомутовского</w:t>
      </w:r>
      <w:proofErr w:type="spellEnd"/>
      <w:r w:rsidRPr="00216B07">
        <w:rPr>
          <w:sz w:val="18"/>
          <w:szCs w:val="18"/>
        </w:rPr>
        <w:t xml:space="preserve"> муниципального образования в ежегодном областном конкурсе на лучшую организацию работы представительного органа муниципального образования Иркутской области</w:t>
      </w:r>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rPr>
          <w:sz w:val="18"/>
          <w:szCs w:val="18"/>
        </w:rPr>
      </w:pPr>
      <w:proofErr w:type="gramStart"/>
      <w:r w:rsidRPr="00216B07">
        <w:rPr>
          <w:sz w:val="18"/>
          <w:szCs w:val="18"/>
        </w:rPr>
        <w:t xml:space="preserve">На основании Положения о проведении ежегодного областного конкурса на лучшую организацию работы представительного органа муниципального образования Иркутской области, утвержденного Постановлением Законодательного Собрания Иркутской области от 19 июня 2019 г. N 16/40-ЗС "Об утверждении Положения о проведении ежегодного областного конкурса на лучшую организацию работы представительного органа муниципального образования Иркутской области", руководствуясь ст. 35  Устава </w:t>
      </w:r>
      <w:proofErr w:type="spellStart"/>
      <w:r w:rsidRPr="00216B07">
        <w:rPr>
          <w:sz w:val="18"/>
          <w:szCs w:val="18"/>
        </w:rPr>
        <w:t>Хомутовского</w:t>
      </w:r>
      <w:proofErr w:type="spellEnd"/>
      <w:r w:rsidRPr="00216B07">
        <w:rPr>
          <w:sz w:val="18"/>
          <w:szCs w:val="18"/>
        </w:rPr>
        <w:t xml:space="preserve"> муниципального образования, Дума </w:t>
      </w:r>
      <w:proofErr w:type="spellStart"/>
      <w:r w:rsidRPr="00216B07">
        <w:rPr>
          <w:sz w:val="18"/>
          <w:szCs w:val="18"/>
        </w:rPr>
        <w:t>Хомутовского</w:t>
      </w:r>
      <w:proofErr w:type="spellEnd"/>
      <w:r w:rsidRPr="00216B07">
        <w:rPr>
          <w:sz w:val="18"/>
          <w:szCs w:val="18"/>
        </w:rPr>
        <w:t xml:space="preserve"> муниципального</w:t>
      </w:r>
      <w:proofErr w:type="gramEnd"/>
      <w:r w:rsidRPr="00216B07">
        <w:rPr>
          <w:sz w:val="18"/>
          <w:szCs w:val="18"/>
        </w:rPr>
        <w:t xml:space="preserve"> образования</w:t>
      </w:r>
    </w:p>
    <w:p w:rsidR="00216B07" w:rsidRPr="00216B07" w:rsidRDefault="00216B07" w:rsidP="00216B07">
      <w:pPr>
        <w:tabs>
          <w:tab w:val="left" w:pos="426"/>
          <w:tab w:val="left" w:pos="3976"/>
        </w:tabs>
        <w:ind w:left="0" w:right="142" w:firstLine="426"/>
        <w:rPr>
          <w:sz w:val="18"/>
          <w:szCs w:val="18"/>
        </w:rPr>
      </w:pPr>
    </w:p>
    <w:p w:rsidR="00216B07" w:rsidRDefault="00216B07" w:rsidP="00216B07">
      <w:pPr>
        <w:tabs>
          <w:tab w:val="left" w:pos="426"/>
          <w:tab w:val="left" w:pos="3976"/>
        </w:tabs>
        <w:ind w:left="0" w:right="142" w:firstLine="426"/>
        <w:rPr>
          <w:sz w:val="18"/>
          <w:szCs w:val="18"/>
        </w:rPr>
      </w:pPr>
      <w:r w:rsidRPr="00216B07">
        <w:rPr>
          <w:sz w:val="18"/>
          <w:szCs w:val="18"/>
        </w:rPr>
        <w:t xml:space="preserve">РЕШИЛА: </w:t>
      </w:r>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rPr>
          <w:sz w:val="18"/>
          <w:szCs w:val="18"/>
        </w:rPr>
      </w:pPr>
      <w:r w:rsidRPr="00216B07">
        <w:rPr>
          <w:sz w:val="18"/>
          <w:szCs w:val="18"/>
        </w:rPr>
        <w:t>1. Принять участие в ежегодном областном конкурсе на лучшую организацию работы представительного органа муниципального образования Иркутской области.</w:t>
      </w:r>
    </w:p>
    <w:p w:rsidR="00216B07" w:rsidRPr="00216B07" w:rsidRDefault="00216B07" w:rsidP="00216B07">
      <w:pPr>
        <w:tabs>
          <w:tab w:val="left" w:pos="426"/>
          <w:tab w:val="left" w:pos="3976"/>
        </w:tabs>
        <w:ind w:left="0" w:right="142" w:firstLine="426"/>
        <w:rPr>
          <w:sz w:val="18"/>
          <w:szCs w:val="18"/>
        </w:rPr>
      </w:pPr>
      <w:r w:rsidRPr="00216B07">
        <w:rPr>
          <w:sz w:val="18"/>
          <w:szCs w:val="18"/>
        </w:rPr>
        <w:t>2. Опубликовать настоящее решение в установленном законом порядке.</w:t>
      </w:r>
    </w:p>
    <w:p w:rsidR="00216B07" w:rsidRPr="00216B07" w:rsidRDefault="00216B07" w:rsidP="00216B07">
      <w:pPr>
        <w:tabs>
          <w:tab w:val="left" w:pos="426"/>
          <w:tab w:val="left" w:pos="3976"/>
        </w:tabs>
        <w:ind w:left="0" w:right="142" w:firstLine="426"/>
        <w:rPr>
          <w:sz w:val="18"/>
          <w:szCs w:val="18"/>
        </w:rPr>
      </w:pPr>
      <w:r w:rsidRPr="00216B07">
        <w:rPr>
          <w:sz w:val="18"/>
          <w:szCs w:val="18"/>
        </w:rPr>
        <w:t xml:space="preserve">3. </w:t>
      </w:r>
      <w:proofErr w:type="gramStart"/>
      <w:r w:rsidRPr="00216B07">
        <w:rPr>
          <w:sz w:val="18"/>
          <w:szCs w:val="18"/>
        </w:rPr>
        <w:t>Контроль за</w:t>
      </w:r>
      <w:proofErr w:type="gramEnd"/>
      <w:r w:rsidRPr="00216B07">
        <w:rPr>
          <w:sz w:val="18"/>
          <w:szCs w:val="18"/>
        </w:rPr>
        <w:t xml:space="preserve"> исполнением данного решения возложить на комиссию по Уставу, регламенту и депутатской этике Думы </w:t>
      </w:r>
      <w:proofErr w:type="spellStart"/>
      <w:r w:rsidRPr="00216B07">
        <w:rPr>
          <w:sz w:val="18"/>
          <w:szCs w:val="18"/>
        </w:rPr>
        <w:t>Хомутовского</w:t>
      </w:r>
      <w:proofErr w:type="spellEnd"/>
      <w:r w:rsidRPr="00216B07">
        <w:rPr>
          <w:sz w:val="18"/>
          <w:szCs w:val="18"/>
        </w:rPr>
        <w:t xml:space="preserve"> муниципального образования (О.И. Романова). </w:t>
      </w:r>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rPr>
          <w:sz w:val="18"/>
          <w:szCs w:val="18"/>
        </w:rPr>
      </w:pPr>
    </w:p>
    <w:p w:rsidR="00216B07" w:rsidRPr="008C23DA" w:rsidRDefault="00216B07" w:rsidP="00216B07">
      <w:pPr>
        <w:tabs>
          <w:tab w:val="left" w:pos="426"/>
          <w:tab w:val="left" w:pos="567"/>
        </w:tabs>
        <w:ind w:left="0" w:right="142" w:firstLine="426"/>
        <w:jc w:val="right"/>
        <w:rPr>
          <w:i/>
          <w:sz w:val="18"/>
          <w:szCs w:val="18"/>
        </w:rPr>
      </w:pPr>
      <w:r>
        <w:rPr>
          <w:sz w:val="18"/>
          <w:szCs w:val="18"/>
        </w:rPr>
        <w:t xml:space="preserve">                                                </w:t>
      </w:r>
      <w:r w:rsidRPr="008C23DA">
        <w:rPr>
          <w:i/>
          <w:sz w:val="18"/>
          <w:szCs w:val="18"/>
        </w:rPr>
        <w:t>Исполняющий обязанности</w:t>
      </w:r>
      <w:r w:rsidRPr="008C23DA">
        <w:rPr>
          <w:i/>
          <w:sz w:val="18"/>
          <w:szCs w:val="18"/>
        </w:rPr>
        <w:tab/>
        <w:t xml:space="preserve">                                  Заместитель председателя</w:t>
      </w:r>
    </w:p>
    <w:p w:rsidR="00216B07" w:rsidRPr="008C23DA" w:rsidRDefault="00216B07" w:rsidP="00216B07">
      <w:pPr>
        <w:tabs>
          <w:tab w:val="left" w:pos="426"/>
          <w:tab w:val="left" w:pos="567"/>
        </w:tabs>
        <w:ind w:left="0" w:right="142" w:firstLine="426"/>
        <w:jc w:val="center"/>
        <w:rPr>
          <w:i/>
          <w:sz w:val="18"/>
          <w:szCs w:val="18"/>
        </w:rPr>
      </w:pPr>
      <w:r>
        <w:rPr>
          <w:i/>
          <w:sz w:val="18"/>
          <w:szCs w:val="18"/>
        </w:rPr>
        <w:t xml:space="preserve">                                                                                 </w:t>
      </w:r>
      <w:r w:rsidRPr="008C23DA">
        <w:rPr>
          <w:i/>
          <w:sz w:val="18"/>
          <w:szCs w:val="18"/>
        </w:rPr>
        <w:t xml:space="preserve">Главы администрации </w:t>
      </w:r>
      <w:proofErr w:type="spellStart"/>
      <w:r w:rsidRPr="008C23DA">
        <w:rPr>
          <w:i/>
          <w:sz w:val="18"/>
          <w:szCs w:val="18"/>
        </w:rPr>
        <w:t>Хомутовского</w:t>
      </w:r>
      <w:proofErr w:type="spellEnd"/>
      <w:r w:rsidRPr="008C23DA">
        <w:rPr>
          <w:i/>
          <w:sz w:val="18"/>
          <w:szCs w:val="18"/>
        </w:rPr>
        <w:t xml:space="preserve">                  Думы </w:t>
      </w:r>
      <w:proofErr w:type="spellStart"/>
      <w:r w:rsidRPr="008C23DA">
        <w:rPr>
          <w:i/>
          <w:sz w:val="18"/>
          <w:szCs w:val="18"/>
        </w:rPr>
        <w:t>Хомутовского</w:t>
      </w:r>
      <w:proofErr w:type="spellEnd"/>
    </w:p>
    <w:p w:rsidR="00216B07" w:rsidRPr="008C23DA" w:rsidRDefault="00216B07" w:rsidP="00216B07">
      <w:pPr>
        <w:tabs>
          <w:tab w:val="left" w:pos="426"/>
          <w:tab w:val="left" w:pos="567"/>
        </w:tabs>
        <w:ind w:left="0" w:right="142" w:firstLine="426"/>
        <w:jc w:val="right"/>
        <w:rPr>
          <w:i/>
          <w:sz w:val="18"/>
          <w:szCs w:val="18"/>
        </w:rPr>
      </w:pPr>
      <w:r w:rsidRPr="008C23DA">
        <w:rPr>
          <w:i/>
          <w:sz w:val="18"/>
          <w:szCs w:val="18"/>
        </w:rPr>
        <w:t>муниципального образования                               муниципального образования</w:t>
      </w:r>
    </w:p>
    <w:p w:rsidR="00216B07" w:rsidRPr="008C23DA" w:rsidRDefault="00216B07" w:rsidP="00216B07">
      <w:pPr>
        <w:tabs>
          <w:tab w:val="left" w:pos="426"/>
          <w:tab w:val="left" w:pos="567"/>
        </w:tabs>
        <w:ind w:left="0" w:right="142" w:firstLine="426"/>
        <w:jc w:val="right"/>
        <w:rPr>
          <w:i/>
          <w:sz w:val="18"/>
          <w:szCs w:val="18"/>
        </w:rPr>
      </w:pPr>
      <w:r w:rsidRPr="008C23DA">
        <w:rPr>
          <w:i/>
          <w:sz w:val="18"/>
          <w:szCs w:val="18"/>
        </w:rPr>
        <w:t xml:space="preserve">                                   </w:t>
      </w:r>
      <w:proofErr w:type="spellStart"/>
      <w:r w:rsidRPr="008C23DA">
        <w:rPr>
          <w:i/>
          <w:sz w:val="18"/>
          <w:szCs w:val="18"/>
        </w:rPr>
        <w:t>А.В.Иваненко</w:t>
      </w:r>
      <w:proofErr w:type="spellEnd"/>
      <w:r w:rsidRPr="008C23DA">
        <w:rPr>
          <w:i/>
          <w:sz w:val="18"/>
          <w:szCs w:val="18"/>
        </w:rPr>
        <w:t xml:space="preserve">                                                    </w:t>
      </w:r>
      <w:proofErr w:type="spellStart"/>
      <w:r w:rsidRPr="008C23DA">
        <w:rPr>
          <w:i/>
          <w:sz w:val="18"/>
          <w:szCs w:val="18"/>
        </w:rPr>
        <w:t>А.К.Ветров</w:t>
      </w:r>
      <w:proofErr w:type="spellEnd"/>
    </w:p>
    <w:p w:rsidR="00216B07" w:rsidRPr="00216B07" w:rsidRDefault="00216B07" w:rsidP="00216B07">
      <w:pPr>
        <w:tabs>
          <w:tab w:val="left" w:pos="426"/>
          <w:tab w:val="left" w:pos="3976"/>
        </w:tabs>
        <w:ind w:left="0" w:right="142" w:firstLine="426"/>
        <w:jc w:val="right"/>
        <w:rPr>
          <w:sz w:val="18"/>
          <w:szCs w:val="18"/>
        </w:rPr>
      </w:pPr>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rPr>
          <w:sz w:val="18"/>
          <w:szCs w:val="18"/>
        </w:rPr>
      </w:pPr>
    </w:p>
    <w:p w:rsidR="00216B07" w:rsidRPr="00216B07" w:rsidRDefault="00216B07" w:rsidP="00216B07">
      <w:pPr>
        <w:tabs>
          <w:tab w:val="left" w:pos="426"/>
          <w:tab w:val="left" w:pos="3976"/>
        </w:tabs>
        <w:ind w:left="0" w:right="142" w:firstLine="426"/>
        <w:rPr>
          <w:sz w:val="18"/>
          <w:szCs w:val="18"/>
        </w:rPr>
      </w:pPr>
    </w:p>
    <w:p w:rsidR="005E05E5" w:rsidRPr="005E05E5" w:rsidRDefault="005E05E5" w:rsidP="00216B07">
      <w:pPr>
        <w:tabs>
          <w:tab w:val="left" w:pos="426"/>
          <w:tab w:val="left" w:pos="3976"/>
        </w:tabs>
        <w:ind w:left="0" w:right="142" w:firstLine="426"/>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5E05E5" w:rsidRPr="005E05E5" w:rsidRDefault="005E05E5" w:rsidP="005E05E5">
      <w:pPr>
        <w:tabs>
          <w:tab w:val="left" w:pos="426"/>
          <w:tab w:val="left" w:pos="3976"/>
        </w:tabs>
        <w:ind w:left="0" w:right="142" w:firstLine="0"/>
        <w:rPr>
          <w:sz w:val="18"/>
          <w:szCs w:val="18"/>
        </w:rPr>
      </w:pPr>
    </w:p>
    <w:p w:rsidR="002A276F" w:rsidRPr="0076694B" w:rsidRDefault="002A276F" w:rsidP="0014127E">
      <w:pPr>
        <w:tabs>
          <w:tab w:val="left" w:pos="426"/>
          <w:tab w:val="left" w:pos="3976"/>
        </w:tabs>
        <w:ind w:left="0" w:right="142" w:firstLine="0"/>
        <w:rPr>
          <w:sz w:val="18"/>
          <w:szCs w:val="18"/>
        </w:rPr>
      </w:pPr>
    </w:p>
    <w:sectPr w:rsidR="002A276F" w:rsidRPr="0076694B" w:rsidSect="00674D10">
      <w:pgSz w:w="11906" w:h="16838" w:code="9"/>
      <w:pgMar w:top="1134" w:right="567"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A35" w:rsidRDefault="00164A35" w:rsidP="00BD744E">
      <w:r>
        <w:separator/>
      </w:r>
    </w:p>
  </w:endnote>
  <w:endnote w:type="continuationSeparator" w:id="0">
    <w:p w:rsidR="00164A35" w:rsidRDefault="00164A35"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A35" w:rsidRDefault="00164A35" w:rsidP="00BD744E">
      <w:r>
        <w:separator/>
      </w:r>
    </w:p>
  </w:footnote>
  <w:footnote w:type="continuationSeparator" w:id="0">
    <w:p w:rsidR="00164A35" w:rsidRDefault="00164A35"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3F1EA5"/>
    <w:multiLevelType w:val="hybridMultilevel"/>
    <w:tmpl w:val="73F0555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1E4CF6"/>
    <w:multiLevelType w:val="multilevel"/>
    <w:tmpl w:val="41B66EDC"/>
    <w:lvl w:ilvl="0">
      <w:start w:val="1"/>
      <w:numFmt w:val="decimal"/>
      <w:lvlText w:val="%1."/>
      <w:lvlJc w:val="left"/>
      <w:pPr>
        <w:ind w:left="408" w:hanging="408"/>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9">
    <w:nsid w:val="0D540ED2"/>
    <w:multiLevelType w:val="multilevel"/>
    <w:tmpl w:val="A39AD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E9A6267"/>
    <w:multiLevelType w:val="multilevel"/>
    <w:tmpl w:val="F88E2392"/>
    <w:lvl w:ilvl="0">
      <w:start w:val="1"/>
      <w:numFmt w:val="decimal"/>
      <w:lvlText w:val="%1."/>
      <w:lvlJc w:val="left"/>
      <w:pPr>
        <w:ind w:left="4510" w:hanging="540"/>
      </w:pPr>
      <w:rPr>
        <w:rFonts w:ascii="Times New Roman" w:eastAsiaTheme="minorEastAsia" w:hAnsi="Times New Roman" w:cs="Times New Roman"/>
      </w:rPr>
    </w:lvl>
    <w:lvl w:ilvl="1">
      <w:start w:val="3"/>
      <w:numFmt w:val="decimal"/>
      <w:isLgl/>
      <w:lvlText w:val="%1.%2."/>
      <w:lvlJc w:val="left"/>
      <w:pPr>
        <w:ind w:left="4330"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11">
    <w:nsid w:val="0EF8640A"/>
    <w:multiLevelType w:val="hybridMultilevel"/>
    <w:tmpl w:val="41220A50"/>
    <w:lvl w:ilvl="0" w:tplc="A0F66C46">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585520"/>
    <w:multiLevelType w:val="multilevel"/>
    <w:tmpl w:val="7A743E20"/>
    <w:lvl w:ilvl="0">
      <w:start w:val="1"/>
      <w:numFmt w:val="decimal"/>
      <w:lvlText w:val="%1."/>
      <w:lvlJc w:val="left"/>
      <w:pPr>
        <w:ind w:left="1070" w:hanging="360"/>
      </w:pPr>
      <w:rPr>
        <w:rFonts w:hint="default"/>
        <w:color w:val="auto"/>
      </w:rPr>
    </w:lvl>
    <w:lvl w:ilvl="1">
      <w:start w:val="2"/>
      <w:numFmt w:val="decimal"/>
      <w:isLgl/>
      <w:lvlText w:val="%1.%2"/>
      <w:lvlJc w:val="left"/>
      <w:pPr>
        <w:ind w:left="1608" w:hanging="61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3">
    <w:nsid w:val="16AB55CC"/>
    <w:multiLevelType w:val="hybridMultilevel"/>
    <w:tmpl w:val="A50EB104"/>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BC64B3"/>
    <w:multiLevelType w:val="hybridMultilevel"/>
    <w:tmpl w:val="EB221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DB58DA"/>
    <w:multiLevelType w:val="hybridMultilevel"/>
    <w:tmpl w:val="FB60401C"/>
    <w:lvl w:ilvl="0" w:tplc="78C213CA">
      <w:start w:val="6"/>
      <w:numFmt w:val="decimal"/>
      <w:lvlText w:val="%1."/>
      <w:lvlJc w:val="left"/>
      <w:pPr>
        <w:ind w:left="928"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6">
    <w:nsid w:val="243379FF"/>
    <w:multiLevelType w:val="multilevel"/>
    <w:tmpl w:val="2AB6DD58"/>
    <w:lvl w:ilvl="0">
      <w:start w:val="1"/>
      <w:numFmt w:val="decimal"/>
      <w:lvlText w:val="%1."/>
      <w:lvlJc w:val="left"/>
      <w:pPr>
        <w:ind w:left="92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0">
    <w:nsid w:val="41B03BA1"/>
    <w:multiLevelType w:val="hybridMultilevel"/>
    <w:tmpl w:val="75E08082"/>
    <w:lvl w:ilvl="0" w:tplc="78C213CA">
      <w:start w:val="1"/>
      <w:numFmt w:val="decimal"/>
      <w:lvlText w:val="%1."/>
      <w:lvlJc w:val="left"/>
      <w:pPr>
        <w:ind w:left="928" w:hanging="360"/>
      </w:pPr>
      <w:rPr>
        <w:b w:val="0"/>
        <w:color w:val="auto"/>
      </w:rPr>
    </w:lvl>
    <w:lvl w:ilvl="1" w:tplc="04190019">
      <w:start w:val="1"/>
      <w:numFmt w:val="lowerLetter"/>
      <w:lvlText w:val="%2."/>
      <w:lvlJc w:val="left"/>
      <w:pPr>
        <w:ind w:left="1650" w:hanging="360"/>
      </w:pPr>
    </w:lvl>
    <w:lvl w:ilvl="2" w:tplc="0419001B">
      <w:start w:val="1"/>
      <w:numFmt w:val="lowerRoman"/>
      <w:lvlText w:val="%3."/>
      <w:lvlJc w:val="right"/>
      <w:pPr>
        <w:ind w:left="2370" w:hanging="180"/>
      </w:pPr>
    </w:lvl>
    <w:lvl w:ilvl="3" w:tplc="0419000F">
      <w:start w:val="1"/>
      <w:numFmt w:val="decimal"/>
      <w:lvlText w:val="%4."/>
      <w:lvlJc w:val="left"/>
      <w:pPr>
        <w:ind w:left="3090" w:hanging="360"/>
      </w:pPr>
    </w:lvl>
    <w:lvl w:ilvl="4" w:tplc="04190019">
      <w:start w:val="1"/>
      <w:numFmt w:val="lowerLetter"/>
      <w:lvlText w:val="%5."/>
      <w:lvlJc w:val="left"/>
      <w:pPr>
        <w:ind w:left="3810" w:hanging="360"/>
      </w:pPr>
    </w:lvl>
    <w:lvl w:ilvl="5" w:tplc="0419001B">
      <w:start w:val="1"/>
      <w:numFmt w:val="lowerRoman"/>
      <w:lvlText w:val="%6."/>
      <w:lvlJc w:val="right"/>
      <w:pPr>
        <w:ind w:left="4530" w:hanging="180"/>
      </w:pPr>
    </w:lvl>
    <w:lvl w:ilvl="6" w:tplc="0419000F">
      <w:start w:val="1"/>
      <w:numFmt w:val="decimal"/>
      <w:lvlText w:val="%7."/>
      <w:lvlJc w:val="left"/>
      <w:pPr>
        <w:ind w:left="5250" w:hanging="360"/>
      </w:pPr>
    </w:lvl>
    <w:lvl w:ilvl="7" w:tplc="04190019">
      <w:start w:val="1"/>
      <w:numFmt w:val="lowerLetter"/>
      <w:lvlText w:val="%8."/>
      <w:lvlJc w:val="left"/>
      <w:pPr>
        <w:ind w:left="5970" w:hanging="360"/>
      </w:pPr>
    </w:lvl>
    <w:lvl w:ilvl="8" w:tplc="0419001B">
      <w:start w:val="1"/>
      <w:numFmt w:val="lowerRoman"/>
      <w:lvlText w:val="%9."/>
      <w:lvlJc w:val="right"/>
      <w:pPr>
        <w:ind w:left="6690" w:hanging="180"/>
      </w:pPr>
    </w:lvl>
  </w:abstractNum>
  <w:abstractNum w:abstractNumId="21">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3">
    <w:nsid w:val="50662A68"/>
    <w:multiLevelType w:val="multilevel"/>
    <w:tmpl w:val="91A4A3F8"/>
    <w:lvl w:ilvl="0">
      <w:start w:val="1"/>
      <w:numFmt w:val="decimal"/>
      <w:lvlText w:val="%1."/>
      <w:lvlJc w:val="left"/>
      <w:pPr>
        <w:ind w:left="720" w:hanging="360"/>
      </w:pPr>
      <w:rPr>
        <w:rFonts w:hint="default"/>
      </w:rPr>
    </w:lvl>
    <w:lvl w:ilvl="1">
      <w:start w:val="1"/>
      <w:numFmt w:val="decimal"/>
      <w:isLgl/>
      <w:lvlText w:val="%1.%2."/>
      <w:lvlJc w:val="left"/>
      <w:pPr>
        <w:ind w:left="1062" w:hanging="49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6">
    <w:nsid w:val="55B37673"/>
    <w:multiLevelType w:val="hybridMultilevel"/>
    <w:tmpl w:val="CE94B888"/>
    <w:lvl w:ilvl="0" w:tplc="DA9E62E2">
      <w:start w:val="1"/>
      <w:numFmt w:val="decimal"/>
      <w:lvlText w:val="%1."/>
      <w:lvlJc w:val="left"/>
      <w:pPr>
        <w:ind w:left="462"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27">
    <w:nsid w:val="55C82E10"/>
    <w:multiLevelType w:val="hybridMultilevel"/>
    <w:tmpl w:val="580AD8BA"/>
    <w:lvl w:ilvl="0" w:tplc="B6EAAE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C300C27"/>
    <w:multiLevelType w:val="hybridMultilevel"/>
    <w:tmpl w:val="80E68DA0"/>
    <w:lvl w:ilvl="0" w:tplc="CF048AB4">
      <w:start w:val="1"/>
      <w:numFmt w:val="decimal"/>
      <w:lvlText w:val="%1."/>
      <w:lvlJc w:val="left"/>
      <w:pPr>
        <w:ind w:left="1350" w:hanging="64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8"/>
  </w:num>
  <w:num w:numId="5">
    <w:abstractNumId w:val="17"/>
  </w:num>
  <w:num w:numId="6">
    <w:abstractNumId w:val="19"/>
  </w:num>
  <w:num w:numId="7">
    <w:abstractNumId w:val="7"/>
  </w:num>
  <w:num w:numId="8">
    <w:abstractNumId w:val="21"/>
  </w:num>
  <w:num w:numId="9">
    <w:abstractNumId w:val="25"/>
  </w:num>
  <w:num w:numId="10">
    <w:abstractNumId w:val="22"/>
  </w:num>
  <w:num w:numId="11">
    <w:abstractNumId w:val="1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6"/>
  </w:num>
  <w:num w:numId="16">
    <w:abstractNumId w:val="12"/>
  </w:num>
  <w:num w:numId="17">
    <w:abstractNumId w:val="28"/>
  </w:num>
  <w:num w:numId="18">
    <w:abstractNumId w:val="11"/>
  </w:num>
  <w:num w:numId="19">
    <w:abstractNumId w:val="23"/>
  </w:num>
  <w:num w:numId="20">
    <w:abstractNumId w:val="16"/>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363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D59"/>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502"/>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5440"/>
    <w:rsid w:val="00087F94"/>
    <w:rsid w:val="00090C70"/>
    <w:rsid w:val="0009165A"/>
    <w:rsid w:val="00093730"/>
    <w:rsid w:val="00093D7E"/>
    <w:rsid w:val="00094583"/>
    <w:rsid w:val="00095E83"/>
    <w:rsid w:val="00096327"/>
    <w:rsid w:val="000966B8"/>
    <w:rsid w:val="00096AE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1A95"/>
    <w:rsid w:val="000E28DA"/>
    <w:rsid w:val="000E2EBB"/>
    <w:rsid w:val="000E3456"/>
    <w:rsid w:val="000E359B"/>
    <w:rsid w:val="000E5131"/>
    <w:rsid w:val="000E5B9E"/>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BCA"/>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127E"/>
    <w:rsid w:val="0014245D"/>
    <w:rsid w:val="0014295B"/>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40DD"/>
    <w:rsid w:val="001641BE"/>
    <w:rsid w:val="00164204"/>
    <w:rsid w:val="00164A35"/>
    <w:rsid w:val="00164C1E"/>
    <w:rsid w:val="001652D6"/>
    <w:rsid w:val="00165FF2"/>
    <w:rsid w:val="001667A5"/>
    <w:rsid w:val="00166954"/>
    <w:rsid w:val="00166DA3"/>
    <w:rsid w:val="0016751F"/>
    <w:rsid w:val="001676D1"/>
    <w:rsid w:val="001677F6"/>
    <w:rsid w:val="00170C1A"/>
    <w:rsid w:val="00171038"/>
    <w:rsid w:val="00171085"/>
    <w:rsid w:val="0017160B"/>
    <w:rsid w:val="00172557"/>
    <w:rsid w:val="00172593"/>
    <w:rsid w:val="0017301D"/>
    <w:rsid w:val="00173416"/>
    <w:rsid w:val="00173BF4"/>
    <w:rsid w:val="00173E50"/>
    <w:rsid w:val="001750B7"/>
    <w:rsid w:val="001759B1"/>
    <w:rsid w:val="00176464"/>
    <w:rsid w:val="001768FF"/>
    <w:rsid w:val="00177692"/>
    <w:rsid w:val="00177CE1"/>
    <w:rsid w:val="0018039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BF6"/>
    <w:rsid w:val="00187EA6"/>
    <w:rsid w:val="00191529"/>
    <w:rsid w:val="00191968"/>
    <w:rsid w:val="00192DB9"/>
    <w:rsid w:val="001932BE"/>
    <w:rsid w:val="00193FB4"/>
    <w:rsid w:val="00194594"/>
    <w:rsid w:val="00194774"/>
    <w:rsid w:val="001947E3"/>
    <w:rsid w:val="00195819"/>
    <w:rsid w:val="00195F04"/>
    <w:rsid w:val="00195F6E"/>
    <w:rsid w:val="0019609C"/>
    <w:rsid w:val="00197C05"/>
    <w:rsid w:val="00197ED0"/>
    <w:rsid w:val="001A0CFF"/>
    <w:rsid w:val="001A0F95"/>
    <w:rsid w:val="001A0FAA"/>
    <w:rsid w:val="001A129A"/>
    <w:rsid w:val="001A1CC4"/>
    <w:rsid w:val="001A1F2D"/>
    <w:rsid w:val="001A248B"/>
    <w:rsid w:val="001A258B"/>
    <w:rsid w:val="001A2FDB"/>
    <w:rsid w:val="001A3372"/>
    <w:rsid w:val="001A37D1"/>
    <w:rsid w:val="001A3E7E"/>
    <w:rsid w:val="001A4C08"/>
    <w:rsid w:val="001A545D"/>
    <w:rsid w:val="001B05BB"/>
    <w:rsid w:val="001B0AAA"/>
    <w:rsid w:val="001B15A3"/>
    <w:rsid w:val="001B16B2"/>
    <w:rsid w:val="001B1D93"/>
    <w:rsid w:val="001B20BC"/>
    <w:rsid w:val="001B2307"/>
    <w:rsid w:val="001B3A69"/>
    <w:rsid w:val="001B3BAD"/>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0D4D"/>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909"/>
    <w:rsid w:val="00207BCA"/>
    <w:rsid w:val="0021159D"/>
    <w:rsid w:val="002119AC"/>
    <w:rsid w:val="002123B3"/>
    <w:rsid w:val="00212C34"/>
    <w:rsid w:val="00213BFB"/>
    <w:rsid w:val="00214983"/>
    <w:rsid w:val="0021563E"/>
    <w:rsid w:val="0021624E"/>
    <w:rsid w:val="0021632B"/>
    <w:rsid w:val="00216B07"/>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3010"/>
    <w:rsid w:val="00283322"/>
    <w:rsid w:val="00285250"/>
    <w:rsid w:val="00285E11"/>
    <w:rsid w:val="00285F7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276F"/>
    <w:rsid w:val="002A3578"/>
    <w:rsid w:val="002A3C91"/>
    <w:rsid w:val="002A43C8"/>
    <w:rsid w:val="002A4E1B"/>
    <w:rsid w:val="002A5135"/>
    <w:rsid w:val="002A5302"/>
    <w:rsid w:val="002A5E6C"/>
    <w:rsid w:val="002A5E7B"/>
    <w:rsid w:val="002A68E0"/>
    <w:rsid w:val="002A7A95"/>
    <w:rsid w:val="002B0445"/>
    <w:rsid w:val="002B0C30"/>
    <w:rsid w:val="002B1707"/>
    <w:rsid w:val="002B1E47"/>
    <w:rsid w:val="002B2EF7"/>
    <w:rsid w:val="002B4C27"/>
    <w:rsid w:val="002B4D7D"/>
    <w:rsid w:val="002B4ED9"/>
    <w:rsid w:val="002B50BF"/>
    <w:rsid w:val="002B5171"/>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6D12"/>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10A2D"/>
    <w:rsid w:val="00310D26"/>
    <w:rsid w:val="00310D7A"/>
    <w:rsid w:val="00311B6C"/>
    <w:rsid w:val="003126D3"/>
    <w:rsid w:val="00312AA2"/>
    <w:rsid w:val="00312C11"/>
    <w:rsid w:val="00312EF0"/>
    <w:rsid w:val="00312FC2"/>
    <w:rsid w:val="00314057"/>
    <w:rsid w:val="00315040"/>
    <w:rsid w:val="003151C7"/>
    <w:rsid w:val="00315C72"/>
    <w:rsid w:val="00316147"/>
    <w:rsid w:val="0031681E"/>
    <w:rsid w:val="00317A2E"/>
    <w:rsid w:val="0032074A"/>
    <w:rsid w:val="003215EF"/>
    <w:rsid w:val="00321DC3"/>
    <w:rsid w:val="003229A0"/>
    <w:rsid w:val="0032441A"/>
    <w:rsid w:val="00324530"/>
    <w:rsid w:val="0032487C"/>
    <w:rsid w:val="00324D29"/>
    <w:rsid w:val="003252DB"/>
    <w:rsid w:val="003266A3"/>
    <w:rsid w:val="00326909"/>
    <w:rsid w:val="00327324"/>
    <w:rsid w:val="003279CD"/>
    <w:rsid w:val="00330975"/>
    <w:rsid w:val="00330CB9"/>
    <w:rsid w:val="00330E81"/>
    <w:rsid w:val="00331BA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1D4B"/>
    <w:rsid w:val="00342537"/>
    <w:rsid w:val="0034324A"/>
    <w:rsid w:val="00345334"/>
    <w:rsid w:val="00345979"/>
    <w:rsid w:val="003463CF"/>
    <w:rsid w:val="00347418"/>
    <w:rsid w:val="00350250"/>
    <w:rsid w:val="00350E95"/>
    <w:rsid w:val="0035114C"/>
    <w:rsid w:val="003511D1"/>
    <w:rsid w:val="003517D9"/>
    <w:rsid w:val="0035196B"/>
    <w:rsid w:val="00352476"/>
    <w:rsid w:val="003534BB"/>
    <w:rsid w:val="00353C37"/>
    <w:rsid w:val="00356238"/>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25B4"/>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3E0"/>
    <w:rsid w:val="003A3C64"/>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6F52"/>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E7FA3"/>
    <w:rsid w:val="003F0061"/>
    <w:rsid w:val="003F02C7"/>
    <w:rsid w:val="003F0E24"/>
    <w:rsid w:val="003F1BD4"/>
    <w:rsid w:val="003F2442"/>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4270"/>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0221"/>
    <w:rsid w:val="005116B2"/>
    <w:rsid w:val="00513BE2"/>
    <w:rsid w:val="00513F75"/>
    <w:rsid w:val="00514962"/>
    <w:rsid w:val="00515F71"/>
    <w:rsid w:val="005164DC"/>
    <w:rsid w:val="00516BD3"/>
    <w:rsid w:val="00516E2C"/>
    <w:rsid w:val="00520402"/>
    <w:rsid w:val="00521025"/>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4D7A"/>
    <w:rsid w:val="00535231"/>
    <w:rsid w:val="00535248"/>
    <w:rsid w:val="005367B7"/>
    <w:rsid w:val="005376D5"/>
    <w:rsid w:val="00541133"/>
    <w:rsid w:val="00541F23"/>
    <w:rsid w:val="005421B9"/>
    <w:rsid w:val="00542CDC"/>
    <w:rsid w:val="00545513"/>
    <w:rsid w:val="0054562A"/>
    <w:rsid w:val="0054611E"/>
    <w:rsid w:val="0054631D"/>
    <w:rsid w:val="005465E9"/>
    <w:rsid w:val="00546DFB"/>
    <w:rsid w:val="0054721D"/>
    <w:rsid w:val="00550A16"/>
    <w:rsid w:val="0055100D"/>
    <w:rsid w:val="00551787"/>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483"/>
    <w:rsid w:val="00577B1F"/>
    <w:rsid w:val="00577FB8"/>
    <w:rsid w:val="005806F2"/>
    <w:rsid w:val="005819A5"/>
    <w:rsid w:val="005819EC"/>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05E5"/>
    <w:rsid w:val="005E1581"/>
    <w:rsid w:val="005E1753"/>
    <w:rsid w:val="005E1DA5"/>
    <w:rsid w:val="005E3A33"/>
    <w:rsid w:val="005E3C71"/>
    <w:rsid w:val="005E4E22"/>
    <w:rsid w:val="005E5518"/>
    <w:rsid w:val="005E57BD"/>
    <w:rsid w:val="005E58DD"/>
    <w:rsid w:val="005E5AF4"/>
    <w:rsid w:val="005E6CDD"/>
    <w:rsid w:val="005E7720"/>
    <w:rsid w:val="005E773D"/>
    <w:rsid w:val="005E7A11"/>
    <w:rsid w:val="005F09A7"/>
    <w:rsid w:val="005F0BC2"/>
    <w:rsid w:val="005F1C5C"/>
    <w:rsid w:val="005F2BDD"/>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7D2"/>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579F5"/>
    <w:rsid w:val="00660217"/>
    <w:rsid w:val="00660430"/>
    <w:rsid w:val="00660C1C"/>
    <w:rsid w:val="00660FEC"/>
    <w:rsid w:val="0066128D"/>
    <w:rsid w:val="00662874"/>
    <w:rsid w:val="006628E2"/>
    <w:rsid w:val="00663087"/>
    <w:rsid w:val="00663B45"/>
    <w:rsid w:val="0066412D"/>
    <w:rsid w:val="00665748"/>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D1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2324"/>
    <w:rsid w:val="006B30C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5D61"/>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6032"/>
    <w:rsid w:val="00736F6D"/>
    <w:rsid w:val="00737694"/>
    <w:rsid w:val="007376DE"/>
    <w:rsid w:val="00737C95"/>
    <w:rsid w:val="00737D1F"/>
    <w:rsid w:val="00740A17"/>
    <w:rsid w:val="00740B0C"/>
    <w:rsid w:val="00742E22"/>
    <w:rsid w:val="00743662"/>
    <w:rsid w:val="00743977"/>
    <w:rsid w:val="007440AB"/>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94B"/>
    <w:rsid w:val="00766E27"/>
    <w:rsid w:val="00767348"/>
    <w:rsid w:val="00767779"/>
    <w:rsid w:val="00767CA3"/>
    <w:rsid w:val="0077074C"/>
    <w:rsid w:val="00771A02"/>
    <w:rsid w:val="00771F5B"/>
    <w:rsid w:val="00772D81"/>
    <w:rsid w:val="00775369"/>
    <w:rsid w:val="00775BC4"/>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408"/>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3ACC"/>
    <w:rsid w:val="007D41EC"/>
    <w:rsid w:val="007D53A1"/>
    <w:rsid w:val="007D59D5"/>
    <w:rsid w:val="007D5A53"/>
    <w:rsid w:val="007D5BC5"/>
    <w:rsid w:val="007D698C"/>
    <w:rsid w:val="007D6C1F"/>
    <w:rsid w:val="007D7FC0"/>
    <w:rsid w:val="007D7FF1"/>
    <w:rsid w:val="007E0347"/>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260"/>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58C3"/>
    <w:rsid w:val="0084603F"/>
    <w:rsid w:val="0084653C"/>
    <w:rsid w:val="00846785"/>
    <w:rsid w:val="00846DD5"/>
    <w:rsid w:val="00846E73"/>
    <w:rsid w:val="008501C6"/>
    <w:rsid w:val="00851532"/>
    <w:rsid w:val="008518AB"/>
    <w:rsid w:val="00851CAA"/>
    <w:rsid w:val="00852C77"/>
    <w:rsid w:val="00853416"/>
    <w:rsid w:val="00853FC6"/>
    <w:rsid w:val="008542F4"/>
    <w:rsid w:val="00855426"/>
    <w:rsid w:val="00855694"/>
    <w:rsid w:val="008556BC"/>
    <w:rsid w:val="008561A5"/>
    <w:rsid w:val="008578A1"/>
    <w:rsid w:val="00860BE3"/>
    <w:rsid w:val="00860C79"/>
    <w:rsid w:val="00861A05"/>
    <w:rsid w:val="00862961"/>
    <w:rsid w:val="008634C8"/>
    <w:rsid w:val="00863629"/>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4FDB"/>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590"/>
    <w:rsid w:val="008B2B31"/>
    <w:rsid w:val="008B2C55"/>
    <w:rsid w:val="008B433D"/>
    <w:rsid w:val="008B5484"/>
    <w:rsid w:val="008B7634"/>
    <w:rsid w:val="008B7DB0"/>
    <w:rsid w:val="008B7F50"/>
    <w:rsid w:val="008C0662"/>
    <w:rsid w:val="008C211B"/>
    <w:rsid w:val="008C23DA"/>
    <w:rsid w:val="008C319E"/>
    <w:rsid w:val="008C3D24"/>
    <w:rsid w:val="008C4128"/>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49B0"/>
    <w:rsid w:val="00914D13"/>
    <w:rsid w:val="00915944"/>
    <w:rsid w:val="00916181"/>
    <w:rsid w:val="00917EF8"/>
    <w:rsid w:val="009209EB"/>
    <w:rsid w:val="00920B5E"/>
    <w:rsid w:val="00921A25"/>
    <w:rsid w:val="00921C79"/>
    <w:rsid w:val="0092248D"/>
    <w:rsid w:val="009225CB"/>
    <w:rsid w:val="009227AB"/>
    <w:rsid w:val="00922BA5"/>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5F14"/>
    <w:rsid w:val="00947175"/>
    <w:rsid w:val="009476E5"/>
    <w:rsid w:val="00947758"/>
    <w:rsid w:val="00950029"/>
    <w:rsid w:val="00950D9D"/>
    <w:rsid w:val="00951541"/>
    <w:rsid w:val="0095181D"/>
    <w:rsid w:val="00952415"/>
    <w:rsid w:val="009541B9"/>
    <w:rsid w:val="0095426C"/>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77925"/>
    <w:rsid w:val="00980142"/>
    <w:rsid w:val="009817A2"/>
    <w:rsid w:val="009818CD"/>
    <w:rsid w:val="00981BF3"/>
    <w:rsid w:val="00981ECB"/>
    <w:rsid w:val="00981F07"/>
    <w:rsid w:val="00983C92"/>
    <w:rsid w:val="0098409D"/>
    <w:rsid w:val="00984A05"/>
    <w:rsid w:val="00984A64"/>
    <w:rsid w:val="00985088"/>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97B76"/>
    <w:rsid w:val="00997F19"/>
    <w:rsid w:val="009A015B"/>
    <w:rsid w:val="009A04C5"/>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752F"/>
    <w:rsid w:val="009D7B5C"/>
    <w:rsid w:val="009D7E20"/>
    <w:rsid w:val="009E037E"/>
    <w:rsid w:val="009E0890"/>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6E6C"/>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775"/>
    <w:rsid w:val="00A15C30"/>
    <w:rsid w:val="00A166CC"/>
    <w:rsid w:val="00A16E53"/>
    <w:rsid w:val="00A17337"/>
    <w:rsid w:val="00A2012F"/>
    <w:rsid w:val="00A20EDA"/>
    <w:rsid w:val="00A20FC7"/>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4A01"/>
    <w:rsid w:val="00A55B2A"/>
    <w:rsid w:val="00A55F42"/>
    <w:rsid w:val="00A57172"/>
    <w:rsid w:val="00A5745F"/>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5F8C"/>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4C8B"/>
    <w:rsid w:val="00A95187"/>
    <w:rsid w:val="00A954CE"/>
    <w:rsid w:val="00A95705"/>
    <w:rsid w:val="00A960B7"/>
    <w:rsid w:val="00A96423"/>
    <w:rsid w:val="00AA000F"/>
    <w:rsid w:val="00AA0E28"/>
    <w:rsid w:val="00AA160A"/>
    <w:rsid w:val="00AA2876"/>
    <w:rsid w:val="00AA315E"/>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4696"/>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12EC"/>
    <w:rsid w:val="00AF171F"/>
    <w:rsid w:val="00AF19DB"/>
    <w:rsid w:val="00AF253D"/>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E09"/>
    <w:rsid w:val="00B13660"/>
    <w:rsid w:val="00B13CEE"/>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1A3"/>
    <w:rsid w:val="00B23223"/>
    <w:rsid w:val="00B23944"/>
    <w:rsid w:val="00B24D4A"/>
    <w:rsid w:val="00B253F8"/>
    <w:rsid w:val="00B256E0"/>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C16"/>
    <w:rsid w:val="00B83307"/>
    <w:rsid w:val="00B838A9"/>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3DB3"/>
    <w:rsid w:val="00BB5A35"/>
    <w:rsid w:val="00BB644C"/>
    <w:rsid w:val="00BB6712"/>
    <w:rsid w:val="00BB6A50"/>
    <w:rsid w:val="00BC0C95"/>
    <w:rsid w:val="00BC1442"/>
    <w:rsid w:val="00BC17B1"/>
    <w:rsid w:val="00BC201F"/>
    <w:rsid w:val="00BC232E"/>
    <w:rsid w:val="00BC291F"/>
    <w:rsid w:val="00BC3FEA"/>
    <w:rsid w:val="00BC422C"/>
    <w:rsid w:val="00BC4EC1"/>
    <w:rsid w:val="00BC5551"/>
    <w:rsid w:val="00BC6CE0"/>
    <w:rsid w:val="00BC71CA"/>
    <w:rsid w:val="00BD0830"/>
    <w:rsid w:val="00BD16AD"/>
    <w:rsid w:val="00BD1789"/>
    <w:rsid w:val="00BD2639"/>
    <w:rsid w:val="00BD27B1"/>
    <w:rsid w:val="00BD2F04"/>
    <w:rsid w:val="00BD3025"/>
    <w:rsid w:val="00BD4279"/>
    <w:rsid w:val="00BD744E"/>
    <w:rsid w:val="00BE046A"/>
    <w:rsid w:val="00BE1459"/>
    <w:rsid w:val="00BE155F"/>
    <w:rsid w:val="00BE195E"/>
    <w:rsid w:val="00BE3A30"/>
    <w:rsid w:val="00BE3C32"/>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633"/>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784"/>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07F25"/>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60725"/>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CCD"/>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6E71"/>
    <w:rsid w:val="00DA78E3"/>
    <w:rsid w:val="00DB04EA"/>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6850"/>
    <w:rsid w:val="00DC6CA7"/>
    <w:rsid w:val="00DC7A2C"/>
    <w:rsid w:val="00DC7F97"/>
    <w:rsid w:val="00DD02A8"/>
    <w:rsid w:val="00DD0BFB"/>
    <w:rsid w:val="00DD1195"/>
    <w:rsid w:val="00DD2DCE"/>
    <w:rsid w:val="00DD2F68"/>
    <w:rsid w:val="00DD3376"/>
    <w:rsid w:val="00DD464B"/>
    <w:rsid w:val="00DD6CA7"/>
    <w:rsid w:val="00DD7CD9"/>
    <w:rsid w:val="00DE062D"/>
    <w:rsid w:val="00DE0D3C"/>
    <w:rsid w:val="00DE1297"/>
    <w:rsid w:val="00DE1C34"/>
    <w:rsid w:val="00DE1F1B"/>
    <w:rsid w:val="00DE2B49"/>
    <w:rsid w:val="00DE393A"/>
    <w:rsid w:val="00DE4059"/>
    <w:rsid w:val="00DE47B5"/>
    <w:rsid w:val="00DE4997"/>
    <w:rsid w:val="00DE6CAE"/>
    <w:rsid w:val="00DE7B2B"/>
    <w:rsid w:val="00DF094C"/>
    <w:rsid w:val="00DF1422"/>
    <w:rsid w:val="00DF21EC"/>
    <w:rsid w:val="00DF2F8B"/>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3707"/>
    <w:rsid w:val="00E243B1"/>
    <w:rsid w:val="00E24775"/>
    <w:rsid w:val="00E25D7B"/>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6F3D"/>
    <w:rsid w:val="00E5707E"/>
    <w:rsid w:val="00E57FA2"/>
    <w:rsid w:val="00E6015B"/>
    <w:rsid w:val="00E60459"/>
    <w:rsid w:val="00E606E9"/>
    <w:rsid w:val="00E6071F"/>
    <w:rsid w:val="00E6092D"/>
    <w:rsid w:val="00E60E62"/>
    <w:rsid w:val="00E61000"/>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0CD"/>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15B"/>
    <w:rsid w:val="00EC137A"/>
    <w:rsid w:val="00EC3186"/>
    <w:rsid w:val="00EC56CC"/>
    <w:rsid w:val="00EC6445"/>
    <w:rsid w:val="00EC7980"/>
    <w:rsid w:val="00ED1B36"/>
    <w:rsid w:val="00ED26C3"/>
    <w:rsid w:val="00ED43C6"/>
    <w:rsid w:val="00ED4806"/>
    <w:rsid w:val="00ED7D30"/>
    <w:rsid w:val="00EE016C"/>
    <w:rsid w:val="00EE0888"/>
    <w:rsid w:val="00EE0C40"/>
    <w:rsid w:val="00EE1453"/>
    <w:rsid w:val="00EE1B9D"/>
    <w:rsid w:val="00EE1DDD"/>
    <w:rsid w:val="00EE1E83"/>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14D"/>
    <w:rsid w:val="00F21214"/>
    <w:rsid w:val="00F21887"/>
    <w:rsid w:val="00F21D93"/>
    <w:rsid w:val="00F21E56"/>
    <w:rsid w:val="00F22072"/>
    <w:rsid w:val="00F224F0"/>
    <w:rsid w:val="00F23AEF"/>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6C"/>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9C6"/>
    <w:rsid w:val="00F80B7A"/>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8A5"/>
    <w:rsid w:val="00FC3FDD"/>
    <w:rsid w:val="00FC4326"/>
    <w:rsid w:val="00FC4814"/>
    <w:rsid w:val="00FC5D4A"/>
    <w:rsid w:val="00FC7F40"/>
    <w:rsid w:val="00FD05B2"/>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9DF"/>
    <w:rsid w:val="00FF6EE7"/>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B4193"/>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1"/>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1"/>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1"/>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1"/>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B4193"/>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1"/>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1"/>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1"/>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1"/>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271762">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2991749">
      <w:bodyDiv w:val="1"/>
      <w:marLeft w:val="0"/>
      <w:marRight w:val="0"/>
      <w:marTop w:val="0"/>
      <w:marBottom w:val="0"/>
      <w:divBdr>
        <w:top w:val="none" w:sz="0" w:space="0" w:color="auto"/>
        <w:left w:val="none" w:sz="0" w:space="0" w:color="auto"/>
        <w:bottom w:val="none" w:sz="0" w:space="0" w:color="auto"/>
        <w:right w:val="none" w:sz="0" w:space="0" w:color="auto"/>
      </w:divBdr>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ndia.ru/text/category/proverochnie_listi/" TargetMode="External"/><Relationship Id="rId18" Type="http://schemas.openxmlformats.org/officeDocument/2006/relationships/hyperlink" Target="https://mfc38.ru" TargetMode="External"/><Relationship Id="rId26" Type="http://schemas.openxmlformats.org/officeDocument/2006/relationships/hyperlink" Target="http://khomutovskoe-mo.ru" TargetMode="External"/><Relationship Id="rId39" Type="http://schemas.openxmlformats.org/officeDocument/2006/relationships/image" Target="media/image2.jpeg"/><Relationship Id="rId21" Type="http://schemas.openxmlformats.org/officeDocument/2006/relationships/hyperlink" Target="consultantplus://offline/ref=8F779B5FF378383497C25E59C412481E2EC9E7BE757A4426AB28C0186424B" TargetMode="External"/><Relationship Id="rId34" Type="http://schemas.openxmlformats.org/officeDocument/2006/relationships/hyperlink" Target="consultantplus://offline/ref=EC43567FF5A82892C2E1F9DA3E1DDE6A3FB0115554C516EA4B1A0D3E5928E304D1BB6EFCA549C68F4300EF43EF3F3301C9D383D8C26EA796q2Y7M"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khomutovskoe-mo.ru" TargetMode="External"/><Relationship Id="rId29" Type="http://schemas.openxmlformats.org/officeDocument/2006/relationships/hyperlink" Target="http://khomutovskoe-m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normi_prava/" TargetMode="External"/><Relationship Id="rId24" Type="http://schemas.openxmlformats.org/officeDocument/2006/relationships/hyperlink" Target="garantF1://12084522.21" TargetMode="External"/><Relationship Id="rId32" Type="http://schemas.openxmlformats.org/officeDocument/2006/relationships/hyperlink" Target="http://khomutovskoe-mo.ru" TargetMode="External"/><Relationship Id="rId37" Type="http://schemas.openxmlformats.org/officeDocument/2006/relationships/hyperlink" Target="consultantplus://offline/ref=EC43567FF5A82892C2E1F9DA3E1DDE6A3FB1115954C716EA4B1A0D3E5928E304D1BB6EFFA14BCDDD104FEE1FAA622001C3D380DADDq6Y5M"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andia.ru/text/category/o_predostavlenii_informatcii/" TargetMode="External"/><Relationship Id="rId23" Type="http://schemas.openxmlformats.org/officeDocument/2006/relationships/hyperlink" Target="http://khomutovskoe-mo.ru" TargetMode="External"/><Relationship Id="rId28" Type="http://schemas.openxmlformats.org/officeDocument/2006/relationships/hyperlink" Target="consultantplus://offline/ref=FE4AF0CF3427A82AAF077E0CE3B12B8927A1973B825A3E0C6197BD5A478298C6A2CA1DF2v2QCD" TargetMode="External"/><Relationship Id="rId36" Type="http://schemas.openxmlformats.org/officeDocument/2006/relationships/hyperlink" Target="consultantplus://offline/ref=EC43567FF5A82892C2E1F9DA3E1DDE6A3FB0115554C516EA4B1A0D3E5928E304D1BB6EFCA040C382155AFF47A66B361EC0CF9CD8DC6DqAYEM" TargetMode="Externa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http://pandia.ru/text/category/pravovie_akti/" TargetMode="External"/><Relationship Id="rId19" Type="http://schemas.openxmlformats.org/officeDocument/2006/relationships/hyperlink" Target="https://www.Gosuslugi.ru/" TargetMode="External"/><Relationship Id="rId31" Type="http://schemas.openxmlformats.org/officeDocument/2006/relationships/hyperlink" Target="http://khomutovskoe-mo.ru"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hyperlink" Target="garantF1://34650812.0" TargetMode="External"/><Relationship Id="rId4" Type="http://schemas.microsoft.com/office/2007/relationships/stylesWithEffects" Target="stylesWithEffects.xml"/><Relationship Id="rId9" Type="http://schemas.openxmlformats.org/officeDocument/2006/relationships/hyperlink" Target="http://www.pandia.ru/text/category/sredstva_massovoj_informatcii/" TargetMode="External"/><Relationship Id="rId14" Type="http://schemas.openxmlformats.org/officeDocument/2006/relationships/hyperlink" Target="https://pandia.ru/text/category/kategoriya_/" TargetMode="External"/><Relationship Id="rId22" Type="http://schemas.openxmlformats.org/officeDocument/2006/relationships/hyperlink" Target="file:///\\192.168.0.24\1-&#1084;&#1086;\&#1040;&#1056;&#1061;&#1048;&#1042;\&#1055;&#1088;&#1086;&#1082;&#1091;&#1088;&#1072;&#1090;&#1091;&#1088;&#1072;\&#1055;&#1088;&#1086;&#1082;&#1091;&#1088;&#1072;&#1090;&#1091;&#1088;&#1072;%20&#1080;%20&#1056;&#1077;&#1075;&#1080;&#1089;&#1090;&#1088;%20&#1086;&#1090;&#1095;&#1077;&#1090;\&#1055;&#1088;&#1086;&#1082;&#1091;&#1088;&#1072;&#1090;&#1091;&#1088;&#1072;\&#1056;&#1077;&#1075;&#1080;&#1089;&#1090;&#1088;\&#1088;&#1077;&#1075;&#1080;&#1089;&#1090;&#1088;%202022\&#1088;&#1077;&#1075;&#1080;&#1089;&#1090;&#1088;%20&#1084;&#1072;&#1088;&#1090;\&#1053;&#1086;&#1074;&#1072;&#1103;%20&#1087;&#1072;&#1087;&#1082;&#1072;\34%20&#1086;&#1076;%20&#1086;&#1090;%2021.02.docx" TargetMode="External"/><Relationship Id="rId27" Type="http://schemas.openxmlformats.org/officeDocument/2006/relationships/hyperlink" Target="consultantplus://offline/ref=DF262C91D9772472A02823A01013551ACEDE3F40F2269EEB229EA46CFB4F9EEB3078EC190BDC79A37ECD5865m9G" TargetMode="External"/><Relationship Id="rId30" Type="http://schemas.openxmlformats.org/officeDocument/2006/relationships/hyperlink" Target="http://khomutovskoe-mo.ru" TargetMode="External"/><Relationship Id="rId35" Type="http://schemas.openxmlformats.org/officeDocument/2006/relationships/hyperlink" Target="consultantplus://offline/ref=EC43567FF5A82892C2E1F9DA3E1DDE6A3FB0115554C516EA4B1A0D3E5928E304D1BB6EFCA040C282155AFF47A66B361EC0CF9CD8DC6DqAYEM"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hyperlink" Target="garantF1://34650812.9991" TargetMode="Externa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pandia.ru/text/category/normativnie_pravovie_akti/" TargetMode="External"/><Relationship Id="rId17" Type="http://schemas.openxmlformats.org/officeDocument/2006/relationships/hyperlink" Target="http://khomutovskoe-mo.ru" TargetMode="External"/><Relationship Id="rId25" Type="http://schemas.openxmlformats.org/officeDocument/2006/relationships/hyperlink" Target="garantF1://12084522.21" TargetMode="External"/><Relationship Id="rId33" Type="http://schemas.openxmlformats.org/officeDocument/2006/relationships/hyperlink" Target="https://login.consultant.ru/link/?req=doc&amp;base=LAW&amp;n=213045&amp;date=28.10.2019&amp;dst=100010&amp;fld=134" TargetMode="External"/><Relationship Id="rId38" Type="http://schemas.openxmlformats.org/officeDocument/2006/relationships/image" Target="media/image1.jpeg"/><Relationship Id="rId46" Type="http://schemas.openxmlformats.org/officeDocument/2006/relationships/image" Target="media/image9.jpeg"/><Relationship Id="rId59" Type="http://schemas.openxmlformats.org/officeDocument/2006/relationships/image" Target="media/image22.jpeg"/><Relationship Id="rId67" Type="http://schemas.openxmlformats.org/officeDocument/2006/relationships/theme" Target="theme/theme1.xml"/><Relationship Id="rId20" Type="http://schemas.openxmlformats.org/officeDocument/2006/relationships/hyperlink" Target="consultantplus://offline/ref=D668ACE1EDEE067AF699412FD11118F10FB00903FE91C43A4FCAE7567758496FD19169614E8CBF736F5656246D818AF5A6BDFB4ADB224A00k2o9D"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2311C-6FEF-4B27-B924-AC01B0425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104</Pages>
  <Words>32189</Words>
  <Characters>183483</Characters>
  <Application>Microsoft Office Word</Application>
  <DocSecurity>0</DocSecurity>
  <Lines>1529</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32</cp:revision>
  <cp:lastPrinted>2019-12-26T07:15:00Z</cp:lastPrinted>
  <dcterms:created xsi:type="dcterms:W3CDTF">2021-11-11T05:30:00Z</dcterms:created>
  <dcterms:modified xsi:type="dcterms:W3CDTF">2022-03-25T02:14:00Z</dcterms:modified>
</cp:coreProperties>
</file>