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FDD" w:rsidRDefault="00D21FDD" w:rsidP="009D79F1">
      <w:pPr>
        <w:pStyle w:val="headertext"/>
      </w:pPr>
    </w:p>
    <w:p w:rsidR="00D21FDD" w:rsidRDefault="00D21FDD" w:rsidP="009D79F1">
      <w:pPr>
        <w:pStyle w:val="headertext"/>
      </w:pPr>
    </w:p>
    <w:p w:rsidR="00D21FDD" w:rsidRDefault="00346FA1" w:rsidP="009D79F1">
      <w:pPr>
        <w:pStyle w:val="headertext"/>
      </w:pPr>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9.95pt;margin-top:18.3pt;width:546pt;height:30.4pt;z-index:251660800">
            <v:shadow on="t" color="#868686" opacity=".5" offset="6pt,-6pt"/>
            <v:textpath style="font-family:&quot;Bookman Old Style&quot;;font-weight:bold;v-text-kern:t" trim="t" fitpath="t" string="ВЕСТНИК ХОМУТОВСКОГО ПОСЕЛЕНИЯ"/>
          </v:shape>
        </w:pict>
      </w:r>
      <w:bookmarkEnd w:id="0"/>
    </w:p>
    <w:p w:rsidR="00235920" w:rsidRPr="00EC137A" w:rsidRDefault="00235920" w:rsidP="009D79F1">
      <w:pPr>
        <w:pStyle w:val="headertext"/>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7375"/>
      </w:tblGrid>
      <w:tr w:rsidR="008674D0" w:rsidRPr="00EC137A" w:rsidTr="008674D0">
        <w:trPr>
          <w:trHeight w:val="852"/>
        </w:trPr>
        <w:tc>
          <w:tcPr>
            <w:tcW w:w="2558" w:type="dxa"/>
            <w:tcBorders>
              <w:top w:val="nil"/>
              <w:left w:val="nil"/>
              <w:bottom w:val="nil"/>
              <w:right w:val="nil"/>
            </w:tcBorders>
          </w:tcPr>
          <w:p w:rsidR="00935C27" w:rsidRDefault="00935C27" w:rsidP="00346FA1">
            <w:pPr>
              <w:tabs>
                <w:tab w:val="left" w:pos="4384"/>
              </w:tabs>
              <w:ind w:left="-284" w:firstLine="284"/>
              <w:jc w:val="left"/>
              <w:rPr>
                <w:i/>
              </w:rPr>
            </w:pPr>
          </w:p>
          <w:p w:rsidR="00787FD5" w:rsidRPr="003A2849" w:rsidRDefault="0032074A" w:rsidP="00346FA1">
            <w:pPr>
              <w:tabs>
                <w:tab w:val="left" w:pos="4384"/>
              </w:tabs>
              <w:ind w:left="-284" w:firstLine="284"/>
              <w:jc w:val="left"/>
              <w:rPr>
                <w:i/>
              </w:rPr>
            </w:pPr>
            <w:r>
              <w:rPr>
                <w:i/>
              </w:rPr>
              <w:t xml:space="preserve">       ИЮЛ</w:t>
            </w:r>
            <w:r w:rsidR="0036308A">
              <w:rPr>
                <w:i/>
              </w:rPr>
              <w:t>Ь</w:t>
            </w:r>
          </w:p>
          <w:p w:rsidR="008674D0" w:rsidRPr="00EC137A" w:rsidRDefault="00386AB5" w:rsidP="00346FA1">
            <w:pPr>
              <w:tabs>
                <w:tab w:val="left" w:pos="4384"/>
              </w:tabs>
              <w:ind w:left="-284" w:firstLine="284"/>
              <w:jc w:val="left"/>
              <w:rPr>
                <w:i/>
              </w:rPr>
            </w:pPr>
            <w:r>
              <w:rPr>
                <w:i/>
              </w:rPr>
              <w:t>202</w:t>
            </w:r>
            <w:r w:rsidR="00B571C6">
              <w:rPr>
                <w:i/>
              </w:rPr>
              <w:t>1</w:t>
            </w:r>
            <w:r w:rsidR="008674D0" w:rsidRPr="00EC137A">
              <w:rPr>
                <w:i/>
              </w:rPr>
              <w:t>г.</w:t>
            </w:r>
          </w:p>
          <w:p w:rsidR="008674D0" w:rsidRPr="00EC137A" w:rsidRDefault="001A1F2D" w:rsidP="00346FA1">
            <w:pPr>
              <w:tabs>
                <w:tab w:val="left" w:pos="4384"/>
              </w:tabs>
              <w:ind w:left="-284" w:firstLine="284"/>
              <w:jc w:val="left"/>
              <w:rPr>
                <w:b/>
                <w:i/>
              </w:rPr>
            </w:pPr>
            <w:r w:rsidRPr="00EC137A">
              <w:rPr>
                <w:b/>
                <w:i/>
              </w:rPr>
              <w:t>№</w:t>
            </w:r>
            <w:r w:rsidR="006C719A">
              <w:rPr>
                <w:b/>
                <w:i/>
              </w:rPr>
              <w:t xml:space="preserve"> </w:t>
            </w:r>
            <w:r w:rsidR="000109CB">
              <w:rPr>
                <w:b/>
                <w:i/>
              </w:rPr>
              <w:t>1</w:t>
            </w:r>
            <w:r w:rsidR="00A80E0D">
              <w:rPr>
                <w:b/>
                <w:i/>
              </w:rPr>
              <w:t>8</w:t>
            </w:r>
          </w:p>
        </w:tc>
        <w:tc>
          <w:tcPr>
            <w:tcW w:w="7617" w:type="dxa"/>
            <w:tcBorders>
              <w:top w:val="nil"/>
              <w:left w:val="nil"/>
              <w:bottom w:val="nil"/>
              <w:right w:val="nil"/>
            </w:tcBorders>
          </w:tcPr>
          <w:p w:rsidR="008674D0" w:rsidRPr="00EC137A" w:rsidRDefault="008674D0" w:rsidP="00346FA1">
            <w:pPr>
              <w:tabs>
                <w:tab w:val="left" w:pos="4384"/>
              </w:tabs>
              <w:ind w:left="-284" w:firstLine="284"/>
              <w:jc w:val="left"/>
            </w:pPr>
          </w:p>
          <w:p w:rsidR="008674D0" w:rsidRPr="00EC137A" w:rsidRDefault="008674D0" w:rsidP="00346FA1">
            <w:pPr>
              <w:tabs>
                <w:tab w:val="left" w:pos="4384"/>
              </w:tabs>
              <w:ind w:left="-284" w:firstLine="284"/>
              <w:jc w:val="left"/>
              <w:rPr>
                <w:b/>
                <w:i/>
              </w:rPr>
            </w:pPr>
            <w:r w:rsidRPr="00EC137A">
              <w:rPr>
                <w:b/>
                <w:i/>
              </w:rPr>
              <w:t xml:space="preserve">Учредитель газеты – администрация Хомутовского </w:t>
            </w:r>
          </w:p>
          <w:p w:rsidR="008674D0" w:rsidRPr="00EC137A" w:rsidRDefault="008674D0" w:rsidP="00346FA1">
            <w:pPr>
              <w:tabs>
                <w:tab w:val="left" w:pos="4384"/>
              </w:tabs>
              <w:ind w:left="-284" w:firstLine="284"/>
              <w:jc w:val="left"/>
              <w:rPr>
                <w:b/>
                <w:i/>
              </w:rPr>
            </w:pPr>
            <w:r w:rsidRPr="00EC137A">
              <w:rPr>
                <w:b/>
                <w:i/>
              </w:rPr>
              <w:t>муниципального образования</w:t>
            </w:r>
          </w:p>
        </w:tc>
      </w:tr>
    </w:tbl>
    <w:p w:rsidR="00235920" w:rsidRPr="00EC137A" w:rsidRDefault="00235920" w:rsidP="00346FA1">
      <w:pPr>
        <w:tabs>
          <w:tab w:val="left" w:pos="4384"/>
        </w:tabs>
        <w:ind w:left="-284" w:firstLine="284"/>
        <w:jc w:val="left"/>
        <w:rPr>
          <w:i/>
        </w:rPr>
      </w:pPr>
      <w:r w:rsidRPr="00EC137A">
        <w:rPr>
          <w:i/>
        </w:rPr>
        <w:t>Цена: бесплатно</w:t>
      </w:r>
    </w:p>
    <w:p w:rsidR="00035516" w:rsidRPr="001C574D" w:rsidRDefault="0022182E" w:rsidP="009D79F1">
      <w:pPr>
        <w:tabs>
          <w:tab w:val="left" w:pos="4384"/>
        </w:tabs>
        <w:ind w:left="0" w:firstLine="567"/>
        <w:jc w:val="left"/>
        <w:rPr>
          <w:i/>
          <w:sz w:val="18"/>
          <w:szCs w:val="18"/>
        </w:rPr>
      </w:pPr>
      <w:r w:rsidRPr="00EC137A">
        <w:rPr>
          <w:i/>
          <w:noProof/>
        </w:rPr>
        <mc:AlternateContent>
          <mc:Choice Requires="wps">
            <w:drawing>
              <wp:anchor distT="0" distB="0" distL="114300" distR="114300" simplePos="0" relativeHeight="251657728" behindDoc="0" locked="0" layoutInCell="1" allowOverlap="1" wp14:anchorId="3026B04B" wp14:editId="5745FFF7">
                <wp:simplePos x="0" y="0"/>
                <wp:positionH relativeFrom="column">
                  <wp:posOffset>-639855</wp:posOffset>
                </wp:positionH>
                <wp:positionV relativeFrom="paragraph">
                  <wp:posOffset>33346</wp:posOffset>
                </wp:positionV>
                <wp:extent cx="7016564"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564"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2.65pt" to="50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cW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" strokeweight="3pt"/>
            </w:pict>
          </mc:Fallback>
        </mc:AlternateContent>
      </w:r>
    </w:p>
    <w:p w:rsidR="00AE007A" w:rsidRDefault="00AE007A" w:rsidP="00570C58">
      <w:pPr>
        <w:ind w:left="0" w:firstLine="567"/>
        <w:jc w:val="center"/>
        <w:rPr>
          <w:sz w:val="18"/>
          <w:szCs w:val="18"/>
        </w:rPr>
      </w:pPr>
    </w:p>
    <w:p w:rsidR="00AE007A" w:rsidRDefault="00AE007A" w:rsidP="00346FA1">
      <w:pPr>
        <w:ind w:left="-567" w:firstLine="567"/>
        <w:jc w:val="center"/>
        <w:rPr>
          <w:sz w:val="18"/>
          <w:szCs w:val="18"/>
        </w:rPr>
      </w:pPr>
    </w:p>
    <w:p w:rsidR="00E66F5C" w:rsidRPr="00F30B89" w:rsidRDefault="00E66F5C" w:rsidP="00346FA1">
      <w:pPr>
        <w:ind w:left="-567" w:firstLine="567"/>
        <w:jc w:val="center"/>
        <w:rPr>
          <w:sz w:val="18"/>
          <w:szCs w:val="18"/>
        </w:rPr>
      </w:pPr>
      <w:r w:rsidRPr="00F30B89">
        <w:rPr>
          <w:sz w:val="18"/>
          <w:szCs w:val="18"/>
        </w:rPr>
        <w:t>РОССИЙСКАЯ ФЕДЕРАЦИЯ</w:t>
      </w:r>
    </w:p>
    <w:p w:rsidR="00E66F5C" w:rsidRPr="00F30B89" w:rsidRDefault="00E66F5C" w:rsidP="00346FA1">
      <w:pPr>
        <w:keepNext/>
        <w:ind w:left="-567" w:firstLine="567"/>
        <w:jc w:val="center"/>
        <w:outlineLvl w:val="0"/>
        <w:rPr>
          <w:sz w:val="18"/>
          <w:szCs w:val="18"/>
          <w:lang w:eastAsia="x-none"/>
        </w:rPr>
      </w:pPr>
      <w:r w:rsidRPr="00F30B89">
        <w:rPr>
          <w:sz w:val="18"/>
          <w:szCs w:val="18"/>
          <w:lang w:val="x-none" w:eastAsia="x-none"/>
        </w:rPr>
        <w:t>ИРКУТСКАЯ ОБЛАСТЬ  ИРКУТСКИЙ РАЙОН</w:t>
      </w:r>
    </w:p>
    <w:p w:rsidR="00E66F5C" w:rsidRPr="00F30B89" w:rsidRDefault="00E66F5C" w:rsidP="00346FA1">
      <w:pPr>
        <w:ind w:left="-567" w:firstLine="567"/>
        <w:jc w:val="center"/>
        <w:rPr>
          <w:sz w:val="18"/>
          <w:szCs w:val="18"/>
        </w:rPr>
      </w:pPr>
      <w:r w:rsidRPr="00F30B89">
        <w:rPr>
          <w:sz w:val="18"/>
          <w:szCs w:val="18"/>
        </w:rPr>
        <w:t>ХОМУТОВСКОЕ МУНИЦИПАЛЬНОЕ ОБРАЗОВАНИЕ</w:t>
      </w:r>
    </w:p>
    <w:p w:rsidR="00E66F5C" w:rsidRPr="00F30B89" w:rsidRDefault="00E66F5C" w:rsidP="00346FA1">
      <w:pPr>
        <w:ind w:left="-567" w:firstLine="567"/>
        <w:jc w:val="center"/>
        <w:rPr>
          <w:b/>
          <w:sz w:val="18"/>
          <w:szCs w:val="18"/>
        </w:rPr>
      </w:pPr>
      <w:r w:rsidRPr="00F30B89">
        <w:rPr>
          <w:b/>
          <w:sz w:val="18"/>
          <w:szCs w:val="18"/>
        </w:rPr>
        <w:t>АДМИНИСТРАЦИЯ</w:t>
      </w:r>
    </w:p>
    <w:p w:rsidR="00E66F5C" w:rsidRPr="00F30B89" w:rsidRDefault="00E66F5C" w:rsidP="00346FA1">
      <w:pPr>
        <w:keepNext/>
        <w:ind w:left="-567" w:firstLine="567"/>
        <w:jc w:val="center"/>
        <w:outlineLvl w:val="1"/>
        <w:rPr>
          <w:b/>
          <w:bCs/>
          <w:sz w:val="18"/>
          <w:szCs w:val="18"/>
          <w:lang w:eastAsia="x-none"/>
        </w:rPr>
      </w:pPr>
      <w:r w:rsidRPr="00F30B89">
        <w:rPr>
          <w:b/>
          <w:bCs/>
          <w:sz w:val="18"/>
          <w:szCs w:val="18"/>
          <w:lang w:eastAsia="x-none"/>
        </w:rPr>
        <w:t>ПОСТАНОВЛЕНИЕ</w:t>
      </w:r>
    </w:p>
    <w:p w:rsidR="00E66F5C" w:rsidRPr="00F30B89" w:rsidRDefault="00E66F5C" w:rsidP="00346FA1">
      <w:pPr>
        <w:keepNext/>
        <w:ind w:left="-567" w:firstLine="567"/>
        <w:jc w:val="left"/>
        <w:outlineLvl w:val="1"/>
        <w:rPr>
          <w:b/>
          <w:bCs/>
          <w:sz w:val="18"/>
          <w:szCs w:val="18"/>
          <w:lang w:eastAsia="x-none"/>
        </w:rPr>
      </w:pPr>
    </w:p>
    <w:p w:rsidR="00E66F5C" w:rsidRPr="00F30B89" w:rsidRDefault="00B87ADE" w:rsidP="00346FA1">
      <w:pPr>
        <w:ind w:left="-567" w:firstLine="567"/>
        <w:jc w:val="left"/>
        <w:rPr>
          <w:sz w:val="18"/>
          <w:szCs w:val="18"/>
          <w:u w:val="single"/>
        </w:rPr>
      </w:pPr>
      <w:r>
        <w:rPr>
          <w:sz w:val="18"/>
          <w:szCs w:val="18"/>
          <w:u w:val="single"/>
        </w:rPr>
        <w:t>1</w:t>
      </w:r>
      <w:r w:rsidR="00907AA9">
        <w:rPr>
          <w:sz w:val="18"/>
          <w:szCs w:val="18"/>
          <w:u w:val="single"/>
        </w:rPr>
        <w:t>2.07</w:t>
      </w:r>
      <w:r w:rsidR="00E66F5C">
        <w:rPr>
          <w:sz w:val="18"/>
          <w:szCs w:val="18"/>
          <w:u w:val="single"/>
        </w:rPr>
        <w:t>.202</w:t>
      </w:r>
      <w:r w:rsidR="00A73158">
        <w:rPr>
          <w:sz w:val="18"/>
          <w:szCs w:val="18"/>
          <w:u w:val="single"/>
        </w:rPr>
        <w:t>1 № 1</w:t>
      </w:r>
      <w:r>
        <w:rPr>
          <w:sz w:val="18"/>
          <w:szCs w:val="18"/>
          <w:u w:val="single"/>
        </w:rPr>
        <w:t>20</w:t>
      </w:r>
      <w:r w:rsidR="00275461">
        <w:rPr>
          <w:sz w:val="18"/>
          <w:szCs w:val="18"/>
          <w:u w:val="single"/>
        </w:rPr>
        <w:t>о</w:t>
      </w:r>
      <w:r w:rsidR="00907AA9">
        <w:rPr>
          <w:sz w:val="18"/>
          <w:szCs w:val="18"/>
          <w:u w:val="single"/>
        </w:rPr>
        <w:t>/</w:t>
      </w:r>
      <w:r w:rsidR="00275461">
        <w:rPr>
          <w:sz w:val="18"/>
          <w:szCs w:val="18"/>
          <w:u w:val="single"/>
        </w:rPr>
        <w:t>д</w:t>
      </w:r>
    </w:p>
    <w:p w:rsidR="00E66F5C" w:rsidRDefault="00E66F5C" w:rsidP="00346FA1">
      <w:pPr>
        <w:ind w:left="-567" w:firstLine="567"/>
        <w:jc w:val="left"/>
        <w:rPr>
          <w:sz w:val="18"/>
          <w:szCs w:val="18"/>
        </w:rPr>
      </w:pPr>
      <w:r w:rsidRPr="00F30B89">
        <w:rPr>
          <w:sz w:val="18"/>
          <w:szCs w:val="18"/>
        </w:rPr>
        <w:t xml:space="preserve">       с. Хомутово</w:t>
      </w:r>
    </w:p>
    <w:p w:rsidR="007E1C3E" w:rsidRPr="00F30B89" w:rsidRDefault="007E1C3E" w:rsidP="00346FA1">
      <w:pPr>
        <w:ind w:left="-567" w:firstLine="567"/>
        <w:jc w:val="left"/>
        <w:rPr>
          <w:sz w:val="18"/>
          <w:szCs w:val="18"/>
        </w:rPr>
      </w:pPr>
    </w:p>
    <w:p w:rsidR="007E1C3E" w:rsidRDefault="00B87ADE" w:rsidP="00346FA1">
      <w:pPr>
        <w:suppressAutoHyphens/>
        <w:ind w:left="-567" w:firstLine="567"/>
        <w:rPr>
          <w:sz w:val="18"/>
          <w:szCs w:val="18"/>
        </w:rPr>
      </w:pPr>
      <w:r w:rsidRPr="00B87ADE">
        <w:rPr>
          <w:sz w:val="18"/>
          <w:szCs w:val="18"/>
        </w:rPr>
        <w:t>«Об утверждении муниципальной программы Хомутовского муниципального образования «Развитие культуры Хомутовского муниципального образования на 2021-2023 годы»</w:t>
      </w:r>
    </w:p>
    <w:p w:rsidR="00B87ADE" w:rsidRPr="007E1C3E" w:rsidRDefault="00B87ADE" w:rsidP="00346FA1">
      <w:pPr>
        <w:suppressAutoHyphens/>
        <w:ind w:left="-567" w:firstLine="567"/>
        <w:rPr>
          <w:sz w:val="18"/>
          <w:szCs w:val="18"/>
        </w:rPr>
      </w:pPr>
    </w:p>
    <w:p w:rsidR="007E1C3E" w:rsidRPr="007E1C3E" w:rsidRDefault="00B87ADE" w:rsidP="00346FA1">
      <w:pPr>
        <w:ind w:left="-567" w:firstLine="567"/>
        <w:rPr>
          <w:sz w:val="18"/>
          <w:szCs w:val="18"/>
        </w:rPr>
      </w:pPr>
      <w:proofErr w:type="gramStart"/>
      <w:r w:rsidRPr="00B87ADE">
        <w:rPr>
          <w:sz w:val="18"/>
          <w:szCs w:val="18"/>
        </w:rPr>
        <w:t>Руководствуясь ст. 179 Бюджетного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Порядком принятия решений о разработке муниципальных Программ Хомутовского муниципального образования, их формирования и реализации и Порядком проведения критериев оценки эффективности реализации муниципальных программ Хомутовского муниципального образования, утвержденными Постановлением Главы администрации от 06.11.2013 № 197 о/д, Уставом Хомутовского</w:t>
      </w:r>
      <w:proofErr w:type="gramEnd"/>
      <w:r w:rsidRPr="00B87ADE">
        <w:rPr>
          <w:sz w:val="18"/>
          <w:szCs w:val="18"/>
        </w:rPr>
        <w:t xml:space="preserve"> муниципального образования, администрация Хомутовского муниципального образования</w:t>
      </w:r>
    </w:p>
    <w:p w:rsidR="00346FA1" w:rsidRDefault="00346FA1" w:rsidP="00346FA1">
      <w:pPr>
        <w:ind w:left="-567" w:firstLine="567"/>
        <w:rPr>
          <w:sz w:val="18"/>
          <w:szCs w:val="18"/>
        </w:rPr>
      </w:pPr>
    </w:p>
    <w:p w:rsidR="007E1C3E" w:rsidRDefault="007E1C3E" w:rsidP="00346FA1">
      <w:pPr>
        <w:ind w:left="-567" w:firstLine="567"/>
        <w:rPr>
          <w:sz w:val="18"/>
          <w:szCs w:val="18"/>
        </w:rPr>
      </w:pPr>
      <w:r w:rsidRPr="007E1C3E">
        <w:rPr>
          <w:sz w:val="18"/>
          <w:szCs w:val="18"/>
        </w:rPr>
        <w:t>ПОСТАНОВЛЯЕТ:</w:t>
      </w:r>
    </w:p>
    <w:p w:rsidR="00346FA1" w:rsidRPr="007E1C3E" w:rsidRDefault="00346FA1" w:rsidP="00346FA1">
      <w:pPr>
        <w:ind w:left="-567" w:firstLine="567"/>
        <w:rPr>
          <w:sz w:val="18"/>
          <w:szCs w:val="18"/>
        </w:rPr>
      </w:pPr>
    </w:p>
    <w:p w:rsidR="00B87ADE" w:rsidRPr="00B87ADE" w:rsidRDefault="00B87ADE" w:rsidP="00346FA1">
      <w:pPr>
        <w:numPr>
          <w:ilvl w:val="0"/>
          <w:numId w:val="29"/>
        </w:numPr>
        <w:ind w:left="-567" w:firstLine="567"/>
        <w:rPr>
          <w:sz w:val="18"/>
          <w:szCs w:val="18"/>
        </w:rPr>
      </w:pPr>
      <w:r w:rsidRPr="00B87ADE">
        <w:rPr>
          <w:sz w:val="18"/>
          <w:szCs w:val="18"/>
        </w:rPr>
        <w:t xml:space="preserve">Утвердить прилагаемую муниципальную программу Хомутовского муниципального образования «Развитие культуры Хомутовского муниципального образования» на 2021-2023 годы (Приложение). </w:t>
      </w:r>
    </w:p>
    <w:p w:rsidR="00B87ADE" w:rsidRPr="00B87ADE" w:rsidRDefault="00B87ADE" w:rsidP="00346FA1">
      <w:pPr>
        <w:numPr>
          <w:ilvl w:val="0"/>
          <w:numId w:val="29"/>
        </w:numPr>
        <w:ind w:left="-567" w:firstLine="567"/>
        <w:rPr>
          <w:sz w:val="18"/>
          <w:szCs w:val="18"/>
        </w:rPr>
      </w:pPr>
      <w:r w:rsidRPr="00B87ADE">
        <w:rPr>
          <w:sz w:val="18"/>
          <w:szCs w:val="18"/>
        </w:rPr>
        <w:t>Постановление администрации Хомутовского муниципального образования от 09.11.2018 № 161 о/д «Об утверждении муниципальной программы Хомутовского муниципального образования «Развитие культуры Хомутовского муниципального образования на 2018-2022 годы» считать утратившим силу.</w:t>
      </w:r>
    </w:p>
    <w:p w:rsidR="00B87ADE" w:rsidRPr="00B87ADE" w:rsidRDefault="00B87ADE" w:rsidP="00346FA1">
      <w:pPr>
        <w:numPr>
          <w:ilvl w:val="0"/>
          <w:numId w:val="29"/>
        </w:numPr>
        <w:ind w:left="-567" w:firstLine="567"/>
        <w:rPr>
          <w:sz w:val="18"/>
          <w:szCs w:val="18"/>
        </w:rPr>
      </w:pPr>
      <w:r w:rsidRPr="00B87ADE">
        <w:rPr>
          <w:sz w:val="18"/>
          <w:szCs w:val="18"/>
        </w:rPr>
        <w:t>Опубликовать настоящее постановление в установленном законом порядке.</w:t>
      </w:r>
    </w:p>
    <w:p w:rsidR="00B87ADE" w:rsidRPr="00B87ADE" w:rsidRDefault="00B87ADE" w:rsidP="00346FA1">
      <w:pPr>
        <w:numPr>
          <w:ilvl w:val="0"/>
          <w:numId w:val="29"/>
        </w:numPr>
        <w:ind w:left="-567" w:firstLine="567"/>
        <w:jc w:val="left"/>
        <w:rPr>
          <w:sz w:val="18"/>
          <w:szCs w:val="18"/>
        </w:rPr>
      </w:pPr>
      <w:proofErr w:type="gramStart"/>
      <w:r w:rsidRPr="00B87ADE">
        <w:rPr>
          <w:sz w:val="18"/>
          <w:szCs w:val="18"/>
        </w:rPr>
        <w:t>Контроль за</w:t>
      </w:r>
      <w:proofErr w:type="gramEnd"/>
      <w:r w:rsidRPr="00B87ADE">
        <w:rPr>
          <w:sz w:val="18"/>
          <w:szCs w:val="18"/>
        </w:rPr>
        <w:t xml:space="preserve"> исполнением настоящего постановления оставляю за собой. </w:t>
      </w:r>
    </w:p>
    <w:p w:rsidR="007E1C3E" w:rsidRPr="007E1C3E" w:rsidRDefault="007E1C3E" w:rsidP="00346FA1">
      <w:pPr>
        <w:ind w:left="-567" w:firstLine="567"/>
        <w:jc w:val="left"/>
        <w:rPr>
          <w:sz w:val="18"/>
          <w:szCs w:val="18"/>
        </w:rPr>
      </w:pPr>
    </w:p>
    <w:p w:rsidR="007E1C3E" w:rsidRPr="005B19EF" w:rsidRDefault="00570C58" w:rsidP="00346FA1">
      <w:pPr>
        <w:ind w:left="-567" w:firstLine="567"/>
        <w:jc w:val="center"/>
        <w:rPr>
          <w:i/>
          <w:sz w:val="18"/>
          <w:szCs w:val="18"/>
        </w:rPr>
      </w:pPr>
      <w:r>
        <w:rPr>
          <w:i/>
          <w:sz w:val="18"/>
          <w:szCs w:val="18"/>
        </w:rPr>
        <w:t xml:space="preserve">           </w:t>
      </w:r>
      <w:r w:rsidR="00B87ADE">
        <w:rPr>
          <w:i/>
          <w:sz w:val="18"/>
          <w:szCs w:val="18"/>
        </w:rPr>
        <w:t xml:space="preserve">   </w:t>
      </w:r>
      <w:proofErr w:type="gramStart"/>
      <w:r w:rsidR="007E1C3E" w:rsidRPr="005B19EF">
        <w:rPr>
          <w:i/>
          <w:sz w:val="18"/>
          <w:szCs w:val="18"/>
        </w:rPr>
        <w:t>Исполняющий</w:t>
      </w:r>
      <w:proofErr w:type="gramEnd"/>
      <w:r w:rsidR="007E1C3E" w:rsidRPr="005B19EF">
        <w:rPr>
          <w:i/>
          <w:sz w:val="18"/>
          <w:szCs w:val="18"/>
        </w:rPr>
        <w:t xml:space="preserve"> обязанности</w:t>
      </w:r>
      <w:r w:rsidR="005B19EF">
        <w:rPr>
          <w:i/>
          <w:sz w:val="18"/>
          <w:szCs w:val="18"/>
        </w:rPr>
        <w:t xml:space="preserve">         </w:t>
      </w:r>
    </w:p>
    <w:p w:rsidR="007E1C3E" w:rsidRPr="005B19EF" w:rsidRDefault="007E1C3E" w:rsidP="00346FA1">
      <w:pPr>
        <w:ind w:left="-567" w:firstLine="567"/>
        <w:jc w:val="right"/>
        <w:rPr>
          <w:i/>
          <w:sz w:val="18"/>
          <w:szCs w:val="18"/>
        </w:rPr>
      </w:pPr>
      <w:r w:rsidRPr="005B19EF">
        <w:rPr>
          <w:i/>
          <w:sz w:val="18"/>
          <w:szCs w:val="18"/>
        </w:rPr>
        <w:t>главы администрации                                                          А.В. Иваненко</w:t>
      </w:r>
    </w:p>
    <w:p w:rsidR="007E1C3E" w:rsidRPr="007E1C3E" w:rsidRDefault="007E1C3E" w:rsidP="00346FA1">
      <w:pPr>
        <w:ind w:left="-567" w:firstLine="567"/>
        <w:jc w:val="right"/>
        <w:rPr>
          <w:sz w:val="18"/>
          <w:szCs w:val="18"/>
        </w:rPr>
      </w:pPr>
    </w:p>
    <w:p w:rsidR="007E1C3E" w:rsidRPr="007E1C3E" w:rsidRDefault="007E1C3E" w:rsidP="00346FA1">
      <w:pPr>
        <w:ind w:left="-567" w:firstLine="567"/>
        <w:jc w:val="right"/>
        <w:rPr>
          <w:color w:val="FF0000"/>
          <w:sz w:val="18"/>
          <w:szCs w:val="18"/>
        </w:rPr>
      </w:pPr>
    </w:p>
    <w:p w:rsidR="00B87ADE" w:rsidRDefault="00B87ADE" w:rsidP="00346FA1">
      <w:pPr>
        <w:ind w:left="-567" w:firstLine="567"/>
        <w:jc w:val="left"/>
        <w:rPr>
          <w:sz w:val="18"/>
          <w:szCs w:val="18"/>
        </w:rPr>
      </w:pPr>
    </w:p>
    <w:p w:rsidR="009F6E6C" w:rsidRPr="009F6E6C" w:rsidRDefault="009F6E6C" w:rsidP="00346FA1">
      <w:pPr>
        <w:ind w:left="-567" w:firstLine="567"/>
        <w:jc w:val="left"/>
        <w:rPr>
          <w:sz w:val="18"/>
          <w:szCs w:val="18"/>
        </w:rPr>
      </w:pPr>
    </w:p>
    <w:p w:rsidR="009F6E6C" w:rsidRPr="009F6E6C" w:rsidRDefault="009F6E6C" w:rsidP="00346FA1">
      <w:pPr>
        <w:ind w:left="-567" w:firstLine="567"/>
        <w:jc w:val="left"/>
        <w:rPr>
          <w:sz w:val="18"/>
          <w:szCs w:val="18"/>
        </w:rPr>
      </w:pPr>
    </w:p>
    <w:p w:rsidR="00B87ADE" w:rsidRPr="00B87ADE" w:rsidRDefault="00B87ADE" w:rsidP="00346FA1">
      <w:pPr>
        <w:ind w:left="-567" w:firstLine="567"/>
        <w:jc w:val="right"/>
        <w:rPr>
          <w:sz w:val="18"/>
          <w:szCs w:val="18"/>
        </w:rPr>
      </w:pPr>
      <w:r w:rsidRPr="00B87ADE">
        <w:rPr>
          <w:sz w:val="18"/>
          <w:szCs w:val="18"/>
        </w:rPr>
        <w:t>Приложение</w:t>
      </w:r>
    </w:p>
    <w:p w:rsidR="00B87ADE" w:rsidRPr="00B87ADE" w:rsidRDefault="00B87ADE" w:rsidP="00346FA1">
      <w:pPr>
        <w:ind w:left="-567" w:firstLine="567"/>
        <w:jc w:val="right"/>
        <w:rPr>
          <w:sz w:val="18"/>
          <w:szCs w:val="18"/>
        </w:rPr>
      </w:pPr>
      <w:r w:rsidRPr="00B87ADE">
        <w:rPr>
          <w:sz w:val="18"/>
          <w:szCs w:val="18"/>
        </w:rPr>
        <w:t>Утверждена</w:t>
      </w:r>
    </w:p>
    <w:p w:rsidR="00B87ADE" w:rsidRPr="00B87ADE" w:rsidRDefault="00B87ADE" w:rsidP="00346FA1">
      <w:pPr>
        <w:ind w:left="-567" w:firstLine="567"/>
        <w:jc w:val="right"/>
        <w:rPr>
          <w:sz w:val="18"/>
          <w:szCs w:val="18"/>
        </w:rPr>
      </w:pPr>
      <w:r w:rsidRPr="00B87ADE">
        <w:rPr>
          <w:sz w:val="18"/>
          <w:szCs w:val="18"/>
        </w:rPr>
        <w:t>Постановлением администрации</w:t>
      </w:r>
    </w:p>
    <w:p w:rsidR="00B87ADE" w:rsidRPr="00B87ADE" w:rsidRDefault="00B87ADE" w:rsidP="00346FA1">
      <w:pPr>
        <w:ind w:left="-567" w:firstLine="567"/>
        <w:jc w:val="right"/>
        <w:rPr>
          <w:sz w:val="18"/>
          <w:szCs w:val="18"/>
        </w:rPr>
      </w:pPr>
      <w:r w:rsidRPr="00B87ADE">
        <w:rPr>
          <w:sz w:val="18"/>
          <w:szCs w:val="18"/>
        </w:rPr>
        <w:t>Хомутовского муниципального образования</w:t>
      </w:r>
    </w:p>
    <w:p w:rsidR="00B87ADE" w:rsidRPr="00B87ADE" w:rsidRDefault="00B87ADE" w:rsidP="00346FA1">
      <w:pPr>
        <w:ind w:left="-567" w:firstLine="567"/>
        <w:jc w:val="right"/>
        <w:rPr>
          <w:sz w:val="18"/>
          <w:szCs w:val="18"/>
        </w:rPr>
      </w:pPr>
    </w:p>
    <w:p w:rsidR="00B87ADE" w:rsidRPr="00B87ADE" w:rsidRDefault="00B87ADE" w:rsidP="00346FA1">
      <w:pPr>
        <w:ind w:left="-567" w:firstLine="567"/>
        <w:jc w:val="right"/>
        <w:rPr>
          <w:sz w:val="18"/>
          <w:szCs w:val="18"/>
        </w:rPr>
      </w:pPr>
      <w:r w:rsidRPr="00B87ADE">
        <w:rPr>
          <w:sz w:val="18"/>
          <w:szCs w:val="18"/>
        </w:rPr>
        <w:t>«</w:t>
      </w:r>
      <w:r w:rsidR="004F6516">
        <w:rPr>
          <w:sz w:val="18"/>
          <w:szCs w:val="18"/>
        </w:rPr>
        <w:t>12</w:t>
      </w:r>
      <w:r w:rsidRPr="00B87ADE">
        <w:rPr>
          <w:sz w:val="18"/>
          <w:szCs w:val="18"/>
        </w:rPr>
        <w:t>»___</w:t>
      </w:r>
      <w:r w:rsidR="004F6516">
        <w:rPr>
          <w:sz w:val="18"/>
          <w:szCs w:val="18"/>
        </w:rPr>
        <w:t>07</w:t>
      </w:r>
      <w:r w:rsidRPr="00B87ADE">
        <w:rPr>
          <w:sz w:val="18"/>
          <w:szCs w:val="18"/>
        </w:rPr>
        <w:t>____2021 г. № _</w:t>
      </w:r>
      <w:r w:rsidR="004F6516">
        <w:rPr>
          <w:sz w:val="18"/>
          <w:szCs w:val="18"/>
        </w:rPr>
        <w:t>120 о/д</w:t>
      </w:r>
      <w:r w:rsidRPr="00B87ADE">
        <w:rPr>
          <w:sz w:val="18"/>
          <w:szCs w:val="18"/>
        </w:rPr>
        <w:t>__</w:t>
      </w:r>
    </w:p>
    <w:p w:rsidR="00B87ADE" w:rsidRPr="00B87ADE" w:rsidRDefault="00B87ADE" w:rsidP="00346FA1">
      <w:pPr>
        <w:ind w:left="-567" w:firstLine="567"/>
        <w:jc w:val="righ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center"/>
        <w:rPr>
          <w:b/>
          <w:sz w:val="18"/>
          <w:szCs w:val="18"/>
        </w:rPr>
      </w:pPr>
      <w:r w:rsidRPr="00B87ADE">
        <w:rPr>
          <w:b/>
          <w:sz w:val="18"/>
          <w:szCs w:val="18"/>
        </w:rPr>
        <w:t>Муниципальная программа</w:t>
      </w:r>
    </w:p>
    <w:p w:rsidR="00B87ADE" w:rsidRPr="00B87ADE" w:rsidRDefault="00B87ADE" w:rsidP="00346FA1">
      <w:pPr>
        <w:ind w:left="-567" w:firstLine="567"/>
        <w:jc w:val="center"/>
        <w:rPr>
          <w:b/>
          <w:sz w:val="18"/>
          <w:szCs w:val="18"/>
        </w:rPr>
      </w:pPr>
      <w:r w:rsidRPr="00B87ADE">
        <w:rPr>
          <w:b/>
          <w:sz w:val="18"/>
          <w:szCs w:val="18"/>
        </w:rPr>
        <w:t>«Развитие культуры Хомутовского муниципального образования»</w:t>
      </w:r>
    </w:p>
    <w:p w:rsidR="00B87ADE" w:rsidRPr="00B87ADE" w:rsidRDefault="00B87ADE" w:rsidP="00346FA1">
      <w:pPr>
        <w:ind w:left="-567" w:firstLine="567"/>
        <w:jc w:val="center"/>
        <w:rPr>
          <w:b/>
          <w:sz w:val="18"/>
          <w:szCs w:val="18"/>
        </w:rPr>
      </w:pPr>
      <w:r w:rsidRPr="00B87ADE">
        <w:rPr>
          <w:b/>
          <w:sz w:val="18"/>
          <w:szCs w:val="18"/>
        </w:rPr>
        <w:t>на 2021-2023 годы</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numPr>
          <w:ilvl w:val="0"/>
          <w:numId w:val="30"/>
        </w:numPr>
        <w:ind w:left="-567" w:firstLine="567"/>
        <w:jc w:val="left"/>
        <w:rPr>
          <w:b/>
          <w:bCs/>
          <w:sz w:val="18"/>
          <w:szCs w:val="18"/>
        </w:rPr>
      </w:pPr>
      <w:r w:rsidRPr="00B87ADE">
        <w:rPr>
          <w:b/>
          <w:bCs/>
          <w:sz w:val="18"/>
          <w:szCs w:val="18"/>
        </w:rPr>
        <w:t>Паспорт муниципальной программы Хомутовского муниципального образования «Развитие культуры на 2021-2023 годы» (далее муниципальная программа)</w:t>
      </w:r>
    </w:p>
    <w:p w:rsidR="00B87ADE" w:rsidRPr="00B87ADE" w:rsidRDefault="00B87ADE" w:rsidP="00346FA1">
      <w:pPr>
        <w:ind w:left="-567" w:firstLine="567"/>
        <w:jc w:val="left"/>
        <w:rPr>
          <w:b/>
          <w:bC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6237"/>
      </w:tblGrid>
      <w:tr w:rsidR="00B87ADE" w:rsidRPr="00B87ADE" w:rsidTr="004F6516">
        <w:tc>
          <w:tcPr>
            <w:tcW w:w="3510" w:type="dxa"/>
            <w:tcBorders>
              <w:top w:val="single" w:sz="4" w:space="0" w:color="000000"/>
              <w:left w:val="single" w:sz="4" w:space="0" w:color="auto"/>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Наименование 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 xml:space="preserve">Муниципальная программа «Развитие культуры </w:t>
            </w:r>
            <w:r w:rsidRPr="00B87ADE">
              <w:rPr>
                <w:bCs/>
                <w:sz w:val="18"/>
                <w:szCs w:val="18"/>
              </w:rPr>
              <w:t xml:space="preserve">Хомутовского муниципального образования </w:t>
            </w:r>
            <w:r w:rsidRPr="00B87ADE">
              <w:rPr>
                <w:sz w:val="18"/>
                <w:szCs w:val="18"/>
              </w:rPr>
              <w:t>на 2021-2023 годы</w:t>
            </w:r>
          </w:p>
        </w:tc>
      </w:tr>
      <w:tr w:rsidR="00B87ADE" w:rsidRPr="00B87ADE" w:rsidTr="004F6516">
        <w:tc>
          <w:tcPr>
            <w:tcW w:w="3510" w:type="dxa"/>
            <w:tcBorders>
              <w:top w:val="single" w:sz="4" w:space="0" w:color="000000"/>
              <w:left w:val="single" w:sz="4" w:space="0" w:color="auto"/>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lastRenderedPageBreak/>
              <w:t>Основные исполнители 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B87ADE" w:rsidRPr="00B87ADE" w:rsidRDefault="00B87ADE" w:rsidP="00346FA1">
            <w:pPr>
              <w:ind w:left="-567" w:firstLine="567"/>
              <w:jc w:val="left"/>
              <w:rPr>
                <w:bCs/>
                <w:sz w:val="18"/>
                <w:szCs w:val="18"/>
              </w:rPr>
            </w:pPr>
            <w:r w:rsidRPr="00B87ADE">
              <w:rPr>
                <w:sz w:val="18"/>
                <w:szCs w:val="18"/>
              </w:rPr>
              <w:t>Администрация Хомутовского муниципального образования, М</w:t>
            </w:r>
            <w:r w:rsidRPr="00B87ADE">
              <w:rPr>
                <w:bCs/>
                <w:sz w:val="18"/>
                <w:szCs w:val="18"/>
              </w:rPr>
              <w:t>униципальное учреждение культуры «Культурно-спортивный комплекс» Хомутовского муниципального образования</w:t>
            </w:r>
          </w:p>
        </w:tc>
      </w:tr>
      <w:tr w:rsidR="00B87ADE" w:rsidRPr="00B87ADE" w:rsidTr="004F6516">
        <w:tc>
          <w:tcPr>
            <w:tcW w:w="3510" w:type="dxa"/>
            <w:tcBorders>
              <w:top w:val="single" w:sz="4" w:space="0" w:color="000000"/>
              <w:left w:val="single" w:sz="4" w:space="0" w:color="auto"/>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Цель 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Развитие культурного потенциала личности и общества в целом</w:t>
            </w:r>
          </w:p>
        </w:tc>
      </w:tr>
      <w:tr w:rsidR="00B87ADE" w:rsidRPr="00B87ADE" w:rsidTr="004F6516">
        <w:tc>
          <w:tcPr>
            <w:tcW w:w="3510" w:type="dxa"/>
            <w:tcBorders>
              <w:top w:val="single" w:sz="4" w:space="0" w:color="000000"/>
              <w:left w:val="single" w:sz="4" w:space="0" w:color="auto"/>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Задачи 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B87ADE" w:rsidRPr="00B87ADE" w:rsidRDefault="00B87ADE" w:rsidP="00346FA1">
            <w:pPr>
              <w:numPr>
                <w:ilvl w:val="0"/>
                <w:numId w:val="31"/>
              </w:numPr>
              <w:ind w:left="-567" w:firstLine="567"/>
              <w:jc w:val="left"/>
              <w:rPr>
                <w:sz w:val="18"/>
                <w:szCs w:val="18"/>
              </w:rPr>
            </w:pPr>
            <w:r w:rsidRPr="00B87ADE">
              <w:rPr>
                <w:bCs/>
                <w:sz w:val="18"/>
                <w:szCs w:val="18"/>
              </w:rPr>
              <w:t xml:space="preserve">Выполнение полномочий в сфере культуры, отнесенных к вопросам местного значения, повышение эффективности и результативности деятельности сферы культуры в </w:t>
            </w:r>
            <w:proofErr w:type="spellStart"/>
            <w:r w:rsidRPr="00B87ADE">
              <w:rPr>
                <w:bCs/>
                <w:sz w:val="18"/>
                <w:szCs w:val="18"/>
              </w:rPr>
              <w:t>Хомутовксом</w:t>
            </w:r>
            <w:proofErr w:type="spellEnd"/>
            <w:r w:rsidRPr="00B87ADE">
              <w:rPr>
                <w:bCs/>
                <w:sz w:val="18"/>
                <w:szCs w:val="18"/>
              </w:rPr>
              <w:t xml:space="preserve"> муниципальном образовании;</w:t>
            </w:r>
            <w:r w:rsidRPr="00B87ADE">
              <w:rPr>
                <w:sz w:val="18"/>
                <w:szCs w:val="18"/>
              </w:rPr>
              <w:t xml:space="preserve"> </w:t>
            </w:r>
          </w:p>
          <w:p w:rsidR="00B87ADE" w:rsidRPr="00B87ADE" w:rsidRDefault="00B87ADE" w:rsidP="00346FA1">
            <w:pPr>
              <w:numPr>
                <w:ilvl w:val="0"/>
                <w:numId w:val="31"/>
              </w:numPr>
              <w:ind w:left="-567" w:firstLine="567"/>
              <w:jc w:val="left"/>
              <w:rPr>
                <w:sz w:val="18"/>
                <w:szCs w:val="18"/>
              </w:rPr>
            </w:pPr>
            <w:r w:rsidRPr="00B87ADE">
              <w:rPr>
                <w:sz w:val="18"/>
                <w:szCs w:val="18"/>
              </w:rPr>
              <w:t>Формирование информационной культуры пользователей, продвижение книги и чтения среди населения, сохранение культурного наследия;</w:t>
            </w:r>
          </w:p>
          <w:p w:rsidR="00B87ADE" w:rsidRPr="00B87ADE" w:rsidRDefault="00B87ADE" w:rsidP="00346FA1">
            <w:pPr>
              <w:ind w:left="-567" w:firstLine="567"/>
              <w:jc w:val="left"/>
              <w:rPr>
                <w:sz w:val="18"/>
                <w:szCs w:val="18"/>
              </w:rPr>
            </w:pPr>
            <w:r w:rsidRPr="00B87ADE">
              <w:rPr>
                <w:sz w:val="18"/>
                <w:szCs w:val="18"/>
              </w:rPr>
              <w:t>3. Сохранение культурного и исторического наследия, обеспечение равного доступа населения к культурным ценностям и участию в культурной жизни, реализация творческого потенциала населения;</w:t>
            </w:r>
          </w:p>
          <w:p w:rsidR="00B87ADE" w:rsidRPr="00B87ADE" w:rsidRDefault="00B87ADE" w:rsidP="00346FA1">
            <w:pPr>
              <w:ind w:left="-567" w:firstLine="567"/>
              <w:jc w:val="left"/>
              <w:rPr>
                <w:sz w:val="18"/>
                <w:szCs w:val="18"/>
              </w:rPr>
            </w:pPr>
            <w:r w:rsidRPr="00B87ADE">
              <w:rPr>
                <w:sz w:val="18"/>
                <w:szCs w:val="18"/>
              </w:rPr>
              <w:t>4. Удовлетворение культурных потребностей населения и увеличение разнообразия и качества услуг в сфере культурного досуга;</w:t>
            </w:r>
          </w:p>
          <w:p w:rsidR="00B87ADE" w:rsidRPr="00B87ADE" w:rsidRDefault="00B87ADE" w:rsidP="00346FA1">
            <w:pPr>
              <w:ind w:left="-567" w:firstLine="567"/>
              <w:jc w:val="left"/>
              <w:rPr>
                <w:sz w:val="18"/>
                <w:szCs w:val="18"/>
              </w:rPr>
            </w:pPr>
            <w:r w:rsidRPr="00B87ADE">
              <w:rPr>
                <w:sz w:val="18"/>
                <w:szCs w:val="18"/>
              </w:rPr>
              <w:t>5. Сохранение и развитие системы дополнительного образования в сфере культуры;</w:t>
            </w:r>
          </w:p>
          <w:p w:rsidR="00B87ADE" w:rsidRPr="00B87ADE" w:rsidRDefault="00B87ADE" w:rsidP="00346FA1">
            <w:pPr>
              <w:numPr>
                <w:ilvl w:val="0"/>
                <w:numId w:val="32"/>
              </w:numPr>
              <w:ind w:left="-567" w:firstLine="567"/>
              <w:jc w:val="left"/>
              <w:rPr>
                <w:sz w:val="18"/>
                <w:szCs w:val="18"/>
              </w:rPr>
            </w:pPr>
            <w:r w:rsidRPr="00B87ADE">
              <w:rPr>
                <w:sz w:val="18"/>
                <w:szCs w:val="18"/>
              </w:rPr>
              <w:t xml:space="preserve">6. Повышение эффективности работы средств массовой информации. </w:t>
            </w:r>
          </w:p>
        </w:tc>
      </w:tr>
      <w:tr w:rsidR="00B87ADE" w:rsidRPr="00B87ADE" w:rsidTr="004F6516">
        <w:tc>
          <w:tcPr>
            <w:tcW w:w="3510" w:type="dxa"/>
            <w:tcBorders>
              <w:top w:val="single" w:sz="4" w:space="0" w:color="000000"/>
              <w:left w:val="single" w:sz="4" w:space="0" w:color="auto"/>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Сроки реализации 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2021-2023 годы</w:t>
            </w:r>
          </w:p>
        </w:tc>
      </w:tr>
      <w:tr w:rsidR="00B87ADE" w:rsidRPr="00B87ADE" w:rsidTr="004F6516">
        <w:tc>
          <w:tcPr>
            <w:tcW w:w="3510" w:type="dxa"/>
            <w:tcBorders>
              <w:top w:val="single" w:sz="4" w:space="0" w:color="000000"/>
              <w:left w:val="single" w:sz="4" w:space="0" w:color="auto"/>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Ресурсное обеспечение 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 xml:space="preserve">1. Материально-техническое обеспечение: комплект </w:t>
            </w:r>
            <w:proofErr w:type="spellStart"/>
            <w:r w:rsidRPr="00B87ADE">
              <w:rPr>
                <w:sz w:val="18"/>
                <w:szCs w:val="18"/>
              </w:rPr>
              <w:t>звукоусилительной</w:t>
            </w:r>
            <w:proofErr w:type="spellEnd"/>
            <w:r w:rsidRPr="00B87ADE">
              <w:rPr>
                <w:sz w:val="18"/>
                <w:szCs w:val="18"/>
              </w:rPr>
              <w:t xml:space="preserve"> и звуковоспроизводящей аппаратуры, сценический свет, дискотечное освещение, комплект компьютерного оборудования, музыкальные шумовые инструменты, сценические костюмы, комплект мультимедиа-аппаратуры, кинозал;</w:t>
            </w:r>
          </w:p>
          <w:p w:rsidR="00B87ADE" w:rsidRPr="00B87ADE" w:rsidRDefault="00B87ADE" w:rsidP="00346FA1">
            <w:pPr>
              <w:ind w:left="-567" w:firstLine="567"/>
              <w:jc w:val="left"/>
              <w:rPr>
                <w:sz w:val="18"/>
                <w:szCs w:val="18"/>
              </w:rPr>
            </w:pPr>
            <w:r w:rsidRPr="00B87ADE">
              <w:rPr>
                <w:sz w:val="18"/>
                <w:szCs w:val="18"/>
              </w:rPr>
              <w:t xml:space="preserve">2. Информационно-методическое обеспечение: сценарные папки-накопители, электронный архив, фонд звукозаписей, методических пособий, подписных периодических профессиональных изданий. </w:t>
            </w:r>
          </w:p>
        </w:tc>
      </w:tr>
      <w:tr w:rsidR="00B87ADE" w:rsidRPr="00B87ADE" w:rsidTr="004F6516">
        <w:tc>
          <w:tcPr>
            <w:tcW w:w="3510" w:type="dxa"/>
            <w:tcBorders>
              <w:top w:val="single" w:sz="4" w:space="0" w:color="000000"/>
              <w:left w:val="single" w:sz="4" w:space="0" w:color="auto"/>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Объем и источники финансирования 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Финансирование программы предусмотрено за счет средств местного бюджетов, и внебюджетных источников в том числе:</w:t>
            </w:r>
          </w:p>
          <w:p w:rsidR="00B87ADE" w:rsidRPr="00B87ADE" w:rsidRDefault="00B87ADE" w:rsidP="00346FA1">
            <w:pPr>
              <w:ind w:left="-567" w:firstLine="567"/>
              <w:jc w:val="left"/>
              <w:rPr>
                <w:sz w:val="18"/>
                <w:szCs w:val="18"/>
              </w:rPr>
            </w:pPr>
            <w:r w:rsidRPr="00B87ADE">
              <w:rPr>
                <w:sz w:val="18"/>
                <w:szCs w:val="18"/>
              </w:rPr>
              <w:t>2021 г. – 0,00 руб.;</w:t>
            </w:r>
          </w:p>
          <w:p w:rsidR="00B87ADE" w:rsidRPr="00B87ADE" w:rsidRDefault="00B87ADE" w:rsidP="00346FA1">
            <w:pPr>
              <w:ind w:left="-567" w:firstLine="567"/>
              <w:jc w:val="left"/>
              <w:rPr>
                <w:sz w:val="18"/>
                <w:szCs w:val="18"/>
              </w:rPr>
            </w:pPr>
            <w:r w:rsidRPr="00B87ADE">
              <w:rPr>
                <w:sz w:val="18"/>
                <w:szCs w:val="18"/>
              </w:rPr>
              <w:t>2022 г. – 169 298 064,00 руб.;</w:t>
            </w:r>
          </w:p>
          <w:p w:rsidR="00B87ADE" w:rsidRPr="00B87ADE" w:rsidRDefault="00B87ADE" w:rsidP="00346FA1">
            <w:pPr>
              <w:ind w:left="-567" w:firstLine="567"/>
              <w:jc w:val="left"/>
              <w:rPr>
                <w:sz w:val="18"/>
                <w:szCs w:val="18"/>
              </w:rPr>
            </w:pPr>
            <w:r w:rsidRPr="00B87ADE">
              <w:rPr>
                <w:sz w:val="18"/>
                <w:szCs w:val="18"/>
              </w:rPr>
              <w:t>2023 г. – 264 799 536,00 руб.;</w:t>
            </w:r>
          </w:p>
          <w:p w:rsidR="00B87ADE" w:rsidRPr="00B87ADE" w:rsidRDefault="00B87ADE" w:rsidP="00346FA1">
            <w:pPr>
              <w:ind w:left="-567" w:firstLine="567"/>
              <w:jc w:val="left"/>
              <w:rPr>
                <w:sz w:val="18"/>
                <w:szCs w:val="18"/>
              </w:rPr>
            </w:pPr>
            <w:r w:rsidRPr="00B87ADE">
              <w:rPr>
                <w:sz w:val="18"/>
                <w:szCs w:val="18"/>
              </w:rPr>
              <w:t>Объем финансирования ежегодно уточняется в соответствии с утвержденными бюджетами.</w:t>
            </w:r>
          </w:p>
        </w:tc>
      </w:tr>
      <w:tr w:rsidR="00B87ADE" w:rsidRPr="00B87ADE" w:rsidTr="004F6516">
        <w:tc>
          <w:tcPr>
            <w:tcW w:w="3510" w:type="dxa"/>
            <w:tcBorders>
              <w:top w:val="single" w:sz="4" w:space="0" w:color="000000"/>
              <w:left w:val="single" w:sz="4" w:space="0" w:color="auto"/>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Ожидаемые результаты и   показатели социально-экономической эффективности</w:t>
            </w:r>
          </w:p>
        </w:tc>
        <w:tc>
          <w:tcPr>
            <w:tcW w:w="6237" w:type="dxa"/>
            <w:tcBorders>
              <w:top w:val="single" w:sz="4" w:space="0" w:color="000000"/>
              <w:left w:val="single" w:sz="4" w:space="0" w:color="000000"/>
              <w:bottom w:val="single" w:sz="4" w:space="0" w:color="000000"/>
              <w:right w:val="single" w:sz="4" w:space="0" w:color="000000"/>
            </w:tcBorders>
          </w:tcPr>
          <w:p w:rsidR="00B87ADE" w:rsidRPr="00B87ADE" w:rsidRDefault="00B87ADE" w:rsidP="00346FA1">
            <w:pPr>
              <w:ind w:left="-567" w:firstLine="567"/>
              <w:jc w:val="left"/>
              <w:rPr>
                <w:sz w:val="18"/>
                <w:szCs w:val="18"/>
              </w:rPr>
            </w:pPr>
            <w:r w:rsidRPr="00B87ADE">
              <w:rPr>
                <w:sz w:val="18"/>
                <w:szCs w:val="18"/>
              </w:rPr>
              <w:t xml:space="preserve">- увеличение количества клубных формирований до 25 ед.  </w:t>
            </w:r>
          </w:p>
          <w:p w:rsidR="00B87ADE" w:rsidRPr="00B87ADE" w:rsidRDefault="00B87ADE" w:rsidP="00346FA1">
            <w:pPr>
              <w:ind w:left="-567" w:firstLine="567"/>
              <w:jc w:val="left"/>
              <w:rPr>
                <w:sz w:val="18"/>
                <w:szCs w:val="18"/>
              </w:rPr>
            </w:pPr>
            <w:r w:rsidRPr="00B87ADE">
              <w:rPr>
                <w:sz w:val="18"/>
                <w:szCs w:val="18"/>
              </w:rPr>
              <w:t>- увеличение количества проведённых мероприятий до 423 ед.</w:t>
            </w:r>
          </w:p>
          <w:p w:rsidR="00B87ADE" w:rsidRPr="00B87ADE" w:rsidRDefault="00B87ADE" w:rsidP="00346FA1">
            <w:pPr>
              <w:ind w:left="-567" w:firstLine="567"/>
              <w:jc w:val="left"/>
              <w:rPr>
                <w:sz w:val="18"/>
                <w:szCs w:val="18"/>
              </w:rPr>
            </w:pPr>
            <w:r w:rsidRPr="00B87ADE">
              <w:rPr>
                <w:sz w:val="18"/>
                <w:szCs w:val="18"/>
              </w:rPr>
              <w:t>- увеличить количество посетителей мероприятий на 2000 ед.</w:t>
            </w:r>
          </w:p>
          <w:p w:rsidR="00B87ADE" w:rsidRPr="00B87ADE" w:rsidRDefault="00B87ADE" w:rsidP="00346FA1">
            <w:pPr>
              <w:ind w:left="-567" w:firstLine="567"/>
              <w:jc w:val="left"/>
              <w:rPr>
                <w:sz w:val="18"/>
                <w:szCs w:val="18"/>
              </w:rPr>
            </w:pPr>
            <w:r w:rsidRPr="00B87ADE">
              <w:rPr>
                <w:sz w:val="18"/>
                <w:szCs w:val="18"/>
              </w:rPr>
              <w:t>- увеличение количества платных культурно-досуговых мероприятий, проводимых учреждением на 20 ед.;</w:t>
            </w:r>
          </w:p>
          <w:p w:rsidR="00B87ADE" w:rsidRPr="00B87ADE" w:rsidRDefault="00B87ADE" w:rsidP="00346FA1">
            <w:pPr>
              <w:ind w:left="-567" w:firstLine="567"/>
              <w:jc w:val="left"/>
              <w:rPr>
                <w:sz w:val="18"/>
                <w:szCs w:val="18"/>
              </w:rPr>
            </w:pPr>
            <w:r w:rsidRPr="00B87ADE">
              <w:rPr>
                <w:sz w:val="18"/>
                <w:szCs w:val="18"/>
              </w:rPr>
              <w:t>- увеличение количества специалистов, прошедших переподготовку или курсы повышения квалификации на 28 чел.</w:t>
            </w:r>
          </w:p>
          <w:p w:rsidR="00B87ADE" w:rsidRPr="00B87ADE" w:rsidRDefault="00B87ADE" w:rsidP="00346FA1">
            <w:pPr>
              <w:numPr>
                <w:ilvl w:val="0"/>
                <w:numId w:val="33"/>
              </w:numPr>
              <w:ind w:left="-567" w:firstLine="567"/>
              <w:jc w:val="left"/>
              <w:rPr>
                <w:bCs/>
                <w:sz w:val="18"/>
                <w:szCs w:val="18"/>
              </w:rPr>
            </w:pPr>
            <w:r w:rsidRPr="00B87ADE">
              <w:rPr>
                <w:bCs/>
                <w:sz w:val="18"/>
                <w:szCs w:val="18"/>
              </w:rPr>
              <w:t>Уровень удовлетворенности населения качеством и доступностью муниципальных услуг в сфере культуры;</w:t>
            </w:r>
          </w:p>
          <w:p w:rsidR="00B87ADE" w:rsidRPr="00B87ADE" w:rsidRDefault="00B87ADE" w:rsidP="00346FA1">
            <w:pPr>
              <w:numPr>
                <w:ilvl w:val="0"/>
                <w:numId w:val="33"/>
              </w:numPr>
              <w:ind w:left="-567" w:firstLine="567"/>
              <w:jc w:val="left"/>
              <w:rPr>
                <w:bCs/>
                <w:sz w:val="18"/>
                <w:szCs w:val="18"/>
              </w:rPr>
            </w:pPr>
            <w:r w:rsidRPr="00B87ADE">
              <w:rPr>
                <w:sz w:val="18"/>
                <w:szCs w:val="18"/>
              </w:rPr>
              <w:t>Объем библиотечного фонда;</w:t>
            </w:r>
          </w:p>
          <w:p w:rsidR="00B87ADE" w:rsidRPr="00B87ADE" w:rsidRDefault="00B87ADE" w:rsidP="00346FA1">
            <w:pPr>
              <w:numPr>
                <w:ilvl w:val="0"/>
                <w:numId w:val="33"/>
              </w:numPr>
              <w:ind w:left="-567" w:firstLine="567"/>
              <w:jc w:val="left"/>
              <w:rPr>
                <w:sz w:val="18"/>
                <w:szCs w:val="18"/>
              </w:rPr>
            </w:pPr>
            <w:r w:rsidRPr="00B87ADE">
              <w:rPr>
                <w:sz w:val="18"/>
                <w:szCs w:val="18"/>
              </w:rPr>
              <w:t>Объем пополнения библиотечного фонда новой литературой и периодическими изданиями;</w:t>
            </w:r>
          </w:p>
          <w:p w:rsidR="00B87ADE" w:rsidRPr="00B87ADE" w:rsidRDefault="00B87ADE" w:rsidP="00346FA1">
            <w:pPr>
              <w:numPr>
                <w:ilvl w:val="0"/>
                <w:numId w:val="33"/>
              </w:numPr>
              <w:ind w:left="-567" w:firstLine="567"/>
              <w:jc w:val="left"/>
              <w:rPr>
                <w:sz w:val="18"/>
                <w:szCs w:val="18"/>
              </w:rPr>
            </w:pPr>
            <w:r w:rsidRPr="00B87ADE">
              <w:rPr>
                <w:sz w:val="18"/>
                <w:szCs w:val="18"/>
              </w:rPr>
              <w:t>Количество пользователей библиотек;</w:t>
            </w:r>
          </w:p>
          <w:p w:rsidR="00B87ADE" w:rsidRPr="00B87ADE" w:rsidRDefault="00B87ADE" w:rsidP="00346FA1">
            <w:pPr>
              <w:numPr>
                <w:ilvl w:val="0"/>
                <w:numId w:val="33"/>
              </w:numPr>
              <w:ind w:left="-567" w:firstLine="567"/>
              <w:jc w:val="left"/>
              <w:rPr>
                <w:sz w:val="18"/>
                <w:szCs w:val="18"/>
              </w:rPr>
            </w:pPr>
            <w:r w:rsidRPr="00B87ADE">
              <w:rPr>
                <w:sz w:val="18"/>
                <w:szCs w:val="18"/>
              </w:rPr>
              <w:t>Количество документов выданных из фонда пользователям библиотеки (книговыдача);</w:t>
            </w:r>
          </w:p>
          <w:p w:rsidR="00B87ADE" w:rsidRPr="00B87ADE" w:rsidRDefault="00B87ADE" w:rsidP="00346FA1">
            <w:pPr>
              <w:numPr>
                <w:ilvl w:val="0"/>
                <w:numId w:val="33"/>
              </w:numPr>
              <w:ind w:left="-567" w:firstLine="567"/>
              <w:jc w:val="left"/>
              <w:rPr>
                <w:sz w:val="18"/>
                <w:szCs w:val="18"/>
              </w:rPr>
            </w:pPr>
            <w:r w:rsidRPr="00B87ADE">
              <w:rPr>
                <w:sz w:val="18"/>
                <w:szCs w:val="18"/>
              </w:rPr>
              <w:t>Количество проводимых экскурсий;</w:t>
            </w:r>
          </w:p>
          <w:p w:rsidR="00B87ADE" w:rsidRPr="00B87ADE" w:rsidRDefault="00B87ADE" w:rsidP="00346FA1">
            <w:pPr>
              <w:numPr>
                <w:ilvl w:val="0"/>
                <w:numId w:val="33"/>
              </w:numPr>
              <w:ind w:left="-567" w:firstLine="567"/>
              <w:jc w:val="left"/>
              <w:rPr>
                <w:sz w:val="18"/>
                <w:szCs w:val="18"/>
              </w:rPr>
            </w:pPr>
            <w:r w:rsidRPr="00B87ADE">
              <w:rPr>
                <w:sz w:val="18"/>
                <w:szCs w:val="18"/>
              </w:rPr>
              <w:t>Средняя наполняемость зрительного зала (мест в зале);</w:t>
            </w:r>
          </w:p>
          <w:p w:rsidR="00B87ADE" w:rsidRPr="00B87ADE" w:rsidRDefault="00B87ADE" w:rsidP="00346FA1">
            <w:pPr>
              <w:numPr>
                <w:ilvl w:val="0"/>
                <w:numId w:val="33"/>
              </w:numPr>
              <w:ind w:left="-567" w:firstLine="567"/>
              <w:jc w:val="left"/>
              <w:rPr>
                <w:sz w:val="18"/>
                <w:szCs w:val="18"/>
              </w:rPr>
            </w:pPr>
            <w:r w:rsidRPr="00B87ADE">
              <w:rPr>
                <w:sz w:val="18"/>
                <w:szCs w:val="18"/>
              </w:rPr>
              <w:t>Количество проведенных концертов, творческих вечеров и фестивалей;</w:t>
            </w:r>
          </w:p>
          <w:p w:rsidR="00B87ADE" w:rsidRPr="00B87ADE" w:rsidRDefault="00B87ADE" w:rsidP="00346FA1">
            <w:pPr>
              <w:numPr>
                <w:ilvl w:val="0"/>
                <w:numId w:val="33"/>
              </w:numPr>
              <w:ind w:left="-567" w:firstLine="567"/>
              <w:jc w:val="left"/>
              <w:rPr>
                <w:sz w:val="18"/>
                <w:szCs w:val="18"/>
              </w:rPr>
            </w:pPr>
            <w:r w:rsidRPr="00B87ADE">
              <w:rPr>
                <w:sz w:val="18"/>
                <w:szCs w:val="18"/>
              </w:rPr>
              <w:t xml:space="preserve">Проведение </w:t>
            </w:r>
            <w:proofErr w:type="spellStart"/>
            <w:r w:rsidRPr="00B87ADE">
              <w:rPr>
                <w:sz w:val="18"/>
                <w:szCs w:val="18"/>
              </w:rPr>
              <w:t>общерайонных</w:t>
            </w:r>
            <w:proofErr w:type="spellEnd"/>
            <w:r w:rsidRPr="00B87ADE">
              <w:rPr>
                <w:sz w:val="18"/>
                <w:szCs w:val="18"/>
              </w:rPr>
              <w:t>, культурно-массовых мероприятий и профессиональных праздников;</w:t>
            </w:r>
          </w:p>
          <w:p w:rsidR="00B87ADE" w:rsidRPr="00B87ADE" w:rsidRDefault="00B87ADE" w:rsidP="00346FA1">
            <w:pPr>
              <w:numPr>
                <w:ilvl w:val="0"/>
                <w:numId w:val="33"/>
              </w:numPr>
              <w:ind w:left="-567" w:firstLine="567"/>
              <w:jc w:val="left"/>
              <w:rPr>
                <w:sz w:val="18"/>
                <w:szCs w:val="18"/>
              </w:rPr>
            </w:pPr>
            <w:r w:rsidRPr="00B87ADE">
              <w:rPr>
                <w:sz w:val="18"/>
                <w:szCs w:val="18"/>
              </w:rPr>
              <w:t xml:space="preserve">Число посетителей </w:t>
            </w:r>
            <w:proofErr w:type="spellStart"/>
            <w:r w:rsidRPr="00B87ADE">
              <w:rPr>
                <w:sz w:val="18"/>
                <w:szCs w:val="18"/>
              </w:rPr>
              <w:t>общерайонных</w:t>
            </w:r>
            <w:proofErr w:type="spellEnd"/>
            <w:r w:rsidRPr="00B87ADE">
              <w:rPr>
                <w:sz w:val="18"/>
                <w:szCs w:val="18"/>
              </w:rPr>
              <w:t xml:space="preserve">, культурно-массовых мероприятий, профессиональных праздников, концертов, вечеров и фестивалей; </w:t>
            </w:r>
          </w:p>
          <w:p w:rsidR="00B87ADE" w:rsidRPr="00B87ADE" w:rsidRDefault="00B87ADE" w:rsidP="00346FA1">
            <w:pPr>
              <w:numPr>
                <w:ilvl w:val="0"/>
                <w:numId w:val="33"/>
              </w:numPr>
              <w:ind w:left="-567" w:firstLine="567"/>
              <w:jc w:val="left"/>
              <w:rPr>
                <w:sz w:val="18"/>
                <w:szCs w:val="18"/>
              </w:rPr>
            </w:pPr>
            <w:r w:rsidRPr="00B87ADE">
              <w:rPr>
                <w:sz w:val="18"/>
                <w:szCs w:val="18"/>
              </w:rPr>
              <w:t>Количество киносеансов;</w:t>
            </w:r>
          </w:p>
          <w:p w:rsidR="00B87ADE" w:rsidRPr="00B87ADE" w:rsidRDefault="00B87ADE" w:rsidP="00346FA1">
            <w:pPr>
              <w:numPr>
                <w:ilvl w:val="0"/>
                <w:numId w:val="33"/>
              </w:numPr>
              <w:ind w:left="-567" w:firstLine="567"/>
              <w:jc w:val="left"/>
              <w:rPr>
                <w:sz w:val="18"/>
                <w:szCs w:val="18"/>
              </w:rPr>
            </w:pPr>
            <w:r w:rsidRPr="00B87ADE">
              <w:rPr>
                <w:sz w:val="18"/>
                <w:szCs w:val="18"/>
              </w:rPr>
              <w:t>Количество участников творческих коллективов;</w:t>
            </w:r>
          </w:p>
          <w:p w:rsidR="00B87ADE" w:rsidRPr="00B87ADE" w:rsidRDefault="00B87ADE" w:rsidP="00346FA1">
            <w:pPr>
              <w:numPr>
                <w:ilvl w:val="0"/>
                <w:numId w:val="33"/>
              </w:numPr>
              <w:ind w:left="-567" w:firstLine="567"/>
              <w:jc w:val="left"/>
              <w:rPr>
                <w:sz w:val="18"/>
                <w:szCs w:val="18"/>
              </w:rPr>
            </w:pPr>
            <w:r w:rsidRPr="00B87ADE">
              <w:rPr>
                <w:sz w:val="18"/>
                <w:szCs w:val="18"/>
              </w:rPr>
              <w:t>Количество участий во всероссийских и международных выставках, конкурсах;</w:t>
            </w:r>
          </w:p>
          <w:p w:rsidR="00B87ADE" w:rsidRPr="00B87ADE" w:rsidRDefault="00B87ADE" w:rsidP="00346FA1">
            <w:pPr>
              <w:numPr>
                <w:ilvl w:val="0"/>
                <w:numId w:val="33"/>
              </w:numPr>
              <w:ind w:left="-567" w:firstLine="567"/>
              <w:jc w:val="left"/>
              <w:rPr>
                <w:b/>
                <w:sz w:val="18"/>
                <w:szCs w:val="18"/>
              </w:rPr>
            </w:pPr>
            <w:r w:rsidRPr="00B87ADE">
              <w:rPr>
                <w:sz w:val="18"/>
                <w:szCs w:val="18"/>
              </w:rPr>
              <w:t>Количество информационных материалов в периодических печатных изданиях;</w:t>
            </w:r>
          </w:p>
          <w:p w:rsidR="00B87ADE" w:rsidRPr="00B87ADE" w:rsidRDefault="00B87ADE" w:rsidP="00346FA1">
            <w:pPr>
              <w:numPr>
                <w:ilvl w:val="0"/>
                <w:numId w:val="33"/>
              </w:numPr>
              <w:ind w:left="-567" w:firstLine="567"/>
              <w:jc w:val="left"/>
              <w:rPr>
                <w:b/>
                <w:sz w:val="18"/>
                <w:szCs w:val="18"/>
              </w:rPr>
            </w:pPr>
            <w:r w:rsidRPr="00B87ADE">
              <w:rPr>
                <w:sz w:val="18"/>
                <w:szCs w:val="18"/>
              </w:rPr>
              <w:t>Увеличение процента реализации газеты;</w:t>
            </w:r>
          </w:p>
          <w:p w:rsidR="00B87ADE" w:rsidRPr="00B87ADE" w:rsidRDefault="00B87ADE" w:rsidP="00346FA1">
            <w:pPr>
              <w:numPr>
                <w:ilvl w:val="0"/>
                <w:numId w:val="33"/>
              </w:numPr>
              <w:ind w:left="-567" w:firstLine="567"/>
              <w:jc w:val="left"/>
              <w:rPr>
                <w:b/>
                <w:sz w:val="18"/>
                <w:szCs w:val="18"/>
              </w:rPr>
            </w:pPr>
            <w:r w:rsidRPr="00B87ADE">
              <w:rPr>
                <w:sz w:val="18"/>
                <w:szCs w:val="18"/>
              </w:rPr>
              <w:t>Количество опубликованных муниципальных правовых актов;</w:t>
            </w:r>
          </w:p>
          <w:p w:rsidR="00B87ADE" w:rsidRPr="00B87ADE" w:rsidRDefault="00B87ADE" w:rsidP="00346FA1">
            <w:pPr>
              <w:numPr>
                <w:ilvl w:val="0"/>
                <w:numId w:val="33"/>
              </w:numPr>
              <w:ind w:left="-567" w:firstLine="567"/>
              <w:jc w:val="left"/>
              <w:rPr>
                <w:b/>
                <w:sz w:val="18"/>
                <w:szCs w:val="18"/>
              </w:rPr>
            </w:pPr>
            <w:r w:rsidRPr="00B87ADE">
              <w:rPr>
                <w:sz w:val="18"/>
                <w:szCs w:val="18"/>
              </w:rPr>
              <w:t>Количество опубликованных информационных и культурно-просветительских материалов;</w:t>
            </w:r>
          </w:p>
          <w:p w:rsidR="00B87ADE" w:rsidRPr="00B87ADE" w:rsidRDefault="00B87ADE" w:rsidP="00346FA1">
            <w:pPr>
              <w:ind w:left="-567" w:firstLine="567"/>
              <w:jc w:val="left"/>
              <w:rPr>
                <w:sz w:val="18"/>
                <w:szCs w:val="18"/>
              </w:rPr>
            </w:pPr>
          </w:p>
        </w:tc>
      </w:tr>
      <w:tr w:rsidR="00B87ADE" w:rsidRPr="00B87ADE" w:rsidTr="004F6516">
        <w:tc>
          <w:tcPr>
            <w:tcW w:w="3510" w:type="dxa"/>
            <w:tcBorders>
              <w:top w:val="single" w:sz="4" w:space="0" w:color="000000"/>
              <w:left w:val="single" w:sz="4" w:space="0" w:color="auto"/>
              <w:bottom w:val="single" w:sz="4" w:space="0" w:color="000000"/>
              <w:right w:val="single" w:sz="4" w:space="0" w:color="000000"/>
            </w:tcBorders>
            <w:hideMark/>
          </w:tcPr>
          <w:p w:rsidR="00B87ADE" w:rsidRPr="00B87ADE" w:rsidRDefault="00B87ADE" w:rsidP="00346FA1">
            <w:pPr>
              <w:ind w:left="-567" w:firstLine="567"/>
              <w:jc w:val="left"/>
              <w:rPr>
                <w:sz w:val="18"/>
                <w:szCs w:val="18"/>
              </w:rPr>
            </w:pPr>
            <w:r w:rsidRPr="00B87ADE">
              <w:rPr>
                <w:sz w:val="18"/>
                <w:szCs w:val="18"/>
              </w:rPr>
              <w:t>Система управления и контроля муниципальной 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B87ADE" w:rsidRPr="00B87ADE" w:rsidRDefault="00B87ADE" w:rsidP="00346FA1">
            <w:pPr>
              <w:ind w:left="-567" w:firstLine="567"/>
              <w:jc w:val="left"/>
              <w:rPr>
                <w:sz w:val="18"/>
                <w:szCs w:val="18"/>
              </w:rPr>
            </w:pPr>
            <w:proofErr w:type="gramStart"/>
            <w:r w:rsidRPr="00B87ADE">
              <w:rPr>
                <w:sz w:val="18"/>
                <w:szCs w:val="18"/>
              </w:rPr>
              <w:t>Контроль за</w:t>
            </w:r>
            <w:proofErr w:type="gramEnd"/>
            <w:r w:rsidRPr="00B87ADE">
              <w:rPr>
                <w:sz w:val="18"/>
                <w:szCs w:val="18"/>
              </w:rPr>
              <w:t xml:space="preserve"> исполнением Программы осуществляется Первым заместителем Главы администрации</w:t>
            </w:r>
          </w:p>
        </w:tc>
      </w:tr>
    </w:tbl>
    <w:p w:rsidR="00B87ADE" w:rsidRPr="00B87ADE" w:rsidRDefault="00B87ADE" w:rsidP="00346FA1">
      <w:pPr>
        <w:ind w:left="-567" w:firstLine="567"/>
        <w:jc w:val="left"/>
        <w:rPr>
          <w:sz w:val="18"/>
          <w:szCs w:val="18"/>
        </w:rPr>
      </w:pPr>
    </w:p>
    <w:p w:rsidR="00B87ADE" w:rsidRPr="00B87ADE" w:rsidRDefault="00B87ADE" w:rsidP="00346FA1">
      <w:pPr>
        <w:numPr>
          <w:ilvl w:val="0"/>
          <w:numId w:val="32"/>
        </w:numPr>
        <w:ind w:left="-567" w:firstLine="567"/>
        <w:jc w:val="left"/>
        <w:rPr>
          <w:b/>
          <w:sz w:val="18"/>
          <w:szCs w:val="18"/>
        </w:rPr>
      </w:pPr>
      <w:r w:rsidRPr="00B87ADE">
        <w:rPr>
          <w:b/>
          <w:sz w:val="18"/>
          <w:szCs w:val="18"/>
        </w:rPr>
        <w:t>Характеристика текущего состояния сферы реализации муниципальной программы</w:t>
      </w:r>
    </w:p>
    <w:p w:rsidR="00B87ADE" w:rsidRPr="00B87ADE" w:rsidRDefault="00B87ADE" w:rsidP="00346FA1">
      <w:pPr>
        <w:ind w:left="-567" w:firstLine="567"/>
        <w:jc w:val="left"/>
        <w:rPr>
          <w:sz w:val="18"/>
          <w:szCs w:val="18"/>
        </w:rPr>
      </w:pPr>
      <w:r w:rsidRPr="00B87ADE">
        <w:rPr>
          <w:sz w:val="18"/>
          <w:szCs w:val="18"/>
        </w:rPr>
        <w:t>В Уставе Хомутовского муниципального образования к вопросам в сфере культуры, находящимся в компетенции органов местного самоуправления, относятся:</w:t>
      </w:r>
    </w:p>
    <w:p w:rsidR="00B87ADE" w:rsidRPr="00B87ADE" w:rsidRDefault="00B87ADE" w:rsidP="00346FA1">
      <w:pPr>
        <w:ind w:left="-567" w:firstLine="567"/>
        <w:jc w:val="left"/>
        <w:rPr>
          <w:sz w:val="18"/>
          <w:szCs w:val="18"/>
        </w:rPr>
      </w:pPr>
      <w:r w:rsidRPr="00B87ADE">
        <w:rPr>
          <w:sz w:val="18"/>
          <w:szCs w:val="18"/>
        </w:rPr>
        <w:t xml:space="preserve">- создание условий для организации досуга и обеспечение жителей поселения услугами организаций культуры; </w:t>
      </w:r>
    </w:p>
    <w:p w:rsidR="00B87ADE" w:rsidRPr="00B87ADE" w:rsidRDefault="00B87ADE" w:rsidP="00346FA1">
      <w:pPr>
        <w:ind w:left="-567" w:firstLine="567"/>
        <w:jc w:val="left"/>
        <w:rPr>
          <w:sz w:val="18"/>
          <w:szCs w:val="18"/>
        </w:rPr>
      </w:pPr>
      <w:r w:rsidRPr="00B87ADE">
        <w:rPr>
          <w:sz w:val="18"/>
          <w:szCs w:val="18"/>
        </w:rPr>
        <w:lastRenderedPageBreak/>
        <w:t>- сохранение, использование и популяризация объектов культурного наследия (памятников культуры), находящихся в собственности поселения;</w:t>
      </w:r>
    </w:p>
    <w:p w:rsidR="00B87ADE" w:rsidRPr="00B87ADE" w:rsidRDefault="00B87ADE" w:rsidP="00346FA1">
      <w:pPr>
        <w:ind w:left="-567" w:firstLine="567"/>
        <w:jc w:val="left"/>
        <w:rPr>
          <w:sz w:val="18"/>
          <w:szCs w:val="18"/>
        </w:rPr>
      </w:pPr>
      <w:r w:rsidRPr="00B87ADE">
        <w:rPr>
          <w:sz w:val="18"/>
          <w:szCs w:val="18"/>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B87ADE" w:rsidRPr="00B87ADE" w:rsidRDefault="00B87ADE" w:rsidP="00346FA1">
      <w:pPr>
        <w:ind w:left="-567" w:firstLine="567"/>
        <w:jc w:val="left"/>
        <w:rPr>
          <w:sz w:val="18"/>
          <w:szCs w:val="18"/>
        </w:rPr>
      </w:pPr>
      <w:proofErr w:type="gramStart"/>
      <w:r w:rsidRPr="00B87ADE">
        <w:rPr>
          <w:sz w:val="18"/>
          <w:szCs w:val="18"/>
        </w:rPr>
        <w:t xml:space="preserve">На территории Хомутовского поселения расположены шесть населенных пунктов: с. Хомутово, д. Талька, д. Позднякова, д. Куда, п. </w:t>
      </w:r>
      <w:proofErr w:type="spellStart"/>
      <w:r w:rsidRPr="00B87ADE">
        <w:rPr>
          <w:sz w:val="18"/>
          <w:szCs w:val="18"/>
        </w:rPr>
        <w:t>Плишкино</w:t>
      </w:r>
      <w:proofErr w:type="spellEnd"/>
      <w:r w:rsidRPr="00B87ADE">
        <w:rPr>
          <w:sz w:val="18"/>
          <w:szCs w:val="18"/>
        </w:rPr>
        <w:t>, п. Горный.</w:t>
      </w:r>
      <w:proofErr w:type="gramEnd"/>
      <w:r w:rsidRPr="00B87ADE">
        <w:rPr>
          <w:sz w:val="18"/>
          <w:szCs w:val="18"/>
        </w:rPr>
        <w:t xml:space="preserve">  Центр поселения - с. Хомутово, основанное в 1685 году. Кроме этого еще одно поселение </w:t>
      </w:r>
      <w:proofErr w:type="spellStart"/>
      <w:r w:rsidRPr="00B87ADE">
        <w:rPr>
          <w:sz w:val="18"/>
          <w:szCs w:val="18"/>
        </w:rPr>
        <w:t>Плишкино</w:t>
      </w:r>
      <w:proofErr w:type="spellEnd"/>
      <w:r w:rsidRPr="00B87ADE">
        <w:rPr>
          <w:sz w:val="18"/>
          <w:szCs w:val="18"/>
        </w:rPr>
        <w:t xml:space="preserve"> находится на расстоянии 54 км от центра поселения. Социально-демографические процессы на территории характеризуются активным приростом населения. Рост численности населения в основном обусловлен механическим приростом. Основной предпосылкой такого развития явилось, конечно, близость областного центра и наличие земельных участков, предназначенных для индивидуальной застройки. Значительное увеличение жилой застройки повлекло за собой рост численности населения с 9994 человек на 01.01.2006 года до 20 627 человек на 01.01.2021 года. Плотность населения 2,6 чел./</w:t>
      </w:r>
      <w:proofErr w:type="spellStart"/>
      <w:r w:rsidRPr="00B87ADE">
        <w:rPr>
          <w:sz w:val="18"/>
          <w:szCs w:val="18"/>
        </w:rPr>
        <w:t>кв.км</w:t>
      </w:r>
      <w:proofErr w:type="spellEnd"/>
      <w:r w:rsidRPr="00B87ADE">
        <w:rPr>
          <w:sz w:val="18"/>
          <w:szCs w:val="18"/>
        </w:rPr>
        <w:t>.</w:t>
      </w:r>
    </w:p>
    <w:p w:rsidR="00B87ADE" w:rsidRPr="00B87ADE" w:rsidRDefault="00B87ADE" w:rsidP="00346FA1">
      <w:pPr>
        <w:ind w:left="-567" w:firstLine="567"/>
        <w:jc w:val="left"/>
        <w:rPr>
          <w:i/>
          <w:sz w:val="18"/>
          <w:szCs w:val="18"/>
        </w:rPr>
      </w:pPr>
      <w:r w:rsidRPr="00B87ADE">
        <w:rPr>
          <w:i/>
          <w:sz w:val="18"/>
          <w:szCs w:val="18"/>
        </w:rPr>
        <w:t>Таблица 1. Численность населения в разрезе населенных пунктов на 01.01.2021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237"/>
        <w:gridCol w:w="1214"/>
        <w:gridCol w:w="1223"/>
        <w:gridCol w:w="1257"/>
        <w:gridCol w:w="1228"/>
        <w:gridCol w:w="1242"/>
        <w:gridCol w:w="1102"/>
      </w:tblGrid>
      <w:tr w:rsidR="00B87ADE" w:rsidRPr="00B87ADE" w:rsidTr="00AE007A">
        <w:tc>
          <w:tcPr>
            <w:tcW w:w="1244"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Показатель</w:t>
            </w:r>
          </w:p>
        </w:tc>
        <w:tc>
          <w:tcPr>
            <w:tcW w:w="1237"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center"/>
              <w:rPr>
                <w:sz w:val="18"/>
                <w:szCs w:val="18"/>
              </w:rPr>
            </w:pPr>
            <w:proofErr w:type="spellStart"/>
            <w:r w:rsidRPr="00B87ADE">
              <w:rPr>
                <w:sz w:val="18"/>
                <w:szCs w:val="18"/>
              </w:rPr>
              <w:t>с</w:t>
            </w:r>
            <w:proofErr w:type="gramStart"/>
            <w:r w:rsidRPr="00B87ADE">
              <w:rPr>
                <w:sz w:val="18"/>
                <w:szCs w:val="18"/>
              </w:rPr>
              <w:t>.Х</w:t>
            </w:r>
            <w:proofErr w:type="gramEnd"/>
            <w:r w:rsidRPr="00B87ADE">
              <w:rPr>
                <w:sz w:val="18"/>
                <w:szCs w:val="18"/>
              </w:rPr>
              <w:t>омутово</w:t>
            </w:r>
            <w:proofErr w:type="spellEnd"/>
          </w:p>
        </w:tc>
        <w:tc>
          <w:tcPr>
            <w:tcW w:w="1214"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center"/>
              <w:rPr>
                <w:sz w:val="18"/>
                <w:szCs w:val="18"/>
              </w:rPr>
            </w:pPr>
            <w:proofErr w:type="spellStart"/>
            <w:r w:rsidRPr="00B87ADE">
              <w:rPr>
                <w:sz w:val="18"/>
                <w:szCs w:val="18"/>
              </w:rPr>
              <w:t>д</w:t>
            </w:r>
            <w:proofErr w:type="gramStart"/>
            <w:r w:rsidRPr="00B87ADE">
              <w:rPr>
                <w:sz w:val="18"/>
                <w:szCs w:val="18"/>
              </w:rPr>
              <w:t>.К</w:t>
            </w:r>
            <w:proofErr w:type="gramEnd"/>
            <w:r w:rsidRPr="00B87ADE">
              <w:rPr>
                <w:sz w:val="18"/>
                <w:szCs w:val="18"/>
              </w:rPr>
              <w:t>уда</w:t>
            </w:r>
            <w:proofErr w:type="spellEnd"/>
          </w:p>
        </w:tc>
        <w:tc>
          <w:tcPr>
            <w:tcW w:w="1223"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center"/>
              <w:rPr>
                <w:sz w:val="18"/>
                <w:szCs w:val="18"/>
              </w:rPr>
            </w:pPr>
            <w:proofErr w:type="spellStart"/>
            <w:r w:rsidRPr="00B87ADE">
              <w:rPr>
                <w:sz w:val="18"/>
                <w:szCs w:val="18"/>
              </w:rPr>
              <w:t>д</w:t>
            </w:r>
            <w:proofErr w:type="gramStart"/>
            <w:r w:rsidRPr="00B87ADE">
              <w:rPr>
                <w:sz w:val="18"/>
                <w:szCs w:val="18"/>
              </w:rPr>
              <w:t>.Т</w:t>
            </w:r>
            <w:proofErr w:type="gramEnd"/>
            <w:r w:rsidRPr="00B87ADE">
              <w:rPr>
                <w:sz w:val="18"/>
                <w:szCs w:val="18"/>
              </w:rPr>
              <w:t>алька</w:t>
            </w:r>
            <w:proofErr w:type="spellEnd"/>
          </w:p>
        </w:tc>
        <w:tc>
          <w:tcPr>
            <w:tcW w:w="1257"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center"/>
              <w:rPr>
                <w:sz w:val="18"/>
                <w:szCs w:val="18"/>
              </w:rPr>
            </w:pPr>
            <w:proofErr w:type="spellStart"/>
            <w:r w:rsidRPr="00B87ADE">
              <w:rPr>
                <w:sz w:val="18"/>
                <w:szCs w:val="18"/>
              </w:rPr>
              <w:t>д</w:t>
            </w:r>
            <w:proofErr w:type="gramStart"/>
            <w:r w:rsidRPr="00B87ADE">
              <w:rPr>
                <w:sz w:val="18"/>
                <w:szCs w:val="18"/>
              </w:rPr>
              <w:t>.П</w:t>
            </w:r>
            <w:proofErr w:type="gramEnd"/>
            <w:r w:rsidRPr="00B87ADE">
              <w:rPr>
                <w:sz w:val="18"/>
                <w:szCs w:val="18"/>
              </w:rPr>
              <w:t>озднякова</w:t>
            </w:r>
            <w:proofErr w:type="spellEnd"/>
          </w:p>
        </w:tc>
        <w:tc>
          <w:tcPr>
            <w:tcW w:w="122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center"/>
              <w:rPr>
                <w:sz w:val="18"/>
                <w:szCs w:val="18"/>
              </w:rPr>
            </w:pPr>
            <w:proofErr w:type="spellStart"/>
            <w:r w:rsidRPr="00B87ADE">
              <w:rPr>
                <w:sz w:val="18"/>
                <w:szCs w:val="18"/>
              </w:rPr>
              <w:t>п</w:t>
            </w:r>
            <w:proofErr w:type="gramStart"/>
            <w:r w:rsidRPr="00B87ADE">
              <w:rPr>
                <w:sz w:val="18"/>
                <w:szCs w:val="18"/>
              </w:rPr>
              <w:t>.Г</w:t>
            </w:r>
            <w:proofErr w:type="gramEnd"/>
            <w:r w:rsidRPr="00B87ADE">
              <w:rPr>
                <w:sz w:val="18"/>
                <w:szCs w:val="18"/>
              </w:rPr>
              <w:t>орный</w:t>
            </w:r>
            <w:proofErr w:type="spellEnd"/>
          </w:p>
        </w:tc>
        <w:tc>
          <w:tcPr>
            <w:tcW w:w="1242"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center"/>
              <w:rPr>
                <w:sz w:val="18"/>
                <w:szCs w:val="18"/>
              </w:rPr>
            </w:pPr>
            <w:proofErr w:type="spellStart"/>
            <w:r w:rsidRPr="00B87ADE">
              <w:rPr>
                <w:sz w:val="18"/>
                <w:szCs w:val="18"/>
              </w:rPr>
              <w:t>п</w:t>
            </w:r>
            <w:proofErr w:type="gramStart"/>
            <w:r w:rsidRPr="00B87ADE">
              <w:rPr>
                <w:sz w:val="18"/>
                <w:szCs w:val="18"/>
              </w:rPr>
              <w:t>.П</w:t>
            </w:r>
            <w:proofErr w:type="gramEnd"/>
            <w:r w:rsidRPr="00B87ADE">
              <w:rPr>
                <w:sz w:val="18"/>
                <w:szCs w:val="18"/>
              </w:rPr>
              <w:t>лишкино</w:t>
            </w:r>
            <w:proofErr w:type="spellEnd"/>
          </w:p>
        </w:tc>
        <w:tc>
          <w:tcPr>
            <w:tcW w:w="1102"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center"/>
              <w:rPr>
                <w:sz w:val="18"/>
                <w:szCs w:val="18"/>
              </w:rPr>
            </w:pPr>
            <w:r w:rsidRPr="00B87ADE">
              <w:rPr>
                <w:sz w:val="18"/>
                <w:szCs w:val="18"/>
              </w:rPr>
              <w:t>Итого</w:t>
            </w:r>
          </w:p>
        </w:tc>
      </w:tr>
      <w:tr w:rsidR="00B87ADE" w:rsidRPr="00B87ADE" w:rsidTr="00AE007A">
        <w:tc>
          <w:tcPr>
            <w:tcW w:w="1244"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Численность населения, чел.</w:t>
            </w:r>
          </w:p>
        </w:tc>
        <w:tc>
          <w:tcPr>
            <w:tcW w:w="1237"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center"/>
              <w:rPr>
                <w:sz w:val="18"/>
                <w:szCs w:val="18"/>
              </w:rPr>
            </w:pPr>
          </w:p>
          <w:p w:rsidR="00B87ADE" w:rsidRPr="00B87ADE" w:rsidRDefault="00B87ADE" w:rsidP="00346FA1">
            <w:pPr>
              <w:ind w:left="-567" w:firstLine="567"/>
              <w:jc w:val="center"/>
              <w:rPr>
                <w:sz w:val="18"/>
                <w:szCs w:val="18"/>
              </w:rPr>
            </w:pPr>
            <w:r w:rsidRPr="00B87ADE">
              <w:rPr>
                <w:sz w:val="18"/>
                <w:szCs w:val="18"/>
              </w:rPr>
              <w:t>13 554</w:t>
            </w:r>
          </w:p>
        </w:tc>
        <w:tc>
          <w:tcPr>
            <w:tcW w:w="1214"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center"/>
              <w:rPr>
                <w:sz w:val="18"/>
                <w:szCs w:val="18"/>
              </w:rPr>
            </w:pPr>
          </w:p>
          <w:p w:rsidR="00B87ADE" w:rsidRPr="00B87ADE" w:rsidRDefault="00B87ADE" w:rsidP="00346FA1">
            <w:pPr>
              <w:ind w:left="-567" w:firstLine="567"/>
              <w:jc w:val="center"/>
              <w:rPr>
                <w:sz w:val="18"/>
                <w:szCs w:val="18"/>
              </w:rPr>
            </w:pPr>
            <w:r w:rsidRPr="00B87ADE">
              <w:rPr>
                <w:sz w:val="18"/>
                <w:szCs w:val="18"/>
              </w:rPr>
              <w:t>3 715</w:t>
            </w:r>
          </w:p>
        </w:tc>
        <w:tc>
          <w:tcPr>
            <w:tcW w:w="1223"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center"/>
              <w:rPr>
                <w:sz w:val="18"/>
                <w:szCs w:val="18"/>
              </w:rPr>
            </w:pPr>
          </w:p>
          <w:p w:rsidR="00B87ADE" w:rsidRPr="00B87ADE" w:rsidRDefault="00B87ADE" w:rsidP="00346FA1">
            <w:pPr>
              <w:ind w:left="-567" w:firstLine="567"/>
              <w:jc w:val="center"/>
              <w:rPr>
                <w:sz w:val="18"/>
                <w:szCs w:val="18"/>
              </w:rPr>
            </w:pPr>
            <w:r w:rsidRPr="00B87ADE">
              <w:rPr>
                <w:sz w:val="18"/>
                <w:szCs w:val="18"/>
              </w:rPr>
              <w:t>331</w:t>
            </w:r>
          </w:p>
        </w:tc>
        <w:tc>
          <w:tcPr>
            <w:tcW w:w="1257"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center"/>
              <w:rPr>
                <w:sz w:val="18"/>
                <w:szCs w:val="18"/>
              </w:rPr>
            </w:pPr>
          </w:p>
          <w:p w:rsidR="00B87ADE" w:rsidRPr="00B87ADE" w:rsidRDefault="00B87ADE" w:rsidP="00346FA1">
            <w:pPr>
              <w:ind w:left="-567" w:firstLine="567"/>
              <w:jc w:val="center"/>
              <w:rPr>
                <w:sz w:val="18"/>
                <w:szCs w:val="18"/>
              </w:rPr>
            </w:pPr>
            <w:r w:rsidRPr="00B87ADE">
              <w:rPr>
                <w:sz w:val="18"/>
                <w:szCs w:val="18"/>
              </w:rPr>
              <w:t>464</w:t>
            </w:r>
          </w:p>
        </w:tc>
        <w:tc>
          <w:tcPr>
            <w:tcW w:w="1228"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center"/>
              <w:rPr>
                <w:sz w:val="18"/>
                <w:szCs w:val="18"/>
              </w:rPr>
            </w:pPr>
          </w:p>
          <w:p w:rsidR="00B87ADE" w:rsidRPr="00B87ADE" w:rsidRDefault="00B87ADE" w:rsidP="00346FA1">
            <w:pPr>
              <w:ind w:left="-567" w:firstLine="567"/>
              <w:jc w:val="center"/>
              <w:rPr>
                <w:sz w:val="18"/>
                <w:szCs w:val="18"/>
              </w:rPr>
            </w:pPr>
            <w:r w:rsidRPr="00B87ADE">
              <w:rPr>
                <w:sz w:val="18"/>
                <w:szCs w:val="18"/>
              </w:rPr>
              <w:t>359</w:t>
            </w:r>
          </w:p>
        </w:tc>
        <w:tc>
          <w:tcPr>
            <w:tcW w:w="1242"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center"/>
              <w:rPr>
                <w:sz w:val="18"/>
                <w:szCs w:val="18"/>
              </w:rPr>
            </w:pPr>
          </w:p>
          <w:p w:rsidR="00B87ADE" w:rsidRPr="00B87ADE" w:rsidRDefault="00B87ADE" w:rsidP="00346FA1">
            <w:pPr>
              <w:ind w:left="-567" w:firstLine="567"/>
              <w:jc w:val="center"/>
              <w:rPr>
                <w:sz w:val="18"/>
                <w:szCs w:val="18"/>
              </w:rPr>
            </w:pPr>
            <w:r w:rsidRPr="00B87ADE">
              <w:rPr>
                <w:sz w:val="18"/>
                <w:szCs w:val="18"/>
              </w:rPr>
              <w:t>2204</w:t>
            </w:r>
          </w:p>
        </w:tc>
        <w:tc>
          <w:tcPr>
            <w:tcW w:w="1102"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center"/>
              <w:rPr>
                <w:sz w:val="18"/>
                <w:szCs w:val="18"/>
              </w:rPr>
            </w:pPr>
          </w:p>
          <w:p w:rsidR="00B87ADE" w:rsidRPr="00B87ADE" w:rsidRDefault="00B87ADE" w:rsidP="00346FA1">
            <w:pPr>
              <w:ind w:left="-567" w:firstLine="567"/>
              <w:jc w:val="center"/>
              <w:rPr>
                <w:sz w:val="18"/>
                <w:szCs w:val="18"/>
              </w:rPr>
            </w:pPr>
            <w:r w:rsidRPr="00B87ADE">
              <w:rPr>
                <w:sz w:val="18"/>
                <w:szCs w:val="18"/>
              </w:rPr>
              <w:t>20 627</w:t>
            </w:r>
          </w:p>
        </w:tc>
      </w:tr>
    </w:tbl>
    <w:p w:rsidR="00B87ADE" w:rsidRPr="00B87ADE" w:rsidRDefault="00B87ADE" w:rsidP="00346FA1">
      <w:pPr>
        <w:ind w:left="-567" w:firstLine="567"/>
        <w:jc w:val="left"/>
        <w:rPr>
          <w:i/>
          <w:sz w:val="18"/>
          <w:szCs w:val="18"/>
        </w:rPr>
      </w:pPr>
    </w:p>
    <w:p w:rsidR="00B87ADE" w:rsidRPr="00B87ADE" w:rsidRDefault="00B87ADE" w:rsidP="00346FA1">
      <w:pPr>
        <w:ind w:left="-567" w:firstLine="567"/>
        <w:jc w:val="left"/>
        <w:rPr>
          <w:i/>
          <w:sz w:val="18"/>
          <w:szCs w:val="18"/>
        </w:rPr>
      </w:pPr>
      <w:r w:rsidRPr="00B87ADE">
        <w:rPr>
          <w:i/>
          <w:sz w:val="18"/>
          <w:szCs w:val="18"/>
        </w:rPr>
        <w:t>Таблица 2. Динамика численности Хомутовского муниципального образования в 2019-2021 годах</w:t>
      </w:r>
    </w:p>
    <w:tbl>
      <w:tblPr>
        <w:tblW w:w="9503" w:type="dxa"/>
        <w:tblInd w:w="103" w:type="dxa"/>
        <w:tblLook w:val="04A0" w:firstRow="1" w:lastRow="0" w:firstColumn="1" w:lastColumn="0" w:noHBand="0" w:noVBand="1"/>
      </w:tblPr>
      <w:tblGrid>
        <w:gridCol w:w="856"/>
        <w:gridCol w:w="5341"/>
        <w:gridCol w:w="1038"/>
        <w:gridCol w:w="1134"/>
        <w:gridCol w:w="1134"/>
      </w:tblGrid>
      <w:tr w:rsidR="00B87ADE" w:rsidRPr="00B87ADE" w:rsidTr="00B87ADE">
        <w:trPr>
          <w:trHeight w:val="615"/>
        </w:trPr>
        <w:tc>
          <w:tcPr>
            <w:tcW w:w="856" w:type="dxa"/>
            <w:tcBorders>
              <w:top w:val="single" w:sz="4" w:space="0" w:color="auto"/>
              <w:left w:val="single" w:sz="4" w:space="0" w:color="auto"/>
              <w:bottom w:val="single" w:sz="4" w:space="0" w:color="auto"/>
              <w:right w:val="single" w:sz="4" w:space="0" w:color="auto"/>
            </w:tcBorders>
            <w:vAlign w:val="bottom"/>
            <w:hideMark/>
          </w:tcPr>
          <w:p w:rsidR="00B87ADE" w:rsidRPr="00B87ADE" w:rsidRDefault="00B87ADE" w:rsidP="00346FA1">
            <w:pPr>
              <w:ind w:left="-567" w:firstLine="567"/>
              <w:jc w:val="center"/>
              <w:rPr>
                <w:sz w:val="18"/>
                <w:szCs w:val="18"/>
              </w:rPr>
            </w:pPr>
            <w:r w:rsidRPr="00B87ADE">
              <w:rPr>
                <w:sz w:val="18"/>
                <w:szCs w:val="18"/>
              </w:rPr>
              <w:t xml:space="preserve">№ </w:t>
            </w:r>
            <w:proofErr w:type="gramStart"/>
            <w:r w:rsidRPr="00B87ADE">
              <w:rPr>
                <w:sz w:val="18"/>
                <w:szCs w:val="18"/>
              </w:rPr>
              <w:t>п</w:t>
            </w:r>
            <w:proofErr w:type="gramEnd"/>
            <w:r w:rsidRPr="00B87ADE">
              <w:rPr>
                <w:sz w:val="18"/>
                <w:szCs w:val="18"/>
              </w:rPr>
              <w:t>/п</w:t>
            </w:r>
          </w:p>
        </w:tc>
        <w:tc>
          <w:tcPr>
            <w:tcW w:w="5341" w:type="dxa"/>
            <w:tcBorders>
              <w:top w:val="single" w:sz="4" w:space="0" w:color="auto"/>
              <w:left w:val="nil"/>
              <w:bottom w:val="single" w:sz="4" w:space="0" w:color="auto"/>
              <w:right w:val="single" w:sz="4" w:space="0" w:color="auto"/>
            </w:tcBorders>
            <w:noWrap/>
            <w:vAlign w:val="bottom"/>
            <w:hideMark/>
          </w:tcPr>
          <w:p w:rsidR="00B87ADE" w:rsidRPr="00B87ADE" w:rsidRDefault="00B87ADE" w:rsidP="00346FA1">
            <w:pPr>
              <w:ind w:left="-567" w:firstLine="567"/>
              <w:jc w:val="left"/>
              <w:rPr>
                <w:sz w:val="18"/>
                <w:szCs w:val="18"/>
              </w:rPr>
            </w:pPr>
            <w:r w:rsidRPr="00B87ADE">
              <w:rPr>
                <w:sz w:val="18"/>
                <w:szCs w:val="18"/>
              </w:rPr>
              <w:t>Наименование показателя</w:t>
            </w:r>
          </w:p>
        </w:tc>
        <w:tc>
          <w:tcPr>
            <w:tcW w:w="1038" w:type="dxa"/>
            <w:tcBorders>
              <w:top w:val="single" w:sz="4" w:space="0" w:color="auto"/>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2019</w:t>
            </w:r>
          </w:p>
        </w:tc>
        <w:tc>
          <w:tcPr>
            <w:tcW w:w="1134" w:type="dxa"/>
            <w:tcBorders>
              <w:top w:val="single" w:sz="4" w:space="0" w:color="auto"/>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2020</w:t>
            </w:r>
          </w:p>
        </w:tc>
        <w:tc>
          <w:tcPr>
            <w:tcW w:w="1134" w:type="dxa"/>
            <w:tcBorders>
              <w:top w:val="single" w:sz="4" w:space="0" w:color="auto"/>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2021</w:t>
            </w:r>
          </w:p>
        </w:tc>
      </w:tr>
      <w:tr w:rsidR="00B87ADE" w:rsidRPr="00B87ADE" w:rsidTr="00B87ADE">
        <w:trPr>
          <w:trHeight w:val="690"/>
        </w:trPr>
        <w:tc>
          <w:tcPr>
            <w:tcW w:w="856" w:type="dxa"/>
            <w:tcBorders>
              <w:top w:val="nil"/>
              <w:left w:val="single" w:sz="4" w:space="0" w:color="auto"/>
              <w:bottom w:val="single" w:sz="4" w:space="0" w:color="auto"/>
              <w:right w:val="single" w:sz="4" w:space="0" w:color="auto"/>
            </w:tcBorders>
            <w:noWrap/>
            <w:vAlign w:val="center"/>
            <w:hideMark/>
          </w:tcPr>
          <w:p w:rsidR="00B87ADE" w:rsidRPr="00B87ADE" w:rsidRDefault="00B87ADE" w:rsidP="00346FA1">
            <w:pPr>
              <w:ind w:left="-567" w:firstLine="567"/>
              <w:jc w:val="center"/>
              <w:rPr>
                <w:sz w:val="18"/>
                <w:szCs w:val="18"/>
              </w:rPr>
            </w:pPr>
            <w:r w:rsidRPr="00B87ADE">
              <w:rPr>
                <w:sz w:val="18"/>
                <w:szCs w:val="18"/>
              </w:rPr>
              <w:t>1</w:t>
            </w:r>
          </w:p>
        </w:tc>
        <w:tc>
          <w:tcPr>
            <w:tcW w:w="5341" w:type="dxa"/>
            <w:tcBorders>
              <w:top w:val="single" w:sz="4" w:space="0" w:color="auto"/>
              <w:left w:val="nil"/>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Численность постоянного населения на начало года всего, человек, в том числе:</w:t>
            </w:r>
          </w:p>
        </w:tc>
        <w:tc>
          <w:tcPr>
            <w:tcW w:w="1038"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19 492</w:t>
            </w:r>
          </w:p>
        </w:tc>
        <w:tc>
          <w:tcPr>
            <w:tcW w:w="1134"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20 271</w:t>
            </w:r>
          </w:p>
        </w:tc>
        <w:tc>
          <w:tcPr>
            <w:tcW w:w="1134"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20 627</w:t>
            </w:r>
          </w:p>
        </w:tc>
      </w:tr>
      <w:tr w:rsidR="00B87ADE" w:rsidRPr="00B87ADE" w:rsidTr="00B87ADE">
        <w:trPr>
          <w:trHeight w:val="317"/>
        </w:trPr>
        <w:tc>
          <w:tcPr>
            <w:tcW w:w="856" w:type="dxa"/>
            <w:tcBorders>
              <w:top w:val="nil"/>
              <w:left w:val="single" w:sz="4" w:space="0" w:color="auto"/>
              <w:bottom w:val="single" w:sz="4" w:space="0" w:color="auto"/>
              <w:right w:val="single" w:sz="4" w:space="0" w:color="auto"/>
            </w:tcBorders>
            <w:noWrap/>
            <w:vAlign w:val="center"/>
            <w:hideMark/>
          </w:tcPr>
          <w:p w:rsidR="00B87ADE" w:rsidRPr="00B87ADE" w:rsidRDefault="00B87ADE" w:rsidP="00346FA1">
            <w:pPr>
              <w:ind w:left="-567" w:firstLine="567"/>
              <w:jc w:val="center"/>
              <w:rPr>
                <w:sz w:val="18"/>
                <w:szCs w:val="18"/>
              </w:rPr>
            </w:pPr>
            <w:r w:rsidRPr="00B87ADE">
              <w:rPr>
                <w:sz w:val="18"/>
                <w:szCs w:val="18"/>
              </w:rPr>
              <w:t>1.1.</w:t>
            </w:r>
          </w:p>
        </w:tc>
        <w:tc>
          <w:tcPr>
            <w:tcW w:w="5341" w:type="dxa"/>
            <w:tcBorders>
              <w:top w:val="single" w:sz="4" w:space="0" w:color="auto"/>
              <w:left w:val="nil"/>
              <w:bottom w:val="single" w:sz="4" w:space="0" w:color="auto"/>
              <w:right w:val="single" w:sz="4" w:space="0" w:color="auto"/>
            </w:tcBorders>
            <w:noWrap/>
            <w:vAlign w:val="bottom"/>
            <w:hideMark/>
          </w:tcPr>
          <w:p w:rsidR="00B87ADE" w:rsidRPr="00B87ADE" w:rsidRDefault="00B87ADE" w:rsidP="00346FA1">
            <w:pPr>
              <w:ind w:left="-567" w:firstLine="567"/>
              <w:jc w:val="left"/>
              <w:rPr>
                <w:sz w:val="18"/>
                <w:szCs w:val="18"/>
              </w:rPr>
            </w:pPr>
            <w:r w:rsidRPr="00B87ADE">
              <w:rPr>
                <w:sz w:val="18"/>
                <w:szCs w:val="18"/>
              </w:rPr>
              <w:t>с. Хомутово</w:t>
            </w:r>
          </w:p>
        </w:tc>
        <w:tc>
          <w:tcPr>
            <w:tcW w:w="1038"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12 090</w:t>
            </w:r>
          </w:p>
        </w:tc>
        <w:tc>
          <w:tcPr>
            <w:tcW w:w="1134"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13 296</w:t>
            </w:r>
          </w:p>
        </w:tc>
        <w:tc>
          <w:tcPr>
            <w:tcW w:w="1134"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13 554</w:t>
            </w:r>
          </w:p>
        </w:tc>
      </w:tr>
      <w:tr w:rsidR="00B87ADE" w:rsidRPr="00B87ADE" w:rsidTr="00B87ADE">
        <w:trPr>
          <w:trHeight w:val="349"/>
        </w:trPr>
        <w:tc>
          <w:tcPr>
            <w:tcW w:w="856" w:type="dxa"/>
            <w:tcBorders>
              <w:top w:val="nil"/>
              <w:left w:val="single" w:sz="4" w:space="0" w:color="auto"/>
              <w:bottom w:val="single" w:sz="4" w:space="0" w:color="auto"/>
              <w:right w:val="single" w:sz="4" w:space="0" w:color="auto"/>
            </w:tcBorders>
            <w:noWrap/>
            <w:vAlign w:val="center"/>
            <w:hideMark/>
          </w:tcPr>
          <w:p w:rsidR="00B87ADE" w:rsidRPr="00B87ADE" w:rsidRDefault="00B87ADE" w:rsidP="00346FA1">
            <w:pPr>
              <w:ind w:left="-567" w:firstLine="567"/>
              <w:jc w:val="center"/>
              <w:rPr>
                <w:sz w:val="18"/>
                <w:szCs w:val="18"/>
              </w:rPr>
            </w:pPr>
            <w:r w:rsidRPr="00B87ADE">
              <w:rPr>
                <w:sz w:val="18"/>
                <w:szCs w:val="18"/>
              </w:rPr>
              <w:t>1.2.</w:t>
            </w:r>
          </w:p>
        </w:tc>
        <w:tc>
          <w:tcPr>
            <w:tcW w:w="5341" w:type="dxa"/>
            <w:tcBorders>
              <w:top w:val="single" w:sz="4" w:space="0" w:color="auto"/>
              <w:left w:val="nil"/>
              <w:bottom w:val="single" w:sz="4" w:space="0" w:color="auto"/>
              <w:right w:val="single" w:sz="4" w:space="0" w:color="auto"/>
            </w:tcBorders>
            <w:noWrap/>
            <w:vAlign w:val="bottom"/>
            <w:hideMark/>
          </w:tcPr>
          <w:p w:rsidR="00B87ADE" w:rsidRPr="00B87ADE" w:rsidRDefault="00B87ADE" w:rsidP="00346FA1">
            <w:pPr>
              <w:ind w:left="-567" w:firstLine="567"/>
              <w:jc w:val="left"/>
              <w:rPr>
                <w:sz w:val="18"/>
                <w:szCs w:val="18"/>
              </w:rPr>
            </w:pPr>
            <w:r w:rsidRPr="00B87ADE">
              <w:rPr>
                <w:sz w:val="18"/>
                <w:szCs w:val="18"/>
              </w:rPr>
              <w:t>д. Куда</w:t>
            </w:r>
          </w:p>
        </w:tc>
        <w:tc>
          <w:tcPr>
            <w:tcW w:w="1038"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3 389</w:t>
            </w:r>
          </w:p>
        </w:tc>
        <w:tc>
          <w:tcPr>
            <w:tcW w:w="1134"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3 637</w:t>
            </w:r>
          </w:p>
        </w:tc>
        <w:tc>
          <w:tcPr>
            <w:tcW w:w="1134"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3 715</w:t>
            </w:r>
          </w:p>
        </w:tc>
      </w:tr>
      <w:tr w:rsidR="00B87ADE" w:rsidRPr="00B87ADE" w:rsidTr="00B87ADE">
        <w:trPr>
          <w:trHeight w:val="367"/>
        </w:trPr>
        <w:tc>
          <w:tcPr>
            <w:tcW w:w="856" w:type="dxa"/>
            <w:tcBorders>
              <w:top w:val="single" w:sz="4" w:space="0" w:color="auto"/>
              <w:left w:val="single" w:sz="4" w:space="0" w:color="auto"/>
              <w:bottom w:val="single" w:sz="4" w:space="0" w:color="auto"/>
              <w:right w:val="single" w:sz="4" w:space="0" w:color="auto"/>
            </w:tcBorders>
            <w:noWrap/>
            <w:vAlign w:val="center"/>
            <w:hideMark/>
          </w:tcPr>
          <w:p w:rsidR="00B87ADE" w:rsidRPr="00B87ADE" w:rsidRDefault="00B87ADE" w:rsidP="00346FA1">
            <w:pPr>
              <w:ind w:left="-567" w:firstLine="567"/>
              <w:jc w:val="center"/>
              <w:rPr>
                <w:sz w:val="18"/>
                <w:szCs w:val="18"/>
              </w:rPr>
            </w:pPr>
            <w:r w:rsidRPr="00B87ADE">
              <w:rPr>
                <w:sz w:val="18"/>
                <w:szCs w:val="18"/>
              </w:rPr>
              <w:t>1.3.</w:t>
            </w:r>
          </w:p>
        </w:tc>
        <w:tc>
          <w:tcPr>
            <w:tcW w:w="5341" w:type="dxa"/>
            <w:tcBorders>
              <w:top w:val="single" w:sz="4" w:space="0" w:color="auto"/>
              <w:left w:val="single" w:sz="4" w:space="0" w:color="auto"/>
              <w:bottom w:val="single" w:sz="4" w:space="0" w:color="auto"/>
              <w:right w:val="single" w:sz="4" w:space="0" w:color="auto"/>
            </w:tcBorders>
            <w:vAlign w:val="bottom"/>
            <w:hideMark/>
          </w:tcPr>
          <w:p w:rsidR="00B87ADE" w:rsidRPr="00B87ADE" w:rsidRDefault="00B87ADE" w:rsidP="00346FA1">
            <w:pPr>
              <w:ind w:left="-567" w:firstLine="567"/>
              <w:jc w:val="left"/>
              <w:rPr>
                <w:sz w:val="18"/>
                <w:szCs w:val="18"/>
              </w:rPr>
            </w:pPr>
            <w:r w:rsidRPr="00B87ADE">
              <w:rPr>
                <w:sz w:val="18"/>
                <w:szCs w:val="18"/>
              </w:rPr>
              <w:t>д. Талька</w:t>
            </w:r>
          </w:p>
        </w:tc>
        <w:tc>
          <w:tcPr>
            <w:tcW w:w="1038" w:type="dxa"/>
            <w:tcBorders>
              <w:top w:val="single" w:sz="4" w:space="0" w:color="auto"/>
              <w:left w:val="single" w:sz="4" w:space="0" w:color="auto"/>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336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335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331</w:t>
            </w:r>
          </w:p>
        </w:tc>
      </w:tr>
      <w:tr w:rsidR="00B87ADE" w:rsidRPr="00B87ADE" w:rsidTr="00B87ADE">
        <w:trPr>
          <w:trHeight w:val="367"/>
        </w:trPr>
        <w:tc>
          <w:tcPr>
            <w:tcW w:w="856" w:type="dxa"/>
            <w:tcBorders>
              <w:top w:val="single" w:sz="4" w:space="0" w:color="auto"/>
              <w:left w:val="single" w:sz="4" w:space="0" w:color="auto"/>
              <w:bottom w:val="single" w:sz="4" w:space="0" w:color="auto"/>
              <w:right w:val="single" w:sz="4" w:space="0" w:color="auto"/>
            </w:tcBorders>
            <w:noWrap/>
            <w:vAlign w:val="center"/>
            <w:hideMark/>
          </w:tcPr>
          <w:p w:rsidR="00B87ADE" w:rsidRPr="00B87ADE" w:rsidRDefault="00B87ADE" w:rsidP="00346FA1">
            <w:pPr>
              <w:ind w:left="-567" w:firstLine="567"/>
              <w:jc w:val="center"/>
              <w:rPr>
                <w:sz w:val="18"/>
                <w:szCs w:val="18"/>
              </w:rPr>
            </w:pPr>
            <w:r w:rsidRPr="00B87ADE">
              <w:rPr>
                <w:sz w:val="18"/>
                <w:szCs w:val="18"/>
              </w:rPr>
              <w:t>1.4.</w:t>
            </w:r>
          </w:p>
        </w:tc>
        <w:tc>
          <w:tcPr>
            <w:tcW w:w="5341" w:type="dxa"/>
            <w:tcBorders>
              <w:top w:val="single" w:sz="4" w:space="0" w:color="auto"/>
              <w:left w:val="single" w:sz="4" w:space="0" w:color="auto"/>
              <w:bottom w:val="single" w:sz="4" w:space="0" w:color="auto"/>
              <w:right w:val="single" w:sz="4" w:space="0" w:color="auto"/>
            </w:tcBorders>
            <w:vAlign w:val="bottom"/>
            <w:hideMark/>
          </w:tcPr>
          <w:p w:rsidR="00B87ADE" w:rsidRPr="00B87ADE" w:rsidRDefault="00B87ADE" w:rsidP="00346FA1">
            <w:pPr>
              <w:ind w:left="-567" w:firstLine="567"/>
              <w:jc w:val="left"/>
              <w:rPr>
                <w:sz w:val="18"/>
                <w:szCs w:val="18"/>
              </w:rPr>
            </w:pPr>
            <w:r w:rsidRPr="00B87ADE">
              <w:rPr>
                <w:sz w:val="18"/>
                <w:szCs w:val="18"/>
              </w:rPr>
              <w:t>п. Горный</w:t>
            </w:r>
          </w:p>
        </w:tc>
        <w:tc>
          <w:tcPr>
            <w:tcW w:w="1038" w:type="dxa"/>
            <w:tcBorders>
              <w:top w:val="single" w:sz="4" w:space="0" w:color="auto"/>
              <w:left w:val="single" w:sz="4" w:space="0" w:color="auto"/>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359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351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359</w:t>
            </w:r>
          </w:p>
        </w:tc>
      </w:tr>
      <w:tr w:rsidR="00B87ADE" w:rsidRPr="00B87ADE" w:rsidTr="00B87ADE">
        <w:trPr>
          <w:trHeight w:val="367"/>
        </w:trPr>
        <w:tc>
          <w:tcPr>
            <w:tcW w:w="856" w:type="dxa"/>
            <w:tcBorders>
              <w:top w:val="single" w:sz="4" w:space="0" w:color="auto"/>
              <w:left w:val="single" w:sz="4" w:space="0" w:color="auto"/>
              <w:bottom w:val="single" w:sz="4" w:space="0" w:color="auto"/>
              <w:right w:val="single" w:sz="4" w:space="0" w:color="auto"/>
            </w:tcBorders>
            <w:noWrap/>
            <w:vAlign w:val="center"/>
            <w:hideMark/>
          </w:tcPr>
          <w:p w:rsidR="00B87ADE" w:rsidRPr="00B87ADE" w:rsidRDefault="00B87ADE" w:rsidP="00346FA1">
            <w:pPr>
              <w:ind w:left="-567" w:firstLine="567"/>
              <w:jc w:val="center"/>
              <w:rPr>
                <w:sz w:val="18"/>
                <w:szCs w:val="18"/>
              </w:rPr>
            </w:pPr>
            <w:r w:rsidRPr="00B87ADE">
              <w:rPr>
                <w:sz w:val="18"/>
                <w:szCs w:val="18"/>
              </w:rPr>
              <w:t>1.5.</w:t>
            </w:r>
          </w:p>
        </w:tc>
        <w:tc>
          <w:tcPr>
            <w:tcW w:w="5341" w:type="dxa"/>
            <w:tcBorders>
              <w:top w:val="single" w:sz="4" w:space="0" w:color="auto"/>
              <w:left w:val="nil"/>
              <w:bottom w:val="single" w:sz="4" w:space="0" w:color="auto"/>
              <w:right w:val="single" w:sz="4" w:space="0" w:color="auto"/>
            </w:tcBorders>
            <w:vAlign w:val="bottom"/>
            <w:hideMark/>
          </w:tcPr>
          <w:p w:rsidR="00B87ADE" w:rsidRPr="00B87ADE" w:rsidRDefault="00B87ADE" w:rsidP="00346FA1">
            <w:pPr>
              <w:ind w:left="-567" w:firstLine="567"/>
              <w:jc w:val="left"/>
              <w:rPr>
                <w:sz w:val="18"/>
                <w:szCs w:val="18"/>
              </w:rPr>
            </w:pPr>
            <w:r w:rsidRPr="00B87ADE">
              <w:rPr>
                <w:sz w:val="18"/>
                <w:szCs w:val="18"/>
              </w:rPr>
              <w:t xml:space="preserve">п. </w:t>
            </w:r>
            <w:proofErr w:type="spellStart"/>
            <w:r w:rsidRPr="00B87ADE">
              <w:rPr>
                <w:sz w:val="18"/>
                <w:szCs w:val="18"/>
              </w:rPr>
              <w:t>Плишкино</w:t>
            </w:r>
            <w:proofErr w:type="spellEnd"/>
          </w:p>
        </w:tc>
        <w:tc>
          <w:tcPr>
            <w:tcW w:w="1038" w:type="dxa"/>
            <w:tcBorders>
              <w:top w:val="single" w:sz="4" w:space="0" w:color="auto"/>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2 159</w:t>
            </w:r>
          </w:p>
        </w:tc>
        <w:tc>
          <w:tcPr>
            <w:tcW w:w="1134" w:type="dxa"/>
            <w:tcBorders>
              <w:top w:val="single" w:sz="4" w:space="0" w:color="auto"/>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2 194</w:t>
            </w:r>
          </w:p>
        </w:tc>
        <w:tc>
          <w:tcPr>
            <w:tcW w:w="1134" w:type="dxa"/>
            <w:tcBorders>
              <w:top w:val="single" w:sz="4" w:space="0" w:color="auto"/>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2 204</w:t>
            </w:r>
          </w:p>
        </w:tc>
      </w:tr>
      <w:tr w:rsidR="00B87ADE" w:rsidRPr="00B87ADE" w:rsidTr="00B87ADE">
        <w:trPr>
          <w:trHeight w:val="333"/>
        </w:trPr>
        <w:tc>
          <w:tcPr>
            <w:tcW w:w="856" w:type="dxa"/>
            <w:tcBorders>
              <w:top w:val="nil"/>
              <w:left w:val="single" w:sz="4" w:space="0" w:color="auto"/>
              <w:bottom w:val="single" w:sz="4" w:space="0" w:color="auto"/>
              <w:right w:val="single" w:sz="4" w:space="0" w:color="auto"/>
            </w:tcBorders>
            <w:noWrap/>
            <w:vAlign w:val="center"/>
            <w:hideMark/>
          </w:tcPr>
          <w:p w:rsidR="00B87ADE" w:rsidRPr="00B87ADE" w:rsidRDefault="00B87ADE" w:rsidP="00346FA1">
            <w:pPr>
              <w:ind w:left="-567" w:firstLine="567"/>
              <w:jc w:val="center"/>
              <w:rPr>
                <w:sz w:val="18"/>
                <w:szCs w:val="18"/>
              </w:rPr>
            </w:pPr>
            <w:r w:rsidRPr="00B87ADE">
              <w:rPr>
                <w:sz w:val="18"/>
                <w:szCs w:val="18"/>
              </w:rPr>
              <w:t>1.6.</w:t>
            </w:r>
          </w:p>
        </w:tc>
        <w:tc>
          <w:tcPr>
            <w:tcW w:w="5341" w:type="dxa"/>
            <w:tcBorders>
              <w:top w:val="single" w:sz="4" w:space="0" w:color="auto"/>
              <w:left w:val="nil"/>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д. Позднякова</w:t>
            </w:r>
          </w:p>
        </w:tc>
        <w:tc>
          <w:tcPr>
            <w:tcW w:w="1038"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452</w:t>
            </w:r>
          </w:p>
        </w:tc>
        <w:tc>
          <w:tcPr>
            <w:tcW w:w="1134"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458</w:t>
            </w:r>
          </w:p>
        </w:tc>
        <w:tc>
          <w:tcPr>
            <w:tcW w:w="1134" w:type="dxa"/>
            <w:tcBorders>
              <w:top w:val="nil"/>
              <w:left w:val="nil"/>
              <w:bottom w:val="single" w:sz="4" w:space="0" w:color="auto"/>
              <w:right w:val="single" w:sz="4" w:space="0" w:color="auto"/>
            </w:tcBorders>
            <w:noWrap/>
            <w:vAlign w:val="bottom"/>
            <w:hideMark/>
          </w:tcPr>
          <w:p w:rsidR="00B87ADE" w:rsidRPr="00B87ADE" w:rsidRDefault="00B87ADE" w:rsidP="00346FA1">
            <w:pPr>
              <w:ind w:left="-567" w:firstLine="567"/>
              <w:jc w:val="center"/>
              <w:rPr>
                <w:sz w:val="18"/>
                <w:szCs w:val="18"/>
              </w:rPr>
            </w:pPr>
            <w:r w:rsidRPr="00B87ADE">
              <w:rPr>
                <w:sz w:val="18"/>
                <w:szCs w:val="18"/>
              </w:rPr>
              <w:t>464</w:t>
            </w:r>
          </w:p>
        </w:tc>
      </w:tr>
    </w:tbl>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 xml:space="preserve">Основным исполнителем культурных услуг и услуг информационного обеспечения населения в </w:t>
      </w:r>
      <w:proofErr w:type="spellStart"/>
      <w:r w:rsidRPr="00B87ADE">
        <w:rPr>
          <w:sz w:val="18"/>
          <w:szCs w:val="18"/>
        </w:rPr>
        <w:t>Хомутовском</w:t>
      </w:r>
      <w:proofErr w:type="spellEnd"/>
      <w:r w:rsidRPr="00B87ADE">
        <w:rPr>
          <w:sz w:val="18"/>
          <w:szCs w:val="18"/>
        </w:rPr>
        <w:t xml:space="preserve"> муниципальном образовании является Муниципальное учреждение культуры «Культурно-спортивный комплекс» со структурными подразделениями: Дом Культуры, Дом Культуры в д. Талька, Дом Народного творчества, Спортивный комплекс, библиотека, информационно-аналитическое издание администрации Хомутовского муниципального образования «</w:t>
      </w:r>
      <w:proofErr w:type="spellStart"/>
      <w:r w:rsidRPr="00B87ADE">
        <w:rPr>
          <w:sz w:val="18"/>
          <w:szCs w:val="18"/>
        </w:rPr>
        <w:t>Хомутовский</w:t>
      </w:r>
      <w:proofErr w:type="spellEnd"/>
      <w:r w:rsidRPr="00B87ADE">
        <w:rPr>
          <w:sz w:val="18"/>
          <w:szCs w:val="18"/>
        </w:rPr>
        <w:t xml:space="preserve"> вестник», МДОУ Музыкальная школа, центр развития детского творчества «Радуга». Проводятся крупные </w:t>
      </w:r>
      <w:proofErr w:type="spellStart"/>
      <w:r w:rsidRPr="00B87ADE">
        <w:rPr>
          <w:sz w:val="18"/>
          <w:szCs w:val="18"/>
        </w:rPr>
        <w:t>общепоселенческие</w:t>
      </w:r>
      <w:proofErr w:type="spellEnd"/>
      <w:r w:rsidRPr="00B87ADE">
        <w:rPr>
          <w:sz w:val="18"/>
          <w:szCs w:val="18"/>
        </w:rPr>
        <w:t xml:space="preserve"> мероприятия: Масленица, День Победы, День защиты детей, День села, День матери, День знаний, фестивали самодеятельного творчества и конкурсы различной направленности: </w:t>
      </w:r>
      <w:proofErr w:type="gramStart"/>
      <w:r w:rsidRPr="00B87ADE">
        <w:rPr>
          <w:sz w:val="18"/>
          <w:szCs w:val="18"/>
        </w:rPr>
        <w:t>«На лучшую усадьбу», «Песни, опаленные войной», «Парад колясок», «Забег в ползунках», «Леди на велосипеде», «Умелые ручки» и т.д.</w:t>
      </w:r>
      <w:proofErr w:type="gramEnd"/>
    </w:p>
    <w:p w:rsidR="00B87ADE" w:rsidRPr="00B87ADE" w:rsidRDefault="00B87ADE" w:rsidP="00346FA1">
      <w:pPr>
        <w:ind w:left="-567" w:firstLine="567"/>
        <w:jc w:val="left"/>
        <w:rPr>
          <w:sz w:val="18"/>
          <w:szCs w:val="18"/>
        </w:rPr>
      </w:pPr>
      <w:r w:rsidRPr="00B87ADE">
        <w:rPr>
          <w:sz w:val="18"/>
          <w:szCs w:val="18"/>
        </w:rPr>
        <w:t xml:space="preserve">Основной задачей Дома культуры является создание благоприятных условий, способствующих развитию самодеятельного творчества жителей Хомутовского муниципального образования. Существующий Дом культуры </w:t>
      </w:r>
      <w:proofErr w:type="spellStart"/>
      <w:r w:rsidRPr="00B87ADE">
        <w:rPr>
          <w:sz w:val="18"/>
          <w:szCs w:val="18"/>
        </w:rPr>
        <w:t>с</w:t>
      </w:r>
      <w:proofErr w:type="gramStart"/>
      <w:r w:rsidRPr="00B87ADE">
        <w:rPr>
          <w:sz w:val="18"/>
          <w:szCs w:val="18"/>
        </w:rPr>
        <w:t>.Х</w:t>
      </w:r>
      <w:proofErr w:type="gramEnd"/>
      <w:r w:rsidRPr="00B87ADE">
        <w:rPr>
          <w:sz w:val="18"/>
          <w:szCs w:val="18"/>
        </w:rPr>
        <w:t>омутово</w:t>
      </w:r>
      <w:proofErr w:type="spellEnd"/>
      <w:r w:rsidRPr="00B87ADE">
        <w:rPr>
          <w:sz w:val="18"/>
          <w:szCs w:val="18"/>
        </w:rPr>
        <w:t xml:space="preserve"> располагается в здании 1957 года постройки. На базе Дома культуры </w:t>
      </w:r>
      <w:proofErr w:type="spellStart"/>
      <w:r w:rsidRPr="00B87ADE">
        <w:rPr>
          <w:sz w:val="18"/>
          <w:szCs w:val="18"/>
        </w:rPr>
        <w:t>с</w:t>
      </w:r>
      <w:proofErr w:type="gramStart"/>
      <w:r w:rsidRPr="00B87ADE">
        <w:rPr>
          <w:sz w:val="18"/>
          <w:szCs w:val="18"/>
        </w:rPr>
        <w:t>.Х</w:t>
      </w:r>
      <w:proofErr w:type="gramEnd"/>
      <w:r w:rsidRPr="00B87ADE">
        <w:rPr>
          <w:sz w:val="18"/>
          <w:szCs w:val="18"/>
        </w:rPr>
        <w:t>омутово</w:t>
      </w:r>
      <w:proofErr w:type="spellEnd"/>
      <w:r w:rsidRPr="00B87ADE">
        <w:rPr>
          <w:sz w:val="18"/>
          <w:szCs w:val="18"/>
        </w:rPr>
        <w:t xml:space="preserve"> действует 11 коллективов для детей и взрослых. </w:t>
      </w:r>
      <w:proofErr w:type="gramStart"/>
      <w:r w:rsidRPr="00B87ADE">
        <w:rPr>
          <w:sz w:val="18"/>
          <w:szCs w:val="18"/>
        </w:rPr>
        <w:t>Среди них: вокальная студия «Фортиссимо», хореографическая студия «Палитра», фольклорная студия «</w:t>
      </w:r>
      <w:proofErr w:type="spellStart"/>
      <w:r w:rsidRPr="00B87ADE">
        <w:rPr>
          <w:sz w:val="18"/>
          <w:szCs w:val="18"/>
        </w:rPr>
        <w:t>Кудесы</w:t>
      </w:r>
      <w:proofErr w:type="spellEnd"/>
      <w:r w:rsidRPr="00B87ADE">
        <w:rPr>
          <w:sz w:val="18"/>
          <w:szCs w:val="18"/>
        </w:rPr>
        <w:t>», цирковая студия «Звездочка», ансамбль русской песни «</w:t>
      </w:r>
      <w:proofErr w:type="spellStart"/>
      <w:r w:rsidRPr="00B87ADE">
        <w:rPr>
          <w:sz w:val="18"/>
          <w:szCs w:val="18"/>
        </w:rPr>
        <w:t>Россияночка</w:t>
      </w:r>
      <w:proofErr w:type="spellEnd"/>
      <w:r w:rsidRPr="00B87ADE">
        <w:rPr>
          <w:sz w:val="18"/>
          <w:szCs w:val="18"/>
        </w:rPr>
        <w:t>», творческое объединение «Индиго», студия народного танца «Калейдоскоп», театральная студия «Артист», ВИА «Гармония», студия народной песни «</w:t>
      </w:r>
      <w:proofErr w:type="spellStart"/>
      <w:r w:rsidRPr="00B87ADE">
        <w:rPr>
          <w:sz w:val="18"/>
          <w:szCs w:val="18"/>
        </w:rPr>
        <w:t>Вечорушки</w:t>
      </w:r>
      <w:proofErr w:type="spellEnd"/>
      <w:r w:rsidRPr="00B87ADE">
        <w:rPr>
          <w:sz w:val="18"/>
          <w:szCs w:val="18"/>
        </w:rPr>
        <w:t>», студия народной песни «Вечор».</w:t>
      </w:r>
      <w:proofErr w:type="gramEnd"/>
      <w:r w:rsidRPr="00B87ADE">
        <w:rPr>
          <w:sz w:val="18"/>
          <w:szCs w:val="18"/>
        </w:rPr>
        <w:t xml:space="preserve">  Общая численность участников коллективов в 2020 году составила 212 человек. </w:t>
      </w:r>
    </w:p>
    <w:p w:rsidR="00B87ADE" w:rsidRPr="00B87ADE" w:rsidRDefault="00B87ADE" w:rsidP="00346FA1">
      <w:pPr>
        <w:ind w:left="-567" w:firstLine="567"/>
        <w:jc w:val="left"/>
        <w:rPr>
          <w:sz w:val="18"/>
          <w:szCs w:val="18"/>
        </w:rPr>
      </w:pPr>
      <w:r w:rsidRPr="00B87ADE">
        <w:rPr>
          <w:sz w:val="18"/>
          <w:szCs w:val="18"/>
        </w:rPr>
        <w:t xml:space="preserve">В 2019 году Дом культуры </w:t>
      </w:r>
      <w:proofErr w:type="spellStart"/>
      <w:r w:rsidRPr="00B87ADE">
        <w:rPr>
          <w:sz w:val="18"/>
          <w:szCs w:val="18"/>
        </w:rPr>
        <w:t>с</w:t>
      </w:r>
      <w:proofErr w:type="gramStart"/>
      <w:r w:rsidRPr="00B87ADE">
        <w:rPr>
          <w:sz w:val="18"/>
          <w:szCs w:val="18"/>
        </w:rPr>
        <w:t>.Х</w:t>
      </w:r>
      <w:proofErr w:type="gramEnd"/>
      <w:r w:rsidRPr="00B87ADE">
        <w:rPr>
          <w:sz w:val="18"/>
          <w:szCs w:val="18"/>
        </w:rPr>
        <w:t>омутово</w:t>
      </w:r>
      <w:proofErr w:type="spellEnd"/>
      <w:r w:rsidRPr="00B87ADE">
        <w:rPr>
          <w:sz w:val="18"/>
          <w:szCs w:val="18"/>
        </w:rPr>
        <w:t xml:space="preserve"> вошел в программу Иркутской области утвержденным Постановлением правительства «Положение о предоставлении субсидий местным бюджетам из областного бюджета в целях </w:t>
      </w:r>
      <w:proofErr w:type="spellStart"/>
      <w:r w:rsidRPr="00B87ADE">
        <w:rPr>
          <w:sz w:val="18"/>
          <w:szCs w:val="18"/>
        </w:rPr>
        <w:t>софинансирования</w:t>
      </w:r>
      <w:proofErr w:type="spellEnd"/>
      <w:r w:rsidRPr="00B87ADE">
        <w:rPr>
          <w:sz w:val="18"/>
          <w:szCs w:val="18"/>
        </w:rPr>
        <w:t xml:space="preserve"> расходных обязательств муниципальных образований Иркутской области на развитие домов культуры». Это позволило значительно повысить качество оказания услуг населению, расширение возможностей реализации творческой деятельности участниками клубных формирований. Приобретено звуковое, световое и видеооборудование, установлен сценический свет в зрительном зале и дискотечное освещение. В 2019 году в доме культуры открылся кинотеатр, дом культуры тесно сотрудничает с ОГАУК «Иркутский областной кинофонд». </w:t>
      </w:r>
    </w:p>
    <w:p w:rsidR="00B87ADE" w:rsidRPr="00B87ADE" w:rsidRDefault="00B87ADE" w:rsidP="00346FA1">
      <w:pPr>
        <w:ind w:left="-567" w:firstLine="567"/>
        <w:jc w:val="left"/>
        <w:rPr>
          <w:sz w:val="18"/>
          <w:szCs w:val="18"/>
        </w:rPr>
      </w:pPr>
      <w:r w:rsidRPr="00B87ADE">
        <w:rPr>
          <w:sz w:val="18"/>
          <w:szCs w:val="18"/>
        </w:rPr>
        <w:t>В 2018 году ансамбль «</w:t>
      </w:r>
      <w:proofErr w:type="spellStart"/>
      <w:r w:rsidRPr="00B87ADE">
        <w:rPr>
          <w:sz w:val="18"/>
          <w:szCs w:val="18"/>
        </w:rPr>
        <w:t>Россияночка</w:t>
      </w:r>
      <w:proofErr w:type="spellEnd"/>
      <w:r w:rsidRPr="00B87ADE">
        <w:rPr>
          <w:sz w:val="18"/>
          <w:szCs w:val="18"/>
        </w:rPr>
        <w:t>» подтвердил звание «Народный». В 2018 году звание «Образцовый» заслужила цирковая студия «Звездочка». В 2020 году звание «Образцовый» присвоили детскому фольклорному коллективу «</w:t>
      </w:r>
      <w:proofErr w:type="spellStart"/>
      <w:r w:rsidRPr="00B87ADE">
        <w:rPr>
          <w:sz w:val="18"/>
          <w:szCs w:val="18"/>
        </w:rPr>
        <w:t>Кудесы</w:t>
      </w:r>
      <w:proofErr w:type="spellEnd"/>
      <w:r w:rsidRPr="00B87ADE">
        <w:rPr>
          <w:sz w:val="18"/>
          <w:szCs w:val="18"/>
        </w:rPr>
        <w:t>».</w:t>
      </w:r>
    </w:p>
    <w:p w:rsidR="00B87ADE" w:rsidRPr="00B87ADE" w:rsidRDefault="00B87ADE" w:rsidP="00346FA1">
      <w:pPr>
        <w:ind w:left="-567" w:firstLine="567"/>
        <w:jc w:val="left"/>
        <w:rPr>
          <w:sz w:val="18"/>
          <w:szCs w:val="18"/>
        </w:rPr>
      </w:pPr>
      <w:proofErr w:type="gramStart"/>
      <w:r w:rsidRPr="00B87ADE">
        <w:rPr>
          <w:sz w:val="18"/>
          <w:szCs w:val="18"/>
        </w:rPr>
        <w:t>В 2015 году дом культуры по итогам областного конкурса «На получение денежного поощрения лучшими муниципальными учреждениями культуры, находящимися на территориях сельских поселений, и их работниками», победил в номинации «Лучшее муниципальное культурно-досуговое учреждение», внесен в областной каталог комитета по культуре администрации Иркутской области как лучшее учреждение культуры, став единственным представители Иркутского района в этой сфере.</w:t>
      </w:r>
      <w:proofErr w:type="gramEnd"/>
    </w:p>
    <w:p w:rsidR="00B87ADE" w:rsidRPr="00B87ADE" w:rsidRDefault="00B87ADE" w:rsidP="00346FA1">
      <w:pPr>
        <w:ind w:left="-567" w:firstLine="567"/>
        <w:jc w:val="left"/>
        <w:rPr>
          <w:sz w:val="18"/>
          <w:szCs w:val="18"/>
        </w:rPr>
      </w:pPr>
      <w:r w:rsidRPr="00B87ADE">
        <w:rPr>
          <w:sz w:val="18"/>
          <w:szCs w:val="18"/>
        </w:rPr>
        <w:t xml:space="preserve">На территории Хомутовского сельского поселения также действует муниципальное образовательное учреждение дополнительного образования – </w:t>
      </w:r>
      <w:proofErr w:type="spellStart"/>
      <w:r w:rsidRPr="00B87ADE">
        <w:rPr>
          <w:sz w:val="18"/>
          <w:szCs w:val="18"/>
        </w:rPr>
        <w:t>Хомутовская</w:t>
      </w:r>
      <w:proofErr w:type="spellEnd"/>
      <w:r w:rsidRPr="00B87ADE">
        <w:rPr>
          <w:sz w:val="18"/>
          <w:szCs w:val="18"/>
        </w:rPr>
        <w:t xml:space="preserve"> детская музыкальная школа. Ранее школа, открытая еще в 70-х годах располагалась в здании 1956 года постройки. При этом площадь здания составляла всего 122,3 м</w:t>
      </w:r>
      <w:proofErr w:type="gramStart"/>
      <w:r w:rsidRPr="00B87ADE">
        <w:rPr>
          <w:sz w:val="18"/>
          <w:szCs w:val="18"/>
          <w:vertAlign w:val="superscript"/>
        </w:rPr>
        <w:t>2</w:t>
      </w:r>
      <w:proofErr w:type="gramEnd"/>
      <w:r w:rsidRPr="00B87ADE">
        <w:rPr>
          <w:sz w:val="18"/>
          <w:szCs w:val="18"/>
        </w:rPr>
        <w:t xml:space="preserve">, в </w:t>
      </w:r>
      <w:proofErr w:type="spellStart"/>
      <w:r w:rsidRPr="00B87ADE">
        <w:rPr>
          <w:sz w:val="18"/>
          <w:szCs w:val="18"/>
        </w:rPr>
        <w:t>т.ч</w:t>
      </w:r>
      <w:proofErr w:type="spellEnd"/>
      <w:r w:rsidRPr="00B87ADE">
        <w:rPr>
          <w:sz w:val="18"/>
          <w:szCs w:val="18"/>
        </w:rPr>
        <w:t>. учебных – 85,7 м</w:t>
      </w:r>
      <w:r w:rsidRPr="00B87ADE">
        <w:rPr>
          <w:sz w:val="18"/>
          <w:szCs w:val="18"/>
          <w:vertAlign w:val="superscript"/>
        </w:rPr>
        <w:t>2</w:t>
      </w:r>
      <w:r w:rsidRPr="00B87ADE">
        <w:rPr>
          <w:sz w:val="18"/>
          <w:szCs w:val="18"/>
        </w:rPr>
        <w:t>, что не удовлетворяло нормативным потребностям. В августе 2020 года было приобретено новое здание для размещения музыкальной школы, проведен капитальный ремонт в здании. На протяжении всех лет существования в школе осуществляется обучение на двух отделениях – фортепианном и народном (по классу баяна и аккордеона). С 2020 году было запущено новое направление по обучению на ударных инструментах.</w:t>
      </w:r>
    </w:p>
    <w:p w:rsidR="00B87ADE" w:rsidRPr="00B87ADE" w:rsidRDefault="00B87ADE" w:rsidP="00346FA1">
      <w:pPr>
        <w:ind w:left="-567" w:firstLine="567"/>
        <w:jc w:val="left"/>
        <w:rPr>
          <w:sz w:val="18"/>
          <w:szCs w:val="18"/>
        </w:rPr>
      </w:pPr>
      <w:r w:rsidRPr="00B87ADE">
        <w:rPr>
          <w:sz w:val="18"/>
          <w:szCs w:val="18"/>
        </w:rPr>
        <w:t>Учащиеся школы являются постоянными участниками районных конкурсов исполнительского мастерства. Школа ведет активную выездную концертную деятельность.</w:t>
      </w:r>
    </w:p>
    <w:p w:rsidR="00B87ADE" w:rsidRPr="00B87ADE" w:rsidRDefault="00B87ADE" w:rsidP="00346FA1">
      <w:pPr>
        <w:ind w:left="-567" w:firstLine="567"/>
        <w:jc w:val="left"/>
        <w:rPr>
          <w:sz w:val="18"/>
          <w:szCs w:val="18"/>
        </w:rPr>
      </w:pPr>
      <w:proofErr w:type="gramStart"/>
      <w:r w:rsidRPr="00B87ADE">
        <w:rPr>
          <w:sz w:val="18"/>
          <w:szCs w:val="18"/>
        </w:rPr>
        <w:lastRenderedPageBreak/>
        <w:t>Муниципальная программа разработана с целью расширения применения в бюджетном процессе методов долгосрочного бюджетного планирования, ориентированных на результаты, исходя из реализации установленного Бюджетным кодексом Российской Федерации принципа эффективности использования бюджетных средств, муниципальная программа базируется на основе достигнутых результатов в сфере «Культура» за последние годы.</w:t>
      </w:r>
      <w:proofErr w:type="gramEnd"/>
    </w:p>
    <w:p w:rsidR="00B87ADE" w:rsidRPr="00B87ADE" w:rsidRDefault="00B87ADE" w:rsidP="00346FA1">
      <w:pPr>
        <w:ind w:left="-567" w:firstLine="567"/>
        <w:jc w:val="left"/>
        <w:rPr>
          <w:sz w:val="18"/>
          <w:szCs w:val="18"/>
        </w:rPr>
      </w:pPr>
      <w:proofErr w:type="gramStart"/>
      <w:r w:rsidRPr="00B87ADE">
        <w:rPr>
          <w:sz w:val="18"/>
          <w:szCs w:val="18"/>
        </w:rPr>
        <w:t>Основные приоритеты муниципальной политики в сфере реализации программы согласованы с концепцией долгосрочного развития Российской Федерации до 2023 года, основными направлениями государственной политики по развитию сферы культуры, определенными Министерством культуры РФ, программой комплексного социально-экономического развития Хомутовского муниципального образования.</w:t>
      </w:r>
      <w:proofErr w:type="gramEnd"/>
      <w:r w:rsidRPr="00B87ADE">
        <w:rPr>
          <w:sz w:val="18"/>
          <w:szCs w:val="18"/>
        </w:rPr>
        <w:t xml:space="preserve"> Программа предусматривает объединение интеллектуальных, творческих, организационных и финансовых возможностей.</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numPr>
          <w:ilvl w:val="0"/>
          <w:numId w:val="32"/>
        </w:numPr>
        <w:ind w:left="-567" w:firstLine="567"/>
        <w:jc w:val="left"/>
        <w:rPr>
          <w:b/>
          <w:sz w:val="18"/>
          <w:szCs w:val="18"/>
        </w:rPr>
      </w:pPr>
      <w:r w:rsidRPr="00B87ADE">
        <w:rPr>
          <w:b/>
          <w:sz w:val="18"/>
          <w:szCs w:val="18"/>
        </w:rPr>
        <w:t>Содержание проблемы и обоснование необходимости ее решения</w:t>
      </w:r>
    </w:p>
    <w:p w:rsidR="00B87ADE" w:rsidRPr="00B87ADE" w:rsidRDefault="00B87ADE" w:rsidP="00346FA1">
      <w:pPr>
        <w:ind w:left="-567" w:firstLine="567"/>
        <w:jc w:val="left"/>
        <w:rPr>
          <w:sz w:val="18"/>
          <w:szCs w:val="18"/>
        </w:rPr>
      </w:pPr>
      <w:r w:rsidRPr="00B87ADE">
        <w:rPr>
          <w:sz w:val="18"/>
          <w:szCs w:val="18"/>
        </w:rPr>
        <w:t>Культурная среда сегодня становится ключевым понятием современного общества и представляет собой не отдельную область государственного регулирования, а сложную и многоуровневую систему, внутри которой существует ряд проблем, требующих решения:</w:t>
      </w:r>
    </w:p>
    <w:p w:rsidR="00B87ADE" w:rsidRPr="00B87ADE" w:rsidRDefault="00B87ADE" w:rsidP="00346FA1">
      <w:pPr>
        <w:ind w:left="-567" w:firstLine="567"/>
        <w:jc w:val="left"/>
        <w:rPr>
          <w:sz w:val="18"/>
          <w:szCs w:val="18"/>
        </w:rPr>
      </w:pPr>
      <w:r w:rsidRPr="00B87ADE">
        <w:rPr>
          <w:sz w:val="18"/>
          <w:szCs w:val="18"/>
        </w:rPr>
        <w:t xml:space="preserve">строительство нового здания Дома культуры </w:t>
      </w:r>
      <w:proofErr w:type="gramStart"/>
      <w:r w:rsidRPr="00B87ADE">
        <w:rPr>
          <w:sz w:val="18"/>
          <w:szCs w:val="18"/>
        </w:rPr>
        <w:t>в</w:t>
      </w:r>
      <w:proofErr w:type="gramEnd"/>
      <w:r w:rsidRPr="00B87ADE">
        <w:rPr>
          <w:sz w:val="18"/>
          <w:szCs w:val="18"/>
        </w:rPr>
        <w:t xml:space="preserve"> с. Хомутово;</w:t>
      </w:r>
    </w:p>
    <w:p w:rsidR="00B87ADE" w:rsidRPr="00B87ADE" w:rsidRDefault="00B87ADE" w:rsidP="00346FA1">
      <w:pPr>
        <w:ind w:left="-567" w:firstLine="567"/>
        <w:jc w:val="left"/>
        <w:rPr>
          <w:sz w:val="18"/>
          <w:szCs w:val="18"/>
        </w:rPr>
      </w:pPr>
      <w:r w:rsidRPr="00B87ADE">
        <w:rPr>
          <w:sz w:val="18"/>
          <w:szCs w:val="18"/>
        </w:rPr>
        <w:t>износ материально-технической базы;</w:t>
      </w:r>
    </w:p>
    <w:p w:rsidR="00B87ADE" w:rsidRPr="00B87ADE" w:rsidRDefault="00B87ADE" w:rsidP="00346FA1">
      <w:pPr>
        <w:ind w:left="-567" w:firstLine="567"/>
        <w:jc w:val="left"/>
        <w:rPr>
          <w:sz w:val="18"/>
          <w:szCs w:val="18"/>
        </w:rPr>
      </w:pPr>
      <w:r w:rsidRPr="00B87ADE">
        <w:rPr>
          <w:sz w:val="18"/>
          <w:szCs w:val="18"/>
        </w:rPr>
        <w:t>нехватка реквизита, костюмов и сценической обуви для проведения мероприятий для населения;</w:t>
      </w:r>
    </w:p>
    <w:p w:rsidR="00B87ADE" w:rsidRPr="00B87ADE" w:rsidRDefault="00B87ADE" w:rsidP="00346FA1">
      <w:pPr>
        <w:ind w:left="-567" w:firstLine="567"/>
        <w:jc w:val="left"/>
        <w:rPr>
          <w:sz w:val="18"/>
          <w:szCs w:val="18"/>
        </w:rPr>
      </w:pPr>
      <w:r w:rsidRPr="00B87ADE">
        <w:rPr>
          <w:sz w:val="18"/>
          <w:szCs w:val="18"/>
        </w:rPr>
        <w:t>одной из важнейших проблем, сохранение кадрового потенциалов в сфере «культура»;</w:t>
      </w:r>
    </w:p>
    <w:p w:rsidR="00B87ADE" w:rsidRPr="00B87ADE" w:rsidRDefault="00B87ADE" w:rsidP="00346FA1">
      <w:pPr>
        <w:ind w:left="-567" w:firstLine="567"/>
        <w:jc w:val="left"/>
        <w:rPr>
          <w:sz w:val="18"/>
          <w:szCs w:val="18"/>
        </w:rPr>
      </w:pPr>
      <w:r w:rsidRPr="00B87ADE">
        <w:rPr>
          <w:sz w:val="18"/>
          <w:szCs w:val="18"/>
        </w:rPr>
        <w:t>требуется ремонт здания Дома Народного творчества;</w:t>
      </w:r>
    </w:p>
    <w:p w:rsidR="00B87ADE" w:rsidRPr="00B87ADE" w:rsidRDefault="00B87ADE" w:rsidP="00346FA1">
      <w:pPr>
        <w:ind w:left="-567" w:firstLine="567"/>
        <w:jc w:val="left"/>
        <w:rPr>
          <w:sz w:val="18"/>
          <w:szCs w:val="18"/>
        </w:rPr>
      </w:pPr>
      <w:r w:rsidRPr="00B87ADE">
        <w:rPr>
          <w:sz w:val="18"/>
          <w:szCs w:val="18"/>
        </w:rPr>
        <w:t>клубные формирования не обеспечены программным обеспечением;</w:t>
      </w:r>
    </w:p>
    <w:p w:rsidR="00B87ADE" w:rsidRPr="00B87ADE" w:rsidRDefault="00B87ADE" w:rsidP="00346FA1">
      <w:pPr>
        <w:ind w:left="-567" w:firstLine="567"/>
        <w:jc w:val="left"/>
        <w:rPr>
          <w:sz w:val="18"/>
          <w:szCs w:val="18"/>
        </w:rPr>
      </w:pPr>
      <w:r w:rsidRPr="00B87ADE">
        <w:rPr>
          <w:sz w:val="18"/>
          <w:szCs w:val="18"/>
        </w:rPr>
        <w:t>недостаточно применяются информационные технологии в продвижении культурно-досуговой работы МУК «КСК»;</w:t>
      </w:r>
    </w:p>
    <w:p w:rsidR="00B87ADE" w:rsidRPr="00B87ADE" w:rsidRDefault="00B87ADE" w:rsidP="00346FA1">
      <w:pPr>
        <w:ind w:left="-567" w:firstLine="567"/>
        <w:jc w:val="left"/>
        <w:rPr>
          <w:sz w:val="18"/>
          <w:szCs w:val="18"/>
        </w:rPr>
      </w:pPr>
      <w:r w:rsidRPr="00B87ADE">
        <w:rPr>
          <w:sz w:val="18"/>
          <w:szCs w:val="18"/>
        </w:rPr>
        <w:t>из-за большой территориальной протяженности поселения и недостаточного развития общественного транспорта жители отдаленных территорий ограничены в получении услуг МУК КСК. Необходимо приблизить услуги учреждения культуры к месту проживания потребителей посредством строительства или покупки дополнительных зданий и помещений для организации культурно-досуговых и развивающих мероприятий.</w:t>
      </w:r>
    </w:p>
    <w:p w:rsidR="00B87ADE" w:rsidRPr="00B87ADE" w:rsidRDefault="00B87ADE" w:rsidP="00346FA1">
      <w:pPr>
        <w:ind w:left="-567" w:firstLine="567"/>
        <w:jc w:val="left"/>
        <w:rPr>
          <w:sz w:val="18"/>
          <w:szCs w:val="18"/>
        </w:rPr>
      </w:pPr>
      <w:r w:rsidRPr="00B87ADE">
        <w:rPr>
          <w:sz w:val="18"/>
          <w:szCs w:val="18"/>
        </w:rPr>
        <w:t>Вышеуказанные проблемы можно решить только комплексно, посредством реализации данной программы:</w:t>
      </w:r>
    </w:p>
    <w:p w:rsidR="00B87ADE" w:rsidRPr="00B87ADE" w:rsidRDefault="00B87ADE" w:rsidP="00346FA1">
      <w:pPr>
        <w:ind w:left="-567" w:firstLine="567"/>
        <w:jc w:val="left"/>
        <w:rPr>
          <w:sz w:val="18"/>
          <w:szCs w:val="18"/>
        </w:rPr>
      </w:pPr>
      <w:r w:rsidRPr="00B87ADE">
        <w:rPr>
          <w:sz w:val="18"/>
          <w:szCs w:val="18"/>
        </w:rPr>
        <w:t>Создание благоприятных условий для повышения качественного уровня работников сферы работников сферы «культура», развитие творческого и технологического совершенствования, профессионального мастерства работников данной сферы, повышение квалификации кадров, необходимы меры по привлечению молодых специалистов, а так же организации семинаров и курсов профессиональной переподготовки;</w:t>
      </w:r>
    </w:p>
    <w:p w:rsidR="00B87ADE" w:rsidRPr="00B87ADE" w:rsidRDefault="00B87ADE" w:rsidP="00346FA1">
      <w:pPr>
        <w:ind w:left="-567" w:firstLine="567"/>
        <w:jc w:val="left"/>
        <w:rPr>
          <w:sz w:val="18"/>
          <w:szCs w:val="18"/>
        </w:rPr>
      </w:pPr>
      <w:r w:rsidRPr="00B87ADE">
        <w:rPr>
          <w:sz w:val="18"/>
          <w:szCs w:val="18"/>
        </w:rPr>
        <w:t>Необходима модернизация системы деятельности культуры, путем укрепления материально-технической базы;</w:t>
      </w:r>
    </w:p>
    <w:p w:rsidR="00B87ADE" w:rsidRPr="00B87ADE" w:rsidRDefault="00B87ADE" w:rsidP="00346FA1">
      <w:pPr>
        <w:ind w:left="-567" w:firstLine="567"/>
        <w:jc w:val="left"/>
        <w:rPr>
          <w:sz w:val="18"/>
          <w:szCs w:val="18"/>
        </w:rPr>
      </w:pPr>
      <w:r w:rsidRPr="00B87ADE">
        <w:rPr>
          <w:sz w:val="18"/>
          <w:szCs w:val="18"/>
        </w:rPr>
        <w:t>Необходимо дальнейшее совершенствование работы по сохранению культурных и нравственных ценностей, укрепление патриотического воспитания населения поселений;</w:t>
      </w:r>
    </w:p>
    <w:p w:rsidR="00B87ADE" w:rsidRPr="00B87ADE" w:rsidRDefault="00B87ADE" w:rsidP="00346FA1">
      <w:pPr>
        <w:ind w:left="-567" w:firstLine="567"/>
        <w:jc w:val="left"/>
        <w:rPr>
          <w:sz w:val="18"/>
          <w:szCs w:val="18"/>
        </w:rPr>
      </w:pPr>
      <w:r w:rsidRPr="00B87ADE">
        <w:rPr>
          <w:sz w:val="18"/>
          <w:szCs w:val="18"/>
        </w:rPr>
        <w:t>Главной составляющей библиотек является книжный фонд, в связи с этим требуется постоянное его обновление;</w:t>
      </w:r>
    </w:p>
    <w:p w:rsidR="00B87ADE" w:rsidRPr="00B87ADE" w:rsidRDefault="00B87ADE" w:rsidP="00346FA1">
      <w:pPr>
        <w:ind w:left="-567" w:firstLine="567"/>
        <w:jc w:val="left"/>
        <w:rPr>
          <w:sz w:val="18"/>
          <w:szCs w:val="18"/>
        </w:rPr>
      </w:pPr>
      <w:r w:rsidRPr="00B87ADE">
        <w:rPr>
          <w:sz w:val="18"/>
          <w:szCs w:val="18"/>
        </w:rPr>
        <w:t>Для качественного предоставления муниципальных услуг и проведения мероприятий для населения поселений, Дому культуры необходимо обновление костюмов и сценической обуви, для повышения качества театрализованных мероприятий, необходимо приобретение современных ростовых кукол;</w:t>
      </w:r>
    </w:p>
    <w:p w:rsidR="00B87ADE" w:rsidRPr="00B87ADE" w:rsidRDefault="00B87ADE" w:rsidP="00346FA1">
      <w:pPr>
        <w:ind w:left="-567" w:firstLine="567"/>
        <w:jc w:val="left"/>
        <w:rPr>
          <w:sz w:val="18"/>
          <w:szCs w:val="18"/>
        </w:rPr>
      </w:pPr>
      <w:r w:rsidRPr="00B87ADE">
        <w:rPr>
          <w:sz w:val="18"/>
          <w:szCs w:val="18"/>
        </w:rPr>
        <w:t>Реализация программных мероприятий позволит совершенствовать формы и методы работы с населением по сохранению культурных и нравственных ценностей.</w:t>
      </w:r>
    </w:p>
    <w:p w:rsidR="00B87ADE" w:rsidRPr="00B87ADE" w:rsidRDefault="00B87ADE" w:rsidP="00346FA1">
      <w:pPr>
        <w:numPr>
          <w:ilvl w:val="0"/>
          <w:numId w:val="32"/>
        </w:numPr>
        <w:ind w:left="-567" w:firstLine="567"/>
        <w:jc w:val="left"/>
        <w:rPr>
          <w:b/>
          <w:sz w:val="18"/>
          <w:szCs w:val="18"/>
        </w:rPr>
      </w:pPr>
      <w:r w:rsidRPr="00B87ADE">
        <w:rPr>
          <w:b/>
          <w:sz w:val="18"/>
          <w:szCs w:val="18"/>
        </w:rPr>
        <w:t>Цели и задачи программы</w:t>
      </w:r>
    </w:p>
    <w:p w:rsidR="00B87ADE" w:rsidRPr="00B87ADE" w:rsidRDefault="00B87ADE" w:rsidP="00346FA1">
      <w:pPr>
        <w:ind w:left="-567" w:firstLine="567"/>
        <w:jc w:val="left"/>
        <w:rPr>
          <w:sz w:val="18"/>
          <w:szCs w:val="18"/>
        </w:rPr>
      </w:pPr>
      <w:r w:rsidRPr="00B87ADE">
        <w:rPr>
          <w:sz w:val="18"/>
          <w:szCs w:val="18"/>
        </w:rPr>
        <w:t xml:space="preserve">Цель: модернизация деятельности МУК КСК Хомутовского муниципального образования для обеспечения равной доступности культурных благ за счет строительства нового Дома культуры, развития и реализации культурного и духовного потенциала каждой личности. </w:t>
      </w:r>
    </w:p>
    <w:p w:rsidR="00B87ADE" w:rsidRPr="00B87ADE" w:rsidRDefault="00B87ADE" w:rsidP="00346FA1">
      <w:pPr>
        <w:ind w:left="-567" w:firstLine="567"/>
        <w:jc w:val="left"/>
        <w:rPr>
          <w:sz w:val="18"/>
          <w:szCs w:val="18"/>
        </w:rPr>
      </w:pPr>
      <w:r w:rsidRPr="00B87ADE">
        <w:rPr>
          <w:sz w:val="18"/>
          <w:szCs w:val="18"/>
        </w:rPr>
        <w:t xml:space="preserve">Развитие МУК </w:t>
      </w:r>
      <w:r w:rsidRPr="00B87ADE">
        <w:rPr>
          <w:bCs/>
          <w:sz w:val="18"/>
          <w:szCs w:val="18"/>
        </w:rPr>
        <w:t xml:space="preserve">«КСК» </w:t>
      </w:r>
      <w:r w:rsidRPr="00B87ADE">
        <w:rPr>
          <w:sz w:val="18"/>
          <w:szCs w:val="18"/>
        </w:rPr>
        <w:t>предполагает поиск путей и создание условий для развития творческих способностей участников клубных формирований, накопления совокупного творческого потенциала и дальнейшего эффективного его использования с целью позиционирования имиджа культурно-спортивного комплекса.</w:t>
      </w:r>
    </w:p>
    <w:p w:rsidR="00B87ADE" w:rsidRPr="00B87ADE" w:rsidRDefault="00B87ADE" w:rsidP="00346FA1">
      <w:pPr>
        <w:ind w:left="-567" w:firstLine="567"/>
        <w:jc w:val="left"/>
        <w:rPr>
          <w:sz w:val="18"/>
          <w:szCs w:val="18"/>
        </w:rPr>
      </w:pPr>
      <w:r w:rsidRPr="00B87ADE">
        <w:rPr>
          <w:sz w:val="18"/>
          <w:szCs w:val="18"/>
        </w:rPr>
        <w:t>Основной этап – с 2022 по 2023 года строительство нового Дома культуры. Реализация программы развития, выявление предварительных результатов, подведение итогов посредством отчётных творческих мероприятий.</w:t>
      </w:r>
    </w:p>
    <w:p w:rsidR="00B87ADE" w:rsidRPr="00B87ADE" w:rsidRDefault="00B87ADE" w:rsidP="00346FA1">
      <w:pPr>
        <w:ind w:left="-567" w:firstLine="567"/>
        <w:jc w:val="left"/>
        <w:rPr>
          <w:sz w:val="18"/>
          <w:szCs w:val="18"/>
        </w:rPr>
      </w:pPr>
      <w:r w:rsidRPr="00B87ADE">
        <w:rPr>
          <w:sz w:val="18"/>
          <w:szCs w:val="18"/>
        </w:rPr>
        <w:t>Программа развития м</w:t>
      </w:r>
      <w:r w:rsidRPr="00B87ADE">
        <w:rPr>
          <w:bCs/>
          <w:sz w:val="18"/>
          <w:szCs w:val="18"/>
        </w:rPr>
        <w:t>униципального учреждения культуры «Культурно-спортивный комплекс» Хомутовского муниципального</w:t>
      </w:r>
      <w:r w:rsidRPr="00B87ADE">
        <w:rPr>
          <w:sz w:val="18"/>
          <w:szCs w:val="18"/>
        </w:rPr>
        <w:t xml:space="preserve"> образования – это нормативная модель совместной деятельности всех специалистов, достигающих определённых целей и задач программы. </w:t>
      </w:r>
    </w:p>
    <w:p w:rsidR="00B87ADE" w:rsidRPr="00B87ADE" w:rsidRDefault="00B87ADE" w:rsidP="00346FA1">
      <w:pPr>
        <w:ind w:left="-567" w:firstLine="567"/>
        <w:jc w:val="left"/>
        <w:rPr>
          <w:sz w:val="18"/>
          <w:szCs w:val="18"/>
        </w:rPr>
      </w:pPr>
      <w:r w:rsidRPr="00B87ADE">
        <w:rPr>
          <w:sz w:val="18"/>
          <w:szCs w:val="18"/>
        </w:rPr>
        <w:t xml:space="preserve">Промежуточные результаты, необходимые для достижения цели, помогут вовремя обнаружить недостатки. Технология разработки программы развития включает основные процедуры: подготовку информационной справки о «КСК», проблемный анализ состояния учреждения, разработку стратегии и задач перехода к изменениям, разработку плана действий, методическое обеспечение программы. </w:t>
      </w:r>
    </w:p>
    <w:p w:rsidR="00B87ADE" w:rsidRPr="00B87ADE" w:rsidRDefault="00B87ADE" w:rsidP="00346FA1">
      <w:pPr>
        <w:ind w:left="-567" w:firstLine="567"/>
        <w:jc w:val="left"/>
        <w:rPr>
          <w:sz w:val="18"/>
          <w:szCs w:val="18"/>
        </w:rPr>
      </w:pPr>
      <w:r w:rsidRPr="00B87ADE">
        <w:rPr>
          <w:sz w:val="18"/>
          <w:szCs w:val="18"/>
        </w:rPr>
        <w:t xml:space="preserve">Муниципальное </w:t>
      </w:r>
      <w:r w:rsidRPr="00B87ADE">
        <w:rPr>
          <w:bCs/>
          <w:sz w:val="18"/>
          <w:szCs w:val="18"/>
        </w:rPr>
        <w:t>учреждение культуры «Культурно-спортивный комплекс» Хомутовского муниципального образования</w:t>
      </w:r>
      <w:r w:rsidRPr="00B87ADE">
        <w:rPr>
          <w:sz w:val="18"/>
          <w:szCs w:val="18"/>
        </w:rPr>
        <w:t xml:space="preserve"> создано в 2007 году. </w:t>
      </w:r>
    </w:p>
    <w:p w:rsidR="00B87ADE" w:rsidRPr="00B87ADE" w:rsidRDefault="00B87ADE" w:rsidP="00346FA1">
      <w:pPr>
        <w:ind w:left="-567" w:firstLine="567"/>
        <w:jc w:val="left"/>
        <w:rPr>
          <w:sz w:val="18"/>
          <w:szCs w:val="18"/>
        </w:rPr>
      </w:pPr>
      <w:r w:rsidRPr="00B87ADE">
        <w:rPr>
          <w:sz w:val="18"/>
          <w:szCs w:val="18"/>
        </w:rPr>
        <w:t xml:space="preserve">На протяжении всей истории учреждения активно проводилась работа по созданию благоприятных условий, способствующих развитию самодеятельного творчества сельского населения, развивались концертное направление деятельности. </w:t>
      </w:r>
    </w:p>
    <w:p w:rsidR="00B87ADE" w:rsidRPr="00B87ADE" w:rsidRDefault="00B87ADE" w:rsidP="00346FA1">
      <w:pPr>
        <w:ind w:left="-567" w:firstLine="567"/>
        <w:jc w:val="left"/>
        <w:rPr>
          <w:sz w:val="18"/>
          <w:szCs w:val="18"/>
        </w:rPr>
      </w:pPr>
      <w:r w:rsidRPr="00B87ADE">
        <w:rPr>
          <w:sz w:val="18"/>
          <w:szCs w:val="18"/>
        </w:rPr>
        <w:t xml:space="preserve">В настоящее время в </w:t>
      </w:r>
      <w:proofErr w:type="spellStart"/>
      <w:r w:rsidRPr="00B87ADE">
        <w:rPr>
          <w:sz w:val="18"/>
          <w:szCs w:val="18"/>
        </w:rPr>
        <w:t>Хомутовском</w:t>
      </w:r>
      <w:proofErr w:type="spellEnd"/>
      <w:r w:rsidRPr="00B87ADE">
        <w:rPr>
          <w:sz w:val="18"/>
          <w:szCs w:val="18"/>
        </w:rPr>
        <w:t xml:space="preserve"> МО сложился ряд противоречивых тенденций, обусловливающих развитие МУК «КСК»: </w:t>
      </w:r>
    </w:p>
    <w:p w:rsidR="00B87ADE" w:rsidRPr="00B87ADE" w:rsidRDefault="00B87ADE" w:rsidP="00346FA1">
      <w:pPr>
        <w:ind w:left="-567" w:firstLine="567"/>
        <w:jc w:val="left"/>
        <w:rPr>
          <w:sz w:val="18"/>
          <w:szCs w:val="18"/>
        </w:rPr>
      </w:pPr>
      <w:r w:rsidRPr="00B87ADE">
        <w:rPr>
          <w:sz w:val="18"/>
          <w:szCs w:val="18"/>
        </w:rPr>
        <w:t xml:space="preserve">- наблюдается ежегодный стабильный рост альтернативных учреждений (коммерческих торгово-развлекательных центров, ресторанов, кафе, и др.), предоставляющих населению широкий спектр культурно-досуговых услуг, выполняющих, как правило, развлекательные функции, а не развивающие; </w:t>
      </w:r>
    </w:p>
    <w:p w:rsidR="00B87ADE" w:rsidRPr="00B87ADE" w:rsidRDefault="00B87ADE" w:rsidP="00346FA1">
      <w:pPr>
        <w:ind w:left="-567" w:firstLine="567"/>
        <w:jc w:val="left"/>
        <w:rPr>
          <w:sz w:val="18"/>
          <w:szCs w:val="18"/>
        </w:rPr>
      </w:pPr>
      <w:r w:rsidRPr="00B87ADE">
        <w:rPr>
          <w:sz w:val="18"/>
          <w:szCs w:val="18"/>
        </w:rPr>
        <w:t xml:space="preserve">- учреждения культурно-досугового типа слабо модернизируются, не соответствуя современным критериям </w:t>
      </w:r>
      <w:proofErr w:type="spellStart"/>
      <w:r w:rsidRPr="00B87ADE">
        <w:rPr>
          <w:sz w:val="18"/>
          <w:szCs w:val="18"/>
        </w:rPr>
        <w:t>сервисности</w:t>
      </w:r>
      <w:proofErr w:type="spellEnd"/>
      <w:r w:rsidRPr="00B87ADE">
        <w:rPr>
          <w:sz w:val="18"/>
          <w:szCs w:val="18"/>
        </w:rPr>
        <w:t xml:space="preserve">; </w:t>
      </w:r>
    </w:p>
    <w:p w:rsidR="00B87ADE" w:rsidRPr="00B87ADE" w:rsidRDefault="00B87ADE" w:rsidP="00346FA1">
      <w:pPr>
        <w:ind w:left="-567" w:firstLine="567"/>
        <w:jc w:val="left"/>
        <w:rPr>
          <w:sz w:val="18"/>
          <w:szCs w:val="18"/>
        </w:rPr>
      </w:pPr>
      <w:r w:rsidRPr="00B87ADE">
        <w:rPr>
          <w:sz w:val="18"/>
          <w:szCs w:val="18"/>
        </w:rPr>
        <w:t>- среди населения формируются новые культурно-досуговые потребности, которые МУК «КСК» зачастую не может удовлетворить в связи с отсутствием специалистов и благоприятных материально-технических условий, способствующих развитию разнообразных форм и технологий организации культурно-досуговой деятельности, а также в связи с дефицитом площадей.</w:t>
      </w:r>
    </w:p>
    <w:p w:rsidR="00B87ADE" w:rsidRPr="00B87ADE" w:rsidRDefault="00B87ADE" w:rsidP="00346FA1">
      <w:pPr>
        <w:ind w:left="-567" w:firstLine="567"/>
        <w:jc w:val="left"/>
        <w:rPr>
          <w:sz w:val="18"/>
          <w:szCs w:val="18"/>
        </w:rPr>
      </w:pPr>
      <w:r w:rsidRPr="00B87ADE">
        <w:rPr>
          <w:sz w:val="18"/>
          <w:szCs w:val="18"/>
        </w:rPr>
        <w:t xml:space="preserve">Основным содержанием деятельности МУК «КСК» является организация культурно-досуговой деятельности населения Хомутовского муниципального образования. В связи с этим целесообразно рассмотреть основные характеристики социально-культурной жизни поселения, которые находятся в основе выбора приоритетных направлений развития учреждения. </w:t>
      </w:r>
    </w:p>
    <w:p w:rsidR="00B87ADE" w:rsidRPr="00B87ADE" w:rsidRDefault="00B87ADE" w:rsidP="00346FA1">
      <w:pPr>
        <w:ind w:left="-567" w:firstLine="567"/>
        <w:jc w:val="left"/>
        <w:rPr>
          <w:sz w:val="18"/>
          <w:szCs w:val="18"/>
        </w:rPr>
      </w:pPr>
      <w:r w:rsidRPr="00B87ADE">
        <w:rPr>
          <w:sz w:val="18"/>
          <w:szCs w:val="18"/>
        </w:rPr>
        <w:t xml:space="preserve">Режим работы учреждения – ежедневно с 9.00- до 21.00- часов. В течение этого времени проводятся занятия творческих самодеятельных коллективов, кружков, клубных объединений. Осуществляются работы по жизнеобеспечению здания, а так же </w:t>
      </w:r>
      <w:r w:rsidRPr="00B87ADE">
        <w:rPr>
          <w:sz w:val="18"/>
          <w:szCs w:val="18"/>
        </w:rPr>
        <w:lastRenderedPageBreak/>
        <w:t xml:space="preserve">подготовка, репетиции и проведение культурно-досуговых мероприятий различного уровня. Муниципальное учреждение культуры «Культурно-спортивный комплекс» Хомутовского муниципального образования состоит из пяти культурно-досуговых и спортивных учреждений, которые находятся на территории поселения. </w:t>
      </w:r>
    </w:p>
    <w:p w:rsidR="00B87ADE" w:rsidRPr="00B87ADE" w:rsidRDefault="00B87ADE" w:rsidP="00346FA1">
      <w:pPr>
        <w:ind w:left="-567" w:firstLine="567"/>
        <w:jc w:val="left"/>
        <w:rPr>
          <w:bCs/>
          <w:sz w:val="18"/>
          <w:szCs w:val="18"/>
        </w:rPr>
      </w:pPr>
      <w:r w:rsidRPr="00B87ADE">
        <w:rPr>
          <w:sz w:val="18"/>
          <w:szCs w:val="18"/>
        </w:rPr>
        <w:t>К</w:t>
      </w:r>
      <w:r w:rsidRPr="00B87ADE">
        <w:rPr>
          <w:bCs/>
          <w:sz w:val="18"/>
          <w:szCs w:val="18"/>
        </w:rPr>
        <w:t>оличество зданий – 5.</w:t>
      </w:r>
    </w:p>
    <w:p w:rsidR="00B87ADE" w:rsidRPr="00B87ADE" w:rsidRDefault="00B87ADE" w:rsidP="00346FA1">
      <w:pPr>
        <w:ind w:left="-567" w:firstLine="567"/>
        <w:jc w:val="left"/>
        <w:rPr>
          <w:sz w:val="18"/>
          <w:szCs w:val="18"/>
        </w:rPr>
      </w:pPr>
      <w:r w:rsidRPr="00B87ADE">
        <w:rPr>
          <w:sz w:val="18"/>
          <w:szCs w:val="18"/>
        </w:rPr>
        <w:t xml:space="preserve">Всего помещений для кружковой работы 18 –, в том числе в ДК с. </w:t>
      </w:r>
      <w:proofErr w:type="spellStart"/>
      <w:r w:rsidRPr="00B87ADE">
        <w:rPr>
          <w:sz w:val="18"/>
          <w:szCs w:val="18"/>
        </w:rPr>
        <w:t>Хомуово</w:t>
      </w:r>
      <w:proofErr w:type="spellEnd"/>
      <w:r w:rsidRPr="00B87ADE">
        <w:rPr>
          <w:sz w:val="18"/>
          <w:szCs w:val="18"/>
        </w:rPr>
        <w:t xml:space="preserve"> – 5, ДК д. Талька – 1, Дом Народного творчества – 5, сельская библиотека – 2, спортивный комплекс – 4, хоккейный корт –1. </w:t>
      </w:r>
    </w:p>
    <w:p w:rsidR="00B87ADE" w:rsidRPr="00B87ADE" w:rsidRDefault="00B87ADE" w:rsidP="00346FA1">
      <w:pPr>
        <w:ind w:left="-567" w:firstLine="567"/>
        <w:jc w:val="left"/>
        <w:rPr>
          <w:i/>
          <w:sz w:val="18"/>
          <w:szCs w:val="18"/>
        </w:rPr>
      </w:pPr>
      <w:r w:rsidRPr="00B87ADE">
        <w:rPr>
          <w:i/>
          <w:sz w:val="18"/>
          <w:szCs w:val="18"/>
        </w:rPr>
        <w:t>Таблица 4. Показатели развития Дома культуры</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1559"/>
        <w:gridCol w:w="1559"/>
        <w:gridCol w:w="1559"/>
        <w:gridCol w:w="1559"/>
      </w:tblGrid>
      <w:tr w:rsidR="00B87ADE" w:rsidRPr="00B87ADE" w:rsidTr="00B87ADE">
        <w:tc>
          <w:tcPr>
            <w:tcW w:w="3936"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Показатель</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2017</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2018</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2019</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2020</w:t>
            </w:r>
          </w:p>
        </w:tc>
      </w:tr>
      <w:tr w:rsidR="00B87ADE" w:rsidRPr="00B87ADE" w:rsidTr="00B87ADE">
        <w:tc>
          <w:tcPr>
            <w:tcW w:w="3936"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Количество коллективов, ед. </w:t>
            </w:r>
          </w:p>
          <w:p w:rsidR="00B87ADE" w:rsidRPr="00B87ADE" w:rsidRDefault="00B87ADE" w:rsidP="00346FA1">
            <w:pPr>
              <w:ind w:left="-567" w:firstLine="567"/>
              <w:jc w:val="left"/>
              <w:rPr>
                <w:sz w:val="18"/>
                <w:szCs w:val="18"/>
              </w:rPr>
            </w:pPr>
            <w:r w:rsidRPr="00B87ADE">
              <w:rPr>
                <w:sz w:val="18"/>
                <w:szCs w:val="18"/>
              </w:rPr>
              <w:t>в том числе:</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13</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9</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6</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11</w:t>
            </w:r>
          </w:p>
        </w:tc>
      </w:tr>
      <w:tr w:rsidR="00B87ADE" w:rsidRPr="00B87ADE" w:rsidTr="00B87ADE">
        <w:tc>
          <w:tcPr>
            <w:tcW w:w="3936"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  со званием </w:t>
            </w:r>
            <w:proofErr w:type="gramStart"/>
            <w:r w:rsidRPr="00B87ADE">
              <w:rPr>
                <w:sz w:val="18"/>
                <w:szCs w:val="18"/>
              </w:rPr>
              <w:t>образцовый</w:t>
            </w:r>
            <w:proofErr w:type="gramEnd"/>
            <w:r w:rsidRPr="00B87ADE">
              <w:rPr>
                <w:sz w:val="18"/>
                <w:szCs w:val="18"/>
              </w:rPr>
              <w:t>, ед.</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w:t>
            </w:r>
          </w:p>
        </w:tc>
      </w:tr>
      <w:tr w:rsidR="00B87ADE" w:rsidRPr="00B87ADE" w:rsidTr="00B87ADE">
        <w:tc>
          <w:tcPr>
            <w:tcW w:w="3936"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  со званием </w:t>
            </w:r>
            <w:proofErr w:type="gramStart"/>
            <w:r w:rsidRPr="00B87ADE">
              <w:rPr>
                <w:sz w:val="18"/>
                <w:szCs w:val="18"/>
              </w:rPr>
              <w:t>народный</w:t>
            </w:r>
            <w:proofErr w:type="gramEnd"/>
            <w:r w:rsidRPr="00B87ADE">
              <w:rPr>
                <w:sz w:val="18"/>
                <w:szCs w:val="18"/>
              </w:rPr>
              <w:t>, ед.</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w:t>
            </w:r>
          </w:p>
        </w:tc>
      </w:tr>
      <w:tr w:rsidR="00B87ADE" w:rsidRPr="00B87ADE" w:rsidTr="00B87ADE">
        <w:tc>
          <w:tcPr>
            <w:tcW w:w="3936"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Численность участников коллективов, чел. в том числе:</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307</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270</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141</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237</w:t>
            </w:r>
          </w:p>
        </w:tc>
      </w:tr>
      <w:tr w:rsidR="00B87ADE" w:rsidRPr="00B87ADE" w:rsidTr="00B87ADE">
        <w:tc>
          <w:tcPr>
            <w:tcW w:w="3936"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дети до 14 лет</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236</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41</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26</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194</w:t>
            </w:r>
          </w:p>
        </w:tc>
      </w:tr>
      <w:tr w:rsidR="00B87ADE" w:rsidRPr="00B87ADE" w:rsidTr="00B87ADE">
        <w:tc>
          <w:tcPr>
            <w:tcW w:w="3936"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дети от 14 до 18 лет</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57</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210</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100</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w:t>
            </w:r>
          </w:p>
        </w:tc>
      </w:tr>
      <w:tr w:rsidR="00B87ADE" w:rsidRPr="00B87ADE" w:rsidTr="00B87ADE">
        <w:tc>
          <w:tcPr>
            <w:tcW w:w="3936"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взрослые </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14</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19</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15</w:t>
            </w:r>
          </w:p>
        </w:tc>
        <w:tc>
          <w:tcPr>
            <w:tcW w:w="1559"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23</w:t>
            </w:r>
          </w:p>
        </w:tc>
      </w:tr>
    </w:tbl>
    <w:p w:rsidR="00B87ADE" w:rsidRPr="00B87ADE" w:rsidRDefault="00B87ADE" w:rsidP="00346FA1">
      <w:pPr>
        <w:ind w:left="-567" w:firstLine="567"/>
        <w:jc w:val="left"/>
        <w:rPr>
          <w:b/>
          <w:sz w:val="18"/>
          <w:szCs w:val="18"/>
        </w:rPr>
      </w:pPr>
    </w:p>
    <w:p w:rsidR="00B87ADE" w:rsidRPr="00B87ADE" w:rsidRDefault="00B87ADE" w:rsidP="00346FA1">
      <w:pPr>
        <w:ind w:left="-567" w:firstLine="567"/>
        <w:jc w:val="left"/>
        <w:rPr>
          <w:sz w:val="18"/>
          <w:szCs w:val="18"/>
        </w:rPr>
      </w:pPr>
      <w:r w:rsidRPr="00B87ADE">
        <w:rPr>
          <w:sz w:val="18"/>
          <w:szCs w:val="18"/>
        </w:rPr>
        <w:t xml:space="preserve">В 2018 годы приобретён Дом культуры в д. Талька. На базе ДК в д. Талька работают театральная студия «Гротеск», хореографическая студия «Веснушки», студия народной песни «Калинов цвет». Общая численность в коллективах в 2020 году составила 40 чел. </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i/>
          <w:sz w:val="18"/>
          <w:szCs w:val="18"/>
        </w:rPr>
      </w:pPr>
      <w:r w:rsidRPr="00B87ADE">
        <w:rPr>
          <w:i/>
          <w:sz w:val="18"/>
          <w:szCs w:val="18"/>
        </w:rPr>
        <w:t xml:space="preserve">Таблица 5. Показатели развития Дома культуры в </w:t>
      </w:r>
      <w:proofErr w:type="spellStart"/>
      <w:r w:rsidRPr="00B87ADE">
        <w:rPr>
          <w:i/>
          <w:sz w:val="18"/>
          <w:szCs w:val="18"/>
        </w:rPr>
        <w:t>д</w:t>
      </w:r>
      <w:proofErr w:type="gramStart"/>
      <w:r w:rsidRPr="00B87ADE">
        <w:rPr>
          <w:i/>
          <w:sz w:val="18"/>
          <w:szCs w:val="18"/>
        </w:rPr>
        <w:t>.Т</w:t>
      </w:r>
      <w:proofErr w:type="gramEnd"/>
      <w:r w:rsidRPr="00B87ADE">
        <w:rPr>
          <w:i/>
          <w:sz w:val="18"/>
          <w:szCs w:val="18"/>
        </w:rPr>
        <w:t>алька</w:t>
      </w:r>
      <w:proofErr w:type="spellEnd"/>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1701"/>
        <w:gridCol w:w="1701"/>
        <w:gridCol w:w="1701"/>
      </w:tblGrid>
      <w:tr w:rsidR="00B87ADE" w:rsidRPr="00B87ADE" w:rsidTr="00B87ADE">
        <w:tc>
          <w:tcPr>
            <w:tcW w:w="4678"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Показатель</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2018</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2019</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2020</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Количество коллективов, ед. </w:t>
            </w:r>
          </w:p>
          <w:p w:rsidR="00B87ADE" w:rsidRPr="00B87ADE" w:rsidRDefault="00B87ADE" w:rsidP="00346FA1">
            <w:pPr>
              <w:ind w:left="-567" w:firstLine="567"/>
              <w:jc w:val="left"/>
              <w:rPr>
                <w:sz w:val="18"/>
                <w:szCs w:val="18"/>
              </w:rPr>
            </w:pPr>
            <w:r w:rsidRPr="00B87ADE">
              <w:rPr>
                <w:sz w:val="18"/>
                <w:szCs w:val="18"/>
              </w:rPr>
              <w:t>в том числе:</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3</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3</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  со званием </w:t>
            </w:r>
            <w:proofErr w:type="gramStart"/>
            <w:r w:rsidRPr="00B87ADE">
              <w:rPr>
                <w:sz w:val="18"/>
                <w:szCs w:val="18"/>
              </w:rPr>
              <w:t>образцовый</w:t>
            </w:r>
            <w:proofErr w:type="gramEnd"/>
            <w:r w:rsidRPr="00B87ADE">
              <w:rPr>
                <w:sz w:val="18"/>
                <w:szCs w:val="18"/>
              </w:rPr>
              <w:t>, ед.</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  со званием </w:t>
            </w:r>
            <w:proofErr w:type="gramStart"/>
            <w:r w:rsidRPr="00B87ADE">
              <w:rPr>
                <w:sz w:val="18"/>
                <w:szCs w:val="18"/>
              </w:rPr>
              <w:t>народный</w:t>
            </w:r>
            <w:proofErr w:type="gramEnd"/>
            <w:r w:rsidRPr="00B87ADE">
              <w:rPr>
                <w:sz w:val="18"/>
                <w:szCs w:val="18"/>
              </w:rPr>
              <w:t>, ед.</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Численность участников коллективов, чел.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16</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67</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40</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дети до 14 лет</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11</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60</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31</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дети от 14 до 18 лет</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5</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7</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взрослые </w:t>
            </w:r>
          </w:p>
        </w:tc>
        <w:tc>
          <w:tcPr>
            <w:tcW w:w="1701"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9</w:t>
            </w:r>
          </w:p>
        </w:tc>
      </w:tr>
    </w:tbl>
    <w:p w:rsidR="00B87ADE" w:rsidRPr="00B87ADE" w:rsidRDefault="00B87ADE" w:rsidP="00346FA1">
      <w:pPr>
        <w:ind w:left="-567" w:firstLine="567"/>
        <w:jc w:val="left"/>
        <w:rPr>
          <w:sz w:val="18"/>
          <w:szCs w:val="18"/>
        </w:rPr>
      </w:pPr>
      <w:r w:rsidRPr="00B87ADE">
        <w:rPr>
          <w:sz w:val="18"/>
          <w:szCs w:val="18"/>
        </w:rPr>
        <w:t>В декабре 2017 года был приобретено здание для размещения Дома народного творчества. На базе Дома народного творчества ведут работу студия изобразительного искусства «Акварель», студия декоративно-прикладного творчества «У истоков» (</w:t>
      </w:r>
      <w:proofErr w:type="spellStart"/>
      <w:r w:rsidRPr="00B87ADE">
        <w:rPr>
          <w:sz w:val="18"/>
          <w:szCs w:val="18"/>
        </w:rPr>
        <w:t>п</w:t>
      </w:r>
      <w:proofErr w:type="gramStart"/>
      <w:r w:rsidRPr="00B87ADE">
        <w:rPr>
          <w:sz w:val="18"/>
          <w:szCs w:val="18"/>
        </w:rPr>
        <w:t>.П</w:t>
      </w:r>
      <w:proofErr w:type="gramEnd"/>
      <w:r w:rsidRPr="00B87ADE">
        <w:rPr>
          <w:sz w:val="18"/>
          <w:szCs w:val="18"/>
        </w:rPr>
        <w:t>лишкино</w:t>
      </w:r>
      <w:proofErr w:type="spellEnd"/>
      <w:r w:rsidRPr="00B87ADE">
        <w:rPr>
          <w:sz w:val="18"/>
          <w:szCs w:val="18"/>
        </w:rPr>
        <w:t xml:space="preserve">), клубное формирование «Надежда», студия декоративно-прикладного творчества «Сундучок». Общая численность в коллективах в 2020 году составила 108 чел. </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i/>
          <w:sz w:val="18"/>
          <w:szCs w:val="18"/>
        </w:rPr>
      </w:pPr>
      <w:r w:rsidRPr="00B87ADE">
        <w:rPr>
          <w:i/>
          <w:sz w:val="18"/>
          <w:szCs w:val="18"/>
        </w:rPr>
        <w:t>Таблица 6. Показатели развития Дома народного творчества</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1701"/>
        <w:gridCol w:w="1701"/>
        <w:gridCol w:w="1701"/>
      </w:tblGrid>
      <w:tr w:rsidR="00B87ADE" w:rsidRPr="00B87ADE" w:rsidTr="00B87ADE">
        <w:tc>
          <w:tcPr>
            <w:tcW w:w="4678"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Показатель</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2018</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2019</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2020</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Количество коллективов, ед. </w:t>
            </w:r>
          </w:p>
          <w:p w:rsidR="00B87ADE" w:rsidRPr="00B87ADE" w:rsidRDefault="00B87ADE" w:rsidP="00346FA1">
            <w:pPr>
              <w:ind w:left="-567" w:firstLine="567"/>
              <w:jc w:val="left"/>
              <w:rPr>
                <w:sz w:val="18"/>
                <w:szCs w:val="18"/>
              </w:rPr>
            </w:pPr>
            <w:r w:rsidRPr="00B87ADE">
              <w:rPr>
                <w:sz w:val="18"/>
                <w:szCs w:val="18"/>
              </w:rPr>
              <w:t>в том числе:</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3</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10</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5</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  со званием </w:t>
            </w:r>
            <w:proofErr w:type="gramStart"/>
            <w:r w:rsidRPr="00B87ADE">
              <w:rPr>
                <w:sz w:val="18"/>
                <w:szCs w:val="18"/>
              </w:rPr>
              <w:t>образцовый</w:t>
            </w:r>
            <w:proofErr w:type="gramEnd"/>
            <w:r w:rsidRPr="00B87ADE">
              <w:rPr>
                <w:sz w:val="18"/>
                <w:szCs w:val="18"/>
              </w:rPr>
              <w:t>, ед.</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  со званием </w:t>
            </w:r>
            <w:proofErr w:type="gramStart"/>
            <w:r w:rsidRPr="00B87ADE">
              <w:rPr>
                <w:sz w:val="18"/>
                <w:szCs w:val="18"/>
              </w:rPr>
              <w:t>народный</w:t>
            </w:r>
            <w:proofErr w:type="gramEnd"/>
            <w:r w:rsidRPr="00B87ADE">
              <w:rPr>
                <w:sz w:val="18"/>
                <w:szCs w:val="18"/>
              </w:rPr>
              <w:t>, ед.</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Численность участников коллективов, чел. в том числе:</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26</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226</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108</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дети до 14 лет</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21</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156</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89</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дети от 14 до 18 лет</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5</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9</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w:t>
            </w:r>
          </w:p>
        </w:tc>
      </w:tr>
      <w:tr w:rsidR="00B87ADE" w:rsidRPr="00B87ADE" w:rsidTr="00B87ADE">
        <w:tc>
          <w:tcPr>
            <w:tcW w:w="4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взрослые </w:t>
            </w:r>
          </w:p>
        </w:tc>
        <w:tc>
          <w:tcPr>
            <w:tcW w:w="1701"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61</w:t>
            </w:r>
          </w:p>
        </w:tc>
        <w:tc>
          <w:tcPr>
            <w:tcW w:w="1701"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19</w:t>
            </w:r>
          </w:p>
        </w:tc>
      </w:tr>
    </w:tbl>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 xml:space="preserve">Коллективы и специалисты МУК «КСК» постоянно участвуют в районных, областных, региональных, всероссийских и международных конкурсах и фестивалях </w:t>
      </w:r>
    </w:p>
    <w:p w:rsidR="00B87ADE" w:rsidRPr="00B87ADE" w:rsidRDefault="00B87ADE" w:rsidP="00346FA1">
      <w:pPr>
        <w:ind w:left="-567" w:firstLine="567"/>
        <w:jc w:val="left"/>
        <w:rPr>
          <w:sz w:val="18"/>
          <w:szCs w:val="18"/>
        </w:rPr>
      </w:pPr>
      <w:r w:rsidRPr="00B87ADE">
        <w:rPr>
          <w:sz w:val="18"/>
          <w:szCs w:val="18"/>
        </w:rPr>
        <w:t xml:space="preserve">Значимыми для муниципального образования стали тематические социально-значимые праздники (масленица, день защитника отечества, день победы, день защиты детей, день матери, день села и другие). Особой популярностью у населения пользуется муниципальный конкурс на лучшую усадьбу, конкурс семейного творчества «Счастье своими руками», муниципальный конкурс инсценированной песни «Песни, опаленные войной». Традиционным стало проведение народных праздников «Рождество», «Масленица», «День Петра и </w:t>
      </w:r>
      <w:proofErr w:type="spellStart"/>
      <w:r w:rsidRPr="00B87ADE">
        <w:rPr>
          <w:sz w:val="18"/>
          <w:szCs w:val="18"/>
        </w:rPr>
        <w:t>Февронии</w:t>
      </w:r>
      <w:proofErr w:type="spellEnd"/>
      <w:r w:rsidRPr="00B87ADE">
        <w:rPr>
          <w:sz w:val="18"/>
          <w:szCs w:val="18"/>
        </w:rPr>
        <w:t xml:space="preserve">». Работа с детьми и подростками ведется в клубных объединениях по интересам и кружках самодеятельного народного художественного творчества. </w:t>
      </w:r>
    </w:p>
    <w:p w:rsidR="00B87ADE" w:rsidRPr="00B87ADE" w:rsidRDefault="00B87ADE" w:rsidP="00346FA1">
      <w:pPr>
        <w:ind w:left="-567" w:firstLine="567"/>
        <w:jc w:val="left"/>
        <w:rPr>
          <w:sz w:val="18"/>
          <w:szCs w:val="18"/>
        </w:rPr>
      </w:pPr>
      <w:r w:rsidRPr="00B87ADE">
        <w:rPr>
          <w:sz w:val="18"/>
          <w:szCs w:val="18"/>
        </w:rPr>
        <w:t>МУК «КСК» организует свою деятельность в сотрудничестве с администрацией Хомутовского муниципального образования, а также с дошкольными и общеобразовательными учреждениями поселений, с отделом по делам несовершеннолетних полиции Иркутского района, отделом физкультуры, спорта и молодежной политики администрации Иркутского района</w:t>
      </w:r>
      <w:proofErr w:type="gramStart"/>
      <w:r w:rsidRPr="00B87ADE">
        <w:rPr>
          <w:sz w:val="18"/>
          <w:szCs w:val="18"/>
        </w:rPr>
        <w:t xml:space="preserve"> К</w:t>
      </w:r>
      <w:proofErr w:type="gramEnd"/>
      <w:r w:rsidRPr="00B87ADE">
        <w:rPr>
          <w:sz w:val="18"/>
          <w:szCs w:val="18"/>
        </w:rPr>
        <w:t>роме этого, деятельность учреждения строится совместно с общественными организациями.</w:t>
      </w:r>
    </w:p>
    <w:p w:rsidR="00B87ADE" w:rsidRPr="00B87ADE" w:rsidRDefault="00B87ADE" w:rsidP="00346FA1">
      <w:pPr>
        <w:ind w:left="-567" w:firstLine="567"/>
        <w:jc w:val="left"/>
        <w:rPr>
          <w:sz w:val="18"/>
          <w:szCs w:val="18"/>
        </w:rPr>
      </w:pPr>
      <w:r w:rsidRPr="00B87ADE">
        <w:rPr>
          <w:sz w:val="18"/>
          <w:szCs w:val="18"/>
        </w:rPr>
        <w:t>По уровню организованности, материально-технической базы, общественных связей МУК «КСК» относится к многопрофильному учреждению клубного типа.</w:t>
      </w:r>
    </w:p>
    <w:p w:rsidR="00B87ADE" w:rsidRPr="00B87ADE" w:rsidRDefault="00B87ADE" w:rsidP="00346FA1">
      <w:pPr>
        <w:ind w:left="-567" w:firstLine="567"/>
        <w:jc w:val="left"/>
        <w:rPr>
          <w:sz w:val="18"/>
          <w:szCs w:val="18"/>
        </w:rPr>
      </w:pPr>
      <w:r w:rsidRPr="00B87ADE">
        <w:rPr>
          <w:sz w:val="18"/>
          <w:szCs w:val="18"/>
        </w:rPr>
        <w:t xml:space="preserve">Муниципальное </w:t>
      </w:r>
      <w:r w:rsidRPr="00B87ADE">
        <w:rPr>
          <w:bCs/>
          <w:sz w:val="18"/>
          <w:szCs w:val="18"/>
        </w:rPr>
        <w:t xml:space="preserve">учреждение культуры «Культурно-спортивный комплекс» Хомутовского муниципального образования </w:t>
      </w:r>
      <w:r w:rsidRPr="00B87ADE">
        <w:rPr>
          <w:sz w:val="18"/>
          <w:szCs w:val="18"/>
        </w:rPr>
        <w:t xml:space="preserve">с 2011 года - участник долгосрочной целевой программы Иркутской области «50 модельных домов культуры </w:t>
      </w:r>
      <w:proofErr w:type="spellStart"/>
      <w:r w:rsidRPr="00B87ADE">
        <w:rPr>
          <w:sz w:val="18"/>
          <w:szCs w:val="18"/>
        </w:rPr>
        <w:t>Приангарью</w:t>
      </w:r>
      <w:proofErr w:type="spellEnd"/>
      <w:r w:rsidRPr="00B87ADE">
        <w:rPr>
          <w:sz w:val="18"/>
          <w:szCs w:val="18"/>
        </w:rPr>
        <w:t xml:space="preserve"> на 2011-2013 годы». Это позволило значительно улучшить материально-техническое оснащение учреждения: приобретены звуковое, световое и видеооборудование, одежда сцены, кресла для зрительного зала, установлен сценический свет в зрительном зале и дискотечное освещение. </w:t>
      </w:r>
    </w:p>
    <w:p w:rsidR="00B87ADE" w:rsidRPr="00B87ADE" w:rsidRDefault="00B87ADE" w:rsidP="00346FA1">
      <w:pPr>
        <w:ind w:left="-567" w:firstLine="567"/>
        <w:jc w:val="left"/>
        <w:rPr>
          <w:sz w:val="18"/>
          <w:szCs w:val="18"/>
        </w:rPr>
      </w:pPr>
      <w:r w:rsidRPr="00B87ADE">
        <w:rPr>
          <w:bCs/>
          <w:sz w:val="18"/>
          <w:szCs w:val="18"/>
        </w:rPr>
        <w:t xml:space="preserve">Оснащенность компьютерной техникой и телефонной связью: </w:t>
      </w:r>
    </w:p>
    <w:tbl>
      <w:tblPr>
        <w:tblW w:w="9499" w:type="dxa"/>
        <w:jc w:val="center"/>
        <w:tblCellSpacing w:w="0" w:type="dxa"/>
        <w:tblLook w:val="04A0" w:firstRow="1" w:lastRow="0" w:firstColumn="1" w:lastColumn="0" w:noHBand="0" w:noVBand="1"/>
      </w:tblPr>
      <w:tblGrid>
        <w:gridCol w:w="2032"/>
        <w:gridCol w:w="2037"/>
        <w:gridCol w:w="1776"/>
        <w:gridCol w:w="1807"/>
        <w:gridCol w:w="1847"/>
      </w:tblGrid>
      <w:tr w:rsidR="00B87ADE" w:rsidRPr="00B87ADE" w:rsidTr="00B87ADE">
        <w:trPr>
          <w:tblCellSpacing w:w="0" w:type="dxa"/>
          <w:jc w:val="center"/>
        </w:trPr>
        <w:tc>
          <w:tcPr>
            <w:tcW w:w="2032"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vAlign w:val="center"/>
            <w:hideMark/>
          </w:tcPr>
          <w:p w:rsidR="00B87ADE" w:rsidRPr="00B87ADE" w:rsidRDefault="00B87ADE" w:rsidP="00346FA1">
            <w:pPr>
              <w:ind w:left="-567" w:firstLine="567"/>
              <w:jc w:val="left"/>
              <w:rPr>
                <w:sz w:val="18"/>
                <w:szCs w:val="18"/>
              </w:rPr>
            </w:pPr>
            <w:r w:rsidRPr="00B87ADE">
              <w:rPr>
                <w:bCs/>
                <w:sz w:val="18"/>
                <w:szCs w:val="18"/>
              </w:rPr>
              <w:t xml:space="preserve">Структурное </w:t>
            </w:r>
            <w:r w:rsidRPr="00B87ADE">
              <w:rPr>
                <w:bCs/>
                <w:sz w:val="18"/>
                <w:szCs w:val="18"/>
              </w:rPr>
              <w:lastRenderedPageBreak/>
              <w:t>подразделение учреждения</w:t>
            </w:r>
          </w:p>
        </w:tc>
        <w:tc>
          <w:tcPr>
            <w:tcW w:w="2037"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vAlign w:val="center"/>
            <w:hideMark/>
          </w:tcPr>
          <w:p w:rsidR="00B87ADE" w:rsidRPr="00B87ADE" w:rsidRDefault="00B87ADE" w:rsidP="00346FA1">
            <w:pPr>
              <w:ind w:left="-567" w:firstLine="567"/>
              <w:jc w:val="left"/>
              <w:rPr>
                <w:sz w:val="18"/>
                <w:szCs w:val="18"/>
              </w:rPr>
            </w:pPr>
            <w:r w:rsidRPr="00B87ADE">
              <w:rPr>
                <w:bCs/>
                <w:sz w:val="18"/>
                <w:szCs w:val="18"/>
              </w:rPr>
              <w:lastRenderedPageBreak/>
              <w:t>количество</w:t>
            </w:r>
          </w:p>
          <w:p w:rsidR="00B87ADE" w:rsidRPr="00B87ADE" w:rsidRDefault="00B87ADE" w:rsidP="00346FA1">
            <w:pPr>
              <w:ind w:left="-567" w:firstLine="567"/>
              <w:jc w:val="left"/>
              <w:rPr>
                <w:sz w:val="18"/>
                <w:szCs w:val="18"/>
              </w:rPr>
            </w:pPr>
            <w:r w:rsidRPr="00B87ADE">
              <w:rPr>
                <w:bCs/>
                <w:sz w:val="18"/>
                <w:szCs w:val="18"/>
              </w:rPr>
              <w:lastRenderedPageBreak/>
              <w:t>компьютерной техники</w:t>
            </w:r>
          </w:p>
        </w:tc>
        <w:tc>
          <w:tcPr>
            <w:tcW w:w="1776"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vAlign w:val="center"/>
            <w:hideMark/>
          </w:tcPr>
          <w:p w:rsidR="00B87ADE" w:rsidRPr="00B87ADE" w:rsidRDefault="00B87ADE" w:rsidP="00346FA1">
            <w:pPr>
              <w:ind w:left="-567" w:firstLine="567"/>
              <w:jc w:val="left"/>
              <w:rPr>
                <w:sz w:val="18"/>
                <w:szCs w:val="18"/>
              </w:rPr>
            </w:pPr>
            <w:r w:rsidRPr="00B87ADE">
              <w:rPr>
                <w:bCs/>
                <w:sz w:val="18"/>
                <w:szCs w:val="18"/>
              </w:rPr>
              <w:lastRenderedPageBreak/>
              <w:t>%</w:t>
            </w:r>
          </w:p>
          <w:p w:rsidR="00B87ADE" w:rsidRPr="00B87ADE" w:rsidRDefault="00B87ADE" w:rsidP="00346FA1">
            <w:pPr>
              <w:ind w:left="-567" w:firstLine="567"/>
              <w:jc w:val="left"/>
              <w:rPr>
                <w:sz w:val="18"/>
                <w:szCs w:val="18"/>
              </w:rPr>
            </w:pPr>
            <w:r w:rsidRPr="00B87ADE">
              <w:rPr>
                <w:bCs/>
                <w:sz w:val="18"/>
                <w:szCs w:val="18"/>
              </w:rPr>
              <w:lastRenderedPageBreak/>
              <w:t>от потребности</w:t>
            </w:r>
          </w:p>
        </w:tc>
        <w:tc>
          <w:tcPr>
            <w:tcW w:w="1807"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vAlign w:val="center"/>
            <w:hideMark/>
          </w:tcPr>
          <w:p w:rsidR="00B87ADE" w:rsidRPr="00B87ADE" w:rsidRDefault="00B87ADE" w:rsidP="00346FA1">
            <w:pPr>
              <w:ind w:left="-567" w:firstLine="567"/>
              <w:jc w:val="left"/>
              <w:rPr>
                <w:sz w:val="18"/>
                <w:szCs w:val="18"/>
              </w:rPr>
            </w:pPr>
            <w:r w:rsidRPr="00B87ADE">
              <w:rPr>
                <w:bCs/>
                <w:sz w:val="18"/>
                <w:szCs w:val="18"/>
              </w:rPr>
              <w:lastRenderedPageBreak/>
              <w:t xml:space="preserve">имеют телефонную </w:t>
            </w:r>
            <w:r w:rsidRPr="00B87ADE">
              <w:rPr>
                <w:bCs/>
                <w:sz w:val="18"/>
                <w:szCs w:val="18"/>
              </w:rPr>
              <w:lastRenderedPageBreak/>
              <w:t>связь</w:t>
            </w:r>
          </w:p>
          <w:p w:rsidR="00B87ADE" w:rsidRPr="00B87ADE" w:rsidRDefault="00B87ADE" w:rsidP="00346FA1">
            <w:pPr>
              <w:ind w:left="-567" w:firstLine="567"/>
              <w:jc w:val="left"/>
              <w:rPr>
                <w:sz w:val="18"/>
                <w:szCs w:val="18"/>
              </w:rPr>
            </w:pPr>
            <w:r w:rsidRPr="00B87ADE">
              <w:rPr>
                <w:bCs/>
                <w:sz w:val="18"/>
                <w:szCs w:val="18"/>
              </w:rPr>
              <w:t>(количество)</w:t>
            </w:r>
          </w:p>
        </w:tc>
        <w:tc>
          <w:tcPr>
            <w:tcW w:w="1847"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vAlign w:val="center"/>
            <w:hideMark/>
          </w:tcPr>
          <w:p w:rsidR="00B87ADE" w:rsidRPr="00B87ADE" w:rsidRDefault="00B87ADE" w:rsidP="00346FA1">
            <w:pPr>
              <w:ind w:left="-567" w:firstLine="567"/>
              <w:jc w:val="left"/>
              <w:rPr>
                <w:sz w:val="18"/>
                <w:szCs w:val="18"/>
              </w:rPr>
            </w:pPr>
            <w:r w:rsidRPr="00B87ADE">
              <w:rPr>
                <w:bCs/>
                <w:sz w:val="18"/>
                <w:szCs w:val="18"/>
              </w:rPr>
              <w:lastRenderedPageBreak/>
              <w:t xml:space="preserve">% от общего </w:t>
            </w:r>
            <w:r w:rsidRPr="00B87ADE">
              <w:rPr>
                <w:bCs/>
                <w:sz w:val="18"/>
                <w:szCs w:val="18"/>
              </w:rPr>
              <w:lastRenderedPageBreak/>
              <w:t>количества учреждения</w:t>
            </w:r>
          </w:p>
        </w:tc>
      </w:tr>
      <w:tr w:rsidR="00B87ADE" w:rsidRPr="00B87ADE" w:rsidTr="00B87ADE">
        <w:trPr>
          <w:tblCellSpacing w:w="0" w:type="dxa"/>
          <w:jc w:val="center"/>
        </w:trPr>
        <w:tc>
          <w:tcPr>
            <w:tcW w:w="2032"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lastRenderedPageBreak/>
              <w:t>Культурно-досуговые учреждения</w:t>
            </w:r>
          </w:p>
        </w:tc>
        <w:tc>
          <w:tcPr>
            <w:tcW w:w="2037"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6</w:t>
            </w:r>
          </w:p>
        </w:tc>
        <w:tc>
          <w:tcPr>
            <w:tcW w:w="1776"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80%</w:t>
            </w:r>
          </w:p>
        </w:tc>
        <w:tc>
          <w:tcPr>
            <w:tcW w:w="1807"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1</w:t>
            </w:r>
          </w:p>
        </w:tc>
        <w:tc>
          <w:tcPr>
            <w:tcW w:w="1847"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70</w:t>
            </w:r>
          </w:p>
        </w:tc>
      </w:tr>
      <w:tr w:rsidR="00B87ADE" w:rsidRPr="00B87ADE" w:rsidTr="00B87ADE">
        <w:trPr>
          <w:trHeight w:val="296"/>
          <w:tblCellSpacing w:w="0" w:type="dxa"/>
          <w:jc w:val="center"/>
        </w:trPr>
        <w:tc>
          <w:tcPr>
            <w:tcW w:w="2032" w:type="dxa"/>
            <w:tcBorders>
              <w:top w:val="single" w:sz="8" w:space="0" w:color="000001"/>
              <w:left w:val="single" w:sz="8" w:space="0" w:color="000001"/>
              <w:bottom w:val="nil"/>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Библиотеки</w:t>
            </w:r>
          </w:p>
        </w:tc>
        <w:tc>
          <w:tcPr>
            <w:tcW w:w="2037" w:type="dxa"/>
            <w:tcBorders>
              <w:top w:val="single" w:sz="8" w:space="0" w:color="000001"/>
              <w:left w:val="single" w:sz="8" w:space="0" w:color="000001"/>
              <w:bottom w:val="nil"/>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4</w:t>
            </w:r>
          </w:p>
        </w:tc>
        <w:tc>
          <w:tcPr>
            <w:tcW w:w="1776" w:type="dxa"/>
            <w:tcBorders>
              <w:top w:val="single" w:sz="8" w:space="0" w:color="000001"/>
              <w:left w:val="single" w:sz="8" w:space="0" w:color="000001"/>
              <w:bottom w:val="nil"/>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80%</w:t>
            </w:r>
          </w:p>
        </w:tc>
        <w:tc>
          <w:tcPr>
            <w:tcW w:w="1807" w:type="dxa"/>
            <w:tcBorders>
              <w:top w:val="single" w:sz="8" w:space="0" w:color="000001"/>
              <w:left w:val="single" w:sz="8" w:space="0" w:color="000001"/>
              <w:bottom w:val="nil"/>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1</w:t>
            </w:r>
          </w:p>
        </w:tc>
        <w:tc>
          <w:tcPr>
            <w:tcW w:w="1847" w:type="dxa"/>
            <w:tcBorders>
              <w:top w:val="single" w:sz="8" w:space="0" w:color="000001"/>
              <w:left w:val="single" w:sz="8" w:space="0" w:color="000001"/>
              <w:bottom w:val="nil"/>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100%</w:t>
            </w:r>
          </w:p>
        </w:tc>
      </w:tr>
      <w:tr w:rsidR="00B87ADE" w:rsidRPr="00B87ADE" w:rsidTr="00B87ADE">
        <w:trPr>
          <w:tblCellSpacing w:w="0" w:type="dxa"/>
          <w:jc w:val="center"/>
        </w:trPr>
        <w:tc>
          <w:tcPr>
            <w:tcW w:w="2032"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Итого:</w:t>
            </w:r>
          </w:p>
        </w:tc>
        <w:tc>
          <w:tcPr>
            <w:tcW w:w="2037"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bCs/>
                <w:sz w:val="18"/>
                <w:szCs w:val="18"/>
              </w:rPr>
              <w:t>10</w:t>
            </w:r>
          </w:p>
        </w:tc>
        <w:tc>
          <w:tcPr>
            <w:tcW w:w="1776"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sz w:val="18"/>
                <w:szCs w:val="18"/>
              </w:rPr>
              <w:t>80%</w:t>
            </w:r>
          </w:p>
        </w:tc>
        <w:tc>
          <w:tcPr>
            <w:tcW w:w="1807"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bCs/>
                <w:sz w:val="18"/>
                <w:szCs w:val="18"/>
              </w:rPr>
              <w:t>2</w:t>
            </w:r>
          </w:p>
        </w:tc>
        <w:tc>
          <w:tcPr>
            <w:tcW w:w="1847" w:type="dxa"/>
            <w:tcBorders>
              <w:top w:val="single" w:sz="8" w:space="0" w:color="000001"/>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p>
        </w:tc>
      </w:tr>
    </w:tbl>
    <w:p w:rsidR="00B87ADE" w:rsidRPr="00B87ADE" w:rsidRDefault="00B87ADE" w:rsidP="00346FA1">
      <w:pPr>
        <w:ind w:left="-567" w:firstLine="567"/>
        <w:jc w:val="left"/>
        <w:rPr>
          <w:bCs/>
          <w:sz w:val="18"/>
          <w:szCs w:val="18"/>
        </w:rPr>
      </w:pPr>
    </w:p>
    <w:p w:rsidR="00B87ADE" w:rsidRPr="00B87ADE" w:rsidRDefault="00B87ADE" w:rsidP="00346FA1">
      <w:pPr>
        <w:ind w:left="-567" w:firstLine="567"/>
        <w:jc w:val="left"/>
        <w:rPr>
          <w:sz w:val="18"/>
          <w:szCs w:val="18"/>
        </w:rPr>
      </w:pPr>
      <w:r w:rsidRPr="00B87ADE">
        <w:rPr>
          <w:bCs/>
          <w:sz w:val="18"/>
          <w:szCs w:val="18"/>
        </w:rPr>
        <w:t>Оснащенность МУК «КСК» оборудованием:</w:t>
      </w:r>
    </w:p>
    <w:p w:rsidR="00B87ADE" w:rsidRPr="00B87ADE" w:rsidRDefault="00B87ADE" w:rsidP="00346FA1">
      <w:pPr>
        <w:ind w:left="-567" w:firstLine="567"/>
        <w:jc w:val="left"/>
        <w:rPr>
          <w:sz w:val="18"/>
          <w:szCs w:val="18"/>
        </w:rPr>
      </w:pPr>
    </w:p>
    <w:tbl>
      <w:tblPr>
        <w:tblW w:w="8361" w:type="dxa"/>
        <w:jc w:val="center"/>
        <w:tblCellSpacing w:w="0" w:type="dxa"/>
        <w:tblLook w:val="04A0" w:firstRow="1" w:lastRow="0" w:firstColumn="1" w:lastColumn="0" w:noHBand="0" w:noVBand="1"/>
      </w:tblPr>
      <w:tblGrid>
        <w:gridCol w:w="3663"/>
        <w:gridCol w:w="2709"/>
        <w:gridCol w:w="1989"/>
      </w:tblGrid>
      <w:tr w:rsidR="00B87ADE" w:rsidRPr="00B87ADE" w:rsidTr="00B87ADE">
        <w:trPr>
          <w:tblCellSpacing w:w="0" w:type="dxa"/>
          <w:jc w:val="center"/>
        </w:trPr>
        <w:tc>
          <w:tcPr>
            <w:tcW w:w="3663" w:type="dxa"/>
            <w:tcBorders>
              <w:top w:val="single" w:sz="8" w:space="0" w:color="000001"/>
              <w:left w:val="single" w:sz="8" w:space="0" w:color="000001"/>
              <w:bottom w:val="nil"/>
              <w:right w:val="single" w:sz="8" w:space="0" w:color="000001"/>
            </w:tcBorders>
            <w:tcMar>
              <w:top w:w="0" w:type="dxa"/>
              <w:left w:w="115" w:type="dxa"/>
              <w:bottom w:w="0" w:type="dxa"/>
              <w:right w:w="115" w:type="dxa"/>
            </w:tcMar>
            <w:vAlign w:val="center"/>
          </w:tcPr>
          <w:p w:rsidR="00B87ADE" w:rsidRPr="00B87ADE" w:rsidRDefault="00B87ADE" w:rsidP="00346FA1">
            <w:pPr>
              <w:ind w:left="-567" w:firstLine="567"/>
              <w:jc w:val="left"/>
              <w:rPr>
                <w:bCs/>
                <w:sz w:val="18"/>
                <w:szCs w:val="18"/>
              </w:rPr>
            </w:pPr>
          </w:p>
          <w:p w:rsidR="00B87ADE" w:rsidRPr="00B87ADE" w:rsidRDefault="00B87ADE" w:rsidP="00346FA1">
            <w:pPr>
              <w:ind w:left="-567" w:firstLine="567"/>
              <w:jc w:val="left"/>
              <w:rPr>
                <w:sz w:val="18"/>
                <w:szCs w:val="18"/>
              </w:rPr>
            </w:pPr>
            <w:r w:rsidRPr="00B87ADE">
              <w:rPr>
                <w:bCs/>
                <w:sz w:val="18"/>
                <w:szCs w:val="18"/>
              </w:rPr>
              <w:t>Виды оборудования</w:t>
            </w:r>
          </w:p>
        </w:tc>
        <w:tc>
          <w:tcPr>
            <w:tcW w:w="2709" w:type="dxa"/>
            <w:tcBorders>
              <w:top w:val="single" w:sz="8" w:space="0" w:color="000001"/>
              <w:left w:val="single" w:sz="8" w:space="0" w:color="000001"/>
              <w:bottom w:val="nil"/>
              <w:right w:val="single" w:sz="8" w:space="0" w:color="000001"/>
            </w:tcBorders>
            <w:tcMar>
              <w:top w:w="0" w:type="dxa"/>
              <w:left w:w="115" w:type="dxa"/>
              <w:bottom w:w="0" w:type="dxa"/>
              <w:right w:w="115" w:type="dxa"/>
            </w:tcMar>
            <w:vAlign w:val="center"/>
            <w:hideMark/>
          </w:tcPr>
          <w:p w:rsidR="00B87ADE" w:rsidRPr="00B87ADE" w:rsidRDefault="00B87ADE" w:rsidP="00346FA1">
            <w:pPr>
              <w:ind w:left="-567" w:firstLine="567"/>
              <w:jc w:val="left"/>
              <w:rPr>
                <w:sz w:val="18"/>
                <w:szCs w:val="18"/>
              </w:rPr>
            </w:pPr>
            <w:r w:rsidRPr="00B87ADE">
              <w:rPr>
                <w:bCs/>
                <w:sz w:val="18"/>
                <w:szCs w:val="18"/>
              </w:rPr>
              <w:t xml:space="preserve">Наличие от потребности </w:t>
            </w:r>
            <w:proofErr w:type="gramStart"/>
            <w:r w:rsidRPr="00B87ADE">
              <w:rPr>
                <w:bCs/>
                <w:sz w:val="18"/>
                <w:szCs w:val="18"/>
              </w:rPr>
              <w:t>в</w:t>
            </w:r>
            <w:proofErr w:type="gramEnd"/>
            <w:r w:rsidRPr="00B87ADE">
              <w:rPr>
                <w:bCs/>
                <w:sz w:val="18"/>
                <w:szCs w:val="18"/>
              </w:rPr>
              <w:t xml:space="preserve"> %</w:t>
            </w:r>
          </w:p>
        </w:tc>
        <w:tc>
          <w:tcPr>
            <w:tcW w:w="1989" w:type="dxa"/>
            <w:tcBorders>
              <w:top w:val="single" w:sz="8" w:space="0" w:color="000001"/>
              <w:left w:val="single" w:sz="8" w:space="0" w:color="000001"/>
              <w:bottom w:val="nil"/>
              <w:right w:val="single" w:sz="8" w:space="0" w:color="000001"/>
            </w:tcBorders>
            <w:tcMar>
              <w:top w:w="0" w:type="dxa"/>
              <w:left w:w="115" w:type="dxa"/>
              <w:bottom w:w="0" w:type="dxa"/>
              <w:right w:w="115" w:type="dxa"/>
            </w:tcMar>
            <w:vAlign w:val="center"/>
            <w:hideMark/>
          </w:tcPr>
          <w:p w:rsidR="00B87ADE" w:rsidRPr="00B87ADE" w:rsidRDefault="00B87ADE" w:rsidP="00346FA1">
            <w:pPr>
              <w:ind w:left="-567" w:firstLine="567"/>
              <w:jc w:val="left"/>
              <w:rPr>
                <w:sz w:val="18"/>
                <w:szCs w:val="18"/>
              </w:rPr>
            </w:pPr>
            <w:r w:rsidRPr="00B87ADE">
              <w:rPr>
                <w:bCs/>
                <w:sz w:val="18"/>
                <w:szCs w:val="18"/>
              </w:rPr>
              <w:t xml:space="preserve">Степень износа </w:t>
            </w:r>
            <w:proofErr w:type="gramStart"/>
            <w:r w:rsidRPr="00B87ADE">
              <w:rPr>
                <w:bCs/>
                <w:sz w:val="18"/>
                <w:szCs w:val="18"/>
              </w:rPr>
              <w:t>в</w:t>
            </w:r>
            <w:proofErr w:type="gramEnd"/>
            <w:r w:rsidRPr="00B87ADE">
              <w:rPr>
                <w:bCs/>
                <w:sz w:val="18"/>
                <w:szCs w:val="18"/>
              </w:rPr>
              <w:t xml:space="preserve"> %</w:t>
            </w:r>
          </w:p>
        </w:tc>
      </w:tr>
      <w:tr w:rsidR="00B87ADE" w:rsidRPr="00B87ADE" w:rsidTr="00B87ADE">
        <w:trPr>
          <w:tblCellSpacing w:w="0" w:type="dxa"/>
          <w:jc w:val="center"/>
        </w:trPr>
        <w:tc>
          <w:tcPr>
            <w:tcW w:w="8361" w:type="dxa"/>
            <w:gridSpan w:val="3"/>
            <w:tcBorders>
              <w:top w:val="nil"/>
              <w:left w:val="single" w:sz="8" w:space="0" w:color="000001"/>
              <w:bottom w:val="nil"/>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p>
        </w:tc>
      </w:tr>
      <w:tr w:rsidR="00B87ADE" w:rsidRPr="00B87ADE" w:rsidTr="00B87ADE">
        <w:trPr>
          <w:tblCellSpacing w:w="0" w:type="dxa"/>
          <w:jc w:val="center"/>
        </w:trPr>
        <w:tc>
          <w:tcPr>
            <w:tcW w:w="3663" w:type="dxa"/>
            <w:tcBorders>
              <w:top w:val="single" w:sz="8" w:space="0" w:color="000001"/>
              <w:left w:val="single" w:sz="8" w:space="0" w:color="000001"/>
              <w:bottom w:val="nil"/>
              <w:right w:val="single" w:sz="8" w:space="0" w:color="000001"/>
            </w:tcBorders>
            <w:tcMar>
              <w:top w:w="0" w:type="dxa"/>
              <w:left w:w="115" w:type="dxa"/>
              <w:bottom w:w="0" w:type="dxa"/>
              <w:right w:w="115" w:type="dxa"/>
            </w:tcMar>
          </w:tcPr>
          <w:p w:rsidR="00B87ADE" w:rsidRPr="00B87ADE" w:rsidRDefault="00B87ADE" w:rsidP="00346FA1">
            <w:pPr>
              <w:ind w:left="-567" w:firstLine="567"/>
              <w:jc w:val="left"/>
              <w:rPr>
                <w:sz w:val="18"/>
                <w:szCs w:val="18"/>
              </w:rPr>
            </w:pPr>
            <w:r w:rsidRPr="00B87ADE">
              <w:rPr>
                <w:sz w:val="18"/>
                <w:szCs w:val="18"/>
              </w:rPr>
              <w:t>Звуковое оборудование</w:t>
            </w:r>
          </w:p>
          <w:p w:rsidR="00B87ADE" w:rsidRPr="00B87ADE" w:rsidRDefault="00B87ADE" w:rsidP="00346FA1">
            <w:pPr>
              <w:ind w:left="-567" w:firstLine="567"/>
              <w:jc w:val="left"/>
              <w:rPr>
                <w:sz w:val="18"/>
                <w:szCs w:val="18"/>
              </w:rPr>
            </w:pPr>
            <w:r w:rsidRPr="00B87ADE">
              <w:rPr>
                <w:sz w:val="18"/>
                <w:szCs w:val="18"/>
              </w:rPr>
              <w:t>Световое оборудование</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Сценическое оборудование</w:t>
            </w:r>
          </w:p>
          <w:p w:rsidR="00B87ADE" w:rsidRPr="00B87ADE" w:rsidRDefault="00B87ADE" w:rsidP="00346FA1">
            <w:pPr>
              <w:ind w:left="-567" w:firstLine="567"/>
              <w:jc w:val="left"/>
              <w:rPr>
                <w:sz w:val="18"/>
                <w:szCs w:val="18"/>
              </w:rPr>
            </w:pPr>
            <w:r w:rsidRPr="00B87ADE">
              <w:rPr>
                <w:sz w:val="18"/>
                <w:szCs w:val="18"/>
              </w:rPr>
              <w:t xml:space="preserve">Мебель </w:t>
            </w:r>
          </w:p>
          <w:p w:rsidR="00B87ADE" w:rsidRPr="00B87ADE" w:rsidRDefault="00B87ADE" w:rsidP="00346FA1">
            <w:pPr>
              <w:ind w:left="-567" w:firstLine="567"/>
              <w:jc w:val="left"/>
              <w:rPr>
                <w:sz w:val="18"/>
                <w:szCs w:val="18"/>
              </w:rPr>
            </w:pPr>
            <w:r w:rsidRPr="00B87ADE">
              <w:rPr>
                <w:sz w:val="18"/>
                <w:szCs w:val="18"/>
              </w:rPr>
              <w:t xml:space="preserve">Музыкальные инструменты </w:t>
            </w:r>
          </w:p>
          <w:p w:rsidR="00B87ADE" w:rsidRPr="00B87ADE" w:rsidRDefault="00B87ADE" w:rsidP="00346FA1">
            <w:pPr>
              <w:ind w:left="-567" w:firstLine="567"/>
              <w:jc w:val="left"/>
              <w:rPr>
                <w:sz w:val="18"/>
                <w:szCs w:val="18"/>
              </w:rPr>
            </w:pPr>
            <w:r w:rsidRPr="00B87ADE">
              <w:rPr>
                <w:sz w:val="18"/>
                <w:szCs w:val="18"/>
              </w:rPr>
              <w:t xml:space="preserve">Оборудование пожарной сигнализацией </w:t>
            </w:r>
          </w:p>
          <w:p w:rsidR="00B87ADE" w:rsidRPr="00B87ADE" w:rsidRDefault="00B87ADE" w:rsidP="00346FA1">
            <w:pPr>
              <w:ind w:left="-567" w:firstLine="567"/>
              <w:jc w:val="left"/>
              <w:rPr>
                <w:sz w:val="18"/>
                <w:szCs w:val="18"/>
              </w:rPr>
            </w:pPr>
            <w:r w:rsidRPr="00B87ADE">
              <w:rPr>
                <w:sz w:val="18"/>
                <w:szCs w:val="18"/>
              </w:rPr>
              <w:t xml:space="preserve">Оснащение компьютерной техникой </w:t>
            </w:r>
          </w:p>
          <w:p w:rsidR="00B87ADE" w:rsidRPr="00B87ADE" w:rsidRDefault="00B87ADE" w:rsidP="00346FA1">
            <w:pPr>
              <w:ind w:left="-567" w:firstLine="567"/>
              <w:jc w:val="left"/>
              <w:rPr>
                <w:sz w:val="18"/>
                <w:szCs w:val="18"/>
              </w:rPr>
            </w:pPr>
            <w:r w:rsidRPr="00B87ADE">
              <w:rPr>
                <w:sz w:val="18"/>
                <w:szCs w:val="18"/>
              </w:rPr>
              <w:t xml:space="preserve">Спортивное оборудование </w:t>
            </w:r>
          </w:p>
        </w:tc>
        <w:tc>
          <w:tcPr>
            <w:tcW w:w="2709" w:type="dxa"/>
            <w:tcBorders>
              <w:top w:val="single" w:sz="8" w:space="0" w:color="000001"/>
              <w:left w:val="single" w:sz="8" w:space="0" w:color="000001"/>
              <w:bottom w:val="nil"/>
              <w:right w:val="single" w:sz="8" w:space="0" w:color="000001"/>
            </w:tcBorders>
            <w:tcMar>
              <w:top w:w="0" w:type="dxa"/>
              <w:left w:w="115" w:type="dxa"/>
              <w:bottom w:w="0" w:type="dxa"/>
              <w:right w:w="115" w:type="dxa"/>
            </w:tcMar>
          </w:tcPr>
          <w:p w:rsidR="00B87ADE" w:rsidRPr="00B87ADE" w:rsidRDefault="00B87ADE" w:rsidP="00346FA1">
            <w:pPr>
              <w:ind w:left="-567" w:firstLine="567"/>
              <w:jc w:val="left"/>
              <w:rPr>
                <w:sz w:val="18"/>
                <w:szCs w:val="18"/>
              </w:rPr>
            </w:pPr>
            <w:r w:rsidRPr="00B87ADE">
              <w:rPr>
                <w:sz w:val="18"/>
                <w:szCs w:val="18"/>
              </w:rPr>
              <w:t>80%</w:t>
            </w:r>
          </w:p>
          <w:p w:rsidR="00B87ADE" w:rsidRPr="00B87ADE" w:rsidRDefault="00B87ADE" w:rsidP="00346FA1">
            <w:pPr>
              <w:ind w:left="-567" w:firstLine="567"/>
              <w:jc w:val="left"/>
              <w:rPr>
                <w:sz w:val="18"/>
                <w:szCs w:val="18"/>
              </w:rPr>
            </w:pPr>
            <w:r w:rsidRPr="00B87ADE">
              <w:rPr>
                <w:sz w:val="18"/>
                <w:szCs w:val="18"/>
              </w:rPr>
              <w:t>80%</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80%</w:t>
            </w:r>
          </w:p>
          <w:p w:rsidR="00B87ADE" w:rsidRPr="00B87ADE" w:rsidRDefault="00B87ADE" w:rsidP="00346FA1">
            <w:pPr>
              <w:ind w:left="-567" w:firstLine="567"/>
              <w:jc w:val="left"/>
              <w:rPr>
                <w:sz w:val="18"/>
                <w:szCs w:val="18"/>
              </w:rPr>
            </w:pPr>
            <w:r w:rsidRPr="00B87ADE">
              <w:rPr>
                <w:sz w:val="18"/>
                <w:szCs w:val="18"/>
              </w:rPr>
              <w:t>80%</w:t>
            </w:r>
          </w:p>
          <w:p w:rsidR="00B87ADE" w:rsidRPr="00B87ADE" w:rsidRDefault="00B87ADE" w:rsidP="00346FA1">
            <w:pPr>
              <w:ind w:left="-567" w:firstLine="567"/>
              <w:jc w:val="left"/>
              <w:rPr>
                <w:sz w:val="18"/>
                <w:szCs w:val="18"/>
              </w:rPr>
            </w:pPr>
            <w:r w:rsidRPr="00B87ADE">
              <w:rPr>
                <w:sz w:val="18"/>
                <w:szCs w:val="18"/>
              </w:rPr>
              <w:t>50%</w:t>
            </w:r>
          </w:p>
          <w:p w:rsidR="00B87ADE" w:rsidRPr="00B87ADE" w:rsidRDefault="00B87ADE" w:rsidP="00346FA1">
            <w:pPr>
              <w:ind w:left="-567" w:firstLine="567"/>
              <w:jc w:val="left"/>
              <w:rPr>
                <w:sz w:val="18"/>
                <w:szCs w:val="18"/>
              </w:rPr>
            </w:pPr>
            <w:r w:rsidRPr="00B87ADE">
              <w:rPr>
                <w:sz w:val="18"/>
                <w:szCs w:val="18"/>
              </w:rPr>
              <w:t>100%</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80%</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60%</w:t>
            </w:r>
          </w:p>
        </w:tc>
        <w:tc>
          <w:tcPr>
            <w:tcW w:w="1989" w:type="dxa"/>
            <w:tcBorders>
              <w:top w:val="single" w:sz="4" w:space="0" w:color="auto"/>
              <w:left w:val="single" w:sz="8" w:space="0" w:color="000001"/>
              <w:bottom w:val="nil"/>
              <w:right w:val="single" w:sz="8" w:space="0" w:color="000001"/>
            </w:tcBorders>
            <w:tcMar>
              <w:top w:w="0" w:type="dxa"/>
              <w:left w:w="115" w:type="dxa"/>
              <w:bottom w:w="0" w:type="dxa"/>
              <w:right w:w="115" w:type="dxa"/>
            </w:tcMar>
          </w:tcPr>
          <w:p w:rsidR="00B87ADE" w:rsidRPr="00B87ADE" w:rsidRDefault="00B87ADE" w:rsidP="00346FA1">
            <w:pPr>
              <w:ind w:left="-567" w:firstLine="567"/>
              <w:jc w:val="left"/>
              <w:rPr>
                <w:sz w:val="18"/>
                <w:szCs w:val="18"/>
              </w:rPr>
            </w:pPr>
            <w:r w:rsidRPr="00B87ADE">
              <w:rPr>
                <w:sz w:val="18"/>
                <w:szCs w:val="18"/>
              </w:rPr>
              <w:t>10%</w:t>
            </w:r>
          </w:p>
          <w:p w:rsidR="00B87ADE" w:rsidRPr="00B87ADE" w:rsidRDefault="00B87ADE" w:rsidP="00346FA1">
            <w:pPr>
              <w:ind w:left="-567" w:firstLine="567"/>
              <w:jc w:val="left"/>
              <w:rPr>
                <w:sz w:val="18"/>
                <w:szCs w:val="18"/>
              </w:rPr>
            </w:pPr>
            <w:r w:rsidRPr="00B87ADE">
              <w:rPr>
                <w:sz w:val="18"/>
                <w:szCs w:val="18"/>
              </w:rPr>
              <w:t>10%</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30%</w:t>
            </w:r>
          </w:p>
          <w:p w:rsidR="00B87ADE" w:rsidRPr="00B87ADE" w:rsidRDefault="00B87ADE" w:rsidP="00346FA1">
            <w:pPr>
              <w:ind w:left="-567" w:firstLine="567"/>
              <w:jc w:val="left"/>
              <w:rPr>
                <w:sz w:val="18"/>
                <w:szCs w:val="18"/>
              </w:rPr>
            </w:pPr>
            <w:r w:rsidRPr="00B87ADE">
              <w:rPr>
                <w:sz w:val="18"/>
                <w:szCs w:val="18"/>
              </w:rPr>
              <w:t>40%</w:t>
            </w:r>
          </w:p>
          <w:p w:rsidR="00B87ADE" w:rsidRPr="00B87ADE" w:rsidRDefault="00B87ADE" w:rsidP="00346FA1">
            <w:pPr>
              <w:ind w:left="-567" w:firstLine="567"/>
              <w:jc w:val="left"/>
              <w:rPr>
                <w:sz w:val="18"/>
                <w:szCs w:val="18"/>
              </w:rPr>
            </w:pPr>
            <w:r w:rsidRPr="00B87ADE">
              <w:rPr>
                <w:sz w:val="18"/>
                <w:szCs w:val="18"/>
              </w:rPr>
              <w:t>10%</w:t>
            </w:r>
          </w:p>
          <w:p w:rsidR="00B87ADE" w:rsidRPr="00B87ADE" w:rsidRDefault="00B87ADE" w:rsidP="00346FA1">
            <w:pPr>
              <w:ind w:left="-567" w:firstLine="567"/>
              <w:jc w:val="left"/>
              <w:rPr>
                <w:sz w:val="18"/>
                <w:szCs w:val="18"/>
              </w:rPr>
            </w:pPr>
            <w:r w:rsidRPr="00B87ADE">
              <w:rPr>
                <w:sz w:val="18"/>
                <w:szCs w:val="18"/>
              </w:rPr>
              <w:t>10%</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0%</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10%</w:t>
            </w:r>
          </w:p>
        </w:tc>
      </w:tr>
      <w:tr w:rsidR="00B87ADE" w:rsidRPr="00B87ADE" w:rsidTr="00B87ADE">
        <w:trPr>
          <w:tblCellSpacing w:w="0" w:type="dxa"/>
          <w:jc w:val="center"/>
        </w:trPr>
        <w:tc>
          <w:tcPr>
            <w:tcW w:w="3663" w:type="dxa"/>
            <w:tcBorders>
              <w:top w:val="nil"/>
              <w:left w:val="single" w:sz="8" w:space="0" w:color="000001"/>
              <w:bottom w:val="single" w:sz="8" w:space="0" w:color="000001"/>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r w:rsidRPr="00B87ADE">
              <w:rPr>
                <w:bCs/>
                <w:sz w:val="18"/>
                <w:szCs w:val="18"/>
              </w:rPr>
              <w:t>Библиотеки</w:t>
            </w:r>
          </w:p>
          <w:p w:rsidR="00B87ADE" w:rsidRPr="00B87ADE" w:rsidRDefault="00B87ADE" w:rsidP="00346FA1">
            <w:pPr>
              <w:ind w:left="-567" w:firstLine="567"/>
              <w:jc w:val="left"/>
              <w:rPr>
                <w:sz w:val="18"/>
                <w:szCs w:val="18"/>
              </w:rPr>
            </w:pPr>
            <w:proofErr w:type="gramStart"/>
            <w:r w:rsidRPr="00B87ADE">
              <w:rPr>
                <w:sz w:val="18"/>
                <w:szCs w:val="18"/>
              </w:rPr>
              <w:t>оснащены</w:t>
            </w:r>
            <w:proofErr w:type="gramEnd"/>
            <w:r w:rsidRPr="00B87ADE">
              <w:rPr>
                <w:sz w:val="18"/>
                <w:szCs w:val="18"/>
              </w:rPr>
              <w:t xml:space="preserve"> компьютерной техникой,</w:t>
            </w:r>
          </w:p>
          <w:p w:rsidR="00B87ADE" w:rsidRPr="00B87ADE" w:rsidRDefault="00B87ADE" w:rsidP="00346FA1">
            <w:pPr>
              <w:ind w:left="-567" w:firstLine="567"/>
              <w:jc w:val="left"/>
              <w:rPr>
                <w:sz w:val="18"/>
                <w:szCs w:val="18"/>
              </w:rPr>
            </w:pPr>
            <w:r w:rsidRPr="00B87ADE">
              <w:rPr>
                <w:sz w:val="18"/>
                <w:szCs w:val="18"/>
              </w:rPr>
              <w:t>мебелью</w:t>
            </w:r>
          </w:p>
        </w:tc>
        <w:tc>
          <w:tcPr>
            <w:tcW w:w="2709" w:type="dxa"/>
            <w:tcBorders>
              <w:top w:val="nil"/>
              <w:left w:val="single" w:sz="8" w:space="0" w:color="000001"/>
              <w:bottom w:val="single" w:sz="4" w:space="0" w:color="auto"/>
              <w:right w:val="single" w:sz="8" w:space="0" w:color="000001"/>
            </w:tcBorders>
            <w:tcMar>
              <w:top w:w="0" w:type="dxa"/>
              <w:left w:w="115" w:type="dxa"/>
              <w:bottom w:w="0" w:type="dxa"/>
              <w:right w:w="115" w:type="dxa"/>
            </w:tcMar>
          </w:tcPr>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100%</w:t>
            </w:r>
          </w:p>
          <w:p w:rsidR="00B87ADE" w:rsidRPr="00B87ADE" w:rsidRDefault="00B87ADE" w:rsidP="00346FA1">
            <w:pPr>
              <w:ind w:left="-567" w:firstLine="567"/>
              <w:jc w:val="left"/>
              <w:rPr>
                <w:sz w:val="18"/>
                <w:szCs w:val="18"/>
              </w:rPr>
            </w:pPr>
            <w:r w:rsidRPr="00B87ADE">
              <w:rPr>
                <w:sz w:val="18"/>
                <w:szCs w:val="18"/>
              </w:rPr>
              <w:t>100%</w:t>
            </w:r>
          </w:p>
        </w:tc>
        <w:tc>
          <w:tcPr>
            <w:tcW w:w="1989" w:type="dxa"/>
            <w:tcBorders>
              <w:top w:val="nil"/>
              <w:left w:val="single" w:sz="8" w:space="0" w:color="000001"/>
              <w:bottom w:val="single" w:sz="8" w:space="0" w:color="000001"/>
              <w:right w:val="single" w:sz="8" w:space="0" w:color="000001"/>
            </w:tcBorders>
            <w:tcMar>
              <w:top w:w="0" w:type="dxa"/>
              <w:left w:w="115" w:type="dxa"/>
              <w:bottom w:w="0" w:type="dxa"/>
              <w:right w:w="115" w:type="dxa"/>
            </w:tcMar>
          </w:tcPr>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20%</w:t>
            </w:r>
          </w:p>
          <w:p w:rsidR="00B87ADE" w:rsidRPr="00B87ADE" w:rsidRDefault="00B87ADE" w:rsidP="00346FA1">
            <w:pPr>
              <w:ind w:left="-567" w:firstLine="567"/>
              <w:jc w:val="left"/>
              <w:rPr>
                <w:sz w:val="18"/>
                <w:szCs w:val="18"/>
              </w:rPr>
            </w:pPr>
            <w:r w:rsidRPr="00B87ADE">
              <w:rPr>
                <w:sz w:val="18"/>
                <w:szCs w:val="18"/>
              </w:rPr>
              <w:t>10%</w:t>
            </w:r>
          </w:p>
        </w:tc>
      </w:tr>
      <w:tr w:rsidR="00B87ADE" w:rsidRPr="00B87ADE" w:rsidTr="00B87ADE">
        <w:trPr>
          <w:tblCellSpacing w:w="0" w:type="dxa"/>
          <w:jc w:val="center"/>
        </w:trPr>
        <w:tc>
          <w:tcPr>
            <w:tcW w:w="8361" w:type="dxa"/>
            <w:gridSpan w:val="3"/>
            <w:tcBorders>
              <w:top w:val="nil"/>
              <w:left w:val="single" w:sz="8" w:space="0" w:color="000001"/>
              <w:bottom w:val="nil"/>
              <w:right w:val="single" w:sz="8" w:space="0" w:color="000001"/>
            </w:tcBorders>
            <w:tcMar>
              <w:top w:w="0" w:type="dxa"/>
              <w:left w:w="115" w:type="dxa"/>
              <w:bottom w:w="0" w:type="dxa"/>
              <w:right w:w="115" w:type="dxa"/>
            </w:tcMar>
            <w:hideMark/>
          </w:tcPr>
          <w:p w:rsidR="00B87ADE" w:rsidRPr="00B87ADE" w:rsidRDefault="00B87ADE" w:rsidP="00346FA1">
            <w:pPr>
              <w:ind w:left="-567" w:firstLine="567"/>
              <w:jc w:val="left"/>
              <w:rPr>
                <w:sz w:val="18"/>
                <w:szCs w:val="18"/>
              </w:rPr>
            </w:pPr>
          </w:p>
        </w:tc>
      </w:tr>
    </w:tbl>
    <w:p w:rsidR="00B87ADE" w:rsidRPr="00B87ADE" w:rsidRDefault="00B87ADE" w:rsidP="00346FA1">
      <w:pPr>
        <w:ind w:left="-567" w:firstLine="567"/>
        <w:jc w:val="left"/>
        <w:rPr>
          <w:b/>
          <w:sz w:val="18"/>
          <w:szCs w:val="18"/>
        </w:rPr>
      </w:pPr>
      <w:r w:rsidRPr="00B87ADE">
        <w:rPr>
          <w:sz w:val="18"/>
          <w:szCs w:val="18"/>
        </w:rPr>
        <w:t xml:space="preserve">В 2015-2016 году все здания МУК «КСК» оснащены системами пожарной безопасности и видеонаблюдением. Заключены договора на обслуживание ОПС. </w:t>
      </w:r>
      <w:proofErr w:type="gramStart"/>
      <w:r w:rsidRPr="00B87ADE">
        <w:rPr>
          <w:sz w:val="18"/>
          <w:szCs w:val="18"/>
        </w:rPr>
        <w:t>Помещении</w:t>
      </w:r>
      <w:proofErr w:type="gramEnd"/>
      <w:r w:rsidRPr="00B87ADE">
        <w:rPr>
          <w:sz w:val="18"/>
          <w:szCs w:val="18"/>
        </w:rPr>
        <w:t xml:space="preserve"> в Домах культуры проведена обработка огнезащитным составом. На огнетушители ежегодно проводится профилактическая обработка и перезарядка. Состояние пожарной безопасности в зданиях МКУК «КСК» соответствует всем требованиям Государственного пожарного надзора. </w:t>
      </w:r>
    </w:p>
    <w:p w:rsidR="00B87ADE" w:rsidRPr="00B87ADE" w:rsidRDefault="00B87ADE" w:rsidP="00346FA1">
      <w:pPr>
        <w:ind w:left="-567" w:firstLine="567"/>
        <w:jc w:val="left"/>
        <w:rPr>
          <w:sz w:val="18"/>
          <w:szCs w:val="18"/>
        </w:rPr>
      </w:pPr>
      <w:r w:rsidRPr="00B87ADE">
        <w:rPr>
          <w:sz w:val="18"/>
          <w:szCs w:val="18"/>
        </w:rPr>
        <w:t xml:space="preserve">Особенности управления МУК «КСК». Административное управление осуществляет директор. Основной функцией директора является организационно-правовое обеспечение, координация и контроль работы структурных подразделений МУК «КСК» в поселении. Директор еженедельно проводит планерку с руководителями подразделений. Директор совместно с творческими работниками планирует и осуществляет творческую и информационно-аналитическую деятельность. </w:t>
      </w:r>
    </w:p>
    <w:p w:rsidR="00B87ADE" w:rsidRPr="00B87ADE" w:rsidRDefault="00B87ADE" w:rsidP="00346FA1">
      <w:pPr>
        <w:ind w:left="-567" w:firstLine="567"/>
        <w:jc w:val="left"/>
        <w:rPr>
          <w:sz w:val="18"/>
          <w:szCs w:val="18"/>
        </w:rPr>
      </w:pPr>
    </w:p>
    <w:p w:rsidR="00B87ADE" w:rsidRPr="00B87ADE" w:rsidRDefault="00B87ADE" w:rsidP="00346FA1">
      <w:pPr>
        <w:numPr>
          <w:ilvl w:val="0"/>
          <w:numId w:val="32"/>
        </w:numPr>
        <w:ind w:left="-567" w:firstLine="567"/>
        <w:jc w:val="left"/>
        <w:rPr>
          <w:b/>
          <w:sz w:val="18"/>
          <w:szCs w:val="18"/>
        </w:rPr>
      </w:pPr>
      <w:r w:rsidRPr="00B87ADE">
        <w:rPr>
          <w:b/>
          <w:sz w:val="18"/>
          <w:szCs w:val="18"/>
        </w:rPr>
        <w:t>Основные мероприятия программы и ожидаемые результаты ее реализации</w:t>
      </w:r>
    </w:p>
    <w:p w:rsidR="00B87ADE" w:rsidRPr="00B87ADE" w:rsidRDefault="00B87ADE" w:rsidP="00346FA1">
      <w:pPr>
        <w:ind w:left="-567" w:firstLine="567"/>
        <w:jc w:val="left"/>
        <w:rPr>
          <w:sz w:val="18"/>
          <w:szCs w:val="18"/>
        </w:rPr>
      </w:pPr>
    </w:p>
    <w:tbl>
      <w:tblPr>
        <w:tblW w:w="10032" w:type="dxa"/>
        <w:jc w:val="center"/>
        <w:tblLayout w:type="fixed"/>
        <w:tblCellMar>
          <w:left w:w="70" w:type="dxa"/>
          <w:right w:w="70" w:type="dxa"/>
        </w:tblCellMar>
        <w:tblLook w:val="04A0" w:firstRow="1" w:lastRow="0" w:firstColumn="1" w:lastColumn="0" w:noHBand="0" w:noVBand="1"/>
      </w:tblPr>
      <w:tblGrid>
        <w:gridCol w:w="678"/>
        <w:gridCol w:w="2620"/>
        <w:gridCol w:w="1488"/>
        <w:gridCol w:w="641"/>
        <w:gridCol w:w="1192"/>
        <w:gridCol w:w="1097"/>
        <w:gridCol w:w="998"/>
        <w:gridCol w:w="856"/>
        <w:gridCol w:w="462"/>
      </w:tblGrid>
      <w:tr w:rsidR="00B87ADE" w:rsidRPr="00B87ADE" w:rsidTr="004F6516">
        <w:trPr>
          <w:cantSplit/>
          <w:trHeight w:val="365"/>
          <w:jc w:val="center"/>
        </w:trPr>
        <w:tc>
          <w:tcPr>
            <w:tcW w:w="678" w:type="dxa"/>
            <w:vMerge w:val="restart"/>
            <w:tcBorders>
              <w:top w:val="single" w:sz="6"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t xml:space="preserve">N  </w:t>
            </w:r>
            <w:r w:rsidRPr="00B87ADE">
              <w:rPr>
                <w:sz w:val="18"/>
                <w:szCs w:val="18"/>
              </w:rPr>
              <w:br/>
            </w:r>
            <w:proofErr w:type="gramStart"/>
            <w:r w:rsidRPr="00B87ADE">
              <w:rPr>
                <w:sz w:val="18"/>
                <w:szCs w:val="18"/>
              </w:rPr>
              <w:t>п</w:t>
            </w:r>
            <w:proofErr w:type="gramEnd"/>
            <w:r w:rsidRPr="00B87ADE">
              <w:rPr>
                <w:sz w:val="18"/>
                <w:szCs w:val="18"/>
              </w:rPr>
              <w:t xml:space="preserve">/п </w:t>
            </w:r>
          </w:p>
        </w:tc>
        <w:tc>
          <w:tcPr>
            <w:tcW w:w="2620" w:type="dxa"/>
            <w:vMerge w:val="restart"/>
            <w:tcBorders>
              <w:top w:val="single" w:sz="6"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t>Наименование</w:t>
            </w:r>
            <w:r w:rsidRPr="00B87ADE">
              <w:rPr>
                <w:sz w:val="18"/>
                <w:szCs w:val="18"/>
              </w:rPr>
              <w:br/>
              <w:t xml:space="preserve">комплекса </w:t>
            </w:r>
            <w:r w:rsidRPr="00B87ADE">
              <w:rPr>
                <w:sz w:val="18"/>
                <w:szCs w:val="18"/>
              </w:rPr>
              <w:br/>
              <w:t>мероприятий</w:t>
            </w:r>
          </w:p>
        </w:tc>
        <w:tc>
          <w:tcPr>
            <w:tcW w:w="1488" w:type="dxa"/>
            <w:vMerge w:val="restart"/>
            <w:tcBorders>
              <w:top w:val="single" w:sz="6"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t>Целевые</w:t>
            </w:r>
            <w:r w:rsidRPr="00B87ADE">
              <w:rPr>
                <w:sz w:val="18"/>
                <w:szCs w:val="18"/>
              </w:rPr>
              <w:br/>
              <w:t>индикаторы,</w:t>
            </w:r>
            <w:r w:rsidRPr="00B87ADE">
              <w:rPr>
                <w:sz w:val="18"/>
                <w:szCs w:val="18"/>
              </w:rPr>
              <w:br/>
              <w:t>показатели</w:t>
            </w:r>
            <w:r w:rsidRPr="00B87ADE">
              <w:rPr>
                <w:sz w:val="18"/>
                <w:szCs w:val="18"/>
              </w:rPr>
              <w:br/>
            </w:r>
            <w:proofErr w:type="spellStart"/>
            <w:proofErr w:type="gramStart"/>
            <w:r w:rsidRPr="00B87ADE">
              <w:rPr>
                <w:sz w:val="18"/>
                <w:szCs w:val="18"/>
              </w:rPr>
              <w:t>результатив-ности</w:t>
            </w:r>
            <w:proofErr w:type="spellEnd"/>
            <w:proofErr w:type="gramEnd"/>
            <w:r w:rsidRPr="00B87ADE">
              <w:rPr>
                <w:sz w:val="18"/>
                <w:szCs w:val="18"/>
              </w:rPr>
              <w:br/>
              <w:t xml:space="preserve">программы </w:t>
            </w:r>
          </w:p>
        </w:tc>
        <w:tc>
          <w:tcPr>
            <w:tcW w:w="641" w:type="dxa"/>
            <w:vMerge w:val="restart"/>
            <w:tcBorders>
              <w:top w:val="single" w:sz="6"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t xml:space="preserve">Ед. </w:t>
            </w:r>
            <w:r w:rsidRPr="00B87ADE">
              <w:rPr>
                <w:sz w:val="18"/>
                <w:szCs w:val="18"/>
              </w:rPr>
              <w:br/>
              <w:t>изм.</w:t>
            </w:r>
          </w:p>
        </w:tc>
        <w:tc>
          <w:tcPr>
            <w:tcW w:w="1192" w:type="dxa"/>
            <w:vMerge w:val="restart"/>
            <w:tcBorders>
              <w:top w:val="single" w:sz="6" w:space="0" w:color="auto"/>
              <w:left w:val="single" w:sz="6" w:space="0" w:color="auto"/>
              <w:bottom w:val="single" w:sz="6"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Базовое </w:t>
            </w:r>
            <w:r w:rsidRPr="00B87ADE">
              <w:rPr>
                <w:sz w:val="18"/>
                <w:szCs w:val="18"/>
              </w:rPr>
              <w:br/>
              <w:t xml:space="preserve">значение </w:t>
            </w:r>
            <w:r w:rsidRPr="00B87ADE">
              <w:rPr>
                <w:sz w:val="18"/>
                <w:szCs w:val="18"/>
              </w:rPr>
              <w:br/>
            </w:r>
            <w:proofErr w:type="spellStart"/>
            <w:proofErr w:type="gramStart"/>
            <w:r w:rsidRPr="00B87ADE">
              <w:rPr>
                <w:sz w:val="18"/>
                <w:szCs w:val="18"/>
              </w:rPr>
              <w:t>индикато</w:t>
            </w:r>
            <w:proofErr w:type="spellEnd"/>
            <w:r w:rsidRPr="00B87ADE">
              <w:rPr>
                <w:sz w:val="18"/>
                <w:szCs w:val="18"/>
              </w:rPr>
              <w:t>-ров</w:t>
            </w:r>
            <w:proofErr w:type="gramEnd"/>
            <w:r w:rsidRPr="00B87ADE">
              <w:rPr>
                <w:sz w:val="18"/>
                <w:szCs w:val="18"/>
              </w:rPr>
              <w:t xml:space="preserve">, </w:t>
            </w:r>
            <w:r w:rsidRPr="00B87ADE">
              <w:rPr>
                <w:sz w:val="18"/>
                <w:szCs w:val="18"/>
              </w:rPr>
              <w:br/>
            </w:r>
            <w:proofErr w:type="spellStart"/>
            <w:r w:rsidRPr="00B87ADE">
              <w:rPr>
                <w:sz w:val="18"/>
                <w:szCs w:val="18"/>
              </w:rPr>
              <w:t>показате</w:t>
            </w:r>
            <w:proofErr w:type="spellEnd"/>
            <w:r w:rsidRPr="00B87ADE">
              <w:rPr>
                <w:sz w:val="18"/>
                <w:szCs w:val="18"/>
              </w:rPr>
              <w:t xml:space="preserve">-лей  </w:t>
            </w:r>
            <w:r w:rsidRPr="00B87ADE">
              <w:rPr>
                <w:sz w:val="18"/>
                <w:szCs w:val="18"/>
              </w:rPr>
              <w:br/>
              <w:t xml:space="preserve">(за 2021год) </w:t>
            </w:r>
          </w:p>
        </w:tc>
        <w:tc>
          <w:tcPr>
            <w:tcW w:w="1097" w:type="dxa"/>
            <w:vMerge w:val="restart"/>
            <w:tcBorders>
              <w:top w:val="single" w:sz="6" w:space="0" w:color="auto"/>
              <w:left w:val="single" w:sz="4"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t xml:space="preserve">за весь  </w:t>
            </w:r>
            <w:r w:rsidRPr="00B87ADE">
              <w:rPr>
                <w:sz w:val="18"/>
                <w:szCs w:val="18"/>
              </w:rPr>
              <w:br/>
              <w:t xml:space="preserve">период  </w:t>
            </w:r>
            <w:r w:rsidRPr="00B87ADE">
              <w:rPr>
                <w:sz w:val="18"/>
                <w:szCs w:val="18"/>
              </w:rPr>
              <w:br/>
            </w:r>
            <w:proofErr w:type="spellStart"/>
            <w:proofErr w:type="gramStart"/>
            <w:r w:rsidRPr="00B87ADE">
              <w:rPr>
                <w:sz w:val="18"/>
                <w:szCs w:val="18"/>
              </w:rPr>
              <w:t>реализа-ции</w:t>
            </w:r>
            <w:proofErr w:type="spellEnd"/>
            <w:proofErr w:type="gramEnd"/>
            <w:r w:rsidRPr="00B87ADE">
              <w:rPr>
                <w:sz w:val="18"/>
                <w:szCs w:val="18"/>
              </w:rPr>
              <w:br/>
            </w:r>
            <w:proofErr w:type="spellStart"/>
            <w:r w:rsidRPr="00B87ADE">
              <w:rPr>
                <w:sz w:val="18"/>
                <w:szCs w:val="18"/>
              </w:rPr>
              <w:t>Програм</w:t>
            </w:r>
            <w:proofErr w:type="spellEnd"/>
            <w:r w:rsidRPr="00B87ADE">
              <w:rPr>
                <w:sz w:val="18"/>
                <w:szCs w:val="18"/>
              </w:rPr>
              <w:t>-мы</w:t>
            </w:r>
          </w:p>
        </w:tc>
        <w:tc>
          <w:tcPr>
            <w:tcW w:w="2316" w:type="dxa"/>
            <w:gridSpan w:val="3"/>
            <w:tcBorders>
              <w:top w:val="single" w:sz="6"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t xml:space="preserve">Плановое значение   </w:t>
            </w:r>
            <w:r w:rsidRPr="00B87ADE">
              <w:rPr>
                <w:sz w:val="18"/>
                <w:szCs w:val="18"/>
              </w:rPr>
              <w:br/>
              <w:t xml:space="preserve">целевых индикаторов, </w:t>
            </w:r>
            <w:r w:rsidRPr="00B87ADE">
              <w:rPr>
                <w:sz w:val="18"/>
                <w:szCs w:val="18"/>
              </w:rPr>
              <w:br/>
              <w:t xml:space="preserve">показателей      </w:t>
            </w:r>
            <w:r w:rsidRPr="00B87ADE">
              <w:rPr>
                <w:sz w:val="18"/>
                <w:szCs w:val="18"/>
              </w:rPr>
              <w:br/>
              <w:t xml:space="preserve">результативности   </w:t>
            </w:r>
          </w:p>
        </w:tc>
      </w:tr>
      <w:tr w:rsidR="00B87ADE" w:rsidRPr="00B87ADE" w:rsidTr="004F6516">
        <w:trPr>
          <w:cantSplit/>
          <w:trHeight w:val="292"/>
          <w:jc w:val="center"/>
        </w:trPr>
        <w:tc>
          <w:tcPr>
            <w:tcW w:w="678" w:type="dxa"/>
            <w:vMerge/>
            <w:tcBorders>
              <w:top w:val="single" w:sz="6" w:space="0" w:color="auto"/>
              <w:left w:val="single" w:sz="6" w:space="0" w:color="auto"/>
              <w:bottom w:val="single" w:sz="6" w:space="0" w:color="auto"/>
              <w:right w:val="single" w:sz="6" w:space="0" w:color="auto"/>
            </w:tcBorders>
            <w:vAlign w:val="center"/>
            <w:hideMark/>
          </w:tcPr>
          <w:p w:rsidR="00B87ADE" w:rsidRPr="00B87ADE" w:rsidRDefault="00B87ADE" w:rsidP="00346FA1">
            <w:pPr>
              <w:ind w:left="-567" w:firstLine="567"/>
              <w:jc w:val="left"/>
              <w:rPr>
                <w:sz w:val="18"/>
                <w:szCs w:val="18"/>
              </w:rPr>
            </w:pPr>
          </w:p>
        </w:tc>
        <w:tc>
          <w:tcPr>
            <w:tcW w:w="2620" w:type="dxa"/>
            <w:vMerge/>
            <w:tcBorders>
              <w:top w:val="single" w:sz="6" w:space="0" w:color="auto"/>
              <w:left w:val="single" w:sz="6" w:space="0" w:color="auto"/>
              <w:bottom w:val="single" w:sz="6" w:space="0" w:color="auto"/>
              <w:right w:val="single" w:sz="6" w:space="0" w:color="auto"/>
            </w:tcBorders>
            <w:vAlign w:val="center"/>
            <w:hideMark/>
          </w:tcPr>
          <w:p w:rsidR="00B87ADE" w:rsidRPr="00B87ADE" w:rsidRDefault="00B87ADE" w:rsidP="00346FA1">
            <w:pPr>
              <w:ind w:left="-567" w:firstLine="567"/>
              <w:jc w:val="left"/>
              <w:rPr>
                <w:sz w:val="18"/>
                <w:szCs w:val="18"/>
              </w:rPr>
            </w:pPr>
          </w:p>
        </w:tc>
        <w:tc>
          <w:tcPr>
            <w:tcW w:w="1488" w:type="dxa"/>
            <w:vMerge/>
            <w:tcBorders>
              <w:top w:val="single" w:sz="6" w:space="0" w:color="auto"/>
              <w:left w:val="single" w:sz="6" w:space="0" w:color="auto"/>
              <w:bottom w:val="single" w:sz="6" w:space="0" w:color="auto"/>
              <w:right w:val="single" w:sz="6" w:space="0" w:color="auto"/>
            </w:tcBorders>
            <w:vAlign w:val="center"/>
            <w:hideMark/>
          </w:tcPr>
          <w:p w:rsidR="00B87ADE" w:rsidRPr="00B87ADE" w:rsidRDefault="00B87ADE" w:rsidP="00346FA1">
            <w:pPr>
              <w:ind w:left="-567" w:firstLine="567"/>
              <w:jc w:val="left"/>
              <w:rPr>
                <w:sz w:val="18"/>
                <w:szCs w:val="18"/>
              </w:rPr>
            </w:pPr>
          </w:p>
        </w:tc>
        <w:tc>
          <w:tcPr>
            <w:tcW w:w="641" w:type="dxa"/>
            <w:vMerge/>
            <w:tcBorders>
              <w:top w:val="single" w:sz="6" w:space="0" w:color="auto"/>
              <w:left w:val="single" w:sz="6" w:space="0" w:color="auto"/>
              <w:bottom w:val="single" w:sz="6" w:space="0" w:color="auto"/>
              <w:right w:val="single" w:sz="6" w:space="0" w:color="auto"/>
            </w:tcBorders>
            <w:vAlign w:val="center"/>
            <w:hideMark/>
          </w:tcPr>
          <w:p w:rsidR="00B87ADE" w:rsidRPr="00B87ADE" w:rsidRDefault="00B87ADE" w:rsidP="00346FA1">
            <w:pPr>
              <w:ind w:left="-567" w:firstLine="567"/>
              <w:jc w:val="left"/>
              <w:rPr>
                <w:sz w:val="18"/>
                <w:szCs w:val="18"/>
              </w:rPr>
            </w:pPr>
          </w:p>
        </w:tc>
        <w:tc>
          <w:tcPr>
            <w:tcW w:w="1192" w:type="dxa"/>
            <w:vMerge/>
            <w:tcBorders>
              <w:top w:val="single" w:sz="6" w:space="0" w:color="auto"/>
              <w:left w:val="single" w:sz="6" w:space="0" w:color="auto"/>
              <w:bottom w:val="single" w:sz="6" w:space="0" w:color="auto"/>
              <w:right w:val="single" w:sz="4" w:space="0" w:color="auto"/>
            </w:tcBorders>
            <w:vAlign w:val="center"/>
            <w:hideMark/>
          </w:tcPr>
          <w:p w:rsidR="00B87ADE" w:rsidRPr="00B87ADE" w:rsidRDefault="00B87ADE" w:rsidP="00346FA1">
            <w:pPr>
              <w:ind w:left="-567" w:firstLine="567"/>
              <w:jc w:val="left"/>
              <w:rPr>
                <w:sz w:val="18"/>
                <w:szCs w:val="18"/>
              </w:rPr>
            </w:pPr>
          </w:p>
        </w:tc>
        <w:tc>
          <w:tcPr>
            <w:tcW w:w="1097" w:type="dxa"/>
            <w:vMerge/>
            <w:tcBorders>
              <w:top w:val="single" w:sz="6" w:space="0" w:color="auto"/>
              <w:left w:val="single" w:sz="4" w:space="0" w:color="auto"/>
              <w:bottom w:val="single" w:sz="6" w:space="0" w:color="auto"/>
              <w:right w:val="single" w:sz="6" w:space="0" w:color="auto"/>
            </w:tcBorders>
            <w:vAlign w:val="center"/>
            <w:hideMark/>
          </w:tcPr>
          <w:p w:rsidR="00B87ADE" w:rsidRPr="00B87ADE" w:rsidRDefault="00B87ADE" w:rsidP="00346FA1">
            <w:pPr>
              <w:ind w:left="-567" w:firstLine="567"/>
              <w:jc w:val="left"/>
              <w:rPr>
                <w:sz w:val="18"/>
                <w:szCs w:val="18"/>
              </w:rPr>
            </w:pPr>
          </w:p>
        </w:tc>
        <w:tc>
          <w:tcPr>
            <w:tcW w:w="998" w:type="dxa"/>
            <w:tcBorders>
              <w:top w:val="single" w:sz="6" w:space="0" w:color="auto"/>
              <w:left w:val="single" w:sz="6" w:space="0" w:color="auto"/>
              <w:bottom w:val="single" w:sz="6"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2022</w:t>
            </w:r>
            <w:r w:rsidRPr="00B87ADE">
              <w:rPr>
                <w:sz w:val="18"/>
                <w:szCs w:val="18"/>
              </w:rPr>
              <w:br/>
              <w:t>год</w:t>
            </w:r>
            <w:r w:rsidRPr="00B87ADE">
              <w:rPr>
                <w:sz w:val="18"/>
                <w:szCs w:val="18"/>
              </w:rPr>
              <w:br/>
            </w:r>
          </w:p>
        </w:tc>
        <w:tc>
          <w:tcPr>
            <w:tcW w:w="856" w:type="dxa"/>
            <w:tcBorders>
              <w:top w:val="single" w:sz="6" w:space="0" w:color="auto"/>
              <w:left w:val="single" w:sz="4" w:space="0" w:color="auto"/>
              <w:bottom w:val="single" w:sz="6" w:space="0" w:color="auto"/>
              <w:right w:val="single" w:sz="6" w:space="0" w:color="auto"/>
            </w:tcBorders>
          </w:tcPr>
          <w:p w:rsidR="00B87ADE" w:rsidRPr="00B87ADE" w:rsidRDefault="00B87ADE" w:rsidP="00346FA1">
            <w:pPr>
              <w:ind w:left="-567" w:firstLine="567"/>
              <w:jc w:val="left"/>
              <w:rPr>
                <w:sz w:val="18"/>
                <w:szCs w:val="18"/>
              </w:rPr>
            </w:pPr>
            <w:r w:rsidRPr="00B87ADE">
              <w:rPr>
                <w:sz w:val="18"/>
                <w:szCs w:val="18"/>
              </w:rPr>
              <w:t>2023</w:t>
            </w:r>
            <w:r w:rsidRPr="00B87ADE">
              <w:rPr>
                <w:sz w:val="18"/>
                <w:szCs w:val="18"/>
              </w:rPr>
              <w:br/>
              <w:t>год</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tc>
        <w:tc>
          <w:tcPr>
            <w:tcW w:w="462" w:type="dxa"/>
            <w:tcBorders>
              <w:top w:val="single" w:sz="6"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t>2024</w:t>
            </w:r>
            <w:r w:rsidRPr="00B87ADE">
              <w:rPr>
                <w:sz w:val="18"/>
                <w:szCs w:val="18"/>
              </w:rPr>
              <w:br/>
              <w:t>год</w:t>
            </w:r>
            <w:r w:rsidRPr="00B87ADE">
              <w:rPr>
                <w:sz w:val="18"/>
                <w:szCs w:val="18"/>
              </w:rPr>
              <w:br/>
            </w:r>
          </w:p>
        </w:tc>
      </w:tr>
      <w:tr w:rsidR="00B87ADE" w:rsidRPr="00B87ADE" w:rsidTr="004F6516">
        <w:trPr>
          <w:cantSplit/>
          <w:trHeight w:val="146"/>
          <w:jc w:val="center"/>
        </w:trPr>
        <w:tc>
          <w:tcPr>
            <w:tcW w:w="10032" w:type="dxa"/>
            <w:gridSpan w:val="9"/>
            <w:tcBorders>
              <w:top w:val="single" w:sz="6"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b/>
                <w:sz w:val="18"/>
                <w:szCs w:val="18"/>
              </w:rPr>
              <w:t>Цель:</w:t>
            </w:r>
            <w:r w:rsidRPr="00B87ADE">
              <w:rPr>
                <w:sz w:val="18"/>
                <w:szCs w:val="18"/>
              </w:rPr>
              <w:t xml:space="preserve"> Модернизация деятельности МУК «КСК» Хомутовского муниципального образования для обеспечения равной доступности культурных благ, развития и реализации культурного и духовного потенциала каждой личности.</w:t>
            </w:r>
          </w:p>
        </w:tc>
      </w:tr>
      <w:tr w:rsidR="00B87ADE" w:rsidRPr="00B87ADE" w:rsidTr="004F6516">
        <w:trPr>
          <w:cantSplit/>
          <w:trHeight w:val="146"/>
          <w:jc w:val="center"/>
        </w:trPr>
        <w:tc>
          <w:tcPr>
            <w:tcW w:w="10032" w:type="dxa"/>
            <w:gridSpan w:val="9"/>
            <w:tcBorders>
              <w:top w:val="single" w:sz="6" w:space="0" w:color="auto"/>
              <w:left w:val="single" w:sz="6" w:space="0" w:color="auto"/>
              <w:bottom w:val="single" w:sz="4" w:space="0" w:color="auto"/>
              <w:right w:val="single" w:sz="6" w:space="0" w:color="auto"/>
            </w:tcBorders>
            <w:hideMark/>
          </w:tcPr>
          <w:p w:rsidR="00B87ADE" w:rsidRPr="00B87ADE" w:rsidRDefault="00B87ADE" w:rsidP="00346FA1">
            <w:pPr>
              <w:ind w:left="-567" w:firstLine="567"/>
              <w:jc w:val="left"/>
              <w:rPr>
                <w:sz w:val="18"/>
                <w:szCs w:val="18"/>
              </w:rPr>
            </w:pPr>
            <w:r w:rsidRPr="00B87ADE">
              <w:rPr>
                <w:b/>
                <w:sz w:val="18"/>
                <w:szCs w:val="18"/>
              </w:rPr>
              <w:t>Задача:</w:t>
            </w:r>
            <w:r w:rsidRPr="00B87ADE">
              <w:rPr>
                <w:sz w:val="18"/>
                <w:szCs w:val="18"/>
              </w:rPr>
              <w:t xml:space="preserve"> Оптимизация организационно-структурного, финансового, нормативно-правового, кадрового, методического, материально-технического обеспечения развития деятельности учреждения.</w:t>
            </w:r>
          </w:p>
        </w:tc>
      </w:tr>
      <w:tr w:rsidR="00B87ADE" w:rsidRPr="00B87ADE" w:rsidTr="004F6516">
        <w:trPr>
          <w:cantSplit/>
          <w:trHeight w:val="146"/>
          <w:jc w:val="center"/>
        </w:trPr>
        <w:tc>
          <w:tcPr>
            <w:tcW w:w="678"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1.  </w:t>
            </w:r>
          </w:p>
        </w:tc>
        <w:tc>
          <w:tcPr>
            <w:tcW w:w="2620"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 xml:space="preserve">Развитие клубных формирований  МУК «КСК» </w:t>
            </w:r>
          </w:p>
        </w:tc>
        <w:tc>
          <w:tcPr>
            <w:tcW w:w="1488"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r w:rsidRPr="00B87ADE">
              <w:rPr>
                <w:sz w:val="18"/>
                <w:szCs w:val="18"/>
              </w:rPr>
              <w:t xml:space="preserve">Кол-во </w:t>
            </w:r>
            <w:proofErr w:type="gramStart"/>
            <w:r w:rsidRPr="00B87ADE">
              <w:rPr>
                <w:sz w:val="18"/>
                <w:szCs w:val="18"/>
              </w:rPr>
              <w:t>клубных</w:t>
            </w:r>
            <w:proofErr w:type="gramEnd"/>
            <w:r w:rsidRPr="00B87ADE">
              <w:rPr>
                <w:sz w:val="18"/>
                <w:szCs w:val="18"/>
              </w:rPr>
              <w:t xml:space="preserve"> </w:t>
            </w:r>
            <w:proofErr w:type="spellStart"/>
            <w:r w:rsidRPr="00B87ADE">
              <w:rPr>
                <w:sz w:val="18"/>
                <w:szCs w:val="18"/>
              </w:rPr>
              <w:t>формирова-ний</w:t>
            </w:r>
            <w:proofErr w:type="spellEnd"/>
          </w:p>
          <w:p w:rsidR="00B87ADE" w:rsidRPr="00B87ADE" w:rsidRDefault="00B87ADE" w:rsidP="00346FA1">
            <w:pPr>
              <w:ind w:left="-567" w:firstLine="567"/>
              <w:jc w:val="left"/>
              <w:rPr>
                <w:sz w:val="18"/>
                <w:szCs w:val="18"/>
              </w:rPr>
            </w:pPr>
            <w:r w:rsidRPr="00B87ADE">
              <w:rPr>
                <w:sz w:val="18"/>
                <w:szCs w:val="18"/>
              </w:rPr>
              <w:t xml:space="preserve">и кол-во участников клубных </w:t>
            </w:r>
            <w:proofErr w:type="spellStart"/>
            <w:proofErr w:type="gramStart"/>
            <w:r w:rsidRPr="00B87ADE">
              <w:rPr>
                <w:sz w:val="18"/>
                <w:szCs w:val="18"/>
              </w:rPr>
              <w:t>формирова-ний</w:t>
            </w:r>
            <w:proofErr w:type="spellEnd"/>
            <w:proofErr w:type="gramEnd"/>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tc>
        <w:tc>
          <w:tcPr>
            <w:tcW w:w="641"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r w:rsidRPr="00B87ADE">
              <w:rPr>
                <w:sz w:val="18"/>
                <w:szCs w:val="18"/>
              </w:rPr>
              <w:t>ед.</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чел.</w:t>
            </w:r>
          </w:p>
        </w:tc>
        <w:tc>
          <w:tcPr>
            <w:tcW w:w="1192"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r w:rsidRPr="00B87ADE">
              <w:rPr>
                <w:sz w:val="18"/>
                <w:szCs w:val="18"/>
              </w:rPr>
              <w:t>19</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385</w:t>
            </w:r>
          </w:p>
        </w:tc>
        <w:tc>
          <w:tcPr>
            <w:tcW w:w="1097" w:type="dxa"/>
            <w:tcBorders>
              <w:top w:val="single" w:sz="4" w:space="0" w:color="auto"/>
              <w:left w:val="single" w:sz="4" w:space="0" w:color="auto"/>
              <w:bottom w:val="single" w:sz="4" w:space="0" w:color="auto"/>
              <w:right w:val="single" w:sz="4" w:space="0" w:color="auto"/>
            </w:tcBorders>
            <w:hideMark/>
          </w:tcPr>
          <w:p w:rsidR="00B87ADE" w:rsidRPr="00B87ADE" w:rsidRDefault="00B87ADE" w:rsidP="00346FA1">
            <w:pPr>
              <w:ind w:left="-567" w:firstLine="567"/>
              <w:jc w:val="left"/>
              <w:rPr>
                <w:sz w:val="18"/>
                <w:szCs w:val="18"/>
              </w:rPr>
            </w:pPr>
            <w:r w:rsidRPr="00B87ADE">
              <w:rPr>
                <w:sz w:val="18"/>
                <w:szCs w:val="18"/>
              </w:rPr>
              <w:t>4</w:t>
            </w:r>
          </w:p>
        </w:tc>
        <w:tc>
          <w:tcPr>
            <w:tcW w:w="998"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r w:rsidRPr="00B87ADE">
              <w:rPr>
                <w:sz w:val="18"/>
                <w:szCs w:val="18"/>
              </w:rPr>
              <w:t>21</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423</w:t>
            </w:r>
          </w:p>
          <w:p w:rsidR="00B87ADE" w:rsidRPr="00B87ADE" w:rsidRDefault="00B87ADE" w:rsidP="00346FA1">
            <w:pPr>
              <w:ind w:left="-567" w:firstLine="567"/>
              <w:jc w:val="left"/>
              <w:rPr>
                <w:sz w:val="18"/>
                <w:szCs w:val="18"/>
              </w:rPr>
            </w:pPr>
          </w:p>
        </w:tc>
        <w:tc>
          <w:tcPr>
            <w:tcW w:w="856"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r w:rsidRPr="00B87ADE">
              <w:rPr>
                <w:sz w:val="18"/>
                <w:szCs w:val="18"/>
              </w:rPr>
              <w:t>34</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465</w:t>
            </w:r>
          </w:p>
        </w:tc>
        <w:tc>
          <w:tcPr>
            <w:tcW w:w="462" w:type="dxa"/>
            <w:tcBorders>
              <w:top w:val="single" w:sz="4" w:space="0" w:color="auto"/>
              <w:left w:val="single" w:sz="4" w:space="0" w:color="auto"/>
              <w:bottom w:val="single" w:sz="4" w:space="0" w:color="auto"/>
              <w:right w:val="single" w:sz="4" w:space="0" w:color="auto"/>
            </w:tcBorders>
          </w:tcPr>
          <w:p w:rsidR="00B87ADE" w:rsidRPr="00B87ADE" w:rsidRDefault="00B87ADE" w:rsidP="00346FA1">
            <w:pPr>
              <w:ind w:left="-567" w:firstLine="567"/>
              <w:jc w:val="left"/>
              <w:rPr>
                <w:sz w:val="18"/>
                <w:szCs w:val="18"/>
              </w:rPr>
            </w:pPr>
            <w:r w:rsidRPr="00B87ADE">
              <w:rPr>
                <w:sz w:val="18"/>
                <w:szCs w:val="18"/>
              </w:rPr>
              <w:t>37</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sz w:val="18"/>
                <w:szCs w:val="18"/>
              </w:rPr>
            </w:pPr>
            <w:r w:rsidRPr="00B87ADE">
              <w:rPr>
                <w:sz w:val="18"/>
                <w:szCs w:val="18"/>
              </w:rPr>
              <w:t>511</w:t>
            </w:r>
          </w:p>
        </w:tc>
      </w:tr>
      <w:tr w:rsidR="00B87ADE" w:rsidRPr="00B87ADE" w:rsidTr="004F6516">
        <w:trPr>
          <w:cantSplit/>
          <w:trHeight w:val="146"/>
          <w:jc w:val="center"/>
        </w:trPr>
        <w:tc>
          <w:tcPr>
            <w:tcW w:w="678" w:type="dxa"/>
            <w:tcBorders>
              <w:top w:val="single" w:sz="4"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lastRenderedPageBreak/>
              <w:t>2.</w:t>
            </w:r>
          </w:p>
        </w:tc>
        <w:tc>
          <w:tcPr>
            <w:tcW w:w="2620" w:type="dxa"/>
            <w:tcBorders>
              <w:top w:val="single" w:sz="4"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b/>
                <w:sz w:val="18"/>
                <w:szCs w:val="18"/>
              </w:rPr>
            </w:pPr>
            <w:r w:rsidRPr="00B87ADE">
              <w:rPr>
                <w:sz w:val="18"/>
                <w:szCs w:val="18"/>
              </w:rPr>
              <w:t>Материально-техническое обеспечение развития культурно-досуговой деятельности</w:t>
            </w:r>
            <w:r w:rsidRPr="00B87ADE">
              <w:rPr>
                <w:b/>
                <w:sz w:val="18"/>
                <w:szCs w:val="18"/>
              </w:rPr>
              <w:t>:</w:t>
            </w:r>
          </w:p>
          <w:p w:rsidR="00B87ADE" w:rsidRPr="00B87ADE" w:rsidRDefault="00B87ADE" w:rsidP="00346FA1">
            <w:pPr>
              <w:ind w:left="-567" w:firstLine="567"/>
              <w:jc w:val="left"/>
              <w:rPr>
                <w:sz w:val="18"/>
                <w:szCs w:val="18"/>
              </w:rPr>
            </w:pPr>
            <w:r w:rsidRPr="00B87ADE">
              <w:rPr>
                <w:sz w:val="18"/>
                <w:szCs w:val="18"/>
              </w:rPr>
              <w:t xml:space="preserve">- строительство Дома культуры; </w:t>
            </w:r>
          </w:p>
          <w:p w:rsidR="00B87ADE" w:rsidRPr="00B87ADE" w:rsidRDefault="00B87ADE" w:rsidP="00346FA1">
            <w:pPr>
              <w:ind w:left="-567" w:firstLine="567"/>
              <w:jc w:val="left"/>
              <w:rPr>
                <w:sz w:val="18"/>
                <w:szCs w:val="18"/>
              </w:rPr>
            </w:pPr>
            <w:r w:rsidRPr="00B87ADE">
              <w:rPr>
                <w:b/>
                <w:sz w:val="18"/>
                <w:szCs w:val="18"/>
              </w:rPr>
              <w:t xml:space="preserve">- </w:t>
            </w:r>
            <w:r w:rsidRPr="00B87ADE">
              <w:rPr>
                <w:sz w:val="18"/>
                <w:szCs w:val="18"/>
              </w:rPr>
              <w:t>приобретение сценических костюмов и реквизита;</w:t>
            </w:r>
          </w:p>
          <w:p w:rsidR="00B87ADE" w:rsidRPr="00B87ADE" w:rsidRDefault="00B87ADE" w:rsidP="00346FA1">
            <w:pPr>
              <w:ind w:left="-567" w:firstLine="567"/>
              <w:jc w:val="left"/>
              <w:rPr>
                <w:sz w:val="18"/>
                <w:szCs w:val="18"/>
              </w:rPr>
            </w:pPr>
            <w:r w:rsidRPr="00B87ADE">
              <w:rPr>
                <w:sz w:val="18"/>
                <w:szCs w:val="18"/>
              </w:rPr>
              <w:t>- изготовление сценических модулей;</w:t>
            </w:r>
          </w:p>
          <w:p w:rsidR="00B87ADE" w:rsidRPr="00B87ADE" w:rsidRDefault="00B87ADE" w:rsidP="00346FA1">
            <w:pPr>
              <w:ind w:left="-567" w:firstLine="567"/>
              <w:jc w:val="left"/>
              <w:rPr>
                <w:sz w:val="18"/>
                <w:szCs w:val="18"/>
              </w:rPr>
            </w:pPr>
            <w:r w:rsidRPr="00B87ADE">
              <w:rPr>
                <w:sz w:val="18"/>
                <w:szCs w:val="18"/>
              </w:rPr>
              <w:t>- печать афиш и пригласительных билетов;</w:t>
            </w:r>
          </w:p>
          <w:p w:rsidR="00B87ADE" w:rsidRPr="00B87ADE" w:rsidRDefault="00B87ADE" w:rsidP="00346FA1">
            <w:pPr>
              <w:ind w:left="-567" w:firstLine="567"/>
              <w:jc w:val="left"/>
              <w:rPr>
                <w:sz w:val="18"/>
                <w:szCs w:val="18"/>
              </w:rPr>
            </w:pPr>
            <w:r w:rsidRPr="00B87ADE">
              <w:rPr>
                <w:sz w:val="18"/>
                <w:szCs w:val="18"/>
              </w:rPr>
              <w:t>- приобретение канцелярских товаров;</w:t>
            </w:r>
          </w:p>
          <w:p w:rsidR="00B87ADE" w:rsidRPr="00B87ADE" w:rsidRDefault="00B87ADE" w:rsidP="00346FA1">
            <w:pPr>
              <w:ind w:left="-567" w:firstLine="567"/>
              <w:jc w:val="left"/>
              <w:rPr>
                <w:sz w:val="18"/>
                <w:szCs w:val="18"/>
              </w:rPr>
            </w:pPr>
            <w:r w:rsidRPr="00B87ADE">
              <w:rPr>
                <w:sz w:val="18"/>
                <w:szCs w:val="18"/>
              </w:rPr>
              <w:t>- содержание зданий и территорий МУК «КСК»;</w:t>
            </w:r>
          </w:p>
          <w:p w:rsidR="00B87ADE" w:rsidRPr="00B87ADE" w:rsidRDefault="00B87ADE" w:rsidP="00346FA1">
            <w:pPr>
              <w:ind w:left="-567" w:firstLine="567"/>
              <w:jc w:val="left"/>
              <w:rPr>
                <w:sz w:val="18"/>
                <w:szCs w:val="18"/>
              </w:rPr>
            </w:pPr>
            <w:r w:rsidRPr="00B87ADE">
              <w:rPr>
                <w:sz w:val="18"/>
                <w:szCs w:val="18"/>
              </w:rPr>
              <w:t>- ремонтные работы;</w:t>
            </w:r>
          </w:p>
          <w:p w:rsidR="00B87ADE" w:rsidRPr="00B87ADE" w:rsidRDefault="00B87ADE" w:rsidP="00346FA1">
            <w:pPr>
              <w:ind w:left="-567" w:firstLine="567"/>
              <w:jc w:val="left"/>
              <w:rPr>
                <w:sz w:val="18"/>
                <w:szCs w:val="18"/>
              </w:rPr>
            </w:pPr>
            <w:r w:rsidRPr="00B87ADE">
              <w:rPr>
                <w:sz w:val="18"/>
                <w:szCs w:val="18"/>
              </w:rPr>
              <w:t>-приобретение звуковой аппаратуры;</w:t>
            </w:r>
          </w:p>
        </w:tc>
        <w:tc>
          <w:tcPr>
            <w:tcW w:w="1488" w:type="dxa"/>
            <w:tcBorders>
              <w:top w:val="single" w:sz="4" w:space="0" w:color="auto"/>
              <w:left w:val="single" w:sz="6" w:space="0" w:color="auto"/>
              <w:bottom w:val="single" w:sz="6" w:space="0" w:color="auto"/>
              <w:right w:val="single" w:sz="6" w:space="0" w:color="auto"/>
            </w:tcBorders>
          </w:tcPr>
          <w:p w:rsidR="00B87ADE" w:rsidRPr="00B87ADE" w:rsidRDefault="00B87ADE" w:rsidP="00346FA1">
            <w:pPr>
              <w:ind w:left="-567" w:firstLine="567"/>
              <w:jc w:val="left"/>
              <w:rPr>
                <w:sz w:val="18"/>
                <w:szCs w:val="18"/>
              </w:rPr>
            </w:pPr>
          </w:p>
        </w:tc>
        <w:tc>
          <w:tcPr>
            <w:tcW w:w="641" w:type="dxa"/>
            <w:tcBorders>
              <w:top w:val="single" w:sz="4" w:space="0" w:color="auto"/>
              <w:left w:val="single" w:sz="6" w:space="0" w:color="auto"/>
              <w:bottom w:val="single" w:sz="6" w:space="0" w:color="auto"/>
              <w:right w:val="single" w:sz="6" w:space="0" w:color="auto"/>
            </w:tcBorders>
          </w:tcPr>
          <w:p w:rsidR="00B87ADE" w:rsidRPr="00B87ADE" w:rsidRDefault="00B87ADE" w:rsidP="00346FA1">
            <w:pPr>
              <w:ind w:left="-567" w:firstLine="567"/>
              <w:jc w:val="left"/>
              <w:rPr>
                <w:sz w:val="18"/>
                <w:szCs w:val="18"/>
              </w:rPr>
            </w:pPr>
          </w:p>
        </w:tc>
        <w:tc>
          <w:tcPr>
            <w:tcW w:w="1192" w:type="dxa"/>
            <w:tcBorders>
              <w:top w:val="single" w:sz="4" w:space="0" w:color="auto"/>
              <w:left w:val="single" w:sz="6" w:space="0" w:color="auto"/>
              <w:bottom w:val="single" w:sz="6" w:space="0" w:color="auto"/>
              <w:right w:val="single" w:sz="4" w:space="0" w:color="auto"/>
            </w:tcBorders>
          </w:tcPr>
          <w:p w:rsidR="00B87ADE" w:rsidRPr="00B87ADE" w:rsidRDefault="00B87ADE" w:rsidP="00346FA1">
            <w:pPr>
              <w:ind w:left="-567" w:firstLine="567"/>
              <w:jc w:val="left"/>
              <w:rPr>
                <w:sz w:val="18"/>
                <w:szCs w:val="18"/>
              </w:rPr>
            </w:pPr>
          </w:p>
        </w:tc>
        <w:tc>
          <w:tcPr>
            <w:tcW w:w="1097" w:type="dxa"/>
            <w:tcBorders>
              <w:top w:val="single" w:sz="4" w:space="0" w:color="auto"/>
              <w:left w:val="single" w:sz="4" w:space="0" w:color="auto"/>
              <w:bottom w:val="single" w:sz="6" w:space="0" w:color="auto"/>
              <w:right w:val="single" w:sz="6" w:space="0" w:color="auto"/>
            </w:tcBorders>
          </w:tcPr>
          <w:p w:rsidR="00B87ADE" w:rsidRPr="00B87ADE" w:rsidRDefault="00B87ADE" w:rsidP="00346FA1">
            <w:pPr>
              <w:ind w:left="-567" w:firstLine="567"/>
              <w:jc w:val="left"/>
              <w:rPr>
                <w:sz w:val="18"/>
                <w:szCs w:val="18"/>
              </w:rPr>
            </w:pPr>
          </w:p>
        </w:tc>
        <w:tc>
          <w:tcPr>
            <w:tcW w:w="998" w:type="dxa"/>
            <w:tcBorders>
              <w:top w:val="single" w:sz="4" w:space="0" w:color="auto"/>
              <w:left w:val="single" w:sz="6" w:space="0" w:color="auto"/>
              <w:bottom w:val="single" w:sz="6" w:space="0" w:color="auto"/>
              <w:right w:val="single" w:sz="4" w:space="0" w:color="auto"/>
            </w:tcBorders>
          </w:tcPr>
          <w:p w:rsidR="00B87ADE" w:rsidRPr="00B87ADE" w:rsidRDefault="00B87ADE" w:rsidP="00346FA1">
            <w:pPr>
              <w:ind w:left="-567" w:firstLine="567"/>
              <w:jc w:val="left"/>
              <w:rPr>
                <w:sz w:val="18"/>
                <w:szCs w:val="18"/>
              </w:rPr>
            </w:pPr>
          </w:p>
        </w:tc>
        <w:tc>
          <w:tcPr>
            <w:tcW w:w="856" w:type="dxa"/>
            <w:tcBorders>
              <w:top w:val="single" w:sz="4" w:space="0" w:color="auto"/>
              <w:left w:val="single" w:sz="4" w:space="0" w:color="auto"/>
              <w:bottom w:val="single" w:sz="6" w:space="0" w:color="auto"/>
              <w:right w:val="single" w:sz="6" w:space="0" w:color="auto"/>
            </w:tcBorders>
          </w:tcPr>
          <w:p w:rsidR="00B87ADE" w:rsidRPr="00B87ADE" w:rsidRDefault="00B87ADE" w:rsidP="00346FA1">
            <w:pPr>
              <w:ind w:left="-567" w:firstLine="567"/>
              <w:jc w:val="left"/>
              <w:rPr>
                <w:sz w:val="18"/>
                <w:szCs w:val="18"/>
              </w:rPr>
            </w:pPr>
          </w:p>
        </w:tc>
        <w:tc>
          <w:tcPr>
            <w:tcW w:w="462" w:type="dxa"/>
            <w:tcBorders>
              <w:top w:val="single" w:sz="4" w:space="0" w:color="auto"/>
              <w:left w:val="single" w:sz="6" w:space="0" w:color="auto"/>
              <w:bottom w:val="single" w:sz="6" w:space="0" w:color="auto"/>
              <w:right w:val="single" w:sz="6" w:space="0" w:color="auto"/>
            </w:tcBorders>
          </w:tcPr>
          <w:p w:rsidR="00B87ADE" w:rsidRPr="00B87ADE" w:rsidRDefault="00B87ADE" w:rsidP="00346FA1">
            <w:pPr>
              <w:ind w:left="-567" w:firstLine="567"/>
              <w:jc w:val="left"/>
              <w:rPr>
                <w:sz w:val="18"/>
                <w:szCs w:val="18"/>
              </w:rPr>
            </w:pPr>
          </w:p>
        </w:tc>
      </w:tr>
      <w:tr w:rsidR="00B87ADE" w:rsidRPr="00B87ADE" w:rsidTr="004F6516">
        <w:trPr>
          <w:cantSplit/>
          <w:trHeight w:val="146"/>
          <w:jc w:val="center"/>
        </w:trPr>
        <w:tc>
          <w:tcPr>
            <w:tcW w:w="678" w:type="dxa"/>
            <w:tcBorders>
              <w:top w:val="single" w:sz="6"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t>3.</w:t>
            </w:r>
          </w:p>
        </w:tc>
        <w:tc>
          <w:tcPr>
            <w:tcW w:w="2620" w:type="dxa"/>
            <w:tcBorders>
              <w:top w:val="single" w:sz="6"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t>Подписка на специальные издания: «Справочник руководителя учреждения культуры», «Народное творчество».</w:t>
            </w:r>
          </w:p>
        </w:tc>
        <w:tc>
          <w:tcPr>
            <w:tcW w:w="1488" w:type="dxa"/>
            <w:tcBorders>
              <w:top w:val="single" w:sz="6" w:space="0" w:color="auto"/>
              <w:left w:val="single" w:sz="6" w:space="0" w:color="auto"/>
              <w:bottom w:val="single" w:sz="6" w:space="0" w:color="auto"/>
              <w:right w:val="single" w:sz="6" w:space="0" w:color="auto"/>
            </w:tcBorders>
            <w:hideMark/>
          </w:tcPr>
          <w:p w:rsidR="00B87ADE" w:rsidRPr="00B87ADE" w:rsidRDefault="00B87ADE" w:rsidP="00346FA1">
            <w:pPr>
              <w:ind w:left="-567" w:firstLine="567"/>
              <w:jc w:val="left"/>
              <w:rPr>
                <w:sz w:val="18"/>
                <w:szCs w:val="18"/>
              </w:rPr>
            </w:pPr>
            <w:r w:rsidRPr="00B87ADE">
              <w:rPr>
                <w:sz w:val="18"/>
                <w:szCs w:val="18"/>
              </w:rPr>
              <w:t>Увеличение количества квалифицированных кадров повысивших квалификацию</w:t>
            </w:r>
          </w:p>
        </w:tc>
        <w:tc>
          <w:tcPr>
            <w:tcW w:w="641" w:type="dxa"/>
            <w:tcBorders>
              <w:top w:val="single" w:sz="6" w:space="0" w:color="auto"/>
              <w:left w:val="single" w:sz="6" w:space="0" w:color="auto"/>
              <w:bottom w:val="single" w:sz="6" w:space="0" w:color="auto"/>
              <w:right w:val="single" w:sz="6" w:space="0" w:color="auto"/>
            </w:tcBorders>
          </w:tcPr>
          <w:p w:rsidR="00B87ADE" w:rsidRPr="00B87ADE" w:rsidRDefault="00B87ADE" w:rsidP="00346FA1">
            <w:pPr>
              <w:ind w:left="-567" w:firstLine="567"/>
              <w:jc w:val="left"/>
              <w:rPr>
                <w:sz w:val="18"/>
                <w:szCs w:val="18"/>
              </w:rPr>
            </w:pPr>
          </w:p>
        </w:tc>
        <w:tc>
          <w:tcPr>
            <w:tcW w:w="1192" w:type="dxa"/>
            <w:tcBorders>
              <w:top w:val="single" w:sz="6" w:space="0" w:color="auto"/>
              <w:left w:val="single" w:sz="6" w:space="0" w:color="auto"/>
              <w:bottom w:val="single" w:sz="6" w:space="0" w:color="auto"/>
              <w:right w:val="single" w:sz="4" w:space="0" w:color="auto"/>
            </w:tcBorders>
          </w:tcPr>
          <w:p w:rsidR="00B87ADE" w:rsidRPr="00B87ADE" w:rsidRDefault="00B87ADE" w:rsidP="00346FA1">
            <w:pPr>
              <w:ind w:left="-567" w:firstLine="567"/>
              <w:jc w:val="left"/>
              <w:rPr>
                <w:sz w:val="18"/>
                <w:szCs w:val="18"/>
              </w:rPr>
            </w:pPr>
          </w:p>
        </w:tc>
        <w:tc>
          <w:tcPr>
            <w:tcW w:w="1097" w:type="dxa"/>
            <w:tcBorders>
              <w:top w:val="single" w:sz="6" w:space="0" w:color="auto"/>
              <w:left w:val="single" w:sz="4" w:space="0" w:color="auto"/>
              <w:bottom w:val="single" w:sz="6" w:space="0" w:color="auto"/>
              <w:right w:val="single" w:sz="6" w:space="0" w:color="auto"/>
            </w:tcBorders>
          </w:tcPr>
          <w:p w:rsidR="00B87ADE" w:rsidRPr="00B87ADE" w:rsidRDefault="00B87ADE" w:rsidP="00346FA1">
            <w:pPr>
              <w:ind w:left="-567" w:firstLine="567"/>
              <w:jc w:val="left"/>
              <w:rPr>
                <w:sz w:val="18"/>
                <w:szCs w:val="18"/>
              </w:rPr>
            </w:pPr>
          </w:p>
        </w:tc>
        <w:tc>
          <w:tcPr>
            <w:tcW w:w="998" w:type="dxa"/>
            <w:tcBorders>
              <w:top w:val="single" w:sz="6" w:space="0" w:color="auto"/>
              <w:left w:val="single" w:sz="6" w:space="0" w:color="auto"/>
              <w:bottom w:val="single" w:sz="6" w:space="0" w:color="auto"/>
              <w:right w:val="single" w:sz="4" w:space="0" w:color="auto"/>
            </w:tcBorders>
          </w:tcPr>
          <w:p w:rsidR="00B87ADE" w:rsidRPr="00B87ADE" w:rsidRDefault="00B87ADE" w:rsidP="00346FA1">
            <w:pPr>
              <w:ind w:left="-567" w:firstLine="567"/>
              <w:jc w:val="left"/>
              <w:rPr>
                <w:sz w:val="18"/>
                <w:szCs w:val="18"/>
              </w:rPr>
            </w:pPr>
          </w:p>
        </w:tc>
        <w:tc>
          <w:tcPr>
            <w:tcW w:w="856" w:type="dxa"/>
            <w:tcBorders>
              <w:top w:val="single" w:sz="6" w:space="0" w:color="auto"/>
              <w:left w:val="single" w:sz="4" w:space="0" w:color="auto"/>
              <w:bottom w:val="single" w:sz="6" w:space="0" w:color="auto"/>
              <w:right w:val="single" w:sz="6" w:space="0" w:color="auto"/>
            </w:tcBorders>
          </w:tcPr>
          <w:p w:rsidR="00B87ADE" w:rsidRPr="00B87ADE" w:rsidRDefault="00B87ADE" w:rsidP="00346FA1">
            <w:pPr>
              <w:ind w:left="-567" w:firstLine="567"/>
              <w:jc w:val="left"/>
              <w:rPr>
                <w:sz w:val="18"/>
                <w:szCs w:val="18"/>
              </w:rPr>
            </w:pPr>
          </w:p>
        </w:tc>
        <w:tc>
          <w:tcPr>
            <w:tcW w:w="462" w:type="dxa"/>
            <w:tcBorders>
              <w:top w:val="single" w:sz="6" w:space="0" w:color="auto"/>
              <w:left w:val="single" w:sz="6" w:space="0" w:color="auto"/>
              <w:bottom w:val="single" w:sz="6" w:space="0" w:color="auto"/>
              <w:right w:val="single" w:sz="6" w:space="0" w:color="auto"/>
            </w:tcBorders>
          </w:tcPr>
          <w:p w:rsidR="00B87ADE" w:rsidRPr="00B87ADE" w:rsidRDefault="00B87ADE" w:rsidP="00346FA1">
            <w:pPr>
              <w:ind w:left="-567" w:firstLine="567"/>
              <w:jc w:val="left"/>
              <w:rPr>
                <w:sz w:val="18"/>
                <w:szCs w:val="18"/>
              </w:rPr>
            </w:pPr>
          </w:p>
        </w:tc>
      </w:tr>
    </w:tbl>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b/>
          <w:sz w:val="18"/>
          <w:szCs w:val="18"/>
        </w:rPr>
      </w:pPr>
      <w:r w:rsidRPr="00B87ADE">
        <w:rPr>
          <w:b/>
          <w:sz w:val="18"/>
          <w:szCs w:val="18"/>
        </w:rPr>
        <w:t>6. Ожидаемые результаты реализации программы</w:t>
      </w:r>
    </w:p>
    <w:p w:rsidR="00B87ADE" w:rsidRPr="00B87ADE" w:rsidRDefault="00B87ADE" w:rsidP="00346FA1">
      <w:pPr>
        <w:ind w:left="-567" w:firstLine="567"/>
        <w:jc w:val="left"/>
        <w:rPr>
          <w:sz w:val="18"/>
          <w:szCs w:val="18"/>
        </w:rPr>
      </w:pPr>
      <w:r w:rsidRPr="00B87ADE">
        <w:rPr>
          <w:sz w:val="18"/>
          <w:szCs w:val="18"/>
        </w:rPr>
        <w:t>Реализация мероприятий программы позволит достичь:</w:t>
      </w:r>
    </w:p>
    <w:p w:rsidR="00B87ADE" w:rsidRPr="00B87ADE" w:rsidRDefault="00B87ADE" w:rsidP="00346FA1">
      <w:pPr>
        <w:ind w:left="-567" w:firstLine="567"/>
        <w:jc w:val="left"/>
        <w:rPr>
          <w:sz w:val="18"/>
          <w:szCs w:val="18"/>
        </w:rPr>
      </w:pPr>
      <w:r w:rsidRPr="00B87ADE">
        <w:rPr>
          <w:sz w:val="18"/>
          <w:szCs w:val="18"/>
        </w:rPr>
        <w:t>- Увеличение количества клубных формирований до – 21 ед.;</w:t>
      </w:r>
    </w:p>
    <w:p w:rsidR="00B87ADE" w:rsidRPr="00B87ADE" w:rsidRDefault="00B87ADE" w:rsidP="00346FA1">
      <w:pPr>
        <w:ind w:left="-567" w:firstLine="567"/>
        <w:jc w:val="left"/>
        <w:rPr>
          <w:sz w:val="18"/>
          <w:szCs w:val="18"/>
        </w:rPr>
      </w:pPr>
      <w:r w:rsidRPr="00B87ADE">
        <w:rPr>
          <w:sz w:val="18"/>
          <w:szCs w:val="18"/>
        </w:rPr>
        <w:t>- Увеличение количества участников клубных формований до – 423 чел.;</w:t>
      </w:r>
    </w:p>
    <w:p w:rsidR="00B87ADE" w:rsidRPr="00B87ADE" w:rsidRDefault="00B87ADE" w:rsidP="00346FA1">
      <w:pPr>
        <w:ind w:left="-567" w:firstLine="567"/>
        <w:jc w:val="left"/>
        <w:rPr>
          <w:sz w:val="18"/>
          <w:szCs w:val="18"/>
        </w:rPr>
      </w:pPr>
      <w:r w:rsidRPr="00B87ADE">
        <w:rPr>
          <w:sz w:val="18"/>
          <w:szCs w:val="18"/>
        </w:rPr>
        <w:t>- Увеличение количества мероприятий до –25 ед.;</w:t>
      </w:r>
    </w:p>
    <w:p w:rsidR="00B87ADE" w:rsidRPr="00B87ADE" w:rsidRDefault="00B87ADE" w:rsidP="00346FA1">
      <w:pPr>
        <w:ind w:left="-567" w:firstLine="567"/>
        <w:jc w:val="left"/>
        <w:rPr>
          <w:sz w:val="18"/>
          <w:szCs w:val="18"/>
        </w:rPr>
      </w:pPr>
      <w:r w:rsidRPr="00B87ADE">
        <w:rPr>
          <w:sz w:val="18"/>
          <w:szCs w:val="18"/>
        </w:rPr>
        <w:t>- Увеличение количества мероприятий на платной основе до –14 ед.;</w:t>
      </w:r>
    </w:p>
    <w:p w:rsidR="00B87ADE" w:rsidRPr="00B87ADE" w:rsidRDefault="00B87ADE" w:rsidP="00346FA1">
      <w:pPr>
        <w:ind w:left="-567" w:firstLine="567"/>
        <w:jc w:val="left"/>
        <w:rPr>
          <w:sz w:val="18"/>
          <w:szCs w:val="18"/>
        </w:rPr>
      </w:pPr>
    </w:p>
    <w:p w:rsidR="00B87ADE" w:rsidRPr="00B87ADE" w:rsidRDefault="00B87ADE" w:rsidP="00346FA1">
      <w:pPr>
        <w:ind w:left="-567" w:firstLine="567"/>
        <w:jc w:val="left"/>
        <w:rPr>
          <w:b/>
          <w:sz w:val="18"/>
          <w:szCs w:val="18"/>
        </w:rPr>
      </w:pPr>
      <w:r w:rsidRPr="00B87ADE">
        <w:rPr>
          <w:b/>
          <w:sz w:val="18"/>
          <w:szCs w:val="18"/>
        </w:rPr>
        <w:t>7. Механизм реализации программы</w:t>
      </w:r>
    </w:p>
    <w:p w:rsidR="00B87ADE" w:rsidRPr="00B87ADE" w:rsidRDefault="00B87ADE" w:rsidP="00346FA1">
      <w:pPr>
        <w:ind w:left="-567" w:firstLine="567"/>
        <w:jc w:val="left"/>
        <w:rPr>
          <w:sz w:val="18"/>
          <w:szCs w:val="18"/>
        </w:rPr>
      </w:pPr>
      <w:r w:rsidRPr="00B87ADE">
        <w:rPr>
          <w:sz w:val="18"/>
          <w:szCs w:val="18"/>
        </w:rPr>
        <w:t>Механизм реализации программы предполагает систему организационных, управленческих и экономических мер.</w:t>
      </w:r>
    </w:p>
    <w:p w:rsidR="00B87ADE" w:rsidRPr="00B87ADE" w:rsidRDefault="00B87ADE" w:rsidP="00346FA1">
      <w:pPr>
        <w:ind w:left="-567" w:firstLine="567"/>
        <w:jc w:val="left"/>
        <w:rPr>
          <w:sz w:val="18"/>
          <w:szCs w:val="18"/>
        </w:rPr>
      </w:pPr>
      <w:r w:rsidRPr="00B87ADE">
        <w:rPr>
          <w:sz w:val="18"/>
          <w:szCs w:val="18"/>
        </w:rPr>
        <w:t>Администрация Хомутовского муниципального образования:</w:t>
      </w:r>
    </w:p>
    <w:p w:rsidR="00B87ADE" w:rsidRPr="00B87ADE" w:rsidRDefault="00B87ADE" w:rsidP="00346FA1">
      <w:pPr>
        <w:numPr>
          <w:ilvl w:val="0"/>
          <w:numId w:val="34"/>
        </w:numPr>
        <w:tabs>
          <w:tab w:val="num" w:pos="0"/>
        </w:tabs>
        <w:ind w:left="-567" w:firstLine="567"/>
        <w:jc w:val="left"/>
        <w:rPr>
          <w:sz w:val="18"/>
          <w:szCs w:val="18"/>
        </w:rPr>
      </w:pPr>
      <w:r w:rsidRPr="00B87ADE">
        <w:rPr>
          <w:sz w:val="18"/>
          <w:szCs w:val="18"/>
        </w:rPr>
        <w:t>разрабатывает нормативные правовые акты для выполнения Программы;</w:t>
      </w:r>
    </w:p>
    <w:p w:rsidR="00B87ADE" w:rsidRPr="00B87ADE" w:rsidRDefault="00B87ADE" w:rsidP="00346FA1">
      <w:pPr>
        <w:numPr>
          <w:ilvl w:val="0"/>
          <w:numId w:val="34"/>
        </w:numPr>
        <w:tabs>
          <w:tab w:val="num" w:pos="0"/>
        </w:tabs>
        <w:ind w:left="-567" w:firstLine="567"/>
        <w:jc w:val="left"/>
        <w:rPr>
          <w:sz w:val="18"/>
          <w:szCs w:val="18"/>
        </w:rPr>
      </w:pPr>
      <w:r w:rsidRPr="00B87ADE">
        <w:rPr>
          <w:sz w:val="18"/>
          <w:szCs w:val="18"/>
        </w:rPr>
        <w:t>обеспечивает финансирование мероприятий Программы;</w:t>
      </w:r>
    </w:p>
    <w:p w:rsidR="00B87ADE" w:rsidRPr="00B87ADE" w:rsidRDefault="00B87ADE" w:rsidP="00346FA1">
      <w:pPr>
        <w:numPr>
          <w:ilvl w:val="0"/>
          <w:numId w:val="34"/>
        </w:numPr>
        <w:tabs>
          <w:tab w:val="num" w:pos="0"/>
        </w:tabs>
        <w:ind w:left="-567" w:firstLine="567"/>
        <w:jc w:val="left"/>
        <w:rPr>
          <w:sz w:val="18"/>
          <w:szCs w:val="18"/>
        </w:rPr>
      </w:pPr>
      <w:r w:rsidRPr="00B87ADE">
        <w:rPr>
          <w:sz w:val="18"/>
          <w:szCs w:val="18"/>
        </w:rPr>
        <w:t>осуществляет отчётность по реализации Программы.</w:t>
      </w:r>
    </w:p>
    <w:p w:rsidR="00B87ADE" w:rsidRPr="00B87ADE" w:rsidRDefault="00B87ADE" w:rsidP="00346FA1">
      <w:pPr>
        <w:ind w:left="-567" w:firstLine="567"/>
        <w:jc w:val="left"/>
        <w:rPr>
          <w:sz w:val="18"/>
          <w:szCs w:val="18"/>
        </w:rPr>
      </w:pPr>
      <w:r w:rsidRPr="00B87ADE">
        <w:rPr>
          <w:sz w:val="18"/>
          <w:szCs w:val="18"/>
        </w:rPr>
        <w:t>Исполнители Программы - м</w:t>
      </w:r>
      <w:r w:rsidRPr="00B87ADE">
        <w:rPr>
          <w:bCs/>
          <w:sz w:val="18"/>
          <w:szCs w:val="18"/>
        </w:rPr>
        <w:t>униципальное учреждение культуры «Культурно-спортивный комплекс» Хомутовского муниципального образования</w:t>
      </w:r>
      <w:r w:rsidRPr="00B87ADE">
        <w:rPr>
          <w:sz w:val="18"/>
          <w:szCs w:val="18"/>
        </w:rPr>
        <w:t>:</w:t>
      </w:r>
    </w:p>
    <w:p w:rsidR="00B87ADE" w:rsidRPr="00B87ADE" w:rsidRDefault="00B87ADE" w:rsidP="00346FA1">
      <w:pPr>
        <w:ind w:left="-567" w:firstLine="567"/>
        <w:jc w:val="left"/>
        <w:rPr>
          <w:sz w:val="18"/>
          <w:szCs w:val="18"/>
        </w:rPr>
      </w:pPr>
      <w:r w:rsidRPr="00B87ADE">
        <w:rPr>
          <w:sz w:val="18"/>
          <w:szCs w:val="18"/>
        </w:rPr>
        <w:t>1. формируют заявки и обоснования на включение мероприятий Программы в бюджет на соответствующий финансовый год;</w:t>
      </w:r>
    </w:p>
    <w:p w:rsidR="00B87ADE" w:rsidRPr="00B87ADE" w:rsidRDefault="00B87ADE" w:rsidP="00346FA1">
      <w:pPr>
        <w:ind w:left="-567" w:firstLine="567"/>
        <w:jc w:val="left"/>
        <w:rPr>
          <w:sz w:val="18"/>
          <w:szCs w:val="18"/>
        </w:rPr>
      </w:pPr>
      <w:r w:rsidRPr="00B87ADE">
        <w:rPr>
          <w:sz w:val="18"/>
          <w:szCs w:val="18"/>
        </w:rPr>
        <w:t>2. разрабатывают и внедряют проекты культурно-досуговой работы и программы клубных формирований;</w:t>
      </w:r>
    </w:p>
    <w:p w:rsidR="00B87ADE" w:rsidRPr="00B87ADE" w:rsidRDefault="00B87ADE" w:rsidP="00346FA1">
      <w:pPr>
        <w:ind w:left="-567" w:firstLine="567"/>
        <w:jc w:val="left"/>
        <w:rPr>
          <w:sz w:val="18"/>
          <w:szCs w:val="18"/>
        </w:rPr>
      </w:pPr>
      <w:r w:rsidRPr="00B87ADE">
        <w:rPr>
          <w:sz w:val="18"/>
          <w:szCs w:val="18"/>
        </w:rPr>
        <w:t>3. готовят доклад о ходе реализации Программы, достигнутых результатах и об эффективности использования финансовых средств;</w:t>
      </w:r>
    </w:p>
    <w:p w:rsidR="00B87ADE" w:rsidRPr="00B87ADE" w:rsidRDefault="00B87ADE" w:rsidP="00346FA1">
      <w:pPr>
        <w:numPr>
          <w:ilvl w:val="0"/>
          <w:numId w:val="34"/>
        </w:numPr>
        <w:ind w:left="-567" w:firstLine="567"/>
        <w:jc w:val="left"/>
        <w:rPr>
          <w:sz w:val="18"/>
          <w:szCs w:val="18"/>
        </w:rPr>
      </w:pPr>
      <w:r w:rsidRPr="00B87ADE">
        <w:rPr>
          <w:sz w:val="18"/>
          <w:szCs w:val="18"/>
        </w:rPr>
        <w:t>осуществляют ведение отчётности по реализации Программы;</w:t>
      </w:r>
    </w:p>
    <w:p w:rsidR="00B87ADE" w:rsidRPr="00B87ADE" w:rsidRDefault="00B87ADE" w:rsidP="00346FA1">
      <w:pPr>
        <w:numPr>
          <w:ilvl w:val="0"/>
          <w:numId w:val="34"/>
        </w:numPr>
        <w:ind w:left="-567" w:firstLine="567"/>
        <w:jc w:val="left"/>
        <w:rPr>
          <w:sz w:val="18"/>
          <w:szCs w:val="18"/>
        </w:rPr>
      </w:pPr>
      <w:r w:rsidRPr="00B87ADE">
        <w:rPr>
          <w:sz w:val="18"/>
          <w:szCs w:val="18"/>
        </w:rPr>
        <w:t>готовят в установленном порядке предложения по улучшению перечня мероприятий на финансовый год, уточняют затраты по мероприятиям;</w:t>
      </w:r>
    </w:p>
    <w:p w:rsidR="00B87ADE" w:rsidRPr="00B87ADE" w:rsidRDefault="00B87ADE" w:rsidP="00346FA1">
      <w:pPr>
        <w:numPr>
          <w:ilvl w:val="0"/>
          <w:numId w:val="34"/>
        </w:numPr>
        <w:ind w:left="-567" w:firstLine="567"/>
        <w:jc w:val="left"/>
        <w:rPr>
          <w:sz w:val="18"/>
          <w:szCs w:val="18"/>
        </w:rPr>
      </w:pPr>
      <w:r w:rsidRPr="00B87ADE">
        <w:rPr>
          <w:sz w:val="18"/>
          <w:szCs w:val="18"/>
        </w:rPr>
        <w:t>разрабатывают перечень показателей для мониторинга реализации мероприятий Программы;</w:t>
      </w:r>
    </w:p>
    <w:p w:rsidR="00B87ADE" w:rsidRPr="00B87ADE" w:rsidRDefault="00B87ADE" w:rsidP="00346FA1">
      <w:pPr>
        <w:numPr>
          <w:ilvl w:val="0"/>
          <w:numId w:val="34"/>
        </w:numPr>
        <w:ind w:left="-567" w:firstLine="567"/>
        <w:jc w:val="left"/>
        <w:rPr>
          <w:sz w:val="18"/>
          <w:szCs w:val="18"/>
        </w:rPr>
      </w:pPr>
      <w:r w:rsidRPr="00B87ADE">
        <w:rPr>
          <w:sz w:val="18"/>
          <w:szCs w:val="18"/>
        </w:rPr>
        <w:t xml:space="preserve">организуют внедрение информационных технологий в целях управления реализацией Программы и </w:t>
      </w:r>
      <w:proofErr w:type="gramStart"/>
      <w:r w:rsidRPr="00B87ADE">
        <w:rPr>
          <w:sz w:val="18"/>
          <w:szCs w:val="18"/>
        </w:rPr>
        <w:t>контроля за</w:t>
      </w:r>
      <w:proofErr w:type="gramEnd"/>
      <w:r w:rsidRPr="00B87ADE">
        <w:rPr>
          <w:sz w:val="18"/>
          <w:szCs w:val="18"/>
        </w:rPr>
        <w:t xml:space="preserve"> ходом мероприятий Программы;</w:t>
      </w:r>
    </w:p>
    <w:p w:rsidR="00B87ADE" w:rsidRPr="00B87ADE" w:rsidRDefault="00B87ADE" w:rsidP="00346FA1">
      <w:pPr>
        <w:numPr>
          <w:ilvl w:val="0"/>
          <w:numId w:val="34"/>
        </w:numPr>
        <w:ind w:left="-567" w:firstLine="567"/>
        <w:jc w:val="left"/>
        <w:rPr>
          <w:sz w:val="18"/>
          <w:szCs w:val="18"/>
        </w:rPr>
      </w:pPr>
      <w:r w:rsidRPr="00B87ADE">
        <w:rPr>
          <w:sz w:val="18"/>
          <w:szCs w:val="18"/>
        </w:rPr>
        <w:t>организуют размещение информации о ходе и результатах реализации Программы, финансирования мероприятий, привлечения внебюджетных средств.</w:t>
      </w:r>
    </w:p>
    <w:p w:rsidR="00B87ADE" w:rsidRPr="00B87ADE" w:rsidRDefault="00B87ADE" w:rsidP="00346FA1">
      <w:pPr>
        <w:ind w:left="-567" w:firstLine="567"/>
        <w:jc w:val="left"/>
        <w:rPr>
          <w:b/>
          <w:sz w:val="18"/>
          <w:szCs w:val="18"/>
        </w:rPr>
      </w:pPr>
    </w:p>
    <w:p w:rsidR="00B87ADE" w:rsidRPr="00B87ADE" w:rsidRDefault="00B87ADE" w:rsidP="00346FA1">
      <w:pPr>
        <w:numPr>
          <w:ilvl w:val="0"/>
          <w:numId w:val="35"/>
        </w:numPr>
        <w:ind w:left="-567" w:firstLine="567"/>
        <w:jc w:val="left"/>
        <w:rPr>
          <w:b/>
          <w:sz w:val="18"/>
          <w:szCs w:val="18"/>
        </w:rPr>
      </w:pPr>
      <w:r w:rsidRPr="00B87ADE">
        <w:rPr>
          <w:b/>
          <w:sz w:val="18"/>
          <w:szCs w:val="18"/>
        </w:rPr>
        <w:t>Ресурсное обеспечение программы</w:t>
      </w:r>
    </w:p>
    <w:p w:rsidR="00B87ADE" w:rsidRPr="00B87ADE" w:rsidRDefault="00B87ADE" w:rsidP="00346FA1">
      <w:pPr>
        <w:ind w:left="-567" w:firstLine="567"/>
        <w:jc w:val="left"/>
        <w:rPr>
          <w:sz w:val="18"/>
          <w:szCs w:val="18"/>
        </w:rPr>
      </w:pPr>
      <w:r w:rsidRPr="00B87ADE">
        <w:rPr>
          <w:sz w:val="18"/>
          <w:szCs w:val="18"/>
        </w:rPr>
        <w:t xml:space="preserve">Основными источниками финансового обеспечения являются средства федерального, областного и местного бюджетов и внебюджетных источников, </w:t>
      </w:r>
      <w:proofErr w:type="gramStart"/>
      <w:r w:rsidRPr="00B87ADE">
        <w:rPr>
          <w:sz w:val="18"/>
          <w:szCs w:val="18"/>
        </w:rPr>
        <w:t>согласно Приложения</w:t>
      </w:r>
      <w:proofErr w:type="gramEnd"/>
      <w:r w:rsidRPr="00B87ADE">
        <w:rPr>
          <w:sz w:val="18"/>
          <w:szCs w:val="18"/>
        </w:rPr>
        <w:t xml:space="preserve"> №1.</w:t>
      </w:r>
    </w:p>
    <w:p w:rsidR="009F6E6C" w:rsidRPr="009F6E6C" w:rsidRDefault="009F6E6C" w:rsidP="00346FA1">
      <w:pPr>
        <w:ind w:left="-567" w:firstLine="567"/>
        <w:jc w:val="left"/>
        <w:rPr>
          <w:sz w:val="18"/>
          <w:szCs w:val="18"/>
        </w:rPr>
        <w:sectPr w:rsidR="009F6E6C" w:rsidRPr="009F6E6C" w:rsidSect="00493721">
          <w:pgSz w:w="11906" w:h="16838"/>
          <w:pgMar w:top="851" w:right="849" w:bottom="709" w:left="1418" w:header="709" w:footer="709" w:gutter="0"/>
          <w:cols w:space="720"/>
        </w:sectPr>
      </w:pPr>
    </w:p>
    <w:tbl>
      <w:tblPr>
        <w:tblpPr w:leftFromText="180" w:rightFromText="180" w:vertAnchor="text" w:horzAnchor="page" w:tblpX="1" w:tblpY="-1699"/>
        <w:tblW w:w="16835" w:type="dxa"/>
        <w:tblLayout w:type="fixed"/>
        <w:tblLook w:val="04A0" w:firstRow="1" w:lastRow="0" w:firstColumn="1" w:lastColumn="0" w:noHBand="0" w:noVBand="1"/>
      </w:tblPr>
      <w:tblGrid>
        <w:gridCol w:w="582"/>
        <w:gridCol w:w="1047"/>
        <w:gridCol w:w="796"/>
        <w:gridCol w:w="875"/>
        <w:gridCol w:w="734"/>
        <w:gridCol w:w="610"/>
        <w:gridCol w:w="709"/>
        <w:gridCol w:w="709"/>
        <w:gridCol w:w="709"/>
        <w:gridCol w:w="567"/>
        <w:gridCol w:w="709"/>
        <w:gridCol w:w="1134"/>
        <w:gridCol w:w="850"/>
        <w:gridCol w:w="709"/>
        <w:gridCol w:w="846"/>
        <w:gridCol w:w="796"/>
        <w:gridCol w:w="708"/>
        <w:gridCol w:w="627"/>
        <w:gridCol w:w="708"/>
        <w:gridCol w:w="911"/>
        <w:gridCol w:w="790"/>
        <w:gridCol w:w="709"/>
      </w:tblGrid>
      <w:tr w:rsidR="002F70A5" w:rsidRPr="004F6516" w:rsidTr="00AE007A">
        <w:trPr>
          <w:gridAfter w:val="1"/>
          <w:wAfter w:w="709" w:type="dxa"/>
          <w:trHeight w:val="983"/>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70A5" w:rsidRPr="002F70A5" w:rsidRDefault="002F70A5" w:rsidP="00346FA1">
            <w:pPr>
              <w:tabs>
                <w:tab w:val="left" w:pos="142"/>
                <w:tab w:val="left" w:pos="191"/>
                <w:tab w:val="left" w:pos="993"/>
              </w:tabs>
              <w:ind w:left="-567" w:firstLine="567"/>
              <w:jc w:val="left"/>
              <w:rPr>
                <w:sz w:val="16"/>
                <w:szCs w:val="16"/>
              </w:rPr>
            </w:pPr>
            <w:r w:rsidRPr="002F70A5">
              <w:rPr>
                <w:sz w:val="16"/>
                <w:szCs w:val="16"/>
              </w:rPr>
              <w:lastRenderedPageBreak/>
              <w:t xml:space="preserve">№ </w:t>
            </w:r>
            <w:proofErr w:type="gramStart"/>
            <w:r w:rsidRPr="002F70A5">
              <w:rPr>
                <w:sz w:val="16"/>
                <w:szCs w:val="16"/>
              </w:rPr>
              <w:t>п</w:t>
            </w:r>
            <w:proofErr w:type="gramEnd"/>
            <w:r w:rsidRPr="002F70A5">
              <w:rPr>
                <w:sz w:val="16"/>
                <w:szCs w:val="16"/>
              </w:rPr>
              <w:t>/п</w:t>
            </w:r>
          </w:p>
        </w:tc>
        <w:tc>
          <w:tcPr>
            <w:tcW w:w="1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Наименование основного мероприятий</w:t>
            </w:r>
          </w:p>
        </w:tc>
        <w:tc>
          <w:tcPr>
            <w:tcW w:w="3015" w:type="dxa"/>
            <w:gridSpan w:val="4"/>
            <w:tcBorders>
              <w:top w:val="single" w:sz="4" w:space="0" w:color="auto"/>
              <w:left w:val="nil"/>
              <w:bottom w:val="nil"/>
              <w:right w:val="single" w:sz="4" w:space="0" w:color="000000"/>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2021 год, в том числе за счет средств</w:t>
            </w:r>
          </w:p>
        </w:tc>
        <w:tc>
          <w:tcPr>
            <w:tcW w:w="269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2022 год,  в том числе за счет средств</w:t>
            </w:r>
          </w:p>
        </w:tc>
        <w:tc>
          <w:tcPr>
            <w:tcW w:w="340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2023 год,  в том числе за счет средств</w:t>
            </w:r>
          </w:p>
        </w:tc>
        <w:tc>
          <w:tcPr>
            <w:tcW w:w="297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2024 год,  в том числе за счет средств</w:t>
            </w:r>
          </w:p>
        </w:tc>
        <w:tc>
          <w:tcPr>
            <w:tcW w:w="240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2025 год,  в том числе за счет средств</w:t>
            </w:r>
          </w:p>
        </w:tc>
      </w:tr>
      <w:tr w:rsidR="002F70A5" w:rsidRPr="004F6516" w:rsidTr="00AE007A">
        <w:trPr>
          <w:trHeight w:val="3533"/>
        </w:trPr>
        <w:tc>
          <w:tcPr>
            <w:tcW w:w="582" w:type="dxa"/>
            <w:vMerge/>
            <w:tcBorders>
              <w:top w:val="single" w:sz="4" w:space="0" w:color="auto"/>
              <w:left w:val="single" w:sz="4" w:space="0" w:color="auto"/>
              <w:bottom w:val="single" w:sz="4" w:space="0" w:color="auto"/>
              <w:right w:val="single" w:sz="4" w:space="0" w:color="auto"/>
            </w:tcBorders>
            <w:vAlign w:val="center"/>
            <w:hideMark/>
          </w:tcPr>
          <w:p w:rsidR="002F70A5" w:rsidRPr="002F70A5" w:rsidRDefault="002F70A5" w:rsidP="00346FA1">
            <w:pPr>
              <w:tabs>
                <w:tab w:val="left" w:pos="993"/>
              </w:tabs>
              <w:ind w:left="-567" w:firstLine="567"/>
              <w:jc w:val="left"/>
              <w:rPr>
                <w:sz w:val="16"/>
                <w:szCs w:val="16"/>
              </w:rPr>
            </w:pPr>
          </w:p>
        </w:tc>
        <w:tc>
          <w:tcPr>
            <w:tcW w:w="1047" w:type="dxa"/>
            <w:vMerge/>
            <w:tcBorders>
              <w:top w:val="single" w:sz="4" w:space="0" w:color="auto"/>
              <w:left w:val="single" w:sz="4" w:space="0" w:color="auto"/>
              <w:bottom w:val="single" w:sz="4" w:space="0" w:color="000000"/>
              <w:right w:val="single" w:sz="4" w:space="0" w:color="auto"/>
            </w:tcBorders>
            <w:vAlign w:val="center"/>
            <w:hideMark/>
          </w:tcPr>
          <w:p w:rsidR="002F70A5" w:rsidRPr="002F70A5" w:rsidRDefault="002F70A5" w:rsidP="00346FA1">
            <w:pPr>
              <w:tabs>
                <w:tab w:val="left" w:pos="993"/>
              </w:tabs>
              <w:ind w:left="-567" w:firstLine="567"/>
              <w:jc w:val="left"/>
              <w:rPr>
                <w:sz w:val="16"/>
                <w:szCs w:val="16"/>
              </w:rPr>
            </w:pP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областной бюджет</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местный бюджет</w:t>
            </w:r>
          </w:p>
        </w:tc>
        <w:tc>
          <w:tcPr>
            <w:tcW w:w="734" w:type="dxa"/>
            <w:tcBorders>
              <w:top w:val="single" w:sz="4" w:space="0" w:color="auto"/>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внебюджетные источники</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итого</w:t>
            </w:r>
          </w:p>
        </w:tc>
        <w:tc>
          <w:tcPr>
            <w:tcW w:w="709"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786"/>
              </w:tabs>
              <w:ind w:left="-567" w:firstLine="567"/>
              <w:jc w:val="left"/>
              <w:rPr>
                <w:sz w:val="16"/>
                <w:szCs w:val="16"/>
              </w:rPr>
            </w:pPr>
            <w:r w:rsidRPr="002F70A5">
              <w:rPr>
                <w:sz w:val="16"/>
                <w:szCs w:val="16"/>
              </w:rPr>
              <w:t>областной бюджет</w:t>
            </w:r>
          </w:p>
        </w:tc>
        <w:tc>
          <w:tcPr>
            <w:tcW w:w="709"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местный бюджет</w:t>
            </w:r>
          </w:p>
        </w:tc>
        <w:tc>
          <w:tcPr>
            <w:tcW w:w="709"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внебюджетные источники</w:t>
            </w:r>
          </w:p>
        </w:tc>
        <w:tc>
          <w:tcPr>
            <w:tcW w:w="567"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итого</w:t>
            </w:r>
          </w:p>
        </w:tc>
        <w:tc>
          <w:tcPr>
            <w:tcW w:w="709"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областной бюджет</w:t>
            </w:r>
          </w:p>
        </w:tc>
        <w:tc>
          <w:tcPr>
            <w:tcW w:w="1134"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местный бюджет</w:t>
            </w:r>
          </w:p>
        </w:tc>
        <w:tc>
          <w:tcPr>
            <w:tcW w:w="850"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right="33" w:firstLine="567"/>
              <w:jc w:val="left"/>
              <w:rPr>
                <w:sz w:val="16"/>
                <w:szCs w:val="16"/>
              </w:rPr>
            </w:pPr>
            <w:r w:rsidRPr="002F70A5">
              <w:rPr>
                <w:sz w:val="16"/>
                <w:szCs w:val="16"/>
              </w:rPr>
              <w:t>внебюджетные источники</w:t>
            </w:r>
          </w:p>
        </w:tc>
        <w:tc>
          <w:tcPr>
            <w:tcW w:w="709"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884"/>
              </w:tabs>
              <w:ind w:left="-567" w:firstLine="567"/>
              <w:jc w:val="left"/>
              <w:rPr>
                <w:sz w:val="16"/>
                <w:szCs w:val="16"/>
              </w:rPr>
            </w:pPr>
            <w:r w:rsidRPr="002F70A5">
              <w:rPr>
                <w:sz w:val="16"/>
                <w:szCs w:val="16"/>
              </w:rPr>
              <w:t>итого</w:t>
            </w:r>
          </w:p>
        </w:tc>
        <w:tc>
          <w:tcPr>
            <w:tcW w:w="846"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областной бюджет</w:t>
            </w:r>
          </w:p>
        </w:tc>
        <w:tc>
          <w:tcPr>
            <w:tcW w:w="796"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109"/>
                <w:tab w:val="left" w:pos="993"/>
              </w:tabs>
              <w:ind w:left="-567" w:firstLine="567"/>
              <w:jc w:val="left"/>
              <w:rPr>
                <w:sz w:val="16"/>
                <w:szCs w:val="16"/>
              </w:rPr>
            </w:pPr>
            <w:r w:rsidRPr="002F70A5">
              <w:rPr>
                <w:sz w:val="16"/>
                <w:szCs w:val="16"/>
              </w:rPr>
              <w:t>местный бюджет</w:t>
            </w:r>
          </w:p>
        </w:tc>
        <w:tc>
          <w:tcPr>
            <w:tcW w:w="708"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внебюджетные источники</w:t>
            </w:r>
          </w:p>
        </w:tc>
        <w:tc>
          <w:tcPr>
            <w:tcW w:w="627"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48"/>
                <w:tab w:val="left" w:pos="993"/>
              </w:tabs>
              <w:ind w:left="-567" w:firstLine="567"/>
              <w:jc w:val="left"/>
              <w:rPr>
                <w:sz w:val="16"/>
                <w:szCs w:val="16"/>
              </w:rPr>
            </w:pPr>
            <w:r w:rsidRPr="002F70A5">
              <w:rPr>
                <w:sz w:val="16"/>
                <w:szCs w:val="16"/>
              </w:rPr>
              <w:t>итого</w:t>
            </w:r>
          </w:p>
        </w:tc>
        <w:tc>
          <w:tcPr>
            <w:tcW w:w="708" w:type="dxa"/>
            <w:tcBorders>
              <w:top w:val="nil"/>
              <w:left w:val="nil"/>
              <w:bottom w:val="single" w:sz="4" w:space="0" w:color="auto"/>
              <w:right w:val="single" w:sz="4" w:space="0" w:color="auto"/>
            </w:tcBorders>
            <w:shd w:val="clear" w:color="auto" w:fill="auto"/>
            <w:vAlign w:val="center"/>
            <w:hideMark/>
          </w:tcPr>
          <w:p w:rsidR="002F70A5" w:rsidRPr="002F70A5" w:rsidRDefault="009D79F1" w:rsidP="00346FA1">
            <w:pPr>
              <w:tabs>
                <w:tab w:val="left" w:pos="993"/>
              </w:tabs>
              <w:ind w:left="-567" w:firstLine="567"/>
              <w:jc w:val="left"/>
              <w:rPr>
                <w:sz w:val="16"/>
                <w:szCs w:val="16"/>
              </w:rPr>
            </w:pPr>
            <w:r>
              <w:rPr>
                <w:sz w:val="16"/>
                <w:szCs w:val="16"/>
              </w:rPr>
              <w:t xml:space="preserve">Областной </w:t>
            </w:r>
            <w:r w:rsidR="002F70A5" w:rsidRPr="002F70A5">
              <w:rPr>
                <w:sz w:val="16"/>
                <w:szCs w:val="16"/>
              </w:rPr>
              <w:t>бюджет</w:t>
            </w:r>
          </w:p>
        </w:tc>
        <w:tc>
          <w:tcPr>
            <w:tcW w:w="911"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местный бюджет</w:t>
            </w:r>
          </w:p>
        </w:tc>
        <w:tc>
          <w:tcPr>
            <w:tcW w:w="790" w:type="dxa"/>
            <w:tcBorders>
              <w:top w:val="nil"/>
              <w:left w:val="nil"/>
              <w:bottom w:val="single" w:sz="4" w:space="0" w:color="auto"/>
              <w:right w:val="single" w:sz="4" w:space="0" w:color="auto"/>
            </w:tcBorders>
            <w:shd w:val="clear" w:color="auto" w:fill="auto"/>
            <w:vAlign w:val="center"/>
            <w:hideMark/>
          </w:tcPr>
          <w:p w:rsidR="002F70A5" w:rsidRPr="002F70A5" w:rsidRDefault="002F70A5" w:rsidP="00346FA1">
            <w:pPr>
              <w:tabs>
                <w:tab w:val="left" w:pos="257"/>
                <w:tab w:val="left" w:pos="824"/>
              </w:tabs>
              <w:ind w:left="-567" w:right="783" w:firstLine="567"/>
              <w:jc w:val="left"/>
              <w:rPr>
                <w:sz w:val="16"/>
                <w:szCs w:val="16"/>
              </w:rPr>
            </w:pPr>
            <w:r w:rsidRPr="002F70A5">
              <w:rPr>
                <w:sz w:val="16"/>
                <w:szCs w:val="16"/>
              </w:rPr>
              <w:t>внебюджетные источники</w:t>
            </w:r>
          </w:p>
        </w:tc>
        <w:tc>
          <w:tcPr>
            <w:tcW w:w="709" w:type="dxa"/>
            <w:tcBorders>
              <w:top w:val="nil"/>
              <w:left w:val="nil"/>
              <w:bottom w:val="single" w:sz="4" w:space="0" w:color="auto"/>
              <w:right w:val="single" w:sz="4" w:space="0" w:color="auto"/>
            </w:tcBorders>
            <w:shd w:val="clear" w:color="auto" w:fill="auto"/>
            <w:vAlign w:val="center"/>
          </w:tcPr>
          <w:p w:rsidR="002F70A5" w:rsidRPr="004F6516" w:rsidRDefault="002F70A5" w:rsidP="00346FA1">
            <w:pPr>
              <w:tabs>
                <w:tab w:val="left" w:pos="993"/>
              </w:tabs>
              <w:ind w:left="-567" w:firstLine="567"/>
              <w:jc w:val="left"/>
              <w:rPr>
                <w:sz w:val="16"/>
                <w:szCs w:val="16"/>
              </w:rPr>
            </w:pPr>
          </w:p>
        </w:tc>
      </w:tr>
      <w:tr w:rsidR="002F70A5" w:rsidRPr="004F6516" w:rsidTr="007007CA">
        <w:trPr>
          <w:trHeight w:val="27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1.</w:t>
            </w:r>
          </w:p>
        </w:tc>
        <w:tc>
          <w:tcPr>
            <w:tcW w:w="1047" w:type="dxa"/>
            <w:tcBorders>
              <w:top w:val="nil"/>
              <w:left w:val="nil"/>
              <w:bottom w:val="single" w:sz="4" w:space="0" w:color="auto"/>
              <w:right w:val="single" w:sz="4" w:space="0" w:color="auto"/>
            </w:tcBorders>
            <w:shd w:val="clear" w:color="auto" w:fill="auto"/>
            <w:hideMark/>
          </w:tcPr>
          <w:p w:rsidR="002F70A5" w:rsidRPr="002F70A5" w:rsidRDefault="002F70A5" w:rsidP="00346FA1">
            <w:pPr>
              <w:tabs>
                <w:tab w:val="left" w:pos="993"/>
              </w:tabs>
              <w:ind w:left="-567" w:firstLine="567"/>
              <w:jc w:val="left"/>
              <w:rPr>
                <w:sz w:val="16"/>
                <w:szCs w:val="16"/>
              </w:rPr>
            </w:pPr>
            <w:r w:rsidRPr="002F70A5">
              <w:rPr>
                <w:sz w:val="16"/>
                <w:szCs w:val="16"/>
              </w:rPr>
              <w:t>Обеспечение развития и укрепления материально-технической базы муниципальных домов культуры, в том числе:</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75"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1000"/>
              </w:tabs>
              <w:ind w:left="-567" w:firstLine="567"/>
              <w:jc w:val="left"/>
              <w:rPr>
                <w:sz w:val="16"/>
                <w:szCs w:val="16"/>
              </w:rPr>
            </w:pPr>
            <w:r w:rsidRPr="002F70A5">
              <w:rPr>
                <w:sz w:val="16"/>
                <w:szCs w:val="16"/>
              </w:rPr>
              <w:t>0,00</w:t>
            </w:r>
          </w:p>
        </w:tc>
        <w:tc>
          <w:tcPr>
            <w:tcW w:w="61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56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4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2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911"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9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tcPr>
          <w:p w:rsidR="002F70A5" w:rsidRPr="004F6516" w:rsidRDefault="002F70A5" w:rsidP="00346FA1">
            <w:pPr>
              <w:tabs>
                <w:tab w:val="left" w:pos="993"/>
              </w:tabs>
              <w:ind w:left="-567" w:firstLine="567"/>
              <w:jc w:val="left"/>
              <w:rPr>
                <w:sz w:val="16"/>
                <w:szCs w:val="16"/>
              </w:rPr>
            </w:pPr>
          </w:p>
        </w:tc>
      </w:tr>
      <w:tr w:rsidR="002F70A5" w:rsidRPr="004F6516" w:rsidTr="007007CA">
        <w:trPr>
          <w:trHeight w:val="244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1.1.</w:t>
            </w:r>
          </w:p>
        </w:tc>
        <w:tc>
          <w:tcPr>
            <w:tcW w:w="1047" w:type="dxa"/>
            <w:tcBorders>
              <w:top w:val="nil"/>
              <w:left w:val="nil"/>
              <w:bottom w:val="single" w:sz="4" w:space="0" w:color="auto"/>
              <w:right w:val="single" w:sz="4" w:space="0" w:color="auto"/>
            </w:tcBorders>
            <w:shd w:val="clear" w:color="auto" w:fill="auto"/>
            <w:hideMark/>
          </w:tcPr>
          <w:p w:rsidR="002F70A5" w:rsidRPr="002F70A5" w:rsidRDefault="002F70A5" w:rsidP="00346FA1">
            <w:pPr>
              <w:tabs>
                <w:tab w:val="left" w:pos="993"/>
              </w:tabs>
              <w:ind w:left="-567" w:firstLine="567"/>
              <w:jc w:val="left"/>
              <w:rPr>
                <w:sz w:val="16"/>
                <w:szCs w:val="16"/>
              </w:rPr>
            </w:pPr>
            <w:r w:rsidRPr="002F70A5">
              <w:rPr>
                <w:sz w:val="16"/>
                <w:szCs w:val="16"/>
              </w:rPr>
              <w:t>Обеспечение развития и укрепления материально технической базы Дома культуры в д. Талька</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75"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1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56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4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2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911"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90"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tcPr>
          <w:p w:rsidR="002F70A5" w:rsidRPr="004F6516" w:rsidRDefault="002F70A5" w:rsidP="00346FA1">
            <w:pPr>
              <w:tabs>
                <w:tab w:val="left" w:pos="993"/>
              </w:tabs>
              <w:ind w:left="-567" w:firstLine="567"/>
              <w:jc w:val="left"/>
              <w:rPr>
                <w:sz w:val="16"/>
                <w:szCs w:val="16"/>
              </w:rPr>
            </w:pPr>
          </w:p>
        </w:tc>
      </w:tr>
      <w:tr w:rsidR="002F70A5" w:rsidRPr="004F6516" w:rsidTr="007007CA">
        <w:trPr>
          <w:trHeight w:val="205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lastRenderedPageBreak/>
              <w:t>1.2.</w:t>
            </w:r>
          </w:p>
        </w:tc>
        <w:tc>
          <w:tcPr>
            <w:tcW w:w="1047" w:type="dxa"/>
            <w:tcBorders>
              <w:top w:val="nil"/>
              <w:left w:val="nil"/>
              <w:bottom w:val="single" w:sz="4" w:space="0" w:color="auto"/>
              <w:right w:val="single" w:sz="4" w:space="0" w:color="auto"/>
            </w:tcBorders>
            <w:shd w:val="clear" w:color="auto" w:fill="auto"/>
            <w:hideMark/>
          </w:tcPr>
          <w:p w:rsidR="002F70A5" w:rsidRPr="002F70A5" w:rsidRDefault="002F70A5" w:rsidP="00346FA1">
            <w:pPr>
              <w:tabs>
                <w:tab w:val="left" w:pos="993"/>
              </w:tabs>
              <w:ind w:left="-567" w:firstLine="567"/>
              <w:jc w:val="left"/>
              <w:rPr>
                <w:sz w:val="16"/>
                <w:szCs w:val="16"/>
              </w:rPr>
            </w:pPr>
            <w:r w:rsidRPr="002F70A5">
              <w:rPr>
                <w:sz w:val="16"/>
                <w:szCs w:val="16"/>
              </w:rPr>
              <w:t>Обеспечение развития и укрепления материально технической базы Дома Творчества</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75"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1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F11BBF">
              <w:rPr>
                <w:b/>
                <w:sz w:val="16"/>
                <w:szCs w:val="16"/>
              </w:rPr>
              <w:t>0,</w:t>
            </w:r>
            <w:r w:rsidRPr="002F70A5">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56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146"/>
                <w:tab w:val="left" w:pos="309"/>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176"/>
                <w:tab w:val="left" w:pos="993"/>
              </w:tabs>
              <w:ind w:left="-567" w:firstLine="567"/>
              <w:jc w:val="left"/>
              <w:rPr>
                <w:sz w:val="16"/>
                <w:szCs w:val="16"/>
              </w:rPr>
            </w:pPr>
            <w:r w:rsidRPr="002F70A5">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4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2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911"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90"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r>
      <w:tr w:rsidR="002F70A5" w:rsidRPr="004F6516" w:rsidTr="007007CA">
        <w:trPr>
          <w:trHeight w:val="292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1.3.</w:t>
            </w:r>
          </w:p>
        </w:tc>
        <w:tc>
          <w:tcPr>
            <w:tcW w:w="1047" w:type="dxa"/>
            <w:tcBorders>
              <w:top w:val="nil"/>
              <w:left w:val="nil"/>
              <w:bottom w:val="single" w:sz="4" w:space="0" w:color="auto"/>
              <w:right w:val="single" w:sz="4" w:space="0" w:color="auto"/>
            </w:tcBorders>
            <w:shd w:val="clear" w:color="auto" w:fill="auto"/>
            <w:hideMark/>
          </w:tcPr>
          <w:p w:rsidR="002F70A5" w:rsidRPr="002F70A5" w:rsidRDefault="002F70A5" w:rsidP="00346FA1">
            <w:pPr>
              <w:tabs>
                <w:tab w:val="left" w:pos="993"/>
              </w:tabs>
              <w:ind w:left="-567" w:firstLine="567"/>
              <w:jc w:val="left"/>
              <w:rPr>
                <w:sz w:val="16"/>
                <w:szCs w:val="16"/>
              </w:rPr>
            </w:pPr>
            <w:r w:rsidRPr="002F70A5">
              <w:rPr>
                <w:sz w:val="16"/>
                <w:szCs w:val="16"/>
              </w:rPr>
              <w:t xml:space="preserve">Обеспечение развития и укрепления материально технической базы Дома культуры </w:t>
            </w:r>
            <w:proofErr w:type="gramStart"/>
            <w:r w:rsidRPr="002F70A5">
              <w:rPr>
                <w:sz w:val="16"/>
                <w:szCs w:val="16"/>
              </w:rPr>
              <w:t>в</w:t>
            </w:r>
            <w:proofErr w:type="gramEnd"/>
            <w:r w:rsidRPr="002F70A5">
              <w:rPr>
                <w:sz w:val="16"/>
                <w:szCs w:val="16"/>
              </w:rPr>
              <w:t xml:space="preserve"> </w:t>
            </w:r>
            <w:proofErr w:type="gramStart"/>
            <w:r w:rsidRPr="002F70A5">
              <w:rPr>
                <w:sz w:val="16"/>
                <w:szCs w:val="16"/>
              </w:rPr>
              <w:t>с</w:t>
            </w:r>
            <w:proofErr w:type="gramEnd"/>
            <w:r w:rsidRPr="002F70A5">
              <w:rPr>
                <w:sz w:val="16"/>
                <w:szCs w:val="16"/>
              </w:rPr>
              <w:t>. Хомутово, ул. Кирова, 10б</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75"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1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56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4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2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7007CA" w:rsidP="00346FA1">
            <w:pPr>
              <w:tabs>
                <w:tab w:val="left" w:pos="993"/>
              </w:tabs>
              <w:ind w:left="-567" w:firstLine="567"/>
              <w:jc w:val="left"/>
              <w:rPr>
                <w:sz w:val="16"/>
                <w:szCs w:val="16"/>
              </w:rPr>
            </w:pPr>
            <w:r>
              <w:rPr>
                <w:sz w:val="16"/>
                <w:szCs w:val="16"/>
              </w:rPr>
              <w:t>0,</w:t>
            </w:r>
            <w:r w:rsidR="002F70A5" w:rsidRPr="002F70A5">
              <w:rPr>
                <w:sz w:val="16"/>
                <w:szCs w:val="16"/>
              </w:rPr>
              <w:t>00</w:t>
            </w:r>
          </w:p>
        </w:tc>
        <w:tc>
          <w:tcPr>
            <w:tcW w:w="911"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90"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w:t>
            </w:r>
          </w:p>
        </w:tc>
      </w:tr>
      <w:tr w:rsidR="002F70A5" w:rsidRPr="004F6516" w:rsidTr="007007CA">
        <w:trPr>
          <w:trHeight w:val="18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2.</w:t>
            </w:r>
          </w:p>
        </w:tc>
        <w:tc>
          <w:tcPr>
            <w:tcW w:w="1047" w:type="dxa"/>
            <w:tcBorders>
              <w:top w:val="nil"/>
              <w:left w:val="nil"/>
              <w:bottom w:val="single" w:sz="4" w:space="0" w:color="auto"/>
              <w:right w:val="single" w:sz="4" w:space="0" w:color="auto"/>
            </w:tcBorders>
            <w:shd w:val="clear" w:color="auto" w:fill="auto"/>
            <w:hideMark/>
          </w:tcPr>
          <w:p w:rsidR="002F70A5" w:rsidRPr="002F70A5" w:rsidRDefault="002F70A5" w:rsidP="00346FA1">
            <w:pPr>
              <w:tabs>
                <w:tab w:val="left" w:pos="993"/>
              </w:tabs>
              <w:ind w:left="-567" w:firstLine="567"/>
              <w:jc w:val="left"/>
              <w:rPr>
                <w:sz w:val="16"/>
                <w:szCs w:val="16"/>
              </w:rPr>
            </w:pPr>
            <w:r w:rsidRPr="002F70A5">
              <w:rPr>
                <w:sz w:val="16"/>
                <w:szCs w:val="16"/>
              </w:rPr>
              <w:t xml:space="preserve">Содержание зданий и территорий МУК </w:t>
            </w:r>
            <w:proofErr w:type="gramStart"/>
            <w:r w:rsidRPr="002F70A5">
              <w:rPr>
                <w:sz w:val="16"/>
                <w:szCs w:val="16"/>
              </w:rPr>
              <w:t>КСК</w:t>
            </w:r>
            <w:proofErr w:type="gramEnd"/>
            <w:r w:rsidRPr="002F70A5">
              <w:rPr>
                <w:sz w:val="16"/>
                <w:szCs w:val="16"/>
              </w:rPr>
              <w:t xml:space="preserve">  в том числе текущий ремонт</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75"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1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208"/>
                <w:tab w:val="left" w:pos="993"/>
              </w:tabs>
              <w:ind w:left="-567" w:firstLine="567"/>
              <w:jc w:val="left"/>
              <w:rPr>
                <w:sz w:val="16"/>
                <w:szCs w:val="16"/>
              </w:rPr>
            </w:pPr>
            <w:r w:rsidRPr="002F70A5">
              <w:rPr>
                <w:sz w:val="16"/>
                <w:szCs w:val="16"/>
              </w:rPr>
              <w:t>0,00</w:t>
            </w:r>
          </w:p>
        </w:tc>
        <w:tc>
          <w:tcPr>
            <w:tcW w:w="56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4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2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911"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90"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33"/>
                <w:tab w:val="left" w:pos="993"/>
              </w:tabs>
              <w:ind w:left="-567" w:firstLine="567"/>
              <w:jc w:val="left"/>
              <w:rPr>
                <w:sz w:val="16"/>
                <w:szCs w:val="16"/>
              </w:rPr>
            </w:pPr>
            <w:r w:rsidRPr="004F6516">
              <w:rPr>
                <w:sz w:val="16"/>
                <w:szCs w:val="16"/>
              </w:rPr>
              <w:t>0,00</w:t>
            </w:r>
          </w:p>
        </w:tc>
      </w:tr>
      <w:tr w:rsidR="002F70A5" w:rsidRPr="004F6516" w:rsidTr="007007CA">
        <w:trPr>
          <w:trHeight w:val="219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3.</w:t>
            </w:r>
          </w:p>
        </w:tc>
        <w:tc>
          <w:tcPr>
            <w:tcW w:w="1047" w:type="dxa"/>
            <w:tcBorders>
              <w:top w:val="nil"/>
              <w:left w:val="nil"/>
              <w:bottom w:val="single" w:sz="4" w:space="0" w:color="auto"/>
              <w:right w:val="single" w:sz="4" w:space="0" w:color="auto"/>
            </w:tcBorders>
            <w:shd w:val="clear" w:color="auto" w:fill="auto"/>
            <w:hideMark/>
          </w:tcPr>
          <w:p w:rsidR="002F70A5" w:rsidRPr="002F70A5" w:rsidRDefault="002F70A5" w:rsidP="00346FA1">
            <w:pPr>
              <w:tabs>
                <w:tab w:val="left" w:pos="993"/>
              </w:tabs>
              <w:ind w:left="-567" w:firstLine="567"/>
              <w:jc w:val="left"/>
              <w:rPr>
                <w:sz w:val="16"/>
                <w:szCs w:val="16"/>
              </w:rPr>
            </w:pPr>
            <w:r w:rsidRPr="002F70A5">
              <w:rPr>
                <w:sz w:val="16"/>
                <w:szCs w:val="16"/>
              </w:rPr>
              <w:t xml:space="preserve">Строительство Дома культуры </w:t>
            </w:r>
            <w:proofErr w:type="gramStart"/>
            <w:r w:rsidRPr="002F70A5">
              <w:rPr>
                <w:sz w:val="16"/>
                <w:szCs w:val="16"/>
              </w:rPr>
              <w:t>в</w:t>
            </w:r>
            <w:proofErr w:type="gramEnd"/>
            <w:r w:rsidRPr="002F70A5">
              <w:rPr>
                <w:sz w:val="16"/>
                <w:szCs w:val="16"/>
              </w:rPr>
              <w:t xml:space="preserve"> </w:t>
            </w:r>
            <w:proofErr w:type="gramStart"/>
            <w:r w:rsidRPr="002F70A5">
              <w:rPr>
                <w:sz w:val="16"/>
                <w:szCs w:val="16"/>
              </w:rPr>
              <w:t>с</w:t>
            </w:r>
            <w:proofErr w:type="gramEnd"/>
            <w:r w:rsidRPr="002F70A5">
              <w:rPr>
                <w:sz w:val="16"/>
                <w:szCs w:val="16"/>
              </w:rPr>
              <w:t>. Хомутово, ул. Пушкина</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75"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1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162526141,44</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6771922,56</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208"/>
                <w:tab w:val="left" w:pos="993"/>
              </w:tabs>
              <w:ind w:left="-567" w:firstLine="567"/>
              <w:jc w:val="left"/>
              <w:rPr>
                <w:sz w:val="16"/>
                <w:szCs w:val="16"/>
              </w:rPr>
            </w:pPr>
            <w:r w:rsidRPr="002F70A5">
              <w:rPr>
                <w:sz w:val="16"/>
                <w:szCs w:val="16"/>
              </w:rPr>
              <w:t>0,00</w:t>
            </w:r>
          </w:p>
        </w:tc>
        <w:tc>
          <w:tcPr>
            <w:tcW w:w="56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169298064,00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254207554,56</w:t>
            </w:r>
          </w:p>
        </w:tc>
        <w:tc>
          <w:tcPr>
            <w:tcW w:w="1134"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10591981,44</w:t>
            </w:r>
          </w:p>
        </w:tc>
        <w:tc>
          <w:tcPr>
            <w:tcW w:w="850"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264799536,00</w:t>
            </w:r>
          </w:p>
        </w:tc>
        <w:tc>
          <w:tcPr>
            <w:tcW w:w="84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96"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27"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911"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90" w:type="dxa"/>
            <w:tcBorders>
              <w:top w:val="nil"/>
              <w:left w:val="nil"/>
              <w:bottom w:val="single" w:sz="4" w:space="0" w:color="auto"/>
              <w:right w:val="single" w:sz="4" w:space="0" w:color="auto"/>
            </w:tcBorders>
            <w:shd w:val="clear" w:color="auto" w:fill="auto"/>
            <w:noWrap/>
            <w:vAlign w:val="center"/>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2F70A5" w:rsidRPr="004F6516" w:rsidRDefault="00F11BBF" w:rsidP="00346FA1">
            <w:pPr>
              <w:tabs>
                <w:tab w:val="left" w:pos="993"/>
              </w:tabs>
              <w:ind w:left="-567" w:firstLine="567"/>
              <w:jc w:val="left"/>
              <w:rPr>
                <w:sz w:val="16"/>
                <w:szCs w:val="16"/>
              </w:rPr>
            </w:pPr>
            <w:r>
              <w:rPr>
                <w:sz w:val="16"/>
                <w:szCs w:val="16"/>
              </w:rPr>
              <w:t>0</w:t>
            </w:r>
            <w:r w:rsidR="002F70A5" w:rsidRPr="004F6516">
              <w:rPr>
                <w:sz w:val="16"/>
                <w:szCs w:val="16"/>
              </w:rPr>
              <w:t>00</w:t>
            </w:r>
          </w:p>
        </w:tc>
      </w:tr>
      <w:tr w:rsidR="002F70A5" w:rsidRPr="004F6516" w:rsidTr="00AE007A">
        <w:trPr>
          <w:trHeight w:val="7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2F70A5" w:rsidRPr="002F70A5" w:rsidRDefault="002F70A5" w:rsidP="00346FA1">
            <w:pPr>
              <w:tabs>
                <w:tab w:val="left" w:pos="993"/>
              </w:tabs>
              <w:ind w:left="-567" w:firstLine="567"/>
              <w:jc w:val="left"/>
              <w:rPr>
                <w:sz w:val="16"/>
                <w:szCs w:val="16"/>
              </w:rPr>
            </w:pPr>
            <w:r w:rsidRPr="002F70A5">
              <w:rPr>
                <w:sz w:val="16"/>
                <w:szCs w:val="16"/>
              </w:rPr>
              <w:t>4.</w:t>
            </w:r>
          </w:p>
        </w:tc>
        <w:tc>
          <w:tcPr>
            <w:tcW w:w="1047"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Всего:</w:t>
            </w:r>
          </w:p>
        </w:tc>
        <w:tc>
          <w:tcPr>
            <w:tcW w:w="796"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875"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34"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10"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162526141,44</w:t>
            </w:r>
          </w:p>
        </w:tc>
        <w:tc>
          <w:tcPr>
            <w:tcW w:w="709" w:type="dxa"/>
            <w:tcBorders>
              <w:top w:val="nil"/>
              <w:left w:val="nil"/>
              <w:bottom w:val="single" w:sz="4" w:space="0" w:color="auto"/>
              <w:right w:val="single" w:sz="4" w:space="0" w:color="auto"/>
            </w:tcBorders>
            <w:shd w:val="clear" w:color="auto" w:fill="auto"/>
            <w:noWrap/>
            <w:vAlign w:val="bottom"/>
            <w:hideMark/>
          </w:tcPr>
          <w:p w:rsidR="002F70A5" w:rsidRPr="002F70A5" w:rsidRDefault="009D79F1" w:rsidP="00346FA1">
            <w:pPr>
              <w:tabs>
                <w:tab w:val="left" w:pos="993"/>
              </w:tabs>
              <w:ind w:left="-567" w:firstLine="567"/>
              <w:jc w:val="left"/>
              <w:rPr>
                <w:sz w:val="16"/>
                <w:szCs w:val="16"/>
              </w:rPr>
            </w:pPr>
            <w:r>
              <w:rPr>
                <w:sz w:val="16"/>
                <w:szCs w:val="16"/>
              </w:rPr>
              <w:t>677</w:t>
            </w:r>
            <w:r w:rsidR="002F70A5" w:rsidRPr="002F70A5">
              <w:rPr>
                <w:sz w:val="16"/>
                <w:szCs w:val="16"/>
              </w:rPr>
              <w:t>22,56</w:t>
            </w:r>
          </w:p>
        </w:tc>
        <w:tc>
          <w:tcPr>
            <w:tcW w:w="709"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208"/>
                <w:tab w:val="left" w:pos="993"/>
              </w:tabs>
              <w:ind w:left="-567" w:firstLine="567"/>
              <w:jc w:val="left"/>
              <w:rPr>
                <w:sz w:val="16"/>
                <w:szCs w:val="16"/>
              </w:rPr>
            </w:pPr>
            <w:r w:rsidRPr="002F70A5">
              <w:rPr>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169298064,00</w:t>
            </w:r>
          </w:p>
        </w:tc>
        <w:tc>
          <w:tcPr>
            <w:tcW w:w="709"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254207554,56</w:t>
            </w:r>
          </w:p>
        </w:tc>
        <w:tc>
          <w:tcPr>
            <w:tcW w:w="1134"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10591981,44</w:t>
            </w:r>
          </w:p>
        </w:tc>
        <w:tc>
          <w:tcPr>
            <w:tcW w:w="850"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264799536,00</w:t>
            </w:r>
          </w:p>
        </w:tc>
        <w:tc>
          <w:tcPr>
            <w:tcW w:w="846"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96"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627"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708" w:type="dxa"/>
            <w:tcBorders>
              <w:top w:val="nil"/>
              <w:left w:val="nil"/>
              <w:bottom w:val="single" w:sz="4" w:space="0" w:color="auto"/>
              <w:right w:val="single" w:sz="4" w:space="0" w:color="auto"/>
            </w:tcBorders>
            <w:shd w:val="clear" w:color="auto" w:fill="auto"/>
            <w:noWrap/>
            <w:vAlign w:val="bottom"/>
            <w:hideMark/>
          </w:tcPr>
          <w:p w:rsidR="002F70A5" w:rsidRPr="002F70A5" w:rsidRDefault="002F70A5" w:rsidP="00346FA1">
            <w:pPr>
              <w:tabs>
                <w:tab w:val="left" w:pos="993"/>
              </w:tabs>
              <w:ind w:left="-567" w:firstLine="567"/>
              <w:jc w:val="left"/>
              <w:rPr>
                <w:sz w:val="16"/>
                <w:szCs w:val="16"/>
              </w:rPr>
            </w:pPr>
            <w:r w:rsidRPr="002F70A5">
              <w:rPr>
                <w:sz w:val="16"/>
                <w:szCs w:val="16"/>
              </w:rPr>
              <w:t>0,00</w:t>
            </w:r>
          </w:p>
        </w:tc>
        <w:tc>
          <w:tcPr>
            <w:tcW w:w="911" w:type="dxa"/>
            <w:tcBorders>
              <w:top w:val="nil"/>
              <w:left w:val="nil"/>
              <w:bottom w:val="single" w:sz="4" w:space="0" w:color="auto"/>
              <w:right w:val="single" w:sz="4" w:space="0" w:color="auto"/>
            </w:tcBorders>
            <w:shd w:val="clear" w:color="auto" w:fill="auto"/>
            <w:noWrap/>
            <w:vAlign w:val="bottom"/>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90" w:type="dxa"/>
            <w:tcBorders>
              <w:top w:val="nil"/>
              <w:left w:val="nil"/>
              <w:bottom w:val="single" w:sz="4" w:space="0" w:color="auto"/>
              <w:right w:val="single" w:sz="4" w:space="0" w:color="auto"/>
            </w:tcBorders>
            <w:shd w:val="clear" w:color="auto" w:fill="auto"/>
            <w:noWrap/>
            <w:vAlign w:val="bottom"/>
            <w:hideMark/>
          </w:tcPr>
          <w:p w:rsidR="002F70A5" w:rsidRPr="004F6516" w:rsidRDefault="002F70A5" w:rsidP="00346FA1">
            <w:pPr>
              <w:tabs>
                <w:tab w:val="left" w:pos="993"/>
              </w:tabs>
              <w:ind w:left="-567" w:firstLine="567"/>
              <w:jc w:val="left"/>
              <w:rPr>
                <w:sz w:val="16"/>
                <w:szCs w:val="16"/>
              </w:rPr>
            </w:pPr>
            <w:r w:rsidRPr="004F6516">
              <w:rPr>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2F70A5" w:rsidRPr="004F6516" w:rsidRDefault="002F70A5" w:rsidP="00346FA1">
            <w:pPr>
              <w:tabs>
                <w:tab w:val="left" w:pos="993"/>
              </w:tabs>
              <w:ind w:left="-567" w:firstLine="567"/>
              <w:jc w:val="left"/>
              <w:rPr>
                <w:sz w:val="16"/>
                <w:szCs w:val="16"/>
              </w:rPr>
            </w:pPr>
            <w:r w:rsidRPr="004F6516">
              <w:rPr>
                <w:sz w:val="16"/>
                <w:szCs w:val="16"/>
              </w:rPr>
              <w:t>,00</w:t>
            </w:r>
          </w:p>
        </w:tc>
      </w:tr>
    </w:tbl>
    <w:p w:rsidR="007A7320" w:rsidRDefault="007A7320" w:rsidP="00346FA1">
      <w:pPr>
        <w:ind w:left="-567" w:firstLine="567"/>
        <w:jc w:val="left"/>
        <w:rPr>
          <w:sz w:val="18"/>
          <w:szCs w:val="18"/>
        </w:rPr>
        <w:sectPr w:rsidR="007A7320" w:rsidSect="007A7320">
          <w:pgSz w:w="16838" w:h="11906" w:orient="landscape"/>
          <w:pgMar w:top="1701" w:right="1134" w:bottom="567" w:left="1134" w:header="709" w:footer="709" w:gutter="0"/>
          <w:cols w:space="708"/>
          <w:docGrid w:linePitch="360"/>
        </w:sectPr>
      </w:pPr>
    </w:p>
    <w:p w:rsidR="004F6516" w:rsidRDefault="004F6516" w:rsidP="00346FA1">
      <w:pPr>
        <w:ind w:left="-567" w:firstLine="567"/>
        <w:jc w:val="left"/>
        <w:rPr>
          <w:sz w:val="18"/>
          <w:szCs w:val="18"/>
        </w:rPr>
      </w:pPr>
    </w:p>
    <w:p w:rsidR="007A7320" w:rsidRDefault="007A7320" w:rsidP="00346FA1">
      <w:pPr>
        <w:ind w:left="-567" w:firstLine="567"/>
        <w:jc w:val="left"/>
        <w:rPr>
          <w:sz w:val="18"/>
          <w:szCs w:val="18"/>
        </w:rPr>
      </w:pPr>
    </w:p>
    <w:p w:rsidR="008E2928" w:rsidRPr="007E1C3E" w:rsidRDefault="008E2928" w:rsidP="00346FA1">
      <w:pPr>
        <w:ind w:left="-567" w:firstLine="567"/>
        <w:jc w:val="center"/>
        <w:rPr>
          <w:sz w:val="18"/>
          <w:szCs w:val="18"/>
        </w:rPr>
      </w:pPr>
    </w:p>
    <w:p w:rsidR="008E2928" w:rsidRPr="00F30B89" w:rsidRDefault="008E2928" w:rsidP="00346FA1">
      <w:pPr>
        <w:ind w:left="-567" w:firstLine="567"/>
        <w:jc w:val="center"/>
        <w:rPr>
          <w:sz w:val="18"/>
          <w:szCs w:val="18"/>
        </w:rPr>
      </w:pPr>
      <w:r w:rsidRPr="00F30B89">
        <w:rPr>
          <w:sz w:val="18"/>
          <w:szCs w:val="18"/>
        </w:rPr>
        <w:t>РОССИЙСКАЯ ФЕДЕРАЦИЯ</w:t>
      </w:r>
    </w:p>
    <w:p w:rsidR="008E2928" w:rsidRPr="00F30B89" w:rsidRDefault="008E2928" w:rsidP="00346FA1">
      <w:pPr>
        <w:keepNext/>
        <w:ind w:left="-567" w:firstLine="567"/>
        <w:jc w:val="center"/>
        <w:outlineLvl w:val="0"/>
        <w:rPr>
          <w:sz w:val="18"/>
          <w:szCs w:val="18"/>
          <w:lang w:eastAsia="x-none"/>
        </w:rPr>
      </w:pPr>
      <w:r w:rsidRPr="00F30B89">
        <w:rPr>
          <w:sz w:val="18"/>
          <w:szCs w:val="18"/>
          <w:lang w:val="x-none" w:eastAsia="x-none"/>
        </w:rPr>
        <w:t>ИРКУТСКАЯ ОБЛАСТЬ  ИРКУТСКИЙ РАЙОН</w:t>
      </w:r>
    </w:p>
    <w:p w:rsidR="008E2928" w:rsidRPr="00F30B89" w:rsidRDefault="008E2928" w:rsidP="00346FA1">
      <w:pPr>
        <w:ind w:left="-567" w:firstLine="567"/>
        <w:jc w:val="center"/>
        <w:rPr>
          <w:sz w:val="18"/>
          <w:szCs w:val="18"/>
        </w:rPr>
      </w:pPr>
      <w:r w:rsidRPr="00F30B89">
        <w:rPr>
          <w:sz w:val="18"/>
          <w:szCs w:val="18"/>
        </w:rPr>
        <w:t>ХОМУТОВСКОЕ МУНИЦИПАЛЬНОЕ ОБРАЗОВАНИЕ</w:t>
      </w:r>
    </w:p>
    <w:p w:rsidR="008E2928" w:rsidRPr="00F30B89" w:rsidRDefault="008E2928" w:rsidP="00346FA1">
      <w:pPr>
        <w:ind w:left="-567" w:firstLine="567"/>
        <w:jc w:val="center"/>
        <w:rPr>
          <w:b/>
          <w:sz w:val="18"/>
          <w:szCs w:val="18"/>
        </w:rPr>
      </w:pPr>
      <w:r w:rsidRPr="00F30B89">
        <w:rPr>
          <w:b/>
          <w:sz w:val="18"/>
          <w:szCs w:val="18"/>
        </w:rPr>
        <w:t>АДМИНИСТРАЦИЯ</w:t>
      </w:r>
    </w:p>
    <w:p w:rsidR="008E2928" w:rsidRPr="00F30B89" w:rsidRDefault="008E2928" w:rsidP="00346FA1">
      <w:pPr>
        <w:keepNext/>
        <w:ind w:left="-567" w:firstLine="567"/>
        <w:jc w:val="center"/>
        <w:outlineLvl w:val="1"/>
        <w:rPr>
          <w:b/>
          <w:bCs/>
          <w:sz w:val="18"/>
          <w:szCs w:val="18"/>
          <w:lang w:eastAsia="x-none"/>
        </w:rPr>
      </w:pPr>
      <w:r w:rsidRPr="00F30B89">
        <w:rPr>
          <w:b/>
          <w:bCs/>
          <w:sz w:val="18"/>
          <w:szCs w:val="18"/>
          <w:lang w:eastAsia="x-none"/>
        </w:rPr>
        <w:t>ПОСТАНОВЛЕНИЕ</w:t>
      </w:r>
    </w:p>
    <w:p w:rsidR="008E2928" w:rsidRPr="00F30B89" w:rsidRDefault="008E2928" w:rsidP="00346FA1">
      <w:pPr>
        <w:keepNext/>
        <w:ind w:left="-567" w:firstLine="567"/>
        <w:jc w:val="left"/>
        <w:outlineLvl w:val="1"/>
        <w:rPr>
          <w:b/>
          <w:bCs/>
          <w:sz w:val="18"/>
          <w:szCs w:val="18"/>
          <w:lang w:eastAsia="x-none"/>
        </w:rPr>
      </w:pPr>
    </w:p>
    <w:p w:rsidR="008E2928" w:rsidRPr="00F30B89" w:rsidRDefault="00570C58" w:rsidP="00346FA1">
      <w:pPr>
        <w:ind w:left="-567" w:firstLine="567"/>
        <w:jc w:val="left"/>
        <w:rPr>
          <w:sz w:val="18"/>
          <w:szCs w:val="18"/>
          <w:u w:val="single"/>
        </w:rPr>
      </w:pPr>
      <w:r>
        <w:rPr>
          <w:sz w:val="18"/>
          <w:szCs w:val="18"/>
          <w:u w:val="single"/>
        </w:rPr>
        <w:t>13</w:t>
      </w:r>
      <w:r w:rsidR="008E2928">
        <w:rPr>
          <w:sz w:val="18"/>
          <w:szCs w:val="18"/>
          <w:u w:val="single"/>
        </w:rPr>
        <w:t xml:space="preserve">.07.2021 № </w:t>
      </w:r>
      <w:r>
        <w:rPr>
          <w:sz w:val="18"/>
          <w:szCs w:val="18"/>
          <w:u w:val="single"/>
        </w:rPr>
        <w:t>121 о/д</w:t>
      </w:r>
    </w:p>
    <w:p w:rsidR="008E2928" w:rsidRDefault="008E2928" w:rsidP="00346FA1">
      <w:pPr>
        <w:ind w:left="-567" w:firstLine="567"/>
        <w:jc w:val="left"/>
        <w:rPr>
          <w:sz w:val="18"/>
          <w:szCs w:val="18"/>
        </w:rPr>
      </w:pPr>
      <w:r w:rsidRPr="00F30B89">
        <w:rPr>
          <w:sz w:val="18"/>
          <w:szCs w:val="18"/>
        </w:rPr>
        <w:t xml:space="preserve">       с. Хомутово</w:t>
      </w:r>
    </w:p>
    <w:p w:rsidR="007E1C3E" w:rsidRPr="007E1C3E" w:rsidRDefault="007E1C3E" w:rsidP="00346FA1">
      <w:pPr>
        <w:ind w:left="-567" w:firstLine="567"/>
        <w:jc w:val="left"/>
        <w:rPr>
          <w:sz w:val="18"/>
          <w:szCs w:val="18"/>
        </w:rPr>
      </w:pPr>
    </w:p>
    <w:p w:rsidR="00570C58" w:rsidRPr="00570C58" w:rsidRDefault="00570C58" w:rsidP="00346FA1">
      <w:pPr>
        <w:autoSpaceDE w:val="0"/>
        <w:autoSpaceDN w:val="0"/>
        <w:adjustRightInd w:val="0"/>
        <w:ind w:left="-567" w:firstLine="567"/>
        <w:rPr>
          <w:bCs/>
          <w:sz w:val="18"/>
          <w:szCs w:val="18"/>
        </w:rPr>
      </w:pPr>
      <w:r w:rsidRPr="00570C58">
        <w:rPr>
          <w:bCs/>
          <w:sz w:val="18"/>
          <w:szCs w:val="18"/>
        </w:rPr>
        <w:t>Об определении перечня должностных лиц администрации Хомутовского муниципального образования, уполномоченных составлять протоколы об административных правонарушениях, предусмотренных Законом Иркутской области от 12.11.2007 № 107-оз «Об административной ответственности за отдельные правонарушения в сфере охраны общественного порядка в Иркутской области»</w:t>
      </w:r>
    </w:p>
    <w:p w:rsidR="008E2928" w:rsidRPr="008E2928" w:rsidRDefault="008E2928" w:rsidP="00346FA1">
      <w:pPr>
        <w:autoSpaceDE w:val="0"/>
        <w:autoSpaceDN w:val="0"/>
        <w:adjustRightInd w:val="0"/>
        <w:ind w:left="-567" w:firstLine="567"/>
        <w:rPr>
          <w:sz w:val="18"/>
          <w:szCs w:val="18"/>
        </w:rPr>
      </w:pPr>
    </w:p>
    <w:p w:rsidR="00570C58" w:rsidRPr="00570C58" w:rsidRDefault="00570C58" w:rsidP="00346FA1">
      <w:pPr>
        <w:pStyle w:val="af7"/>
        <w:ind w:left="-567" w:firstLine="567"/>
        <w:rPr>
          <w:sz w:val="18"/>
          <w:szCs w:val="18"/>
        </w:rPr>
      </w:pPr>
      <w:proofErr w:type="gramStart"/>
      <w:r w:rsidRPr="00570C58">
        <w:rPr>
          <w:sz w:val="18"/>
          <w:szCs w:val="18"/>
        </w:rPr>
        <w:t>В соответствии с Федеральным Законом от 06.10.2003 № 131-ФЗ «Об общих принципах организации местного самоуправления в Российской Федерации» Законом Иркутской области от 04.04.2014 №37-ОЗ «О наделении органов местного самоуправления областным государственным полномочием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Законом Иркутской области от 12.11.2007 № 107-оз «Об</w:t>
      </w:r>
      <w:proofErr w:type="gramEnd"/>
      <w:r w:rsidRPr="00570C58">
        <w:rPr>
          <w:sz w:val="18"/>
          <w:szCs w:val="18"/>
        </w:rPr>
        <w:t xml:space="preserve"> административной ответственности за отдельные правонарушения в сфере охраны общественного порядка в Иркутской области», руководствуясь </w:t>
      </w:r>
      <w:hyperlink r:id="rId9" w:history="1">
        <w:r w:rsidRPr="00570C58">
          <w:rPr>
            <w:rStyle w:val="af"/>
            <w:b/>
            <w:sz w:val="18"/>
            <w:szCs w:val="18"/>
          </w:rPr>
          <w:t>Уставом</w:t>
        </w:r>
      </w:hyperlink>
      <w:r w:rsidRPr="00570C58">
        <w:rPr>
          <w:sz w:val="18"/>
          <w:szCs w:val="18"/>
        </w:rPr>
        <w:t xml:space="preserve"> Хомутовского муниципального образования, Положением о муниципальном земельном контроле на  территории Хомутовского муниципального образования,  принятого решением Думы Хомутовского муниципального образования от 25.08.2016 № 56-232/д, Администрация Хомутовского муниципального образования,</w:t>
      </w:r>
    </w:p>
    <w:p w:rsidR="008E2928" w:rsidRDefault="008E2928" w:rsidP="00346FA1">
      <w:pPr>
        <w:pStyle w:val="af7"/>
        <w:spacing w:after="0"/>
        <w:ind w:left="-567" w:firstLine="567"/>
        <w:rPr>
          <w:sz w:val="18"/>
          <w:szCs w:val="18"/>
        </w:rPr>
      </w:pPr>
      <w:r w:rsidRPr="008E2928">
        <w:rPr>
          <w:sz w:val="18"/>
          <w:szCs w:val="18"/>
        </w:rPr>
        <w:t>ПОСТАНОВЛЯЕТ:</w:t>
      </w:r>
    </w:p>
    <w:p w:rsidR="00346FA1" w:rsidRDefault="00346FA1" w:rsidP="00346FA1">
      <w:pPr>
        <w:ind w:left="-567" w:firstLine="567"/>
        <w:rPr>
          <w:sz w:val="18"/>
          <w:szCs w:val="18"/>
        </w:rPr>
      </w:pPr>
    </w:p>
    <w:p w:rsidR="00570C58" w:rsidRPr="00570C58" w:rsidRDefault="00570C58" w:rsidP="00346FA1">
      <w:pPr>
        <w:ind w:left="-567" w:firstLine="567"/>
        <w:rPr>
          <w:sz w:val="18"/>
          <w:szCs w:val="18"/>
        </w:rPr>
      </w:pPr>
      <w:r w:rsidRPr="00570C58">
        <w:rPr>
          <w:sz w:val="18"/>
          <w:szCs w:val="18"/>
        </w:rPr>
        <w:t xml:space="preserve">1. Определить перечень должностных лиц администрации Хомутовского муниципального образования, уполномоченных составлять протоколы об административных правонарушениях предусмотренных </w:t>
      </w:r>
      <w:hyperlink r:id="rId10" w:history="1">
        <w:r w:rsidRPr="00570C58">
          <w:rPr>
            <w:rStyle w:val="af"/>
            <w:b/>
            <w:sz w:val="18"/>
            <w:szCs w:val="18"/>
          </w:rPr>
          <w:t>Законом</w:t>
        </w:r>
      </w:hyperlink>
      <w:r w:rsidRPr="00570C58">
        <w:rPr>
          <w:b/>
          <w:sz w:val="18"/>
          <w:szCs w:val="18"/>
        </w:rPr>
        <w:t xml:space="preserve"> </w:t>
      </w:r>
      <w:r w:rsidRPr="00570C58">
        <w:rPr>
          <w:sz w:val="18"/>
          <w:szCs w:val="18"/>
        </w:rPr>
        <w:t>Иркутской области от 12.11.2007 № 107-оз «Об административной ответственности за отдельные правонарушения в сфере охраны общественного порядка в Иркутской области» следующих должностных лиц Хомутовского муниципального образования:</w:t>
      </w:r>
    </w:p>
    <w:p w:rsidR="00570C58" w:rsidRPr="00570C58" w:rsidRDefault="00570C58" w:rsidP="00346FA1">
      <w:pPr>
        <w:numPr>
          <w:ilvl w:val="0"/>
          <w:numId w:val="36"/>
        </w:numPr>
        <w:ind w:left="-567" w:firstLine="567"/>
        <w:rPr>
          <w:sz w:val="18"/>
          <w:szCs w:val="18"/>
        </w:rPr>
      </w:pPr>
      <w:r w:rsidRPr="00570C58">
        <w:rPr>
          <w:sz w:val="18"/>
          <w:szCs w:val="18"/>
        </w:rPr>
        <w:t>Гурову Татьяну Ивановну – начальника отдела муниципального контроля, дорожной</w:t>
      </w:r>
      <w:r w:rsidRPr="00570C58">
        <w:rPr>
          <w:sz w:val="18"/>
          <w:szCs w:val="18"/>
        </w:rPr>
        <w:tab/>
        <w:t xml:space="preserve"> деятельности  и благоустройства;</w:t>
      </w:r>
    </w:p>
    <w:p w:rsidR="00570C58" w:rsidRPr="00570C58" w:rsidRDefault="00570C58" w:rsidP="00346FA1">
      <w:pPr>
        <w:numPr>
          <w:ilvl w:val="0"/>
          <w:numId w:val="36"/>
        </w:numPr>
        <w:ind w:left="-567" w:firstLine="567"/>
        <w:rPr>
          <w:sz w:val="18"/>
          <w:szCs w:val="18"/>
        </w:rPr>
      </w:pPr>
      <w:r w:rsidRPr="00570C58">
        <w:rPr>
          <w:sz w:val="18"/>
          <w:szCs w:val="18"/>
        </w:rPr>
        <w:t>Серебренникову Елену Михайловну  – консультанта отдела муниципального контроля,  дорожной</w:t>
      </w:r>
      <w:r w:rsidRPr="00570C58">
        <w:rPr>
          <w:sz w:val="18"/>
          <w:szCs w:val="18"/>
        </w:rPr>
        <w:tab/>
        <w:t xml:space="preserve"> деятельности  и благоустройства;</w:t>
      </w:r>
    </w:p>
    <w:p w:rsidR="00570C58" w:rsidRPr="00570C58" w:rsidRDefault="00570C58" w:rsidP="00346FA1">
      <w:pPr>
        <w:numPr>
          <w:ilvl w:val="0"/>
          <w:numId w:val="36"/>
        </w:numPr>
        <w:ind w:left="-567" w:firstLine="567"/>
        <w:rPr>
          <w:sz w:val="18"/>
          <w:szCs w:val="18"/>
        </w:rPr>
      </w:pPr>
      <w:proofErr w:type="spellStart"/>
      <w:r w:rsidRPr="00570C58">
        <w:rPr>
          <w:sz w:val="18"/>
          <w:szCs w:val="18"/>
        </w:rPr>
        <w:t>Метлеву</w:t>
      </w:r>
      <w:proofErr w:type="spellEnd"/>
      <w:r w:rsidRPr="00570C58">
        <w:rPr>
          <w:sz w:val="18"/>
          <w:szCs w:val="18"/>
        </w:rPr>
        <w:t xml:space="preserve"> Ирину Николаевну – главного специалиста  отдела муниципального контроля,  дорожной</w:t>
      </w:r>
      <w:r w:rsidRPr="00570C58">
        <w:rPr>
          <w:sz w:val="18"/>
          <w:szCs w:val="18"/>
        </w:rPr>
        <w:tab/>
        <w:t xml:space="preserve"> деятельности  и благоустройства;</w:t>
      </w:r>
    </w:p>
    <w:p w:rsidR="00570C58" w:rsidRPr="00570C58" w:rsidRDefault="00570C58" w:rsidP="00346FA1">
      <w:pPr>
        <w:numPr>
          <w:ilvl w:val="0"/>
          <w:numId w:val="36"/>
        </w:numPr>
        <w:ind w:left="-567" w:firstLine="567"/>
        <w:rPr>
          <w:sz w:val="18"/>
          <w:szCs w:val="18"/>
        </w:rPr>
      </w:pPr>
      <w:r w:rsidRPr="00570C58">
        <w:rPr>
          <w:sz w:val="18"/>
          <w:szCs w:val="18"/>
        </w:rPr>
        <w:t>Палий Елену Александровну – ведущего специалиста отдела муниципального контроля,   дорожной</w:t>
      </w:r>
      <w:r w:rsidRPr="00570C58">
        <w:rPr>
          <w:sz w:val="18"/>
          <w:szCs w:val="18"/>
        </w:rPr>
        <w:tab/>
        <w:t xml:space="preserve"> деятельности  и благоустройства;</w:t>
      </w:r>
    </w:p>
    <w:p w:rsidR="00570C58" w:rsidRPr="00570C58" w:rsidRDefault="00570C58" w:rsidP="00346FA1">
      <w:pPr>
        <w:numPr>
          <w:ilvl w:val="0"/>
          <w:numId w:val="36"/>
        </w:numPr>
        <w:ind w:left="-567" w:firstLine="567"/>
        <w:rPr>
          <w:sz w:val="18"/>
          <w:szCs w:val="18"/>
        </w:rPr>
      </w:pPr>
      <w:proofErr w:type="spellStart"/>
      <w:r w:rsidRPr="00570C58">
        <w:rPr>
          <w:sz w:val="18"/>
          <w:szCs w:val="18"/>
        </w:rPr>
        <w:t>Склянову</w:t>
      </w:r>
      <w:proofErr w:type="spellEnd"/>
      <w:r w:rsidRPr="00570C58">
        <w:rPr>
          <w:sz w:val="18"/>
          <w:szCs w:val="18"/>
        </w:rPr>
        <w:t xml:space="preserve"> Татьяну Николаевну – главного специалиста  отдела муниципального контроля,  дорожной</w:t>
      </w:r>
      <w:r w:rsidRPr="00570C58">
        <w:rPr>
          <w:sz w:val="18"/>
          <w:szCs w:val="18"/>
        </w:rPr>
        <w:tab/>
        <w:t xml:space="preserve"> деятельности  и благоустройства;</w:t>
      </w:r>
    </w:p>
    <w:p w:rsidR="00570C58" w:rsidRPr="00570C58" w:rsidRDefault="00570C58" w:rsidP="00346FA1">
      <w:pPr>
        <w:numPr>
          <w:ilvl w:val="0"/>
          <w:numId w:val="36"/>
        </w:numPr>
        <w:ind w:left="-567" w:firstLine="567"/>
        <w:rPr>
          <w:sz w:val="18"/>
          <w:szCs w:val="18"/>
        </w:rPr>
      </w:pPr>
      <w:r w:rsidRPr="00570C58">
        <w:rPr>
          <w:sz w:val="18"/>
          <w:szCs w:val="18"/>
        </w:rPr>
        <w:t>Труфанову Ольгу Юрьевну – специалиста по социальной работе;</w:t>
      </w:r>
    </w:p>
    <w:p w:rsidR="00570C58" w:rsidRPr="00570C58" w:rsidRDefault="00570C58" w:rsidP="00346FA1">
      <w:pPr>
        <w:numPr>
          <w:ilvl w:val="0"/>
          <w:numId w:val="36"/>
        </w:numPr>
        <w:ind w:left="-567" w:firstLine="567"/>
        <w:rPr>
          <w:sz w:val="18"/>
          <w:szCs w:val="18"/>
        </w:rPr>
      </w:pPr>
      <w:proofErr w:type="spellStart"/>
      <w:r w:rsidRPr="00570C58">
        <w:rPr>
          <w:sz w:val="18"/>
          <w:szCs w:val="18"/>
        </w:rPr>
        <w:t>Трухан</w:t>
      </w:r>
      <w:proofErr w:type="spellEnd"/>
      <w:r w:rsidRPr="00570C58">
        <w:rPr>
          <w:sz w:val="18"/>
          <w:szCs w:val="18"/>
        </w:rPr>
        <w:t xml:space="preserve"> Юлию Владимировну – ведущий инженер социального отдела;</w:t>
      </w:r>
    </w:p>
    <w:p w:rsidR="00570C58" w:rsidRPr="00570C58" w:rsidRDefault="00570C58" w:rsidP="00346FA1">
      <w:pPr>
        <w:numPr>
          <w:ilvl w:val="0"/>
          <w:numId w:val="36"/>
        </w:numPr>
        <w:ind w:left="-567" w:firstLine="567"/>
        <w:rPr>
          <w:sz w:val="18"/>
          <w:szCs w:val="18"/>
        </w:rPr>
      </w:pPr>
      <w:proofErr w:type="spellStart"/>
      <w:r w:rsidRPr="00570C58">
        <w:rPr>
          <w:sz w:val="18"/>
          <w:szCs w:val="18"/>
        </w:rPr>
        <w:t>Чувашову</w:t>
      </w:r>
      <w:proofErr w:type="spellEnd"/>
      <w:r w:rsidRPr="00570C58">
        <w:rPr>
          <w:sz w:val="18"/>
          <w:szCs w:val="18"/>
        </w:rPr>
        <w:t xml:space="preserve"> Наталью Юрьевну – ведущего инспектора администрации.</w:t>
      </w:r>
    </w:p>
    <w:p w:rsidR="00570C58" w:rsidRPr="00570C58" w:rsidRDefault="00570C58" w:rsidP="00346FA1">
      <w:pPr>
        <w:ind w:left="-567" w:firstLine="567"/>
        <w:rPr>
          <w:sz w:val="18"/>
          <w:szCs w:val="18"/>
        </w:rPr>
      </w:pPr>
      <w:r w:rsidRPr="00570C58">
        <w:rPr>
          <w:sz w:val="18"/>
          <w:szCs w:val="18"/>
        </w:rPr>
        <w:t>2. Признать утратившим силу Постановление администрации от 16.02.2021 № 31 о/д «Об определении перечня должностных лиц администрации Хомутовского муниципального образования, уполномоченных составлять протоколы об административных правонарушениях, предусмотренных законом Иркутской области от 12.11.2007 № 107-оз «Об административной ответственности за отдельные правонарушения в сфере охраны общественного порядка в Иркутской области».</w:t>
      </w:r>
    </w:p>
    <w:p w:rsidR="00570C58" w:rsidRPr="00570C58" w:rsidRDefault="00570C58" w:rsidP="00346FA1">
      <w:pPr>
        <w:ind w:left="-567" w:firstLine="567"/>
        <w:rPr>
          <w:sz w:val="18"/>
          <w:szCs w:val="18"/>
        </w:rPr>
      </w:pPr>
      <w:r w:rsidRPr="00570C58">
        <w:rPr>
          <w:sz w:val="18"/>
          <w:szCs w:val="18"/>
        </w:rPr>
        <w:t>3. Опубликовать настоящее постановление в установленном законом порядке.</w:t>
      </w:r>
    </w:p>
    <w:p w:rsidR="00570C58" w:rsidRPr="00570C58" w:rsidRDefault="00570C58" w:rsidP="00346FA1">
      <w:pPr>
        <w:ind w:left="-567" w:firstLine="567"/>
        <w:rPr>
          <w:sz w:val="18"/>
          <w:szCs w:val="18"/>
        </w:rPr>
      </w:pPr>
      <w:r w:rsidRPr="00570C58">
        <w:rPr>
          <w:sz w:val="18"/>
          <w:szCs w:val="18"/>
        </w:rPr>
        <w:t xml:space="preserve">4. </w:t>
      </w:r>
      <w:proofErr w:type="gramStart"/>
      <w:r w:rsidRPr="00570C58">
        <w:rPr>
          <w:sz w:val="18"/>
          <w:szCs w:val="18"/>
        </w:rPr>
        <w:t>Контроль за</w:t>
      </w:r>
      <w:proofErr w:type="gramEnd"/>
      <w:r w:rsidRPr="00570C58">
        <w:rPr>
          <w:sz w:val="18"/>
          <w:szCs w:val="18"/>
        </w:rPr>
        <w:t xml:space="preserve"> исполнением настоящего постановления оставляю за собой.</w:t>
      </w:r>
    </w:p>
    <w:p w:rsidR="008E2928" w:rsidRPr="008E2928" w:rsidRDefault="008E2928" w:rsidP="00346FA1">
      <w:pPr>
        <w:ind w:left="-567" w:firstLine="567"/>
        <w:rPr>
          <w:sz w:val="18"/>
          <w:szCs w:val="18"/>
        </w:rPr>
      </w:pPr>
    </w:p>
    <w:p w:rsidR="008E2928" w:rsidRPr="008E2928" w:rsidRDefault="007A7320" w:rsidP="00346FA1">
      <w:pPr>
        <w:ind w:left="-567" w:firstLine="567"/>
        <w:rPr>
          <w:i/>
          <w:sz w:val="18"/>
          <w:szCs w:val="18"/>
        </w:rPr>
      </w:pPr>
      <w:r>
        <w:rPr>
          <w:i/>
          <w:sz w:val="18"/>
          <w:szCs w:val="18"/>
        </w:rPr>
        <w:t xml:space="preserve">                                                                         </w:t>
      </w:r>
      <w:r w:rsidR="008E2928">
        <w:rPr>
          <w:i/>
          <w:sz w:val="18"/>
          <w:szCs w:val="18"/>
        </w:rPr>
        <w:t xml:space="preserve">    </w:t>
      </w:r>
      <w:proofErr w:type="gramStart"/>
      <w:r w:rsidR="008E2928" w:rsidRPr="008E2928">
        <w:rPr>
          <w:i/>
          <w:sz w:val="18"/>
          <w:szCs w:val="18"/>
        </w:rPr>
        <w:t>Исполняющий</w:t>
      </w:r>
      <w:proofErr w:type="gramEnd"/>
      <w:r w:rsidR="008E2928" w:rsidRPr="008E2928">
        <w:rPr>
          <w:i/>
          <w:sz w:val="18"/>
          <w:szCs w:val="18"/>
        </w:rPr>
        <w:t xml:space="preserve"> обязанности </w:t>
      </w:r>
      <w:r w:rsidR="008E2928">
        <w:rPr>
          <w:i/>
          <w:sz w:val="18"/>
          <w:szCs w:val="18"/>
        </w:rPr>
        <w:t xml:space="preserve">                        </w:t>
      </w:r>
    </w:p>
    <w:p w:rsidR="008E2928" w:rsidRPr="008E2928" w:rsidRDefault="008E2928" w:rsidP="00346FA1">
      <w:pPr>
        <w:ind w:left="-567" w:firstLine="567"/>
        <w:jc w:val="right"/>
        <w:rPr>
          <w:i/>
          <w:sz w:val="18"/>
          <w:szCs w:val="18"/>
        </w:rPr>
      </w:pPr>
      <w:r w:rsidRPr="008E2928">
        <w:rPr>
          <w:i/>
          <w:sz w:val="18"/>
          <w:szCs w:val="18"/>
        </w:rPr>
        <w:t xml:space="preserve">Главы администрации                                                                А.В. Иваненко   </w:t>
      </w:r>
    </w:p>
    <w:p w:rsidR="008E2928" w:rsidRPr="008E2928" w:rsidRDefault="008E2928" w:rsidP="00346FA1">
      <w:pPr>
        <w:ind w:left="-567" w:firstLine="567"/>
        <w:jc w:val="right"/>
        <w:rPr>
          <w:sz w:val="18"/>
          <w:szCs w:val="18"/>
        </w:rPr>
      </w:pPr>
    </w:p>
    <w:p w:rsidR="007E1C3E" w:rsidRPr="008E2928" w:rsidRDefault="007E1C3E" w:rsidP="00346FA1">
      <w:pPr>
        <w:ind w:left="-567" w:firstLine="567"/>
        <w:jc w:val="right"/>
        <w:rPr>
          <w:sz w:val="18"/>
          <w:szCs w:val="18"/>
        </w:rPr>
      </w:pPr>
    </w:p>
    <w:p w:rsidR="007E1C3E" w:rsidRPr="007E1C3E" w:rsidRDefault="007E1C3E" w:rsidP="00346FA1">
      <w:pPr>
        <w:ind w:left="-567" w:firstLine="567"/>
        <w:jc w:val="right"/>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303F8B" w:rsidRPr="00F30B89" w:rsidRDefault="00303F8B" w:rsidP="00346FA1">
      <w:pPr>
        <w:ind w:left="-567" w:firstLine="567"/>
        <w:jc w:val="center"/>
        <w:rPr>
          <w:sz w:val="18"/>
          <w:szCs w:val="18"/>
        </w:rPr>
      </w:pPr>
      <w:r w:rsidRPr="00F30B89">
        <w:rPr>
          <w:sz w:val="18"/>
          <w:szCs w:val="18"/>
        </w:rPr>
        <w:t>РОССИЙСКАЯ ФЕДЕРАЦИЯ</w:t>
      </w:r>
    </w:p>
    <w:p w:rsidR="00303F8B" w:rsidRPr="00F30B89" w:rsidRDefault="00303F8B" w:rsidP="00346FA1">
      <w:pPr>
        <w:keepNext/>
        <w:ind w:left="-567" w:firstLine="567"/>
        <w:jc w:val="center"/>
        <w:outlineLvl w:val="0"/>
        <w:rPr>
          <w:sz w:val="18"/>
          <w:szCs w:val="18"/>
          <w:lang w:eastAsia="x-none"/>
        </w:rPr>
      </w:pPr>
      <w:r w:rsidRPr="00F30B89">
        <w:rPr>
          <w:sz w:val="18"/>
          <w:szCs w:val="18"/>
          <w:lang w:val="x-none" w:eastAsia="x-none"/>
        </w:rPr>
        <w:lastRenderedPageBreak/>
        <w:t>ИРКУТСКАЯ ОБЛАСТЬ  ИРКУТСКИЙ РАЙОН</w:t>
      </w:r>
    </w:p>
    <w:p w:rsidR="00303F8B" w:rsidRPr="00F30B89" w:rsidRDefault="00303F8B" w:rsidP="00346FA1">
      <w:pPr>
        <w:ind w:left="-567" w:firstLine="567"/>
        <w:jc w:val="center"/>
        <w:rPr>
          <w:sz w:val="18"/>
          <w:szCs w:val="18"/>
        </w:rPr>
      </w:pPr>
      <w:r w:rsidRPr="00F30B89">
        <w:rPr>
          <w:sz w:val="18"/>
          <w:szCs w:val="18"/>
        </w:rPr>
        <w:t>ХОМУТОВСКОЕ МУНИЦИПАЛЬНОЕ ОБРАЗОВАНИЕ</w:t>
      </w:r>
    </w:p>
    <w:p w:rsidR="00303F8B" w:rsidRPr="00F30B89" w:rsidRDefault="00303F8B" w:rsidP="00346FA1">
      <w:pPr>
        <w:ind w:left="-567" w:firstLine="567"/>
        <w:jc w:val="center"/>
        <w:rPr>
          <w:b/>
          <w:sz w:val="18"/>
          <w:szCs w:val="18"/>
        </w:rPr>
      </w:pPr>
      <w:r w:rsidRPr="00F30B89">
        <w:rPr>
          <w:b/>
          <w:sz w:val="18"/>
          <w:szCs w:val="18"/>
        </w:rPr>
        <w:t>АДМИНИСТРАЦИЯ</w:t>
      </w:r>
    </w:p>
    <w:p w:rsidR="00303F8B" w:rsidRPr="00F30B89" w:rsidRDefault="00303F8B" w:rsidP="00346FA1">
      <w:pPr>
        <w:keepNext/>
        <w:ind w:left="-567" w:firstLine="567"/>
        <w:jc w:val="center"/>
        <w:outlineLvl w:val="1"/>
        <w:rPr>
          <w:b/>
          <w:bCs/>
          <w:sz w:val="18"/>
          <w:szCs w:val="18"/>
          <w:lang w:eastAsia="x-none"/>
        </w:rPr>
      </w:pPr>
      <w:r w:rsidRPr="00F30B89">
        <w:rPr>
          <w:b/>
          <w:bCs/>
          <w:sz w:val="18"/>
          <w:szCs w:val="18"/>
          <w:lang w:eastAsia="x-none"/>
        </w:rPr>
        <w:t>ПОСТАНОВЛЕНИЕ</w:t>
      </w:r>
    </w:p>
    <w:p w:rsidR="00303F8B" w:rsidRPr="00F30B89" w:rsidRDefault="00303F8B" w:rsidP="00346FA1">
      <w:pPr>
        <w:keepNext/>
        <w:ind w:left="-567" w:firstLine="567"/>
        <w:jc w:val="left"/>
        <w:outlineLvl w:val="1"/>
        <w:rPr>
          <w:b/>
          <w:bCs/>
          <w:sz w:val="18"/>
          <w:szCs w:val="18"/>
          <w:lang w:eastAsia="x-none"/>
        </w:rPr>
      </w:pPr>
    </w:p>
    <w:p w:rsidR="00303F8B" w:rsidRPr="00F30B89" w:rsidRDefault="00AE007A" w:rsidP="00346FA1">
      <w:pPr>
        <w:ind w:left="-567" w:firstLine="567"/>
        <w:rPr>
          <w:sz w:val="18"/>
          <w:szCs w:val="18"/>
          <w:u w:val="single"/>
        </w:rPr>
      </w:pPr>
      <w:r>
        <w:rPr>
          <w:sz w:val="18"/>
          <w:szCs w:val="18"/>
          <w:u w:val="single"/>
        </w:rPr>
        <w:t>13</w:t>
      </w:r>
      <w:r w:rsidR="00303F8B">
        <w:rPr>
          <w:sz w:val="18"/>
          <w:szCs w:val="18"/>
          <w:u w:val="single"/>
        </w:rPr>
        <w:t xml:space="preserve">.07.2021 № </w:t>
      </w:r>
      <w:r>
        <w:rPr>
          <w:sz w:val="18"/>
          <w:szCs w:val="18"/>
          <w:u w:val="single"/>
        </w:rPr>
        <w:t>123о/д</w:t>
      </w:r>
    </w:p>
    <w:p w:rsidR="00303F8B" w:rsidRDefault="00303F8B" w:rsidP="00346FA1">
      <w:pPr>
        <w:ind w:left="-567" w:firstLine="567"/>
        <w:rPr>
          <w:sz w:val="18"/>
          <w:szCs w:val="18"/>
        </w:rPr>
      </w:pPr>
      <w:r w:rsidRPr="00F30B89">
        <w:rPr>
          <w:sz w:val="18"/>
          <w:szCs w:val="18"/>
        </w:rPr>
        <w:t xml:space="preserve">       с. Хомутово</w:t>
      </w:r>
    </w:p>
    <w:p w:rsidR="007E1C3E" w:rsidRPr="007E1C3E" w:rsidRDefault="007E1C3E" w:rsidP="00346FA1">
      <w:pPr>
        <w:ind w:left="-567" w:firstLine="567"/>
        <w:rPr>
          <w:sz w:val="18"/>
          <w:szCs w:val="18"/>
        </w:rPr>
      </w:pPr>
    </w:p>
    <w:p w:rsidR="00AE007A" w:rsidRPr="00AE007A" w:rsidRDefault="00AE007A" w:rsidP="00346FA1">
      <w:pPr>
        <w:pStyle w:val="af7"/>
        <w:tabs>
          <w:tab w:val="left" w:pos="0"/>
        </w:tabs>
        <w:ind w:left="-567" w:firstLine="567"/>
        <w:rPr>
          <w:bCs/>
          <w:sz w:val="18"/>
          <w:szCs w:val="18"/>
        </w:rPr>
      </w:pPr>
      <w:r w:rsidRPr="00AE007A">
        <w:rPr>
          <w:bCs/>
          <w:sz w:val="18"/>
          <w:szCs w:val="18"/>
        </w:rPr>
        <w:t>Об определении перечня должностных лиц администрации Хомутовского муниципального образования, уполномоченных составлять протоколы об административных правонарушениях, предусмотренных Законом Иркутской области от 30.12.2014 №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w:t>
      </w:r>
    </w:p>
    <w:p w:rsidR="00AE007A" w:rsidRPr="00AE007A" w:rsidRDefault="00AE007A" w:rsidP="00346FA1">
      <w:pPr>
        <w:pStyle w:val="af7"/>
        <w:ind w:left="-567" w:firstLine="567"/>
        <w:rPr>
          <w:sz w:val="18"/>
          <w:szCs w:val="18"/>
        </w:rPr>
      </w:pPr>
      <w:proofErr w:type="gramStart"/>
      <w:r w:rsidRPr="00AE007A">
        <w:rPr>
          <w:sz w:val="18"/>
          <w:szCs w:val="18"/>
        </w:rPr>
        <w:t>В соответствии с Федеральным Законом от 06.10.2003 № 131-ФЗ «Об общих принципах организации местного самоуправления в Российской Федерации», Законом Иркутской области от 04.04.2014 № 37-ОЗ «О наделении органов местного самоуправления областным государственным полномочием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Законом Иркутской области от 30.12.2014 № 173-ОЗ «Об</w:t>
      </w:r>
      <w:proofErr w:type="gramEnd"/>
      <w:r w:rsidRPr="00AE007A">
        <w:rPr>
          <w:sz w:val="18"/>
          <w:szCs w:val="18"/>
        </w:rPr>
        <w:t xml:space="preserve"> </w:t>
      </w:r>
      <w:proofErr w:type="gramStart"/>
      <w:r w:rsidRPr="00AE007A">
        <w:rPr>
          <w:sz w:val="18"/>
          <w:szCs w:val="18"/>
        </w:rPr>
        <w:t xml:space="preserve">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руководствуясь </w:t>
      </w:r>
      <w:hyperlink r:id="rId11" w:history="1">
        <w:r w:rsidRPr="00AE007A">
          <w:rPr>
            <w:rStyle w:val="af"/>
            <w:b/>
            <w:sz w:val="18"/>
            <w:szCs w:val="18"/>
          </w:rPr>
          <w:t>Уставом</w:t>
        </w:r>
      </w:hyperlink>
      <w:r w:rsidRPr="00AE007A">
        <w:rPr>
          <w:sz w:val="18"/>
          <w:szCs w:val="18"/>
        </w:rPr>
        <w:t xml:space="preserve"> Хомутовского муниципального образования, Положением о муниципальном земельном контроле на  территории Хомутовского муниципального образования,  принятого решением Думы Хомутовского муниципального образования от 25.08.2016 № 56-232/д, Администрация Хомутовского муниципального образования,</w:t>
      </w:r>
      <w:proofErr w:type="gramEnd"/>
    </w:p>
    <w:p w:rsidR="00303F8B" w:rsidRDefault="00303F8B" w:rsidP="00346FA1">
      <w:pPr>
        <w:pStyle w:val="af7"/>
        <w:spacing w:after="0"/>
        <w:ind w:left="-567" w:firstLine="567"/>
        <w:rPr>
          <w:sz w:val="18"/>
          <w:szCs w:val="18"/>
        </w:rPr>
      </w:pPr>
      <w:r w:rsidRPr="00303F8B">
        <w:rPr>
          <w:sz w:val="18"/>
          <w:szCs w:val="18"/>
        </w:rPr>
        <w:t>ПОСТАНОВЛЯЕТ:</w:t>
      </w:r>
    </w:p>
    <w:p w:rsidR="00AE007A" w:rsidRDefault="00AE007A" w:rsidP="00346FA1">
      <w:pPr>
        <w:rPr>
          <w:sz w:val="18"/>
          <w:szCs w:val="18"/>
        </w:rPr>
      </w:pPr>
    </w:p>
    <w:p w:rsidR="00AE007A" w:rsidRPr="00AE007A" w:rsidRDefault="00AE007A" w:rsidP="00346FA1">
      <w:pPr>
        <w:numPr>
          <w:ilvl w:val="0"/>
          <w:numId w:val="37"/>
        </w:numPr>
        <w:ind w:left="-567" w:firstLine="567"/>
        <w:rPr>
          <w:sz w:val="18"/>
          <w:szCs w:val="18"/>
        </w:rPr>
      </w:pPr>
      <w:r w:rsidRPr="00AE007A">
        <w:rPr>
          <w:sz w:val="18"/>
          <w:szCs w:val="18"/>
        </w:rPr>
        <w:t>Определить перечень должностных лиц администрации Хомутовского муниципального образования, уполномоченных составлять протоколы об административных правонарушениях, предусмотренных Законом Иркутской области от 30.12.2014 №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следующих должностных лиц Хомутовского муниципального образования:</w:t>
      </w:r>
    </w:p>
    <w:p w:rsidR="00AE007A" w:rsidRPr="00AE007A" w:rsidRDefault="00AE007A" w:rsidP="00346FA1">
      <w:pPr>
        <w:numPr>
          <w:ilvl w:val="0"/>
          <w:numId w:val="36"/>
        </w:numPr>
        <w:ind w:left="-567" w:firstLine="567"/>
        <w:rPr>
          <w:sz w:val="18"/>
          <w:szCs w:val="18"/>
        </w:rPr>
      </w:pPr>
      <w:r w:rsidRPr="00AE007A">
        <w:rPr>
          <w:sz w:val="18"/>
          <w:szCs w:val="18"/>
        </w:rPr>
        <w:t>Гурову Татьяну Ивановну – начальника отдела муниципального контроля, дорожной деятельности и благоустройства;</w:t>
      </w:r>
    </w:p>
    <w:p w:rsidR="00AE007A" w:rsidRPr="00AE007A" w:rsidRDefault="00AE007A" w:rsidP="00346FA1">
      <w:pPr>
        <w:numPr>
          <w:ilvl w:val="0"/>
          <w:numId w:val="36"/>
        </w:numPr>
        <w:ind w:left="-567" w:firstLine="567"/>
        <w:rPr>
          <w:sz w:val="18"/>
          <w:szCs w:val="18"/>
        </w:rPr>
      </w:pPr>
      <w:r w:rsidRPr="00AE007A">
        <w:rPr>
          <w:sz w:val="18"/>
          <w:szCs w:val="18"/>
        </w:rPr>
        <w:t>Серебренникову Елену Михайловну – консультанта отдела муниципального контроля, дорожной деятельности и благоустройства;</w:t>
      </w:r>
    </w:p>
    <w:p w:rsidR="00AE007A" w:rsidRPr="00AE007A" w:rsidRDefault="00AE007A" w:rsidP="00346FA1">
      <w:pPr>
        <w:numPr>
          <w:ilvl w:val="0"/>
          <w:numId w:val="36"/>
        </w:numPr>
        <w:ind w:left="-567" w:firstLine="567"/>
        <w:rPr>
          <w:sz w:val="18"/>
          <w:szCs w:val="18"/>
        </w:rPr>
      </w:pPr>
      <w:proofErr w:type="spellStart"/>
      <w:r w:rsidRPr="00AE007A">
        <w:rPr>
          <w:sz w:val="18"/>
          <w:szCs w:val="18"/>
        </w:rPr>
        <w:t>Метлеву</w:t>
      </w:r>
      <w:proofErr w:type="spellEnd"/>
      <w:r w:rsidRPr="00AE007A">
        <w:rPr>
          <w:sz w:val="18"/>
          <w:szCs w:val="18"/>
        </w:rPr>
        <w:t xml:space="preserve"> Ирину Николаевну  – главного специалиста отдела муниципального контроля, дорожной деятельности и благоустройства;</w:t>
      </w:r>
    </w:p>
    <w:p w:rsidR="00AE007A" w:rsidRPr="00AE007A" w:rsidRDefault="00AE007A" w:rsidP="00346FA1">
      <w:pPr>
        <w:numPr>
          <w:ilvl w:val="0"/>
          <w:numId w:val="36"/>
        </w:numPr>
        <w:ind w:left="-567" w:firstLine="567"/>
        <w:rPr>
          <w:sz w:val="18"/>
          <w:szCs w:val="18"/>
        </w:rPr>
      </w:pPr>
      <w:r w:rsidRPr="00AE007A">
        <w:rPr>
          <w:sz w:val="18"/>
          <w:szCs w:val="18"/>
        </w:rPr>
        <w:t>Палий Елену Александровну – ведущего специалиста  отдела муниципального контроля, дорожной деятельности и благоустройства;</w:t>
      </w:r>
    </w:p>
    <w:p w:rsidR="00AE007A" w:rsidRPr="00AE007A" w:rsidRDefault="00AE007A" w:rsidP="00346FA1">
      <w:pPr>
        <w:numPr>
          <w:ilvl w:val="0"/>
          <w:numId w:val="36"/>
        </w:numPr>
        <w:ind w:left="-567" w:firstLine="567"/>
        <w:rPr>
          <w:sz w:val="18"/>
          <w:szCs w:val="18"/>
        </w:rPr>
      </w:pPr>
      <w:proofErr w:type="spellStart"/>
      <w:r w:rsidRPr="00AE007A">
        <w:rPr>
          <w:sz w:val="18"/>
          <w:szCs w:val="18"/>
        </w:rPr>
        <w:t>Склянову</w:t>
      </w:r>
      <w:proofErr w:type="spellEnd"/>
      <w:r w:rsidRPr="00AE007A">
        <w:rPr>
          <w:sz w:val="18"/>
          <w:szCs w:val="18"/>
        </w:rPr>
        <w:t xml:space="preserve"> Татьяну Николаевну – главного специалиста  отдела муниципального контроля, дорожной деятельности и благоустройства;</w:t>
      </w:r>
    </w:p>
    <w:p w:rsidR="00AE007A" w:rsidRPr="00AE007A" w:rsidRDefault="00AE007A" w:rsidP="00346FA1">
      <w:pPr>
        <w:numPr>
          <w:ilvl w:val="0"/>
          <w:numId w:val="36"/>
        </w:numPr>
        <w:ind w:left="-567" w:firstLine="567"/>
        <w:rPr>
          <w:sz w:val="18"/>
          <w:szCs w:val="18"/>
        </w:rPr>
      </w:pPr>
      <w:r w:rsidRPr="00AE007A">
        <w:rPr>
          <w:sz w:val="18"/>
          <w:szCs w:val="18"/>
        </w:rPr>
        <w:t>Труфанову Ольгу Юрьевну – специалиста по социальной работе;</w:t>
      </w:r>
    </w:p>
    <w:p w:rsidR="00AE007A" w:rsidRPr="00AE007A" w:rsidRDefault="00AE007A" w:rsidP="00346FA1">
      <w:pPr>
        <w:numPr>
          <w:ilvl w:val="0"/>
          <w:numId w:val="36"/>
        </w:numPr>
        <w:ind w:left="-567" w:firstLine="567"/>
        <w:rPr>
          <w:sz w:val="18"/>
          <w:szCs w:val="18"/>
        </w:rPr>
      </w:pPr>
      <w:proofErr w:type="spellStart"/>
      <w:r w:rsidRPr="00AE007A">
        <w:rPr>
          <w:sz w:val="18"/>
          <w:szCs w:val="18"/>
        </w:rPr>
        <w:t>Трухан</w:t>
      </w:r>
      <w:proofErr w:type="spellEnd"/>
      <w:r w:rsidRPr="00AE007A">
        <w:rPr>
          <w:sz w:val="18"/>
          <w:szCs w:val="18"/>
        </w:rPr>
        <w:t xml:space="preserve"> Юлию Владимировну – ведущего инженера социального отдела;</w:t>
      </w:r>
    </w:p>
    <w:p w:rsidR="00AE007A" w:rsidRPr="00AE007A" w:rsidRDefault="00AE007A" w:rsidP="00346FA1">
      <w:pPr>
        <w:numPr>
          <w:ilvl w:val="0"/>
          <w:numId w:val="36"/>
        </w:numPr>
        <w:ind w:left="-567" w:firstLine="567"/>
        <w:rPr>
          <w:sz w:val="18"/>
          <w:szCs w:val="18"/>
        </w:rPr>
      </w:pPr>
      <w:r w:rsidRPr="00AE007A">
        <w:rPr>
          <w:sz w:val="18"/>
          <w:szCs w:val="18"/>
        </w:rPr>
        <w:t>Горбунову Елену Геннадьевну – консультанта экономического отдела;</w:t>
      </w:r>
    </w:p>
    <w:p w:rsidR="00AE007A" w:rsidRPr="00AE007A" w:rsidRDefault="00AE007A" w:rsidP="00346FA1">
      <w:pPr>
        <w:numPr>
          <w:ilvl w:val="0"/>
          <w:numId w:val="36"/>
        </w:numPr>
        <w:ind w:left="-567" w:firstLine="567"/>
        <w:rPr>
          <w:sz w:val="18"/>
          <w:szCs w:val="18"/>
        </w:rPr>
      </w:pPr>
      <w:proofErr w:type="spellStart"/>
      <w:r w:rsidRPr="00AE007A">
        <w:rPr>
          <w:sz w:val="18"/>
          <w:szCs w:val="18"/>
        </w:rPr>
        <w:t>Чувашову</w:t>
      </w:r>
      <w:proofErr w:type="spellEnd"/>
      <w:r w:rsidRPr="00AE007A">
        <w:rPr>
          <w:sz w:val="18"/>
          <w:szCs w:val="18"/>
        </w:rPr>
        <w:t xml:space="preserve"> Наталью Юрьевну – ведущего инспектора администрации.</w:t>
      </w:r>
    </w:p>
    <w:p w:rsidR="00AE007A" w:rsidRPr="00AE007A" w:rsidRDefault="00AE007A" w:rsidP="00346FA1">
      <w:pPr>
        <w:numPr>
          <w:ilvl w:val="0"/>
          <w:numId w:val="37"/>
        </w:numPr>
        <w:ind w:left="-567" w:firstLine="567"/>
        <w:rPr>
          <w:sz w:val="18"/>
          <w:szCs w:val="18"/>
        </w:rPr>
      </w:pPr>
      <w:r w:rsidRPr="00AE007A">
        <w:rPr>
          <w:sz w:val="18"/>
          <w:szCs w:val="18"/>
        </w:rPr>
        <w:t>Признать утратившим силу Постановление от 16.02.2021 № 30 о/д</w:t>
      </w:r>
      <w:r>
        <w:rPr>
          <w:sz w:val="18"/>
          <w:szCs w:val="18"/>
        </w:rPr>
        <w:t xml:space="preserve">     </w:t>
      </w:r>
      <w:r w:rsidRPr="00AE007A">
        <w:rPr>
          <w:sz w:val="18"/>
          <w:szCs w:val="18"/>
        </w:rPr>
        <w:t xml:space="preserve"> «Об определении перечня должностных лиц администрации Хомутовского муниципального образования, уполномоченных составлять протоколы об административных правонарушениях, предусмотренных законом Иркутской области от 30.12.2014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w:t>
      </w:r>
    </w:p>
    <w:p w:rsidR="00AE007A" w:rsidRPr="00AE007A" w:rsidRDefault="00AE007A" w:rsidP="00346FA1">
      <w:pPr>
        <w:numPr>
          <w:ilvl w:val="0"/>
          <w:numId w:val="37"/>
        </w:numPr>
        <w:ind w:left="-567" w:firstLine="567"/>
        <w:rPr>
          <w:sz w:val="18"/>
          <w:szCs w:val="18"/>
        </w:rPr>
      </w:pPr>
      <w:r w:rsidRPr="00AE007A">
        <w:rPr>
          <w:sz w:val="18"/>
          <w:szCs w:val="18"/>
        </w:rPr>
        <w:t>Опубликовать настоящее постановление в установленном законом порядке.</w:t>
      </w:r>
    </w:p>
    <w:p w:rsidR="00AE007A" w:rsidRPr="00AE007A" w:rsidRDefault="00AE007A" w:rsidP="00346FA1">
      <w:pPr>
        <w:numPr>
          <w:ilvl w:val="0"/>
          <w:numId w:val="37"/>
        </w:numPr>
        <w:ind w:left="-567" w:firstLine="567"/>
        <w:rPr>
          <w:sz w:val="18"/>
          <w:szCs w:val="18"/>
        </w:rPr>
      </w:pPr>
      <w:proofErr w:type="gramStart"/>
      <w:r w:rsidRPr="00AE007A">
        <w:rPr>
          <w:sz w:val="18"/>
          <w:szCs w:val="18"/>
        </w:rPr>
        <w:t>Контроль за</w:t>
      </w:r>
      <w:proofErr w:type="gramEnd"/>
      <w:r w:rsidRPr="00AE007A">
        <w:rPr>
          <w:sz w:val="18"/>
          <w:szCs w:val="18"/>
        </w:rPr>
        <w:t xml:space="preserve"> исполнением данного постановления оставляю за собой.</w:t>
      </w:r>
    </w:p>
    <w:p w:rsidR="00AE007A" w:rsidRPr="00AE007A" w:rsidRDefault="00AE007A" w:rsidP="00346FA1">
      <w:pPr>
        <w:ind w:left="-567" w:firstLine="567"/>
        <w:rPr>
          <w:sz w:val="18"/>
          <w:szCs w:val="18"/>
        </w:rPr>
      </w:pPr>
    </w:p>
    <w:p w:rsidR="00303F8B" w:rsidRPr="00303F8B" w:rsidRDefault="00303F8B" w:rsidP="00346FA1">
      <w:pPr>
        <w:ind w:left="-567" w:firstLine="567"/>
        <w:jc w:val="right"/>
        <w:rPr>
          <w:sz w:val="18"/>
          <w:szCs w:val="18"/>
        </w:rPr>
      </w:pPr>
    </w:p>
    <w:p w:rsidR="00303F8B" w:rsidRPr="00303F8B" w:rsidRDefault="00303F8B" w:rsidP="00346FA1">
      <w:pPr>
        <w:ind w:left="-567" w:firstLine="567"/>
        <w:jc w:val="center"/>
        <w:rPr>
          <w:sz w:val="18"/>
          <w:szCs w:val="18"/>
        </w:rPr>
      </w:pPr>
      <w:proofErr w:type="gramStart"/>
      <w:r w:rsidRPr="00303F8B">
        <w:rPr>
          <w:i/>
          <w:sz w:val="18"/>
          <w:szCs w:val="18"/>
        </w:rPr>
        <w:t>Исполняющий</w:t>
      </w:r>
      <w:proofErr w:type="gramEnd"/>
      <w:r w:rsidRPr="00303F8B">
        <w:rPr>
          <w:sz w:val="18"/>
          <w:szCs w:val="18"/>
        </w:rPr>
        <w:t xml:space="preserve"> </w:t>
      </w:r>
      <w:r w:rsidRPr="00303F8B">
        <w:rPr>
          <w:i/>
          <w:sz w:val="18"/>
          <w:szCs w:val="18"/>
        </w:rPr>
        <w:t>обязанности</w:t>
      </w:r>
      <w:r w:rsidRPr="00303F8B">
        <w:rPr>
          <w:sz w:val="18"/>
          <w:szCs w:val="18"/>
        </w:rPr>
        <w:t xml:space="preserve"> </w:t>
      </w:r>
    </w:p>
    <w:p w:rsidR="00303F8B" w:rsidRPr="00303F8B" w:rsidRDefault="007A7320" w:rsidP="00346FA1">
      <w:pPr>
        <w:ind w:left="-567" w:firstLine="567"/>
        <w:jc w:val="right"/>
        <w:rPr>
          <w:i/>
          <w:sz w:val="18"/>
          <w:szCs w:val="18"/>
        </w:rPr>
      </w:pPr>
      <w:r>
        <w:rPr>
          <w:i/>
          <w:sz w:val="18"/>
          <w:szCs w:val="18"/>
        </w:rPr>
        <w:t xml:space="preserve">            </w:t>
      </w:r>
      <w:r w:rsidR="00303F8B" w:rsidRPr="00303F8B">
        <w:rPr>
          <w:i/>
          <w:sz w:val="18"/>
          <w:szCs w:val="18"/>
        </w:rPr>
        <w:t xml:space="preserve">Главы администрации                                                              А.В. Иваненко   </w:t>
      </w:r>
    </w:p>
    <w:p w:rsidR="00303F8B" w:rsidRPr="00303F8B" w:rsidRDefault="00303F8B" w:rsidP="00346FA1">
      <w:pPr>
        <w:ind w:left="-567" w:firstLine="567"/>
        <w:jc w:val="right"/>
        <w:rPr>
          <w:sz w:val="18"/>
          <w:szCs w:val="18"/>
        </w:rPr>
      </w:pPr>
    </w:p>
    <w:p w:rsidR="007E1C3E" w:rsidRPr="004E2CE8" w:rsidRDefault="007E1C3E" w:rsidP="00346FA1">
      <w:pPr>
        <w:ind w:left="-567" w:firstLine="567"/>
        <w:jc w:val="right"/>
        <w:rPr>
          <w:sz w:val="18"/>
          <w:szCs w:val="18"/>
        </w:rPr>
      </w:pPr>
    </w:p>
    <w:p w:rsidR="00D6656A" w:rsidRPr="004E2CE8" w:rsidRDefault="00D6656A" w:rsidP="00346FA1">
      <w:pPr>
        <w:pStyle w:val="af7"/>
        <w:tabs>
          <w:tab w:val="left" w:pos="0"/>
        </w:tabs>
        <w:spacing w:after="0"/>
        <w:ind w:left="-567" w:firstLine="567"/>
        <w:jc w:val="left"/>
        <w:rPr>
          <w:sz w:val="18"/>
          <w:szCs w:val="18"/>
        </w:rPr>
      </w:pPr>
    </w:p>
    <w:p w:rsidR="00D6656A" w:rsidRPr="004E2CE8" w:rsidRDefault="00D6656A" w:rsidP="00346FA1">
      <w:pPr>
        <w:pStyle w:val="af7"/>
        <w:tabs>
          <w:tab w:val="left" w:pos="0"/>
        </w:tabs>
        <w:spacing w:after="0"/>
        <w:ind w:left="-567" w:firstLine="567"/>
        <w:jc w:val="left"/>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7A7320" w:rsidRDefault="007A7320" w:rsidP="00346FA1">
      <w:pPr>
        <w:ind w:left="-567" w:firstLine="567"/>
        <w:jc w:val="center"/>
        <w:rPr>
          <w:sz w:val="18"/>
          <w:szCs w:val="18"/>
        </w:rPr>
      </w:pPr>
    </w:p>
    <w:p w:rsidR="00D6656A" w:rsidRPr="004E2CE8" w:rsidRDefault="00D6656A" w:rsidP="00346FA1">
      <w:pPr>
        <w:ind w:left="-567" w:firstLine="567"/>
        <w:jc w:val="center"/>
        <w:rPr>
          <w:sz w:val="18"/>
          <w:szCs w:val="18"/>
        </w:rPr>
      </w:pPr>
      <w:r w:rsidRPr="004E2CE8">
        <w:rPr>
          <w:sz w:val="18"/>
          <w:szCs w:val="18"/>
        </w:rPr>
        <w:t>РОССИЙСКАЯ ФЕДЕРАЦИЯ</w:t>
      </w:r>
    </w:p>
    <w:p w:rsidR="00D6656A" w:rsidRPr="004E2CE8" w:rsidRDefault="00D6656A" w:rsidP="00346FA1">
      <w:pPr>
        <w:keepNext/>
        <w:ind w:left="-567" w:firstLine="567"/>
        <w:jc w:val="center"/>
        <w:outlineLvl w:val="0"/>
        <w:rPr>
          <w:sz w:val="18"/>
          <w:szCs w:val="18"/>
          <w:lang w:eastAsia="x-none"/>
        </w:rPr>
      </w:pPr>
      <w:r w:rsidRPr="004E2CE8">
        <w:rPr>
          <w:sz w:val="18"/>
          <w:szCs w:val="18"/>
          <w:lang w:val="x-none" w:eastAsia="x-none"/>
        </w:rPr>
        <w:lastRenderedPageBreak/>
        <w:t>ИРКУТСКАЯ ОБЛАСТЬ  ИРКУТСКИЙ РАЙОН</w:t>
      </w:r>
    </w:p>
    <w:p w:rsidR="00D6656A" w:rsidRPr="004E2CE8" w:rsidRDefault="00D6656A" w:rsidP="00346FA1">
      <w:pPr>
        <w:ind w:left="-567" w:firstLine="567"/>
        <w:jc w:val="center"/>
        <w:rPr>
          <w:sz w:val="18"/>
          <w:szCs w:val="18"/>
        </w:rPr>
      </w:pPr>
      <w:r w:rsidRPr="004E2CE8">
        <w:rPr>
          <w:sz w:val="18"/>
          <w:szCs w:val="18"/>
        </w:rPr>
        <w:t>ХОМУТОВСКОЕ МУНИЦИПАЛЬНОЕ ОБРАЗОВАНИЕ</w:t>
      </w:r>
    </w:p>
    <w:p w:rsidR="00D6656A" w:rsidRPr="004E2CE8" w:rsidRDefault="00D6656A" w:rsidP="00346FA1">
      <w:pPr>
        <w:ind w:left="-567" w:firstLine="567"/>
        <w:jc w:val="center"/>
        <w:rPr>
          <w:b/>
          <w:sz w:val="18"/>
          <w:szCs w:val="18"/>
        </w:rPr>
      </w:pPr>
      <w:r w:rsidRPr="004E2CE8">
        <w:rPr>
          <w:b/>
          <w:sz w:val="18"/>
          <w:szCs w:val="18"/>
        </w:rPr>
        <w:t>АДМИНИСТРАЦИЯ</w:t>
      </w:r>
    </w:p>
    <w:p w:rsidR="00D6656A" w:rsidRPr="004E2CE8" w:rsidRDefault="00D6656A" w:rsidP="00346FA1">
      <w:pPr>
        <w:keepNext/>
        <w:ind w:left="-567" w:firstLine="567"/>
        <w:jc w:val="center"/>
        <w:outlineLvl w:val="1"/>
        <w:rPr>
          <w:b/>
          <w:bCs/>
          <w:sz w:val="18"/>
          <w:szCs w:val="18"/>
          <w:lang w:eastAsia="x-none"/>
        </w:rPr>
      </w:pPr>
      <w:r w:rsidRPr="004E2CE8">
        <w:rPr>
          <w:b/>
          <w:bCs/>
          <w:sz w:val="18"/>
          <w:szCs w:val="18"/>
          <w:lang w:eastAsia="x-none"/>
        </w:rPr>
        <w:t>ПОСТАНОВЛЕНИЕ</w:t>
      </w:r>
    </w:p>
    <w:p w:rsidR="00D6656A" w:rsidRPr="004E2CE8" w:rsidRDefault="00D6656A" w:rsidP="00346FA1">
      <w:pPr>
        <w:keepNext/>
        <w:ind w:left="-567" w:firstLine="567"/>
        <w:jc w:val="left"/>
        <w:outlineLvl w:val="1"/>
        <w:rPr>
          <w:b/>
          <w:bCs/>
          <w:sz w:val="18"/>
          <w:szCs w:val="18"/>
          <w:lang w:eastAsia="x-none"/>
        </w:rPr>
      </w:pPr>
    </w:p>
    <w:p w:rsidR="00D6656A" w:rsidRPr="004E2CE8" w:rsidRDefault="00AE007A" w:rsidP="00346FA1">
      <w:pPr>
        <w:ind w:left="-567" w:firstLine="567"/>
        <w:rPr>
          <w:sz w:val="18"/>
          <w:szCs w:val="18"/>
          <w:u w:val="single"/>
        </w:rPr>
      </w:pPr>
      <w:r>
        <w:rPr>
          <w:sz w:val="18"/>
          <w:szCs w:val="18"/>
          <w:u w:val="single"/>
        </w:rPr>
        <w:t>13</w:t>
      </w:r>
      <w:r w:rsidR="00D6656A" w:rsidRPr="004E2CE8">
        <w:rPr>
          <w:sz w:val="18"/>
          <w:szCs w:val="18"/>
          <w:u w:val="single"/>
        </w:rPr>
        <w:t>.07.2021 № 6</w:t>
      </w:r>
      <w:r>
        <w:rPr>
          <w:sz w:val="18"/>
          <w:szCs w:val="18"/>
          <w:u w:val="single"/>
        </w:rPr>
        <w:t>14</w:t>
      </w:r>
      <w:r w:rsidR="00D6656A" w:rsidRPr="004E2CE8">
        <w:rPr>
          <w:sz w:val="18"/>
          <w:szCs w:val="18"/>
          <w:u w:val="single"/>
        </w:rPr>
        <w:t>пз</w:t>
      </w:r>
    </w:p>
    <w:p w:rsidR="00D6656A" w:rsidRPr="004E2CE8" w:rsidRDefault="00D6656A" w:rsidP="00346FA1">
      <w:pPr>
        <w:ind w:left="-567" w:firstLine="567"/>
        <w:rPr>
          <w:sz w:val="18"/>
          <w:szCs w:val="18"/>
        </w:rPr>
      </w:pPr>
      <w:r w:rsidRPr="004E2CE8">
        <w:rPr>
          <w:sz w:val="18"/>
          <w:szCs w:val="18"/>
        </w:rPr>
        <w:t xml:space="preserve">       с. Хомутово</w:t>
      </w:r>
    </w:p>
    <w:p w:rsidR="00D6656A" w:rsidRPr="004E2CE8" w:rsidRDefault="00D6656A" w:rsidP="00346FA1">
      <w:pPr>
        <w:pStyle w:val="af7"/>
        <w:tabs>
          <w:tab w:val="left" w:pos="0"/>
        </w:tabs>
        <w:spacing w:after="0"/>
        <w:ind w:left="-567" w:firstLine="567"/>
        <w:rPr>
          <w:sz w:val="18"/>
          <w:szCs w:val="18"/>
        </w:rPr>
      </w:pPr>
    </w:p>
    <w:p w:rsidR="00AE007A" w:rsidRPr="00AE007A" w:rsidRDefault="00AE007A" w:rsidP="00346FA1">
      <w:pPr>
        <w:pStyle w:val="af7"/>
        <w:tabs>
          <w:tab w:val="left" w:pos="0"/>
        </w:tabs>
        <w:ind w:left="-567" w:firstLine="567"/>
        <w:rPr>
          <w:sz w:val="18"/>
          <w:szCs w:val="18"/>
        </w:rPr>
      </w:pPr>
      <w:r w:rsidRPr="00AE007A">
        <w:rPr>
          <w:sz w:val="18"/>
          <w:szCs w:val="18"/>
        </w:rPr>
        <w:t>О предоставлении разрешения</w:t>
      </w:r>
      <w:r>
        <w:rPr>
          <w:sz w:val="18"/>
          <w:szCs w:val="18"/>
        </w:rPr>
        <w:t xml:space="preserve"> </w:t>
      </w:r>
      <w:r w:rsidRPr="00AE007A">
        <w:rPr>
          <w:sz w:val="18"/>
          <w:szCs w:val="18"/>
        </w:rPr>
        <w:t>на условно разрешенный вид</w:t>
      </w:r>
      <w:r>
        <w:rPr>
          <w:sz w:val="18"/>
          <w:szCs w:val="18"/>
        </w:rPr>
        <w:t xml:space="preserve"> </w:t>
      </w:r>
      <w:r w:rsidRPr="00AE007A">
        <w:rPr>
          <w:sz w:val="18"/>
          <w:szCs w:val="18"/>
        </w:rPr>
        <w:t>использования земельного участка</w:t>
      </w:r>
    </w:p>
    <w:p w:rsidR="00AE007A" w:rsidRPr="00AE007A" w:rsidRDefault="00AE007A" w:rsidP="00346FA1">
      <w:pPr>
        <w:ind w:left="-567" w:firstLine="567"/>
        <w:rPr>
          <w:sz w:val="18"/>
          <w:szCs w:val="18"/>
        </w:rPr>
      </w:pPr>
      <w:proofErr w:type="gramStart"/>
      <w:r w:rsidRPr="00AE007A">
        <w:rPr>
          <w:sz w:val="18"/>
          <w:szCs w:val="18"/>
        </w:rPr>
        <w:t>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на основании рекомендаций комиссии по подготовке правил землепользования и застройки Хомутовского</w:t>
      </w:r>
      <w:proofErr w:type="gramEnd"/>
      <w:r w:rsidRPr="00AE007A">
        <w:rPr>
          <w:sz w:val="18"/>
          <w:szCs w:val="18"/>
        </w:rPr>
        <w:t xml:space="preserve"> муниципального образования от 23.06.2021, рассмотрев заявление Акопян </w:t>
      </w:r>
      <w:proofErr w:type="spellStart"/>
      <w:r w:rsidRPr="00AE007A">
        <w:rPr>
          <w:sz w:val="18"/>
          <w:szCs w:val="18"/>
        </w:rPr>
        <w:t>Ульяны</w:t>
      </w:r>
      <w:proofErr w:type="spellEnd"/>
      <w:r w:rsidRPr="00AE007A">
        <w:rPr>
          <w:sz w:val="18"/>
          <w:szCs w:val="18"/>
        </w:rPr>
        <w:t xml:space="preserve"> Андреевны и представленные документы, Администрация Хомутовского муниципального образования</w:t>
      </w:r>
    </w:p>
    <w:p w:rsidR="00C068C4" w:rsidRPr="004E2CE8" w:rsidRDefault="00C068C4" w:rsidP="00346FA1">
      <w:pPr>
        <w:ind w:left="-567" w:firstLine="567"/>
        <w:rPr>
          <w:sz w:val="18"/>
          <w:szCs w:val="18"/>
        </w:rPr>
      </w:pPr>
    </w:p>
    <w:p w:rsidR="00D6656A" w:rsidRDefault="00D6656A" w:rsidP="00346FA1">
      <w:pPr>
        <w:pStyle w:val="af7"/>
        <w:spacing w:after="0"/>
        <w:ind w:left="-567" w:firstLine="567"/>
        <w:rPr>
          <w:sz w:val="18"/>
          <w:szCs w:val="18"/>
        </w:rPr>
      </w:pPr>
      <w:r w:rsidRPr="004E2CE8">
        <w:rPr>
          <w:sz w:val="18"/>
          <w:szCs w:val="18"/>
        </w:rPr>
        <w:t>ПОСТАНОВЛЯЕТ:</w:t>
      </w:r>
    </w:p>
    <w:p w:rsidR="00C068C4" w:rsidRPr="004E2CE8" w:rsidRDefault="00C068C4" w:rsidP="00346FA1">
      <w:pPr>
        <w:pStyle w:val="af7"/>
        <w:spacing w:after="0"/>
        <w:ind w:left="-567" w:firstLine="567"/>
        <w:rPr>
          <w:sz w:val="18"/>
          <w:szCs w:val="18"/>
        </w:rPr>
      </w:pPr>
    </w:p>
    <w:p w:rsidR="00AE007A" w:rsidRPr="00AE007A" w:rsidRDefault="00AE007A" w:rsidP="00346FA1">
      <w:pPr>
        <w:pStyle w:val="af7"/>
        <w:numPr>
          <w:ilvl w:val="0"/>
          <w:numId w:val="38"/>
        </w:numPr>
        <w:tabs>
          <w:tab w:val="left" w:pos="142"/>
        </w:tabs>
        <w:spacing w:after="0"/>
        <w:ind w:left="-567" w:firstLine="567"/>
        <w:rPr>
          <w:sz w:val="18"/>
          <w:szCs w:val="18"/>
        </w:rPr>
      </w:pPr>
      <w:r w:rsidRPr="00AE007A">
        <w:rPr>
          <w:sz w:val="18"/>
          <w:szCs w:val="18"/>
        </w:rPr>
        <w:t>Предоставить разрешение на условно разрешенный вид использования земельного участка ЗУ</w:t>
      </w:r>
      <w:proofErr w:type="gramStart"/>
      <w:r w:rsidRPr="00AE007A">
        <w:rPr>
          <w:sz w:val="18"/>
          <w:szCs w:val="18"/>
        </w:rPr>
        <w:t>2</w:t>
      </w:r>
      <w:proofErr w:type="gramEnd"/>
      <w:r w:rsidRPr="00AE007A">
        <w:rPr>
          <w:sz w:val="18"/>
          <w:szCs w:val="18"/>
        </w:rPr>
        <w:t xml:space="preserve">, площадью 865 </w:t>
      </w:r>
      <w:proofErr w:type="spellStart"/>
      <w:r w:rsidRPr="00AE007A">
        <w:rPr>
          <w:sz w:val="18"/>
          <w:szCs w:val="18"/>
        </w:rPr>
        <w:t>кв.м</w:t>
      </w:r>
      <w:proofErr w:type="spellEnd"/>
      <w:r w:rsidRPr="00AE007A">
        <w:rPr>
          <w:sz w:val="18"/>
          <w:szCs w:val="18"/>
        </w:rPr>
        <w:t xml:space="preserve">., образованного в результате перераспределения земельных участков с кадастровыми номерами: 38:06:100104:1656, расположенного по адресу: Иркутская область, Иркутский район, с. Хомутово, ул. Солнечная, 42; 38:06:100104:1983, </w:t>
      </w:r>
      <w:proofErr w:type="gramStart"/>
      <w:r w:rsidRPr="00AE007A">
        <w:rPr>
          <w:sz w:val="18"/>
          <w:szCs w:val="18"/>
        </w:rPr>
        <w:t>расположенного</w:t>
      </w:r>
      <w:proofErr w:type="gramEnd"/>
      <w:r w:rsidRPr="00AE007A">
        <w:rPr>
          <w:sz w:val="18"/>
          <w:szCs w:val="18"/>
        </w:rPr>
        <w:t xml:space="preserve"> по адресу: </w:t>
      </w:r>
      <w:proofErr w:type="gramStart"/>
      <w:r w:rsidRPr="00AE007A">
        <w:rPr>
          <w:sz w:val="18"/>
          <w:szCs w:val="18"/>
        </w:rPr>
        <w:t>Иркутская область, Иркутский район, с. Хомутово, ул. Колхозная, 198/4 - "Магазины".</w:t>
      </w:r>
      <w:proofErr w:type="gramEnd"/>
    </w:p>
    <w:p w:rsidR="00AE007A" w:rsidRPr="00AE007A" w:rsidRDefault="00AE007A" w:rsidP="00346FA1">
      <w:pPr>
        <w:pStyle w:val="af7"/>
        <w:tabs>
          <w:tab w:val="left" w:pos="142"/>
        </w:tabs>
        <w:ind w:left="-567" w:firstLine="567"/>
        <w:rPr>
          <w:sz w:val="18"/>
          <w:szCs w:val="18"/>
        </w:rPr>
      </w:pPr>
      <w:r w:rsidRPr="00AE007A">
        <w:rPr>
          <w:sz w:val="18"/>
          <w:szCs w:val="18"/>
        </w:rPr>
        <w:t>2. Опубликовать настоящее постановление в установленном законом порядке.</w:t>
      </w:r>
    </w:p>
    <w:p w:rsidR="00AE007A" w:rsidRPr="00AE007A" w:rsidRDefault="00AE007A" w:rsidP="00346FA1">
      <w:pPr>
        <w:pStyle w:val="af7"/>
        <w:tabs>
          <w:tab w:val="left" w:pos="142"/>
        </w:tabs>
        <w:ind w:left="-567" w:firstLine="567"/>
        <w:rPr>
          <w:sz w:val="18"/>
          <w:szCs w:val="18"/>
        </w:rPr>
      </w:pPr>
      <w:r w:rsidRPr="00AE007A">
        <w:rPr>
          <w:sz w:val="18"/>
          <w:szCs w:val="18"/>
        </w:rPr>
        <w:t xml:space="preserve">3. </w:t>
      </w:r>
      <w:proofErr w:type="gramStart"/>
      <w:r w:rsidRPr="00AE007A">
        <w:rPr>
          <w:sz w:val="18"/>
          <w:szCs w:val="18"/>
        </w:rPr>
        <w:t>Контроль за</w:t>
      </w:r>
      <w:proofErr w:type="gramEnd"/>
      <w:r w:rsidRPr="00AE007A">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D6656A" w:rsidRPr="004E2CE8" w:rsidRDefault="00D6656A" w:rsidP="00346FA1">
      <w:pPr>
        <w:pStyle w:val="af7"/>
        <w:tabs>
          <w:tab w:val="left" w:pos="142"/>
        </w:tabs>
        <w:spacing w:after="0"/>
        <w:ind w:left="-567" w:firstLine="567"/>
        <w:jc w:val="left"/>
        <w:rPr>
          <w:sz w:val="18"/>
          <w:szCs w:val="18"/>
        </w:rPr>
      </w:pPr>
    </w:p>
    <w:p w:rsidR="00D6656A" w:rsidRPr="004E2CE8" w:rsidRDefault="00D6656A" w:rsidP="00346FA1">
      <w:pPr>
        <w:pStyle w:val="af7"/>
        <w:tabs>
          <w:tab w:val="left" w:pos="142"/>
        </w:tabs>
        <w:spacing w:after="0"/>
        <w:ind w:left="-567" w:firstLine="567"/>
        <w:jc w:val="left"/>
        <w:rPr>
          <w:sz w:val="18"/>
          <w:szCs w:val="18"/>
        </w:rPr>
      </w:pPr>
    </w:p>
    <w:p w:rsidR="00D6656A" w:rsidRPr="00E973AC" w:rsidRDefault="00AE007A" w:rsidP="00346FA1">
      <w:pPr>
        <w:ind w:left="-567" w:firstLine="567"/>
        <w:jc w:val="center"/>
        <w:rPr>
          <w:i/>
          <w:sz w:val="18"/>
          <w:szCs w:val="18"/>
        </w:rPr>
      </w:pPr>
      <w:r>
        <w:rPr>
          <w:i/>
          <w:sz w:val="18"/>
          <w:szCs w:val="18"/>
        </w:rPr>
        <w:t xml:space="preserve">           </w:t>
      </w:r>
      <w:r w:rsidR="00AB08E8">
        <w:rPr>
          <w:i/>
          <w:sz w:val="18"/>
          <w:szCs w:val="18"/>
        </w:rPr>
        <w:t xml:space="preserve">      </w:t>
      </w:r>
      <w:r>
        <w:rPr>
          <w:i/>
          <w:sz w:val="18"/>
          <w:szCs w:val="18"/>
        </w:rPr>
        <w:t xml:space="preserve">   </w:t>
      </w:r>
      <w:proofErr w:type="gramStart"/>
      <w:r w:rsidR="00D6656A" w:rsidRPr="00E973AC">
        <w:rPr>
          <w:i/>
          <w:sz w:val="18"/>
          <w:szCs w:val="18"/>
        </w:rPr>
        <w:t>Исполняющий</w:t>
      </w:r>
      <w:proofErr w:type="gramEnd"/>
      <w:r w:rsidR="00D6656A" w:rsidRPr="00E973AC">
        <w:rPr>
          <w:i/>
          <w:sz w:val="18"/>
          <w:szCs w:val="18"/>
        </w:rPr>
        <w:t xml:space="preserve"> обязанности</w:t>
      </w:r>
    </w:p>
    <w:p w:rsidR="00D6656A" w:rsidRPr="00E973AC" w:rsidRDefault="00AB08E8" w:rsidP="00346FA1">
      <w:pPr>
        <w:ind w:left="-567" w:firstLine="567"/>
        <w:jc w:val="right"/>
        <w:rPr>
          <w:i/>
          <w:sz w:val="18"/>
          <w:szCs w:val="18"/>
        </w:rPr>
      </w:pPr>
      <w:r>
        <w:rPr>
          <w:i/>
          <w:sz w:val="18"/>
          <w:szCs w:val="18"/>
        </w:rPr>
        <w:t xml:space="preserve"> </w:t>
      </w:r>
      <w:r w:rsidR="00E973AC" w:rsidRPr="00E973AC">
        <w:rPr>
          <w:i/>
          <w:sz w:val="18"/>
          <w:szCs w:val="18"/>
        </w:rPr>
        <w:t xml:space="preserve">Главы администрации  </w:t>
      </w:r>
      <w:r w:rsidR="00D6656A" w:rsidRPr="00E973AC">
        <w:rPr>
          <w:i/>
          <w:sz w:val="18"/>
          <w:szCs w:val="18"/>
        </w:rPr>
        <w:t xml:space="preserve">                                                 А.В. Иваненко</w:t>
      </w:r>
    </w:p>
    <w:p w:rsidR="00D6656A" w:rsidRPr="004E2CE8" w:rsidRDefault="00D6656A" w:rsidP="00346FA1">
      <w:pPr>
        <w:pStyle w:val="aff8"/>
        <w:ind w:left="-567" w:firstLine="567"/>
        <w:jc w:val="left"/>
        <w:rPr>
          <w:rFonts w:ascii="Times New Roman" w:hAnsi="Times New Roman" w:cs="Times New Roman"/>
          <w:sz w:val="18"/>
          <w:szCs w:val="18"/>
        </w:rPr>
      </w:pPr>
    </w:p>
    <w:p w:rsidR="00D6656A" w:rsidRDefault="00D6656A" w:rsidP="00346FA1">
      <w:pPr>
        <w:ind w:left="-567" w:firstLine="567"/>
        <w:jc w:val="left"/>
        <w:rPr>
          <w:noProof/>
        </w:rPr>
      </w:pPr>
    </w:p>
    <w:p w:rsidR="00AB08E8" w:rsidRDefault="00AB08E8" w:rsidP="00346FA1">
      <w:pPr>
        <w:ind w:left="-567" w:firstLine="567"/>
        <w:jc w:val="left"/>
        <w:rPr>
          <w:noProof/>
        </w:rPr>
      </w:pPr>
    </w:p>
    <w:p w:rsidR="00360354" w:rsidRDefault="00360354" w:rsidP="00346FA1">
      <w:pPr>
        <w:ind w:left="-567" w:firstLine="567"/>
        <w:jc w:val="left"/>
        <w:rPr>
          <w:noProof/>
        </w:rPr>
      </w:pPr>
    </w:p>
    <w:p w:rsidR="00360354" w:rsidRPr="00360354" w:rsidRDefault="00360354" w:rsidP="00346FA1">
      <w:pPr>
        <w:ind w:left="-567" w:firstLine="567"/>
        <w:jc w:val="center"/>
        <w:rPr>
          <w:sz w:val="18"/>
          <w:szCs w:val="18"/>
        </w:rPr>
      </w:pPr>
      <w:r w:rsidRPr="00360354">
        <w:rPr>
          <w:sz w:val="18"/>
          <w:szCs w:val="18"/>
        </w:rPr>
        <w:t>РОССИЙСКАЯ ФЕДЕРАЦИЯ</w:t>
      </w:r>
    </w:p>
    <w:p w:rsidR="00360354" w:rsidRPr="00360354" w:rsidRDefault="00360354" w:rsidP="00346FA1">
      <w:pPr>
        <w:keepNext/>
        <w:ind w:left="-567" w:firstLine="567"/>
        <w:jc w:val="center"/>
        <w:outlineLvl w:val="0"/>
        <w:rPr>
          <w:sz w:val="18"/>
          <w:szCs w:val="18"/>
          <w:lang w:eastAsia="x-none"/>
        </w:rPr>
      </w:pPr>
      <w:r w:rsidRPr="00360354">
        <w:rPr>
          <w:sz w:val="18"/>
          <w:szCs w:val="18"/>
          <w:lang w:val="x-none" w:eastAsia="x-none"/>
        </w:rPr>
        <w:t>ИРКУТСКАЯ ОБЛАСТЬ  ИРКУТСКИЙ РАЙОН</w:t>
      </w:r>
    </w:p>
    <w:p w:rsidR="00360354" w:rsidRPr="00360354" w:rsidRDefault="00360354" w:rsidP="00346FA1">
      <w:pPr>
        <w:ind w:left="-567" w:firstLine="567"/>
        <w:jc w:val="center"/>
        <w:rPr>
          <w:sz w:val="18"/>
          <w:szCs w:val="18"/>
        </w:rPr>
      </w:pPr>
      <w:r w:rsidRPr="00360354">
        <w:rPr>
          <w:sz w:val="18"/>
          <w:szCs w:val="18"/>
        </w:rPr>
        <w:t>ХОМУТОВСКОЕ МУНИЦИПАЛЬНОЕ ОБРАЗОВАНИЕ</w:t>
      </w:r>
    </w:p>
    <w:p w:rsidR="00360354" w:rsidRPr="00360354" w:rsidRDefault="00360354" w:rsidP="00346FA1">
      <w:pPr>
        <w:ind w:left="-567" w:firstLine="567"/>
        <w:jc w:val="center"/>
        <w:rPr>
          <w:b/>
          <w:sz w:val="18"/>
          <w:szCs w:val="18"/>
        </w:rPr>
      </w:pPr>
      <w:r w:rsidRPr="00360354">
        <w:rPr>
          <w:b/>
          <w:sz w:val="18"/>
          <w:szCs w:val="18"/>
        </w:rPr>
        <w:t>АДМИНИСТРАЦИЯ</w:t>
      </w:r>
    </w:p>
    <w:p w:rsidR="00360354" w:rsidRPr="00360354" w:rsidRDefault="00360354" w:rsidP="00346FA1">
      <w:pPr>
        <w:keepNext/>
        <w:ind w:left="-567" w:firstLine="567"/>
        <w:jc w:val="center"/>
        <w:outlineLvl w:val="1"/>
        <w:rPr>
          <w:b/>
          <w:bCs/>
          <w:sz w:val="18"/>
          <w:szCs w:val="18"/>
          <w:lang w:eastAsia="x-none"/>
        </w:rPr>
      </w:pPr>
      <w:r w:rsidRPr="00360354">
        <w:rPr>
          <w:b/>
          <w:bCs/>
          <w:sz w:val="18"/>
          <w:szCs w:val="18"/>
          <w:lang w:eastAsia="x-none"/>
        </w:rPr>
        <w:t>ПОСТАНОВЛЕНИЕ</w:t>
      </w:r>
    </w:p>
    <w:p w:rsidR="00360354" w:rsidRPr="00360354" w:rsidRDefault="00360354" w:rsidP="00346FA1">
      <w:pPr>
        <w:keepNext/>
        <w:ind w:left="-567" w:firstLine="567"/>
        <w:jc w:val="center"/>
        <w:outlineLvl w:val="1"/>
        <w:rPr>
          <w:b/>
          <w:bCs/>
          <w:sz w:val="18"/>
          <w:szCs w:val="18"/>
          <w:lang w:eastAsia="x-none"/>
        </w:rPr>
      </w:pPr>
    </w:p>
    <w:p w:rsidR="00360354" w:rsidRPr="00360354" w:rsidRDefault="007A7320" w:rsidP="00346FA1">
      <w:pPr>
        <w:ind w:left="-567" w:firstLine="567"/>
        <w:rPr>
          <w:sz w:val="18"/>
          <w:szCs w:val="18"/>
          <w:u w:val="single"/>
        </w:rPr>
      </w:pPr>
      <w:r>
        <w:rPr>
          <w:sz w:val="18"/>
          <w:szCs w:val="18"/>
          <w:u w:val="single"/>
        </w:rPr>
        <w:t>15.</w:t>
      </w:r>
      <w:r w:rsidR="00360354" w:rsidRPr="00360354">
        <w:rPr>
          <w:sz w:val="18"/>
          <w:szCs w:val="18"/>
          <w:u w:val="single"/>
        </w:rPr>
        <w:t>07.2021 № 6</w:t>
      </w:r>
      <w:r>
        <w:rPr>
          <w:sz w:val="18"/>
          <w:szCs w:val="18"/>
          <w:u w:val="single"/>
        </w:rPr>
        <w:t xml:space="preserve">40 </w:t>
      </w:r>
      <w:proofErr w:type="spellStart"/>
      <w:r w:rsidR="00360354" w:rsidRPr="00360354">
        <w:rPr>
          <w:sz w:val="18"/>
          <w:szCs w:val="18"/>
          <w:u w:val="single"/>
        </w:rPr>
        <w:t>пз</w:t>
      </w:r>
      <w:proofErr w:type="spellEnd"/>
    </w:p>
    <w:p w:rsidR="00360354" w:rsidRPr="00360354" w:rsidRDefault="00360354" w:rsidP="00346FA1">
      <w:pPr>
        <w:ind w:left="-567" w:firstLine="567"/>
        <w:rPr>
          <w:sz w:val="18"/>
          <w:szCs w:val="18"/>
        </w:rPr>
      </w:pPr>
      <w:r w:rsidRPr="00360354">
        <w:rPr>
          <w:sz w:val="18"/>
          <w:szCs w:val="18"/>
        </w:rPr>
        <w:t xml:space="preserve">       с. Хомутово</w:t>
      </w:r>
    </w:p>
    <w:p w:rsidR="00D6656A" w:rsidRPr="00360354" w:rsidRDefault="00D6656A" w:rsidP="00346FA1">
      <w:pPr>
        <w:ind w:left="-567" w:firstLine="567"/>
        <w:rPr>
          <w:sz w:val="18"/>
          <w:szCs w:val="18"/>
        </w:rPr>
      </w:pPr>
    </w:p>
    <w:p w:rsidR="00360354" w:rsidRPr="00360354" w:rsidRDefault="00360354" w:rsidP="00346FA1">
      <w:pPr>
        <w:pStyle w:val="af7"/>
        <w:tabs>
          <w:tab w:val="left" w:pos="0"/>
        </w:tabs>
        <w:spacing w:after="0"/>
        <w:ind w:left="-567" w:firstLine="567"/>
        <w:rPr>
          <w:sz w:val="18"/>
          <w:szCs w:val="18"/>
        </w:rPr>
      </w:pPr>
      <w:r w:rsidRPr="00360354">
        <w:rPr>
          <w:sz w:val="18"/>
          <w:szCs w:val="18"/>
        </w:rPr>
        <w:t>О назначении публичных слушаний по проекту решения о предоставлении разрешения на условно разрешенный вид использования земельного участка</w:t>
      </w:r>
    </w:p>
    <w:p w:rsidR="00360354" w:rsidRPr="00360354" w:rsidRDefault="00360354" w:rsidP="00346FA1">
      <w:pPr>
        <w:pStyle w:val="af7"/>
        <w:tabs>
          <w:tab w:val="left" w:pos="142"/>
        </w:tabs>
        <w:spacing w:after="0"/>
        <w:ind w:left="-567" w:firstLine="567"/>
        <w:rPr>
          <w:sz w:val="18"/>
          <w:szCs w:val="18"/>
        </w:rPr>
      </w:pPr>
    </w:p>
    <w:p w:rsidR="007A7320" w:rsidRPr="007A7320" w:rsidRDefault="007A7320" w:rsidP="00346FA1">
      <w:pPr>
        <w:ind w:left="-567" w:firstLine="567"/>
        <w:rPr>
          <w:sz w:val="18"/>
          <w:szCs w:val="18"/>
        </w:rPr>
      </w:pPr>
      <w:proofErr w:type="gramStart"/>
      <w:r w:rsidRPr="007A7320">
        <w:rPr>
          <w:sz w:val="18"/>
          <w:szCs w:val="18"/>
        </w:rPr>
        <w:t>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на основании рекомендаций комиссии по подготовке правил землепользования и застройки Хомутовского</w:t>
      </w:r>
      <w:proofErr w:type="gramEnd"/>
      <w:r w:rsidRPr="007A7320">
        <w:rPr>
          <w:sz w:val="18"/>
          <w:szCs w:val="18"/>
        </w:rPr>
        <w:t xml:space="preserve"> муниципального образования от 07.07.2021, рассмотрев заявление Овсянниковой Ирины Александровны и представленные документы, Администрация Хомутовского муниципального образования</w:t>
      </w:r>
    </w:p>
    <w:p w:rsidR="00360354" w:rsidRPr="00360354" w:rsidRDefault="00360354" w:rsidP="00346FA1">
      <w:pPr>
        <w:ind w:left="-567" w:firstLine="567"/>
        <w:rPr>
          <w:sz w:val="18"/>
          <w:szCs w:val="18"/>
        </w:rPr>
      </w:pPr>
    </w:p>
    <w:p w:rsidR="00360354" w:rsidRDefault="00360354" w:rsidP="00346FA1">
      <w:pPr>
        <w:pStyle w:val="af7"/>
        <w:spacing w:after="0"/>
        <w:ind w:left="-567" w:firstLine="567"/>
        <w:rPr>
          <w:sz w:val="18"/>
          <w:szCs w:val="18"/>
        </w:rPr>
      </w:pPr>
      <w:r w:rsidRPr="00360354">
        <w:rPr>
          <w:sz w:val="18"/>
          <w:szCs w:val="18"/>
        </w:rPr>
        <w:t>ПОСТАНОВЛЯЕТ:</w:t>
      </w:r>
    </w:p>
    <w:p w:rsidR="00360354" w:rsidRPr="00360354" w:rsidRDefault="00360354" w:rsidP="00346FA1">
      <w:pPr>
        <w:pStyle w:val="af7"/>
        <w:spacing w:after="0"/>
        <w:ind w:left="-567" w:firstLine="567"/>
        <w:rPr>
          <w:sz w:val="18"/>
          <w:szCs w:val="18"/>
        </w:rPr>
      </w:pPr>
    </w:p>
    <w:p w:rsidR="007A7320" w:rsidRPr="007A7320" w:rsidRDefault="007A7320" w:rsidP="00346FA1">
      <w:pPr>
        <w:pStyle w:val="af7"/>
        <w:tabs>
          <w:tab w:val="left" w:pos="142"/>
        </w:tabs>
        <w:ind w:left="-567" w:firstLine="567"/>
        <w:rPr>
          <w:sz w:val="18"/>
          <w:szCs w:val="18"/>
        </w:rPr>
      </w:pPr>
      <w:r w:rsidRPr="007A7320">
        <w:rPr>
          <w:sz w:val="18"/>
          <w:szCs w:val="18"/>
        </w:rPr>
        <w:t xml:space="preserve">1. Предоставить разрешение на условно разрешенный вид использования земельного участка с кадастровым номером 38:06:100303:571, площадью 670 </w:t>
      </w:r>
      <w:proofErr w:type="spellStart"/>
      <w:r w:rsidRPr="007A7320">
        <w:rPr>
          <w:sz w:val="18"/>
          <w:szCs w:val="18"/>
        </w:rPr>
        <w:t>кв.м</w:t>
      </w:r>
      <w:proofErr w:type="spellEnd"/>
      <w:r w:rsidRPr="007A7320">
        <w:rPr>
          <w:sz w:val="18"/>
          <w:szCs w:val="18"/>
        </w:rPr>
        <w:t xml:space="preserve">., расположенного по адресу: </w:t>
      </w:r>
      <w:proofErr w:type="gramStart"/>
      <w:r w:rsidRPr="007A7320">
        <w:rPr>
          <w:sz w:val="18"/>
          <w:szCs w:val="18"/>
        </w:rPr>
        <w:t>Российская Федерация, Иркутская область, Иркутский район, д. Куда, ул. Славянская, 1, «Магазины»</w:t>
      </w:r>
      <w:proofErr w:type="gramEnd"/>
    </w:p>
    <w:p w:rsidR="007A7320" w:rsidRPr="007A7320" w:rsidRDefault="007A7320" w:rsidP="00346FA1">
      <w:pPr>
        <w:pStyle w:val="af7"/>
        <w:tabs>
          <w:tab w:val="left" w:pos="142"/>
        </w:tabs>
        <w:ind w:left="-567" w:firstLine="567"/>
        <w:rPr>
          <w:sz w:val="18"/>
          <w:szCs w:val="18"/>
        </w:rPr>
      </w:pPr>
      <w:r w:rsidRPr="007A7320">
        <w:rPr>
          <w:sz w:val="18"/>
          <w:szCs w:val="18"/>
        </w:rPr>
        <w:t>2. Опубликовать настоящее постановление в установленном законом порядке.</w:t>
      </w:r>
    </w:p>
    <w:p w:rsidR="007A7320" w:rsidRPr="007A7320" w:rsidRDefault="007A7320" w:rsidP="00346FA1">
      <w:pPr>
        <w:pStyle w:val="af7"/>
        <w:tabs>
          <w:tab w:val="left" w:pos="142"/>
        </w:tabs>
        <w:ind w:left="-567" w:firstLine="567"/>
        <w:rPr>
          <w:sz w:val="18"/>
          <w:szCs w:val="18"/>
        </w:rPr>
      </w:pPr>
      <w:r w:rsidRPr="007A7320">
        <w:rPr>
          <w:sz w:val="18"/>
          <w:szCs w:val="18"/>
        </w:rPr>
        <w:t xml:space="preserve">3. </w:t>
      </w:r>
      <w:proofErr w:type="gramStart"/>
      <w:r w:rsidRPr="007A7320">
        <w:rPr>
          <w:sz w:val="18"/>
          <w:szCs w:val="18"/>
        </w:rPr>
        <w:t>Контроль за</w:t>
      </w:r>
      <w:proofErr w:type="gramEnd"/>
      <w:r w:rsidRPr="007A7320">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360354" w:rsidRPr="00360354" w:rsidRDefault="00360354" w:rsidP="00346FA1">
      <w:pPr>
        <w:pStyle w:val="af7"/>
        <w:tabs>
          <w:tab w:val="left" w:pos="142"/>
        </w:tabs>
        <w:spacing w:after="0"/>
        <w:ind w:left="-567" w:firstLine="567"/>
        <w:rPr>
          <w:sz w:val="18"/>
          <w:szCs w:val="18"/>
        </w:rPr>
      </w:pPr>
    </w:p>
    <w:p w:rsidR="00360354" w:rsidRPr="00360354" w:rsidRDefault="007A7320" w:rsidP="00346FA1">
      <w:pPr>
        <w:ind w:left="-567" w:firstLine="567"/>
        <w:jc w:val="center"/>
        <w:rPr>
          <w:i/>
          <w:sz w:val="18"/>
          <w:szCs w:val="18"/>
        </w:rPr>
      </w:pPr>
      <w:r>
        <w:rPr>
          <w:i/>
          <w:sz w:val="18"/>
          <w:szCs w:val="18"/>
        </w:rPr>
        <w:t xml:space="preserve">             </w:t>
      </w:r>
      <w:r w:rsidR="00AB08E8">
        <w:rPr>
          <w:i/>
          <w:sz w:val="18"/>
          <w:szCs w:val="18"/>
        </w:rPr>
        <w:t xml:space="preserve">                 </w:t>
      </w:r>
      <w:r>
        <w:rPr>
          <w:i/>
          <w:sz w:val="18"/>
          <w:szCs w:val="18"/>
        </w:rPr>
        <w:t xml:space="preserve">  </w:t>
      </w:r>
      <w:proofErr w:type="gramStart"/>
      <w:r w:rsidR="00360354" w:rsidRPr="00360354">
        <w:rPr>
          <w:i/>
          <w:sz w:val="18"/>
          <w:szCs w:val="18"/>
        </w:rPr>
        <w:t>Исполняющий</w:t>
      </w:r>
      <w:proofErr w:type="gramEnd"/>
      <w:r w:rsidR="00360354" w:rsidRPr="00360354">
        <w:rPr>
          <w:i/>
          <w:sz w:val="18"/>
          <w:szCs w:val="18"/>
        </w:rPr>
        <w:t xml:space="preserve"> обязанности</w:t>
      </w:r>
    </w:p>
    <w:p w:rsidR="00360354" w:rsidRPr="00360354" w:rsidRDefault="00AB08E8" w:rsidP="00346FA1">
      <w:pPr>
        <w:ind w:left="-567" w:firstLine="567"/>
        <w:jc w:val="right"/>
        <w:rPr>
          <w:i/>
          <w:sz w:val="18"/>
          <w:szCs w:val="18"/>
        </w:rPr>
      </w:pPr>
      <w:r>
        <w:rPr>
          <w:i/>
          <w:sz w:val="18"/>
          <w:szCs w:val="18"/>
        </w:rPr>
        <w:t xml:space="preserve">                </w:t>
      </w:r>
      <w:r w:rsidR="00360354" w:rsidRPr="00360354">
        <w:rPr>
          <w:i/>
          <w:sz w:val="18"/>
          <w:szCs w:val="18"/>
        </w:rPr>
        <w:t>Главы администрации</w:t>
      </w:r>
      <w:r>
        <w:rPr>
          <w:i/>
          <w:sz w:val="18"/>
          <w:szCs w:val="18"/>
        </w:rPr>
        <w:t xml:space="preserve">          </w:t>
      </w:r>
      <w:r w:rsidR="00360354" w:rsidRPr="00360354">
        <w:rPr>
          <w:i/>
          <w:sz w:val="18"/>
          <w:szCs w:val="18"/>
        </w:rPr>
        <w:t xml:space="preserve">                                 А.В. Иваненко</w:t>
      </w:r>
    </w:p>
    <w:p w:rsidR="007A7320" w:rsidRDefault="007A7320" w:rsidP="00346FA1">
      <w:pPr>
        <w:ind w:left="-567" w:firstLine="567"/>
        <w:jc w:val="center"/>
        <w:rPr>
          <w:sz w:val="18"/>
          <w:szCs w:val="18"/>
        </w:rPr>
      </w:pPr>
    </w:p>
    <w:p w:rsidR="007A7320" w:rsidRPr="007A7320" w:rsidRDefault="007A7320" w:rsidP="00346FA1">
      <w:pPr>
        <w:ind w:left="-567" w:firstLine="567"/>
        <w:jc w:val="center"/>
        <w:rPr>
          <w:b/>
          <w:sz w:val="18"/>
          <w:szCs w:val="18"/>
        </w:rPr>
      </w:pPr>
      <w:r w:rsidRPr="007A7320">
        <w:rPr>
          <w:b/>
          <w:sz w:val="18"/>
          <w:szCs w:val="18"/>
        </w:rPr>
        <w:t>Оповещение</w:t>
      </w:r>
    </w:p>
    <w:p w:rsidR="007A7320" w:rsidRPr="007A7320" w:rsidRDefault="007A7320" w:rsidP="00346FA1">
      <w:pPr>
        <w:ind w:left="-567" w:firstLine="567"/>
        <w:jc w:val="center"/>
        <w:rPr>
          <w:b/>
          <w:sz w:val="18"/>
          <w:szCs w:val="18"/>
        </w:rPr>
      </w:pPr>
      <w:r w:rsidRPr="007A7320">
        <w:rPr>
          <w:b/>
          <w:sz w:val="18"/>
          <w:szCs w:val="18"/>
        </w:rPr>
        <w:lastRenderedPageBreak/>
        <w:t>жителей Хомутовского муниципального образования</w:t>
      </w:r>
    </w:p>
    <w:p w:rsidR="007A7320" w:rsidRPr="007A7320" w:rsidRDefault="007A7320" w:rsidP="00346FA1">
      <w:pPr>
        <w:ind w:left="-567" w:firstLine="567"/>
        <w:jc w:val="center"/>
        <w:rPr>
          <w:b/>
          <w:sz w:val="18"/>
          <w:szCs w:val="18"/>
        </w:rPr>
      </w:pPr>
      <w:r w:rsidRPr="007A7320">
        <w:rPr>
          <w:b/>
          <w:sz w:val="18"/>
          <w:szCs w:val="18"/>
        </w:rPr>
        <w:t>о начале публичных слушаний</w:t>
      </w:r>
    </w:p>
    <w:p w:rsidR="007A7320" w:rsidRPr="007A7320" w:rsidRDefault="007A7320" w:rsidP="00346FA1">
      <w:pPr>
        <w:ind w:left="-567" w:firstLine="567"/>
        <w:jc w:val="center"/>
        <w:rPr>
          <w:b/>
          <w:sz w:val="18"/>
          <w:szCs w:val="18"/>
        </w:rPr>
      </w:pPr>
      <w:r w:rsidRPr="007A7320">
        <w:rPr>
          <w:b/>
          <w:sz w:val="18"/>
          <w:szCs w:val="18"/>
        </w:rPr>
        <w:t>по проекту решения о предоставлении разрешения</w:t>
      </w:r>
    </w:p>
    <w:p w:rsidR="007A7320" w:rsidRPr="007A7320" w:rsidRDefault="007A7320" w:rsidP="00346FA1">
      <w:pPr>
        <w:ind w:left="-567" w:firstLine="567"/>
        <w:jc w:val="center"/>
        <w:rPr>
          <w:b/>
          <w:sz w:val="18"/>
          <w:szCs w:val="18"/>
        </w:rPr>
      </w:pPr>
      <w:r w:rsidRPr="007A7320">
        <w:rPr>
          <w:b/>
          <w:sz w:val="18"/>
          <w:szCs w:val="18"/>
        </w:rPr>
        <w:t>на отклонение от предельных параметров разрешенного строительства, реконструкции объектов капитального строительства</w:t>
      </w:r>
    </w:p>
    <w:p w:rsidR="007A7320" w:rsidRPr="007A7320" w:rsidRDefault="007A7320" w:rsidP="00346FA1">
      <w:pPr>
        <w:ind w:left="-567" w:firstLine="567"/>
        <w:jc w:val="center"/>
        <w:rPr>
          <w:sz w:val="18"/>
          <w:szCs w:val="18"/>
        </w:rPr>
      </w:pPr>
    </w:p>
    <w:p w:rsidR="007A7320" w:rsidRPr="007A7320" w:rsidRDefault="007A7320" w:rsidP="00346FA1">
      <w:pPr>
        <w:ind w:left="-567" w:firstLine="567"/>
        <w:rPr>
          <w:sz w:val="18"/>
          <w:szCs w:val="18"/>
        </w:rPr>
      </w:pPr>
      <w:r w:rsidRPr="007A7320">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w:t>
      </w:r>
      <w:proofErr w:type="spellStart"/>
      <w:proofErr w:type="gramStart"/>
      <w:r w:rsidRPr="007A7320">
        <w:rPr>
          <w:sz w:val="18"/>
          <w:szCs w:val="18"/>
        </w:rPr>
        <w:t>о</w:t>
      </w:r>
      <w:proofErr w:type="spellEnd"/>
      <w:proofErr w:type="gramEnd"/>
      <w:r w:rsidRPr="007A7320">
        <w:rPr>
          <w:sz w:val="18"/>
          <w:szCs w:val="18"/>
        </w:rPr>
        <w:t xml:space="preserve"> предоставлении разрешения </w:t>
      </w:r>
    </w:p>
    <w:p w:rsidR="007A7320" w:rsidRPr="007A7320" w:rsidRDefault="007A7320" w:rsidP="00346FA1">
      <w:pPr>
        <w:ind w:left="-567" w:firstLine="567"/>
        <w:rPr>
          <w:sz w:val="18"/>
          <w:szCs w:val="18"/>
        </w:rPr>
      </w:pPr>
      <w:r w:rsidRPr="007A7320">
        <w:rPr>
          <w:sz w:val="18"/>
          <w:szCs w:val="18"/>
        </w:rPr>
        <w:t xml:space="preserve">- в отношении земельного участка расположенного по адресу: Иркутская область, Иркутский район, с. Хомутово, площадью 900 </w:t>
      </w:r>
      <w:proofErr w:type="spellStart"/>
      <w:r w:rsidRPr="007A7320">
        <w:rPr>
          <w:sz w:val="18"/>
          <w:szCs w:val="18"/>
        </w:rPr>
        <w:t>кв.м</w:t>
      </w:r>
      <w:proofErr w:type="spellEnd"/>
      <w:r w:rsidRPr="007A7320">
        <w:rPr>
          <w:sz w:val="18"/>
          <w:szCs w:val="18"/>
        </w:rPr>
        <w:t>., кадастровый номер 38:06:100101:3939, в части уменьшения минимального размера фронтальной  стороны земельного участка с 16 метров до 14метров; (далее – проект).</w:t>
      </w:r>
    </w:p>
    <w:p w:rsidR="007A7320" w:rsidRPr="007A7320" w:rsidRDefault="007A7320" w:rsidP="00346FA1">
      <w:pPr>
        <w:ind w:left="-567" w:firstLine="567"/>
        <w:rPr>
          <w:b/>
          <w:sz w:val="18"/>
          <w:szCs w:val="18"/>
        </w:rPr>
      </w:pPr>
      <w:r w:rsidRPr="007A7320">
        <w:rPr>
          <w:b/>
          <w:sz w:val="18"/>
          <w:szCs w:val="18"/>
        </w:rPr>
        <w:t>Информационные материалы к проекту:</w:t>
      </w:r>
    </w:p>
    <w:p w:rsidR="007A7320" w:rsidRPr="007A7320" w:rsidRDefault="007A7320" w:rsidP="00346FA1">
      <w:pPr>
        <w:ind w:left="-567" w:firstLine="567"/>
        <w:rPr>
          <w:sz w:val="18"/>
          <w:szCs w:val="18"/>
        </w:rPr>
      </w:pPr>
      <w:r w:rsidRPr="007A7320">
        <w:rPr>
          <w:sz w:val="18"/>
          <w:szCs w:val="18"/>
        </w:rPr>
        <w:t>1)проект решения о предоставлении разрешения на условно разрешенный вид использования земельного участка;</w:t>
      </w:r>
    </w:p>
    <w:p w:rsidR="007A7320" w:rsidRPr="007A7320" w:rsidRDefault="007A7320" w:rsidP="00346FA1">
      <w:pPr>
        <w:ind w:left="-567" w:firstLine="567"/>
        <w:rPr>
          <w:sz w:val="18"/>
          <w:szCs w:val="18"/>
        </w:rPr>
      </w:pPr>
      <w:r w:rsidRPr="007A7320">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7A7320" w:rsidRPr="007A7320" w:rsidRDefault="007A7320" w:rsidP="00346FA1">
      <w:pPr>
        <w:ind w:left="-567" w:firstLine="567"/>
        <w:rPr>
          <w:sz w:val="18"/>
          <w:szCs w:val="18"/>
        </w:rPr>
      </w:pPr>
      <w:r w:rsidRPr="007A7320">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13.07.2021 г. по 10.08.2021 г.)</w:t>
      </w:r>
    </w:p>
    <w:p w:rsidR="007A7320" w:rsidRPr="007A7320" w:rsidRDefault="007A7320" w:rsidP="00346FA1">
      <w:pPr>
        <w:ind w:left="-567" w:firstLine="567"/>
        <w:rPr>
          <w:sz w:val="18"/>
          <w:szCs w:val="18"/>
        </w:rPr>
      </w:pPr>
      <w:r w:rsidRPr="007A7320">
        <w:rPr>
          <w:b/>
          <w:sz w:val="18"/>
          <w:szCs w:val="18"/>
        </w:rPr>
        <w:t>Место экспозиции проекта:</w:t>
      </w:r>
      <w:r w:rsidRPr="007A7320">
        <w:rPr>
          <w:sz w:val="18"/>
          <w:szCs w:val="18"/>
        </w:rPr>
        <w:t xml:space="preserve">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7A7320">
        <w:rPr>
          <w:sz w:val="18"/>
          <w:szCs w:val="18"/>
        </w:rPr>
        <w:t xml:space="preserve"> А</w:t>
      </w:r>
      <w:proofErr w:type="gramEnd"/>
      <w:r w:rsidRPr="007A7320">
        <w:rPr>
          <w:sz w:val="18"/>
          <w:szCs w:val="18"/>
        </w:rPr>
        <w:t>, 1 этаж, 3 кабинет (отдел градостроительства, земельных и имущественных отношений)</w:t>
      </w:r>
    </w:p>
    <w:p w:rsidR="007A7320" w:rsidRPr="007A7320" w:rsidRDefault="007A7320" w:rsidP="00346FA1">
      <w:pPr>
        <w:ind w:left="-567" w:firstLine="567"/>
        <w:rPr>
          <w:b/>
          <w:sz w:val="18"/>
          <w:szCs w:val="18"/>
        </w:rPr>
      </w:pPr>
      <w:r w:rsidRPr="007A7320">
        <w:rPr>
          <w:b/>
          <w:sz w:val="18"/>
          <w:szCs w:val="18"/>
        </w:rPr>
        <w:t xml:space="preserve">Дата открытия экспозиции проекта: </w:t>
      </w:r>
      <w:r w:rsidRPr="007A7320">
        <w:rPr>
          <w:sz w:val="18"/>
          <w:szCs w:val="18"/>
          <w:u w:val="single"/>
        </w:rPr>
        <w:t>13.07.2021 г.</w:t>
      </w:r>
    </w:p>
    <w:p w:rsidR="007A7320" w:rsidRPr="007A7320" w:rsidRDefault="007A7320" w:rsidP="00346FA1">
      <w:pPr>
        <w:ind w:left="-567" w:firstLine="567"/>
        <w:rPr>
          <w:sz w:val="18"/>
          <w:szCs w:val="18"/>
        </w:rPr>
      </w:pPr>
      <w:r w:rsidRPr="007A7320">
        <w:rPr>
          <w:sz w:val="18"/>
          <w:szCs w:val="18"/>
        </w:rPr>
        <w:t xml:space="preserve">Срок, время проведения экспозиции проекта: с 13.07.2021 по 10.08.2021 включительно. </w:t>
      </w:r>
    </w:p>
    <w:p w:rsidR="007A7320" w:rsidRPr="007A7320" w:rsidRDefault="007A7320" w:rsidP="00346FA1">
      <w:pPr>
        <w:ind w:left="-567" w:firstLine="567"/>
        <w:rPr>
          <w:sz w:val="18"/>
          <w:szCs w:val="18"/>
        </w:rPr>
      </w:pPr>
      <w:r w:rsidRPr="007A7320">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7A7320" w:rsidRPr="007A7320" w:rsidRDefault="007A7320" w:rsidP="00346FA1">
      <w:pPr>
        <w:ind w:left="-567" w:firstLine="567"/>
        <w:rPr>
          <w:b/>
          <w:sz w:val="18"/>
          <w:szCs w:val="18"/>
        </w:rPr>
      </w:pPr>
      <w:r w:rsidRPr="007A7320">
        <w:rPr>
          <w:b/>
          <w:sz w:val="18"/>
          <w:szCs w:val="18"/>
        </w:rPr>
        <w:t xml:space="preserve">Собрания участников публичных слушаний: </w:t>
      </w:r>
    </w:p>
    <w:p w:rsidR="007A7320" w:rsidRPr="007A7320" w:rsidRDefault="007A7320" w:rsidP="00346FA1">
      <w:pPr>
        <w:ind w:left="-567" w:firstLine="567"/>
        <w:rPr>
          <w:sz w:val="18"/>
          <w:szCs w:val="18"/>
        </w:rPr>
      </w:pPr>
      <w:r w:rsidRPr="007A7320">
        <w:rPr>
          <w:sz w:val="18"/>
          <w:szCs w:val="18"/>
        </w:rPr>
        <w:t>- Регистрация лиц, участвующих в собрании участников публичных слушаний: 10.08.2021 г.</w:t>
      </w:r>
    </w:p>
    <w:p w:rsidR="007A7320" w:rsidRPr="007A7320" w:rsidRDefault="007A7320" w:rsidP="00346FA1">
      <w:pPr>
        <w:ind w:left="-567" w:firstLine="567"/>
        <w:rPr>
          <w:sz w:val="18"/>
          <w:szCs w:val="18"/>
        </w:rPr>
      </w:pPr>
      <w:r w:rsidRPr="007A7320">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7A7320">
        <w:rPr>
          <w:sz w:val="18"/>
          <w:szCs w:val="18"/>
        </w:rPr>
        <w:t xml:space="preserve"> А</w:t>
      </w:r>
      <w:proofErr w:type="gramEnd"/>
      <w:r w:rsidRPr="007A7320">
        <w:rPr>
          <w:sz w:val="18"/>
          <w:szCs w:val="18"/>
        </w:rPr>
        <w:t>, 1 этаж, 3 кабинет;</w:t>
      </w:r>
    </w:p>
    <w:p w:rsidR="007A7320" w:rsidRPr="007A7320" w:rsidRDefault="007A7320" w:rsidP="00346FA1">
      <w:pPr>
        <w:ind w:left="-567" w:firstLine="567"/>
        <w:rPr>
          <w:sz w:val="18"/>
          <w:szCs w:val="18"/>
        </w:rPr>
      </w:pPr>
      <w:r w:rsidRPr="007A7320">
        <w:rPr>
          <w:sz w:val="18"/>
          <w:szCs w:val="18"/>
        </w:rPr>
        <w:t>- Собрание участников публичных слушаний: 10.08.2021 в 16:00 часов.</w:t>
      </w:r>
    </w:p>
    <w:p w:rsidR="007A7320" w:rsidRPr="007A7320" w:rsidRDefault="007A7320" w:rsidP="00346FA1">
      <w:pPr>
        <w:ind w:left="-567" w:firstLine="567"/>
        <w:rPr>
          <w:sz w:val="18"/>
          <w:szCs w:val="18"/>
        </w:rPr>
      </w:pPr>
      <w:proofErr w:type="gramStart"/>
      <w:r w:rsidRPr="007A7320">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7A7320" w:rsidRPr="007A7320" w:rsidRDefault="007A7320" w:rsidP="00346FA1">
      <w:pPr>
        <w:ind w:left="-567" w:firstLine="567"/>
        <w:rPr>
          <w:sz w:val="18"/>
          <w:szCs w:val="18"/>
        </w:rPr>
      </w:pPr>
      <w:r w:rsidRPr="007A7320">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7A7320" w:rsidRPr="007A7320" w:rsidRDefault="007A7320" w:rsidP="00346FA1">
      <w:pPr>
        <w:ind w:left="-567" w:firstLine="567"/>
        <w:rPr>
          <w:sz w:val="18"/>
          <w:szCs w:val="18"/>
        </w:rPr>
      </w:pPr>
      <w:r w:rsidRPr="007A7320">
        <w:rPr>
          <w:sz w:val="18"/>
          <w:szCs w:val="18"/>
        </w:rPr>
        <w:t>- в письменной или устной форме в ходе проведения собрания участников публичных слушаний;</w:t>
      </w:r>
    </w:p>
    <w:p w:rsidR="007A7320" w:rsidRPr="007A7320" w:rsidRDefault="007A7320" w:rsidP="00346FA1">
      <w:pPr>
        <w:ind w:left="-567" w:firstLine="567"/>
        <w:rPr>
          <w:sz w:val="18"/>
          <w:szCs w:val="18"/>
        </w:rPr>
      </w:pPr>
      <w:r w:rsidRPr="007A7320">
        <w:rPr>
          <w:sz w:val="18"/>
          <w:szCs w:val="18"/>
        </w:rPr>
        <w:t xml:space="preserve">- в письменной форме в адрес Администрации Хомутовского муниципального образования по адресу: </w:t>
      </w:r>
      <w:proofErr w:type="gramStart"/>
      <w:r w:rsidRPr="007A7320">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7A7320" w:rsidRPr="007A7320" w:rsidRDefault="007A7320" w:rsidP="00346FA1">
      <w:pPr>
        <w:ind w:left="-567" w:firstLine="567"/>
        <w:rPr>
          <w:sz w:val="18"/>
          <w:szCs w:val="18"/>
        </w:rPr>
      </w:pPr>
      <w:r w:rsidRPr="007A7320">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w:t>
      </w:r>
      <w:hyperlink r:id="rId12" w:history="1">
        <w:r w:rsidRPr="007A7320">
          <w:rPr>
            <w:rStyle w:val="af"/>
            <w:sz w:val="18"/>
            <w:szCs w:val="18"/>
          </w:rPr>
          <w:t>http://khomutovskoe-mo.ru</w:t>
        </w:r>
      </w:hyperlink>
      <w:r w:rsidRPr="007A7320">
        <w:rPr>
          <w:sz w:val="18"/>
          <w:szCs w:val="18"/>
        </w:rPr>
        <w:t>) и в газете «Вестник Хомутовского поселения»: с 13.07.2021 г. по 10.08.2021 г.</w:t>
      </w:r>
    </w:p>
    <w:p w:rsidR="007A7320" w:rsidRPr="007A7320" w:rsidRDefault="007A7320" w:rsidP="00346FA1">
      <w:pPr>
        <w:ind w:left="-567" w:firstLine="567"/>
        <w:rPr>
          <w:sz w:val="18"/>
          <w:szCs w:val="18"/>
        </w:rPr>
      </w:pPr>
      <w:r w:rsidRPr="007A7320">
        <w:rPr>
          <w:sz w:val="18"/>
          <w:szCs w:val="18"/>
        </w:rPr>
        <w:t>Справки по вопросам организации и проведения публичных слушаний по телефону: 696-182,696-501.</w:t>
      </w:r>
    </w:p>
    <w:p w:rsidR="007A7320" w:rsidRDefault="007A7320" w:rsidP="00346FA1">
      <w:pPr>
        <w:ind w:left="-567" w:firstLine="567"/>
        <w:rPr>
          <w:sz w:val="18"/>
          <w:szCs w:val="18"/>
        </w:rPr>
      </w:pPr>
    </w:p>
    <w:p w:rsidR="007A7320" w:rsidRDefault="007A7320" w:rsidP="00346FA1">
      <w:pPr>
        <w:ind w:left="-567" w:firstLine="567"/>
        <w:rPr>
          <w:sz w:val="18"/>
          <w:szCs w:val="18"/>
        </w:rPr>
      </w:pPr>
    </w:p>
    <w:p w:rsidR="007A7320" w:rsidRDefault="007A7320" w:rsidP="00346FA1">
      <w:pPr>
        <w:ind w:left="-567" w:firstLine="567"/>
        <w:rPr>
          <w:sz w:val="18"/>
          <w:szCs w:val="18"/>
        </w:rPr>
      </w:pPr>
    </w:p>
    <w:p w:rsidR="00AB08E8" w:rsidRDefault="00AB08E8" w:rsidP="00346FA1">
      <w:pPr>
        <w:ind w:left="-567" w:firstLine="567"/>
        <w:rPr>
          <w:b/>
          <w:sz w:val="18"/>
          <w:szCs w:val="18"/>
          <w:u w:val="single"/>
        </w:rPr>
      </w:pPr>
    </w:p>
    <w:p w:rsidR="007A7320" w:rsidRPr="007A7320" w:rsidRDefault="007A7320" w:rsidP="00346FA1">
      <w:pPr>
        <w:ind w:left="-567" w:firstLine="567"/>
        <w:jc w:val="center"/>
        <w:rPr>
          <w:b/>
          <w:sz w:val="18"/>
          <w:szCs w:val="18"/>
          <w:u w:val="single"/>
        </w:rPr>
      </w:pPr>
      <w:r w:rsidRPr="007A7320">
        <w:rPr>
          <w:b/>
          <w:sz w:val="18"/>
          <w:szCs w:val="18"/>
          <w:u w:val="single"/>
        </w:rPr>
        <w:t>ПРОЕКТ</w:t>
      </w:r>
    </w:p>
    <w:p w:rsidR="007A7320" w:rsidRPr="007A7320" w:rsidRDefault="007A7320" w:rsidP="00346FA1">
      <w:pPr>
        <w:ind w:left="-567" w:firstLine="567"/>
        <w:jc w:val="center"/>
        <w:rPr>
          <w:sz w:val="18"/>
          <w:szCs w:val="18"/>
        </w:rPr>
      </w:pPr>
      <w:r w:rsidRPr="007A7320">
        <w:rPr>
          <w:sz w:val="18"/>
          <w:szCs w:val="18"/>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A7320" w:rsidRPr="007A7320" w:rsidRDefault="007A7320" w:rsidP="00346FA1">
      <w:pPr>
        <w:ind w:left="-567" w:firstLine="567"/>
        <w:jc w:val="center"/>
        <w:rPr>
          <w:sz w:val="18"/>
          <w:szCs w:val="18"/>
        </w:rPr>
      </w:pPr>
    </w:p>
    <w:p w:rsidR="007A7320" w:rsidRPr="007A7320" w:rsidRDefault="007A7320" w:rsidP="00346FA1">
      <w:pPr>
        <w:ind w:left="-567" w:firstLine="567"/>
        <w:rPr>
          <w:sz w:val="18"/>
          <w:szCs w:val="18"/>
        </w:rPr>
      </w:pPr>
      <w:r w:rsidRPr="007A7320">
        <w:rPr>
          <w:sz w:val="18"/>
          <w:szCs w:val="18"/>
        </w:rPr>
        <w:t xml:space="preserve">Учитывая заявление Тимощук Нины </w:t>
      </w:r>
      <w:proofErr w:type="spellStart"/>
      <w:r w:rsidRPr="007A7320">
        <w:rPr>
          <w:sz w:val="18"/>
          <w:szCs w:val="18"/>
        </w:rPr>
        <w:t>Виниаминовны</w:t>
      </w:r>
      <w:proofErr w:type="spellEnd"/>
      <w:r w:rsidRPr="007A7320">
        <w:rPr>
          <w:sz w:val="18"/>
          <w:szCs w:val="18"/>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A7320" w:rsidRPr="007A7320" w:rsidRDefault="007A7320" w:rsidP="00346FA1">
      <w:pPr>
        <w:ind w:left="-567" w:firstLine="567"/>
        <w:rPr>
          <w:sz w:val="18"/>
          <w:szCs w:val="18"/>
        </w:rPr>
      </w:pPr>
      <w:r w:rsidRPr="007A7320">
        <w:rPr>
          <w:sz w:val="18"/>
          <w:szCs w:val="18"/>
        </w:rPr>
        <w:t xml:space="preserve">- в отношении земельного участка расположенного по адресу: Иркутская область, Иркутский район, с. Хомутово, площадью 900 </w:t>
      </w:r>
      <w:proofErr w:type="spellStart"/>
      <w:r w:rsidRPr="007A7320">
        <w:rPr>
          <w:sz w:val="18"/>
          <w:szCs w:val="18"/>
        </w:rPr>
        <w:t>кв.м</w:t>
      </w:r>
      <w:proofErr w:type="spellEnd"/>
      <w:r w:rsidRPr="007A7320">
        <w:rPr>
          <w:sz w:val="18"/>
          <w:szCs w:val="18"/>
        </w:rPr>
        <w:t>., кадастровый номер 38:06:100101:3939, в части уменьшения минимального размера фронтальной  стороны земельного участка с 16 метров до 14метров;</w:t>
      </w:r>
    </w:p>
    <w:p w:rsidR="007A7320" w:rsidRPr="007A7320" w:rsidRDefault="007A7320" w:rsidP="00346FA1">
      <w:pPr>
        <w:ind w:left="-567" w:firstLine="567"/>
        <w:rPr>
          <w:sz w:val="18"/>
          <w:szCs w:val="18"/>
        </w:rPr>
      </w:pPr>
    </w:p>
    <w:p w:rsidR="007A7320" w:rsidRPr="007A7320" w:rsidRDefault="007A7320" w:rsidP="00346FA1">
      <w:pPr>
        <w:ind w:left="-567" w:firstLine="567"/>
        <w:rPr>
          <w:b/>
          <w:sz w:val="18"/>
          <w:szCs w:val="18"/>
        </w:rPr>
      </w:pPr>
      <w:r w:rsidRPr="007A7320">
        <w:rPr>
          <w:b/>
          <w:sz w:val="18"/>
          <w:szCs w:val="18"/>
        </w:rPr>
        <w:t>Схемы расположения земельных участков,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A7320" w:rsidRPr="007A7320" w:rsidRDefault="007A7320" w:rsidP="00346FA1">
      <w:pPr>
        <w:ind w:left="-567" w:firstLine="567"/>
        <w:rPr>
          <w:sz w:val="18"/>
          <w:szCs w:val="18"/>
        </w:rPr>
      </w:pPr>
    </w:p>
    <w:p w:rsidR="007A7320" w:rsidRPr="007A7320" w:rsidRDefault="007A7320" w:rsidP="00346FA1">
      <w:pPr>
        <w:ind w:left="-567" w:firstLine="567"/>
        <w:rPr>
          <w:sz w:val="18"/>
          <w:szCs w:val="18"/>
        </w:rPr>
      </w:pPr>
      <w:r w:rsidRPr="007A7320">
        <w:rPr>
          <w:b/>
          <w:sz w:val="18"/>
          <w:szCs w:val="18"/>
        </w:rPr>
        <w:t xml:space="preserve"> </w:t>
      </w:r>
    </w:p>
    <w:p w:rsidR="007A7320" w:rsidRPr="007A7320" w:rsidRDefault="007A7320" w:rsidP="00346FA1">
      <w:pPr>
        <w:ind w:left="-567" w:right="140" w:firstLine="567"/>
        <w:rPr>
          <w:sz w:val="18"/>
          <w:szCs w:val="18"/>
        </w:rPr>
      </w:pPr>
      <w:r w:rsidRPr="007A7320">
        <w:rPr>
          <w:noProof/>
          <w:sz w:val="18"/>
          <w:szCs w:val="18"/>
        </w:rPr>
        <w:lastRenderedPageBreak/>
        <w:drawing>
          <wp:inline distT="0" distB="0" distL="0" distR="0" wp14:anchorId="5E69A045" wp14:editId="15364EF6">
            <wp:extent cx="6143625" cy="4171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23557" t="7408" r="2403" b="3134"/>
                    <a:stretch>
                      <a:fillRect/>
                    </a:stretch>
                  </pic:blipFill>
                  <pic:spPr bwMode="auto">
                    <a:xfrm>
                      <a:off x="0" y="0"/>
                      <a:ext cx="6143625" cy="4171950"/>
                    </a:xfrm>
                    <a:prstGeom prst="rect">
                      <a:avLst/>
                    </a:prstGeom>
                    <a:noFill/>
                    <a:ln>
                      <a:noFill/>
                    </a:ln>
                  </pic:spPr>
                </pic:pic>
              </a:graphicData>
            </a:graphic>
          </wp:inline>
        </w:drawing>
      </w:r>
    </w:p>
    <w:p w:rsidR="007A7320" w:rsidRDefault="007A7320" w:rsidP="00346FA1">
      <w:pPr>
        <w:ind w:left="-567" w:firstLine="567"/>
        <w:rPr>
          <w:sz w:val="18"/>
          <w:szCs w:val="18"/>
        </w:rPr>
      </w:pPr>
    </w:p>
    <w:p w:rsidR="007A7320" w:rsidRDefault="007A7320" w:rsidP="00346FA1">
      <w:pPr>
        <w:ind w:left="-567" w:firstLine="567"/>
        <w:rPr>
          <w:sz w:val="18"/>
          <w:szCs w:val="18"/>
        </w:rPr>
      </w:pPr>
    </w:p>
    <w:p w:rsidR="007A7320" w:rsidRDefault="007A7320" w:rsidP="00346FA1">
      <w:pPr>
        <w:ind w:left="-567" w:firstLine="567"/>
        <w:rPr>
          <w:sz w:val="18"/>
          <w:szCs w:val="18"/>
        </w:rPr>
      </w:pPr>
    </w:p>
    <w:p w:rsidR="007A7320" w:rsidRDefault="007A7320" w:rsidP="00346FA1">
      <w:pPr>
        <w:ind w:left="-567" w:firstLine="567"/>
        <w:rPr>
          <w:sz w:val="18"/>
          <w:szCs w:val="18"/>
        </w:rPr>
      </w:pPr>
    </w:p>
    <w:p w:rsidR="007A7320" w:rsidRDefault="007A7320" w:rsidP="00346FA1">
      <w:pPr>
        <w:ind w:left="-567" w:firstLine="567"/>
        <w:rPr>
          <w:sz w:val="18"/>
          <w:szCs w:val="18"/>
        </w:rPr>
      </w:pPr>
    </w:p>
    <w:p w:rsidR="007A7320" w:rsidRDefault="007A7320" w:rsidP="00346FA1">
      <w:pPr>
        <w:ind w:left="-567" w:firstLine="567"/>
        <w:rPr>
          <w:sz w:val="18"/>
          <w:szCs w:val="18"/>
        </w:rPr>
      </w:pPr>
    </w:p>
    <w:p w:rsidR="007A7320" w:rsidRDefault="007A7320" w:rsidP="00346FA1">
      <w:pPr>
        <w:ind w:left="-567" w:firstLine="567"/>
        <w:rPr>
          <w:sz w:val="18"/>
          <w:szCs w:val="18"/>
        </w:rPr>
      </w:pPr>
    </w:p>
    <w:p w:rsidR="00AB08E8" w:rsidRPr="00AB08E8" w:rsidRDefault="00AB08E8" w:rsidP="00346FA1">
      <w:pPr>
        <w:ind w:left="-567" w:firstLine="567"/>
        <w:jc w:val="center"/>
        <w:rPr>
          <w:b/>
          <w:sz w:val="18"/>
          <w:szCs w:val="18"/>
        </w:rPr>
      </w:pPr>
      <w:r w:rsidRPr="00AB08E8">
        <w:rPr>
          <w:b/>
          <w:sz w:val="18"/>
          <w:szCs w:val="18"/>
        </w:rPr>
        <w:t>Оповещение</w:t>
      </w:r>
    </w:p>
    <w:p w:rsidR="00AB08E8" w:rsidRPr="00AB08E8" w:rsidRDefault="00AB08E8" w:rsidP="00346FA1">
      <w:pPr>
        <w:ind w:left="-567" w:firstLine="567"/>
        <w:jc w:val="center"/>
        <w:rPr>
          <w:b/>
          <w:sz w:val="18"/>
          <w:szCs w:val="18"/>
        </w:rPr>
      </w:pPr>
      <w:r w:rsidRPr="00AB08E8">
        <w:rPr>
          <w:b/>
          <w:sz w:val="18"/>
          <w:szCs w:val="18"/>
        </w:rPr>
        <w:t>жителей Хомутовского муниципального образования</w:t>
      </w:r>
    </w:p>
    <w:p w:rsidR="00AB08E8" w:rsidRPr="00AB08E8" w:rsidRDefault="00AB08E8" w:rsidP="00346FA1">
      <w:pPr>
        <w:ind w:left="-567" w:firstLine="567"/>
        <w:jc w:val="center"/>
        <w:rPr>
          <w:b/>
          <w:sz w:val="18"/>
          <w:szCs w:val="18"/>
        </w:rPr>
      </w:pPr>
      <w:r w:rsidRPr="00AB08E8">
        <w:rPr>
          <w:b/>
          <w:sz w:val="18"/>
          <w:szCs w:val="18"/>
        </w:rPr>
        <w:t>о переносе публичных слушаний</w:t>
      </w:r>
    </w:p>
    <w:p w:rsidR="00AB08E8" w:rsidRPr="00AB08E8" w:rsidRDefault="00AB08E8" w:rsidP="00346FA1">
      <w:pPr>
        <w:ind w:left="-567" w:firstLine="567"/>
        <w:jc w:val="center"/>
        <w:rPr>
          <w:b/>
          <w:sz w:val="18"/>
          <w:szCs w:val="18"/>
        </w:rPr>
      </w:pPr>
      <w:r w:rsidRPr="00AB08E8">
        <w:rPr>
          <w:b/>
          <w:sz w:val="18"/>
          <w:szCs w:val="18"/>
        </w:rPr>
        <w:t>по проекту решения о предоставлении разрешения</w:t>
      </w:r>
    </w:p>
    <w:p w:rsidR="00AB08E8" w:rsidRPr="00AB08E8" w:rsidRDefault="00AB08E8" w:rsidP="00346FA1">
      <w:pPr>
        <w:ind w:left="-567" w:firstLine="567"/>
        <w:jc w:val="center"/>
        <w:rPr>
          <w:b/>
          <w:sz w:val="18"/>
          <w:szCs w:val="18"/>
        </w:rPr>
      </w:pPr>
      <w:r w:rsidRPr="00AB08E8">
        <w:rPr>
          <w:b/>
          <w:sz w:val="18"/>
          <w:szCs w:val="18"/>
        </w:rPr>
        <w:t>на условно разрешенный вид использования земельного участка</w:t>
      </w:r>
    </w:p>
    <w:p w:rsidR="00AB08E8" w:rsidRPr="00AB08E8" w:rsidRDefault="00AB08E8" w:rsidP="00346FA1">
      <w:pPr>
        <w:ind w:left="-567" w:firstLine="567"/>
        <w:jc w:val="center"/>
        <w:rPr>
          <w:sz w:val="18"/>
          <w:szCs w:val="18"/>
        </w:rPr>
      </w:pPr>
    </w:p>
    <w:p w:rsidR="00AB08E8" w:rsidRPr="00AB08E8" w:rsidRDefault="00AB08E8" w:rsidP="00346FA1">
      <w:pPr>
        <w:ind w:left="-567" w:firstLine="567"/>
        <w:rPr>
          <w:sz w:val="18"/>
          <w:szCs w:val="18"/>
        </w:rPr>
      </w:pPr>
      <w:r w:rsidRPr="00AB08E8">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проектам решений о предоставлении разрешения на условно разрешенный вид использования земельного участка: "Спорт" в отношении земельного участка с кадастровым номером 38:06:100801:33186, площадью 700 </w:t>
      </w:r>
      <w:proofErr w:type="spellStart"/>
      <w:r w:rsidRPr="00AB08E8">
        <w:rPr>
          <w:sz w:val="18"/>
          <w:szCs w:val="18"/>
        </w:rPr>
        <w:t>кв.м</w:t>
      </w:r>
      <w:proofErr w:type="spellEnd"/>
      <w:r w:rsidRPr="00AB08E8">
        <w:rPr>
          <w:sz w:val="18"/>
          <w:szCs w:val="18"/>
        </w:rPr>
        <w:t xml:space="preserve">., расположенного по адресу: </w:t>
      </w:r>
      <w:proofErr w:type="gramStart"/>
      <w:r w:rsidRPr="00AB08E8">
        <w:rPr>
          <w:sz w:val="18"/>
          <w:szCs w:val="18"/>
        </w:rPr>
        <w:t>Российская Федерация, Иркутская область, Иркутский район, с. Хомутово, ул. Пшеничная, 14 (далее – проект).</w:t>
      </w:r>
      <w:proofErr w:type="gramEnd"/>
    </w:p>
    <w:p w:rsidR="00AB08E8" w:rsidRPr="00AB08E8" w:rsidRDefault="00AB08E8" w:rsidP="00346FA1">
      <w:pPr>
        <w:ind w:left="-567" w:firstLine="567"/>
        <w:rPr>
          <w:b/>
          <w:sz w:val="18"/>
          <w:szCs w:val="18"/>
        </w:rPr>
      </w:pPr>
      <w:r w:rsidRPr="00AB08E8">
        <w:rPr>
          <w:b/>
          <w:sz w:val="18"/>
          <w:szCs w:val="18"/>
        </w:rPr>
        <w:t>Информационные материалы к проекту:</w:t>
      </w:r>
    </w:p>
    <w:p w:rsidR="00AB08E8" w:rsidRPr="00AB08E8" w:rsidRDefault="00AB08E8" w:rsidP="00346FA1">
      <w:pPr>
        <w:ind w:left="-567" w:firstLine="567"/>
        <w:rPr>
          <w:sz w:val="18"/>
          <w:szCs w:val="18"/>
        </w:rPr>
      </w:pPr>
      <w:r w:rsidRPr="00AB08E8">
        <w:rPr>
          <w:sz w:val="18"/>
          <w:szCs w:val="18"/>
        </w:rPr>
        <w:t>1)проект решения о предоставлении разрешения на условно разрешенный вид использования земельного участка;</w:t>
      </w:r>
    </w:p>
    <w:p w:rsidR="00AB08E8" w:rsidRPr="00AB08E8" w:rsidRDefault="00AB08E8" w:rsidP="00346FA1">
      <w:pPr>
        <w:ind w:left="-567" w:firstLine="567"/>
        <w:rPr>
          <w:sz w:val="18"/>
          <w:szCs w:val="18"/>
        </w:rPr>
      </w:pPr>
      <w:r w:rsidRPr="00AB08E8">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B08E8" w:rsidRPr="00AB08E8" w:rsidRDefault="00AB08E8" w:rsidP="00346FA1">
      <w:pPr>
        <w:ind w:left="-567" w:firstLine="567"/>
        <w:rPr>
          <w:sz w:val="18"/>
          <w:szCs w:val="18"/>
        </w:rPr>
      </w:pPr>
      <w:r w:rsidRPr="00AB08E8">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07.07.2021 г. по 20.07.2021 г.)</w:t>
      </w:r>
    </w:p>
    <w:p w:rsidR="00AB08E8" w:rsidRPr="00AB08E8" w:rsidRDefault="00AB08E8" w:rsidP="00346FA1">
      <w:pPr>
        <w:ind w:left="-567" w:firstLine="567"/>
        <w:rPr>
          <w:sz w:val="18"/>
          <w:szCs w:val="18"/>
        </w:rPr>
      </w:pPr>
      <w:r w:rsidRPr="00AB08E8">
        <w:rPr>
          <w:b/>
          <w:sz w:val="18"/>
          <w:szCs w:val="18"/>
        </w:rPr>
        <w:t>Место экспозиции проекта:</w:t>
      </w:r>
      <w:r w:rsidRPr="00AB08E8">
        <w:rPr>
          <w:sz w:val="18"/>
          <w:szCs w:val="18"/>
        </w:rPr>
        <w:t xml:space="preserve">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B08E8">
        <w:rPr>
          <w:sz w:val="18"/>
          <w:szCs w:val="18"/>
        </w:rPr>
        <w:t xml:space="preserve"> А</w:t>
      </w:r>
      <w:proofErr w:type="gramEnd"/>
      <w:r w:rsidRPr="00AB08E8">
        <w:rPr>
          <w:sz w:val="18"/>
          <w:szCs w:val="18"/>
        </w:rPr>
        <w:t>, 1 этаж, 3 кабинет (отдел градостроительства, земельных и имущественных отношений)</w:t>
      </w:r>
    </w:p>
    <w:p w:rsidR="00AB08E8" w:rsidRPr="00AB08E8" w:rsidRDefault="00AB08E8" w:rsidP="00346FA1">
      <w:pPr>
        <w:ind w:left="-567" w:firstLine="567"/>
        <w:rPr>
          <w:b/>
          <w:sz w:val="18"/>
          <w:szCs w:val="18"/>
        </w:rPr>
      </w:pPr>
      <w:r w:rsidRPr="00AB08E8">
        <w:rPr>
          <w:b/>
          <w:sz w:val="18"/>
          <w:szCs w:val="18"/>
        </w:rPr>
        <w:t xml:space="preserve">Дата открытия экспозиции проекта: </w:t>
      </w:r>
      <w:r w:rsidRPr="00AB08E8">
        <w:rPr>
          <w:sz w:val="18"/>
          <w:szCs w:val="18"/>
          <w:u w:val="single"/>
        </w:rPr>
        <w:t>07.07.2021 г.</w:t>
      </w:r>
    </w:p>
    <w:p w:rsidR="00AB08E8" w:rsidRPr="00AB08E8" w:rsidRDefault="00AB08E8" w:rsidP="00346FA1">
      <w:pPr>
        <w:ind w:left="-567" w:firstLine="567"/>
        <w:rPr>
          <w:sz w:val="18"/>
          <w:szCs w:val="18"/>
        </w:rPr>
      </w:pPr>
      <w:r w:rsidRPr="00AB08E8">
        <w:rPr>
          <w:sz w:val="18"/>
          <w:szCs w:val="18"/>
        </w:rPr>
        <w:t xml:space="preserve">Срок, время проведения экспозиции проекта: с 07.07.2021 по 20.07.2021 включительно. </w:t>
      </w:r>
    </w:p>
    <w:p w:rsidR="00AB08E8" w:rsidRPr="00AB08E8" w:rsidRDefault="00AB08E8" w:rsidP="00346FA1">
      <w:pPr>
        <w:ind w:left="-567" w:firstLine="567"/>
        <w:rPr>
          <w:sz w:val="18"/>
          <w:szCs w:val="18"/>
        </w:rPr>
      </w:pPr>
      <w:r w:rsidRPr="00AB08E8">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AB08E8" w:rsidRPr="00AB08E8" w:rsidRDefault="00AB08E8" w:rsidP="00346FA1">
      <w:pPr>
        <w:ind w:left="-567" w:firstLine="567"/>
        <w:rPr>
          <w:b/>
          <w:sz w:val="18"/>
          <w:szCs w:val="18"/>
        </w:rPr>
      </w:pPr>
      <w:r w:rsidRPr="00AB08E8">
        <w:rPr>
          <w:b/>
          <w:sz w:val="18"/>
          <w:szCs w:val="18"/>
        </w:rPr>
        <w:t xml:space="preserve">Собрания участников публичных слушаний: </w:t>
      </w:r>
    </w:p>
    <w:p w:rsidR="00AB08E8" w:rsidRPr="00AB08E8" w:rsidRDefault="00AB08E8" w:rsidP="00346FA1">
      <w:pPr>
        <w:ind w:left="-567" w:firstLine="567"/>
        <w:rPr>
          <w:sz w:val="18"/>
          <w:szCs w:val="18"/>
        </w:rPr>
      </w:pPr>
      <w:r w:rsidRPr="00AB08E8">
        <w:rPr>
          <w:sz w:val="18"/>
          <w:szCs w:val="18"/>
        </w:rPr>
        <w:t>- Регистрация лиц, участвующих в собрании участников публичных слушаний: 20.07.2021 г.</w:t>
      </w:r>
    </w:p>
    <w:p w:rsidR="00AB08E8" w:rsidRPr="00AB08E8" w:rsidRDefault="00AB08E8" w:rsidP="00346FA1">
      <w:pPr>
        <w:ind w:left="-567" w:firstLine="567"/>
        <w:rPr>
          <w:sz w:val="18"/>
          <w:szCs w:val="18"/>
        </w:rPr>
      </w:pPr>
      <w:r w:rsidRPr="00AB08E8">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B08E8">
        <w:rPr>
          <w:sz w:val="18"/>
          <w:szCs w:val="18"/>
        </w:rPr>
        <w:t xml:space="preserve"> А</w:t>
      </w:r>
      <w:proofErr w:type="gramEnd"/>
      <w:r w:rsidRPr="00AB08E8">
        <w:rPr>
          <w:sz w:val="18"/>
          <w:szCs w:val="18"/>
        </w:rPr>
        <w:t>, 1 этаж, 3 кабинет;</w:t>
      </w:r>
    </w:p>
    <w:p w:rsidR="00AB08E8" w:rsidRPr="00AB08E8" w:rsidRDefault="00AB08E8" w:rsidP="00346FA1">
      <w:pPr>
        <w:ind w:left="-567" w:firstLine="567"/>
        <w:rPr>
          <w:sz w:val="18"/>
          <w:szCs w:val="18"/>
        </w:rPr>
      </w:pPr>
      <w:r w:rsidRPr="00AB08E8">
        <w:rPr>
          <w:sz w:val="18"/>
          <w:szCs w:val="18"/>
        </w:rPr>
        <w:t>- Собрание участников публичных слушаний: 20.07.2021 в 16:00 часов.</w:t>
      </w:r>
    </w:p>
    <w:p w:rsidR="00AB08E8" w:rsidRPr="00AB08E8" w:rsidRDefault="00AB08E8" w:rsidP="00346FA1">
      <w:pPr>
        <w:ind w:left="-567" w:firstLine="567"/>
        <w:rPr>
          <w:sz w:val="18"/>
          <w:szCs w:val="18"/>
        </w:rPr>
      </w:pPr>
      <w:proofErr w:type="gramStart"/>
      <w:r w:rsidRPr="00AB08E8">
        <w:rPr>
          <w:sz w:val="18"/>
          <w:szCs w:val="18"/>
        </w:rPr>
        <w:lastRenderedPageBreak/>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AB08E8" w:rsidRPr="00AB08E8" w:rsidRDefault="00AB08E8" w:rsidP="00346FA1">
      <w:pPr>
        <w:ind w:left="-567" w:firstLine="567"/>
        <w:rPr>
          <w:sz w:val="18"/>
          <w:szCs w:val="18"/>
        </w:rPr>
      </w:pPr>
      <w:r w:rsidRPr="00AB08E8">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AB08E8" w:rsidRPr="00AB08E8" w:rsidRDefault="00AB08E8" w:rsidP="00346FA1">
      <w:pPr>
        <w:ind w:left="-567" w:firstLine="567"/>
        <w:rPr>
          <w:sz w:val="18"/>
          <w:szCs w:val="18"/>
        </w:rPr>
      </w:pPr>
      <w:r w:rsidRPr="00AB08E8">
        <w:rPr>
          <w:sz w:val="18"/>
          <w:szCs w:val="18"/>
        </w:rPr>
        <w:t>- в письменной или устной форме в ходе проведения собрания участников публичных слушаний;</w:t>
      </w:r>
    </w:p>
    <w:p w:rsidR="00AB08E8" w:rsidRPr="00AB08E8" w:rsidRDefault="00AB08E8" w:rsidP="00346FA1">
      <w:pPr>
        <w:ind w:left="-567" w:firstLine="567"/>
        <w:rPr>
          <w:sz w:val="18"/>
          <w:szCs w:val="18"/>
        </w:rPr>
      </w:pPr>
      <w:r w:rsidRPr="00AB08E8">
        <w:rPr>
          <w:sz w:val="18"/>
          <w:szCs w:val="18"/>
        </w:rPr>
        <w:t xml:space="preserve">- в письменной форме в адрес Администрации Хомутовского муниципального образования по адресу: </w:t>
      </w:r>
      <w:proofErr w:type="gramStart"/>
      <w:r w:rsidRPr="00AB08E8">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AB08E8" w:rsidRPr="00AB08E8" w:rsidRDefault="00AB08E8" w:rsidP="00346FA1">
      <w:pPr>
        <w:ind w:left="-567" w:firstLine="567"/>
        <w:rPr>
          <w:sz w:val="18"/>
          <w:szCs w:val="18"/>
        </w:rPr>
      </w:pPr>
      <w:r w:rsidRPr="00AB08E8">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w:t>
      </w:r>
      <w:hyperlink r:id="rId14" w:history="1">
        <w:r w:rsidRPr="00AB08E8">
          <w:rPr>
            <w:rStyle w:val="af"/>
            <w:sz w:val="18"/>
            <w:szCs w:val="18"/>
          </w:rPr>
          <w:t>http://khomutovskoe-mo.ru</w:t>
        </w:r>
      </w:hyperlink>
      <w:r w:rsidRPr="00AB08E8">
        <w:rPr>
          <w:sz w:val="18"/>
          <w:szCs w:val="18"/>
        </w:rPr>
        <w:t>) и в газете «Вестник Хомутовского поселения»: с 07.07.2021 г. по 20.07.2021 г.</w:t>
      </w:r>
    </w:p>
    <w:p w:rsidR="00AB08E8" w:rsidRPr="00AB08E8" w:rsidRDefault="00AB08E8" w:rsidP="00346FA1">
      <w:pPr>
        <w:ind w:left="-567" w:firstLine="567"/>
        <w:rPr>
          <w:sz w:val="18"/>
          <w:szCs w:val="18"/>
        </w:rPr>
      </w:pPr>
      <w:r w:rsidRPr="00AB08E8">
        <w:rPr>
          <w:sz w:val="18"/>
          <w:szCs w:val="18"/>
        </w:rPr>
        <w:t>Справки по вопросам организации и проведения публичных слушаний по телефону: 696-182,696-501.</w:t>
      </w:r>
    </w:p>
    <w:p w:rsidR="00AB08E8" w:rsidRPr="00AB08E8" w:rsidRDefault="00AB08E8" w:rsidP="00346FA1">
      <w:pPr>
        <w:ind w:left="-567" w:firstLine="567"/>
        <w:rPr>
          <w:sz w:val="18"/>
          <w:szCs w:val="18"/>
        </w:rPr>
      </w:pPr>
    </w:p>
    <w:p w:rsidR="00AB08E8" w:rsidRPr="00AB08E8" w:rsidRDefault="00AB08E8" w:rsidP="00346FA1">
      <w:pPr>
        <w:ind w:left="-567" w:firstLine="567"/>
        <w:rPr>
          <w:sz w:val="18"/>
          <w:szCs w:val="18"/>
        </w:rPr>
      </w:pPr>
    </w:p>
    <w:p w:rsidR="007A7320" w:rsidRDefault="007A7320" w:rsidP="00346FA1">
      <w:pPr>
        <w:ind w:left="-567" w:firstLine="567"/>
        <w:rPr>
          <w:sz w:val="18"/>
          <w:szCs w:val="18"/>
        </w:rPr>
      </w:pPr>
    </w:p>
    <w:p w:rsidR="00AB08E8" w:rsidRPr="00AB08E8" w:rsidRDefault="00AB08E8" w:rsidP="00346FA1">
      <w:pPr>
        <w:ind w:left="-567" w:firstLine="567"/>
        <w:jc w:val="center"/>
        <w:rPr>
          <w:b/>
          <w:sz w:val="18"/>
          <w:szCs w:val="18"/>
        </w:rPr>
      </w:pPr>
      <w:r w:rsidRPr="00AB08E8">
        <w:rPr>
          <w:b/>
          <w:sz w:val="18"/>
          <w:szCs w:val="18"/>
        </w:rPr>
        <w:t>Оповещение</w:t>
      </w:r>
    </w:p>
    <w:p w:rsidR="00AB08E8" w:rsidRPr="00AB08E8" w:rsidRDefault="00AB08E8" w:rsidP="00346FA1">
      <w:pPr>
        <w:ind w:left="-567" w:firstLine="567"/>
        <w:jc w:val="center"/>
        <w:rPr>
          <w:b/>
          <w:sz w:val="18"/>
          <w:szCs w:val="18"/>
        </w:rPr>
      </w:pPr>
      <w:r w:rsidRPr="00AB08E8">
        <w:rPr>
          <w:b/>
          <w:sz w:val="18"/>
          <w:szCs w:val="18"/>
        </w:rPr>
        <w:t>жителей Хомутовского муниципального образования</w:t>
      </w:r>
    </w:p>
    <w:p w:rsidR="00AB08E8" w:rsidRPr="00AB08E8" w:rsidRDefault="00AB08E8" w:rsidP="00346FA1">
      <w:pPr>
        <w:ind w:left="-567" w:firstLine="567"/>
        <w:jc w:val="center"/>
        <w:rPr>
          <w:b/>
          <w:sz w:val="18"/>
          <w:szCs w:val="18"/>
        </w:rPr>
      </w:pPr>
      <w:r w:rsidRPr="00AB08E8">
        <w:rPr>
          <w:b/>
          <w:sz w:val="18"/>
          <w:szCs w:val="18"/>
        </w:rPr>
        <w:t>о переносе публичных слушаний</w:t>
      </w:r>
    </w:p>
    <w:p w:rsidR="00AB08E8" w:rsidRPr="00AB08E8" w:rsidRDefault="00AB08E8" w:rsidP="00346FA1">
      <w:pPr>
        <w:ind w:left="-567" w:firstLine="567"/>
        <w:jc w:val="center"/>
        <w:rPr>
          <w:b/>
          <w:sz w:val="18"/>
          <w:szCs w:val="18"/>
        </w:rPr>
      </w:pPr>
      <w:r w:rsidRPr="00AB08E8">
        <w:rPr>
          <w:b/>
          <w:sz w:val="18"/>
          <w:szCs w:val="18"/>
        </w:rPr>
        <w:t>по проекту решения о предоставлении разрешения</w:t>
      </w:r>
    </w:p>
    <w:p w:rsidR="00AB08E8" w:rsidRPr="00AB08E8" w:rsidRDefault="00AB08E8" w:rsidP="00346FA1">
      <w:pPr>
        <w:ind w:left="-567" w:firstLine="567"/>
        <w:jc w:val="center"/>
        <w:rPr>
          <w:b/>
          <w:sz w:val="18"/>
          <w:szCs w:val="18"/>
        </w:rPr>
      </w:pPr>
      <w:r w:rsidRPr="00AB08E8">
        <w:rPr>
          <w:b/>
          <w:sz w:val="18"/>
          <w:szCs w:val="18"/>
        </w:rPr>
        <w:t>на условно разрешенный вид использования земельного участка</w:t>
      </w:r>
    </w:p>
    <w:p w:rsidR="00AB08E8" w:rsidRPr="00AB08E8" w:rsidRDefault="00AB08E8" w:rsidP="00346FA1">
      <w:pPr>
        <w:ind w:left="-567" w:firstLine="567"/>
        <w:jc w:val="center"/>
        <w:rPr>
          <w:sz w:val="18"/>
          <w:szCs w:val="18"/>
        </w:rPr>
      </w:pPr>
    </w:p>
    <w:p w:rsidR="00AB08E8" w:rsidRPr="00AB08E8" w:rsidRDefault="00AB08E8" w:rsidP="00346FA1">
      <w:pPr>
        <w:ind w:left="-567" w:firstLine="567"/>
        <w:jc w:val="left"/>
        <w:rPr>
          <w:sz w:val="18"/>
          <w:szCs w:val="18"/>
        </w:rPr>
      </w:pPr>
      <w:r w:rsidRPr="00AB08E8">
        <w:rPr>
          <w:sz w:val="18"/>
          <w:szCs w:val="18"/>
        </w:rPr>
        <w:t>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земельного участка:</w:t>
      </w:r>
    </w:p>
    <w:p w:rsidR="00AB08E8" w:rsidRPr="00AB08E8" w:rsidRDefault="00AB08E8" w:rsidP="00346FA1">
      <w:pPr>
        <w:ind w:left="-567" w:firstLine="567"/>
        <w:jc w:val="left"/>
        <w:rPr>
          <w:sz w:val="18"/>
          <w:szCs w:val="18"/>
        </w:rPr>
      </w:pPr>
      <w:r w:rsidRPr="00AB08E8">
        <w:rPr>
          <w:sz w:val="18"/>
          <w:szCs w:val="18"/>
        </w:rPr>
        <w:t xml:space="preserve">1) «Для индивидуального жилищного строительства» в отношении земельного участка с кадастровым номером 38:06:100801:33302, площадью 705 </w:t>
      </w:r>
      <w:proofErr w:type="spellStart"/>
      <w:r w:rsidRPr="00AB08E8">
        <w:rPr>
          <w:sz w:val="18"/>
          <w:szCs w:val="18"/>
        </w:rPr>
        <w:t>кв.м</w:t>
      </w:r>
      <w:proofErr w:type="spellEnd"/>
      <w:r w:rsidRPr="00AB08E8">
        <w:rPr>
          <w:sz w:val="18"/>
          <w:szCs w:val="18"/>
        </w:rPr>
        <w:t xml:space="preserve">., расположенного по адресу: </w:t>
      </w:r>
      <w:proofErr w:type="gramStart"/>
      <w:r w:rsidRPr="00AB08E8">
        <w:rPr>
          <w:sz w:val="18"/>
          <w:szCs w:val="18"/>
        </w:rPr>
        <w:t xml:space="preserve">Российская Федерация, Иркутский муниципальный район, </w:t>
      </w:r>
      <w:proofErr w:type="spellStart"/>
      <w:r w:rsidRPr="00AB08E8">
        <w:rPr>
          <w:sz w:val="18"/>
          <w:szCs w:val="18"/>
        </w:rPr>
        <w:t>Хомутовское</w:t>
      </w:r>
      <w:proofErr w:type="spellEnd"/>
      <w:r w:rsidRPr="00AB08E8">
        <w:rPr>
          <w:sz w:val="18"/>
          <w:szCs w:val="18"/>
        </w:rPr>
        <w:t xml:space="preserve"> сельское поселение, с. Хомутово, ул. Олимпийская, 47 "А";</w:t>
      </w:r>
      <w:proofErr w:type="gramEnd"/>
    </w:p>
    <w:p w:rsidR="00AB08E8" w:rsidRPr="00AB08E8" w:rsidRDefault="00AB08E8" w:rsidP="00346FA1">
      <w:pPr>
        <w:ind w:left="-567" w:firstLine="567"/>
        <w:jc w:val="left"/>
        <w:rPr>
          <w:sz w:val="18"/>
          <w:szCs w:val="18"/>
        </w:rPr>
      </w:pPr>
      <w:r w:rsidRPr="00AB08E8">
        <w:rPr>
          <w:sz w:val="18"/>
          <w:szCs w:val="18"/>
        </w:rPr>
        <w:t xml:space="preserve">2) «Для индивидуального жилищного строительства» в отношении земельного участка с кадастровым номером 38:06:100801:33303, площадью 773 </w:t>
      </w:r>
      <w:proofErr w:type="spellStart"/>
      <w:r w:rsidRPr="00AB08E8">
        <w:rPr>
          <w:sz w:val="18"/>
          <w:szCs w:val="18"/>
        </w:rPr>
        <w:t>кв.м</w:t>
      </w:r>
      <w:proofErr w:type="spellEnd"/>
      <w:r w:rsidRPr="00AB08E8">
        <w:rPr>
          <w:sz w:val="18"/>
          <w:szCs w:val="18"/>
        </w:rPr>
        <w:t xml:space="preserve">., расположенного по адресу: </w:t>
      </w:r>
      <w:proofErr w:type="gramStart"/>
      <w:r w:rsidRPr="00AB08E8">
        <w:rPr>
          <w:sz w:val="18"/>
          <w:szCs w:val="18"/>
        </w:rPr>
        <w:t xml:space="preserve">Российская Федерация, Иркутский муниципальный район, </w:t>
      </w:r>
      <w:proofErr w:type="spellStart"/>
      <w:r w:rsidRPr="00AB08E8">
        <w:rPr>
          <w:sz w:val="18"/>
          <w:szCs w:val="18"/>
        </w:rPr>
        <w:t>Хомутовское</w:t>
      </w:r>
      <w:proofErr w:type="spellEnd"/>
      <w:r w:rsidRPr="00AB08E8">
        <w:rPr>
          <w:sz w:val="18"/>
          <w:szCs w:val="18"/>
        </w:rPr>
        <w:t xml:space="preserve"> сельское поселение, с. Хомутово, ул. Олимпийская (далее – проект).</w:t>
      </w:r>
      <w:proofErr w:type="gramEnd"/>
    </w:p>
    <w:p w:rsidR="00AB08E8" w:rsidRPr="00AB08E8" w:rsidRDefault="00AB08E8" w:rsidP="00346FA1">
      <w:pPr>
        <w:ind w:left="-567" w:firstLine="567"/>
        <w:jc w:val="left"/>
        <w:rPr>
          <w:b/>
          <w:sz w:val="18"/>
          <w:szCs w:val="18"/>
        </w:rPr>
      </w:pPr>
      <w:r w:rsidRPr="00AB08E8">
        <w:rPr>
          <w:b/>
          <w:sz w:val="18"/>
          <w:szCs w:val="18"/>
        </w:rPr>
        <w:t>Информационные материалы к проекту:</w:t>
      </w:r>
    </w:p>
    <w:p w:rsidR="00AB08E8" w:rsidRPr="00AB08E8" w:rsidRDefault="00AB08E8" w:rsidP="00346FA1">
      <w:pPr>
        <w:ind w:left="-567" w:firstLine="567"/>
        <w:jc w:val="left"/>
        <w:rPr>
          <w:sz w:val="18"/>
          <w:szCs w:val="18"/>
        </w:rPr>
      </w:pPr>
      <w:r w:rsidRPr="00AB08E8">
        <w:rPr>
          <w:sz w:val="18"/>
          <w:szCs w:val="18"/>
        </w:rPr>
        <w:t>1)проект решения о предоставлении разрешения на условно разрешенный вид использования земельного участка;</w:t>
      </w:r>
    </w:p>
    <w:p w:rsidR="00AB08E8" w:rsidRPr="00AB08E8" w:rsidRDefault="00AB08E8" w:rsidP="00346FA1">
      <w:pPr>
        <w:ind w:left="-567" w:firstLine="567"/>
        <w:jc w:val="left"/>
        <w:rPr>
          <w:sz w:val="18"/>
          <w:szCs w:val="18"/>
        </w:rPr>
      </w:pPr>
      <w:r w:rsidRPr="00AB08E8">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B08E8" w:rsidRPr="00AB08E8" w:rsidRDefault="00AB08E8" w:rsidP="00346FA1">
      <w:pPr>
        <w:ind w:left="-567" w:firstLine="567"/>
        <w:jc w:val="left"/>
        <w:rPr>
          <w:sz w:val="18"/>
          <w:szCs w:val="18"/>
        </w:rPr>
      </w:pPr>
      <w:r w:rsidRPr="00AB08E8">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16.07.2021 г. по 12.08.2021 г.)</w:t>
      </w:r>
    </w:p>
    <w:p w:rsidR="00AB08E8" w:rsidRPr="00AB08E8" w:rsidRDefault="00AB08E8" w:rsidP="00346FA1">
      <w:pPr>
        <w:ind w:left="-567" w:firstLine="567"/>
        <w:jc w:val="left"/>
        <w:rPr>
          <w:sz w:val="18"/>
          <w:szCs w:val="18"/>
        </w:rPr>
      </w:pPr>
      <w:r w:rsidRPr="00AB08E8">
        <w:rPr>
          <w:b/>
          <w:sz w:val="18"/>
          <w:szCs w:val="18"/>
        </w:rPr>
        <w:t>Место экспозиции проекта:</w:t>
      </w:r>
      <w:r w:rsidRPr="00AB08E8">
        <w:rPr>
          <w:sz w:val="18"/>
          <w:szCs w:val="18"/>
        </w:rPr>
        <w:t xml:space="preserve">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B08E8">
        <w:rPr>
          <w:sz w:val="18"/>
          <w:szCs w:val="18"/>
        </w:rPr>
        <w:t xml:space="preserve"> А</w:t>
      </w:r>
      <w:proofErr w:type="gramEnd"/>
      <w:r w:rsidRPr="00AB08E8">
        <w:rPr>
          <w:sz w:val="18"/>
          <w:szCs w:val="18"/>
        </w:rPr>
        <w:t>, 1 этаж, 3 кабинет (отдел градостроительства, земельных и имущественных отношений)</w:t>
      </w:r>
    </w:p>
    <w:p w:rsidR="00AB08E8" w:rsidRPr="00AB08E8" w:rsidRDefault="00AB08E8" w:rsidP="00346FA1">
      <w:pPr>
        <w:ind w:left="-567" w:firstLine="567"/>
        <w:jc w:val="left"/>
        <w:rPr>
          <w:b/>
          <w:sz w:val="18"/>
          <w:szCs w:val="18"/>
        </w:rPr>
      </w:pPr>
      <w:r w:rsidRPr="00AB08E8">
        <w:rPr>
          <w:b/>
          <w:sz w:val="18"/>
          <w:szCs w:val="18"/>
        </w:rPr>
        <w:t xml:space="preserve">Дата открытия экспозиции проекта: </w:t>
      </w:r>
      <w:r w:rsidRPr="00AB08E8">
        <w:rPr>
          <w:sz w:val="18"/>
          <w:szCs w:val="18"/>
          <w:u w:val="single"/>
        </w:rPr>
        <w:t>16.07.2021 г.</w:t>
      </w:r>
    </w:p>
    <w:p w:rsidR="00AB08E8" w:rsidRPr="00AB08E8" w:rsidRDefault="00AB08E8" w:rsidP="00346FA1">
      <w:pPr>
        <w:ind w:left="-567" w:firstLine="567"/>
        <w:jc w:val="left"/>
        <w:rPr>
          <w:sz w:val="18"/>
          <w:szCs w:val="18"/>
        </w:rPr>
      </w:pPr>
      <w:r w:rsidRPr="00AB08E8">
        <w:rPr>
          <w:sz w:val="18"/>
          <w:szCs w:val="18"/>
        </w:rPr>
        <w:t xml:space="preserve">Срок, время проведения экспозиции проекта: с 16.07.2021 по 12.08.2021 включительно. </w:t>
      </w:r>
    </w:p>
    <w:p w:rsidR="00AB08E8" w:rsidRPr="00AB08E8" w:rsidRDefault="00AB08E8" w:rsidP="00346FA1">
      <w:pPr>
        <w:ind w:left="-567" w:firstLine="567"/>
        <w:jc w:val="left"/>
        <w:rPr>
          <w:sz w:val="18"/>
          <w:szCs w:val="18"/>
        </w:rPr>
      </w:pPr>
      <w:r w:rsidRPr="00AB08E8">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AB08E8" w:rsidRPr="00AB08E8" w:rsidRDefault="00AB08E8" w:rsidP="00346FA1">
      <w:pPr>
        <w:ind w:left="-567" w:firstLine="567"/>
        <w:jc w:val="left"/>
        <w:rPr>
          <w:b/>
          <w:sz w:val="18"/>
          <w:szCs w:val="18"/>
        </w:rPr>
      </w:pPr>
      <w:r w:rsidRPr="00AB08E8">
        <w:rPr>
          <w:b/>
          <w:sz w:val="18"/>
          <w:szCs w:val="18"/>
        </w:rPr>
        <w:t xml:space="preserve">Собрания участников публичных слушаний: </w:t>
      </w:r>
    </w:p>
    <w:p w:rsidR="00AB08E8" w:rsidRPr="00AB08E8" w:rsidRDefault="00AB08E8" w:rsidP="00346FA1">
      <w:pPr>
        <w:ind w:left="-567" w:firstLine="567"/>
        <w:jc w:val="left"/>
        <w:rPr>
          <w:sz w:val="18"/>
          <w:szCs w:val="18"/>
        </w:rPr>
      </w:pPr>
      <w:r w:rsidRPr="00AB08E8">
        <w:rPr>
          <w:sz w:val="18"/>
          <w:szCs w:val="18"/>
        </w:rPr>
        <w:t>- Регистрация лиц, участвующих в собрании участников публичных слушаний: 12.08.2021 г.</w:t>
      </w:r>
    </w:p>
    <w:p w:rsidR="00AB08E8" w:rsidRPr="00AB08E8" w:rsidRDefault="00AB08E8" w:rsidP="00346FA1">
      <w:pPr>
        <w:ind w:left="-567" w:firstLine="567"/>
        <w:jc w:val="left"/>
        <w:rPr>
          <w:sz w:val="18"/>
          <w:szCs w:val="18"/>
        </w:rPr>
      </w:pPr>
      <w:r w:rsidRPr="00AB08E8">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B08E8">
        <w:rPr>
          <w:sz w:val="18"/>
          <w:szCs w:val="18"/>
        </w:rPr>
        <w:t xml:space="preserve"> А</w:t>
      </w:r>
      <w:proofErr w:type="gramEnd"/>
      <w:r w:rsidRPr="00AB08E8">
        <w:rPr>
          <w:sz w:val="18"/>
          <w:szCs w:val="18"/>
        </w:rPr>
        <w:t>, 1 этаж, 3 кабинет;</w:t>
      </w:r>
    </w:p>
    <w:p w:rsidR="00AB08E8" w:rsidRPr="00AB08E8" w:rsidRDefault="00AB08E8" w:rsidP="00346FA1">
      <w:pPr>
        <w:ind w:left="-567" w:firstLine="567"/>
        <w:jc w:val="left"/>
        <w:rPr>
          <w:sz w:val="18"/>
          <w:szCs w:val="18"/>
        </w:rPr>
      </w:pPr>
      <w:r w:rsidRPr="00AB08E8">
        <w:rPr>
          <w:sz w:val="18"/>
          <w:szCs w:val="18"/>
        </w:rPr>
        <w:t>- Собрание участников публичных слушаний: 12.08.2021 в 16:00 часов.</w:t>
      </w:r>
    </w:p>
    <w:p w:rsidR="00AB08E8" w:rsidRPr="00AB08E8" w:rsidRDefault="00AB08E8" w:rsidP="00346FA1">
      <w:pPr>
        <w:ind w:left="-567" w:firstLine="567"/>
        <w:jc w:val="left"/>
        <w:rPr>
          <w:sz w:val="18"/>
          <w:szCs w:val="18"/>
        </w:rPr>
      </w:pPr>
      <w:proofErr w:type="gramStart"/>
      <w:r w:rsidRPr="00AB08E8">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AB08E8" w:rsidRPr="00AB08E8" w:rsidRDefault="00AB08E8" w:rsidP="00346FA1">
      <w:pPr>
        <w:ind w:left="-567" w:firstLine="567"/>
        <w:jc w:val="left"/>
        <w:rPr>
          <w:sz w:val="18"/>
          <w:szCs w:val="18"/>
        </w:rPr>
      </w:pPr>
      <w:r w:rsidRPr="00AB08E8">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AB08E8" w:rsidRPr="00AB08E8" w:rsidRDefault="00AB08E8" w:rsidP="00346FA1">
      <w:pPr>
        <w:ind w:left="-567" w:firstLine="567"/>
        <w:jc w:val="left"/>
        <w:rPr>
          <w:sz w:val="18"/>
          <w:szCs w:val="18"/>
        </w:rPr>
      </w:pPr>
      <w:r w:rsidRPr="00AB08E8">
        <w:rPr>
          <w:sz w:val="18"/>
          <w:szCs w:val="18"/>
        </w:rPr>
        <w:t>- в письменной или устной форме в ходе проведения собрания участников публичных слушаний;</w:t>
      </w:r>
    </w:p>
    <w:p w:rsidR="00AB08E8" w:rsidRPr="00AB08E8" w:rsidRDefault="00AB08E8" w:rsidP="00346FA1">
      <w:pPr>
        <w:ind w:left="-567" w:firstLine="567"/>
        <w:jc w:val="left"/>
        <w:rPr>
          <w:sz w:val="18"/>
          <w:szCs w:val="18"/>
        </w:rPr>
      </w:pPr>
      <w:r w:rsidRPr="00AB08E8">
        <w:rPr>
          <w:sz w:val="18"/>
          <w:szCs w:val="18"/>
        </w:rPr>
        <w:t xml:space="preserve">- в письменной форме в адрес Администрации Хомутовского муниципального образования по адресу: </w:t>
      </w:r>
      <w:proofErr w:type="gramStart"/>
      <w:r w:rsidRPr="00AB08E8">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AB08E8" w:rsidRPr="00AB08E8" w:rsidRDefault="00AB08E8" w:rsidP="00346FA1">
      <w:pPr>
        <w:ind w:left="-567" w:firstLine="567"/>
        <w:jc w:val="left"/>
        <w:rPr>
          <w:sz w:val="18"/>
          <w:szCs w:val="18"/>
        </w:rPr>
      </w:pPr>
      <w:r w:rsidRPr="00AB08E8">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w:t>
      </w:r>
      <w:hyperlink r:id="rId15" w:history="1">
        <w:r w:rsidRPr="00AB08E8">
          <w:rPr>
            <w:rStyle w:val="af"/>
            <w:sz w:val="18"/>
            <w:szCs w:val="18"/>
          </w:rPr>
          <w:t>http://khomutovskoe-mo.ru</w:t>
        </w:r>
      </w:hyperlink>
      <w:r w:rsidRPr="00AB08E8">
        <w:rPr>
          <w:sz w:val="18"/>
          <w:szCs w:val="18"/>
        </w:rPr>
        <w:t>) и в газете «Вестник Хомутовского поселения»: с 16.07.2021 г. по 12.08.2021 г.</w:t>
      </w:r>
    </w:p>
    <w:p w:rsidR="00AB08E8" w:rsidRPr="00AB08E8" w:rsidRDefault="00AB08E8" w:rsidP="00346FA1">
      <w:pPr>
        <w:ind w:left="-567" w:firstLine="567"/>
        <w:jc w:val="left"/>
        <w:rPr>
          <w:sz w:val="18"/>
          <w:szCs w:val="18"/>
        </w:rPr>
      </w:pPr>
      <w:r w:rsidRPr="00AB08E8">
        <w:rPr>
          <w:sz w:val="18"/>
          <w:szCs w:val="18"/>
        </w:rPr>
        <w:t>Справки по вопросам организации и проведения публичных слушаний по телефону: 696-182,696-501.</w:t>
      </w:r>
    </w:p>
    <w:p w:rsidR="00AB08E8" w:rsidRPr="00AB08E8" w:rsidRDefault="00AB08E8" w:rsidP="00346FA1">
      <w:pPr>
        <w:ind w:left="-567" w:firstLine="567"/>
        <w:rPr>
          <w:sz w:val="18"/>
          <w:szCs w:val="18"/>
        </w:rPr>
      </w:pPr>
    </w:p>
    <w:p w:rsidR="00AB08E8" w:rsidRPr="00AB08E8" w:rsidRDefault="00AB08E8" w:rsidP="00346FA1">
      <w:pPr>
        <w:ind w:left="-567" w:firstLine="567"/>
        <w:rPr>
          <w:sz w:val="18"/>
          <w:szCs w:val="18"/>
        </w:rPr>
      </w:pPr>
    </w:p>
    <w:p w:rsidR="00AB08E8" w:rsidRPr="00AB08E8" w:rsidRDefault="00AB08E8" w:rsidP="00346FA1">
      <w:pPr>
        <w:ind w:left="-567" w:firstLine="567"/>
        <w:rPr>
          <w:sz w:val="18"/>
          <w:szCs w:val="18"/>
        </w:rPr>
      </w:pPr>
    </w:p>
    <w:p w:rsidR="00346FA1" w:rsidRDefault="00346FA1" w:rsidP="00346FA1">
      <w:pPr>
        <w:ind w:left="-567" w:firstLine="567"/>
        <w:jc w:val="center"/>
        <w:rPr>
          <w:b/>
          <w:sz w:val="18"/>
          <w:szCs w:val="18"/>
        </w:rPr>
      </w:pPr>
    </w:p>
    <w:p w:rsidR="00346FA1" w:rsidRDefault="00346FA1" w:rsidP="00346FA1">
      <w:pPr>
        <w:ind w:left="-567" w:firstLine="567"/>
        <w:jc w:val="center"/>
        <w:rPr>
          <w:b/>
          <w:sz w:val="18"/>
          <w:szCs w:val="18"/>
        </w:rPr>
      </w:pPr>
    </w:p>
    <w:p w:rsidR="00346FA1" w:rsidRDefault="00346FA1" w:rsidP="00346FA1">
      <w:pPr>
        <w:ind w:left="-567" w:firstLine="567"/>
        <w:jc w:val="center"/>
        <w:rPr>
          <w:b/>
          <w:sz w:val="18"/>
          <w:szCs w:val="18"/>
        </w:rPr>
      </w:pPr>
    </w:p>
    <w:p w:rsidR="00346FA1" w:rsidRPr="00346FA1" w:rsidRDefault="00346FA1" w:rsidP="00346FA1">
      <w:pPr>
        <w:ind w:left="-567" w:firstLine="567"/>
        <w:jc w:val="center"/>
        <w:rPr>
          <w:b/>
          <w:sz w:val="18"/>
          <w:szCs w:val="18"/>
        </w:rPr>
      </w:pPr>
      <w:r w:rsidRPr="00346FA1">
        <w:rPr>
          <w:b/>
          <w:sz w:val="18"/>
          <w:szCs w:val="18"/>
        </w:rPr>
        <w:t>Оповещение</w:t>
      </w:r>
    </w:p>
    <w:p w:rsidR="00346FA1" w:rsidRPr="00346FA1" w:rsidRDefault="00346FA1" w:rsidP="00346FA1">
      <w:pPr>
        <w:ind w:left="-567" w:firstLine="567"/>
        <w:jc w:val="center"/>
        <w:rPr>
          <w:b/>
          <w:sz w:val="18"/>
          <w:szCs w:val="18"/>
        </w:rPr>
      </w:pPr>
      <w:r w:rsidRPr="00346FA1">
        <w:rPr>
          <w:b/>
          <w:sz w:val="18"/>
          <w:szCs w:val="18"/>
        </w:rPr>
        <w:t>жителей Хомутовского муниципального образования</w:t>
      </w:r>
    </w:p>
    <w:p w:rsidR="00346FA1" w:rsidRPr="00346FA1" w:rsidRDefault="00346FA1" w:rsidP="00346FA1">
      <w:pPr>
        <w:ind w:left="-567" w:firstLine="567"/>
        <w:jc w:val="center"/>
        <w:rPr>
          <w:b/>
          <w:sz w:val="18"/>
          <w:szCs w:val="18"/>
        </w:rPr>
      </w:pPr>
      <w:r w:rsidRPr="00346FA1">
        <w:rPr>
          <w:b/>
          <w:sz w:val="18"/>
          <w:szCs w:val="18"/>
        </w:rPr>
        <w:t>о переносе публичных слушаний</w:t>
      </w:r>
    </w:p>
    <w:p w:rsidR="00346FA1" w:rsidRPr="00346FA1" w:rsidRDefault="00346FA1" w:rsidP="00346FA1">
      <w:pPr>
        <w:ind w:left="-567" w:firstLine="567"/>
        <w:jc w:val="center"/>
        <w:rPr>
          <w:b/>
          <w:sz w:val="18"/>
          <w:szCs w:val="18"/>
        </w:rPr>
      </w:pPr>
      <w:r w:rsidRPr="00346FA1">
        <w:rPr>
          <w:b/>
          <w:sz w:val="18"/>
          <w:szCs w:val="18"/>
        </w:rPr>
        <w:t>по проекту решения о предоставлении разрешения на условно разрешенный вид  использования земельного участка и объекта капитального строительства</w:t>
      </w:r>
    </w:p>
    <w:p w:rsidR="00346FA1" w:rsidRPr="00346FA1" w:rsidRDefault="00346FA1" w:rsidP="00346FA1">
      <w:pPr>
        <w:ind w:left="-567" w:firstLine="567"/>
        <w:jc w:val="center"/>
        <w:rPr>
          <w:sz w:val="18"/>
          <w:szCs w:val="18"/>
        </w:rPr>
      </w:pPr>
    </w:p>
    <w:p w:rsidR="00346FA1" w:rsidRPr="00346FA1" w:rsidRDefault="00346FA1" w:rsidP="00346FA1">
      <w:pPr>
        <w:ind w:left="-567" w:firstLine="567"/>
        <w:rPr>
          <w:sz w:val="18"/>
          <w:szCs w:val="18"/>
        </w:rPr>
      </w:pPr>
      <w:r w:rsidRPr="00346FA1">
        <w:rPr>
          <w:sz w:val="18"/>
          <w:szCs w:val="18"/>
        </w:rPr>
        <w:t>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земельного участка и объекта капитального строительства:</w:t>
      </w:r>
    </w:p>
    <w:p w:rsidR="00346FA1" w:rsidRPr="00346FA1" w:rsidRDefault="00346FA1" w:rsidP="00346FA1">
      <w:pPr>
        <w:ind w:left="-567" w:firstLine="567"/>
        <w:rPr>
          <w:sz w:val="18"/>
          <w:szCs w:val="18"/>
        </w:rPr>
      </w:pPr>
      <w:r w:rsidRPr="00346FA1">
        <w:rPr>
          <w:sz w:val="18"/>
          <w:szCs w:val="18"/>
        </w:rPr>
        <w:t xml:space="preserve">1) «Магазины» в отношении жилого дома с кадастровым номером 38:06:100104:3968, площадью 109,3 </w:t>
      </w:r>
      <w:proofErr w:type="spellStart"/>
      <w:r w:rsidRPr="00346FA1">
        <w:rPr>
          <w:sz w:val="18"/>
          <w:szCs w:val="18"/>
        </w:rPr>
        <w:t>кв.м</w:t>
      </w:r>
      <w:proofErr w:type="spellEnd"/>
      <w:r w:rsidRPr="00346FA1">
        <w:rPr>
          <w:sz w:val="18"/>
          <w:szCs w:val="18"/>
        </w:rPr>
        <w:t xml:space="preserve">., расположенного по адресу: Российская Федерация, Иркутская область, Иркутский муниципальный район, </w:t>
      </w:r>
      <w:proofErr w:type="spellStart"/>
      <w:r w:rsidRPr="00346FA1">
        <w:rPr>
          <w:sz w:val="18"/>
          <w:szCs w:val="18"/>
        </w:rPr>
        <w:t>Хомутовское</w:t>
      </w:r>
      <w:proofErr w:type="spellEnd"/>
      <w:r w:rsidRPr="00346FA1">
        <w:rPr>
          <w:sz w:val="18"/>
          <w:szCs w:val="18"/>
        </w:rPr>
        <w:t xml:space="preserve"> сельское поселение, с. Хомутово, ул. Колхозная, 198/2;</w:t>
      </w:r>
    </w:p>
    <w:p w:rsidR="00346FA1" w:rsidRPr="00346FA1" w:rsidRDefault="00346FA1" w:rsidP="00346FA1">
      <w:pPr>
        <w:ind w:left="-567" w:firstLine="567"/>
        <w:rPr>
          <w:sz w:val="18"/>
          <w:szCs w:val="18"/>
        </w:rPr>
      </w:pPr>
      <w:r w:rsidRPr="00346FA1">
        <w:rPr>
          <w:sz w:val="18"/>
          <w:szCs w:val="18"/>
        </w:rPr>
        <w:t xml:space="preserve">2) «Магазины» в отношении земельного участка площадью 1231 </w:t>
      </w:r>
      <w:proofErr w:type="spellStart"/>
      <w:r w:rsidRPr="00346FA1">
        <w:rPr>
          <w:sz w:val="18"/>
          <w:szCs w:val="18"/>
        </w:rPr>
        <w:t>кв.м</w:t>
      </w:r>
      <w:proofErr w:type="spellEnd"/>
      <w:r w:rsidRPr="00346FA1">
        <w:rPr>
          <w:sz w:val="18"/>
          <w:szCs w:val="18"/>
        </w:rPr>
        <w:t xml:space="preserve">. с кадастровым номером 38:06:100104:3919, расположенного по адресу: </w:t>
      </w:r>
      <w:proofErr w:type="gramStart"/>
      <w:r w:rsidRPr="00346FA1">
        <w:rPr>
          <w:sz w:val="18"/>
          <w:szCs w:val="18"/>
        </w:rPr>
        <w:t xml:space="preserve">Российская Федерация, Иркутская область, Иркутский муниципальный район, </w:t>
      </w:r>
      <w:proofErr w:type="spellStart"/>
      <w:r w:rsidRPr="00346FA1">
        <w:rPr>
          <w:sz w:val="18"/>
          <w:szCs w:val="18"/>
        </w:rPr>
        <w:t>Хомутовское</w:t>
      </w:r>
      <w:proofErr w:type="spellEnd"/>
      <w:r w:rsidRPr="00346FA1">
        <w:rPr>
          <w:sz w:val="18"/>
          <w:szCs w:val="18"/>
        </w:rPr>
        <w:t xml:space="preserve"> сельское поселение, с. Хомутово, ул. Колхозная, 198/2 (далее – проект).</w:t>
      </w:r>
      <w:proofErr w:type="gramEnd"/>
    </w:p>
    <w:p w:rsidR="00346FA1" w:rsidRPr="00346FA1" w:rsidRDefault="00346FA1" w:rsidP="00346FA1">
      <w:pPr>
        <w:ind w:left="-567" w:firstLine="567"/>
        <w:rPr>
          <w:b/>
          <w:sz w:val="18"/>
          <w:szCs w:val="18"/>
        </w:rPr>
      </w:pPr>
      <w:r w:rsidRPr="00346FA1">
        <w:rPr>
          <w:b/>
          <w:sz w:val="18"/>
          <w:szCs w:val="18"/>
        </w:rPr>
        <w:t>Информационные материалы к проекту:</w:t>
      </w:r>
    </w:p>
    <w:p w:rsidR="00346FA1" w:rsidRPr="00346FA1" w:rsidRDefault="00346FA1" w:rsidP="00346FA1">
      <w:pPr>
        <w:ind w:left="-567" w:firstLine="567"/>
        <w:rPr>
          <w:sz w:val="18"/>
          <w:szCs w:val="18"/>
        </w:rPr>
      </w:pPr>
      <w:r w:rsidRPr="00346FA1">
        <w:rPr>
          <w:sz w:val="18"/>
          <w:szCs w:val="18"/>
        </w:rPr>
        <w:t>1)проект решения о предоставлении разрешения на условно разрешенный вид использования земельного участка;</w:t>
      </w:r>
    </w:p>
    <w:p w:rsidR="00346FA1" w:rsidRPr="00346FA1" w:rsidRDefault="00346FA1" w:rsidP="00346FA1">
      <w:pPr>
        <w:ind w:left="-567" w:firstLine="567"/>
        <w:rPr>
          <w:sz w:val="18"/>
          <w:szCs w:val="18"/>
        </w:rPr>
      </w:pPr>
      <w:r w:rsidRPr="00346FA1">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346FA1" w:rsidRPr="00346FA1" w:rsidRDefault="00346FA1" w:rsidP="00346FA1">
      <w:pPr>
        <w:ind w:left="-567" w:firstLine="567"/>
        <w:rPr>
          <w:sz w:val="18"/>
          <w:szCs w:val="18"/>
        </w:rPr>
      </w:pPr>
      <w:r w:rsidRPr="00346FA1">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16.07.2021 г. по 12.08.2021 г.)</w:t>
      </w:r>
    </w:p>
    <w:p w:rsidR="00346FA1" w:rsidRPr="00346FA1" w:rsidRDefault="00346FA1" w:rsidP="00346FA1">
      <w:pPr>
        <w:ind w:left="-567" w:firstLine="567"/>
        <w:rPr>
          <w:sz w:val="18"/>
          <w:szCs w:val="18"/>
        </w:rPr>
      </w:pPr>
      <w:r w:rsidRPr="00346FA1">
        <w:rPr>
          <w:b/>
          <w:sz w:val="18"/>
          <w:szCs w:val="18"/>
        </w:rPr>
        <w:t>Место экспозиции проекта:</w:t>
      </w:r>
      <w:r w:rsidRPr="00346FA1">
        <w:rPr>
          <w:sz w:val="18"/>
          <w:szCs w:val="18"/>
        </w:rPr>
        <w:t xml:space="preserve">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346FA1">
        <w:rPr>
          <w:sz w:val="18"/>
          <w:szCs w:val="18"/>
        </w:rPr>
        <w:t xml:space="preserve"> А</w:t>
      </w:r>
      <w:proofErr w:type="gramEnd"/>
      <w:r w:rsidRPr="00346FA1">
        <w:rPr>
          <w:sz w:val="18"/>
          <w:szCs w:val="18"/>
        </w:rPr>
        <w:t>, 1 этаж, 3 кабинет (отдел градостроительства, земельных и имущественных отношений)</w:t>
      </w:r>
    </w:p>
    <w:p w:rsidR="00346FA1" w:rsidRPr="00346FA1" w:rsidRDefault="00346FA1" w:rsidP="00346FA1">
      <w:pPr>
        <w:ind w:left="-567" w:firstLine="567"/>
        <w:rPr>
          <w:b/>
          <w:sz w:val="18"/>
          <w:szCs w:val="18"/>
        </w:rPr>
      </w:pPr>
      <w:r w:rsidRPr="00346FA1">
        <w:rPr>
          <w:b/>
          <w:sz w:val="18"/>
          <w:szCs w:val="18"/>
        </w:rPr>
        <w:t xml:space="preserve">Дата открытия экспозиции проекта: </w:t>
      </w:r>
      <w:r w:rsidRPr="00346FA1">
        <w:rPr>
          <w:sz w:val="18"/>
          <w:szCs w:val="18"/>
          <w:u w:val="single"/>
        </w:rPr>
        <w:t>16.07.2021 г.</w:t>
      </w:r>
    </w:p>
    <w:p w:rsidR="00346FA1" w:rsidRPr="00346FA1" w:rsidRDefault="00346FA1" w:rsidP="00346FA1">
      <w:pPr>
        <w:ind w:left="-567" w:firstLine="567"/>
        <w:rPr>
          <w:sz w:val="18"/>
          <w:szCs w:val="18"/>
        </w:rPr>
      </w:pPr>
      <w:r w:rsidRPr="00346FA1">
        <w:rPr>
          <w:sz w:val="18"/>
          <w:szCs w:val="18"/>
        </w:rPr>
        <w:t xml:space="preserve">Срок, время проведения экспозиции проекта: с 16.07.2021 по 12.08.2021 включительно. </w:t>
      </w:r>
    </w:p>
    <w:p w:rsidR="00346FA1" w:rsidRPr="00346FA1" w:rsidRDefault="00346FA1" w:rsidP="00346FA1">
      <w:pPr>
        <w:ind w:left="-567" w:firstLine="567"/>
        <w:rPr>
          <w:sz w:val="18"/>
          <w:szCs w:val="18"/>
        </w:rPr>
      </w:pPr>
      <w:r w:rsidRPr="00346FA1">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346FA1" w:rsidRPr="00346FA1" w:rsidRDefault="00346FA1" w:rsidP="00346FA1">
      <w:pPr>
        <w:ind w:left="-567" w:firstLine="567"/>
        <w:rPr>
          <w:b/>
          <w:sz w:val="18"/>
          <w:szCs w:val="18"/>
        </w:rPr>
      </w:pPr>
      <w:r w:rsidRPr="00346FA1">
        <w:rPr>
          <w:b/>
          <w:sz w:val="18"/>
          <w:szCs w:val="18"/>
        </w:rPr>
        <w:t xml:space="preserve">Собрания участников публичных слушаний: </w:t>
      </w:r>
    </w:p>
    <w:p w:rsidR="00346FA1" w:rsidRPr="00346FA1" w:rsidRDefault="00346FA1" w:rsidP="00346FA1">
      <w:pPr>
        <w:ind w:left="-567" w:firstLine="567"/>
        <w:rPr>
          <w:sz w:val="18"/>
          <w:szCs w:val="18"/>
        </w:rPr>
      </w:pPr>
      <w:r w:rsidRPr="00346FA1">
        <w:rPr>
          <w:sz w:val="18"/>
          <w:szCs w:val="18"/>
        </w:rPr>
        <w:t>- Регистрация лиц, участвующих в собрании участников публичных слушаний: 12.08.2021 г.</w:t>
      </w:r>
    </w:p>
    <w:p w:rsidR="00346FA1" w:rsidRPr="00346FA1" w:rsidRDefault="00346FA1" w:rsidP="00346FA1">
      <w:pPr>
        <w:ind w:left="-567" w:firstLine="567"/>
        <w:rPr>
          <w:sz w:val="18"/>
          <w:szCs w:val="18"/>
        </w:rPr>
      </w:pPr>
      <w:r w:rsidRPr="00346FA1">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346FA1">
        <w:rPr>
          <w:sz w:val="18"/>
          <w:szCs w:val="18"/>
        </w:rPr>
        <w:t xml:space="preserve"> А</w:t>
      </w:r>
      <w:proofErr w:type="gramEnd"/>
      <w:r w:rsidRPr="00346FA1">
        <w:rPr>
          <w:sz w:val="18"/>
          <w:szCs w:val="18"/>
        </w:rPr>
        <w:t>, 1 этаж, 3 кабинет;</w:t>
      </w:r>
    </w:p>
    <w:p w:rsidR="00346FA1" w:rsidRPr="00346FA1" w:rsidRDefault="00346FA1" w:rsidP="00346FA1">
      <w:pPr>
        <w:ind w:left="-567" w:firstLine="567"/>
        <w:rPr>
          <w:sz w:val="18"/>
          <w:szCs w:val="18"/>
        </w:rPr>
      </w:pPr>
      <w:r w:rsidRPr="00346FA1">
        <w:rPr>
          <w:sz w:val="18"/>
          <w:szCs w:val="18"/>
        </w:rPr>
        <w:t>- Собрание участников публичных слушаний: 12.08.2021 в 16:00 часов.</w:t>
      </w:r>
    </w:p>
    <w:p w:rsidR="00346FA1" w:rsidRPr="00346FA1" w:rsidRDefault="00346FA1" w:rsidP="00346FA1">
      <w:pPr>
        <w:ind w:left="-567" w:firstLine="567"/>
        <w:rPr>
          <w:sz w:val="18"/>
          <w:szCs w:val="18"/>
        </w:rPr>
      </w:pPr>
      <w:proofErr w:type="gramStart"/>
      <w:r w:rsidRPr="00346FA1">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346FA1" w:rsidRPr="00346FA1" w:rsidRDefault="00346FA1" w:rsidP="00346FA1">
      <w:pPr>
        <w:ind w:left="-567" w:firstLine="567"/>
        <w:rPr>
          <w:sz w:val="18"/>
          <w:szCs w:val="18"/>
        </w:rPr>
      </w:pPr>
      <w:r w:rsidRPr="00346FA1">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346FA1" w:rsidRPr="00346FA1" w:rsidRDefault="00346FA1" w:rsidP="00346FA1">
      <w:pPr>
        <w:ind w:left="-567" w:firstLine="567"/>
        <w:rPr>
          <w:sz w:val="18"/>
          <w:szCs w:val="18"/>
        </w:rPr>
      </w:pPr>
      <w:r w:rsidRPr="00346FA1">
        <w:rPr>
          <w:sz w:val="18"/>
          <w:szCs w:val="18"/>
        </w:rPr>
        <w:t>- в письменной или устной форме в ходе проведения собрания участников публичных слушаний;</w:t>
      </w:r>
    </w:p>
    <w:p w:rsidR="00346FA1" w:rsidRPr="00346FA1" w:rsidRDefault="00346FA1" w:rsidP="00346FA1">
      <w:pPr>
        <w:ind w:left="-567" w:firstLine="567"/>
        <w:rPr>
          <w:sz w:val="18"/>
          <w:szCs w:val="18"/>
        </w:rPr>
      </w:pPr>
      <w:r w:rsidRPr="00346FA1">
        <w:rPr>
          <w:sz w:val="18"/>
          <w:szCs w:val="18"/>
        </w:rPr>
        <w:t xml:space="preserve">- в письменной форме в адрес Администрации Хомутовского муниципального образования по адресу: </w:t>
      </w:r>
      <w:proofErr w:type="gramStart"/>
      <w:r w:rsidRPr="00346FA1">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346FA1" w:rsidRPr="00346FA1" w:rsidRDefault="00346FA1" w:rsidP="00346FA1">
      <w:pPr>
        <w:ind w:left="-567" w:firstLine="567"/>
        <w:rPr>
          <w:sz w:val="18"/>
          <w:szCs w:val="18"/>
        </w:rPr>
      </w:pPr>
      <w:r w:rsidRPr="00346FA1">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w:t>
      </w:r>
      <w:hyperlink r:id="rId16" w:history="1">
        <w:r w:rsidRPr="00346FA1">
          <w:rPr>
            <w:rStyle w:val="af"/>
            <w:sz w:val="18"/>
            <w:szCs w:val="18"/>
          </w:rPr>
          <w:t>http://khomutovskoe-mo.ru</w:t>
        </w:r>
      </w:hyperlink>
      <w:r w:rsidRPr="00346FA1">
        <w:rPr>
          <w:sz w:val="18"/>
          <w:szCs w:val="18"/>
        </w:rPr>
        <w:t>) и в газете «Вестник Хомутовского поселения»: с 16.07.2021 г. по 12.08.2021 г.</w:t>
      </w:r>
    </w:p>
    <w:p w:rsidR="00346FA1" w:rsidRPr="00346FA1" w:rsidRDefault="00346FA1" w:rsidP="00346FA1">
      <w:pPr>
        <w:ind w:left="-567" w:firstLine="567"/>
        <w:rPr>
          <w:sz w:val="18"/>
          <w:szCs w:val="18"/>
        </w:rPr>
      </w:pPr>
      <w:r w:rsidRPr="00346FA1">
        <w:rPr>
          <w:sz w:val="18"/>
          <w:szCs w:val="18"/>
        </w:rPr>
        <w:t>Справки по вопросам организации и проведения публичных слушаний по телефону: 696-182,696-501.</w:t>
      </w:r>
    </w:p>
    <w:p w:rsidR="00346FA1" w:rsidRPr="00346FA1" w:rsidRDefault="00346FA1" w:rsidP="00346FA1">
      <w:pPr>
        <w:ind w:left="-567" w:firstLine="567"/>
        <w:rPr>
          <w:sz w:val="18"/>
          <w:szCs w:val="18"/>
        </w:rPr>
      </w:pPr>
    </w:p>
    <w:p w:rsidR="007A7320" w:rsidRDefault="007A7320" w:rsidP="00346FA1">
      <w:pPr>
        <w:ind w:left="-567" w:firstLine="567"/>
        <w:rPr>
          <w:sz w:val="18"/>
          <w:szCs w:val="18"/>
        </w:rPr>
      </w:pPr>
    </w:p>
    <w:p w:rsidR="00346FA1" w:rsidRDefault="00346FA1" w:rsidP="00346FA1">
      <w:pPr>
        <w:ind w:left="-567" w:firstLine="567"/>
        <w:rPr>
          <w:sz w:val="18"/>
          <w:szCs w:val="18"/>
        </w:rPr>
      </w:pPr>
    </w:p>
    <w:p w:rsidR="00346FA1" w:rsidRDefault="00346FA1" w:rsidP="00346FA1">
      <w:pPr>
        <w:ind w:left="-567" w:firstLine="567"/>
        <w:rPr>
          <w:sz w:val="18"/>
          <w:szCs w:val="18"/>
        </w:rPr>
      </w:pPr>
    </w:p>
    <w:p w:rsidR="00346FA1" w:rsidRDefault="00346FA1" w:rsidP="00346FA1">
      <w:pPr>
        <w:ind w:left="-567" w:firstLine="567"/>
        <w:rPr>
          <w:sz w:val="18"/>
          <w:szCs w:val="18"/>
        </w:rPr>
      </w:pPr>
    </w:p>
    <w:p w:rsidR="00346FA1" w:rsidRPr="00346FA1" w:rsidRDefault="00346FA1" w:rsidP="00346FA1">
      <w:pPr>
        <w:ind w:left="-567" w:firstLine="567"/>
        <w:jc w:val="center"/>
        <w:rPr>
          <w:b/>
          <w:sz w:val="18"/>
          <w:szCs w:val="18"/>
        </w:rPr>
      </w:pPr>
      <w:r w:rsidRPr="00346FA1">
        <w:rPr>
          <w:b/>
          <w:sz w:val="18"/>
          <w:szCs w:val="18"/>
        </w:rPr>
        <w:t>Оповещение</w:t>
      </w:r>
    </w:p>
    <w:p w:rsidR="00346FA1" w:rsidRPr="00346FA1" w:rsidRDefault="00346FA1" w:rsidP="00346FA1">
      <w:pPr>
        <w:ind w:left="-567" w:firstLine="567"/>
        <w:jc w:val="center"/>
        <w:rPr>
          <w:b/>
          <w:sz w:val="18"/>
          <w:szCs w:val="18"/>
        </w:rPr>
      </w:pPr>
      <w:r w:rsidRPr="00346FA1">
        <w:rPr>
          <w:b/>
          <w:sz w:val="18"/>
          <w:szCs w:val="18"/>
        </w:rPr>
        <w:t>жителей Хомутовского муниципального образования</w:t>
      </w:r>
    </w:p>
    <w:p w:rsidR="00346FA1" w:rsidRPr="00346FA1" w:rsidRDefault="00346FA1" w:rsidP="00346FA1">
      <w:pPr>
        <w:ind w:left="-567" w:firstLine="567"/>
        <w:jc w:val="center"/>
        <w:rPr>
          <w:b/>
          <w:sz w:val="18"/>
          <w:szCs w:val="18"/>
        </w:rPr>
      </w:pPr>
      <w:r w:rsidRPr="00346FA1">
        <w:rPr>
          <w:b/>
          <w:sz w:val="18"/>
          <w:szCs w:val="18"/>
        </w:rPr>
        <w:t>о переносе публичных слушаний</w:t>
      </w:r>
    </w:p>
    <w:p w:rsidR="00346FA1" w:rsidRPr="00346FA1" w:rsidRDefault="00346FA1" w:rsidP="00346FA1">
      <w:pPr>
        <w:ind w:left="-567" w:firstLine="567"/>
        <w:jc w:val="center"/>
        <w:rPr>
          <w:b/>
          <w:sz w:val="18"/>
          <w:szCs w:val="18"/>
        </w:rPr>
      </w:pPr>
      <w:r w:rsidRPr="00346FA1">
        <w:rPr>
          <w:b/>
          <w:sz w:val="18"/>
          <w:szCs w:val="18"/>
        </w:rPr>
        <w:t>по проекту решения о предоставлении разрешения</w:t>
      </w:r>
    </w:p>
    <w:p w:rsidR="00346FA1" w:rsidRPr="00346FA1" w:rsidRDefault="00346FA1" w:rsidP="00346FA1">
      <w:pPr>
        <w:ind w:left="-567" w:firstLine="567"/>
        <w:jc w:val="center"/>
        <w:rPr>
          <w:b/>
          <w:sz w:val="18"/>
          <w:szCs w:val="18"/>
        </w:rPr>
      </w:pPr>
      <w:r w:rsidRPr="00346FA1">
        <w:rPr>
          <w:b/>
          <w:sz w:val="18"/>
          <w:szCs w:val="18"/>
        </w:rPr>
        <w:t>на условно разрешенный вид использования земельного участка</w:t>
      </w:r>
    </w:p>
    <w:p w:rsidR="00346FA1" w:rsidRPr="00346FA1" w:rsidRDefault="00346FA1" w:rsidP="00346FA1">
      <w:pPr>
        <w:ind w:left="-567" w:firstLine="567"/>
        <w:jc w:val="center"/>
        <w:rPr>
          <w:sz w:val="18"/>
          <w:szCs w:val="18"/>
        </w:rPr>
      </w:pPr>
    </w:p>
    <w:p w:rsidR="00346FA1" w:rsidRPr="00346FA1" w:rsidRDefault="00346FA1" w:rsidP="00346FA1">
      <w:pPr>
        <w:ind w:left="-567" w:firstLine="567"/>
        <w:rPr>
          <w:sz w:val="18"/>
          <w:szCs w:val="18"/>
        </w:rPr>
      </w:pPr>
      <w:r w:rsidRPr="00346FA1">
        <w:rPr>
          <w:sz w:val="18"/>
          <w:szCs w:val="18"/>
        </w:rPr>
        <w:t>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земельного участка:</w:t>
      </w:r>
    </w:p>
    <w:p w:rsidR="00346FA1" w:rsidRPr="00346FA1" w:rsidRDefault="00346FA1" w:rsidP="00346FA1">
      <w:pPr>
        <w:ind w:left="-567" w:firstLine="567"/>
        <w:rPr>
          <w:sz w:val="18"/>
          <w:szCs w:val="18"/>
        </w:rPr>
      </w:pPr>
      <w:r w:rsidRPr="00346FA1">
        <w:rPr>
          <w:sz w:val="18"/>
          <w:szCs w:val="18"/>
        </w:rPr>
        <w:t xml:space="preserve">1) «Для индивидуального жилищного строительства» в отношении земельного участка с кадастровым номером 38:06:100801:11772, площадью 1000 </w:t>
      </w:r>
      <w:proofErr w:type="spellStart"/>
      <w:r w:rsidRPr="00346FA1">
        <w:rPr>
          <w:sz w:val="18"/>
          <w:szCs w:val="18"/>
        </w:rPr>
        <w:t>кв.м</w:t>
      </w:r>
      <w:proofErr w:type="spellEnd"/>
      <w:r w:rsidRPr="00346FA1">
        <w:rPr>
          <w:sz w:val="18"/>
          <w:szCs w:val="18"/>
        </w:rPr>
        <w:t xml:space="preserve">., расположенного по адресу: </w:t>
      </w:r>
      <w:proofErr w:type="gramStart"/>
      <w:r w:rsidRPr="00346FA1">
        <w:rPr>
          <w:sz w:val="18"/>
          <w:szCs w:val="18"/>
        </w:rPr>
        <w:t>Российская Федерация, Иркутская область, Иркутский район, с. Хомутово, ул. Песчаная, 55 (далее – проект).</w:t>
      </w:r>
      <w:proofErr w:type="gramEnd"/>
    </w:p>
    <w:p w:rsidR="00346FA1" w:rsidRPr="00346FA1" w:rsidRDefault="00346FA1" w:rsidP="00346FA1">
      <w:pPr>
        <w:ind w:left="-567" w:firstLine="567"/>
        <w:rPr>
          <w:b/>
          <w:sz w:val="18"/>
          <w:szCs w:val="18"/>
        </w:rPr>
      </w:pPr>
      <w:r w:rsidRPr="00346FA1">
        <w:rPr>
          <w:b/>
          <w:sz w:val="18"/>
          <w:szCs w:val="18"/>
        </w:rPr>
        <w:t>Информационные материалы к проекту:</w:t>
      </w:r>
    </w:p>
    <w:p w:rsidR="00346FA1" w:rsidRPr="00346FA1" w:rsidRDefault="00346FA1" w:rsidP="00346FA1">
      <w:pPr>
        <w:ind w:left="-567" w:firstLine="567"/>
        <w:rPr>
          <w:sz w:val="18"/>
          <w:szCs w:val="18"/>
        </w:rPr>
      </w:pPr>
      <w:r w:rsidRPr="00346FA1">
        <w:rPr>
          <w:sz w:val="18"/>
          <w:szCs w:val="18"/>
        </w:rPr>
        <w:t>1)проект решения о предоставлении разрешения на условно разрешенный вид использования земельного участка;</w:t>
      </w:r>
    </w:p>
    <w:p w:rsidR="00346FA1" w:rsidRPr="00346FA1" w:rsidRDefault="00346FA1" w:rsidP="00346FA1">
      <w:pPr>
        <w:ind w:left="-567" w:firstLine="567"/>
        <w:rPr>
          <w:sz w:val="18"/>
          <w:szCs w:val="18"/>
        </w:rPr>
      </w:pPr>
      <w:r w:rsidRPr="00346FA1">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346FA1" w:rsidRPr="00346FA1" w:rsidRDefault="00346FA1" w:rsidP="00346FA1">
      <w:pPr>
        <w:ind w:left="-567" w:firstLine="567"/>
        <w:rPr>
          <w:sz w:val="18"/>
          <w:szCs w:val="18"/>
        </w:rPr>
      </w:pPr>
      <w:r w:rsidRPr="00346FA1">
        <w:rPr>
          <w:sz w:val="18"/>
          <w:szCs w:val="18"/>
        </w:rPr>
        <w:lastRenderedPageBreak/>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16.07.2021 г. по 12.08.2021 г.)</w:t>
      </w:r>
    </w:p>
    <w:p w:rsidR="00346FA1" w:rsidRPr="00346FA1" w:rsidRDefault="00346FA1" w:rsidP="00346FA1">
      <w:pPr>
        <w:ind w:left="-567" w:firstLine="567"/>
        <w:rPr>
          <w:sz w:val="18"/>
          <w:szCs w:val="18"/>
        </w:rPr>
      </w:pPr>
      <w:r w:rsidRPr="00346FA1">
        <w:rPr>
          <w:b/>
          <w:sz w:val="18"/>
          <w:szCs w:val="18"/>
        </w:rPr>
        <w:t>Место экспозиции проекта:</w:t>
      </w:r>
      <w:r w:rsidRPr="00346FA1">
        <w:rPr>
          <w:sz w:val="18"/>
          <w:szCs w:val="18"/>
        </w:rPr>
        <w:t xml:space="preserve">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346FA1">
        <w:rPr>
          <w:sz w:val="18"/>
          <w:szCs w:val="18"/>
        </w:rPr>
        <w:t xml:space="preserve"> А</w:t>
      </w:r>
      <w:proofErr w:type="gramEnd"/>
      <w:r w:rsidRPr="00346FA1">
        <w:rPr>
          <w:sz w:val="18"/>
          <w:szCs w:val="18"/>
        </w:rPr>
        <w:t>, 1 этаж, 3 кабинет (отдел градостроительства, земельных и имущественных отношений)</w:t>
      </w:r>
    </w:p>
    <w:p w:rsidR="00346FA1" w:rsidRPr="00346FA1" w:rsidRDefault="00346FA1" w:rsidP="00346FA1">
      <w:pPr>
        <w:ind w:left="-567" w:firstLine="567"/>
        <w:rPr>
          <w:b/>
          <w:sz w:val="18"/>
          <w:szCs w:val="18"/>
        </w:rPr>
      </w:pPr>
      <w:r w:rsidRPr="00346FA1">
        <w:rPr>
          <w:b/>
          <w:sz w:val="18"/>
          <w:szCs w:val="18"/>
        </w:rPr>
        <w:t xml:space="preserve">Дата открытия экспозиции проекта: </w:t>
      </w:r>
      <w:r w:rsidRPr="00346FA1">
        <w:rPr>
          <w:sz w:val="18"/>
          <w:szCs w:val="18"/>
          <w:u w:val="single"/>
        </w:rPr>
        <w:t>16.07.2021 г.</w:t>
      </w:r>
    </w:p>
    <w:p w:rsidR="00346FA1" w:rsidRPr="00346FA1" w:rsidRDefault="00346FA1" w:rsidP="00346FA1">
      <w:pPr>
        <w:ind w:left="-567" w:firstLine="567"/>
        <w:rPr>
          <w:sz w:val="18"/>
          <w:szCs w:val="18"/>
        </w:rPr>
      </w:pPr>
      <w:r w:rsidRPr="00346FA1">
        <w:rPr>
          <w:sz w:val="18"/>
          <w:szCs w:val="18"/>
        </w:rPr>
        <w:t xml:space="preserve">Срок, время проведения экспозиции проекта: с 16.07.2021 по 12.08.2021 включительно. </w:t>
      </w:r>
    </w:p>
    <w:p w:rsidR="00346FA1" w:rsidRPr="00346FA1" w:rsidRDefault="00346FA1" w:rsidP="00346FA1">
      <w:pPr>
        <w:ind w:left="-567" w:firstLine="567"/>
        <w:rPr>
          <w:sz w:val="18"/>
          <w:szCs w:val="18"/>
        </w:rPr>
      </w:pPr>
      <w:r w:rsidRPr="00346FA1">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346FA1" w:rsidRPr="00346FA1" w:rsidRDefault="00346FA1" w:rsidP="00346FA1">
      <w:pPr>
        <w:ind w:left="-567" w:firstLine="567"/>
        <w:rPr>
          <w:b/>
          <w:sz w:val="18"/>
          <w:szCs w:val="18"/>
        </w:rPr>
      </w:pPr>
      <w:r w:rsidRPr="00346FA1">
        <w:rPr>
          <w:b/>
          <w:sz w:val="18"/>
          <w:szCs w:val="18"/>
        </w:rPr>
        <w:t xml:space="preserve">Собрания участников публичных слушаний: </w:t>
      </w:r>
    </w:p>
    <w:p w:rsidR="00346FA1" w:rsidRPr="00346FA1" w:rsidRDefault="00346FA1" w:rsidP="00346FA1">
      <w:pPr>
        <w:ind w:left="-567" w:firstLine="567"/>
        <w:rPr>
          <w:sz w:val="18"/>
          <w:szCs w:val="18"/>
        </w:rPr>
      </w:pPr>
      <w:r w:rsidRPr="00346FA1">
        <w:rPr>
          <w:sz w:val="18"/>
          <w:szCs w:val="18"/>
        </w:rPr>
        <w:t>- Регистрация лиц, участвующих в собрании участников публичных слушаний: 16.07.2021 г.</w:t>
      </w:r>
    </w:p>
    <w:p w:rsidR="00346FA1" w:rsidRPr="00346FA1" w:rsidRDefault="00346FA1" w:rsidP="00346FA1">
      <w:pPr>
        <w:ind w:left="-567" w:firstLine="567"/>
        <w:rPr>
          <w:sz w:val="18"/>
          <w:szCs w:val="18"/>
        </w:rPr>
      </w:pPr>
      <w:r w:rsidRPr="00346FA1">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346FA1">
        <w:rPr>
          <w:sz w:val="18"/>
          <w:szCs w:val="18"/>
        </w:rPr>
        <w:t xml:space="preserve"> А</w:t>
      </w:r>
      <w:proofErr w:type="gramEnd"/>
      <w:r w:rsidRPr="00346FA1">
        <w:rPr>
          <w:sz w:val="18"/>
          <w:szCs w:val="18"/>
        </w:rPr>
        <w:t>, 1 этаж, 3 кабинет;</w:t>
      </w:r>
    </w:p>
    <w:p w:rsidR="00346FA1" w:rsidRPr="00346FA1" w:rsidRDefault="00346FA1" w:rsidP="00346FA1">
      <w:pPr>
        <w:ind w:left="-567" w:firstLine="567"/>
        <w:rPr>
          <w:sz w:val="18"/>
          <w:szCs w:val="18"/>
        </w:rPr>
      </w:pPr>
      <w:r w:rsidRPr="00346FA1">
        <w:rPr>
          <w:sz w:val="18"/>
          <w:szCs w:val="18"/>
        </w:rPr>
        <w:t>- Собрание участников публичных слушаний: 12.08.2021 в 16:00 часов.</w:t>
      </w:r>
    </w:p>
    <w:p w:rsidR="00346FA1" w:rsidRPr="00346FA1" w:rsidRDefault="00346FA1" w:rsidP="00346FA1">
      <w:pPr>
        <w:ind w:left="-567" w:firstLine="567"/>
        <w:rPr>
          <w:sz w:val="18"/>
          <w:szCs w:val="18"/>
        </w:rPr>
      </w:pPr>
      <w:proofErr w:type="gramStart"/>
      <w:r w:rsidRPr="00346FA1">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346FA1" w:rsidRPr="00346FA1" w:rsidRDefault="00346FA1" w:rsidP="00346FA1">
      <w:pPr>
        <w:ind w:left="-567" w:firstLine="567"/>
        <w:rPr>
          <w:sz w:val="18"/>
          <w:szCs w:val="18"/>
        </w:rPr>
      </w:pPr>
      <w:r w:rsidRPr="00346FA1">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346FA1" w:rsidRPr="00346FA1" w:rsidRDefault="00346FA1" w:rsidP="00346FA1">
      <w:pPr>
        <w:ind w:left="-567" w:firstLine="567"/>
        <w:rPr>
          <w:sz w:val="18"/>
          <w:szCs w:val="18"/>
        </w:rPr>
      </w:pPr>
      <w:r w:rsidRPr="00346FA1">
        <w:rPr>
          <w:sz w:val="18"/>
          <w:szCs w:val="18"/>
        </w:rPr>
        <w:t>- в письменной или устной форме в ходе проведения собрания участников публичных слушаний;</w:t>
      </w:r>
    </w:p>
    <w:p w:rsidR="00346FA1" w:rsidRPr="00346FA1" w:rsidRDefault="00346FA1" w:rsidP="00346FA1">
      <w:pPr>
        <w:ind w:left="-567" w:firstLine="567"/>
        <w:rPr>
          <w:sz w:val="18"/>
          <w:szCs w:val="18"/>
        </w:rPr>
      </w:pPr>
      <w:r w:rsidRPr="00346FA1">
        <w:rPr>
          <w:sz w:val="18"/>
          <w:szCs w:val="18"/>
        </w:rPr>
        <w:t xml:space="preserve">- в письменной форме в адрес Администрации Хомутовского муниципального образования по адресу: </w:t>
      </w:r>
      <w:proofErr w:type="gramStart"/>
      <w:r w:rsidRPr="00346FA1">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346FA1" w:rsidRPr="00346FA1" w:rsidRDefault="00346FA1" w:rsidP="00346FA1">
      <w:pPr>
        <w:ind w:left="-567" w:firstLine="567"/>
        <w:rPr>
          <w:sz w:val="18"/>
          <w:szCs w:val="18"/>
        </w:rPr>
      </w:pPr>
      <w:r w:rsidRPr="00346FA1">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w:t>
      </w:r>
      <w:hyperlink r:id="rId17" w:history="1">
        <w:r w:rsidRPr="00346FA1">
          <w:rPr>
            <w:rStyle w:val="af"/>
            <w:sz w:val="18"/>
            <w:szCs w:val="18"/>
          </w:rPr>
          <w:t>http://khomutovskoe-mo.ru</w:t>
        </w:r>
      </w:hyperlink>
      <w:r w:rsidRPr="00346FA1">
        <w:rPr>
          <w:sz w:val="18"/>
          <w:szCs w:val="18"/>
        </w:rPr>
        <w:t>) и в газете «Вестник Хомутовского поселения»: с 16.07.2021 г. по 12.08.2021 г.</w:t>
      </w:r>
    </w:p>
    <w:p w:rsidR="00346FA1" w:rsidRPr="00346FA1" w:rsidRDefault="00346FA1" w:rsidP="00346FA1">
      <w:pPr>
        <w:ind w:left="-567" w:firstLine="567"/>
        <w:rPr>
          <w:sz w:val="18"/>
          <w:szCs w:val="18"/>
        </w:rPr>
      </w:pPr>
      <w:r w:rsidRPr="00346FA1">
        <w:rPr>
          <w:sz w:val="18"/>
          <w:szCs w:val="18"/>
        </w:rPr>
        <w:t>Справки по вопросам организации и проведения публичных слушаний по телефону: 696-182,696-501.</w:t>
      </w:r>
    </w:p>
    <w:p w:rsidR="00346FA1" w:rsidRPr="00346FA1" w:rsidRDefault="00346FA1" w:rsidP="00346FA1">
      <w:pPr>
        <w:ind w:left="-567" w:firstLine="567"/>
        <w:rPr>
          <w:sz w:val="18"/>
          <w:szCs w:val="18"/>
        </w:rPr>
      </w:pPr>
    </w:p>
    <w:p w:rsidR="00346FA1" w:rsidRPr="00346FA1" w:rsidRDefault="00346FA1" w:rsidP="00346FA1">
      <w:pPr>
        <w:ind w:left="-567" w:firstLine="567"/>
        <w:rPr>
          <w:sz w:val="18"/>
          <w:szCs w:val="18"/>
        </w:rPr>
      </w:pPr>
    </w:p>
    <w:p w:rsidR="00346FA1" w:rsidRPr="007E1C3E" w:rsidRDefault="00346FA1" w:rsidP="00346FA1">
      <w:pPr>
        <w:ind w:left="-567" w:firstLine="567"/>
        <w:rPr>
          <w:sz w:val="18"/>
          <w:szCs w:val="18"/>
        </w:rPr>
      </w:pPr>
    </w:p>
    <w:sectPr w:rsidR="00346FA1" w:rsidRPr="007E1C3E" w:rsidSect="007A732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320" w:rsidRDefault="007A7320" w:rsidP="00BD744E">
      <w:r>
        <w:separator/>
      </w:r>
    </w:p>
  </w:endnote>
  <w:endnote w:type="continuationSeparator" w:id="0">
    <w:p w:rsidR="007A7320" w:rsidRDefault="007A7320"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320" w:rsidRDefault="007A7320" w:rsidP="00BD744E">
      <w:r>
        <w:separator/>
      </w:r>
    </w:p>
  </w:footnote>
  <w:footnote w:type="continuationSeparator" w:id="0">
    <w:p w:rsidR="007A7320" w:rsidRDefault="007A7320"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7A5484"/>
    <w:multiLevelType w:val="multilevel"/>
    <w:tmpl w:val="AA24CFDE"/>
    <w:lvl w:ilvl="0">
      <w:start w:val="1"/>
      <w:numFmt w:val="decimal"/>
      <w:lvlText w:val="%1."/>
      <w:lvlJc w:val="left"/>
      <w:pPr>
        <w:ind w:left="1286" w:hanging="435"/>
      </w:pPr>
    </w:lvl>
    <w:lvl w:ilvl="1">
      <w:start w:val="2"/>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8">
    <w:nsid w:val="0E9A6267"/>
    <w:multiLevelType w:val="multilevel"/>
    <w:tmpl w:val="F88E2392"/>
    <w:lvl w:ilvl="0">
      <w:start w:val="1"/>
      <w:numFmt w:val="decimal"/>
      <w:lvlText w:val="%1."/>
      <w:lvlJc w:val="left"/>
      <w:pPr>
        <w:ind w:left="4510" w:hanging="540"/>
      </w:pPr>
      <w:rPr>
        <w:rFonts w:ascii="Times New Roman" w:eastAsiaTheme="minorEastAsia" w:hAnsi="Times New Roman" w:cs="Times New Roman"/>
      </w:rPr>
    </w:lvl>
    <w:lvl w:ilvl="1">
      <w:start w:val="3"/>
      <w:numFmt w:val="decimal"/>
      <w:isLgl/>
      <w:lvlText w:val="%1.%2."/>
      <w:lvlJc w:val="left"/>
      <w:pPr>
        <w:ind w:left="4330" w:hanging="36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9">
    <w:nsid w:val="0EF8640A"/>
    <w:multiLevelType w:val="hybridMultilevel"/>
    <w:tmpl w:val="41220A50"/>
    <w:lvl w:ilvl="0" w:tplc="A0F66C46">
      <w:start w:val="1"/>
      <w:numFmt w:val="bullet"/>
      <w:lvlText w:val=""/>
      <w:lvlJc w:val="left"/>
      <w:pPr>
        <w:ind w:left="142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3777414"/>
    <w:multiLevelType w:val="hybridMultilevel"/>
    <w:tmpl w:val="457C089E"/>
    <w:lvl w:ilvl="0" w:tplc="789435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3B4131E"/>
    <w:multiLevelType w:val="hybridMultilevel"/>
    <w:tmpl w:val="CACA66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9114BBD"/>
    <w:multiLevelType w:val="hybridMultilevel"/>
    <w:tmpl w:val="DCF09ED8"/>
    <w:lvl w:ilvl="0" w:tplc="D7C8A5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AB97417"/>
    <w:multiLevelType w:val="hybridMultilevel"/>
    <w:tmpl w:val="F828A726"/>
    <w:lvl w:ilvl="0" w:tplc="49CA52F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B94B14"/>
    <w:multiLevelType w:val="hybridMultilevel"/>
    <w:tmpl w:val="EFAAF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E001B2"/>
    <w:multiLevelType w:val="hybridMultilevel"/>
    <w:tmpl w:val="F57651A8"/>
    <w:lvl w:ilvl="0" w:tplc="0632006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AE5AF6"/>
    <w:multiLevelType w:val="hybridMultilevel"/>
    <w:tmpl w:val="FA0060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43379FF"/>
    <w:multiLevelType w:val="multilevel"/>
    <w:tmpl w:val="2AB6DD58"/>
    <w:lvl w:ilvl="0">
      <w:start w:val="1"/>
      <w:numFmt w:val="decimal"/>
      <w:lvlText w:val="%1."/>
      <w:lvlJc w:val="left"/>
      <w:pPr>
        <w:ind w:left="928" w:hanging="360"/>
      </w:pPr>
    </w:lvl>
    <w:lvl w:ilvl="1">
      <w:start w:val="1"/>
      <w:numFmt w:val="decimal"/>
      <w:isLgl/>
      <w:lvlText w:val="%1.%2."/>
      <w:lvlJc w:val="left"/>
      <w:pPr>
        <w:ind w:left="1648" w:hanging="720"/>
      </w:pPr>
    </w:lvl>
    <w:lvl w:ilvl="2">
      <w:start w:val="1"/>
      <w:numFmt w:val="decimal"/>
      <w:isLgl/>
      <w:lvlText w:val="%1.%2.%3."/>
      <w:lvlJc w:val="left"/>
      <w:pPr>
        <w:ind w:left="2008" w:hanging="720"/>
      </w:pPr>
    </w:lvl>
    <w:lvl w:ilvl="3">
      <w:start w:val="1"/>
      <w:numFmt w:val="decimal"/>
      <w:isLgl/>
      <w:lvlText w:val="%1.%2.%3.%4."/>
      <w:lvlJc w:val="left"/>
      <w:pPr>
        <w:ind w:left="2728" w:hanging="1080"/>
      </w:pPr>
    </w:lvl>
    <w:lvl w:ilvl="4">
      <w:start w:val="1"/>
      <w:numFmt w:val="decimal"/>
      <w:isLgl/>
      <w:lvlText w:val="%1.%2.%3.%4.%5."/>
      <w:lvlJc w:val="left"/>
      <w:pPr>
        <w:ind w:left="3088" w:hanging="1080"/>
      </w:pPr>
    </w:lvl>
    <w:lvl w:ilvl="5">
      <w:start w:val="1"/>
      <w:numFmt w:val="decimal"/>
      <w:isLgl/>
      <w:lvlText w:val="%1.%2.%3.%4.%5.%6."/>
      <w:lvlJc w:val="left"/>
      <w:pPr>
        <w:ind w:left="3808" w:hanging="1440"/>
      </w:pPr>
    </w:lvl>
    <w:lvl w:ilvl="6">
      <w:start w:val="1"/>
      <w:numFmt w:val="decimal"/>
      <w:isLgl/>
      <w:lvlText w:val="%1.%2.%3.%4.%5.%6.%7."/>
      <w:lvlJc w:val="left"/>
      <w:pPr>
        <w:ind w:left="4168" w:hanging="1440"/>
      </w:pPr>
    </w:lvl>
    <w:lvl w:ilvl="7">
      <w:start w:val="1"/>
      <w:numFmt w:val="decimal"/>
      <w:isLgl/>
      <w:lvlText w:val="%1.%2.%3.%4.%5.%6.%7.%8."/>
      <w:lvlJc w:val="left"/>
      <w:pPr>
        <w:ind w:left="4888" w:hanging="1800"/>
      </w:pPr>
    </w:lvl>
    <w:lvl w:ilvl="8">
      <w:start w:val="1"/>
      <w:numFmt w:val="decimal"/>
      <w:isLgl/>
      <w:lvlText w:val="%1.%2.%3.%4.%5.%6.%7.%8.%9."/>
      <w:lvlJc w:val="left"/>
      <w:pPr>
        <w:ind w:left="5608" w:hanging="2160"/>
      </w:pPr>
    </w:lvl>
  </w:abstractNum>
  <w:abstractNum w:abstractNumId="18">
    <w:nsid w:val="263B68FC"/>
    <w:multiLevelType w:val="multilevel"/>
    <w:tmpl w:val="BDE206BA"/>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266D4B3D"/>
    <w:multiLevelType w:val="hybridMultilevel"/>
    <w:tmpl w:val="0AC6CA20"/>
    <w:lvl w:ilvl="0" w:tplc="CB9479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3">
    <w:nsid w:val="32755ED1"/>
    <w:multiLevelType w:val="hybridMultilevel"/>
    <w:tmpl w:val="47D04868"/>
    <w:lvl w:ilvl="0" w:tplc="C2A836F8">
      <w:start w:val="1"/>
      <w:numFmt w:val="decimal"/>
      <w:lvlText w:val="%1."/>
      <w:lvlJc w:val="left"/>
      <w:pPr>
        <w:tabs>
          <w:tab w:val="num" w:pos="510"/>
        </w:tabs>
        <w:ind w:left="510" w:hanging="51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4">
    <w:nsid w:val="350367DC"/>
    <w:multiLevelType w:val="hybridMultilevel"/>
    <w:tmpl w:val="9B3027A6"/>
    <w:lvl w:ilvl="0" w:tplc="827C4E0C">
      <w:start w:val="3"/>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5">
    <w:nsid w:val="3507040C"/>
    <w:multiLevelType w:val="hybridMultilevel"/>
    <w:tmpl w:val="1054ED96"/>
    <w:lvl w:ilvl="0" w:tplc="2D4AE1CA">
      <w:start w:val="1"/>
      <w:numFmt w:val="decimal"/>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C8D39DC"/>
    <w:multiLevelType w:val="hybridMultilevel"/>
    <w:tmpl w:val="1AD0F93A"/>
    <w:lvl w:ilvl="0" w:tplc="C8BEDA4C">
      <w:start w:val="1"/>
      <w:numFmt w:val="decimal"/>
      <w:lvlText w:val="%1."/>
      <w:lvlJc w:val="left"/>
      <w:pPr>
        <w:ind w:left="1211" w:hanging="360"/>
      </w:pPr>
      <w:rPr>
        <w:rFonts w:ascii="Times New Roman" w:eastAsia="Times New Roman" w:hAnsi="Times New Roman" w:cs="Calibr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2366644"/>
    <w:multiLevelType w:val="multilevel"/>
    <w:tmpl w:val="B55E829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ascii="Times New Roman" w:hAnsi="Times New Roman" w:cs="Times New Roman" w:hint="default"/>
        <w:color w:val="auto"/>
        <w:sz w:val="18"/>
        <w:szCs w:val="1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3154905"/>
    <w:multiLevelType w:val="hybridMultilevel"/>
    <w:tmpl w:val="63EA99CC"/>
    <w:lvl w:ilvl="0" w:tplc="9D8A5776">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555055F"/>
    <w:multiLevelType w:val="hybridMultilevel"/>
    <w:tmpl w:val="73F85040"/>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32">
    <w:nsid w:val="4EED2AA6"/>
    <w:multiLevelType w:val="hybridMultilevel"/>
    <w:tmpl w:val="95CEADAC"/>
    <w:lvl w:ilvl="0" w:tplc="2DEC31F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5">
    <w:nsid w:val="5D93159C"/>
    <w:multiLevelType w:val="hybridMultilevel"/>
    <w:tmpl w:val="839699CA"/>
    <w:lvl w:ilvl="0" w:tplc="8058381E">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1327BC7"/>
    <w:multiLevelType w:val="hybridMultilevel"/>
    <w:tmpl w:val="A7F0441A"/>
    <w:lvl w:ilvl="0" w:tplc="28B285F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8">
    <w:nsid w:val="6C9A1301"/>
    <w:multiLevelType w:val="hybridMultilevel"/>
    <w:tmpl w:val="342273A8"/>
    <w:lvl w:ilvl="0" w:tplc="56B4D362">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6654E48"/>
    <w:multiLevelType w:val="hybridMultilevel"/>
    <w:tmpl w:val="3DEAA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300C27"/>
    <w:multiLevelType w:val="hybridMultilevel"/>
    <w:tmpl w:val="80E68DA0"/>
    <w:lvl w:ilvl="0" w:tplc="CF048AB4">
      <w:start w:val="1"/>
      <w:numFmt w:val="decimal"/>
      <w:lvlText w:val="%1."/>
      <w:lvlJc w:val="left"/>
      <w:pPr>
        <w:ind w:left="1350" w:hanging="645"/>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1"/>
  </w:num>
  <w:num w:numId="5">
    <w:abstractNumId w:val="20"/>
  </w:num>
  <w:num w:numId="6">
    <w:abstractNumId w:val="22"/>
  </w:num>
  <w:num w:numId="7">
    <w:abstractNumId w:val="6"/>
  </w:num>
  <w:num w:numId="8">
    <w:abstractNumId w:val="30"/>
  </w:num>
  <w:num w:numId="9">
    <w:abstractNumId w:val="34"/>
  </w:num>
  <w:num w:numId="10">
    <w:abstractNumId w:val="31"/>
  </w:num>
  <w:num w:numId="11">
    <w:abstractNumId w:val="36"/>
  </w:num>
  <w:num w:numId="12">
    <w:abstractNumId w:val="17"/>
  </w:num>
  <w:num w:numId="13">
    <w:abstractNumId w:val="28"/>
  </w:num>
  <w:num w:numId="14">
    <w:abstractNumId w:val="26"/>
  </w:num>
  <w:num w:numId="15">
    <w:abstractNumId w:val="15"/>
  </w:num>
  <w:num w:numId="16">
    <w:abstractNumId w:val="13"/>
  </w:num>
  <w:num w:numId="17">
    <w:abstractNumId w:val="14"/>
  </w:num>
  <w:num w:numId="18">
    <w:abstractNumId w:val="37"/>
  </w:num>
  <w:num w:numId="19">
    <w:abstractNumId w:val="25"/>
  </w:num>
  <w:num w:numId="20">
    <w:abstractNumId w:val="35"/>
  </w:num>
  <w:num w:numId="21">
    <w:abstractNumId w:val="27"/>
  </w:num>
  <w:num w:numId="22">
    <w:abstractNumId w:val="32"/>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39"/>
  </w:num>
  <w:num w:numId="26">
    <w:abstractNumId w:val="8"/>
  </w:num>
  <w:num w:numId="27">
    <w:abstractNumId w:val="19"/>
  </w:num>
  <w:num w:numId="28">
    <w:abstractNumId w:val="1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0"/>
  <w:drawingGridHorizontalSpacing w:val="120"/>
  <w:drawingGridVerticalSpacing w:val="381"/>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9CB"/>
    <w:rsid w:val="00010C9B"/>
    <w:rsid w:val="0001142F"/>
    <w:rsid w:val="00012532"/>
    <w:rsid w:val="000128B2"/>
    <w:rsid w:val="000138C4"/>
    <w:rsid w:val="00013E5B"/>
    <w:rsid w:val="00013F3E"/>
    <w:rsid w:val="0001442E"/>
    <w:rsid w:val="00015A2C"/>
    <w:rsid w:val="000165EC"/>
    <w:rsid w:val="00016B05"/>
    <w:rsid w:val="00016FD2"/>
    <w:rsid w:val="000176C8"/>
    <w:rsid w:val="00020041"/>
    <w:rsid w:val="00020D21"/>
    <w:rsid w:val="000222BA"/>
    <w:rsid w:val="0002368D"/>
    <w:rsid w:val="00023E2D"/>
    <w:rsid w:val="00024EE2"/>
    <w:rsid w:val="00027800"/>
    <w:rsid w:val="000278EC"/>
    <w:rsid w:val="00027992"/>
    <w:rsid w:val="00027FC6"/>
    <w:rsid w:val="00030830"/>
    <w:rsid w:val="000316E2"/>
    <w:rsid w:val="00031CA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ED6"/>
    <w:rsid w:val="000515C7"/>
    <w:rsid w:val="00051B06"/>
    <w:rsid w:val="0005435F"/>
    <w:rsid w:val="000543F8"/>
    <w:rsid w:val="000546F2"/>
    <w:rsid w:val="00054D4B"/>
    <w:rsid w:val="0005581B"/>
    <w:rsid w:val="000563CA"/>
    <w:rsid w:val="000565B3"/>
    <w:rsid w:val="000565F9"/>
    <w:rsid w:val="000566C9"/>
    <w:rsid w:val="0005790D"/>
    <w:rsid w:val="0006043E"/>
    <w:rsid w:val="00061CB4"/>
    <w:rsid w:val="0006530B"/>
    <w:rsid w:val="00065707"/>
    <w:rsid w:val="00065EBA"/>
    <w:rsid w:val="00066500"/>
    <w:rsid w:val="00067B51"/>
    <w:rsid w:val="00067C0A"/>
    <w:rsid w:val="0007059B"/>
    <w:rsid w:val="000709CE"/>
    <w:rsid w:val="00071B52"/>
    <w:rsid w:val="00071E07"/>
    <w:rsid w:val="000732AA"/>
    <w:rsid w:val="0007332D"/>
    <w:rsid w:val="00073419"/>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7F94"/>
    <w:rsid w:val="00090C70"/>
    <w:rsid w:val="0009165A"/>
    <w:rsid w:val="00093730"/>
    <w:rsid w:val="00093D7E"/>
    <w:rsid w:val="00094583"/>
    <w:rsid w:val="00095E83"/>
    <w:rsid w:val="00096327"/>
    <w:rsid w:val="000966B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53"/>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28DA"/>
    <w:rsid w:val="000E2EBB"/>
    <w:rsid w:val="000E3456"/>
    <w:rsid w:val="000E359B"/>
    <w:rsid w:val="000E5131"/>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C60"/>
    <w:rsid w:val="0012705B"/>
    <w:rsid w:val="00127181"/>
    <w:rsid w:val="00127E11"/>
    <w:rsid w:val="00130AAB"/>
    <w:rsid w:val="00130E18"/>
    <w:rsid w:val="00131AF5"/>
    <w:rsid w:val="00131C0E"/>
    <w:rsid w:val="001322D0"/>
    <w:rsid w:val="001356CC"/>
    <w:rsid w:val="00135F8C"/>
    <w:rsid w:val="0013649B"/>
    <w:rsid w:val="0013741E"/>
    <w:rsid w:val="001408DB"/>
    <w:rsid w:val="0014245D"/>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5F4"/>
    <w:rsid w:val="00163898"/>
    <w:rsid w:val="001640DD"/>
    <w:rsid w:val="001641BE"/>
    <w:rsid w:val="00164204"/>
    <w:rsid w:val="00164C1E"/>
    <w:rsid w:val="001652D6"/>
    <w:rsid w:val="00165FF2"/>
    <w:rsid w:val="001667A5"/>
    <w:rsid w:val="00166954"/>
    <w:rsid w:val="00166DA3"/>
    <w:rsid w:val="0016751F"/>
    <w:rsid w:val="001676D1"/>
    <w:rsid w:val="001677F6"/>
    <w:rsid w:val="00171038"/>
    <w:rsid w:val="00171085"/>
    <w:rsid w:val="00172557"/>
    <w:rsid w:val="00172593"/>
    <w:rsid w:val="0017301D"/>
    <w:rsid w:val="00173416"/>
    <w:rsid w:val="00173BF4"/>
    <w:rsid w:val="00173E50"/>
    <w:rsid w:val="001750B7"/>
    <w:rsid w:val="001759B1"/>
    <w:rsid w:val="00176464"/>
    <w:rsid w:val="001768FF"/>
    <w:rsid w:val="00177692"/>
    <w:rsid w:val="00180394"/>
    <w:rsid w:val="00180B2B"/>
    <w:rsid w:val="00181048"/>
    <w:rsid w:val="00181402"/>
    <w:rsid w:val="00182372"/>
    <w:rsid w:val="001823AD"/>
    <w:rsid w:val="00183607"/>
    <w:rsid w:val="00183E24"/>
    <w:rsid w:val="00184B0F"/>
    <w:rsid w:val="00184CB7"/>
    <w:rsid w:val="00184EA2"/>
    <w:rsid w:val="00185C4B"/>
    <w:rsid w:val="001868AC"/>
    <w:rsid w:val="00187BF6"/>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58B"/>
    <w:rsid w:val="001A2FDB"/>
    <w:rsid w:val="001A3372"/>
    <w:rsid w:val="001A37D1"/>
    <w:rsid w:val="001A4C08"/>
    <w:rsid w:val="001A545D"/>
    <w:rsid w:val="001B05BB"/>
    <w:rsid w:val="001B0AAA"/>
    <w:rsid w:val="001B15A3"/>
    <w:rsid w:val="001B16B2"/>
    <w:rsid w:val="001B1D93"/>
    <w:rsid w:val="001B20BC"/>
    <w:rsid w:val="001B2307"/>
    <w:rsid w:val="001B3A69"/>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429"/>
    <w:rsid w:val="001C75AE"/>
    <w:rsid w:val="001D18AB"/>
    <w:rsid w:val="001D1B63"/>
    <w:rsid w:val="001D24D2"/>
    <w:rsid w:val="001D2CA9"/>
    <w:rsid w:val="001D5B04"/>
    <w:rsid w:val="001D5CE7"/>
    <w:rsid w:val="001D5DD2"/>
    <w:rsid w:val="001D6078"/>
    <w:rsid w:val="001D6C7A"/>
    <w:rsid w:val="001D70D3"/>
    <w:rsid w:val="001E037A"/>
    <w:rsid w:val="001E04FA"/>
    <w:rsid w:val="001E161C"/>
    <w:rsid w:val="001E18E1"/>
    <w:rsid w:val="001E2320"/>
    <w:rsid w:val="001E2395"/>
    <w:rsid w:val="001E2B13"/>
    <w:rsid w:val="001E4B6A"/>
    <w:rsid w:val="001E5C81"/>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BCA"/>
    <w:rsid w:val="0021159D"/>
    <w:rsid w:val="002119AC"/>
    <w:rsid w:val="002123B3"/>
    <w:rsid w:val="00212C34"/>
    <w:rsid w:val="00213BFB"/>
    <w:rsid w:val="00214983"/>
    <w:rsid w:val="0021563E"/>
    <w:rsid w:val="0021624E"/>
    <w:rsid w:val="0021632B"/>
    <w:rsid w:val="00217609"/>
    <w:rsid w:val="0021795E"/>
    <w:rsid w:val="00217DF3"/>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46B9"/>
    <w:rsid w:val="002451F4"/>
    <w:rsid w:val="00246EDB"/>
    <w:rsid w:val="002470C6"/>
    <w:rsid w:val="00250176"/>
    <w:rsid w:val="002509FD"/>
    <w:rsid w:val="00252DE1"/>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5461"/>
    <w:rsid w:val="0027575C"/>
    <w:rsid w:val="00276CE0"/>
    <w:rsid w:val="0027732B"/>
    <w:rsid w:val="00277598"/>
    <w:rsid w:val="00277B18"/>
    <w:rsid w:val="0028044D"/>
    <w:rsid w:val="00280BE6"/>
    <w:rsid w:val="00280FF2"/>
    <w:rsid w:val="00281E60"/>
    <w:rsid w:val="00281EE1"/>
    <w:rsid w:val="00283010"/>
    <w:rsid w:val="00283322"/>
    <w:rsid w:val="00285250"/>
    <w:rsid w:val="00285E1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3578"/>
    <w:rsid w:val="002A3C91"/>
    <w:rsid w:val="002A43C8"/>
    <w:rsid w:val="002A4E1B"/>
    <w:rsid w:val="002A5135"/>
    <w:rsid w:val="002A5302"/>
    <w:rsid w:val="002A5E6C"/>
    <w:rsid w:val="002A68E0"/>
    <w:rsid w:val="002A7A95"/>
    <w:rsid w:val="002B0445"/>
    <w:rsid w:val="002B0C30"/>
    <w:rsid w:val="002B1707"/>
    <w:rsid w:val="002B1E47"/>
    <w:rsid w:val="002B2EF7"/>
    <w:rsid w:val="002B4C27"/>
    <w:rsid w:val="002B4D7D"/>
    <w:rsid w:val="002B4ED9"/>
    <w:rsid w:val="002B50BF"/>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7742"/>
    <w:rsid w:val="002D1D30"/>
    <w:rsid w:val="002D2126"/>
    <w:rsid w:val="002D217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1FA0"/>
    <w:rsid w:val="002F2587"/>
    <w:rsid w:val="002F2AB4"/>
    <w:rsid w:val="002F2E1E"/>
    <w:rsid w:val="002F32F3"/>
    <w:rsid w:val="002F4214"/>
    <w:rsid w:val="002F46DD"/>
    <w:rsid w:val="002F4C49"/>
    <w:rsid w:val="002F5D20"/>
    <w:rsid w:val="002F6E7E"/>
    <w:rsid w:val="002F70A5"/>
    <w:rsid w:val="002F7989"/>
    <w:rsid w:val="00300096"/>
    <w:rsid w:val="00300606"/>
    <w:rsid w:val="00300F7D"/>
    <w:rsid w:val="00301879"/>
    <w:rsid w:val="00301A67"/>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E9C"/>
    <w:rsid w:val="00310A2D"/>
    <w:rsid w:val="00310D26"/>
    <w:rsid w:val="00310D7A"/>
    <w:rsid w:val="00311B6C"/>
    <w:rsid w:val="003126D3"/>
    <w:rsid w:val="00312AA2"/>
    <w:rsid w:val="00312C11"/>
    <w:rsid w:val="00312FC2"/>
    <w:rsid w:val="00314057"/>
    <w:rsid w:val="00315040"/>
    <w:rsid w:val="003151C7"/>
    <w:rsid w:val="00315C72"/>
    <w:rsid w:val="00316147"/>
    <w:rsid w:val="0031681E"/>
    <w:rsid w:val="00317A2E"/>
    <w:rsid w:val="0032074A"/>
    <w:rsid w:val="003215EF"/>
    <w:rsid w:val="00321DC3"/>
    <w:rsid w:val="003229A0"/>
    <w:rsid w:val="0032441A"/>
    <w:rsid w:val="00324530"/>
    <w:rsid w:val="0032487C"/>
    <w:rsid w:val="00324D29"/>
    <w:rsid w:val="003252DB"/>
    <w:rsid w:val="00326909"/>
    <w:rsid w:val="00327324"/>
    <w:rsid w:val="003279CD"/>
    <w:rsid w:val="00330975"/>
    <w:rsid w:val="00330CB9"/>
    <w:rsid w:val="00330E81"/>
    <w:rsid w:val="00331BB2"/>
    <w:rsid w:val="00331C6C"/>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2537"/>
    <w:rsid w:val="0034324A"/>
    <w:rsid w:val="00345334"/>
    <w:rsid w:val="00345979"/>
    <w:rsid w:val="003463CF"/>
    <w:rsid w:val="00346FA1"/>
    <w:rsid w:val="00347418"/>
    <w:rsid w:val="00350250"/>
    <w:rsid w:val="00350E95"/>
    <w:rsid w:val="0035114C"/>
    <w:rsid w:val="003511D1"/>
    <w:rsid w:val="003517D9"/>
    <w:rsid w:val="0035196B"/>
    <w:rsid w:val="00352476"/>
    <w:rsid w:val="003534BB"/>
    <w:rsid w:val="00353C37"/>
    <w:rsid w:val="00356A3D"/>
    <w:rsid w:val="0035701D"/>
    <w:rsid w:val="003574D1"/>
    <w:rsid w:val="00357598"/>
    <w:rsid w:val="0036015F"/>
    <w:rsid w:val="00360354"/>
    <w:rsid w:val="003609BB"/>
    <w:rsid w:val="00360E10"/>
    <w:rsid w:val="00360F4B"/>
    <w:rsid w:val="00360FC0"/>
    <w:rsid w:val="00361287"/>
    <w:rsid w:val="003618B7"/>
    <w:rsid w:val="0036308A"/>
    <w:rsid w:val="00363324"/>
    <w:rsid w:val="0036454D"/>
    <w:rsid w:val="0036541C"/>
    <w:rsid w:val="00366963"/>
    <w:rsid w:val="003671DB"/>
    <w:rsid w:val="00367946"/>
    <w:rsid w:val="0036797A"/>
    <w:rsid w:val="00367D5F"/>
    <w:rsid w:val="00370CA4"/>
    <w:rsid w:val="003712CF"/>
    <w:rsid w:val="003719AD"/>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3ABD"/>
    <w:rsid w:val="00393F5A"/>
    <w:rsid w:val="00395736"/>
    <w:rsid w:val="00396F03"/>
    <w:rsid w:val="003A1AB9"/>
    <w:rsid w:val="003A2849"/>
    <w:rsid w:val="003A3C64"/>
    <w:rsid w:val="003A5113"/>
    <w:rsid w:val="003A526E"/>
    <w:rsid w:val="003A5621"/>
    <w:rsid w:val="003A571B"/>
    <w:rsid w:val="003A5954"/>
    <w:rsid w:val="003A5D24"/>
    <w:rsid w:val="003A5EFB"/>
    <w:rsid w:val="003A6CDD"/>
    <w:rsid w:val="003B00D2"/>
    <w:rsid w:val="003B0C0C"/>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F0061"/>
    <w:rsid w:val="003F02C7"/>
    <w:rsid w:val="003F0E24"/>
    <w:rsid w:val="003F1BD4"/>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608"/>
    <w:rsid w:val="004020F5"/>
    <w:rsid w:val="0040257A"/>
    <w:rsid w:val="00402870"/>
    <w:rsid w:val="0040368F"/>
    <w:rsid w:val="00403789"/>
    <w:rsid w:val="00404E43"/>
    <w:rsid w:val="00406643"/>
    <w:rsid w:val="0040674B"/>
    <w:rsid w:val="00407543"/>
    <w:rsid w:val="00407CEA"/>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7C5"/>
    <w:rsid w:val="00453858"/>
    <w:rsid w:val="0045481F"/>
    <w:rsid w:val="00454EB7"/>
    <w:rsid w:val="00455150"/>
    <w:rsid w:val="00455B59"/>
    <w:rsid w:val="00455C63"/>
    <w:rsid w:val="00455C6E"/>
    <w:rsid w:val="00455EBD"/>
    <w:rsid w:val="00457AD5"/>
    <w:rsid w:val="00460EC9"/>
    <w:rsid w:val="00460F3E"/>
    <w:rsid w:val="00461ADE"/>
    <w:rsid w:val="00461ED0"/>
    <w:rsid w:val="00461EDD"/>
    <w:rsid w:val="004623F1"/>
    <w:rsid w:val="00462E9C"/>
    <w:rsid w:val="004646DE"/>
    <w:rsid w:val="0046513F"/>
    <w:rsid w:val="004659C1"/>
    <w:rsid w:val="004675C4"/>
    <w:rsid w:val="00467771"/>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3605"/>
    <w:rsid w:val="0048397A"/>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6FD"/>
    <w:rsid w:val="004927DD"/>
    <w:rsid w:val="004929C4"/>
    <w:rsid w:val="00492BEC"/>
    <w:rsid w:val="00493721"/>
    <w:rsid w:val="00493B55"/>
    <w:rsid w:val="004941BB"/>
    <w:rsid w:val="00494472"/>
    <w:rsid w:val="0049471F"/>
    <w:rsid w:val="00495801"/>
    <w:rsid w:val="00495FE5"/>
    <w:rsid w:val="00496FFB"/>
    <w:rsid w:val="00497941"/>
    <w:rsid w:val="004A02E2"/>
    <w:rsid w:val="004A09CE"/>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D82"/>
    <w:rsid w:val="004C7040"/>
    <w:rsid w:val="004C7625"/>
    <w:rsid w:val="004C7714"/>
    <w:rsid w:val="004C792C"/>
    <w:rsid w:val="004C7950"/>
    <w:rsid w:val="004D1252"/>
    <w:rsid w:val="004D1EE7"/>
    <w:rsid w:val="004D24FE"/>
    <w:rsid w:val="004D2F7B"/>
    <w:rsid w:val="004D3FD4"/>
    <w:rsid w:val="004D41AB"/>
    <w:rsid w:val="004D4B02"/>
    <w:rsid w:val="004D59AE"/>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516"/>
    <w:rsid w:val="004F6B8C"/>
    <w:rsid w:val="004F770D"/>
    <w:rsid w:val="004F7C07"/>
    <w:rsid w:val="004F7FA1"/>
    <w:rsid w:val="0050321E"/>
    <w:rsid w:val="0050463F"/>
    <w:rsid w:val="00504B48"/>
    <w:rsid w:val="00506CAD"/>
    <w:rsid w:val="005070A3"/>
    <w:rsid w:val="00507DFA"/>
    <w:rsid w:val="005116B2"/>
    <w:rsid w:val="00513BE2"/>
    <w:rsid w:val="00513F75"/>
    <w:rsid w:val="00514962"/>
    <w:rsid w:val="00515F71"/>
    <w:rsid w:val="005164DC"/>
    <w:rsid w:val="00516BD3"/>
    <w:rsid w:val="00516E2C"/>
    <w:rsid w:val="00520402"/>
    <w:rsid w:val="005215BB"/>
    <w:rsid w:val="00521C34"/>
    <w:rsid w:val="005238F1"/>
    <w:rsid w:val="00523DD0"/>
    <w:rsid w:val="00523F80"/>
    <w:rsid w:val="005279DC"/>
    <w:rsid w:val="00527DA2"/>
    <w:rsid w:val="00530295"/>
    <w:rsid w:val="00530819"/>
    <w:rsid w:val="00530CBB"/>
    <w:rsid w:val="0053168F"/>
    <w:rsid w:val="00531FC8"/>
    <w:rsid w:val="00532B95"/>
    <w:rsid w:val="00533415"/>
    <w:rsid w:val="00533F89"/>
    <w:rsid w:val="00534494"/>
    <w:rsid w:val="00534716"/>
    <w:rsid w:val="00535231"/>
    <w:rsid w:val="00535248"/>
    <w:rsid w:val="005367B7"/>
    <w:rsid w:val="005376D5"/>
    <w:rsid w:val="00541F23"/>
    <w:rsid w:val="005421B9"/>
    <w:rsid w:val="00542CDC"/>
    <w:rsid w:val="00545513"/>
    <w:rsid w:val="0054562A"/>
    <w:rsid w:val="0054611E"/>
    <w:rsid w:val="0054631D"/>
    <w:rsid w:val="005465E9"/>
    <w:rsid w:val="00546DFB"/>
    <w:rsid w:val="0054721D"/>
    <w:rsid w:val="00550A16"/>
    <w:rsid w:val="0055100D"/>
    <w:rsid w:val="005517E8"/>
    <w:rsid w:val="00551EB1"/>
    <w:rsid w:val="00552258"/>
    <w:rsid w:val="00552579"/>
    <w:rsid w:val="00552BDB"/>
    <w:rsid w:val="00552C22"/>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4F6D"/>
    <w:rsid w:val="005655AE"/>
    <w:rsid w:val="00565C51"/>
    <w:rsid w:val="005669D8"/>
    <w:rsid w:val="00570112"/>
    <w:rsid w:val="00570C58"/>
    <w:rsid w:val="0057103C"/>
    <w:rsid w:val="005711F8"/>
    <w:rsid w:val="00571387"/>
    <w:rsid w:val="0057140C"/>
    <w:rsid w:val="00571536"/>
    <w:rsid w:val="0057191D"/>
    <w:rsid w:val="005728E0"/>
    <w:rsid w:val="00572D96"/>
    <w:rsid w:val="00573E71"/>
    <w:rsid w:val="00574414"/>
    <w:rsid w:val="005745C6"/>
    <w:rsid w:val="00574B1C"/>
    <w:rsid w:val="00576997"/>
    <w:rsid w:val="00576DBA"/>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AB5"/>
    <w:rsid w:val="005B2E00"/>
    <w:rsid w:val="005B46AD"/>
    <w:rsid w:val="005B48C9"/>
    <w:rsid w:val="005B51C6"/>
    <w:rsid w:val="005B5293"/>
    <w:rsid w:val="005B5633"/>
    <w:rsid w:val="005B6E45"/>
    <w:rsid w:val="005C0CC2"/>
    <w:rsid w:val="005C1AE1"/>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F87"/>
    <w:rsid w:val="005D654B"/>
    <w:rsid w:val="005D6C51"/>
    <w:rsid w:val="005D72B6"/>
    <w:rsid w:val="005D7857"/>
    <w:rsid w:val="005E1581"/>
    <w:rsid w:val="005E1753"/>
    <w:rsid w:val="005E1DA5"/>
    <w:rsid w:val="005E3A33"/>
    <w:rsid w:val="005E3C71"/>
    <w:rsid w:val="005E4E22"/>
    <w:rsid w:val="005E5518"/>
    <w:rsid w:val="005E57BD"/>
    <w:rsid w:val="005E58DD"/>
    <w:rsid w:val="005E6CDD"/>
    <w:rsid w:val="005E7720"/>
    <w:rsid w:val="005E773D"/>
    <w:rsid w:val="005E7A11"/>
    <w:rsid w:val="005F09A7"/>
    <w:rsid w:val="005F0BC2"/>
    <w:rsid w:val="005F1C5C"/>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848"/>
    <w:rsid w:val="00612AD5"/>
    <w:rsid w:val="0061348D"/>
    <w:rsid w:val="00613A7D"/>
    <w:rsid w:val="00615345"/>
    <w:rsid w:val="00615775"/>
    <w:rsid w:val="00617D21"/>
    <w:rsid w:val="00620154"/>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60217"/>
    <w:rsid w:val="00660430"/>
    <w:rsid w:val="00660C1C"/>
    <w:rsid w:val="00660FEC"/>
    <w:rsid w:val="0066128D"/>
    <w:rsid w:val="00662874"/>
    <w:rsid w:val="00663087"/>
    <w:rsid w:val="00663B45"/>
    <w:rsid w:val="0066412D"/>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DD0"/>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6050"/>
    <w:rsid w:val="006A60CA"/>
    <w:rsid w:val="006A7377"/>
    <w:rsid w:val="006A769C"/>
    <w:rsid w:val="006A7E2A"/>
    <w:rsid w:val="006B17D3"/>
    <w:rsid w:val="006B1B3F"/>
    <w:rsid w:val="006B2324"/>
    <w:rsid w:val="006B30CB"/>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5A5E"/>
    <w:rsid w:val="006F5FAA"/>
    <w:rsid w:val="006F65A9"/>
    <w:rsid w:val="006F67C5"/>
    <w:rsid w:val="006F7166"/>
    <w:rsid w:val="006F7ED6"/>
    <w:rsid w:val="007007CA"/>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7158"/>
    <w:rsid w:val="00717537"/>
    <w:rsid w:val="00717552"/>
    <w:rsid w:val="007218C9"/>
    <w:rsid w:val="00721F56"/>
    <w:rsid w:val="00721F65"/>
    <w:rsid w:val="00722077"/>
    <w:rsid w:val="00722486"/>
    <w:rsid w:val="00723415"/>
    <w:rsid w:val="00723DE5"/>
    <w:rsid w:val="0072414D"/>
    <w:rsid w:val="007251DC"/>
    <w:rsid w:val="00725780"/>
    <w:rsid w:val="007262B7"/>
    <w:rsid w:val="00726F03"/>
    <w:rsid w:val="00727275"/>
    <w:rsid w:val="00727C0C"/>
    <w:rsid w:val="0073039E"/>
    <w:rsid w:val="007303B4"/>
    <w:rsid w:val="00730682"/>
    <w:rsid w:val="007315F9"/>
    <w:rsid w:val="007319B5"/>
    <w:rsid w:val="00734516"/>
    <w:rsid w:val="00734BAE"/>
    <w:rsid w:val="007350F2"/>
    <w:rsid w:val="007357D7"/>
    <w:rsid w:val="00736032"/>
    <w:rsid w:val="00736F6D"/>
    <w:rsid w:val="00737694"/>
    <w:rsid w:val="007376DE"/>
    <w:rsid w:val="00737C95"/>
    <w:rsid w:val="00737D1F"/>
    <w:rsid w:val="00740A17"/>
    <w:rsid w:val="00742E22"/>
    <w:rsid w:val="00743662"/>
    <w:rsid w:val="00743977"/>
    <w:rsid w:val="007440AB"/>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E27"/>
    <w:rsid w:val="00767348"/>
    <w:rsid w:val="00767779"/>
    <w:rsid w:val="00767CA3"/>
    <w:rsid w:val="0077074C"/>
    <w:rsid w:val="00771A02"/>
    <w:rsid w:val="00771F5B"/>
    <w:rsid w:val="00772D81"/>
    <w:rsid w:val="00775369"/>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C57"/>
    <w:rsid w:val="007A7113"/>
    <w:rsid w:val="007A7320"/>
    <w:rsid w:val="007A751A"/>
    <w:rsid w:val="007A75D2"/>
    <w:rsid w:val="007A7D08"/>
    <w:rsid w:val="007A7ED6"/>
    <w:rsid w:val="007A7F99"/>
    <w:rsid w:val="007B03D9"/>
    <w:rsid w:val="007B16DC"/>
    <w:rsid w:val="007B1A72"/>
    <w:rsid w:val="007B34F6"/>
    <w:rsid w:val="007B3B0E"/>
    <w:rsid w:val="007B3C7C"/>
    <w:rsid w:val="007B3F28"/>
    <w:rsid w:val="007B47E8"/>
    <w:rsid w:val="007B502D"/>
    <w:rsid w:val="007B5CEA"/>
    <w:rsid w:val="007B60ED"/>
    <w:rsid w:val="007B6165"/>
    <w:rsid w:val="007B7AEE"/>
    <w:rsid w:val="007B7DA7"/>
    <w:rsid w:val="007B7DE1"/>
    <w:rsid w:val="007C0CE4"/>
    <w:rsid w:val="007C0EC8"/>
    <w:rsid w:val="007C3A22"/>
    <w:rsid w:val="007C3BA5"/>
    <w:rsid w:val="007C41D7"/>
    <w:rsid w:val="007C672A"/>
    <w:rsid w:val="007C6902"/>
    <w:rsid w:val="007D218D"/>
    <w:rsid w:val="007D2CDD"/>
    <w:rsid w:val="007D325A"/>
    <w:rsid w:val="007D35EE"/>
    <w:rsid w:val="007D41EC"/>
    <w:rsid w:val="007D53A1"/>
    <w:rsid w:val="007D59D5"/>
    <w:rsid w:val="007D5A53"/>
    <w:rsid w:val="007D5BC5"/>
    <w:rsid w:val="007D698C"/>
    <w:rsid w:val="007D6C1F"/>
    <w:rsid w:val="007D7FC0"/>
    <w:rsid w:val="007E0347"/>
    <w:rsid w:val="007E09BE"/>
    <w:rsid w:val="007E0EAA"/>
    <w:rsid w:val="007E11B5"/>
    <w:rsid w:val="007E1294"/>
    <w:rsid w:val="007E1C3E"/>
    <w:rsid w:val="007E3620"/>
    <w:rsid w:val="007E405E"/>
    <w:rsid w:val="007E4857"/>
    <w:rsid w:val="007E5101"/>
    <w:rsid w:val="007E5263"/>
    <w:rsid w:val="007E560B"/>
    <w:rsid w:val="007E6912"/>
    <w:rsid w:val="007E6BB3"/>
    <w:rsid w:val="007E73EE"/>
    <w:rsid w:val="007E748E"/>
    <w:rsid w:val="007E7EF7"/>
    <w:rsid w:val="007F0219"/>
    <w:rsid w:val="007F02D0"/>
    <w:rsid w:val="007F0364"/>
    <w:rsid w:val="007F038F"/>
    <w:rsid w:val="007F044D"/>
    <w:rsid w:val="007F0EFB"/>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603F"/>
    <w:rsid w:val="0084653C"/>
    <w:rsid w:val="00846DD5"/>
    <w:rsid w:val="00846E73"/>
    <w:rsid w:val="008501C6"/>
    <w:rsid w:val="00851532"/>
    <w:rsid w:val="008518AB"/>
    <w:rsid w:val="00851CAA"/>
    <w:rsid w:val="00852C77"/>
    <w:rsid w:val="00853416"/>
    <w:rsid w:val="00853FC6"/>
    <w:rsid w:val="008542F4"/>
    <w:rsid w:val="00855694"/>
    <w:rsid w:val="008561A5"/>
    <w:rsid w:val="008578A1"/>
    <w:rsid w:val="00860BE3"/>
    <w:rsid w:val="00860C79"/>
    <w:rsid w:val="00861A05"/>
    <w:rsid w:val="00862961"/>
    <w:rsid w:val="008634C8"/>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A68"/>
    <w:rsid w:val="00882E25"/>
    <w:rsid w:val="00883637"/>
    <w:rsid w:val="00884315"/>
    <w:rsid w:val="00884580"/>
    <w:rsid w:val="008846ED"/>
    <w:rsid w:val="00884722"/>
    <w:rsid w:val="008848B0"/>
    <w:rsid w:val="00885208"/>
    <w:rsid w:val="0088597D"/>
    <w:rsid w:val="00885A97"/>
    <w:rsid w:val="0088639C"/>
    <w:rsid w:val="00886542"/>
    <w:rsid w:val="0088693A"/>
    <w:rsid w:val="00886BFC"/>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DC"/>
    <w:rsid w:val="008A3236"/>
    <w:rsid w:val="008A3CFF"/>
    <w:rsid w:val="008A4BF2"/>
    <w:rsid w:val="008A521F"/>
    <w:rsid w:val="008A6C02"/>
    <w:rsid w:val="008A792E"/>
    <w:rsid w:val="008A7B82"/>
    <w:rsid w:val="008B0590"/>
    <w:rsid w:val="008B2B31"/>
    <w:rsid w:val="008B433D"/>
    <w:rsid w:val="008B5484"/>
    <w:rsid w:val="008B7634"/>
    <w:rsid w:val="008B7DB0"/>
    <w:rsid w:val="008B7F50"/>
    <w:rsid w:val="008C0662"/>
    <w:rsid w:val="008C211B"/>
    <w:rsid w:val="008C319E"/>
    <w:rsid w:val="008C3D24"/>
    <w:rsid w:val="008C4128"/>
    <w:rsid w:val="008C51F0"/>
    <w:rsid w:val="008C55C3"/>
    <w:rsid w:val="008C670D"/>
    <w:rsid w:val="008C759B"/>
    <w:rsid w:val="008C79DB"/>
    <w:rsid w:val="008C7E40"/>
    <w:rsid w:val="008D084B"/>
    <w:rsid w:val="008D1105"/>
    <w:rsid w:val="008D163D"/>
    <w:rsid w:val="008D17A0"/>
    <w:rsid w:val="008D2EBC"/>
    <w:rsid w:val="008D3685"/>
    <w:rsid w:val="008D422C"/>
    <w:rsid w:val="008D4814"/>
    <w:rsid w:val="008D4965"/>
    <w:rsid w:val="008D7656"/>
    <w:rsid w:val="008D76CC"/>
    <w:rsid w:val="008D77DC"/>
    <w:rsid w:val="008E0E3C"/>
    <w:rsid w:val="008E1381"/>
    <w:rsid w:val="008E164F"/>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A3A"/>
    <w:rsid w:val="00904F3B"/>
    <w:rsid w:val="00906E8E"/>
    <w:rsid w:val="009073CB"/>
    <w:rsid w:val="00907AA9"/>
    <w:rsid w:val="0091061E"/>
    <w:rsid w:val="0091272E"/>
    <w:rsid w:val="009149B0"/>
    <w:rsid w:val="00914D13"/>
    <w:rsid w:val="00915944"/>
    <w:rsid w:val="00916181"/>
    <w:rsid w:val="00917EF8"/>
    <w:rsid w:val="009209EB"/>
    <w:rsid w:val="00920B5E"/>
    <w:rsid w:val="00921A25"/>
    <w:rsid w:val="00921C79"/>
    <w:rsid w:val="009225CB"/>
    <w:rsid w:val="009227AB"/>
    <w:rsid w:val="009237CB"/>
    <w:rsid w:val="00924730"/>
    <w:rsid w:val="00925089"/>
    <w:rsid w:val="00925F93"/>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736"/>
    <w:rsid w:val="00943A77"/>
    <w:rsid w:val="0094482F"/>
    <w:rsid w:val="00945F14"/>
    <w:rsid w:val="00947175"/>
    <w:rsid w:val="009476E5"/>
    <w:rsid w:val="00947758"/>
    <w:rsid w:val="00950029"/>
    <w:rsid w:val="00950D9D"/>
    <w:rsid w:val="00951541"/>
    <w:rsid w:val="0095181D"/>
    <w:rsid w:val="00952415"/>
    <w:rsid w:val="009541B9"/>
    <w:rsid w:val="0095518C"/>
    <w:rsid w:val="00955C67"/>
    <w:rsid w:val="00955D98"/>
    <w:rsid w:val="00955F0A"/>
    <w:rsid w:val="009560A5"/>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80142"/>
    <w:rsid w:val="009817A2"/>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887"/>
    <w:rsid w:val="00996EBB"/>
    <w:rsid w:val="00997136"/>
    <w:rsid w:val="00997496"/>
    <w:rsid w:val="009A15A5"/>
    <w:rsid w:val="009A2CD5"/>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752F"/>
    <w:rsid w:val="009D79F1"/>
    <w:rsid w:val="009D7B5C"/>
    <w:rsid w:val="009D7E20"/>
    <w:rsid w:val="009E037E"/>
    <w:rsid w:val="009E0890"/>
    <w:rsid w:val="009E32B7"/>
    <w:rsid w:val="009E451A"/>
    <w:rsid w:val="009E7B56"/>
    <w:rsid w:val="009E7EAB"/>
    <w:rsid w:val="009F06A2"/>
    <w:rsid w:val="009F08AA"/>
    <w:rsid w:val="009F0911"/>
    <w:rsid w:val="009F2015"/>
    <w:rsid w:val="009F2677"/>
    <w:rsid w:val="009F3479"/>
    <w:rsid w:val="009F3AD7"/>
    <w:rsid w:val="009F3D67"/>
    <w:rsid w:val="009F41F2"/>
    <w:rsid w:val="009F4DA8"/>
    <w:rsid w:val="009F6E6C"/>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C30"/>
    <w:rsid w:val="00A166CC"/>
    <w:rsid w:val="00A16E53"/>
    <w:rsid w:val="00A17337"/>
    <w:rsid w:val="00A2012F"/>
    <w:rsid w:val="00A20EDA"/>
    <w:rsid w:val="00A22ACE"/>
    <w:rsid w:val="00A22EE7"/>
    <w:rsid w:val="00A22FF0"/>
    <w:rsid w:val="00A2387E"/>
    <w:rsid w:val="00A23D9B"/>
    <w:rsid w:val="00A23DF8"/>
    <w:rsid w:val="00A2450C"/>
    <w:rsid w:val="00A24F4D"/>
    <w:rsid w:val="00A25475"/>
    <w:rsid w:val="00A26B3A"/>
    <w:rsid w:val="00A270BA"/>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71D9"/>
    <w:rsid w:val="00A47251"/>
    <w:rsid w:val="00A5087D"/>
    <w:rsid w:val="00A51500"/>
    <w:rsid w:val="00A51853"/>
    <w:rsid w:val="00A51E8E"/>
    <w:rsid w:val="00A51EDC"/>
    <w:rsid w:val="00A52B7C"/>
    <w:rsid w:val="00A53AB2"/>
    <w:rsid w:val="00A53E3A"/>
    <w:rsid w:val="00A54729"/>
    <w:rsid w:val="00A55B2A"/>
    <w:rsid w:val="00A55F42"/>
    <w:rsid w:val="00A57172"/>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5D7"/>
    <w:rsid w:val="00A75999"/>
    <w:rsid w:val="00A77796"/>
    <w:rsid w:val="00A80970"/>
    <w:rsid w:val="00A80E0D"/>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2876"/>
    <w:rsid w:val="00AA3B83"/>
    <w:rsid w:val="00AA49E2"/>
    <w:rsid w:val="00AA52AB"/>
    <w:rsid w:val="00AA5597"/>
    <w:rsid w:val="00AA691A"/>
    <w:rsid w:val="00AA769D"/>
    <w:rsid w:val="00AB08E8"/>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E007A"/>
    <w:rsid w:val="00AE0F31"/>
    <w:rsid w:val="00AE1233"/>
    <w:rsid w:val="00AE2386"/>
    <w:rsid w:val="00AE2D96"/>
    <w:rsid w:val="00AE3446"/>
    <w:rsid w:val="00AE3FA3"/>
    <w:rsid w:val="00AE40B5"/>
    <w:rsid w:val="00AE42CA"/>
    <w:rsid w:val="00AE4DD3"/>
    <w:rsid w:val="00AE563B"/>
    <w:rsid w:val="00AE7A97"/>
    <w:rsid w:val="00AE7BC5"/>
    <w:rsid w:val="00AE7E83"/>
    <w:rsid w:val="00AF02AD"/>
    <w:rsid w:val="00AF05A4"/>
    <w:rsid w:val="00AF12EC"/>
    <w:rsid w:val="00AF2727"/>
    <w:rsid w:val="00AF36C9"/>
    <w:rsid w:val="00AF44D7"/>
    <w:rsid w:val="00AF5C62"/>
    <w:rsid w:val="00AF6243"/>
    <w:rsid w:val="00AF6BC6"/>
    <w:rsid w:val="00B00E30"/>
    <w:rsid w:val="00B0113C"/>
    <w:rsid w:val="00B01DDC"/>
    <w:rsid w:val="00B02770"/>
    <w:rsid w:val="00B043AE"/>
    <w:rsid w:val="00B045C6"/>
    <w:rsid w:val="00B04EA0"/>
    <w:rsid w:val="00B052D3"/>
    <w:rsid w:val="00B05668"/>
    <w:rsid w:val="00B05C96"/>
    <w:rsid w:val="00B06382"/>
    <w:rsid w:val="00B0721F"/>
    <w:rsid w:val="00B078E6"/>
    <w:rsid w:val="00B07B04"/>
    <w:rsid w:val="00B10229"/>
    <w:rsid w:val="00B107E5"/>
    <w:rsid w:val="00B10EEA"/>
    <w:rsid w:val="00B11C59"/>
    <w:rsid w:val="00B12410"/>
    <w:rsid w:val="00B12E09"/>
    <w:rsid w:val="00B13660"/>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223"/>
    <w:rsid w:val="00B24D4A"/>
    <w:rsid w:val="00B253F8"/>
    <w:rsid w:val="00B2678A"/>
    <w:rsid w:val="00B27762"/>
    <w:rsid w:val="00B27930"/>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3307"/>
    <w:rsid w:val="00B83C9E"/>
    <w:rsid w:val="00B83EAB"/>
    <w:rsid w:val="00B8493C"/>
    <w:rsid w:val="00B84D34"/>
    <w:rsid w:val="00B85143"/>
    <w:rsid w:val="00B85504"/>
    <w:rsid w:val="00B86731"/>
    <w:rsid w:val="00B867CD"/>
    <w:rsid w:val="00B87458"/>
    <w:rsid w:val="00B87ADE"/>
    <w:rsid w:val="00B904DF"/>
    <w:rsid w:val="00B905EF"/>
    <w:rsid w:val="00B906CE"/>
    <w:rsid w:val="00B909FD"/>
    <w:rsid w:val="00B91391"/>
    <w:rsid w:val="00B91FAF"/>
    <w:rsid w:val="00B921EB"/>
    <w:rsid w:val="00B92A9B"/>
    <w:rsid w:val="00B9369B"/>
    <w:rsid w:val="00B93791"/>
    <w:rsid w:val="00B93A2A"/>
    <w:rsid w:val="00B94021"/>
    <w:rsid w:val="00B947CF"/>
    <w:rsid w:val="00B957CF"/>
    <w:rsid w:val="00B95985"/>
    <w:rsid w:val="00B969C3"/>
    <w:rsid w:val="00B969EC"/>
    <w:rsid w:val="00BA041A"/>
    <w:rsid w:val="00BA1A8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5A35"/>
    <w:rsid w:val="00BB644C"/>
    <w:rsid w:val="00BB6712"/>
    <w:rsid w:val="00BB6A50"/>
    <w:rsid w:val="00BC0C95"/>
    <w:rsid w:val="00BC1442"/>
    <w:rsid w:val="00BC17B1"/>
    <w:rsid w:val="00BC201F"/>
    <w:rsid w:val="00BC232E"/>
    <w:rsid w:val="00BC291F"/>
    <w:rsid w:val="00BC3FEA"/>
    <w:rsid w:val="00BC422C"/>
    <w:rsid w:val="00BC4EC1"/>
    <w:rsid w:val="00BC6CE0"/>
    <w:rsid w:val="00BC71CA"/>
    <w:rsid w:val="00BD0830"/>
    <w:rsid w:val="00BD16AD"/>
    <w:rsid w:val="00BD2639"/>
    <w:rsid w:val="00BD27B1"/>
    <w:rsid w:val="00BD2F04"/>
    <w:rsid w:val="00BD3025"/>
    <w:rsid w:val="00BD4279"/>
    <w:rsid w:val="00BD744E"/>
    <w:rsid w:val="00BE046A"/>
    <w:rsid w:val="00BE1459"/>
    <w:rsid w:val="00BE155F"/>
    <w:rsid w:val="00BE195E"/>
    <w:rsid w:val="00BE3A30"/>
    <w:rsid w:val="00BE3F7E"/>
    <w:rsid w:val="00BE54D6"/>
    <w:rsid w:val="00BE599D"/>
    <w:rsid w:val="00BE6351"/>
    <w:rsid w:val="00BE6806"/>
    <w:rsid w:val="00BE6C70"/>
    <w:rsid w:val="00BF01CD"/>
    <w:rsid w:val="00BF3157"/>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92"/>
    <w:rsid w:val="00C20843"/>
    <w:rsid w:val="00C2152E"/>
    <w:rsid w:val="00C21768"/>
    <w:rsid w:val="00C21E59"/>
    <w:rsid w:val="00C21EB1"/>
    <w:rsid w:val="00C23372"/>
    <w:rsid w:val="00C238C5"/>
    <w:rsid w:val="00C23AA7"/>
    <w:rsid w:val="00C23EB6"/>
    <w:rsid w:val="00C257AA"/>
    <w:rsid w:val="00C27671"/>
    <w:rsid w:val="00C30618"/>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754"/>
    <w:rsid w:val="00C73219"/>
    <w:rsid w:val="00C7332C"/>
    <w:rsid w:val="00C73E37"/>
    <w:rsid w:val="00C73E5C"/>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B9"/>
    <w:rsid w:val="00C93A07"/>
    <w:rsid w:val="00C93E0D"/>
    <w:rsid w:val="00C93FE0"/>
    <w:rsid w:val="00C9468C"/>
    <w:rsid w:val="00C95ED2"/>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1F4D"/>
    <w:rsid w:val="00CB213B"/>
    <w:rsid w:val="00CB2263"/>
    <w:rsid w:val="00CB2B97"/>
    <w:rsid w:val="00CB2F7C"/>
    <w:rsid w:val="00CB3A23"/>
    <w:rsid w:val="00CB4CB3"/>
    <w:rsid w:val="00CB64A1"/>
    <w:rsid w:val="00CB6782"/>
    <w:rsid w:val="00CB6E20"/>
    <w:rsid w:val="00CB7335"/>
    <w:rsid w:val="00CB795F"/>
    <w:rsid w:val="00CC1410"/>
    <w:rsid w:val="00CC1EFF"/>
    <w:rsid w:val="00CC2E6E"/>
    <w:rsid w:val="00CC3166"/>
    <w:rsid w:val="00CC379D"/>
    <w:rsid w:val="00CC3E39"/>
    <w:rsid w:val="00CC4206"/>
    <w:rsid w:val="00CC45B2"/>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55D9"/>
    <w:rsid w:val="00D062CD"/>
    <w:rsid w:val="00D06CBA"/>
    <w:rsid w:val="00D07C17"/>
    <w:rsid w:val="00D11304"/>
    <w:rsid w:val="00D11F71"/>
    <w:rsid w:val="00D12712"/>
    <w:rsid w:val="00D132D8"/>
    <w:rsid w:val="00D13ACD"/>
    <w:rsid w:val="00D13D27"/>
    <w:rsid w:val="00D14196"/>
    <w:rsid w:val="00D14532"/>
    <w:rsid w:val="00D16B07"/>
    <w:rsid w:val="00D16ECB"/>
    <w:rsid w:val="00D21BC6"/>
    <w:rsid w:val="00D21FDD"/>
    <w:rsid w:val="00D2288F"/>
    <w:rsid w:val="00D25DCB"/>
    <w:rsid w:val="00D273EF"/>
    <w:rsid w:val="00D30204"/>
    <w:rsid w:val="00D30263"/>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50342"/>
    <w:rsid w:val="00D509B2"/>
    <w:rsid w:val="00D50E07"/>
    <w:rsid w:val="00D51677"/>
    <w:rsid w:val="00D5186B"/>
    <w:rsid w:val="00D5191E"/>
    <w:rsid w:val="00D530C0"/>
    <w:rsid w:val="00D5366E"/>
    <w:rsid w:val="00D53766"/>
    <w:rsid w:val="00D53EAE"/>
    <w:rsid w:val="00D553CB"/>
    <w:rsid w:val="00D555A5"/>
    <w:rsid w:val="00D55F2D"/>
    <w:rsid w:val="00D60725"/>
    <w:rsid w:val="00D6248D"/>
    <w:rsid w:val="00D63CFA"/>
    <w:rsid w:val="00D65A54"/>
    <w:rsid w:val="00D65A5F"/>
    <w:rsid w:val="00D660F5"/>
    <w:rsid w:val="00D6656A"/>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EDA"/>
    <w:rsid w:val="00D93D7E"/>
    <w:rsid w:val="00D93F25"/>
    <w:rsid w:val="00D949EE"/>
    <w:rsid w:val="00D95598"/>
    <w:rsid w:val="00D9590E"/>
    <w:rsid w:val="00D95EF3"/>
    <w:rsid w:val="00D96C49"/>
    <w:rsid w:val="00D97BA4"/>
    <w:rsid w:val="00DA00F6"/>
    <w:rsid w:val="00DA1D1F"/>
    <w:rsid w:val="00DA242A"/>
    <w:rsid w:val="00DA2BAC"/>
    <w:rsid w:val="00DA3402"/>
    <w:rsid w:val="00DA4608"/>
    <w:rsid w:val="00DA4747"/>
    <w:rsid w:val="00DA599D"/>
    <w:rsid w:val="00DA5BA7"/>
    <w:rsid w:val="00DA5EE6"/>
    <w:rsid w:val="00DA5F82"/>
    <w:rsid w:val="00DA62FE"/>
    <w:rsid w:val="00DA78E3"/>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7A2C"/>
    <w:rsid w:val="00DC7F97"/>
    <w:rsid w:val="00DD02A8"/>
    <w:rsid w:val="00DD0BFB"/>
    <w:rsid w:val="00DD2DCE"/>
    <w:rsid w:val="00DD2F68"/>
    <w:rsid w:val="00DD464B"/>
    <w:rsid w:val="00DD6CA7"/>
    <w:rsid w:val="00DE0D3C"/>
    <w:rsid w:val="00DE1297"/>
    <w:rsid w:val="00DE1C34"/>
    <w:rsid w:val="00DE1F1B"/>
    <w:rsid w:val="00DE393A"/>
    <w:rsid w:val="00DE4059"/>
    <w:rsid w:val="00DE47B5"/>
    <w:rsid w:val="00DE4997"/>
    <w:rsid w:val="00DE6CAE"/>
    <w:rsid w:val="00DE7B2B"/>
    <w:rsid w:val="00DF094C"/>
    <w:rsid w:val="00DF1422"/>
    <w:rsid w:val="00DF21EC"/>
    <w:rsid w:val="00DF2F8B"/>
    <w:rsid w:val="00DF33B8"/>
    <w:rsid w:val="00DF3635"/>
    <w:rsid w:val="00DF39FB"/>
    <w:rsid w:val="00DF4086"/>
    <w:rsid w:val="00DF49D6"/>
    <w:rsid w:val="00DF4B39"/>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43B1"/>
    <w:rsid w:val="00E24775"/>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3052"/>
    <w:rsid w:val="00E54BD7"/>
    <w:rsid w:val="00E5707E"/>
    <w:rsid w:val="00E57FA2"/>
    <w:rsid w:val="00E6015B"/>
    <w:rsid w:val="00E60459"/>
    <w:rsid w:val="00E606E9"/>
    <w:rsid w:val="00E6071F"/>
    <w:rsid w:val="00E6092D"/>
    <w:rsid w:val="00E60E62"/>
    <w:rsid w:val="00E61C87"/>
    <w:rsid w:val="00E61D51"/>
    <w:rsid w:val="00E62284"/>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6EF"/>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BD7"/>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37A"/>
    <w:rsid w:val="00EC3186"/>
    <w:rsid w:val="00EC56CC"/>
    <w:rsid w:val="00EC6445"/>
    <w:rsid w:val="00EC7980"/>
    <w:rsid w:val="00ED1B36"/>
    <w:rsid w:val="00ED26C3"/>
    <w:rsid w:val="00ED43C6"/>
    <w:rsid w:val="00ED4806"/>
    <w:rsid w:val="00ED7D30"/>
    <w:rsid w:val="00EE016C"/>
    <w:rsid w:val="00EE0888"/>
    <w:rsid w:val="00EE0C40"/>
    <w:rsid w:val="00EE1B9D"/>
    <w:rsid w:val="00EE1DDD"/>
    <w:rsid w:val="00EE24F4"/>
    <w:rsid w:val="00EE2F7D"/>
    <w:rsid w:val="00EE6006"/>
    <w:rsid w:val="00EF0181"/>
    <w:rsid w:val="00EF0253"/>
    <w:rsid w:val="00EF0259"/>
    <w:rsid w:val="00EF06A3"/>
    <w:rsid w:val="00EF06E0"/>
    <w:rsid w:val="00EF10E1"/>
    <w:rsid w:val="00EF5228"/>
    <w:rsid w:val="00EF6392"/>
    <w:rsid w:val="00EF676B"/>
    <w:rsid w:val="00EF6BAC"/>
    <w:rsid w:val="00EF6F13"/>
    <w:rsid w:val="00F01663"/>
    <w:rsid w:val="00F050F5"/>
    <w:rsid w:val="00F0516B"/>
    <w:rsid w:val="00F05551"/>
    <w:rsid w:val="00F06135"/>
    <w:rsid w:val="00F06234"/>
    <w:rsid w:val="00F07EE0"/>
    <w:rsid w:val="00F10325"/>
    <w:rsid w:val="00F10DC0"/>
    <w:rsid w:val="00F11982"/>
    <w:rsid w:val="00F11BBF"/>
    <w:rsid w:val="00F120DE"/>
    <w:rsid w:val="00F1233D"/>
    <w:rsid w:val="00F146DF"/>
    <w:rsid w:val="00F15A43"/>
    <w:rsid w:val="00F16610"/>
    <w:rsid w:val="00F16B1D"/>
    <w:rsid w:val="00F16FE7"/>
    <w:rsid w:val="00F17084"/>
    <w:rsid w:val="00F17383"/>
    <w:rsid w:val="00F20FD4"/>
    <w:rsid w:val="00F2114D"/>
    <w:rsid w:val="00F21214"/>
    <w:rsid w:val="00F21D93"/>
    <w:rsid w:val="00F21E56"/>
    <w:rsid w:val="00F22072"/>
    <w:rsid w:val="00F224F0"/>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DB"/>
    <w:rsid w:val="00F44CC5"/>
    <w:rsid w:val="00F455C6"/>
    <w:rsid w:val="00F46C00"/>
    <w:rsid w:val="00F470E5"/>
    <w:rsid w:val="00F478C0"/>
    <w:rsid w:val="00F47ECD"/>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0B43"/>
    <w:rsid w:val="00F72EB6"/>
    <w:rsid w:val="00F734D5"/>
    <w:rsid w:val="00F73699"/>
    <w:rsid w:val="00F73F82"/>
    <w:rsid w:val="00F741ED"/>
    <w:rsid w:val="00F74FE4"/>
    <w:rsid w:val="00F75EBE"/>
    <w:rsid w:val="00F76E98"/>
    <w:rsid w:val="00F771C3"/>
    <w:rsid w:val="00F80092"/>
    <w:rsid w:val="00F8037B"/>
    <w:rsid w:val="00F809C6"/>
    <w:rsid w:val="00F80C78"/>
    <w:rsid w:val="00F80E46"/>
    <w:rsid w:val="00F8187C"/>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8A5"/>
    <w:rsid w:val="00FC4326"/>
    <w:rsid w:val="00FC4814"/>
    <w:rsid w:val="00FC7F40"/>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EE7"/>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AF2727"/>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99"/>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AF2727"/>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99"/>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0618481">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0288252">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8311134">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8923">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6411235">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08691378">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8412384">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5418003">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498544640">
      <w:bodyDiv w:val="1"/>
      <w:marLeft w:val="0"/>
      <w:marRight w:val="0"/>
      <w:marTop w:val="0"/>
      <w:marBottom w:val="0"/>
      <w:divBdr>
        <w:top w:val="none" w:sz="0" w:space="0" w:color="auto"/>
        <w:left w:val="none" w:sz="0" w:space="0" w:color="auto"/>
        <w:bottom w:val="none" w:sz="0" w:space="0" w:color="auto"/>
        <w:right w:val="none" w:sz="0" w:space="0" w:color="auto"/>
      </w:divBdr>
    </w:div>
    <w:div w:id="499320563">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2106573">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1764830">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0522653">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314483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7722009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43938800">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4196142">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6522431">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5316361">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7862050">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5204710">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4003959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3716723">
      <w:bodyDiv w:val="1"/>
      <w:marLeft w:val="0"/>
      <w:marRight w:val="0"/>
      <w:marTop w:val="0"/>
      <w:marBottom w:val="0"/>
      <w:divBdr>
        <w:top w:val="none" w:sz="0" w:space="0" w:color="auto"/>
        <w:left w:val="none" w:sz="0" w:space="0" w:color="auto"/>
        <w:bottom w:val="none" w:sz="0" w:space="0" w:color="auto"/>
        <w:right w:val="none" w:sz="0" w:space="0" w:color="auto"/>
      </w:divBdr>
    </w:div>
    <w:div w:id="1436291966">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56948709">
      <w:bodyDiv w:val="1"/>
      <w:marLeft w:val="0"/>
      <w:marRight w:val="0"/>
      <w:marTop w:val="0"/>
      <w:marBottom w:val="0"/>
      <w:divBdr>
        <w:top w:val="none" w:sz="0" w:space="0" w:color="auto"/>
        <w:left w:val="none" w:sz="0" w:space="0" w:color="auto"/>
        <w:bottom w:val="none" w:sz="0" w:space="0" w:color="auto"/>
        <w:right w:val="none" w:sz="0" w:space="0" w:color="auto"/>
      </w:divBdr>
    </w:div>
    <w:div w:id="1463425958">
      <w:bodyDiv w:val="1"/>
      <w:marLeft w:val="0"/>
      <w:marRight w:val="0"/>
      <w:marTop w:val="0"/>
      <w:marBottom w:val="0"/>
      <w:divBdr>
        <w:top w:val="none" w:sz="0" w:space="0" w:color="auto"/>
        <w:left w:val="none" w:sz="0" w:space="0" w:color="auto"/>
        <w:bottom w:val="none" w:sz="0" w:space="0" w:color="auto"/>
        <w:right w:val="none" w:sz="0" w:space="0" w:color="auto"/>
      </w:divBdr>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047842">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78442848">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56647125">
      <w:bodyDiv w:val="1"/>
      <w:marLeft w:val="0"/>
      <w:marRight w:val="0"/>
      <w:marTop w:val="0"/>
      <w:marBottom w:val="0"/>
      <w:divBdr>
        <w:top w:val="none" w:sz="0" w:space="0" w:color="auto"/>
        <w:left w:val="none" w:sz="0" w:space="0" w:color="auto"/>
        <w:bottom w:val="none" w:sz="0" w:space="0" w:color="auto"/>
        <w:right w:val="none" w:sz="0" w:space="0" w:color="auto"/>
      </w:divBdr>
    </w:div>
    <w:div w:id="1668315351">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0908044">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12748">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60744532">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5542229">
      <w:bodyDiv w:val="1"/>
      <w:marLeft w:val="0"/>
      <w:marRight w:val="0"/>
      <w:marTop w:val="0"/>
      <w:marBottom w:val="0"/>
      <w:divBdr>
        <w:top w:val="none" w:sz="0" w:space="0" w:color="auto"/>
        <w:left w:val="none" w:sz="0" w:space="0" w:color="auto"/>
        <w:bottom w:val="none" w:sz="0" w:space="0" w:color="auto"/>
        <w:right w:val="none" w:sz="0" w:space="0" w:color="auto"/>
      </w:divBdr>
    </w:div>
    <w:div w:id="2127042752">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khomutovskoe-mo.ru" TargetMode="External"/><Relationship Id="rId17" Type="http://schemas.openxmlformats.org/officeDocument/2006/relationships/hyperlink" Target="http://khomutovskoe-mo.ru" TargetMode="External"/><Relationship Id="rId2" Type="http://schemas.openxmlformats.org/officeDocument/2006/relationships/numbering" Target="numbering.xml"/><Relationship Id="rId16" Type="http://schemas.openxmlformats.org/officeDocument/2006/relationships/hyperlink" Target="http://khomutovskoe-m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34666869.9991" TargetMode="External"/><Relationship Id="rId5" Type="http://schemas.openxmlformats.org/officeDocument/2006/relationships/settings" Target="settings.xml"/><Relationship Id="rId15" Type="http://schemas.openxmlformats.org/officeDocument/2006/relationships/hyperlink" Target="http://khomutovskoe-mo.ru" TargetMode="External"/><Relationship Id="rId10" Type="http://schemas.openxmlformats.org/officeDocument/2006/relationships/hyperlink" Target="garantF1://21581052.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garantF1://34666869.9991" TargetMode="External"/><Relationship Id="rId14" Type="http://schemas.openxmlformats.org/officeDocument/2006/relationships/hyperlink" Target="http://khomutovskoe-m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366F4-359D-4078-A155-54E81F50F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2205</TotalTime>
  <Pages>17</Pages>
  <Words>8798</Words>
  <Characters>50151</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cp:lastPrinted>2019-12-26T07:15:00Z</cp:lastPrinted>
  <dcterms:created xsi:type="dcterms:W3CDTF">2021-04-09T02:23:00Z</dcterms:created>
  <dcterms:modified xsi:type="dcterms:W3CDTF">2021-07-30T02:17:00Z</dcterms:modified>
</cp:coreProperties>
</file>