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E97E4A"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67748A" w:rsidRDefault="008E3BDD" w:rsidP="001F3475">
            <w:pPr>
              <w:tabs>
                <w:tab w:val="left" w:pos="4384"/>
              </w:tabs>
              <w:ind w:left="0" w:right="142" w:firstLine="426"/>
              <w:jc w:val="center"/>
              <w:rPr>
                <w:i/>
                <w:sz w:val="18"/>
                <w:szCs w:val="18"/>
              </w:rPr>
            </w:pPr>
            <w:r>
              <w:rPr>
                <w:i/>
                <w:sz w:val="18"/>
                <w:szCs w:val="18"/>
              </w:rPr>
              <w:t>28Июня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8E3BDD">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8E3BDD">
              <w:rPr>
                <w:b/>
                <w:i/>
                <w:sz w:val="18"/>
                <w:szCs w:val="18"/>
              </w:rPr>
              <w:t>26</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4F7B5B" w:rsidRDefault="004F7B5B" w:rsidP="00423342">
      <w:pPr>
        <w:tabs>
          <w:tab w:val="left" w:pos="426"/>
          <w:tab w:val="left" w:pos="3976"/>
        </w:tabs>
        <w:ind w:left="426" w:right="282" w:firstLine="426"/>
        <w:jc w:val="center"/>
        <w:rPr>
          <w:b/>
          <w:bCs/>
          <w:sz w:val="18"/>
          <w:szCs w:val="18"/>
        </w:rPr>
      </w:pP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DB4FBB" w:rsidP="00423342">
      <w:pPr>
        <w:tabs>
          <w:tab w:val="left" w:pos="426"/>
          <w:tab w:val="left" w:pos="3976"/>
        </w:tabs>
        <w:ind w:left="426" w:right="282" w:firstLine="426"/>
        <w:rPr>
          <w:sz w:val="18"/>
          <w:szCs w:val="18"/>
        </w:rPr>
      </w:pPr>
      <w:r>
        <w:rPr>
          <w:bCs/>
          <w:sz w:val="18"/>
          <w:szCs w:val="18"/>
          <w:u w:val="single"/>
        </w:rPr>
        <w:t>28</w:t>
      </w:r>
      <w:r w:rsidR="00B931CB">
        <w:rPr>
          <w:bCs/>
          <w:sz w:val="18"/>
          <w:szCs w:val="18"/>
          <w:u w:val="single"/>
        </w:rPr>
        <w:t>.0</w:t>
      </w:r>
      <w:r w:rsidR="004F7B5B">
        <w:rPr>
          <w:bCs/>
          <w:sz w:val="18"/>
          <w:szCs w:val="18"/>
          <w:u w:val="single"/>
        </w:rPr>
        <w:t>6</w:t>
      </w:r>
      <w:r w:rsidR="0016111F">
        <w:rPr>
          <w:bCs/>
          <w:sz w:val="18"/>
          <w:szCs w:val="18"/>
          <w:u w:val="single"/>
        </w:rPr>
        <w:t>.202</w:t>
      </w:r>
      <w:r w:rsidR="000E1E80">
        <w:rPr>
          <w:bCs/>
          <w:sz w:val="18"/>
          <w:szCs w:val="18"/>
          <w:u w:val="single"/>
        </w:rPr>
        <w:t>4</w:t>
      </w:r>
      <w:r w:rsidR="00254CAD">
        <w:rPr>
          <w:sz w:val="18"/>
          <w:szCs w:val="18"/>
          <w:u w:val="single"/>
        </w:rPr>
        <w:t xml:space="preserve">  № </w:t>
      </w:r>
      <w:r w:rsidR="004F7B5B">
        <w:rPr>
          <w:sz w:val="18"/>
          <w:szCs w:val="18"/>
          <w:u w:val="single"/>
        </w:rPr>
        <w:t>814</w:t>
      </w:r>
      <w:r w:rsidR="0022005A">
        <w:rPr>
          <w:sz w:val="18"/>
          <w:szCs w:val="18"/>
          <w:u w:val="single"/>
        </w:rPr>
        <w:t xml:space="preserve"> </w:t>
      </w:r>
      <w:proofErr w:type="spellStart"/>
      <w:r w:rsidR="0022005A">
        <w:rPr>
          <w:sz w:val="18"/>
          <w:szCs w:val="18"/>
          <w:u w:val="single"/>
        </w:rPr>
        <w:t>пз</w:t>
      </w:r>
      <w:proofErr w:type="spellEnd"/>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7C40A9" w:rsidRDefault="007C40A9" w:rsidP="00DB4FBB">
      <w:pPr>
        <w:ind w:left="0" w:firstLine="567"/>
        <w:rPr>
          <w:sz w:val="18"/>
          <w:szCs w:val="18"/>
        </w:rPr>
      </w:pPr>
    </w:p>
    <w:p w:rsidR="00DB4FBB" w:rsidRPr="00DB4FBB" w:rsidRDefault="00DB4FBB" w:rsidP="00DB4FBB">
      <w:pPr>
        <w:ind w:left="0" w:firstLine="567"/>
        <w:rPr>
          <w:sz w:val="18"/>
          <w:szCs w:val="18"/>
        </w:rPr>
      </w:pPr>
      <w:r w:rsidRPr="00DB4FBB">
        <w:rPr>
          <w:sz w:val="18"/>
          <w:szCs w:val="18"/>
        </w:rPr>
        <w:t>О предоставлении разрешения</w:t>
      </w:r>
      <w:r>
        <w:rPr>
          <w:sz w:val="18"/>
          <w:szCs w:val="18"/>
        </w:rPr>
        <w:t xml:space="preserve"> </w:t>
      </w:r>
      <w:r w:rsidRPr="00DB4FBB">
        <w:rPr>
          <w:sz w:val="18"/>
          <w:szCs w:val="18"/>
        </w:rPr>
        <w:t>на условно разрешенный вид</w:t>
      </w:r>
      <w:r>
        <w:rPr>
          <w:sz w:val="18"/>
          <w:szCs w:val="18"/>
        </w:rPr>
        <w:t xml:space="preserve"> </w:t>
      </w:r>
      <w:r w:rsidRPr="00DB4FBB">
        <w:rPr>
          <w:sz w:val="18"/>
          <w:szCs w:val="18"/>
        </w:rPr>
        <w:t xml:space="preserve">использования земельного участка   </w:t>
      </w:r>
    </w:p>
    <w:p w:rsidR="00DB4FBB" w:rsidRPr="00DB4FBB" w:rsidRDefault="00DB4FBB" w:rsidP="00DB4FBB">
      <w:pPr>
        <w:ind w:left="0" w:firstLine="567"/>
        <w:rPr>
          <w:sz w:val="18"/>
          <w:szCs w:val="18"/>
        </w:rPr>
      </w:pPr>
    </w:p>
    <w:p w:rsidR="00DB4FBB" w:rsidRPr="00DB4FBB" w:rsidRDefault="00DB4FBB" w:rsidP="00DB4FBB">
      <w:pPr>
        <w:ind w:left="0" w:firstLine="567"/>
        <w:rPr>
          <w:sz w:val="18"/>
          <w:szCs w:val="18"/>
        </w:rPr>
      </w:pPr>
      <w:r w:rsidRPr="00DB4FBB">
        <w:rPr>
          <w:sz w:val="18"/>
          <w:szCs w:val="18"/>
        </w:rPr>
        <w:t xml:space="preserve"> </w:t>
      </w:r>
      <w:proofErr w:type="gramStart"/>
      <w:r w:rsidRPr="00DB4FBB">
        <w:rPr>
          <w:sz w:val="18"/>
          <w:szCs w:val="18"/>
        </w:rPr>
        <w:t>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w:t>
      </w:r>
      <w:proofErr w:type="gramEnd"/>
      <w:r w:rsidRPr="00DB4FBB">
        <w:rPr>
          <w:sz w:val="18"/>
          <w:szCs w:val="18"/>
        </w:rPr>
        <w:t xml:space="preserve"> разрешения на условно разрешенный вид использования 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20.06.2024, рассмотрев заявление </w:t>
      </w:r>
      <w:proofErr w:type="spellStart"/>
      <w:r w:rsidRPr="00DB4FBB">
        <w:rPr>
          <w:sz w:val="18"/>
          <w:szCs w:val="18"/>
        </w:rPr>
        <w:t>Барсукова</w:t>
      </w:r>
      <w:proofErr w:type="spellEnd"/>
      <w:r w:rsidRPr="00DB4FBB">
        <w:rPr>
          <w:sz w:val="18"/>
          <w:szCs w:val="18"/>
        </w:rPr>
        <w:t xml:space="preserve"> Андрея Геннадьевича и представленные документы, Администрация Хомутовского муниципального образования</w:t>
      </w:r>
    </w:p>
    <w:p w:rsidR="00DB4FBB" w:rsidRPr="00DB4FBB" w:rsidRDefault="00DB4FBB" w:rsidP="00DB4FBB">
      <w:pPr>
        <w:ind w:left="0" w:firstLine="567"/>
        <w:rPr>
          <w:sz w:val="18"/>
          <w:szCs w:val="18"/>
        </w:rPr>
      </w:pPr>
      <w:r w:rsidRPr="00DB4FBB">
        <w:rPr>
          <w:sz w:val="18"/>
          <w:szCs w:val="18"/>
        </w:rPr>
        <w:t xml:space="preserve">  ПОСТАНОВЛЯЕТ:</w:t>
      </w:r>
    </w:p>
    <w:p w:rsidR="00DB4FBB" w:rsidRPr="00DB4FBB" w:rsidRDefault="00DB4FBB" w:rsidP="00DB4FBB">
      <w:pPr>
        <w:ind w:left="0" w:firstLine="567"/>
        <w:rPr>
          <w:sz w:val="18"/>
          <w:szCs w:val="18"/>
        </w:rPr>
      </w:pPr>
      <w:r w:rsidRPr="00DB4FBB">
        <w:rPr>
          <w:sz w:val="18"/>
          <w:szCs w:val="18"/>
        </w:rPr>
        <w:t>1.</w:t>
      </w:r>
      <w:r w:rsidRPr="00DB4FBB">
        <w:rPr>
          <w:sz w:val="18"/>
          <w:szCs w:val="18"/>
        </w:rPr>
        <w:tab/>
        <w:t>Предоставить разрешение на условно разрешенный вид использования «Магазины» в отношении:</w:t>
      </w:r>
    </w:p>
    <w:p w:rsidR="00DB4FBB" w:rsidRPr="00DB4FBB" w:rsidRDefault="00DB4FBB" w:rsidP="00DB4FBB">
      <w:pPr>
        <w:ind w:left="0" w:firstLine="567"/>
        <w:rPr>
          <w:sz w:val="18"/>
          <w:szCs w:val="18"/>
        </w:rPr>
      </w:pPr>
      <w:r w:rsidRPr="00DB4FBB">
        <w:rPr>
          <w:sz w:val="18"/>
          <w:szCs w:val="18"/>
        </w:rPr>
        <w:t>1.1 земельного участка ЗУ</w:t>
      </w:r>
      <w:proofErr w:type="gramStart"/>
      <w:r w:rsidRPr="00DB4FBB">
        <w:rPr>
          <w:sz w:val="18"/>
          <w:szCs w:val="18"/>
        </w:rPr>
        <w:t>2</w:t>
      </w:r>
      <w:proofErr w:type="gramEnd"/>
      <w:r w:rsidRPr="00DB4FBB">
        <w:rPr>
          <w:sz w:val="18"/>
          <w:szCs w:val="18"/>
        </w:rPr>
        <w:t xml:space="preserve"> площадью 1109 </w:t>
      </w:r>
      <w:proofErr w:type="spellStart"/>
      <w:r w:rsidRPr="00DB4FBB">
        <w:rPr>
          <w:sz w:val="18"/>
          <w:szCs w:val="18"/>
        </w:rPr>
        <w:t>кв.м</w:t>
      </w:r>
      <w:proofErr w:type="spellEnd"/>
      <w:r w:rsidRPr="00DB4FBB">
        <w:rPr>
          <w:sz w:val="18"/>
          <w:szCs w:val="18"/>
        </w:rPr>
        <w:t xml:space="preserve">., образованного в результате перераспределения границ земельного участка с кадастровым номером 38:06:100303:1403, расположенного по адресу: Российская Федерация, Иркутская область, Иркутский муниципальный район, </w:t>
      </w:r>
      <w:proofErr w:type="spellStart"/>
      <w:r w:rsidRPr="00DB4FBB">
        <w:rPr>
          <w:sz w:val="18"/>
          <w:szCs w:val="18"/>
        </w:rPr>
        <w:t>Хомутовское</w:t>
      </w:r>
      <w:proofErr w:type="spellEnd"/>
      <w:r w:rsidRPr="00DB4FBB">
        <w:rPr>
          <w:sz w:val="18"/>
          <w:szCs w:val="18"/>
        </w:rPr>
        <w:t xml:space="preserve"> сельское поселение, деревня</w:t>
      </w:r>
      <w:proofErr w:type="gramStart"/>
      <w:r w:rsidRPr="00DB4FBB">
        <w:rPr>
          <w:sz w:val="18"/>
          <w:szCs w:val="18"/>
        </w:rPr>
        <w:t xml:space="preserve"> К</w:t>
      </w:r>
      <w:proofErr w:type="gramEnd"/>
      <w:r w:rsidRPr="00DB4FBB">
        <w:rPr>
          <w:sz w:val="18"/>
          <w:szCs w:val="18"/>
        </w:rPr>
        <w:t xml:space="preserve">уда, переулок Прибрежный,  земельного участка с кадастровым номером 38:06:100303:1378, расположенного по адресу: Российская Федерация, Иркутская область, Иркутский муниципальный район, </w:t>
      </w:r>
      <w:proofErr w:type="spellStart"/>
      <w:r w:rsidRPr="00DB4FBB">
        <w:rPr>
          <w:sz w:val="18"/>
          <w:szCs w:val="18"/>
        </w:rPr>
        <w:t>Хомутовское</w:t>
      </w:r>
      <w:proofErr w:type="spellEnd"/>
      <w:r w:rsidRPr="00DB4FBB">
        <w:rPr>
          <w:sz w:val="18"/>
          <w:szCs w:val="18"/>
        </w:rPr>
        <w:t xml:space="preserve"> сельское поселение, деревня</w:t>
      </w:r>
      <w:proofErr w:type="gramStart"/>
      <w:r w:rsidRPr="00DB4FBB">
        <w:rPr>
          <w:sz w:val="18"/>
          <w:szCs w:val="18"/>
        </w:rPr>
        <w:t xml:space="preserve"> К</w:t>
      </w:r>
      <w:proofErr w:type="gramEnd"/>
      <w:r w:rsidRPr="00DB4FBB">
        <w:rPr>
          <w:sz w:val="18"/>
          <w:szCs w:val="18"/>
        </w:rPr>
        <w:t xml:space="preserve">уда, переулок Прибрежный,  земельного участка с кадастровым номером 38:06:100303:1326, расположенного по адресу: Российская Федерация, Иркутская область, муниципальный район Иркутский, сельское поселение </w:t>
      </w:r>
      <w:proofErr w:type="spellStart"/>
      <w:r w:rsidRPr="00DB4FBB">
        <w:rPr>
          <w:sz w:val="18"/>
          <w:szCs w:val="18"/>
        </w:rPr>
        <w:t>Хомутовское</w:t>
      </w:r>
      <w:proofErr w:type="spellEnd"/>
      <w:r w:rsidRPr="00DB4FBB">
        <w:rPr>
          <w:sz w:val="18"/>
          <w:szCs w:val="18"/>
        </w:rPr>
        <w:t>, деревня</w:t>
      </w:r>
      <w:proofErr w:type="gramStart"/>
      <w:r w:rsidRPr="00DB4FBB">
        <w:rPr>
          <w:sz w:val="18"/>
          <w:szCs w:val="18"/>
        </w:rPr>
        <w:t xml:space="preserve"> К</w:t>
      </w:r>
      <w:proofErr w:type="gramEnd"/>
      <w:r w:rsidRPr="00DB4FBB">
        <w:rPr>
          <w:sz w:val="18"/>
          <w:szCs w:val="18"/>
        </w:rPr>
        <w:t xml:space="preserve">уда, переулок Прибрежный,  земельного участка с кадастровым номером 38:06:100303:1239, расположенного по адресу: Российская Федерация, Иркутская область, муниципальный район Иркутский, сельское поселение </w:t>
      </w:r>
      <w:proofErr w:type="spellStart"/>
      <w:r w:rsidRPr="00DB4FBB">
        <w:rPr>
          <w:sz w:val="18"/>
          <w:szCs w:val="18"/>
        </w:rPr>
        <w:t>Хомутовское</w:t>
      </w:r>
      <w:proofErr w:type="spellEnd"/>
      <w:r w:rsidRPr="00DB4FBB">
        <w:rPr>
          <w:sz w:val="18"/>
          <w:szCs w:val="18"/>
        </w:rPr>
        <w:t>, деревня</w:t>
      </w:r>
      <w:proofErr w:type="gramStart"/>
      <w:r w:rsidRPr="00DB4FBB">
        <w:rPr>
          <w:sz w:val="18"/>
          <w:szCs w:val="18"/>
        </w:rPr>
        <w:t xml:space="preserve"> К</w:t>
      </w:r>
      <w:proofErr w:type="gramEnd"/>
      <w:r w:rsidRPr="00DB4FBB">
        <w:rPr>
          <w:sz w:val="18"/>
          <w:szCs w:val="18"/>
        </w:rPr>
        <w:t xml:space="preserve">уда, переулок Прибрежный, земельный участок 3А,  38:06:100303:1238, расположенного по адресу: Российская Федерация, Иркутская область, муниципальный район Иркутский, сельское поселение </w:t>
      </w:r>
      <w:proofErr w:type="spellStart"/>
      <w:r w:rsidRPr="00DB4FBB">
        <w:rPr>
          <w:sz w:val="18"/>
          <w:szCs w:val="18"/>
        </w:rPr>
        <w:t>Хомутовское</w:t>
      </w:r>
      <w:proofErr w:type="spellEnd"/>
      <w:r w:rsidRPr="00DB4FBB">
        <w:rPr>
          <w:sz w:val="18"/>
          <w:szCs w:val="18"/>
        </w:rPr>
        <w:t>, деревня</w:t>
      </w:r>
      <w:proofErr w:type="gramStart"/>
      <w:r w:rsidRPr="00DB4FBB">
        <w:rPr>
          <w:sz w:val="18"/>
          <w:szCs w:val="18"/>
        </w:rPr>
        <w:t xml:space="preserve"> К</w:t>
      </w:r>
      <w:proofErr w:type="gramEnd"/>
      <w:r w:rsidRPr="00DB4FBB">
        <w:rPr>
          <w:sz w:val="18"/>
          <w:szCs w:val="18"/>
        </w:rPr>
        <w:t>уда, переулок Прибрежный, земельный участок 1;</w:t>
      </w:r>
    </w:p>
    <w:p w:rsidR="00DB4FBB" w:rsidRPr="00DB4FBB" w:rsidRDefault="00DB4FBB" w:rsidP="00DB4FBB">
      <w:pPr>
        <w:ind w:left="0" w:firstLine="567"/>
        <w:rPr>
          <w:sz w:val="18"/>
          <w:szCs w:val="18"/>
        </w:rPr>
      </w:pPr>
      <w:r w:rsidRPr="00DB4FBB">
        <w:rPr>
          <w:sz w:val="18"/>
          <w:szCs w:val="18"/>
        </w:rPr>
        <w:t>1.2  земельного участка ЗУ</w:t>
      </w:r>
      <w:proofErr w:type="gramStart"/>
      <w:r w:rsidRPr="00DB4FBB">
        <w:rPr>
          <w:sz w:val="18"/>
          <w:szCs w:val="18"/>
        </w:rPr>
        <w:t>4</w:t>
      </w:r>
      <w:proofErr w:type="gramEnd"/>
      <w:r w:rsidRPr="00DB4FBB">
        <w:rPr>
          <w:sz w:val="18"/>
          <w:szCs w:val="18"/>
        </w:rPr>
        <w:t xml:space="preserve"> площадью 649 </w:t>
      </w:r>
      <w:proofErr w:type="spellStart"/>
      <w:r w:rsidRPr="00DB4FBB">
        <w:rPr>
          <w:sz w:val="18"/>
          <w:szCs w:val="18"/>
        </w:rPr>
        <w:t>кв.м</w:t>
      </w:r>
      <w:proofErr w:type="spellEnd"/>
      <w:r w:rsidRPr="00DB4FBB">
        <w:rPr>
          <w:sz w:val="18"/>
          <w:szCs w:val="18"/>
        </w:rPr>
        <w:t xml:space="preserve">., образованного в результате перераспределения границ земельного участка с кадастровым номером 38:06:100303:1403, расположенного по адресу: Российская Федерация, Иркутская область, Иркутский муниципальный район, </w:t>
      </w:r>
      <w:proofErr w:type="spellStart"/>
      <w:r w:rsidRPr="00DB4FBB">
        <w:rPr>
          <w:sz w:val="18"/>
          <w:szCs w:val="18"/>
        </w:rPr>
        <w:t>Хомутовское</w:t>
      </w:r>
      <w:proofErr w:type="spellEnd"/>
      <w:r w:rsidRPr="00DB4FBB">
        <w:rPr>
          <w:sz w:val="18"/>
          <w:szCs w:val="18"/>
        </w:rPr>
        <w:t xml:space="preserve"> сельское поселение, деревня</w:t>
      </w:r>
      <w:proofErr w:type="gramStart"/>
      <w:r w:rsidRPr="00DB4FBB">
        <w:rPr>
          <w:sz w:val="18"/>
          <w:szCs w:val="18"/>
        </w:rPr>
        <w:t xml:space="preserve"> К</w:t>
      </w:r>
      <w:proofErr w:type="gramEnd"/>
      <w:r w:rsidRPr="00DB4FBB">
        <w:rPr>
          <w:sz w:val="18"/>
          <w:szCs w:val="18"/>
        </w:rPr>
        <w:t xml:space="preserve">уда, переулок Прибрежный, земельного участка с кадастровым номером 38:06:100303:1239, расположенного по адресу: Российская Федерация, Иркутская область, муниципальный район Иркутский, сельское поселение </w:t>
      </w:r>
      <w:proofErr w:type="spellStart"/>
      <w:r w:rsidRPr="00DB4FBB">
        <w:rPr>
          <w:sz w:val="18"/>
          <w:szCs w:val="18"/>
        </w:rPr>
        <w:t>Хомутовское</w:t>
      </w:r>
      <w:proofErr w:type="spellEnd"/>
      <w:r w:rsidRPr="00DB4FBB">
        <w:rPr>
          <w:sz w:val="18"/>
          <w:szCs w:val="18"/>
        </w:rPr>
        <w:t>, деревня</w:t>
      </w:r>
      <w:proofErr w:type="gramStart"/>
      <w:r w:rsidRPr="00DB4FBB">
        <w:rPr>
          <w:sz w:val="18"/>
          <w:szCs w:val="18"/>
        </w:rPr>
        <w:t xml:space="preserve"> К</w:t>
      </w:r>
      <w:proofErr w:type="gramEnd"/>
      <w:r w:rsidRPr="00DB4FBB">
        <w:rPr>
          <w:sz w:val="18"/>
          <w:szCs w:val="18"/>
        </w:rPr>
        <w:t xml:space="preserve">уда, переулок Прибрежный, земельный участок 3А, земельного участка с кадастровым номером 38:06:100303:1238, расположенного по адресу:  Российская Федерация, Иркутская область, муниципальный район Иркутский, сельское поселение </w:t>
      </w:r>
      <w:proofErr w:type="spellStart"/>
      <w:r w:rsidRPr="00DB4FBB">
        <w:rPr>
          <w:sz w:val="18"/>
          <w:szCs w:val="18"/>
        </w:rPr>
        <w:t>Хомутовское</w:t>
      </w:r>
      <w:proofErr w:type="spellEnd"/>
      <w:r w:rsidRPr="00DB4FBB">
        <w:rPr>
          <w:sz w:val="18"/>
          <w:szCs w:val="18"/>
        </w:rPr>
        <w:t>, деревня</w:t>
      </w:r>
      <w:proofErr w:type="gramStart"/>
      <w:r w:rsidRPr="00DB4FBB">
        <w:rPr>
          <w:sz w:val="18"/>
          <w:szCs w:val="18"/>
        </w:rPr>
        <w:t xml:space="preserve"> К</w:t>
      </w:r>
      <w:proofErr w:type="gramEnd"/>
      <w:r w:rsidRPr="00DB4FBB">
        <w:rPr>
          <w:sz w:val="18"/>
          <w:szCs w:val="18"/>
        </w:rPr>
        <w:t xml:space="preserve">уда, переулок Прибрежный, земельный участок 1, земельного участка с кадастровым номером 38:06:100303:1402, расположенного по адресу: Российская Федерация, Иркутская область, Иркутский муниципальный район, </w:t>
      </w:r>
      <w:proofErr w:type="spellStart"/>
      <w:r w:rsidRPr="00DB4FBB">
        <w:rPr>
          <w:sz w:val="18"/>
          <w:szCs w:val="18"/>
        </w:rPr>
        <w:t>Хомутовское</w:t>
      </w:r>
      <w:proofErr w:type="spellEnd"/>
      <w:r w:rsidRPr="00DB4FBB">
        <w:rPr>
          <w:sz w:val="18"/>
          <w:szCs w:val="18"/>
        </w:rPr>
        <w:t xml:space="preserve"> сельское поселение, деревня</w:t>
      </w:r>
      <w:proofErr w:type="gramStart"/>
      <w:r w:rsidRPr="00DB4FBB">
        <w:rPr>
          <w:sz w:val="18"/>
          <w:szCs w:val="18"/>
        </w:rPr>
        <w:t xml:space="preserve"> К</w:t>
      </w:r>
      <w:proofErr w:type="gramEnd"/>
      <w:r w:rsidRPr="00DB4FBB">
        <w:rPr>
          <w:sz w:val="18"/>
          <w:szCs w:val="18"/>
        </w:rPr>
        <w:t xml:space="preserve">уда, переулок Прибрежный. </w:t>
      </w:r>
    </w:p>
    <w:p w:rsidR="00DB4FBB" w:rsidRPr="00DB4FBB" w:rsidRDefault="00DB4FBB" w:rsidP="00DB4FBB">
      <w:pPr>
        <w:ind w:left="0" w:firstLine="567"/>
        <w:rPr>
          <w:sz w:val="18"/>
          <w:szCs w:val="18"/>
        </w:rPr>
      </w:pPr>
      <w:r w:rsidRPr="00DB4FBB">
        <w:rPr>
          <w:sz w:val="18"/>
          <w:szCs w:val="18"/>
        </w:rPr>
        <w:t>2. Опубликовать настоящее постановление в установленном законом порядке.</w:t>
      </w:r>
    </w:p>
    <w:p w:rsidR="00DB4FBB" w:rsidRPr="00DB4FBB" w:rsidRDefault="00DB4FBB" w:rsidP="00DB4FBB">
      <w:pPr>
        <w:ind w:left="0" w:firstLine="567"/>
        <w:rPr>
          <w:sz w:val="18"/>
          <w:szCs w:val="18"/>
        </w:rPr>
      </w:pPr>
      <w:r w:rsidRPr="00DB4FBB">
        <w:rPr>
          <w:sz w:val="18"/>
          <w:szCs w:val="18"/>
        </w:rPr>
        <w:t xml:space="preserve">3. </w:t>
      </w:r>
      <w:proofErr w:type="gramStart"/>
      <w:r w:rsidRPr="00DB4FBB">
        <w:rPr>
          <w:sz w:val="18"/>
          <w:szCs w:val="18"/>
        </w:rPr>
        <w:t>Контроль за</w:t>
      </w:r>
      <w:proofErr w:type="gramEnd"/>
      <w:r w:rsidRPr="00DB4FBB">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DB4FBB" w:rsidRPr="00DB4FBB" w:rsidRDefault="00DB4FBB" w:rsidP="00DB4FBB">
      <w:pPr>
        <w:ind w:hanging="147"/>
        <w:jc w:val="center"/>
        <w:rPr>
          <w:sz w:val="18"/>
          <w:szCs w:val="18"/>
        </w:rPr>
      </w:pPr>
    </w:p>
    <w:p w:rsidR="00DB4FBB" w:rsidRPr="00DB4FBB" w:rsidRDefault="00DB4FBB" w:rsidP="00DB4FBB">
      <w:pPr>
        <w:ind w:hanging="147"/>
        <w:jc w:val="center"/>
        <w:rPr>
          <w:sz w:val="18"/>
          <w:szCs w:val="18"/>
        </w:rPr>
      </w:pPr>
    </w:p>
    <w:p w:rsidR="00DB4FBB" w:rsidRPr="004F7B5B" w:rsidRDefault="00DB4FBB" w:rsidP="004F7B5B">
      <w:pPr>
        <w:ind w:hanging="147"/>
        <w:jc w:val="right"/>
        <w:rPr>
          <w:i/>
          <w:sz w:val="18"/>
          <w:szCs w:val="18"/>
        </w:rPr>
      </w:pPr>
    </w:p>
    <w:p w:rsidR="00DB4FBB" w:rsidRDefault="00DB4FBB" w:rsidP="004F7B5B">
      <w:pPr>
        <w:ind w:hanging="147"/>
        <w:jc w:val="right"/>
        <w:rPr>
          <w:i/>
          <w:sz w:val="18"/>
          <w:szCs w:val="18"/>
        </w:rPr>
      </w:pPr>
      <w:r w:rsidRPr="004F7B5B">
        <w:rPr>
          <w:i/>
          <w:sz w:val="18"/>
          <w:szCs w:val="18"/>
        </w:rPr>
        <w:t>Исполняющий обязанности</w:t>
      </w:r>
      <w:r w:rsidR="004F7B5B" w:rsidRPr="004F7B5B">
        <w:rPr>
          <w:i/>
          <w:sz w:val="18"/>
          <w:szCs w:val="18"/>
        </w:rPr>
        <w:t xml:space="preserve">  </w:t>
      </w:r>
      <w:r w:rsidRPr="004F7B5B">
        <w:rPr>
          <w:i/>
          <w:sz w:val="18"/>
          <w:szCs w:val="18"/>
        </w:rPr>
        <w:t>Главы администрации</w:t>
      </w:r>
      <w:r w:rsidRPr="004F7B5B">
        <w:rPr>
          <w:i/>
          <w:sz w:val="18"/>
          <w:szCs w:val="18"/>
        </w:rPr>
        <w:tab/>
        <w:t xml:space="preserve">              А.В. Иваненко</w:t>
      </w:r>
    </w:p>
    <w:p w:rsidR="009E53A8" w:rsidRDefault="009E53A8" w:rsidP="004F7B5B">
      <w:pPr>
        <w:ind w:hanging="147"/>
        <w:jc w:val="right"/>
        <w:rPr>
          <w:i/>
          <w:sz w:val="18"/>
          <w:szCs w:val="18"/>
        </w:rPr>
      </w:pPr>
    </w:p>
    <w:p w:rsidR="009E53A8" w:rsidRDefault="009E53A8" w:rsidP="004F7B5B">
      <w:pPr>
        <w:ind w:hanging="147"/>
        <w:jc w:val="right"/>
        <w:rPr>
          <w:i/>
          <w:sz w:val="18"/>
          <w:szCs w:val="18"/>
        </w:rPr>
      </w:pPr>
    </w:p>
    <w:p w:rsidR="009E53A8" w:rsidRDefault="009E53A8" w:rsidP="004F7B5B">
      <w:pPr>
        <w:ind w:hanging="147"/>
        <w:jc w:val="right"/>
        <w:rPr>
          <w:i/>
          <w:sz w:val="18"/>
          <w:szCs w:val="18"/>
        </w:rPr>
      </w:pPr>
    </w:p>
    <w:p w:rsidR="009E53A8" w:rsidRDefault="009E53A8" w:rsidP="004F7B5B">
      <w:pPr>
        <w:ind w:hanging="147"/>
        <w:jc w:val="right"/>
        <w:rPr>
          <w:i/>
          <w:sz w:val="18"/>
          <w:szCs w:val="18"/>
        </w:rPr>
      </w:pPr>
    </w:p>
    <w:p w:rsidR="009E53A8" w:rsidRDefault="009E53A8" w:rsidP="004F7B5B">
      <w:pPr>
        <w:ind w:hanging="147"/>
        <w:jc w:val="right"/>
        <w:rPr>
          <w:i/>
          <w:sz w:val="18"/>
          <w:szCs w:val="18"/>
        </w:rPr>
      </w:pPr>
    </w:p>
    <w:p w:rsidR="009E53A8" w:rsidRDefault="009E53A8" w:rsidP="004F7B5B">
      <w:pPr>
        <w:ind w:hanging="147"/>
        <w:jc w:val="right"/>
        <w:rPr>
          <w:i/>
          <w:sz w:val="18"/>
          <w:szCs w:val="18"/>
        </w:rPr>
      </w:pPr>
    </w:p>
    <w:p w:rsidR="004F7B5B" w:rsidRDefault="004F7B5B" w:rsidP="004F7B5B">
      <w:pPr>
        <w:ind w:hanging="147"/>
        <w:jc w:val="right"/>
        <w:rPr>
          <w:i/>
          <w:sz w:val="18"/>
          <w:szCs w:val="18"/>
        </w:rPr>
      </w:pPr>
    </w:p>
    <w:p w:rsidR="004F7B5B" w:rsidRDefault="004F7B5B" w:rsidP="004F7B5B">
      <w:pPr>
        <w:ind w:left="0" w:hanging="147"/>
        <w:rPr>
          <w:i/>
          <w:sz w:val="18"/>
          <w:szCs w:val="18"/>
        </w:rPr>
      </w:pPr>
    </w:p>
    <w:p w:rsidR="004F7B5B" w:rsidRPr="00836621" w:rsidRDefault="004F7B5B" w:rsidP="009E53A8">
      <w:pPr>
        <w:ind w:left="0" w:hanging="147"/>
        <w:jc w:val="center"/>
        <w:rPr>
          <w:sz w:val="18"/>
          <w:szCs w:val="18"/>
        </w:rPr>
      </w:pPr>
      <w:r w:rsidRPr="00836621">
        <w:rPr>
          <w:sz w:val="18"/>
          <w:szCs w:val="18"/>
        </w:rPr>
        <w:lastRenderedPageBreak/>
        <w:t>Рекомендации Комиссии</w:t>
      </w:r>
    </w:p>
    <w:p w:rsidR="004F7B5B" w:rsidRPr="00836621" w:rsidRDefault="004F7B5B" w:rsidP="009E53A8">
      <w:pPr>
        <w:ind w:left="0" w:hanging="147"/>
        <w:jc w:val="center"/>
        <w:rPr>
          <w:sz w:val="18"/>
          <w:szCs w:val="18"/>
        </w:rPr>
      </w:pPr>
      <w:r w:rsidRPr="00836621">
        <w:rPr>
          <w:sz w:val="18"/>
          <w:szCs w:val="18"/>
        </w:rPr>
        <w:t>по подготовке Правил землепользования и застройки</w:t>
      </w:r>
    </w:p>
    <w:p w:rsidR="004F7B5B" w:rsidRPr="00836621" w:rsidRDefault="004F7B5B" w:rsidP="009E53A8">
      <w:pPr>
        <w:ind w:left="0" w:hanging="147"/>
        <w:jc w:val="center"/>
        <w:rPr>
          <w:sz w:val="18"/>
          <w:szCs w:val="18"/>
        </w:rPr>
      </w:pPr>
      <w:r w:rsidRPr="00836621">
        <w:rPr>
          <w:sz w:val="18"/>
          <w:szCs w:val="18"/>
        </w:rPr>
        <w:t>сельского поселения Хомутовского муниципального образования Иркутского района, Иркутской области по вопросу решения о предоставлении разрешения на условно  разрешенный вид использования земельного участка</w:t>
      </w:r>
    </w:p>
    <w:p w:rsidR="004F7B5B" w:rsidRPr="00836621" w:rsidRDefault="004F7B5B" w:rsidP="004F7B5B">
      <w:pPr>
        <w:ind w:left="0" w:hanging="147"/>
        <w:rPr>
          <w:sz w:val="18"/>
          <w:szCs w:val="18"/>
        </w:rPr>
      </w:pPr>
    </w:p>
    <w:p w:rsidR="004F7B5B" w:rsidRPr="00836621" w:rsidRDefault="009E53A8" w:rsidP="004F7B5B">
      <w:pPr>
        <w:ind w:left="0" w:hanging="147"/>
        <w:rPr>
          <w:sz w:val="18"/>
          <w:szCs w:val="18"/>
        </w:rPr>
      </w:pPr>
      <w:r>
        <w:rPr>
          <w:sz w:val="18"/>
          <w:szCs w:val="18"/>
        </w:rPr>
        <w:t xml:space="preserve">                                                                                      </w:t>
      </w:r>
      <w:r w:rsidR="004F7B5B" w:rsidRPr="00836621">
        <w:rPr>
          <w:sz w:val="18"/>
          <w:szCs w:val="18"/>
        </w:rPr>
        <w:t xml:space="preserve">20.06.2024  с. Хомутово                                                                                                                                                                              </w:t>
      </w:r>
    </w:p>
    <w:p w:rsidR="004F7B5B" w:rsidRPr="00836621" w:rsidRDefault="004F7B5B" w:rsidP="004F7B5B">
      <w:pPr>
        <w:ind w:left="0" w:hanging="147"/>
        <w:rPr>
          <w:sz w:val="18"/>
          <w:szCs w:val="18"/>
        </w:rPr>
      </w:pPr>
    </w:p>
    <w:p w:rsidR="004F7B5B" w:rsidRPr="00836621" w:rsidRDefault="00836621" w:rsidP="00E97E4A">
      <w:pPr>
        <w:ind w:left="0" w:firstLine="567"/>
        <w:rPr>
          <w:sz w:val="18"/>
          <w:szCs w:val="18"/>
        </w:rPr>
      </w:pPr>
      <w:r>
        <w:rPr>
          <w:sz w:val="18"/>
          <w:szCs w:val="18"/>
        </w:rPr>
        <w:t xml:space="preserve">     </w:t>
      </w:r>
      <w:r w:rsidR="004F7B5B" w:rsidRPr="00836621">
        <w:rPr>
          <w:sz w:val="18"/>
          <w:szCs w:val="18"/>
        </w:rPr>
        <w:t>Присутствовали: Комиссия в составе:</w:t>
      </w:r>
    </w:p>
    <w:p w:rsidR="004F7B5B" w:rsidRPr="00836621" w:rsidRDefault="00836621" w:rsidP="00E97E4A">
      <w:pPr>
        <w:ind w:left="0" w:firstLine="567"/>
        <w:rPr>
          <w:sz w:val="18"/>
          <w:szCs w:val="18"/>
        </w:rPr>
      </w:pPr>
      <w:r>
        <w:rPr>
          <w:sz w:val="18"/>
          <w:szCs w:val="18"/>
        </w:rPr>
        <w:t xml:space="preserve">     </w:t>
      </w:r>
      <w:r w:rsidR="004F7B5B" w:rsidRPr="00836621">
        <w:rPr>
          <w:sz w:val="18"/>
          <w:szCs w:val="18"/>
        </w:rPr>
        <w:t>Председатель комиссии – Максименко Наталья Викторовна;</w:t>
      </w:r>
    </w:p>
    <w:p w:rsidR="004F7B5B" w:rsidRPr="00836621" w:rsidRDefault="00836621" w:rsidP="00E97E4A">
      <w:pPr>
        <w:ind w:left="0" w:firstLine="567"/>
        <w:rPr>
          <w:sz w:val="18"/>
          <w:szCs w:val="18"/>
        </w:rPr>
      </w:pPr>
      <w:r>
        <w:rPr>
          <w:sz w:val="18"/>
          <w:szCs w:val="18"/>
        </w:rPr>
        <w:t xml:space="preserve">     </w:t>
      </w:r>
      <w:r w:rsidR="004F7B5B" w:rsidRPr="00836621">
        <w:rPr>
          <w:sz w:val="18"/>
          <w:szCs w:val="18"/>
        </w:rPr>
        <w:t xml:space="preserve">Секретарь комиссии – </w:t>
      </w:r>
      <w:proofErr w:type="spellStart"/>
      <w:r w:rsidR="004F7B5B" w:rsidRPr="00836621">
        <w:rPr>
          <w:sz w:val="18"/>
          <w:szCs w:val="18"/>
        </w:rPr>
        <w:t>Благирева</w:t>
      </w:r>
      <w:proofErr w:type="spellEnd"/>
      <w:r w:rsidR="004F7B5B" w:rsidRPr="00836621">
        <w:rPr>
          <w:sz w:val="18"/>
          <w:szCs w:val="18"/>
        </w:rPr>
        <w:t xml:space="preserve"> Анна Владимировна;</w:t>
      </w:r>
    </w:p>
    <w:p w:rsidR="004F7B5B" w:rsidRPr="00836621" w:rsidRDefault="00836621" w:rsidP="00E97E4A">
      <w:pPr>
        <w:ind w:left="0" w:firstLine="567"/>
        <w:rPr>
          <w:sz w:val="18"/>
          <w:szCs w:val="18"/>
        </w:rPr>
      </w:pPr>
      <w:r>
        <w:rPr>
          <w:sz w:val="18"/>
          <w:szCs w:val="18"/>
        </w:rPr>
        <w:t xml:space="preserve">     </w:t>
      </w:r>
      <w:r w:rsidR="004F7B5B" w:rsidRPr="00836621">
        <w:rPr>
          <w:sz w:val="18"/>
          <w:szCs w:val="18"/>
        </w:rPr>
        <w:t xml:space="preserve">начальник отдела градостроительства, земельных и имущественных отношений </w:t>
      </w:r>
      <w:proofErr w:type="gramStart"/>
      <w:r w:rsidR="004F7B5B" w:rsidRPr="00836621">
        <w:rPr>
          <w:sz w:val="18"/>
          <w:szCs w:val="18"/>
        </w:rPr>
        <w:t>–</w:t>
      </w:r>
      <w:proofErr w:type="spellStart"/>
      <w:r w:rsidR="004F7B5B" w:rsidRPr="00836621">
        <w:rPr>
          <w:sz w:val="18"/>
          <w:szCs w:val="18"/>
        </w:rPr>
        <w:t>Т</w:t>
      </w:r>
      <w:proofErr w:type="gramEnd"/>
      <w:r w:rsidR="004F7B5B" w:rsidRPr="00836621">
        <w:rPr>
          <w:sz w:val="18"/>
          <w:szCs w:val="18"/>
        </w:rPr>
        <w:t>юкавкина</w:t>
      </w:r>
      <w:proofErr w:type="spellEnd"/>
      <w:r w:rsidR="004F7B5B" w:rsidRPr="00836621">
        <w:rPr>
          <w:sz w:val="18"/>
          <w:szCs w:val="18"/>
        </w:rPr>
        <w:t xml:space="preserve"> Юлия Валерьевна</w:t>
      </w:r>
    </w:p>
    <w:p w:rsidR="004F7B5B" w:rsidRPr="00836621" w:rsidRDefault="00836621" w:rsidP="00E97E4A">
      <w:pPr>
        <w:ind w:left="0" w:firstLine="567"/>
        <w:rPr>
          <w:sz w:val="18"/>
          <w:szCs w:val="18"/>
        </w:rPr>
      </w:pPr>
      <w:r>
        <w:rPr>
          <w:sz w:val="18"/>
          <w:szCs w:val="18"/>
        </w:rPr>
        <w:t xml:space="preserve">     </w:t>
      </w:r>
      <w:r w:rsidR="004F7B5B" w:rsidRPr="00836621">
        <w:rPr>
          <w:sz w:val="18"/>
          <w:szCs w:val="18"/>
        </w:rPr>
        <w:t>Консультант отдела градостроительства, земельных и имущественных отношений - Кучеренко Анастасия Алексеевна;</w:t>
      </w:r>
    </w:p>
    <w:p w:rsidR="00836621" w:rsidRDefault="00836621" w:rsidP="00E97E4A">
      <w:pPr>
        <w:ind w:left="0" w:firstLine="567"/>
        <w:rPr>
          <w:sz w:val="18"/>
          <w:szCs w:val="18"/>
        </w:rPr>
      </w:pPr>
      <w:r>
        <w:rPr>
          <w:sz w:val="18"/>
          <w:szCs w:val="18"/>
        </w:rPr>
        <w:t xml:space="preserve">     </w:t>
      </w:r>
      <w:r w:rsidR="004F7B5B" w:rsidRPr="00836621">
        <w:rPr>
          <w:sz w:val="18"/>
          <w:szCs w:val="18"/>
        </w:rPr>
        <w:t xml:space="preserve">Консультант отдела градостроительства, земельных и имущественных отношений </w:t>
      </w:r>
      <w:proofErr w:type="gramStart"/>
      <w:r w:rsidR="004F7B5B" w:rsidRPr="00836621">
        <w:rPr>
          <w:sz w:val="18"/>
          <w:szCs w:val="18"/>
        </w:rPr>
        <w:t>–З</w:t>
      </w:r>
      <w:proofErr w:type="gramEnd"/>
      <w:r w:rsidR="004F7B5B" w:rsidRPr="00836621">
        <w:rPr>
          <w:sz w:val="18"/>
          <w:szCs w:val="18"/>
        </w:rPr>
        <w:t xml:space="preserve">верева Инна Валерьевна;1. </w:t>
      </w:r>
    </w:p>
    <w:p w:rsidR="009E53A8" w:rsidRDefault="009E53A8" w:rsidP="00E97E4A">
      <w:pPr>
        <w:ind w:left="0" w:firstLine="567"/>
        <w:rPr>
          <w:sz w:val="18"/>
          <w:szCs w:val="18"/>
        </w:rPr>
      </w:pPr>
    </w:p>
    <w:p w:rsidR="004F7B5B" w:rsidRDefault="00836621" w:rsidP="00E97E4A">
      <w:pPr>
        <w:ind w:left="0" w:firstLine="567"/>
        <w:rPr>
          <w:sz w:val="18"/>
          <w:szCs w:val="18"/>
        </w:rPr>
      </w:pPr>
      <w:r>
        <w:rPr>
          <w:sz w:val="18"/>
          <w:szCs w:val="18"/>
        </w:rPr>
        <w:t xml:space="preserve">   </w:t>
      </w:r>
      <w:r w:rsidR="004F7B5B" w:rsidRPr="00836621">
        <w:rPr>
          <w:sz w:val="18"/>
          <w:szCs w:val="18"/>
        </w:rPr>
        <w:t xml:space="preserve">Основание </w:t>
      </w:r>
      <w:r>
        <w:rPr>
          <w:sz w:val="18"/>
          <w:szCs w:val="18"/>
        </w:rPr>
        <w:t xml:space="preserve">    </w:t>
      </w:r>
      <w:r w:rsidR="004F7B5B" w:rsidRPr="00836621">
        <w:rPr>
          <w:sz w:val="18"/>
          <w:szCs w:val="18"/>
        </w:rPr>
        <w:t xml:space="preserve">подготовки рекомендаций: </w:t>
      </w:r>
    </w:p>
    <w:p w:rsidR="009E53A8" w:rsidRPr="00836621" w:rsidRDefault="009E53A8" w:rsidP="00E97E4A">
      <w:pPr>
        <w:ind w:left="0" w:firstLine="567"/>
        <w:rPr>
          <w:sz w:val="18"/>
          <w:szCs w:val="18"/>
        </w:rPr>
      </w:pPr>
    </w:p>
    <w:p w:rsidR="004F7B5B" w:rsidRPr="00836621" w:rsidRDefault="00836621" w:rsidP="00E97E4A">
      <w:pPr>
        <w:ind w:left="0" w:firstLine="567"/>
        <w:rPr>
          <w:sz w:val="18"/>
          <w:szCs w:val="18"/>
        </w:rPr>
      </w:pPr>
      <w:r>
        <w:rPr>
          <w:sz w:val="18"/>
          <w:szCs w:val="18"/>
        </w:rPr>
        <w:t xml:space="preserve">   </w:t>
      </w:r>
      <w:r w:rsidR="004F7B5B" w:rsidRPr="00836621">
        <w:rPr>
          <w:sz w:val="18"/>
          <w:szCs w:val="18"/>
        </w:rPr>
        <w:t>-протокол публичных слушаний по проекту решения в предоставлении разрешения на условно разрешенный вид использования «Магазины»: в отношении ЗУ</w:t>
      </w:r>
      <w:proofErr w:type="gramStart"/>
      <w:r w:rsidR="004F7B5B" w:rsidRPr="00836621">
        <w:rPr>
          <w:sz w:val="18"/>
          <w:szCs w:val="18"/>
        </w:rPr>
        <w:t>2</w:t>
      </w:r>
      <w:proofErr w:type="gramEnd"/>
      <w:r w:rsidR="004F7B5B" w:rsidRPr="00836621">
        <w:rPr>
          <w:sz w:val="18"/>
          <w:szCs w:val="18"/>
        </w:rPr>
        <w:t xml:space="preserve"> площадью 1109 </w:t>
      </w:r>
      <w:proofErr w:type="spellStart"/>
      <w:r w:rsidR="004F7B5B" w:rsidRPr="00836621">
        <w:rPr>
          <w:sz w:val="18"/>
          <w:szCs w:val="18"/>
        </w:rPr>
        <w:t>кв.м</w:t>
      </w:r>
      <w:proofErr w:type="spellEnd"/>
      <w:r w:rsidR="004F7B5B" w:rsidRPr="00836621">
        <w:rPr>
          <w:sz w:val="18"/>
          <w:szCs w:val="18"/>
        </w:rPr>
        <w:t xml:space="preserve">., ЗУ4 площадью 649 </w:t>
      </w:r>
      <w:proofErr w:type="spellStart"/>
      <w:r w:rsidR="004F7B5B" w:rsidRPr="00836621">
        <w:rPr>
          <w:sz w:val="18"/>
          <w:szCs w:val="18"/>
        </w:rPr>
        <w:t>кв.м</w:t>
      </w:r>
      <w:proofErr w:type="spellEnd"/>
      <w:r w:rsidR="004F7B5B" w:rsidRPr="00836621">
        <w:rPr>
          <w:sz w:val="18"/>
          <w:szCs w:val="18"/>
        </w:rPr>
        <w:t>., образованных в результате перераспределения границ земельных участков с кадастровыми номерами 38:06:100303:1403, 38:06:100303:1378, 38:06:100303:1326, 38:06:100303:1239, 38:06:100303:1238;</w:t>
      </w:r>
    </w:p>
    <w:p w:rsidR="004F7B5B" w:rsidRPr="00836621" w:rsidRDefault="004F7B5B" w:rsidP="00E97E4A">
      <w:pPr>
        <w:ind w:left="0" w:firstLine="567"/>
        <w:rPr>
          <w:sz w:val="18"/>
          <w:szCs w:val="18"/>
        </w:rPr>
      </w:pPr>
      <w:r w:rsidRPr="00836621">
        <w:rPr>
          <w:sz w:val="18"/>
          <w:szCs w:val="18"/>
        </w:rPr>
        <w:t>- заключение о результатах публичных слушаний по проекту решения о предоставлении разрешения на условно разрешенный вид использования «Магазины»: в отношении ЗУ</w:t>
      </w:r>
      <w:proofErr w:type="gramStart"/>
      <w:r w:rsidRPr="00836621">
        <w:rPr>
          <w:sz w:val="18"/>
          <w:szCs w:val="18"/>
        </w:rPr>
        <w:t>2</w:t>
      </w:r>
      <w:proofErr w:type="gramEnd"/>
      <w:r w:rsidRPr="00836621">
        <w:rPr>
          <w:sz w:val="18"/>
          <w:szCs w:val="18"/>
        </w:rPr>
        <w:t xml:space="preserve"> площадью 1109 </w:t>
      </w:r>
      <w:proofErr w:type="spellStart"/>
      <w:r w:rsidRPr="00836621">
        <w:rPr>
          <w:sz w:val="18"/>
          <w:szCs w:val="18"/>
        </w:rPr>
        <w:t>кв.м</w:t>
      </w:r>
      <w:proofErr w:type="spellEnd"/>
      <w:r w:rsidRPr="00836621">
        <w:rPr>
          <w:sz w:val="18"/>
          <w:szCs w:val="18"/>
        </w:rPr>
        <w:t xml:space="preserve">., ЗУ4 площадью 649 </w:t>
      </w:r>
      <w:proofErr w:type="spellStart"/>
      <w:r w:rsidRPr="00836621">
        <w:rPr>
          <w:sz w:val="18"/>
          <w:szCs w:val="18"/>
        </w:rPr>
        <w:t>кв.м</w:t>
      </w:r>
      <w:proofErr w:type="spellEnd"/>
      <w:r w:rsidRPr="00836621">
        <w:rPr>
          <w:sz w:val="18"/>
          <w:szCs w:val="18"/>
        </w:rPr>
        <w:t xml:space="preserve">., образованных в результате перераспределения границ земельных участков с кадастровыми номерами 38:06:100303:1403, 38:06:100303:1378, 38:06:100303:1326, 38:06:100303:1239, 38:06:100303:1238 от 20.06.2024. </w:t>
      </w:r>
    </w:p>
    <w:p w:rsidR="004F7B5B" w:rsidRPr="00836621" w:rsidRDefault="004F7B5B" w:rsidP="00E97E4A">
      <w:pPr>
        <w:ind w:left="0" w:firstLine="567"/>
        <w:rPr>
          <w:sz w:val="18"/>
          <w:szCs w:val="18"/>
        </w:rPr>
      </w:pPr>
      <w:r w:rsidRPr="00836621">
        <w:rPr>
          <w:sz w:val="18"/>
          <w:szCs w:val="18"/>
        </w:rPr>
        <w:t>2. Земельный участок, для которого испрашивается предоставление разрешения на условно разрешенный вид использования «Магазины»: в отношении ЗУ</w:t>
      </w:r>
      <w:proofErr w:type="gramStart"/>
      <w:r w:rsidRPr="00836621">
        <w:rPr>
          <w:sz w:val="18"/>
          <w:szCs w:val="18"/>
        </w:rPr>
        <w:t>2</w:t>
      </w:r>
      <w:proofErr w:type="gramEnd"/>
      <w:r w:rsidRPr="00836621">
        <w:rPr>
          <w:sz w:val="18"/>
          <w:szCs w:val="18"/>
        </w:rPr>
        <w:t xml:space="preserve"> площадью 1109 </w:t>
      </w:r>
      <w:proofErr w:type="spellStart"/>
      <w:r w:rsidRPr="00836621">
        <w:rPr>
          <w:sz w:val="18"/>
          <w:szCs w:val="18"/>
        </w:rPr>
        <w:t>кв.м</w:t>
      </w:r>
      <w:proofErr w:type="spellEnd"/>
      <w:r w:rsidRPr="00836621">
        <w:rPr>
          <w:sz w:val="18"/>
          <w:szCs w:val="18"/>
        </w:rPr>
        <w:t xml:space="preserve">., ЗУ4 площадью 649 </w:t>
      </w:r>
      <w:proofErr w:type="spellStart"/>
      <w:r w:rsidRPr="00836621">
        <w:rPr>
          <w:sz w:val="18"/>
          <w:szCs w:val="18"/>
        </w:rPr>
        <w:t>кв.м</w:t>
      </w:r>
      <w:proofErr w:type="spellEnd"/>
      <w:r w:rsidRPr="00836621">
        <w:rPr>
          <w:sz w:val="18"/>
          <w:szCs w:val="18"/>
        </w:rPr>
        <w:t>., образованных в результате перераспределения границ земельных участков с кадастровыми номерами 38:06:100303:1403, 38:06:100303:1378, 38:06:100303:1326, 38:06:100303:1239, 38:06:100303:1238.</w:t>
      </w:r>
    </w:p>
    <w:p w:rsidR="004F7B5B" w:rsidRPr="00836621" w:rsidRDefault="004F7B5B" w:rsidP="00E97E4A">
      <w:pPr>
        <w:ind w:left="0" w:firstLine="567"/>
        <w:rPr>
          <w:sz w:val="18"/>
          <w:szCs w:val="18"/>
        </w:rPr>
      </w:pPr>
      <w:r w:rsidRPr="00836621">
        <w:rPr>
          <w:sz w:val="18"/>
          <w:szCs w:val="18"/>
        </w:rPr>
        <w:t>3. Территориальные зоны, в состав которой входит земельный участок: Зона индивидуального жилищного строительства – вид разрешенного использования «для индивидуального жилищного строительства», «Магазины».</w:t>
      </w:r>
    </w:p>
    <w:p w:rsidR="004F7B5B" w:rsidRPr="00836621" w:rsidRDefault="004F7B5B" w:rsidP="00E97E4A">
      <w:pPr>
        <w:ind w:left="0" w:firstLine="567"/>
        <w:rPr>
          <w:sz w:val="18"/>
          <w:szCs w:val="18"/>
        </w:rPr>
      </w:pPr>
      <w:r w:rsidRPr="00836621">
        <w:rPr>
          <w:sz w:val="18"/>
          <w:szCs w:val="18"/>
        </w:rPr>
        <w:t xml:space="preserve">4. Испрашиваемые заявителями разрешения на условно-разрешенный вид использования Зона индивидуального жилищного строительства) </w:t>
      </w:r>
      <w:proofErr w:type="gramStart"/>
      <w:r w:rsidRPr="00836621">
        <w:rPr>
          <w:sz w:val="18"/>
          <w:szCs w:val="18"/>
        </w:rPr>
        <w:t>–в</w:t>
      </w:r>
      <w:proofErr w:type="gramEnd"/>
      <w:r w:rsidRPr="00836621">
        <w:rPr>
          <w:sz w:val="18"/>
          <w:szCs w:val="18"/>
        </w:rPr>
        <w:t>ид условно разрешенного использования «Магазины» .</w:t>
      </w:r>
    </w:p>
    <w:p w:rsidR="004F7B5B" w:rsidRPr="00836621" w:rsidRDefault="004F7B5B" w:rsidP="00E97E4A">
      <w:pPr>
        <w:ind w:left="0" w:firstLine="567"/>
        <w:rPr>
          <w:sz w:val="18"/>
          <w:szCs w:val="18"/>
        </w:rPr>
      </w:pPr>
      <w:r w:rsidRPr="00836621">
        <w:rPr>
          <w:sz w:val="18"/>
          <w:szCs w:val="18"/>
        </w:rPr>
        <w:t>5. Содержание рекомендаций Комиссии:</w:t>
      </w:r>
      <w:r w:rsidRPr="00836621">
        <w:rPr>
          <w:sz w:val="18"/>
          <w:szCs w:val="18"/>
        </w:rPr>
        <w:tab/>
      </w:r>
    </w:p>
    <w:p w:rsidR="004F7B5B" w:rsidRPr="00836621" w:rsidRDefault="004F7B5B" w:rsidP="00E97E4A">
      <w:pPr>
        <w:ind w:left="0" w:firstLine="567"/>
        <w:rPr>
          <w:sz w:val="18"/>
          <w:szCs w:val="18"/>
        </w:rPr>
      </w:pPr>
      <w:r w:rsidRPr="00836621">
        <w:rPr>
          <w:sz w:val="18"/>
          <w:szCs w:val="18"/>
        </w:rPr>
        <w:t>Высказано мнение о целесообразности предоставления разрешения на условно разрешенный вид использования «Магазины»: в отношении ЗУ</w:t>
      </w:r>
      <w:proofErr w:type="gramStart"/>
      <w:r w:rsidRPr="00836621">
        <w:rPr>
          <w:sz w:val="18"/>
          <w:szCs w:val="18"/>
        </w:rPr>
        <w:t>2</w:t>
      </w:r>
      <w:proofErr w:type="gramEnd"/>
      <w:r w:rsidRPr="00836621">
        <w:rPr>
          <w:sz w:val="18"/>
          <w:szCs w:val="18"/>
        </w:rPr>
        <w:t xml:space="preserve"> площадью 1109 </w:t>
      </w:r>
      <w:proofErr w:type="spellStart"/>
      <w:r w:rsidRPr="00836621">
        <w:rPr>
          <w:sz w:val="18"/>
          <w:szCs w:val="18"/>
        </w:rPr>
        <w:t>кв.м</w:t>
      </w:r>
      <w:proofErr w:type="spellEnd"/>
      <w:r w:rsidRPr="00836621">
        <w:rPr>
          <w:sz w:val="18"/>
          <w:szCs w:val="18"/>
        </w:rPr>
        <w:t xml:space="preserve">., ЗУ4 площадью 649 </w:t>
      </w:r>
      <w:proofErr w:type="spellStart"/>
      <w:r w:rsidRPr="00836621">
        <w:rPr>
          <w:sz w:val="18"/>
          <w:szCs w:val="18"/>
        </w:rPr>
        <w:t>кв.м</w:t>
      </w:r>
      <w:proofErr w:type="spellEnd"/>
      <w:r w:rsidRPr="00836621">
        <w:rPr>
          <w:sz w:val="18"/>
          <w:szCs w:val="18"/>
        </w:rPr>
        <w:t>., образованных в результате перераспределения границ земельных участков с кадастровыми номерами 38:06:100303:1403, 38:06:100303:1378, 38:06:100303:1326, 38:06:100303:1239, 38:06:100303:1238.</w:t>
      </w:r>
    </w:p>
    <w:p w:rsidR="004F7B5B" w:rsidRPr="00836621" w:rsidRDefault="004F7B5B" w:rsidP="00E97E4A">
      <w:pPr>
        <w:ind w:left="0" w:firstLine="567"/>
        <w:rPr>
          <w:sz w:val="18"/>
          <w:szCs w:val="18"/>
        </w:rPr>
      </w:pPr>
      <w:r w:rsidRPr="00836621">
        <w:rPr>
          <w:sz w:val="18"/>
          <w:szCs w:val="18"/>
        </w:rPr>
        <w:t>Учитывая изложенное, рекомендуется предоставить разрешение на условно разрешенный вид использования «Магазины»: в отношении ЗУ</w:t>
      </w:r>
      <w:proofErr w:type="gramStart"/>
      <w:r w:rsidRPr="00836621">
        <w:rPr>
          <w:sz w:val="18"/>
          <w:szCs w:val="18"/>
        </w:rPr>
        <w:t>2</w:t>
      </w:r>
      <w:proofErr w:type="gramEnd"/>
      <w:r w:rsidRPr="00836621">
        <w:rPr>
          <w:sz w:val="18"/>
          <w:szCs w:val="18"/>
        </w:rPr>
        <w:t xml:space="preserve"> площадью 1109 </w:t>
      </w:r>
      <w:proofErr w:type="spellStart"/>
      <w:r w:rsidRPr="00836621">
        <w:rPr>
          <w:sz w:val="18"/>
          <w:szCs w:val="18"/>
        </w:rPr>
        <w:t>кв.м</w:t>
      </w:r>
      <w:proofErr w:type="spellEnd"/>
      <w:r w:rsidRPr="00836621">
        <w:rPr>
          <w:sz w:val="18"/>
          <w:szCs w:val="18"/>
        </w:rPr>
        <w:t xml:space="preserve">., ЗУ4 площадью 649 </w:t>
      </w:r>
      <w:proofErr w:type="spellStart"/>
      <w:r w:rsidRPr="00836621">
        <w:rPr>
          <w:sz w:val="18"/>
          <w:szCs w:val="18"/>
        </w:rPr>
        <w:t>кв.м</w:t>
      </w:r>
      <w:proofErr w:type="spellEnd"/>
      <w:r w:rsidRPr="00836621">
        <w:rPr>
          <w:sz w:val="18"/>
          <w:szCs w:val="18"/>
        </w:rPr>
        <w:t>., образованных в результате перераспределения границ земельных участков с кадастровыми номерами 38:06:100303:1403, 38:06:100303:1378, 38:06:100303:1326, 38:06:100303:1239, 38:06:100303:1238.</w:t>
      </w:r>
    </w:p>
    <w:p w:rsidR="004F7B5B" w:rsidRPr="004F7B5B" w:rsidRDefault="004F7B5B" w:rsidP="00E97E4A">
      <w:pPr>
        <w:ind w:firstLine="567"/>
        <w:jc w:val="right"/>
        <w:rPr>
          <w:i/>
          <w:sz w:val="18"/>
          <w:szCs w:val="18"/>
        </w:rPr>
      </w:pPr>
    </w:p>
    <w:p w:rsidR="004F7B5B" w:rsidRDefault="004F7B5B" w:rsidP="00E97E4A">
      <w:pPr>
        <w:ind w:firstLine="567"/>
        <w:jc w:val="right"/>
        <w:rPr>
          <w:i/>
          <w:sz w:val="18"/>
          <w:szCs w:val="18"/>
        </w:rPr>
      </w:pPr>
      <w:r w:rsidRPr="004F7B5B">
        <w:rPr>
          <w:i/>
          <w:sz w:val="18"/>
          <w:szCs w:val="18"/>
        </w:rPr>
        <w:t>Заместитель</w:t>
      </w:r>
      <w:r w:rsidR="00140DEF">
        <w:rPr>
          <w:i/>
          <w:sz w:val="18"/>
          <w:szCs w:val="18"/>
        </w:rPr>
        <w:t xml:space="preserve"> </w:t>
      </w:r>
      <w:r w:rsidRPr="004F7B5B">
        <w:rPr>
          <w:i/>
          <w:sz w:val="18"/>
          <w:szCs w:val="18"/>
        </w:rPr>
        <w:t>Главы администрации</w:t>
      </w:r>
      <w:r w:rsidR="00140DEF">
        <w:rPr>
          <w:i/>
          <w:sz w:val="18"/>
          <w:szCs w:val="18"/>
        </w:rPr>
        <w:t xml:space="preserve"> </w:t>
      </w:r>
      <w:r w:rsidRPr="004F7B5B">
        <w:rPr>
          <w:i/>
          <w:sz w:val="18"/>
          <w:szCs w:val="18"/>
        </w:rPr>
        <w:t>Председатель публичных слуша</w:t>
      </w:r>
      <w:r w:rsidR="00140DEF">
        <w:rPr>
          <w:i/>
          <w:sz w:val="18"/>
          <w:szCs w:val="18"/>
        </w:rPr>
        <w:t>ний</w:t>
      </w:r>
      <w:r w:rsidR="00140DEF">
        <w:rPr>
          <w:i/>
          <w:sz w:val="18"/>
          <w:szCs w:val="18"/>
        </w:rPr>
        <w:tab/>
        <w:t xml:space="preserve">                         </w:t>
      </w:r>
      <w:r w:rsidRPr="004F7B5B">
        <w:rPr>
          <w:i/>
          <w:sz w:val="18"/>
          <w:szCs w:val="18"/>
        </w:rPr>
        <w:t xml:space="preserve">  Максименко </w:t>
      </w:r>
      <w:r w:rsidR="00140DEF">
        <w:rPr>
          <w:i/>
          <w:sz w:val="18"/>
          <w:szCs w:val="18"/>
        </w:rPr>
        <w:t xml:space="preserve"> Н.</w:t>
      </w:r>
      <w:r w:rsidRPr="004F7B5B">
        <w:rPr>
          <w:i/>
          <w:sz w:val="18"/>
          <w:szCs w:val="18"/>
        </w:rPr>
        <w:t>В.</w:t>
      </w:r>
    </w:p>
    <w:p w:rsidR="003733C9" w:rsidRDefault="003733C9" w:rsidP="004F7B5B">
      <w:pPr>
        <w:ind w:hanging="147"/>
        <w:jc w:val="right"/>
        <w:rPr>
          <w:i/>
          <w:sz w:val="18"/>
          <w:szCs w:val="18"/>
        </w:rPr>
      </w:pPr>
    </w:p>
    <w:p w:rsidR="003733C9" w:rsidRDefault="003733C9" w:rsidP="004F7B5B">
      <w:pPr>
        <w:ind w:hanging="147"/>
        <w:jc w:val="right"/>
        <w:rPr>
          <w:i/>
          <w:sz w:val="18"/>
          <w:szCs w:val="18"/>
        </w:rPr>
      </w:pPr>
    </w:p>
    <w:p w:rsidR="003733C9" w:rsidRDefault="003733C9" w:rsidP="004F7B5B">
      <w:pPr>
        <w:ind w:hanging="147"/>
        <w:jc w:val="right"/>
        <w:rPr>
          <w:i/>
          <w:sz w:val="18"/>
          <w:szCs w:val="18"/>
        </w:rPr>
      </w:pPr>
    </w:p>
    <w:p w:rsidR="003733C9" w:rsidRPr="003733C9" w:rsidRDefault="003733C9" w:rsidP="003733C9">
      <w:pPr>
        <w:ind w:hanging="147"/>
        <w:jc w:val="center"/>
        <w:rPr>
          <w:sz w:val="18"/>
          <w:szCs w:val="18"/>
        </w:rPr>
      </w:pPr>
    </w:p>
    <w:p w:rsidR="003733C9" w:rsidRPr="003733C9" w:rsidRDefault="003733C9" w:rsidP="003733C9">
      <w:pPr>
        <w:ind w:hanging="147"/>
        <w:jc w:val="center"/>
        <w:rPr>
          <w:sz w:val="18"/>
          <w:szCs w:val="18"/>
        </w:rPr>
      </w:pPr>
      <w:r w:rsidRPr="003733C9">
        <w:rPr>
          <w:sz w:val="18"/>
          <w:szCs w:val="18"/>
        </w:rPr>
        <w:t>РОССИЙСКАЯ ФЕДЕРАЦИЯ</w:t>
      </w:r>
    </w:p>
    <w:p w:rsidR="003733C9" w:rsidRPr="003733C9" w:rsidRDefault="003733C9" w:rsidP="003733C9">
      <w:pPr>
        <w:ind w:hanging="147"/>
        <w:jc w:val="center"/>
        <w:rPr>
          <w:sz w:val="18"/>
          <w:szCs w:val="18"/>
        </w:rPr>
      </w:pPr>
      <w:r w:rsidRPr="003733C9">
        <w:rPr>
          <w:sz w:val="18"/>
          <w:szCs w:val="18"/>
        </w:rPr>
        <w:t>ИРКУТСКАЯ ОБЛАСТЬ ИРКУТСКИЙ РАЙОН</w:t>
      </w:r>
    </w:p>
    <w:p w:rsidR="003733C9" w:rsidRPr="003733C9" w:rsidRDefault="003733C9" w:rsidP="003733C9">
      <w:pPr>
        <w:ind w:hanging="147"/>
        <w:jc w:val="center"/>
        <w:rPr>
          <w:sz w:val="18"/>
          <w:szCs w:val="18"/>
        </w:rPr>
      </w:pPr>
      <w:r w:rsidRPr="003733C9">
        <w:rPr>
          <w:sz w:val="18"/>
          <w:szCs w:val="18"/>
        </w:rPr>
        <w:t>ХОМУТОВСКОЕ МУНИЦИПАЛЬНОЕ ОБРАЗОВАНИЕ</w:t>
      </w:r>
    </w:p>
    <w:p w:rsidR="003733C9" w:rsidRPr="003733C9" w:rsidRDefault="003733C9" w:rsidP="003733C9">
      <w:pPr>
        <w:ind w:hanging="147"/>
        <w:jc w:val="center"/>
        <w:rPr>
          <w:sz w:val="18"/>
          <w:szCs w:val="18"/>
        </w:rPr>
      </w:pPr>
      <w:r w:rsidRPr="003733C9">
        <w:rPr>
          <w:sz w:val="18"/>
          <w:szCs w:val="18"/>
        </w:rPr>
        <w:t>АДМИНИСТРАЦИЯ</w:t>
      </w:r>
    </w:p>
    <w:p w:rsidR="003733C9" w:rsidRPr="003733C9" w:rsidRDefault="003733C9" w:rsidP="003733C9">
      <w:pPr>
        <w:ind w:hanging="147"/>
        <w:jc w:val="center"/>
        <w:rPr>
          <w:sz w:val="18"/>
          <w:szCs w:val="18"/>
        </w:rPr>
      </w:pPr>
      <w:r w:rsidRPr="003733C9">
        <w:rPr>
          <w:sz w:val="18"/>
          <w:szCs w:val="18"/>
        </w:rPr>
        <w:t>ПОСТАНОВЛЕНИЕ</w:t>
      </w:r>
    </w:p>
    <w:p w:rsidR="003733C9" w:rsidRPr="003733C9" w:rsidRDefault="003733C9" w:rsidP="003733C9">
      <w:pPr>
        <w:ind w:hanging="147"/>
        <w:jc w:val="right"/>
        <w:rPr>
          <w:i/>
          <w:sz w:val="18"/>
          <w:szCs w:val="18"/>
        </w:rPr>
      </w:pPr>
    </w:p>
    <w:p w:rsidR="003733C9" w:rsidRPr="003733C9" w:rsidRDefault="003733C9" w:rsidP="003733C9">
      <w:pPr>
        <w:ind w:hanging="147"/>
        <w:jc w:val="left"/>
        <w:rPr>
          <w:sz w:val="18"/>
          <w:szCs w:val="18"/>
        </w:rPr>
      </w:pPr>
    </w:p>
    <w:p w:rsidR="003733C9" w:rsidRPr="003733C9" w:rsidRDefault="003733C9" w:rsidP="003733C9">
      <w:pPr>
        <w:ind w:hanging="147"/>
        <w:jc w:val="left"/>
        <w:rPr>
          <w:sz w:val="18"/>
          <w:szCs w:val="18"/>
          <w:u w:val="single"/>
        </w:rPr>
      </w:pPr>
      <w:r w:rsidRPr="003733C9">
        <w:rPr>
          <w:sz w:val="18"/>
          <w:szCs w:val="18"/>
          <w:u w:val="single"/>
        </w:rPr>
        <w:t xml:space="preserve">28.06.2024  № 815  </w:t>
      </w:r>
      <w:proofErr w:type="spellStart"/>
      <w:r w:rsidRPr="003733C9">
        <w:rPr>
          <w:sz w:val="18"/>
          <w:szCs w:val="18"/>
          <w:u w:val="single"/>
        </w:rPr>
        <w:t>пз</w:t>
      </w:r>
      <w:proofErr w:type="spellEnd"/>
    </w:p>
    <w:p w:rsidR="003733C9" w:rsidRDefault="003733C9" w:rsidP="003733C9">
      <w:pPr>
        <w:ind w:hanging="147"/>
        <w:jc w:val="left"/>
        <w:rPr>
          <w:sz w:val="18"/>
          <w:szCs w:val="18"/>
        </w:rPr>
      </w:pPr>
      <w:r w:rsidRPr="003733C9">
        <w:rPr>
          <w:sz w:val="18"/>
          <w:szCs w:val="18"/>
        </w:rPr>
        <w:t xml:space="preserve">       с. Хомутово</w:t>
      </w:r>
    </w:p>
    <w:p w:rsidR="000C219D" w:rsidRDefault="000C219D" w:rsidP="003733C9">
      <w:pPr>
        <w:ind w:hanging="147"/>
        <w:jc w:val="left"/>
        <w:rPr>
          <w:sz w:val="18"/>
          <w:szCs w:val="18"/>
        </w:rPr>
      </w:pPr>
    </w:p>
    <w:p w:rsidR="000C219D" w:rsidRPr="003733C9" w:rsidRDefault="000C219D" w:rsidP="003733C9">
      <w:pPr>
        <w:ind w:hanging="147"/>
        <w:jc w:val="left"/>
        <w:rPr>
          <w:sz w:val="18"/>
          <w:szCs w:val="18"/>
        </w:rPr>
      </w:pPr>
    </w:p>
    <w:p w:rsidR="000C219D" w:rsidRPr="000C219D" w:rsidRDefault="000C219D" w:rsidP="00E97E4A">
      <w:pPr>
        <w:ind w:left="142" w:firstLine="567"/>
        <w:rPr>
          <w:sz w:val="18"/>
          <w:szCs w:val="18"/>
        </w:rPr>
      </w:pPr>
      <w:proofErr w:type="gramStart"/>
      <w:r w:rsidRPr="000C219D">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0C219D">
        <w:rPr>
          <w:sz w:val="18"/>
          <w:szCs w:val="18"/>
        </w:rPr>
        <w:t xml:space="preserve"> разрешенного строительства, реконструкции объектов капитального строительства.</w:t>
      </w:r>
    </w:p>
    <w:p w:rsidR="000C219D" w:rsidRPr="000C219D" w:rsidRDefault="000C219D" w:rsidP="00E97E4A">
      <w:pPr>
        <w:ind w:left="142" w:firstLine="567"/>
        <w:rPr>
          <w:sz w:val="18"/>
          <w:szCs w:val="18"/>
        </w:rPr>
      </w:pPr>
      <w:r w:rsidRPr="000C219D">
        <w:rPr>
          <w:sz w:val="18"/>
          <w:szCs w:val="18"/>
        </w:rPr>
        <w:tab/>
      </w:r>
      <w:r w:rsidRPr="000C219D">
        <w:rPr>
          <w:sz w:val="18"/>
          <w:szCs w:val="18"/>
        </w:rPr>
        <w:tab/>
      </w:r>
      <w:r w:rsidRPr="000C219D">
        <w:rPr>
          <w:sz w:val="18"/>
          <w:szCs w:val="18"/>
        </w:rPr>
        <w:tab/>
      </w:r>
      <w:r w:rsidRPr="000C219D">
        <w:rPr>
          <w:sz w:val="18"/>
          <w:szCs w:val="18"/>
        </w:rPr>
        <w:tab/>
      </w:r>
    </w:p>
    <w:p w:rsidR="000C219D" w:rsidRDefault="000C219D" w:rsidP="00E97E4A">
      <w:pPr>
        <w:ind w:left="142" w:firstLine="567"/>
        <w:rPr>
          <w:sz w:val="18"/>
          <w:szCs w:val="18"/>
        </w:rPr>
      </w:pPr>
      <w:proofErr w:type="gramStart"/>
      <w:r w:rsidRPr="000C219D">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 150 о/д</w:t>
      </w:r>
      <w:proofErr w:type="gramEnd"/>
      <w:r w:rsidRPr="000C219D">
        <w:rPr>
          <w:sz w:val="18"/>
          <w:szCs w:val="18"/>
        </w:rPr>
        <w:t xml:space="preserve"> «</w:t>
      </w:r>
      <w:proofErr w:type="gramStart"/>
      <w:r w:rsidRPr="000C219D">
        <w:rPr>
          <w:sz w:val="18"/>
          <w:szCs w:val="18"/>
        </w:rPr>
        <w:t xml:space="preserve">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0C219D">
        <w:rPr>
          <w:sz w:val="18"/>
          <w:szCs w:val="18"/>
        </w:rPr>
        <w:t>Хомутовском</w:t>
      </w:r>
      <w:proofErr w:type="spellEnd"/>
      <w:r w:rsidRPr="000C219D">
        <w:rPr>
          <w:sz w:val="18"/>
          <w:szCs w:val="18"/>
        </w:rPr>
        <w:t xml:space="preserve"> муниципальном образовании», на основании заявления Муниципального казенного учреждения Иркутского районного муниципального образования «Служба капитального строительства», администрация Хомутовского муниципального образования</w:t>
      </w:r>
      <w:proofErr w:type="gramEnd"/>
    </w:p>
    <w:p w:rsidR="00FE71A0" w:rsidRPr="000C219D" w:rsidRDefault="00FE71A0" w:rsidP="00E97E4A">
      <w:pPr>
        <w:ind w:left="142" w:firstLine="567"/>
        <w:rPr>
          <w:sz w:val="18"/>
          <w:szCs w:val="18"/>
        </w:rPr>
      </w:pPr>
    </w:p>
    <w:p w:rsidR="000C219D" w:rsidRPr="000C219D" w:rsidRDefault="000C219D" w:rsidP="00E97E4A">
      <w:pPr>
        <w:ind w:left="142" w:firstLine="567"/>
        <w:rPr>
          <w:sz w:val="18"/>
          <w:szCs w:val="18"/>
        </w:rPr>
      </w:pPr>
      <w:r w:rsidRPr="000C219D">
        <w:rPr>
          <w:sz w:val="18"/>
          <w:szCs w:val="18"/>
        </w:rPr>
        <w:lastRenderedPageBreak/>
        <w:t>ПОСТАНОВЛЯЕТ:</w:t>
      </w:r>
    </w:p>
    <w:p w:rsidR="000C219D" w:rsidRPr="000C219D" w:rsidRDefault="000C219D" w:rsidP="00E97E4A">
      <w:pPr>
        <w:ind w:left="142" w:firstLine="567"/>
        <w:rPr>
          <w:sz w:val="18"/>
          <w:szCs w:val="18"/>
        </w:rPr>
      </w:pPr>
    </w:p>
    <w:p w:rsidR="000C219D" w:rsidRPr="000C219D" w:rsidRDefault="000C219D" w:rsidP="00E97E4A">
      <w:pPr>
        <w:ind w:left="142" w:firstLine="567"/>
        <w:rPr>
          <w:sz w:val="18"/>
          <w:szCs w:val="18"/>
        </w:rPr>
      </w:pPr>
      <w:r w:rsidRPr="000C219D">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0C219D" w:rsidRPr="000C219D" w:rsidRDefault="000C219D" w:rsidP="00E97E4A">
      <w:pPr>
        <w:ind w:left="142" w:firstLine="567"/>
        <w:rPr>
          <w:sz w:val="18"/>
          <w:szCs w:val="18"/>
        </w:rPr>
      </w:pPr>
      <w:r w:rsidRPr="000C219D">
        <w:rPr>
          <w:sz w:val="18"/>
          <w:szCs w:val="18"/>
        </w:rPr>
        <w:t>1.1 изменения минимального процента спортивно-игровых площадок – с 20 до 5;</w:t>
      </w:r>
    </w:p>
    <w:p w:rsidR="000C219D" w:rsidRPr="000C219D" w:rsidRDefault="000C219D" w:rsidP="00E97E4A">
      <w:pPr>
        <w:ind w:left="142" w:firstLine="567"/>
        <w:rPr>
          <w:sz w:val="18"/>
          <w:szCs w:val="18"/>
        </w:rPr>
      </w:pPr>
      <w:r w:rsidRPr="000C219D">
        <w:rPr>
          <w:sz w:val="18"/>
          <w:szCs w:val="18"/>
        </w:rPr>
        <w:t xml:space="preserve">1.2 изменения минимального процента озеленения </w:t>
      </w:r>
      <w:proofErr w:type="gramStart"/>
      <w:r w:rsidRPr="000C219D">
        <w:rPr>
          <w:sz w:val="18"/>
          <w:szCs w:val="18"/>
        </w:rPr>
        <w:t>с</w:t>
      </w:r>
      <w:proofErr w:type="gramEnd"/>
      <w:r w:rsidRPr="000C219D">
        <w:rPr>
          <w:sz w:val="18"/>
          <w:szCs w:val="18"/>
        </w:rPr>
        <w:t xml:space="preserve"> не менее 20 до 10, </w:t>
      </w:r>
      <w:proofErr w:type="gramStart"/>
      <w:r w:rsidRPr="000C219D">
        <w:rPr>
          <w:sz w:val="18"/>
          <w:szCs w:val="18"/>
        </w:rPr>
        <w:t>в</w:t>
      </w:r>
      <w:proofErr w:type="gramEnd"/>
      <w:r w:rsidRPr="000C219D">
        <w:rPr>
          <w:sz w:val="18"/>
          <w:szCs w:val="18"/>
        </w:rPr>
        <w:t xml:space="preserve"> отношении земельного участка с кадастровым номером 38:06:100801:2745 площадью 40873 </w:t>
      </w:r>
      <w:proofErr w:type="spellStart"/>
      <w:r w:rsidRPr="000C219D">
        <w:rPr>
          <w:sz w:val="18"/>
          <w:szCs w:val="18"/>
        </w:rPr>
        <w:t>кв.м</w:t>
      </w:r>
      <w:proofErr w:type="spellEnd"/>
      <w:r w:rsidRPr="000C219D">
        <w:rPr>
          <w:sz w:val="18"/>
          <w:szCs w:val="18"/>
        </w:rPr>
        <w:t xml:space="preserve">., расположенного по адресу: </w:t>
      </w:r>
      <w:proofErr w:type="gramStart"/>
      <w:r w:rsidRPr="000C219D">
        <w:rPr>
          <w:sz w:val="18"/>
          <w:szCs w:val="18"/>
        </w:rPr>
        <w:t xml:space="preserve">Российская Федерация, Иркутская область, Иркутский муниципальный район, </w:t>
      </w:r>
      <w:proofErr w:type="spellStart"/>
      <w:r w:rsidRPr="000C219D">
        <w:rPr>
          <w:sz w:val="18"/>
          <w:szCs w:val="18"/>
        </w:rPr>
        <w:t>Хомутовское</w:t>
      </w:r>
      <w:proofErr w:type="spellEnd"/>
      <w:r w:rsidRPr="000C219D">
        <w:rPr>
          <w:sz w:val="18"/>
          <w:szCs w:val="18"/>
        </w:rPr>
        <w:t xml:space="preserve"> сельское поселение, с. Хомутово, ул. Днепровская, 49.</w:t>
      </w:r>
      <w:proofErr w:type="gramEnd"/>
    </w:p>
    <w:p w:rsidR="000C219D" w:rsidRPr="000C219D" w:rsidRDefault="000C219D" w:rsidP="00E97E4A">
      <w:pPr>
        <w:ind w:left="142" w:firstLine="567"/>
        <w:rPr>
          <w:sz w:val="18"/>
          <w:szCs w:val="18"/>
        </w:rPr>
      </w:pPr>
      <w:r w:rsidRPr="000C219D">
        <w:rPr>
          <w:sz w:val="18"/>
          <w:szCs w:val="18"/>
        </w:rPr>
        <w:t>2.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0C219D" w:rsidRPr="000C219D" w:rsidRDefault="000C219D" w:rsidP="00E97E4A">
      <w:pPr>
        <w:ind w:left="142" w:firstLine="567"/>
        <w:rPr>
          <w:sz w:val="18"/>
          <w:szCs w:val="18"/>
        </w:rPr>
      </w:pPr>
      <w:r w:rsidRPr="000C219D">
        <w:rPr>
          <w:sz w:val="18"/>
          <w:szCs w:val="18"/>
        </w:rPr>
        <w:t>2.1 изменения минимального процента спортивно-игровых площадок – с 20 до 5;</w:t>
      </w:r>
    </w:p>
    <w:p w:rsidR="000C219D" w:rsidRPr="000C219D" w:rsidRDefault="000C219D" w:rsidP="00E97E4A">
      <w:pPr>
        <w:ind w:left="142" w:firstLine="567"/>
        <w:rPr>
          <w:sz w:val="18"/>
          <w:szCs w:val="18"/>
        </w:rPr>
      </w:pPr>
      <w:r w:rsidRPr="000C219D">
        <w:rPr>
          <w:sz w:val="18"/>
          <w:szCs w:val="18"/>
        </w:rPr>
        <w:t xml:space="preserve">2.2 изменения минимального процента озеленения </w:t>
      </w:r>
      <w:proofErr w:type="gramStart"/>
      <w:r w:rsidRPr="000C219D">
        <w:rPr>
          <w:sz w:val="18"/>
          <w:szCs w:val="18"/>
        </w:rPr>
        <w:t>с</w:t>
      </w:r>
      <w:proofErr w:type="gramEnd"/>
      <w:r w:rsidRPr="000C219D">
        <w:rPr>
          <w:sz w:val="18"/>
          <w:szCs w:val="18"/>
        </w:rPr>
        <w:t xml:space="preserve"> не менее 20 до 10, </w:t>
      </w:r>
      <w:proofErr w:type="gramStart"/>
      <w:r w:rsidRPr="000C219D">
        <w:rPr>
          <w:sz w:val="18"/>
          <w:szCs w:val="18"/>
        </w:rPr>
        <w:t>в</w:t>
      </w:r>
      <w:proofErr w:type="gramEnd"/>
      <w:r w:rsidRPr="000C219D">
        <w:rPr>
          <w:sz w:val="18"/>
          <w:szCs w:val="18"/>
        </w:rPr>
        <w:t xml:space="preserve"> отношении земельного участка с кадастровым номером 38:06:100801:31092 площадью 19393 </w:t>
      </w:r>
      <w:proofErr w:type="spellStart"/>
      <w:r w:rsidRPr="000C219D">
        <w:rPr>
          <w:sz w:val="18"/>
          <w:szCs w:val="18"/>
        </w:rPr>
        <w:t>кв.м</w:t>
      </w:r>
      <w:proofErr w:type="spellEnd"/>
      <w:r w:rsidRPr="000C219D">
        <w:rPr>
          <w:sz w:val="18"/>
          <w:szCs w:val="18"/>
        </w:rPr>
        <w:t xml:space="preserve">., расположенного по адресу: </w:t>
      </w:r>
      <w:proofErr w:type="gramStart"/>
      <w:r w:rsidRPr="000C219D">
        <w:rPr>
          <w:sz w:val="18"/>
          <w:szCs w:val="18"/>
        </w:rPr>
        <w:t xml:space="preserve">Российская Федерация, Иркутская область, Иркутский муниципальный район, </w:t>
      </w:r>
      <w:proofErr w:type="spellStart"/>
      <w:r w:rsidRPr="000C219D">
        <w:rPr>
          <w:sz w:val="18"/>
          <w:szCs w:val="18"/>
        </w:rPr>
        <w:t>Хомутовское</w:t>
      </w:r>
      <w:proofErr w:type="spellEnd"/>
      <w:r w:rsidRPr="000C219D">
        <w:rPr>
          <w:sz w:val="18"/>
          <w:szCs w:val="18"/>
        </w:rPr>
        <w:t xml:space="preserve"> сельское поселение, с. Хомутово, ул. Донская, 25.</w:t>
      </w:r>
      <w:proofErr w:type="gramEnd"/>
    </w:p>
    <w:p w:rsidR="000C219D" w:rsidRPr="000C219D" w:rsidRDefault="000C219D" w:rsidP="00E97E4A">
      <w:pPr>
        <w:ind w:left="142" w:firstLine="567"/>
        <w:rPr>
          <w:sz w:val="18"/>
          <w:szCs w:val="18"/>
        </w:rPr>
      </w:pPr>
      <w:r w:rsidRPr="000C219D">
        <w:rPr>
          <w:sz w:val="18"/>
          <w:szCs w:val="18"/>
        </w:rPr>
        <w:tab/>
      </w:r>
      <w:r w:rsidRPr="000C219D">
        <w:rPr>
          <w:sz w:val="18"/>
          <w:szCs w:val="18"/>
        </w:rPr>
        <w:tab/>
        <w:t>3. Комиссии по подготовке правил землепользования и застройки Хомутовского муниципального образования:</w:t>
      </w:r>
    </w:p>
    <w:p w:rsidR="000C219D" w:rsidRPr="000C219D" w:rsidRDefault="000C219D" w:rsidP="00E97E4A">
      <w:pPr>
        <w:ind w:left="142" w:firstLine="567"/>
        <w:rPr>
          <w:sz w:val="18"/>
          <w:szCs w:val="18"/>
        </w:rPr>
      </w:pPr>
      <w:r w:rsidRPr="000C219D">
        <w:rPr>
          <w:sz w:val="18"/>
          <w:szCs w:val="18"/>
        </w:rPr>
        <w:tab/>
      </w:r>
      <w:r w:rsidRPr="000C219D">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0C219D" w:rsidRPr="000C219D" w:rsidRDefault="000C219D" w:rsidP="00E97E4A">
      <w:pPr>
        <w:ind w:left="142" w:firstLine="567"/>
        <w:rPr>
          <w:sz w:val="18"/>
          <w:szCs w:val="18"/>
        </w:rPr>
      </w:pPr>
      <w:r w:rsidRPr="000C219D">
        <w:rPr>
          <w:sz w:val="18"/>
          <w:szCs w:val="18"/>
        </w:rPr>
        <w:tab/>
      </w:r>
      <w:r w:rsidRPr="000C219D">
        <w:rPr>
          <w:sz w:val="18"/>
          <w:szCs w:val="18"/>
        </w:rPr>
        <w:tab/>
        <w:t>2) обеспечить опубликование в газете «Вестник Хомутовского поселения» и размещение на WEB-портале органа местного самоуправления Хомутовского муниципального образования в информационно-телекоммуникационной сети "Интернет" (http://khomutovskoe-mo.ru):</w:t>
      </w:r>
    </w:p>
    <w:p w:rsidR="000C219D" w:rsidRPr="000C219D" w:rsidRDefault="000C219D" w:rsidP="00E97E4A">
      <w:pPr>
        <w:ind w:left="142" w:firstLine="567"/>
        <w:rPr>
          <w:sz w:val="18"/>
          <w:szCs w:val="18"/>
        </w:rPr>
      </w:pPr>
      <w:r w:rsidRPr="000C219D">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0C219D" w:rsidRPr="000C219D" w:rsidRDefault="000C219D" w:rsidP="00E97E4A">
      <w:pPr>
        <w:ind w:left="142" w:firstLine="567"/>
        <w:rPr>
          <w:sz w:val="18"/>
          <w:szCs w:val="18"/>
        </w:rPr>
      </w:pPr>
      <w:r w:rsidRPr="000C219D">
        <w:rPr>
          <w:sz w:val="18"/>
          <w:szCs w:val="18"/>
        </w:rPr>
        <w:t>б) проектов и информационных материалов к ним;</w:t>
      </w:r>
    </w:p>
    <w:p w:rsidR="000C219D" w:rsidRPr="000C219D" w:rsidRDefault="000C219D" w:rsidP="00E97E4A">
      <w:pPr>
        <w:ind w:left="142" w:firstLine="567"/>
        <w:rPr>
          <w:sz w:val="18"/>
          <w:szCs w:val="18"/>
        </w:rPr>
      </w:pPr>
      <w:r w:rsidRPr="000C219D">
        <w:rPr>
          <w:sz w:val="18"/>
          <w:szCs w:val="18"/>
        </w:rPr>
        <w:t>в) заключения о результатах публичных слушаний.</w:t>
      </w:r>
    </w:p>
    <w:p w:rsidR="000C219D" w:rsidRPr="000C219D" w:rsidRDefault="000C219D" w:rsidP="00E97E4A">
      <w:pPr>
        <w:ind w:left="142" w:firstLine="567"/>
        <w:rPr>
          <w:sz w:val="18"/>
          <w:szCs w:val="18"/>
        </w:rPr>
      </w:pPr>
      <w:r w:rsidRPr="000C219D">
        <w:rPr>
          <w:sz w:val="18"/>
          <w:szCs w:val="18"/>
        </w:rPr>
        <w:tab/>
        <w:t xml:space="preserve">       4.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w:t>
      </w:r>
    </w:p>
    <w:p w:rsidR="000C219D" w:rsidRPr="000C219D" w:rsidRDefault="000C219D" w:rsidP="00E97E4A">
      <w:pPr>
        <w:ind w:left="142" w:firstLine="567"/>
        <w:rPr>
          <w:sz w:val="18"/>
          <w:szCs w:val="18"/>
        </w:rPr>
      </w:pPr>
      <w:r w:rsidRPr="000C219D">
        <w:rPr>
          <w:sz w:val="18"/>
          <w:szCs w:val="18"/>
        </w:rPr>
        <w:tab/>
      </w:r>
      <w:r w:rsidRPr="000C219D">
        <w:rPr>
          <w:sz w:val="18"/>
          <w:szCs w:val="18"/>
        </w:rPr>
        <w:tab/>
        <w:t xml:space="preserve">5. </w:t>
      </w:r>
      <w:proofErr w:type="gramStart"/>
      <w:r w:rsidRPr="000C219D">
        <w:rPr>
          <w:sz w:val="18"/>
          <w:szCs w:val="18"/>
        </w:rPr>
        <w:t>Контроль за</w:t>
      </w:r>
      <w:proofErr w:type="gramEnd"/>
      <w:r w:rsidRPr="000C219D">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0C219D" w:rsidRPr="000C219D" w:rsidRDefault="000C219D" w:rsidP="00E97E4A">
      <w:pPr>
        <w:ind w:firstLine="567"/>
        <w:jc w:val="right"/>
        <w:rPr>
          <w:i/>
          <w:sz w:val="18"/>
          <w:szCs w:val="18"/>
        </w:rPr>
      </w:pPr>
    </w:p>
    <w:p w:rsidR="000C219D" w:rsidRPr="000C219D" w:rsidRDefault="000C219D" w:rsidP="00E97E4A">
      <w:pPr>
        <w:ind w:firstLine="567"/>
        <w:jc w:val="right"/>
        <w:rPr>
          <w:i/>
          <w:sz w:val="18"/>
          <w:szCs w:val="18"/>
        </w:rPr>
      </w:pPr>
    </w:p>
    <w:p w:rsidR="004F7B5B" w:rsidRDefault="000C219D" w:rsidP="00E97E4A">
      <w:pPr>
        <w:ind w:firstLine="567"/>
        <w:jc w:val="right"/>
        <w:rPr>
          <w:i/>
          <w:sz w:val="18"/>
          <w:szCs w:val="18"/>
        </w:rPr>
      </w:pPr>
      <w:r w:rsidRPr="000C219D">
        <w:rPr>
          <w:i/>
          <w:sz w:val="18"/>
          <w:szCs w:val="18"/>
        </w:rPr>
        <w:t>Исполняющий обязанности</w:t>
      </w:r>
      <w:r w:rsidR="00FE71A0">
        <w:rPr>
          <w:i/>
          <w:sz w:val="18"/>
          <w:szCs w:val="18"/>
        </w:rPr>
        <w:t xml:space="preserve"> </w:t>
      </w:r>
      <w:r w:rsidRPr="000C219D">
        <w:rPr>
          <w:i/>
          <w:sz w:val="18"/>
          <w:szCs w:val="18"/>
        </w:rPr>
        <w:t>Главы администрации</w:t>
      </w:r>
      <w:r w:rsidRPr="000C219D">
        <w:rPr>
          <w:i/>
          <w:sz w:val="18"/>
          <w:szCs w:val="18"/>
        </w:rPr>
        <w:tab/>
        <w:t xml:space="preserve">                                                                 А.В. Иваненко</w:t>
      </w:r>
    </w:p>
    <w:p w:rsidR="00FE71A0" w:rsidRDefault="00FE71A0" w:rsidP="00E97E4A">
      <w:pPr>
        <w:ind w:firstLine="567"/>
        <w:jc w:val="right"/>
        <w:rPr>
          <w:i/>
          <w:sz w:val="18"/>
          <w:szCs w:val="18"/>
        </w:rPr>
      </w:pPr>
    </w:p>
    <w:p w:rsidR="00FE71A0" w:rsidRDefault="00FE71A0" w:rsidP="00E97E4A">
      <w:pPr>
        <w:ind w:firstLine="567"/>
        <w:jc w:val="right"/>
        <w:rPr>
          <w:i/>
          <w:sz w:val="18"/>
          <w:szCs w:val="18"/>
        </w:rPr>
      </w:pPr>
    </w:p>
    <w:p w:rsidR="00FE71A0" w:rsidRPr="00FE71A0" w:rsidRDefault="00FE71A0" w:rsidP="00E97E4A">
      <w:pPr>
        <w:ind w:left="0" w:firstLine="567"/>
        <w:rPr>
          <w:sz w:val="18"/>
          <w:szCs w:val="18"/>
        </w:rPr>
      </w:pPr>
    </w:p>
    <w:p w:rsidR="00FE71A0" w:rsidRPr="00A875EB" w:rsidRDefault="00FE71A0" w:rsidP="00E97E4A">
      <w:pPr>
        <w:ind w:left="0" w:firstLine="567"/>
        <w:jc w:val="center"/>
        <w:rPr>
          <w:b/>
          <w:sz w:val="18"/>
          <w:szCs w:val="18"/>
        </w:rPr>
      </w:pPr>
      <w:r w:rsidRPr="00A875EB">
        <w:rPr>
          <w:b/>
          <w:sz w:val="18"/>
          <w:szCs w:val="18"/>
        </w:rPr>
        <w:t>Проект</w:t>
      </w:r>
    </w:p>
    <w:p w:rsidR="00FE71A0" w:rsidRPr="00FE71A0" w:rsidRDefault="00FE71A0" w:rsidP="00E97E4A">
      <w:pPr>
        <w:ind w:left="0" w:firstLine="567"/>
        <w:jc w:val="center"/>
        <w:rPr>
          <w:sz w:val="18"/>
          <w:szCs w:val="18"/>
        </w:rPr>
      </w:pPr>
      <w:r w:rsidRPr="00FE71A0">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E71A0" w:rsidRPr="00FE71A0" w:rsidRDefault="00FE71A0" w:rsidP="00E97E4A">
      <w:pPr>
        <w:ind w:left="0" w:firstLine="567"/>
        <w:rPr>
          <w:sz w:val="18"/>
          <w:szCs w:val="18"/>
        </w:rPr>
      </w:pPr>
    </w:p>
    <w:p w:rsidR="00FE71A0" w:rsidRPr="00FE71A0" w:rsidRDefault="00FE71A0" w:rsidP="00E97E4A">
      <w:pPr>
        <w:ind w:left="0" w:firstLine="567"/>
        <w:rPr>
          <w:sz w:val="18"/>
          <w:szCs w:val="18"/>
        </w:rPr>
      </w:pPr>
      <w:r w:rsidRPr="00FE71A0">
        <w:rPr>
          <w:sz w:val="18"/>
          <w:szCs w:val="18"/>
        </w:rPr>
        <w:t>Учитывая заявление Администрации Иркутского районного муниципального образования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FE71A0" w:rsidRPr="00FE71A0" w:rsidRDefault="00FE71A0" w:rsidP="00E97E4A">
      <w:pPr>
        <w:ind w:left="0" w:firstLine="567"/>
        <w:rPr>
          <w:sz w:val="18"/>
          <w:szCs w:val="18"/>
        </w:rPr>
      </w:pPr>
      <w:r w:rsidRPr="00FE71A0">
        <w:rPr>
          <w:sz w:val="18"/>
          <w:szCs w:val="18"/>
        </w:rPr>
        <w:t>1.1 изменения минимального процента спортивно-игровых площадок – с 20% до 5%</w:t>
      </w:r>
    </w:p>
    <w:p w:rsidR="00FE71A0" w:rsidRPr="00FE71A0" w:rsidRDefault="00FE71A0" w:rsidP="00E97E4A">
      <w:pPr>
        <w:ind w:left="0" w:firstLine="567"/>
        <w:rPr>
          <w:sz w:val="18"/>
          <w:szCs w:val="18"/>
        </w:rPr>
      </w:pPr>
      <w:r w:rsidRPr="00FE71A0">
        <w:rPr>
          <w:sz w:val="18"/>
          <w:szCs w:val="18"/>
        </w:rPr>
        <w:t xml:space="preserve">1.2 изменения минимального процента озеленения с 20% до 10%, в отношении земельного участка с кадастровым номером 38:06:100801:2745 площадью 40873 </w:t>
      </w:r>
      <w:proofErr w:type="spellStart"/>
      <w:r w:rsidRPr="00FE71A0">
        <w:rPr>
          <w:sz w:val="18"/>
          <w:szCs w:val="18"/>
        </w:rPr>
        <w:t>кв.м</w:t>
      </w:r>
      <w:proofErr w:type="spellEnd"/>
      <w:r w:rsidRPr="00FE71A0">
        <w:rPr>
          <w:sz w:val="18"/>
          <w:szCs w:val="18"/>
        </w:rPr>
        <w:t xml:space="preserve">., расположенного по адресу: </w:t>
      </w:r>
      <w:proofErr w:type="gramStart"/>
      <w:r w:rsidRPr="00FE71A0">
        <w:rPr>
          <w:sz w:val="18"/>
          <w:szCs w:val="18"/>
        </w:rPr>
        <w:t xml:space="preserve">Российская Федерация, Иркутская область, Иркутский муниципальный район, </w:t>
      </w:r>
      <w:proofErr w:type="spellStart"/>
      <w:r w:rsidRPr="00FE71A0">
        <w:rPr>
          <w:sz w:val="18"/>
          <w:szCs w:val="18"/>
        </w:rPr>
        <w:t>Хомутовское</w:t>
      </w:r>
      <w:proofErr w:type="spellEnd"/>
      <w:r w:rsidRPr="00FE71A0">
        <w:rPr>
          <w:sz w:val="18"/>
          <w:szCs w:val="18"/>
        </w:rPr>
        <w:t xml:space="preserve"> сельское поселение, с. Хомутово, ул. Днепровская, 49.</w:t>
      </w:r>
      <w:proofErr w:type="gramEnd"/>
    </w:p>
    <w:p w:rsidR="00FE71A0" w:rsidRPr="00FE71A0" w:rsidRDefault="00FE71A0" w:rsidP="00E97E4A">
      <w:pPr>
        <w:ind w:left="0" w:firstLine="567"/>
        <w:rPr>
          <w:sz w:val="18"/>
          <w:szCs w:val="18"/>
        </w:rPr>
      </w:pPr>
      <w:r w:rsidRPr="00FE71A0">
        <w:rPr>
          <w:sz w:val="18"/>
          <w:szCs w:val="18"/>
        </w:rPr>
        <w:t>2.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FE71A0" w:rsidRPr="00FE71A0" w:rsidRDefault="00FE71A0" w:rsidP="00E97E4A">
      <w:pPr>
        <w:ind w:left="0" w:firstLine="567"/>
        <w:rPr>
          <w:sz w:val="18"/>
          <w:szCs w:val="18"/>
        </w:rPr>
      </w:pPr>
      <w:r w:rsidRPr="00FE71A0">
        <w:rPr>
          <w:sz w:val="18"/>
          <w:szCs w:val="18"/>
        </w:rPr>
        <w:t>2.1 изменения минимального процента спортивно-игровых площадок – с 20% до 5%</w:t>
      </w:r>
    </w:p>
    <w:p w:rsidR="00FE71A0" w:rsidRPr="00FE71A0" w:rsidRDefault="00FE71A0" w:rsidP="00E97E4A">
      <w:pPr>
        <w:ind w:left="0" w:firstLine="567"/>
        <w:rPr>
          <w:sz w:val="18"/>
          <w:szCs w:val="18"/>
        </w:rPr>
      </w:pPr>
      <w:r w:rsidRPr="00FE71A0">
        <w:rPr>
          <w:sz w:val="18"/>
          <w:szCs w:val="18"/>
        </w:rPr>
        <w:t xml:space="preserve">2.2 изменения минимального процента озеленения с 20% до 10%, в отношении земельного участка с кадастровым номером 38:06:100801:31092 площадью 19393 </w:t>
      </w:r>
      <w:proofErr w:type="spellStart"/>
      <w:r w:rsidRPr="00FE71A0">
        <w:rPr>
          <w:sz w:val="18"/>
          <w:szCs w:val="18"/>
        </w:rPr>
        <w:t>кв.м</w:t>
      </w:r>
      <w:proofErr w:type="spellEnd"/>
      <w:r w:rsidRPr="00FE71A0">
        <w:rPr>
          <w:sz w:val="18"/>
          <w:szCs w:val="18"/>
        </w:rPr>
        <w:t xml:space="preserve">., расположенного по адресу: </w:t>
      </w:r>
      <w:proofErr w:type="gramStart"/>
      <w:r w:rsidRPr="00FE71A0">
        <w:rPr>
          <w:sz w:val="18"/>
          <w:szCs w:val="18"/>
        </w:rPr>
        <w:t xml:space="preserve">Российская Федерация, Иркутская область, Иркутский муниципальный район, </w:t>
      </w:r>
      <w:proofErr w:type="spellStart"/>
      <w:r w:rsidRPr="00FE71A0">
        <w:rPr>
          <w:sz w:val="18"/>
          <w:szCs w:val="18"/>
        </w:rPr>
        <w:t>Хомутовское</w:t>
      </w:r>
      <w:proofErr w:type="spellEnd"/>
      <w:r w:rsidRPr="00FE71A0">
        <w:rPr>
          <w:sz w:val="18"/>
          <w:szCs w:val="18"/>
        </w:rPr>
        <w:t xml:space="preserve"> сельское поселение, с. Хомутово, ул. Донская, 25..</w:t>
      </w:r>
      <w:proofErr w:type="gramEnd"/>
    </w:p>
    <w:p w:rsidR="00FE71A0" w:rsidRDefault="00FE71A0" w:rsidP="00E97E4A">
      <w:pPr>
        <w:ind w:left="0" w:firstLine="567"/>
        <w:rPr>
          <w:sz w:val="18"/>
          <w:szCs w:val="18"/>
        </w:rPr>
      </w:pPr>
      <w:r w:rsidRPr="00FE71A0">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875EB" w:rsidRDefault="00A875EB" w:rsidP="00E97E4A">
      <w:pPr>
        <w:ind w:left="0" w:firstLine="567"/>
        <w:rPr>
          <w:sz w:val="18"/>
          <w:szCs w:val="18"/>
        </w:rPr>
      </w:pPr>
    </w:p>
    <w:p w:rsidR="00A875EB" w:rsidRDefault="00A875EB" w:rsidP="00E97E4A">
      <w:pPr>
        <w:ind w:left="0" w:firstLine="567"/>
        <w:rPr>
          <w:sz w:val="18"/>
          <w:szCs w:val="18"/>
        </w:rPr>
      </w:pPr>
    </w:p>
    <w:p w:rsidR="00A875EB" w:rsidRDefault="00A875EB" w:rsidP="00A875EB">
      <w:pPr>
        <w:ind w:left="0" w:hanging="147"/>
        <w:rPr>
          <w:sz w:val="18"/>
          <w:szCs w:val="18"/>
        </w:rPr>
      </w:pPr>
      <w:r w:rsidRPr="00CC1F67">
        <w:rPr>
          <w:b/>
          <w:noProof/>
          <w:sz w:val="32"/>
          <w:szCs w:val="32"/>
        </w:rPr>
        <w:lastRenderedPageBreak/>
        <w:drawing>
          <wp:inline distT="0" distB="0" distL="0" distR="0" wp14:anchorId="1B45975B" wp14:editId="57CC446A">
            <wp:extent cx="5937450" cy="4419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421815"/>
                    </a:xfrm>
                    <a:prstGeom prst="rect">
                      <a:avLst/>
                    </a:prstGeom>
                  </pic:spPr>
                </pic:pic>
              </a:graphicData>
            </a:graphic>
          </wp:inline>
        </w:drawing>
      </w:r>
    </w:p>
    <w:p w:rsidR="00A875EB" w:rsidRDefault="00A875EB" w:rsidP="00A875EB">
      <w:pPr>
        <w:ind w:left="0" w:hanging="147"/>
        <w:rPr>
          <w:sz w:val="18"/>
          <w:szCs w:val="18"/>
        </w:rPr>
      </w:pPr>
    </w:p>
    <w:p w:rsidR="00A875EB" w:rsidRDefault="00A875EB" w:rsidP="00A875EB">
      <w:pPr>
        <w:ind w:left="0" w:hanging="147"/>
        <w:rPr>
          <w:sz w:val="18"/>
          <w:szCs w:val="18"/>
        </w:rPr>
      </w:pPr>
    </w:p>
    <w:p w:rsidR="00A875EB" w:rsidRDefault="00A875EB" w:rsidP="00A875EB">
      <w:pPr>
        <w:ind w:left="0" w:hanging="147"/>
        <w:rPr>
          <w:sz w:val="18"/>
          <w:szCs w:val="18"/>
        </w:rPr>
      </w:pPr>
    </w:p>
    <w:p w:rsidR="00A875EB" w:rsidRPr="00A875EB" w:rsidRDefault="00A875EB" w:rsidP="00E97E4A">
      <w:pPr>
        <w:ind w:left="0" w:firstLine="567"/>
        <w:jc w:val="center"/>
        <w:rPr>
          <w:b/>
          <w:sz w:val="18"/>
          <w:szCs w:val="18"/>
        </w:rPr>
      </w:pPr>
      <w:r w:rsidRPr="00A875EB">
        <w:rPr>
          <w:b/>
          <w:sz w:val="18"/>
          <w:szCs w:val="18"/>
        </w:rPr>
        <w:t>Оповещение</w:t>
      </w:r>
    </w:p>
    <w:p w:rsidR="00A875EB" w:rsidRPr="00A875EB" w:rsidRDefault="00A875EB" w:rsidP="00E97E4A">
      <w:pPr>
        <w:ind w:left="0" w:firstLine="567"/>
        <w:rPr>
          <w:sz w:val="18"/>
          <w:szCs w:val="18"/>
        </w:rPr>
      </w:pPr>
      <w:r w:rsidRPr="00A875EB">
        <w:rPr>
          <w:sz w:val="18"/>
          <w:szCs w:val="18"/>
        </w:rPr>
        <w:t xml:space="preserve">жителей Хомутовского муниципального образования </w:t>
      </w:r>
      <w:proofErr w:type="gramStart"/>
      <w:r w:rsidRPr="00A875EB">
        <w:rPr>
          <w:sz w:val="18"/>
          <w:szCs w:val="18"/>
        </w:rPr>
        <w:t>о начале публичных слушаний по проекту решения о предоставлении разрешения на отклонение от предельных параметров</w:t>
      </w:r>
      <w:proofErr w:type="gramEnd"/>
      <w:r w:rsidRPr="00A875EB">
        <w:rPr>
          <w:sz w:val="18"/>
          <w:szCs w:val="18"/>
        </w:rPr>
        <w:t xml:space="preserve">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«Дошкольное, начальное и среднее общее образование»</w:t>
      </w:r>
    </w:p>
    <w:p w:rsidR="00A875EB" w:rsidRPr="00A875EB" w:rsidRDefault="00A875EB" w:rsidP="00E97E4A">
      <w:pPr>
        <w:ind w:left="0" w:firstLine="567"/>
        <w:rPr>
          <w:sz w:val="18"/>
          <w:szCs w:val="18"/>
        </w:rPr>
      </w:pPr>
    </w:p>
    <w:p w:rsidR="00A875EB" w:rsidRPr="00A875EB" w:rsidRDefault="00A875EB" w:rsidP="00E97E4A">
      <w:pPr>
        <w:ind w:left="0" w:firstLine="567"/>
        <w:rPr>
          <w:sz w:val="18"/>
          <w:szCs w:val="18"/>
        </w:rPr>
      </w:pPr>
      <w:proofErr w:type="gramStart"/>
      <w:r w:rsidRPr="00A875EB">
        <w:rPr>
          <w:sz w:val="18"/>
          <w:szCs w:val="18"/>
        </w:rPr>
        <w:t>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roofErr w:type="gramEnd"/>
    </w:p>
    <w:p w:rsidR="00A875EB" w:rsidRPr="00A875EB" w:rsidRDefault="00A875EB" w:rsidP="00E97E4A">
      <w:pPr>
        <w:ind w:left="0" w:firstLine="567"/>
        <w:rPr>
          <w:sz w:val="18"/>
          <w:szCs w:val="18"/>
        </w:rPr>
      </w:pPr>
      <w:r w:rsidRPr="00A875EB">
        <w:rPr>
          <w:sz w:val="18"/>
          <w:szCs w:val="18"/>
        </w:rPr>
        <w:t>1.1 изменения минимального процента спортивно-игровых площадок – с 20% до 5%</w:t>
      </w:r>
    </w:p>
    <w:p w:rsidR="00A875EB" w:rsidRPr="00A875EB" w:rsidRDefault="00A875EB" w:rsidP="00E97E4A">
      <w:pPr>
        <w:ind w:left="0" w:firstLine="567"/>
        <w:rPr>
          <w:sz w:val="18"/>
          <w:szCs w:val="18"/>
        </w:rPr>
      </w:pPr>
      <w:r w:rsidRPr="00A875EB">
        <w:rPr>
          <w:sz w:val="18"/>
          <w:szCs w:val="18"/>
        </w:rPr>
        <w:t xml:space="preserve">1.2 изменения минимального процента озеленения с 20% до 10%, в отношении земельного участка с кадастровым номером 38:06:100801:2745 площадью 40873 </w:t>
      </w:r>
      <w:proofErr w:type="spellStart"/>
      <w:r w:rsidRPr="00A875EB">
        <w:rPr>
          <w:sz w:val="18"/>
          <w:szCs w:val="18"/>
        </w:rPr>
        <w:t>кв.м</w:t>
      </w:r>
      <w:proofErr w:type="spellEnd"/>
      <w:r w:rsidRPr="00A875EB">
        <w:rPr>
          <w:sz w:val="18"/>
          <w:szCs w:val="18"/>
        </w:rPr>
        <w:t xml:space="preserve">., расположенного по адресу: </w:t>
      </w:r>
      <w:proofErr w:type="gramStart"/>
      <w:r w:rsidRPr="00A875EB">
        <w:rPr>
          <w:sz w:val="18"/>
          <w:szCs w:val="18"/>
        </w:rPr>
        <w:t xml:space="preserve">Российская Федерация, Иркутская область, Иркутский муниципальный район, </w:t>
      </w:r>
      <w:proofErr w:type="spellStart"/>
      <w:r w:rsidRPr="00A875EB">
        <w:rPr>
          <w:sz w:val="18"/>
          <w:szCs w:val="18"/>
        </w:rPr>
        <w:t>Хомутовское</w:t>
      </w:r>
      <w:proofErr w:type="spellEnd"/>
      <w:r w:rsidRPr="00A875EB">
        <w:rPr>
          <w:sz w:val="18"/>
          <w:szCs w:val="18"/>
        </w:rPr>
        <w:t xml:space="preserve"> сельское поселение, с. Хомутово, ул. Днепровская, 49.</w:t>
      </w:r>
      <w:proofErr w:type="gramEnd"/>
    </w:p>
    <w:p w:rsidR="00A875EB" w:rsidRPr="00A875EB" w:rsidRDefault="00A875EB" w:rsidP="00E97E4A">
      <w:pPr>
        <w:ind w:left="0" w:firstLine="567"/>
        <w:rPr>
          <w:sz w:val="18"/>
          <w:szCs w:val="18"/>
        </w:rPr>
      </w:pPr>
      <w:r w:rsidRPr="00A875EB">
        <w:rPr>
          <w:sz w:val="18"/>
          <w:szCs w:val="18"/>
        </w:rPr>
        <w:t>2.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A875EB" w:rsidRPr="00A875EB" w:rsidRDefault="00A875EB" w:rsidP="00E97E4A">
      <w:pPr>
        <w:ind w:left="0" w:firstLine="567"/>
        <w:rPr>
          <w:sz w:val="18"/>
          <w:szCs w:val="18"/>
        </w:rPr>
      </w:pPr>
      <w:r w:rsidRPr="00A875EB">
        <w:rPr>
          <w:sz w:val="18"/>
          <w:szCs w:val="18"/>
        </w:rPr>
        <w:t>2.1 изменения минимального процента спортивно-игровых площадок – с 20% до 5%</w:t>
      </w:r>
    </w:p>
    <w:p w:rsidR="00A875EB" w:rsidRPr="00A875EB" w:rsidRDefault="00A875EB" w:rsidP="00E97E4A">
      <w:pPr>
        <w:ind w:left="0" w:firstLine="567"/>
        <w:rPr>
          <w:sz w:val="18"/>
          <w:szCs w:val="18"/>
        </w:rPr>
      </w:pPr>
      <w:r w:rsidRPr="00A875EB">
        <w:rPr>
          <w:sz w:val="18"/>
          <w:szCs w:val="18"/>
        </w:rPr>
        <w:t xml:space="preserve">2.2 изменения минимального процента озеленения с 20% до 10%, в отношении земельного участка с кадастровым номером 38:06:100801:31092 площадью 19393 </w:t>
      </w:r>
      <w:proofErr w:type="spellStart"/>
      <w:r w:rsidRPr="00A875EB">
        <w:rPr>
          <w:sz w:val="18"/>
          <w:szCs w:val="18"/>
        </w:rPr>
        <w:t>кв.м</w:t>
      </w:r>
      <w:proofErr w:type="spellEnd"/>
      <w:r w:rsidRPr="00A875EB">
        <w:rPr>
          <w:sz w:val="18"/>
          <w:szCs w:val="18"/>
        </w:rPr>
        <w:t xml:space="preserve">., расположенного по адресу: </w:t>
      </w:r>
      <w:proofErr w:type="gramStart"/>
      <w:r w:rsidRPr="00A875EB">
        <w:rPr>
          <w:sz w:val="18"/>
          <w:szCs w:val="18"/>
        </w:rPr>
        <w:t xml:space="preserve">Российская Федерация, Иркутская область, Иркутский муниципальный район, </w:t>
      </w:r>
      <w:proofErr w:type="spellStart"/>
      <w:r w:rsidRPr="00A875EB">
        <w:rPr>
          <w:sz w:val="18"/>
          <w:szCs w:val="18"/>
        </w:rPr>
        <w:t>Хомутовское</w:t>
      </w:r>
      <w:proofErr w:type="spellEnd"/>
      <w:r w:rsidRPr="00A875EB">
        <w:rPr>
          <w:sz w:val="18"/>
          <w:szCs w:val="18"/>
        </w:rPr>
        <w:t xml:space="preserve"> сельское поселение, с. Хомутово, ул. Донская, 25. (далее – проект).</w:t>
      </w:r>
      <w:proofErr w:type="gramEnd"/>
    </w:p>
    <w:p w:rsidR="00A875EB" w:rsidRPr="00A875EB" w:rsidRDefault="00A875EB" w:rsidP="00E97E4A">
      <w:pPr>
        <w:ind w:left="0" w:firstLine="567"/>
        <w:rPr>
          <w:sz w:val="18"/>
          <w:szCs w:val="18"/>
        </w:rPr>
      </w:pPr>
      <w:r w:rsidRPr="00A875EB">
        <w:rPr>
          <w:sz w:val="18"/>
          <w:szCs w:val="18"/>
        </w:rPr>
        <w:t>Информационные материалы к проекту:</w:t>
      </w:r>
    </w:p>
    <w:p w:rsidR="00A875EB" w:rsidRPr="00A875EB" w:rsidRDefault="00A875EB" w:rsidP="00E97E4A">
      <w:pPr>
        <w:ind w:left="0" w:firstLine="567"/>
        <w:rPr>
          <w:sz w:val="18"/>
          <w:szCs w:val="18"/>
        </w:rPr>
      </w:pPr>
      <w:r w:rsidRPr="00A875EB">
        <w:rPr>
          <w:sz w:val="18"/>
          <w:szCs w:val="18"/>
        </w:rPr>
        <w:t>1)проект решения о предоставлении разрешения на условно разрешенный вид использования земельного участка;</w:t>
      </w:r>
    </w:p>
    <w:p w:rsidR="00A875EB" w:rsidRPr="00A875EB" w:rsidRDefault="00A875EB" w:rsidP="00E97E4A">
      <w:pPr>
        <w:ind w:left="0" w:firstLine="567"/>
        <w:rPr>
          <w:sz w:val="18"/>
          <w:szCs w:val="18"/>
        </w:rPr>
      </w:pPr>
      <w:r w:rsidRPr="00A875EB">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875EB" w:rsidRPr="00A875EB" w:rsidRDefault="00A875EB" w:rsidP="00E97E4A">
      <w:pPr>
        <w:ind w:left="0" w:firstLine="567"/>
        <w:rPr>
          <w:sz w:val="18"/>
          <w:szCs w:val="18"/>
        </w:rPr>
      </w:pPr>
      <w:r w:rsidRPr="00A875EB">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28.06.24г. по 18.07.2024 г.)</w:t>
      </w:r>
    </w:p>
    <w:p w:rsidR="00A875EB" w:rsidRPr="00A875EB" w:rsidRDefault="00A875EB" w:rsidP="00E97E4A">
      <w:pPr>
        <w:ind w:left="0" w:firstLine="567"/>
        <w:rPr>
          <w:sz w:val="18"/>
          <w:szCs w:val="18"/>
        </w:rPr>
      </w:pPr>
      <w:r w:rsidRPr="00A875EB">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875EB">
        <w:rPr>
          <w:sz w:val="18"/>
          <w:szCs w:val="18"/>
        </w:rPr>
        <w:t xml:space="preserve"> А</w:t>
      </w:r>
      <w:proofErr w:type="gramEnd"/>
      <w:r w:rsidRPr="00A875EB">
        <w:rPr>
          <w:sz w:val="18"/>
          <w:szCs w:val="18"/>
        </w:rPr>
        <w:t>, 1 этаж, 3 кабинет (отдел градостроительства, земельных и имущественных отношений)</w:t>
      </w:r>
    </w:p>
    <w:p w:rsidR="00A875EB" w:rsidRPr="00A875EB" w:rsidRDefault="00A875EB" w:rsidP="00E97E4A">
      <w:pPr>
        <w:ind w:left="0" w:firstLine="567"/>
        <w:rPr>
          <w:sz w:val="18"/>
          <w:szCs w:val="18"/>
        </w:rPr>
      </w:pPr>
      <w:r w:rsidRPr="00A875EB">
        <w:rPr>
          <w:sz w:val="18"/>
          <w:szCs w:val="18"/>
        </w:rPr>
        <w:t>Дата открытия экспозиции проекта: 28.06.24 г.</w:t>
      </w:r>
    </w:p>
    <w:p w:rsidR="00A875EB" w:rsidRPr="00A875EB" w:rsidRDefault="00A875EB" w:rsidP="00E97E4A">
      <w:pPr>
        <w:ind w:left="0" w:firstLine="567"/>
        <w:rPr>
          <w:sz w:val="18"/>
          <w:szCs w:val="18"/>
        </w:rPr>
      </w:pPr>
      <w:r w:rsidRPr="00A875EB">
        <w:rPr>
          <w:sz w:val="18"/>
          <w:szCs w:val="18"/>
        </w:rPr>
        <w:t xml:space="preserve">Срок, время проведения экспозиции проекта: с 28.06.2024г. по 18.07.2024г. включительно. </w:t>
      </w:r>
    </w:p>
    <w:p w:rsidR="00A875EB" w:rsidRPr="00A875EB" w:rsidRDefault="00A875EB" w:rsidP="00E97E4A">
      <w:pPr>
        <w:ind w:left="0" w:firstLine="567"/>
        <w:rPr>
          <w:sz w:val="18"/>
          <w:szCs w:val="18"/>
        </w:rPr>
      </w:pPr>
      <w:r w:rsidRPr="00A875EB">
        <w:rPr>
          <w:sz w:val="18"/>
          <w:szCs w:val="18"/>
        </w:rPr>
        <w:lastRenderedPageBreak/>
        <w:t>Дни и часы, в которые возможно посещение экспозиции проекта: понедельник, четверг, (кроме праздничных дней), с 8-00 до 16-00, перерыв на обед с 12-00 до 13-00</w:t>
      </w:r>
    </w:p>
    <w:p w:rsidR="00A875EB" w:rsidRPr="00A875EB" w:rsidRDefault="00A875EB" w:rsidP="00E97E4A">
      <w:pPr>
        <w:ind w:left="0" w:firstLine="567"/>
        <w:rPr>
          <w:sz w:val="18"/>
          <w:szCs w:val="18"/>
        </w:rPr>
      </w:pPr>
      <w:r w:rsidRPr="00A875EB">
        <w:rPr>
          <w:sz w:val="18"/>
          <w:szCs w:val="18"/>
        </w:rPr>
        <w:t xml:space="preserve">Собрания участников публичных слушаний: </w:t>
      </w:r>
    </w:p>
    <w:p w:rsidR="00A875EB" w:rsidRPr="00A875EB" w:rsidRDefault="00A875EB" w:rsidP="00E97E4A">
      <w:pPr>
        <w:ind w:left="0" w:firstLine="567"/>
        <w:rPr>
          <w:sz w:val="18"/>
          <w:szCs w:val="18"/>
        </w:rPr>
      </w:pPr>
      <w:r w:rsidRPr="00A875EB">
        <w:rPr>
          <w:sz w:val="18"/>
          <w:szCs w:val="18"/>
        </w:rPr>
        <w:t>- Регистрация лиц, участвующих в собрании участников публичных слушаний: 18.07.2024 г.</w:t>
      </w:r>
    </w:p>
    <w:p w:rsidR="00A875EB" w:rsidRPr="00A875EB" w:rsidRDefault="00A875EB" w:rsidP="00E97E4A">
      <w:pPr>
        <w:ind w:left="0" w:firstLine="567"/>
        <w:rPr>
          <w:sz w:val="18"/>
          <w:szCs w:val="18"/>
        </w:rPr>
      </w:pPr>
      <w:r w:rsidRPr="00A875EB">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875EB">
        <w:rPr>
          <w:sz w:val="18"/>
          <w:szCs w:val="18"/>
        </w:rPr>
        <w:t xml:space="preserve"> А</w:t>
      </w:r>
      <w:proofErr w:type="gramEnd"/>
      <w:r w:rsidRPr="00A875EB">
        <w:rPr>
          <w:sz w:val="18"/>
          <w:szCs w:val="18"/>
        </w:rPr>
        <w:t>, 1 этаж, 3 кабинет;</w:t>
      </w:r>
    </w:p>
    <w:p w:rsidR="00A875EB" w:rsidRPr="00A875EB" w:rsidRDefault="00A875EB" w:rsidP="00E97E4A">
      <w:pPr>
        <w:ind w:left="0" w:firstLine="567"/>
        <w:rPr>
          <w:sz w:val="18"/>
          <w:szCs w:val="18"/>
        </w:rPr>
      </w:pPr>
      <w:r w:rsidRPr="00A875EB">
        <w:rPr>
          <w:sz w:val="18"/>
          <w:szCs w:val="18"/>
        </w:rPr>
        <w:t>- Собрание участников публичных слушаний: 18.07.2024 в 16:00 часов.</w:t>
      </w:r>
    </w:p>
    <w:p w:rsidR="00A875EB" w:rsidRPr="00A875EB" w:rsidRDefault="00A875EB" w:rsidP="00E97E4A">
      <w:pPr>
        <w:ind w:left="0" w:firstLine="567"/>
        <w:rPr>
          <w:sz w:val="18"/>
          <w:szCs w:val="18"/>
        </w:rPr>
      </w:pPr>
      <w:proofErr w:type="gramStart"/>
      <w:r w:rsidRPr="00A875EB">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A875EB" w:rsidRPr="00A875EB" w:rsidRDefault="00A875EB" w:rsidP="00E97E4A">
      <w:pPr>
        <w:ind w:left="0" w:firstLine="567"/>
        <w:rPr>
          <w:sz w:val="18"/>
          <w:szCs w:val="18"/>
        </w:rPr>
      </w:pPr>
      <w:r w:rsidRPr="00A875EB">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A875EB" w:rsidRPr="00A875EB" w:rsidRDefault="00A875EB" w:rsidP="00E97E4A">
      <w:pPr>
        <w:ind w:left="0" w:firstLine="567"/>
        <w:rPr>
          <w:sz w:val="18"/>
          <w:szCs w:val="18"/>
        </w:rPr>
      </w:pPr>
      <w:r w:rsidRPr="00A875EB">
        <w:rPr>
          <w:sz w:val="18"/>
          <w:szCs w:val="18"/>
        </w:rPr>
        <w:t>- в письменной или устной форме в ходе проведения собрания участников публичных слушаний;</w:t>
      </w:r>
    </w:p>
    <w:p w:rsidR="00A875EB" w:rsidRPr="00A875EB" w:rsidRDefault="00A875EB" w:rsidP="00E97E4A">
      <w:pPr>
        <w:ind w:left="0" w:firstLine="567"/>
        <w:rPr>
          <w:sz w:val="18"/>
          <w:szCs w:val="18"/>
        </w:rPr>
      </w:pPr>
      <w:r w:rsidRPr="00A875EB">
        <w:rPr>
          <w:sz w:val="18"/>
          <w:szCs w:val="18"/>
        </w:rPr>
        <w:t xml:space="preserve">- в письменной форме в адрес Администрации Хомутовского муниципального образования по адресу: </w:t>
      </w:r>
      <w:proofErr w:type="gramStart"/>
      <w:r w:rsidRPr="00A875E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A875EB" w:rsidRPr="00A875EB" w:rsidRDefault="00A875EB" w:rsidP="00E97E4A">
      <w:pPr>
        <w:ind w:left="0" w:firstLine="567"/>
        <w:rPr>
          <w:sz w:val="18"/>
          <w:szCs w:val="18"/>
        </w:rPr>
      </w:pPr>
      <w:r w:rsidRPr="00A875EB">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с 28.06.2024. по 18.07.2024.</w:t>
      </w:r>
    </w:p>
    <w:p w:rsidR="00A875EB" w:rsidRDefault="00A875EB" w:rsidP="00E97E4A">
      <w:pPr>
        <w:ind w:left="0" w:firstLine="567"/>
        <w:rPr>
          <w:sz w:val="18"/>
          <w:szCs w:val="18"/>
        </w:rPr>
      </w:pPr>
      <w:r w:rsidRPr="00A875EB">
        <w:rPr>
          <w:sz w:val="18"/>
          <w:szCs w:val="18"/>
        </w:rPr>
        <w:t>Справки по вопросам организации и проведения публичных слушаний по телефону: 696-182,696-501.</w:t>
      </w:r>
    </w:p>
    <w:p w:rsidR="000179E4" w:rsidRDefault="000179E4" w:rsidP="00A875EB">
      <w:pPr>
        <w:ind w:left="0" w:hanging="147"/>
        <w:rPr>
          <w:sz w:val="18"/>
          <w:szCs w:val="18"/>
        </w:rPr>
      </w:pPr>
    </w:p>
    <w:p w:rsidR="000179E4" w:rsidRDefault="000179E4" w:rsidP="00A875EB">
      <w:pPr>
        <w:ind w:left="0" w:hanging="147"/>
        <w:rPr>
          <w:sz w:val="18"/>
          <w:szCs w:val="18"/>
        </w:rPr>
      </w:pPr>
    </w:p>
    <w:p w:rsidR="000179E4" w:rsidRPr="000179E4" w:rsidRDefault="000179E4" w:rsidP="000179E4">
      <w:pPr>
        <w:ind w:left="0" w:hanging="147"/>
        <w:rPr>
          <w:sz w:val="18"/>
          <w:szCs w:val="18"/>
        </w:rPr>
      </w:pPr>
    </w:p>
    <w:p w:rsidR="000179E4" w:rsidRPr="000179E4" w:rsidRDefault="000179E4" w:rsidP="000179E4">
      <w:pPr>
        <w:ind w:left="0" w:hanging="147"/>
        <w:jc w:val="center"/>
        <w:rPr>
          <w:sz w:val="18"/>
          <w:szCs w:val="18"/>
        </w:rPr>
      </w:pPr>
      <w:r w:rsidRPr="000179E4">
        <w:rPr>
          <w:sz w:val="18"/>
          <w:szCs w:val="18"/>
        </w:rPr>
        <w:t>РОССИЙСКАЯ ФЕДЕРАЦИЯ</w:t>
      </w:r>
    </w:p>
    <w:p w:rsidR="000179E4" w:rsidRPr="000179E4" w:rsidRDefault="000179E4" w:rsidP="000179E4">
      <w:pPr>
        <w:ind w:left="0" w:hanging="147"/>
        <w:jc w:val="center"/>
        <w:rPr>
          <w:sz w:val="18"/>
          <w:szCs w:val="18"/>
        </w:rPr>
      </w:pPr>
      <w:r w:rsidRPr="000179E4">
        <w:rPr>
          <w:sz w:val="18"/>
          <w:szCs w:val="18"/>
        </w:rPr>
        <w:t>ИРКУТСКАЯ ОБЛАСТЬ ИРКУТСКИЙ РАЙОН</w:t>
      </w:r>
    </w:p>
    <w:p w:rsidR="000179E4" w:rsidRPr="000179E4" w:rsidRDefault="000179E4" w:rsidP="000179E4">
      <w:pPr>
        <w:ind w:left="0" w:hanging="147"/>
        <w:jc w:val="center"/>
        <w:rPr>
          <w:sz w:val="18"/>
          <w:szCs w:val="18"/>
        </w:rPr>
      </w:pPr>
      <w:r w:rsidRPr="000179E4">
        <w:rPr>
          <w:sz w:val="18"/>
          <w:szCs w:val="18"/>
        </w:rPr>
        <w:t>ХОМУТОВСКОЕ МУНИЦИПАЛЬНОЕ ОБРАЗОВАНИЕ</w:t>
      </w:r>
    </w:p>
    <w:p w:rsidR="000179E4" w:rsidRPr="000179E4" w:rsidRDefault="000179E4" w:rsidP="000179E4">
      <w:pPr>
        <w:ind w:left="0" w:hanging="147"/>
        <w:jc w:val="center"/>
        <w:rPr>
          <w:sz w:val="18"/>
          <w:szCs w:val="18"/>
        </w:rPr>
      </w:pPr>
      <w:r w:rsidRPr="000179E4">
        <w:rPr>
          <w:sz w:val="18"/>
          <w:szCs w:val="18"/>
        </w:rPr>
        <w:t>АДМИНИСТРАЦИЯ</w:t>
      </w:r>
    </w:p>
    <w:p w:rsidR="000179E4" w:rsidRPr="000179E4" w:rsidRDefault="000179E4" w:rsidP="000179E4">
      <w:pPr>
        <w:ind w:left="0" w:hanging="147"/>
        <w:jc w:val="center"/>
        <w:rPr>
          <w:b/>
          <w:sz w:val="18"/>
          <w:szCs w:val="18"/>
        </w:rPr>
      </w:pPr>
      <w:r w:rsidRPr="000179E4">
        <w:rPr>
          <w:b/>
          <w:sz w:val="18"/>
          <w:szCs w:val="18"/>
        </w:rPr>
        <w:t>ПОСТАНОВЛЕНИЕ</w:t>
      </w:r>
    </w:p>
    <w:p w:rsidR="000179E4" w:rsidRPr="000179E4" w:rsidRDefault="000179E4" w:rsidP="000179E4">
      <w:pPr>
        <w:ind w:left="0" w:hanging="147"/>
        <w:rPr>
          <w:sz w:val="18"/>
          <w:szCs w:val="18"/>
        </w:rPr>
      </w:pPr>
    </w:p>
    <w:p w:rsidR="000179E4" w:rsidRPr="000179E4" w:rsidRDefault="000179E4" w:rsidP="00E97E4A">
      <w:pPr>
        <w:ind w:left="0" w:firstLine="567"/>
        <w:rPr>
          <w:sz w:val="18"/>
          <w:szCs w:val="18"/>
        </w:rPr>
      </w:pPr>
    </w:p>
    <w:p w:rsidR="000179E4" w:rsidRPr="000179E4" w:rsidRDefault="000179E4" w:rsidP="00E97E4A">
      <w:pPr>
        <w:ind w:left="0" w:firstLine="567"/>
        <w:rPr>
          <w:sz w:val="18"/>
          <w:szCs w:val="18"/>
          <w:u w:val="single"/>
        </w:rPr>
      </w:pPr>
      <w:r w:rsidRPr="000179E4">
        <w:rPr>
          <w:sz w:val="18"/>
          <w:szCs w:val="18"/>
          <w:u w:val="single"/>
        </w:rPr>
        <w:t xml:space="preserve">28.06.2024  № 817  </w:t>
      </w:r>
      <w:proofErr w:type="spellStart"/>
      <w:r w:rsidRPr="000179E4">
        <w:rPr>
          <w:sz w:val="18"/>
          <w:szCs w:val="18"/>
          <w:u w:val="single"/>
        </w:rPr>
        <w:t>пз</w:t>
      </w:r>
      <w:proofErr w:type="spellEnd"/>
    </w:p>
    <w:p w:rsidR="000179E4" w:rsidRDefault="000179E4" w:rsidP="00E97E4A">
      <w:pPr>
        <w:ind w:left="0" w:firstLine="567"/>
        <w:rPr>
          <w:sz w:val="18"/>
          <w:szCs w:val="18"/>
        </w:rPr>
      </w:pPr>
      <w:r w:rsidRPr="000179E4">
        <w:rPr>
          <w:sz w:val="18"/>
          <w:szCs w:val="18"/>
        </w:rPr>
        <w:t xml:space="preserve">       с. Хомутово</w:t>
      </w:r>
    </w:p>
    <w:p w:rsidR="00395155" w:rsidRDefault="00395155" w:rsidP="00E97E4A">
      <w:pPr>
        <w:ind w:left="0" w:firstLine="567"/>
        <w:rPr>
          <w:sz w:val="18"/>
          <w:szCs w:val="18"/>
        </w:rPr>
      </w:pPr>
    </w:p>
    <w:p w:rsidR="00395155" w:rsidRDefault="00395155" w:rsidP="00E97E4A">
      <w:pPr>
        <w:ind w:left="0" w:firstLine="567"/>
        <w:rPr>
          <w:sz w:val="18"/>
          <w:szCs w:val="18"/>
        </w:rPr>
      </w:pPr>
    </w:p>
    <w:p w:rsidR="00395155" w:rsidRPr="00395155" w:rsidRDefault="00395155" w:rsidP="00E97E4A">
      <w:pPr>
        <w:ind w:left="0" w:firstLine="567"/>
        <w:rPr>
          <w:sz w:val="18"/>
          <w:szCs w:val="18"/>
        </w:rPr>
      </w:pPr>
      <w:r w:rsidRPr="00395155">
        <w:rPr>
          <w:sz w:val="18"/>
          <w:szCs w:val="18"/>
        </w:rPr>
        <w:t>О назначении публичных</w:t>
      </w:r>
      <w:r>
        <w:rPr>
          <w:sz w:val="18"/>
          <w:szCs w:val="18"/>
        </w:rPr>
        <w:t xml:space="preserve"> </w:t>
      </w:r>
      <w:r w:rsidRPr="00395155">
        <w:rPr>
          <w:sz w:val="18"/>
          <w:szCs w:val="18"/>
        </w:rPr>
        <w:t>слушаний по проекту решения о предоставлении разрешения</w:t>
      </w:r>
      <w:r>
        <w:rPr>
          <w:sz w:val="18"/>
          <w:szCs w:val="18"/>
        </w:rPr>
        <w:t xml:space="preserve"> </w:t>
      </w:r>
      <w:r w:rsidRPr="00395155">
        <w:rPr>
          <w:sz w:val="18"/>
          <w:szCs w:val="18"/>
        </w:rPr>
        <w:t>на условно разрешенный вид</w:t>
      </w:r>
      <w:r>
        <w:rPr>
          <w:sz w:val="18"/>
          <w:szCs w:val="18"/>
        </w:rPr>
        <w:t xml:space="preserve"> </w:t>
      </w:r>
    </w:p>
    <w:p w:rsidR="00395155" w:rsidRPr="00395155" w:rsidRDefault="00395155" w:rsidP="00E97E4A">
      <w:pPr>
        <w:ind w:left="0" w:firstLine="0"/>
        <w:rPr>
          <w:sz w:val="18"/>
          <w:szCs w:val="18"/>
        </w:rPr>
      </w:pPr>
      <w:bookmarkStart w:id="0" w:name="_GoBack"/>
      <w:bookmarkEnd w:id="0"/>
      <w:r w:rsidRPr="00395155">
        <w:rPr>
          <w:sz w:val="18"/>
          <w:szCs w:val="18"/>
        </w:rPr>
        <w:t xml:space="preserve">использования земельного участка   </w:t>
      </w:r>
    </w:p>
    <w:p w:rsidR="00395155" w:rsidRPr="00395155" w:rsidRDefault="00395155" w:rsidP="00395155">
      <w:pPr>
        <w:ind w:left="0" w:hanging="147"/>
        <w:rPr>
          <w:sz w:val="18"/>
          <w:szCs w:val="18"/>
        </w:rPr>
      </w:pPr>
    </w:p>
    <w:p w:rsidR="00395155" w:rsidRDefault="00395155" w:rsidP="00395155">
      <w:pPr>
        <w:ind w:left="0" w:firstLine="567"/>
        <w:rPr>
          <w:sz w:val="18"/>
          <w:szCs w:val="18"/>
        </w:rPr>
      </w:pPr>
      <w:r w:rsidRPr="00395155">
        <w:rPr>
          <w:sz w:val="18"/>
          <w:szCs w:val="18"/>
        </w:rPr>
        <w:t xml:space="preserve">  </w:t>
      </w:r>
      <w:proofErr w:type="gramStart"/>
      <w:r w:rsidRPr="00395155">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395155">
        <w:rPr>
          <w:sz w:val="18"/>
          <w:szCs w:val="18"/>
        </w:rPr>
        <w:t>/</w:t>
      </w:r>
      <w:proofErr w:type="gramStart"/>
      <w:r w:rsidRPr="00395155">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395155">
        <w:rPr>
          <w:sz w:val="18"/>
          <w:szCs w:val="18"/>
        </w:rPr>
        <w:t>Хомутовском</w:t>
      </w:r>
      <w:proofErr w:type="spellEnd"/>
      <w:r w:rsidRPr="00395155">
        <w:rPr>
          <w:sz w:val="18"/>
          <w:szCs w:val="18"/>
        </w:rPr>
        <w:t xml:space="preserve"> муниципальном образовании», на основании заявления </w:t>
      </w:r>
      <w:proofErr w:type="spellStart"/>
      <w:r w:rsidRPr="00395155">
        <w:rPr>
          <w:sz w:val="18"/>
          <w:szCs w:val="18"/>
        </w:rPr>
        <w:t>Сабитовой</w:t>
      </w:r>
      <w:proofErr w:type="spellEnd"/>
      <w:r w:rsidRPr="00395155">
        <w:rPr>
          <w:sz w:val="18"/>
          <w:szCs w:val="18"/>
        </w:rPr>
        <w:t xml:space="preserve"> Лилии </w:t>
      </w:r>
      <w:proofErr w:type="spellStart"/>
      <w:r w:rsidRPr="00395155">
        <w:rPr>
          <w:sz w:val="18"/>
          <w:szCs w:val="18"/>
        </w:rPr>
        <w:t>Равильевны</w:t>
      </w:r>
      <w:proofErr w:type="spellEnd"/>
      <w:r w:rsidRPr="00395155">
        <w:rPr>
          <w:sz w:val="18"/>
          <w:szCs w:val="18"/>
        </w:rPr>
        <w:t>, Администрация Хомутовского муниципального образования</w:t>
      </w:r>
      <w:proofErr w:type="gramEnd"/>
    </w:p>
    <w:p w:rsidR="00395155" w:rsidRPr="00395155" w:rsidRDefault="00395155" w:rsidP="00395155">
      <w:pPr>
        <w:ind w:left="0" w:firstLine="567"/>
        <w:rPr>
          <w:sz w:val="18"/>
          <w:szCs w:val="18"/>
        </w:rPr>
      </w:pPr>
    </w:p>
    <w:p w:rsidR="00395155" w:rsidRDefault="00395155" w:rsidP="00395155">
      <w:pPr>
        <w:ind w:left="0" w:firstLine="567"/>
        <w:rPr>
          <w:sz w:val="18"/>
          <w:szCs w:val="18"/>
        </w:rPr>
      </w:pPr>
      <w:r w:rsidRPr="00395155">
        <w:rPr>
          <w:sz w:val="18"/>
          <w:szCs w:val="18"/>
        </w:rPr>
        <w:t xml:space="preserve">  ПОСТАНОВЛЯЕТ:</w:t>
      </w:r>
    </w:p>
    <w:p w:rsidR="00395155" w:rsidRPr="00395155" w:rsidRDefault="00395155" w:rsidP="00395155">
      <w:pPr>
        <w:ind w:left="0" w:firstLine="567"/>
        <w:rPr>
          <w:sz w:val="18"/>
          <w:szCs w:val="18"/>
        </w:rPr>
      </w:pPr>
    </w:p>
    <w:p w:rsidR="00395155" w:rsidRPr="00395155" w:rsidRDefault="00395155" w:rsidP="00395155">
      <w:pPr>
        <w:ind w:left="0" w:firstLine="567"/>
        <w:rPr>
          <w:sz w:val="18"/>
          <w:szCs w:val="18"/>
        </w:rPr>
      </w:pPr>
      <w:r w:rsidRPr="00395155">
        <w:rPr>
          <w:sz w:val="18"/>
          <w:szCs w:val="18"/>
        </w:rPr>
        <w:t>1.</w:t>
      </w:r>
      <w:r w:rsidRPr="00395155">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38:06:100105:917 площадью 120 </w:t>
      </w:r>
      <w:proofErr w:type="spellStart"/>
      <w:r w:rsidRPr="00395155">
        <w:rPr>
          <w:sz w:val="18"/>
          <w:szCs w:val="18"/>
        </w:rPr>
        <w:t>кв.м</w:t>
      </w:r>
      <w:proofErr w:type="spellEnd"/>
      <w:r w:rsidRPr="00395155">
        <w:rPr>
          <w:sz w:val="18"/>
          <w:szCs w:val="18"/>
        </w:rPr>
        <w:t>., расположенного по адресу: Иркутская область, Иркутский район, с. Хомутово, ул. Колхозная, 95А.</w:t>
      </w:r>
    </w:p>
    <w:p w:rsidR="00395155" w:rsidRPr="00395155" w:rsidRDefault="00395155" w:rsidP="00395155">
      <w:pPr>
        <w:ind w:left="0" w:firstLine="567"/>
        <w:rPr>
          <w:sz w:val="18"/>
          <w:szCs w:val="18"/>
        </w:rPr>
      </w:pPr>
      <w:r w:rsidRPr="00395155">
        <w:rPr>
          <w:sz w:val="18"/>
          <w:szCs w:val="18"/>
        </w:rPr>
        <w:t>2.</w:t>
      </w:r>
      <w:r w:rsidRPr="00395155">
        <w:rPr>
          <w:sz w:val="18"/>
          <w:szCs w:val="18"/>
        </w:rPr>
        <w:tab/>
        <w:t xml:space="preserve"> Комиссии по подготовке правил землепользования и застройки Хомутовского муниципального образования:</w:t>
      </w:r>
    </w:p>
    <w:p w:rsidR="00395155" w:rsidRPr="00395155" w:rsidRDefault="00395155" w:rsidP="00395155">
      <w:pPr>
        <w:ind w:left="0" w:firstLine="567"/>
        <w:rPr>
          <w:sz w:val="18"/>
          <w:szCs w:val="18"/>
        </w:rPr>
      </w:pPr>
      <w:r w:rsidRPr="00395155">
        <w:rPr>
          <w:sz w:val="18"/>
          <w:szCs w:val="18"/>
        </w:rPr>
        <w:t>1)</w:t>
      </w:r>
      <w:r w:rsidRPr="00395155">
        <w:rPr>
          <w:sz w:val="18"/>
          <w:szCs w:val="18"/>
        </w:rPr>
        <w:tab/>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395155" w:rsidRPr="00395155" w:rsidRDefault="00395155" w:rsidP="00395155">
      <w:pPr>
        <w:ind w:left="0" w:firstLine="567"/>
        <w:rPr>
          <w:sz w:val="18"/>
          <w:szCs w:val="18"/>
        </w:rPr>
      </w:pPr>
      <w:r w:rsidRPr="00395155">
        <w:rPr>
          <w:sz w:val="18"/>
          <w:szCs w:val="18"/>
        </w:rPr>
        <w:t>2)</w:t>
      </w:r>
      <w:r w:rsidRPr="00395155">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395155" w:rsidRPr="00395155" w:rsidRDefault="00395155" w:rsidP="00395155">
      <w:pPr>
        <w:ind w:left="0" w:firstLine="567"/>
        <w:rPr>
          <w:sz w:val="18"/>
          <w:szCs w:val="18"/>
        </w:rPr>
      </w:pPr>
      <w:r w:rsidRPr="00395155">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395155" w:rsidRPr="00395155" w:rsidRDefault="00395155" w:rsidP="00395155">
      <w:pPr>
        <w:ind w:left="0" w:firstLine="567"/>
        <w:rPr>
          <w:sz w:val="18"/>
          <w:szCs w:val="18"/>
        </w:rPr>
      </w:pPr>
      <w:r w:rsidRPr="00395155">
        <w:rPr>
          <w:sz w:val="18"/>
          <w:szCs w:val="18"/>
        </w:rPr>
        <w:t>б) проекта и информационных материалов к нему;</w:t>
      </w:r>
    </w:p>
    <w:p w:rsidR="00395155" w:rsidRPr="00395155" w:rsidRDefault="00395155" w:rsidP="00395155">
      <w:pPr>
        <w:ind w:left="0" w:firstLine="567"/>
        <w:rPr>
          <w:sz w:val="18"/>
          <w:szCs w:val="18"/>
        </w:rPr>
      </w:pPr>
      <w:r w:rsidRPr="00395155">
        <w:rPr>
          <w:sz w:val="18"/>
          <w:szCs w:val="18"/>
        </w:rPr>
        <w:t>в) заключения о результатах публичных слушаний.</w:t>
      </w:r>
    </w:p>
    <w:p w:rsidR="00395155" w:rsidRPr="00395155" w:rsidRDefault="00395155" w:rsidP="00395155">
      <w:pPr>
        <w:ind w:left="0" w:firstLine="567"/>
        <w:rPr>
          <w:sz w:val="18"/>
          <w:szCs w:val="18"/>
        </w:rPr>
      </w:pPr>
      <w:r w:rsidRPr="00395155">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395155" w:rsidRPr="00395155" w:rsidRDefault="00395155" w:rsidP="00395155">
      <w:pPr>
        <w:ind w:left="0" w:firstLine="567"/>
        <w:rPr>
          <w:sz w:val="18"/>
          <w:szCs w:val="18"/>
        </w:rPr>
      </w:pPr>
      <w:r w:rsidRPr="00395155">
        <w:rPr>
          <w:sz w:val="18"/>
          <w:szCs w:val="18"/>
        </w:rPr>
        <w:t xml:space="preserve">4. </w:t>
      </w:r>
      <w:proofErr w:type="gramStart"/>
      <w:r w:rsidRPr="00395155">
        <w:rPr>
          <w:sz w:val="18"/>
          <w:szCs w:val="18"/>
        </w:rPr>
        <w:t>Контроль за</w:t>
      </w:r>
      <w:proofErr w:type="gramEnd"/>
      <w:r w:rsidRPr="00395155">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395155" w:rsidRPr="00395155" w:rsidRDefault="00395155" w:rsidP="00395155">
      <w:pPr>
        <w:ind w:left="0" w:firstLine="567"/>
        <w:rPr>
          <w:sz w:val="18"/>
          <w:szCs w:val="18"/>
        </w:rPr>
      </w:pPr>
    </w:p>
    <w:p w:rsidR="00395155" w:rsidRPr="00395155" w:rsidRDefault="00395155" w:rsidP="00D6354F">
      <w:pPr>
        <w:ind w:left="0" w:firstLine="0"/>
        <w:rPr>
          <w:sz w:val="18"/>
          <w:szCs w:val="18"/>
        </w:rPr>
      </w:pPr>
    </w:p>
    <w:p w:rsidR="00B75A0A" w:rsidRPr="00D6354F" w:rsidRDefault="00395155" w:rsidP="00D6354F">
      <w:pPr>
        <w:ind w:left="0" w:firstLine="567"/>
        <w:jc w:val="right"/>
        <w:rPr>
          <w:i/>
          <w:sz w:val="18"/>
          <w:szCs w:val="18"/>
        </w:rPr>
      </w:pPr>
      <w:r w:rsidRPr="00395155">
        <w:rPr>
          <w:i/>
          <w:sz w:val="18"/>
          <w:szCs w:val="18"/>
        </w:rPr>
        <w:t>Исполняющий обязанности</w:t>
      </w:r>
      <w:r>
        <w:rPr>
          <w:i/>
          <w:sz w:val="18"/>
          <w:szCs w:val="18"/>
        </w:rPr>
        <w:t xml:space="preserve"> </w:t>
      </w:r>
      <w:r w:rsidRPr="00395155">
        <w:rPr>
          <w:i/>
          <w:sz w:val="18"/>
          <w:szCs w:val="18"/>
        </w:rPr>
        <w:t>Главы администрации</w:t>
      </w:r>
      <w:r w:rsidRPr="00395155">
        <w:rPr>
          <w:i/>
          <w:sz w:val="18"/>
          <w:szCs w:val="18"/>
        </w:rPr>
        <w:tab/>
        <w:t xml:space="preserve"> </w:t>
      </w:r>
      <w:r>
        <w:rPr>
          <w:i/>
          <w:sz w:val="18"/>
          <w:szCs w:val="18"/>
        </w:rPr>
        <w:t xml:space="preserve">         </w:t>
      </w:r>
      <w:r w:rsidR="00D6354F">
        <w:rPr>
          <w:i/>
          <w:sz w:val="18"/>
          <w:szCs w:val="18"/>
        </w:rPr>
        <w:t xml:space="preserve">  А.В. Иваненко</w:t>
      </w:r>
    </w:p>
    <w:p w:rsidR="00B75A0A" w:rsidRPr="00B75A0A" w:rsidRDefault="00B75A0A" w:rsidP="00B75A0A">
      <w:pPr>
        <w:ind w:left="0" w:firstLine="567"/>
        <w:rPr>
          <w:sz w:val="18"/>
          <w:szCs w:val="18"/>
        </w:rPr>
      </w:pPr>
    </w:p>
    <w:p w:rsidR="00B75A0A" w:rsidRPr="00B75A0A" w:rsidRDefault="00B75A0A" w:rsidP="00D6354F">
      <w:pPr>
        <w:jc w:val="center"/>
        <w:rPr>
          <w:sz w:val="18"/>
          <w:szCs w:val="18"/>
        </w:rPr>
      </w:pPr>
      <w:r w:rsidRPr="00B75A0A">
        <w:rPr>
          <w:sz w:val="18"/>
          <w:szCs w:val="18"/>
        </w:rPr>
        <w:t>Проект</w:t>
      </w:r>
    </w:p>
    <w:p w:rsidR="00B75A0A" w:rsidRPr="00B75A0A" w:rsidRDefault="00B75A0A" w:rsidP="00B75A0A">
      <w:pPr>
        <w:ind w:left="0" w:firstLine="567"/>
        <w:rPr>
          <w:sz w:val="18"/>
          <w:szCs w:val="18"/>
        </w:rPr>
      </w:pPr>
      <w:r w:rsidRPr="00B75A0A">
        <w:rPr>
          <w:sz w:val="18"/>
          <w:szCs w:val="18"/>
        </w:rPr>
        <w:t xml:space="preserve">Решения о предоставлении разрешения на условно разрешенный вид использования «Магазины»: в отношении земельного участка с кадастровым номером 38:06:100105:917 площадью 120 </w:t>
      </w:r>
      <w:proofErr w:type="spellStart"/>
      <w:r w:rsidRPr="00B75A0A">
        <w:rPr>
          <w:sz w:val="18"/>
          <w:szCs w:val="18"/>
        </w:rPr>
        <w:t>кв.м</w:t>
      </w:r>
      <w:proofErr w:type="spellEnd"/>
      <w:r w:rsidRPr="00B75A0A">
        <w:rPr>
          <w:sz w:val="18"/>
          <w:szCs w:val="18"/>
        </w:rPr>
        <w:t>., расположенного по адресу: Иркутская область, Иркутский район, с. Хомутово, ул. Колхозная, 95А</w:t>
      </w:r>
    </w:p>
    <w:p w:rsidR="00B75A0A" w:rsidRPr="00B75A0A" w:rsidRDefault="00B75A0A" w:rsidP="00B75A0A">
      <w:pPr>
        <w:ind w:left="0" w:firstLine="567"/>
        <w:rPr>
          <w:sz w:val="18"/>
          <w:szCs w:val="18"/>
        </w:rPr>
      </w:pPr>
    </w:p>
    <w:p w:rsidR="00B75A0A" w:rsidRPr="00B75A0A" w:rsidRDefault="00B75A0A" w:rsidP="00B75A0A">
      <w:pPr>
        <w:ind w:left="0" w:firstLine="567"/>
        <w:rPr>
          <w:sz w:val="18"/>
          <w:szCs w:val="18"/>
        </w:rPr>
      </w:pPr>
      <w:r w:rsidRPr="00B75A0A">
        <w:rPr>
          <w:sz w:val="18"/>
          <w:szCs w:val="18"/>
        </w:rPr>
        <w:t xml:space="preserve">Учитывая заявление </w:t>
      </w:r>
      <w:proofErr w:type="spellStart"/>
      <w:r w:rsidRPr="00B75A0A">
        <w:rPr>
          <w:sz w:val="18"/>
          <w:szCs w:val="18"/>
        </w:rPr>
        <w:t>Сабитовой</w:t>
      </w:r>
      <w:proofErr w:type="spellEnd"/>
      <w:r w:rsidRPr="00B75A0A">
        <w:rPr>
          <w:sz w:val="18"/>
          <w:szCs w:val="18"/>
        </w:rPr>
        <w:t xml:space="preserve"> Лилии </w:t>
      </w:r>
      <w:proofErr w:type="spellStart"/>
      <w:r w:rsidRPr="00B75A0A">
        <w:rPr>
          <w:sz w:val="18"/>
          <w:szCs w:val="18"/>
        </w:rPr>
        <w:t>Равильевны</w:t>
      </w:r>
      <w:proofErr w:type="spellEnd"/>
      <w:r w:rsidRPr="00B75A0A">
        <w:rPr>
          <w:sz w:val="18"/>
          <w:szCs w:val="18"/>
        </w:rPr>
        <w:t xml:space="preserve"> о предоставлении разрешения на условно разрешенный вид использования «Магазины»: в отношении земельного участка с кадастровым номером 38:06:100105:917 площадью 120 </w:t>
      </w:r>
      <w:proofErr w:type="spellStart"/>
      <w:r w:rsidRPr="00B75A0A">
        <w:rPr>
          <w:sz w:val="18"/>
          <w:szCs w:val="18"/>
        </w:rPr>
        <w:t>кв.м</w:t>
      </w:r>
      <w:proofErr w:type="spellEnd"/>
      <w:r w:rsidRPr="00B75A0A">
        <w:rPr>
          <w:sz w:val="18"/>
          <w:szCs w:val="18"/>
        </w:rPr>
        <w:t>., расположенного по адресу: Иркутская область, Иркутский район, с. Хомутово, ул. Колхозная, 95А.</w:t>
      </w:r>
    </w:p>
    <w:p w:rsidR="00B75A0A" w:rsidRDefault="00B75A0A" w:rsidP="00B75A0A">
      <w:pPr>
        <w:ind w:left="0" w:firstLine="567"/>
        <w:rPr>
          <w:sz w:val="18"/>
          <w:szCs w:val="18"/>
        </w:rPr>
      </w:pPr>
      <w:r w:rsidRPr="00B75A0A">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D6354F" w:rsidRDefault="00D6354F" w:rsidP="00B75A0A">
      <w:pPr>
        <w:ind w:left="0" w:firstLine="567"/>
        <w:rPr>
          <w:sz w:val="18"/>
          <w:szCs w:val="18"/>
        </w:rPr>
      </w:pPr>
    </w:p>
    <w:p w:rsidR="00D6354F" w:rsidRDefault="00D6354F" w:rsidP="00B75A0A">
      <w:pPr>
        <w:ind w:left="0" w:firstLine="567"/>
        <w:rPr>
          <w:sz w:val="18"/>
          <w:szCs w:val="18"/>
        </w:rPr>
      </w:pPr>
      <w:r w:rsidRPr="0090632B">
        <w:rPr>
          <w:b/>
          <w:noProof/>
          <w:sz w:val="32"/>
          <w:szCs w:val="32"/>
        </w:rPr>
        <w:drawing>
          <wp:inline distT="0" distB="0" distL="0" distR="0" wp14:anchorId="19EC7452" wp14:editId="1F373C9E">
            <wp:extent cx="6197120" cy="4067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97120" cy="4067175"/>
                    </a:xfrm>
                    <a:prstGeom prst="rect">
                      <a:avLst/>
                    </a:prstGeom>
                  </pic:spPr>
                </pic:pic>
              </a:graphicData>
            </a:graphic>
          </wp:inline>
        </w:drawing>
      </w:r>
    </w:p>
    <w:p w:rsidR="00CD5317" w:rsidRPr="00CD5317" w:rsidRDefault="00CD5317" w:rsidP="00CD5317">
      <w:pPr>
        <w:ind w:left="0" w:firstLine="567"/>
        <w:jc w:val="center"/>
        <w:rPr>
          <w:b/>
          <w:sz w:val="18"/>
          <w:szCs w:val="18"/>
        </w:rPr>
      </w:pPr>
    </w:p>
    <w:p w:rsidR="00CD5317" w:rsidRDefault="00CD5317" w:rsidP="00CD5317">
      <w:pPr>
        <w:ind w:left="0" w:firstLine="567"/>
        <w:jc w:val="center"/>
        <w:rPr>
          <w:b/>
          <w:sz w:val="18"/>
          <w:szCs w:val="18"/>
        </w:rPr>
      </w:pPr>
      <w:r w:rsidRPr="00CD5317">
        <w:rPr>
          <w:b/>
          <w:sz w:val="18"/>
          <w:szCs w:val="18"/>
        </w:rPr>
        <w:t>Оповещение</w:t>
      </w:r>
    </w:p>
    <w:p w:rsidR="00CD5317" w:rsidRPr="00CD5317" w:rsidRDefault="00CD5317" w:rsidP="00CD5317">
      <w:pPr>
        <w:ind w:left="0" w:firstLine="567"/>
        <w:jc w:val="center"/>
        <w:rPr>
          <w:b/>
          <w:sz w:val="18"/>
          <w:szCs w:val="18"/>
        </w:rPr>
      </w:pPr>
    </w:p>
    <w:p w:rsidR="00CD5317" w:rsidRPr="00CD5317" w:rsidRDefault="00CD5317" w:rsidP="00CD5317">
      <w:pPr>
        <w:ind w:left="0" w:firstLine="567"/>
        <w:rPr>
          <w:sz w:val="18"/>
          <w:szCs w:val="18"/>
        </w:rPr>
      </w:pPr>
      <w:r w:rsidRPr="00CD5317">
        <w:rPr>
          <w:sz w:val="18"/>
          <w:szCs w:val="18"/>
        </w:rPr>
        <w:t xml:space="preserve">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38:06:100104:3720 площадью 622 </w:t>
      </w:r>
      <w:proofErr w:type="spellStart"/>
      <w:r w:rsidRPr="00CD5317">
        <w:rPr>
          <w:sz w:val="18"/>
          <w:szCs w:val="18"/>
        </w:rPr>
        <w:t>кв.м</w:t>
      </w:r>
      <w:proofErr w:type="spellEnd"/>
      <w:r w:rsidRPr="00CD5317">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CD5317">
        <w:rPr>
          <w:sz w:val="18"/>
          <w:szCs w:val="18"/>
        </w:rPr>
        <w:t>Хомутовское</w:t>
      </w:r>
      <w:proofErr w:type="spellEnd"/>
      <w:r w:rsidRPr="00CD5317">
        <w:rPr>
          <w:sz w:val="18"/>
          <w:szCs w:val="18"/>
        </w:rPr>
        <w:t>, село Хомутово, улица Колхозная, земельный участок 232.</w:t>
      </w:r>
    </w:p>
    <w:p w:rsidR="00CD5317" w:rsidRPr="00CD5317" w:rsidRDefault="00CD5317" w:rsidP="00CD5317">
      <w:pPr>
        <w:ind w:left="0" w:firstLine="567"/>
        <w:rPr>
          <w:sz w:val="18"/>
          <w:szCs w:val="18"/>
        </w:rPr>
      </w:pPr>
    </w:p>
    <w:p w:rsidR="00CD5317" w:rsidRPr="00CD5317" w:rsidRDefault="00CD5317" w:rsidP="00CD5317">
      <w:pPr>
        <w:ind w:left="0" w:firstLine="567"/>
        <w:rPr>
          <w:sz w:val="18"/>
          <w:szCs w:val="18"/>
        </w:rPr>
      </w:pPr>
      <w:r w:rsidRPr="00CD5317">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38:06:100105:917 площадью 120 </w:t>
      </w:r>
      <w:proofErr w:type="spellStart"/>
      <w:r w:rsidRPr="00CD5317">
        <w:rPr>
          <w:sz w:val="18"/>
          <w:szCs w:val="18"/>
        </w:rPr>
        <w:t>кв.м</w:t>
      </w:r>
      <w:proofErr w:type="spellEnd"/>
      <w:r w:rsidRPr="00CD5317">
        <w:rPr>
          <w:sz w:val="18"/>
          <w:szCs w:val="18"/>
        </w:rPr>
        <w:t xml:space="preserve">., расположенного по адресу: </w:t>
      </w:r>
      <w:proofErr w:type="gramStart"/>
      <w:r w:rsidRPr="00CD5317">
        <w:rPr>
          <w:sz w:val="18"/>
          <w:szCs w:val="18"/>
        </w:rPr>
        <w:t>Иркутская область, Иркутский район, с. Хомутово, ул. Колхозная, 95А. (далее – проект).</w:t>
      </w:r>
      <w:proofErr w:type="gramEnd"/>
    </w:p>
    <w:p w:rsidR="00CD5317" w:rsidRPr="00CD5317" w:rsidRDefault="00CD5317" w:rsidP="00CD5317">
      <w:pPr>
        <w:ind w:left="0" w:firstLine="567"/>
        <w:rPr>
          <w:sz w:val="18"/>
          <w:szCs w:val="18"/>
        </w:rPr>
      </w:pPr>
      <w:r w:rsidRPr="00CD5317">
        <w:rPr>
          <w:sz w:val="18"/>
          <w:szCs w:val="18"/>
        </w:rPr>
        <w:t>Информационные материалы к проекту:</w:t>
      </w:r>
    </w:p>
    <w:p w:rsidR="00CD5317" w:rsidRPr="00CD5317" w:rsidRDefault="00CD5317" w:rsidP="00CD5317">
      <w:pPr>
        <w:ind w:left="0" w:firstLine="567"/>
        <w:rPr>
          <w:sz w:val="18"/>
          <w:szCs w:val="18"/>
        </w:rPr>
      </w:pPr>
      <w:r w:rsidRPr="00CD5317">
        <w:rPr>
          <w:sz w:val="18"/>
          <w:szCs w:val="18"/>
        </w:rPr>
        <w:t>1)проект решения о предоставлении разрешения на условно разрешенный вид использования земельного участка;</w:t>
      </w:r>
    </w:p>
    <w:p w:rsidR="00CD5317" w:rsidRPr="00CD5317" w:rsidRDefault="00CD5317" w:rsidP="00CD5317">
      <w:pPr>
        <w:ind w:left="0" w:firstLine="567"/>
        <w:rPr>
          <w:sz w:val="18"/>
          <w:szCs w:val="18"/>
        </w:rPr>
      </w:pPr>
      <w:r w:rsidRPr="00CD5317">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CD5317" w:rsidRPr="00CD5317" w:rsidRDefault="00CD5317" w:rsidP="00CD5317">
      <w:pPr>
        <w:ind w:left="0" w:firstLine="567"/>
        <w:rPr>
          <w:sz w:val="18"/>
          <w:szCs w:val="18"/>
        </w:rPr>
      </w:pPr>
      <w:r w:rsidRPr="00CD5317">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28.06.2024г. по 11.07.2024 г.)</w:t>
      </w:r>
    </w:p>
    <w:p w:rsidR="00CD5317" w:rsidRPr="00CD5317" w:rsidRDefault="00CD5317" w:rsidP="00CD5317">
      <w:pPr>
        <w:ind w:left="0" w:firstLine="567"/>
        <w:rPr>
          <w:sz w:val="18"/>
          <w:szCs w:val="18"/>
        </w:rPr>
      </w:pPr>
      <w:r w:rsidRPr="00CD5317">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CD5317">
        <w:rPr>
          <w:sz w:val="18"/>
          <w:szCs w:val="18"/>
        </w:rPr>
        <w:t xml:space="preserve"> А</w:t>
      </w:r>
      <w:proofErr w:type="gramEnd"/>
      <w:r w:rsidRPr="00CD5317">
        <w:rPr>
          <w:sz w:val="18"/>
          <w:szCs w:val="18"/>
        </w:rPr>
        <w:t>, 1 этаж, 3 кабинет (отдел градостроительства, земельных и имущественных отношений)</w:t>
      </w:r>
    </w:p>
    <w:p w:rsidR="00CD5317" w:rsidRPr="00CD5317" w:rsidRDefault="00CD5317" w:rsidP="00CD5317">
      <w:pPr>
        <w:ind w:left="0" w:firstLine="567"/>
        <w:rPr>
          <w:sz w:val="18"/>
          <w:szCs w:val="18"/>
        </w:rPr>
      </w:pPr>
      <w:r w:rsidRPr="00CD5317">
        <w:rPr>
          <w:sz w:val="18"/>
          <w:szCs w:val="18"/>
        </w:rPr>
        <w:t>Дата открытия экспозиции проекта: 28.06.2024 г.</w:t>
      </w:r>
    </w:p>
    <w:p w:rsidR="00CD5317" w:rsidRPr="00CD5317" w:rsidRDefault="00CD5317" w:rsidP="00CD5317">
      <w:pPr>
        <w:ind w:left="0" w:firstLine="567"/>
        <w:rPr>
          <w:sz w:val="18"/>
          <w:szCs w:val="18"/>
        </w:rPr>
      </w:pPr>
      <w:r w:rsidRPr="00CD5317">
        <w:rPr>
          <w:sz w:val="18"/>
          <w:szCs w:val="18"/>
        </w:rPr>
        <w:t xml:space="preserve">Срок, время проведения экспозиции проекта: с 28.06.2024г. по 11.07.2024г. включительно. </w:t>
      </w:r>
    </w:p>
    <w:p w:rsidR="00CD5317" w:rsidRPr="00CD5317" w:rsidRDefault="00CD5317" w:rsidP="00CD5317">
      <w:pPr>
        <w:ind w:left="0" w:firstLine="567"/>
        <w:rPr>
          <w:sz w:val="18"/>
          <w:szCs w:val="18"/>
        </w:rPr>
      </w:pPr>
      <w:r w:rsidRPr="00CD5317">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CD5317" w:rsidRPr="00CD5317" w:rsidRDefault="00CD5317" w:rsidP="00CD5317">
      <w:pPr>
        <w:ind w:left="0" w:firstLine="567"/>
        <w:rPr>
          <w:sz w:val="18"/>
          <w:szCs w:val="18"/>
        </w:rPr>
      </w:pPr>
      <w:r w:rsidRPr="00CD5317">
        <w:rPr>
          <w:sz w:val="18"/>
          <w:szCs w:val="18"/>
        </w:rPr>
        <w:t xml:space="preserve">Собрания участников публичных слушаний: </w:t>
      </w:r>
    </w:p>
    <w:p w:rsidR="00CD5317" w:rsidRPr="00CD5317" w:rsidRDefault="00CD5317" w:rsidP="00CD5317">
      <w:pPr>
        <w:ind w:left="0" w:firstLine="567"/>
        <w:rPr>
          <w:sz w:val="18"/>
          <w:szCs w:val="18"/>
        </w:rPr>
      </w:pPr>
      <w:r w:rsidRPr="00CD5317">
        <w:rPr>
          <w:sz w:val="18"/>
          <w:szCs w:val="18"/>
        </w:rPr>
        <w:t>- Регистрация лиц, участвующих в собрании участников публичных слушаний: 11.07.2024 г.</w:t>
      </w:r>
    </w:p>
    <w:p w:rsidR="00CD5317" w:rsidRPr="00CD5317" w:rsidRDefault="00CD5317" w:rsidP="00CD5317">
      <w:pPr>
        <w:ind w:left="0" w:firstLine="567"/>
        <w:rPr>
          <w:sz w:val="18"/>
          <w:szCs w:val="18"/>
        </w:rPr>
      </w:pPr>
      <w:r w:rsidRPr="00CD5317">
        <w:rPr>
          <w:sz w:val="18"/>
          <w:szCs w:val="18"/>
        </w:rPr>
        <w:lastRenderedPageBreak/>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CD5317">
        <w:rPr>
          <w:sz w:val="18"/>
          <w:szCs w:val="18"/>
        </w:rPr>
        <w:t xml:space="preserve"> А</w:t>
      </w:r>
      <w:proofErr w:type="gramEnd"/>
      <w:r w:rsidRPr="00CD5317">
        <w:rPr>
          <w:sz w:val="18"/>
          <w:szCs w:val="18"/>
        </w:rPr>
        <w:t>, 1 этаж, 3 кабинет;</w:t>
      </w:r>
    </w:p>
    <w:p w:rsidR="00CD5317" w:rsidRPr="00CD5317" w:rsidRDefault="00CD5317" w:rsidP="00CD5317">
      <w:pPr>
        <w:ind w:left="0" w:firstLine="567"/>
        <w:rPr>
          <w:sz w:val="18"/>
          <w:szCs w:val="18"/>
        </w:rPr>
      </w:pPr>
      <w:r w:rsidRPr="00CD5317">
        <w:rPr>
          <w:sz w:val="18"/>
          <w:szCs w:val="18"/>
        </w:rPr>
        <w:t>- Собрание участников публичных слушаний: 11.07.2024 в 16:00 часов.</w:t>
      </w:r>
    </w:p>
    <w:p w:rsidR="00CD5317" w:rsidRPr="00CD5317" w:rsidRDefault="00CD5317" w:rsidP="00CD5317">
      <w:pPr>
        <w:ind w:left="0" w:firstLine="567"/>
        <w:rPr>
          <w:sz w:val="18"/>
          <w:szCs w:val="18"/>
        </w:rPr>
      </w:pPr>
      <w:proofErr w:type="gramStart"/>
      <w:r w:rsidRPr="00CD5317">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CD5317" w:rsidRPr="00CD5317" w:rsidRDefault="00CD5317" w:rsidP="00CD5317">
      <w:pPr>
        <w:ind w:left="0" w:firstLine="567"/>
        <w:rPr>
          <w:sz w:val="18"/>
          <w:szCs w:val="18"/>
        </w:rPr>
      </w:pPr>
      <w:r w:rsidRPr="00CD5317">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CD5317" w:rsidRPr="00CD5317" w:rsidRDefault="00CD5317" w:rsidP="00CD5317">
      <w:pPr>
        <w:ind w:left="0" w:firstLine="567"/>
        <w:rPr>
          <w:sz w:val="18"/>
          <w:szCs w:val="18"/>
        </w:rPr>
      </w:pPr>
      <w:r w:rsidRPr="00CD5317">
        <w:rPr>
          <w:sz w:val="18"/>
          <w:szCs w:val="18"/>
        </w:rPr>
        <w:t>- в письменной или устной форме в ходе проведения собрания участников публичных слушаний;</w:t>
      </w:r>
    </w:p>
    <w:p w:rsidR="00CD5317" w:rsidRPr="00CD5317" w:rsidRDefault="00CD5317" w:rsidP="00CD5317">
      <w:pPr>
        <w:ind w:left="0" w:firstLine="567"/>
        <w:rPr>
          <w:sz w:val="18"/>
          <w:szCs w:val="18"/>
        </w:rPr>
      </w:pPr>
      <w:r w:rsidRPr="00CD5317">
        <w:rPr>
          <w:sz w:val="18"/>
          <w:szCs w:val="18"/>
        </w:rPr>
        <w:t xml:space="preserve">- в письменной форме в адрес Администрации Хомутовского муниципального образования по адресу: </w:t>
      </w:r>
      <w:proofErr w:type="gramStart"/>
      <w:r w:rsidRPr="00CD5317">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CD5317" w:rsidRPr="00CD5317" w:rsidRDefault="00CD5317" w:rsidP="00CD5317">
      <w:pPr>
        <w:ind w:left="0" w:firstLine="567"/>
        <w:rPr>
          <w:sz w:val="18"/>
          <w:szCs w:val="18"/>
        </w:rPr>
      </w:pPr>
      <w:r w:rsidRPr="00CD5317">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CD5317">
        <w:rPr>
          <w:sz w:val="18"/>
          <w:szCs w:val="18"/>
        </w:rPr>
        <w:t>ПОС</w:t>
      </w:r>
      <w:proofErr w:type="gramEnd"/>
      <w:r w:rsidRPr="00CD5317">
        <w:rPr>
          <w:sz w:val="18"/>
          <w:szCs w:val="18"/>
        </w:rPr>
        <w:t>/ Общественные обсуждения и публичные слушания::  : с 28.06.2024г. по 11.07.2024.</w:t>
      </w:r>
    </w:p>
    <w:p w:rsidR="00CD5317" w:rsidRPr="00B75A0A" w:rsidRDefault="00CD5317" w:rsidP="00CD5317">
      <w:pPr>
        <w:ind w:left="0" w:firstLine="567"/>
        <w:rPr>
          <w:sz w:val="18"/>
          <w:szCs w:val="18"/>
        </w:rPr>
      </w:pPr>
      <w:r w:rsidRPr="00CD5317">
        <w:rPr>
          <w:sz w:val="18"/>
          <w:szCs w:val="18"/>
        </w:rPr>
        <w:t>Справки по вопросам организации и проведения публичных слушаний по телефону: 696-182,696-501.</w:t>
      </w:r>
    </w:p>
    <w:sectPr w:rsidR="00CD5317" w:rsidRPr="00B75A0A"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317" w:rsidRDefault="00CD5317" w:rsidP="00BD744E">
      <w:r>
        <w:separator/>
      </w:r>
    </w:p>
  </w:endnote>
  <w:endnote w:type="continuationSeparator" w:id="0">
    <w:p w:rsidR="00CD5317" w:rsidRDefault="00CD5317"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317" w:rsidRDefault="00CD5317" w:rsidP="00BD744E">
      <w:r>
        <w:separator/>
      </w:r>
    </w:p>
  </w:footnote>
  <w:footnote w:type="continuationSeparator" w:id="0">
    <w:p w:rsidR="00CD5317" w:rsidRDefault="00CD5317"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2">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8"/>
  </w:num>
  <w:num w:numId="5">
    <w:abstractNumId w:val="7"/>
  </w:num>
  <w:num w:numId="6">
    <w:abstractNumId w:val="9"/>
  </w:num>
  <w:num w:numId="7">
    <w:abstractNumId w:val="6"/>
  </w:num>
  <w:num w:numId="8">
    <w:abstractNumId w:val="10"/>
  </w:num>
  <w:num w:numId="9">
    <w:abstractNumId w:val="13"/>
  </w:num>
  <w:num w:numId="1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5A2C"/>
    <w:rsid w:val="00015B65"/>
    <w:rsid w:val="0001601D"/>
    <w:rsid w:val="000165EC"/>
    <w:rsid w:val="00016B05"/>
    <w:rsid w:val="00016FD2"/>
    <w:rsid w:val="000176C8"/>
    <w:rsid w:val="000179E4"/>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19D"/>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30"/>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0DEF"/>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3C9"/>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155"/>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B5B"/>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621"/>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BDD"/>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3A8"/>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5EB"/>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A0A"/>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317"/>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54F"/>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4FBB"/>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97E4A"/>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1A0"/>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6B289-CC4C-4DD7-821E-BE84628C2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7</Pages>
  <Words>3908</Words>
  <Characters>22282</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52</cp:revision>
  <cp:lastPrinted>2019-12-26T07:15:00Z</cp:lastPrinted>
  <dcterms:created xsi:type="dcterms:W3CDTF">2024-03-07T04:42:00Z</dcterms:created>
  <dcterms:modified xsi:type="dcterms:W3CDTF">2024-07-02T09:12:00Z</dcterms:modified>
</cp:coreProperties>
</file>