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6A464D" w:rsidRDefault="00272AB2" w:rsidP="002C6D12">
      <w:pPr>
        <w:pStyle w:val="afffffff7"/>
        <w:ind w:left="0" w:right="141" w:firstLine="425"/>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05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6A464D" w:rsidRDefault="00235920" w:rsidP="002C6D12">
      <w:pPr>
        <w:ind w:left="0" w:right="141" w:firstLine="425"/>
        <w:rPr>
          <w:sz w:val="18"/>
          <w:szCs w:val="18"/>
        </w:rPr>
      </w:pPr>
    </w:p>
    <w:p w:rsidR="00235920" w:rsidRPr="006A464D" w:rsidRDefault="00235920" w:rsidP="00356238">
      <w:pPr>
        <w:ind w:left="0" w:right="141"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8674D0" w:rsidRPr="006A464D" w:rsidTr="008674D0">
        <w:trPr>
          <w:trHeight w:val="852"/>
        </w:trPr>
        <w:tc>
          <w:tcPr>
            <w:tcW w:w="2558" w:type="dxa"/>
            <w:tcBorders>
              <w:top w:val="nil"/>
              <w:left w:val="nil"/>
              <w:bottom w:val="nil"/>
              <w:right w:val="nil"/>
            </w:tcBorders>
          </w:tcPr>
          <w:p w:rsidR="00935C27" w:rsidRPr="006A464D" w:rsidRDefault="00935C27" w:rsidP="00356238">
            <w:pPr>
              <w:tabs>
                <w:tab w:val="left" w:pos="4384"/>
              </w:tabs>
              <w:ind w:left="0" w:right="141" w:firstLine="426"/>
              <w:rPr>
                <w:i/>
                <w:sz w:val="18"/>
                <w:szCs w:val="18"/>
              </w:rPr>
            </w:pPr>
          </w:p>
          <w:p w:rsidR="00787FD5" w:rsidRPr="006A464D" w:rsidRDefault="002C6D12" w:rsidP="00356238">
            <w:pPr>
              <w:tabs>
                <w:tab w:val="left" w:pos="4384"/>
              </w:tabs>
              <w:ind w:left="0" w:right="141" w:firstLine="426"/>
              <w:rPr>
                <w:i/>
                <w:sz w:val="18"/>
                <w:szCs w:val="18"/>
              </w:rPr>
            </w:pPr>
            <w:r>
              <w:rPr>
                <w:i/>
                <w:sz w:val="18"/>
                <w:szCs w:val="18"/>
              </w:rPr>
              <w:t>СЕНТЯБРЬ</w:t>
            </w:r>
          </w:p>
          <w:p w:rsidR="008674D0" w:rsidRPr="006A464D" w:rsidRDefault="00386AB5" w:rsidP="00356238">
            <w:pPr>
              <w:tabs>
                <w:tab w:val="left" w:pos="4384"/>
              </w:tabs>
              <w:ind w:left="0" w:right="141" w:firstLine="426"/>
              <w:rPr>
                <w:i/>
                <w:sz w:val="18"/>
                <w:szCs w:val="18"/>
              </w:rPr>
            </w:pPr>
            <w:r w:rsidRPr="006A464D">
              <w:rPr>
                <w:i/>
                <w:sz w:val="18"/>
                <w:szCs w:val="18"/>
              </w:rPr>
              <w:t>202</w:t>
            </w:r>
            <w:r w:rsidR="00B571C6" w:rsidRPr="006A464D">
              <w:rPr>
                <w:i/>
                <w:sz w:val="18"/>
                <w:szCs w:val="18"/>
              </w:rPr>
              <w:t>1</w:t>
            </w:r>
            <w:r w:rsidR="008674D0" w:rsidRPr="006A464D">
              <w:rPr>
                <w:i/>
                <w:sz w:val="18"/>
                <w:szCs w:val="18"/>
              </w:rPr>
              <w:t>г.</w:t>
            </w:r>
          </w:p>
          <w:p w:rsidR="008674D0" w:rsidRPr="006A464D" w:rsidRDefault="001A1F2D" w:rsidP="006F4BAD">
            <w:pPr>
              <w:tabs>
                <w:tab w:val="left" w:pos="4384"/>
              </w:tabs>
              <w:ind w:left="0" w:right="141" w:firstLine="426"/>
              <w:rPr>
                <w:b/>
                <w:i/>
                <w:sz w:val="18"/>
                <w:szCs w:val="18"/>
              </w:rPr>
            </w:pPr>
            <w:r w:rsidRPr="006A464D">
              <w:rPr>
                <w:b/>
                <w:i/>
                <w:sz w:val="18"/>
                <w:szCs w:val="18"/>
              </w:rPr>
              <w:t>№</w:t>
            </w:r>
            <w:r w:rsidR="006C719A" w:rsidRPr="006A464D">
              <w:rPr>
                <w:b/>
                <w:i/>
                <w:sz w:val="18"/>
                <w:szCs w:val="18"/>
              </w:rPr>
              <w:t xml:space="preserve"> </w:t>
            </w:r>
            <w:r w:rsidR="009A04C5" w:rsidRPr="006A464D">
              <w:rPr>
                <w:b/>
                <w:i/>
                <w:sz w:val="18"/>
                <w:szCs w:val="18"/>
              </w:rPr>
              <w:t>2</w:t>
            </w:r>
            <w:r w:rsidR="006F4BAD">
              <w:rPr>
                <w:b/>
                <w:i/>
                <w:sz w:val="18"/>
                <w:szCs w:val="18"/>
              </w:rPr>
              <w:t>8</w:t>
            </w:r>
          </w:p>
        </w:tc>
        <w:tc>
          <w:tcPr>
            <w:tcW w:w="7617" w:type="dxa"/>
            <w:tcBorders>
              <w:top w:val="nil"/>
              <w:left w:val="nil"/>
              <w:bottom w:val="nil"/>
              <w:right w:val="nil"/>
            </w:tcBorders>
          </w:tcPr>
          <w:p w:rsidR="008674D0" w:rsidRPr="006A464D" w:rsidRDefault="008674D0" w:rsidP="00356238">
            <w:pPr>
              <w:tabs>
                <w:tab w:val="left" w:pos="4384"/>
              </w:tabs>
              <w:ind w:left="0" w:right="141" w:firstLine="426"/>
              <w:rPr>
                <w:sz w:val="18"/>
                <w:szCs w:val="18"/>
              </w:rPr>
            </w:pPr>
          </w:p>
          <w:p w:rsidR="008674D0" w:rsidRPr="006A464D" w:rsidRDefault="008674D0" w:rsidP="00356238">
            <w:pPr>
              <w:tabs>
                <w:tab w:val="left" w:pos="4384"/>
              </w:tabs>
              <w:ind w:left="0" w:right="141" w:firstLine="426"/>
              <w:rPr>
                <w:b/>
                <w:i/>
                <w:sz w:val="18"/>
                <w:szCs w:val="18"/>
              </w:rPr>
            </w:pPr>
            <w:r w:rsidRPr="006A464D">
              <w:rPr>
                <w:b/>
                <w:i/>
                <w:sz w:val="18"/>
                <w:szCs w:val="18"/>
              </w:rPr>
              <w:t xml:space="preserve">Учредитель газеты – администрация Хомутовского </w:t>
            </w:r>
          </w:p>
          <w:p w:rsidR="008674D0" w:rsidRPr="006A464D" w:rsidRDefault="008674D0" w:rsidP="00356238">
            <w:pPr>
              <w:tabs>
                <w:tab w:val="left" w:pos="4384"/>
              </w:tabs>
              <w:ind w:left="0" w:right="141" w:firstLine="426"/>
              <w:rPr>
                <w:b/>
                <w:i/>
                <w:sz w:val="18"/>
                <w:szCs w:val="18"/>
              </w:rPr>
            </w:pPr>
            <w:r w:rsidRPr="006A464D">
              <w:rPr>
                <w:b/>
                <w:i/>
                <w:sz w:val="18"/>
                <w:szCs w:val="18"/>
              </w:rPr>
              <w:t>муниципального образования</w:t>
            </w:r>
          </w:p>
        </w:tc>
      </w:tr>
    </w:tbl>
    <w:p w:rsidR="00235920" w:rsidRPr="006A464D" w:rsidRDefault="00235920" w:rsidP="00356238">
      <w:pPr>
        <w:tabs>
          <w:tab w:val="left" w:pos="4384"/>
        </w:tabs>
        <w:ind w:left="0" w:right="141" w:firstLine="426"/>
        <w:rPr>
          <w:i/>
          <w:sz w:val="18"/>
          <w:szCs w:val="18"/>
        </w:rPr>
      </w:pPr>
      <w:r w:rsidRPr="006A464D">
        <w:rPr>
          <w:i/>
          <w:sz w:val="18"/>
          <w:szCs w:val="18"/>
        </w:rPr>
        <w:t>Цена: бесплатно</w:t>
      </w:r>
    </w:p>
    <w:p w:rsidR="00035516" w:rsidRPr="006A464D" w:rsidRDefault="00035516" w:rsidP="00356238">
      <w:pPr>
        <w:tabs>
          <w:tab w:val="left" w:pos="4384"/>
        </w:tabs>
        <w:ind w:left="0" w:right="141" w:firstLine="426"/>
        <w:rPr>
          <w:i/>
          <w:sz w:val="18"/>
          <w:szCs w:val="18"/>
        </w:rPr>
      </w:pPr>
    </w:p>
    <w:p w:rsidR="0006204C" w:rsidRPr="006A464D" w:rsidRDefault="00AF253D" w:rsidP="00356238">
      <w:pPr>
        <w:ind w:left="0" w:right="141" w:firstLine="426"/>
        <w:rPr>
          <w:sz w:val="18"/>
          <w:szCs w:val="18"/>
        </w:rPr>
      </w:pPr>
      <w:r w:rsidRPr="006A464D">
        <w:rPr>
          <w:i/>
          <w:noProof/>
          <w:sz w:val="18"/>
          <w:szCs w:val="18"/>
        </w:rPr>
        <mc:AlternateContent>
          <mc:Choice Requires="wps">
            <w:drawing>
              <wp:anchor distT="0" distB="0" distL="114300" distR="114300" simplePos="0" relativeHeight="251657728" behindDoc="0" locked="0" layoutInCell="1" allowOverlap="1" wp14:anchorId="30542753" wp14:editId="277562EF">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356238" w:rsidRPr="00356238" w:rsidRDefault="00356238" w:rsidP="00356238">
      <w:pPr>
        <w:ind w:left="0" w:right="141" w:firstLine="426"/>
        <w:jc w:val="center"/>
        <w:rPr>
          <w:sz w:val="18"/>
          <w:szCs w:val="18"/>
        </w:rPr>
      </w:pPr>
    </w:p>
    <w:p w:rsidR="00356238" w:rsidRPr="00356238" w:rsidRDefault="00356238" w:rsidP="00356238">
      <w:pPr>
        <w:ind w:left="0" w:right="141" w:firstLine="426"/>
        <w:jc w:val="center"/>
        <w:rPr>
          <w:sz w:val="18"/>
          <w:szCs w:val="18"/>
        </w:rPr>
      </w:pPr>
    </w:p>
    <w:p w:rsidR="00356238" w:rsidRPr="00356238" w:rsidRDefault="00356238" w:rsidP="00356238">
      <w:pPr>
        <w:ind w:left="0" w:right="141" w:firstLine="426"/>
        <w:jc w:val="center"/>
        <w:rPr>
          <w:sz w:val="18"/>
          <w:szCs w:val="18"/>
        </w:rPr>
      </w:pPr>
      <w:r w:rsidRPr="00356238">
        <w:rPr>
          <w:sz w:val="18"/>
          <w:szCs w:val="18"/>
        </w:rPr>
        <w:t>РОССИЙСКАЯ ФЕДЕРАЦИЯ</w:t>
      </w:r>
    </w:p>
    <w:p w:rsidR="00356238" w:rsidRPr="00356238" w:rsidRDefault="00356238" w:rsidP="00356238">
      <w:pPr>
        <w:ind w:left="0" w:right="141" w:firstLine="426"/>
        <w:jc w:val="center"/>
        <w:rPr>
          <w:sz w:val="18"/>
          <w:szCs w:val="18"/>
        </w:rPr>
      </w:pPr>
      <w:r w:rsidRPr="00356238">
        <w:rPr>
          <w:sz w:val="18"/>
          <w:szCs w:val="18"/>
          <w:lang w:val="x-none"/>
        </w:rPr>
        <w:t>ИРКУТСКАЯ ОБЛАСТЬ  ИРКУТСКИЙ РАЙОН</w:t>
      </w:r>
    </w:p>
    <w:p w:rsidR="00356238" w:rsidRPr="00356238" w:rsidRDefault="00356238" w:rsidP="00356238">
      <w:pPr>
        <w:ind w:left="0" w:right="141" w:firstLine="426"/>
        <w:jc w:val="center"/>
        <w:rPr>
          <w:sz w:val="18"/>
          <w:szCs w:val="18"/>
        </w:rPr>
      </w:pPr>
      <w:r w:rsidRPr="00356238">
        <w:rPr>
          <w:sz w:val="18"/>
          <w:szCs w:val="18"/>
        </w:rPr>
        <w:t>ХОМУТОВСКОЕ МУНИЦИПАЛЬНОЕ ОБРАЗОВАНИЕ</w:t>
      </w:r>
    </w:p>
    <w:p w:rsidR="00356238" w:rsidRPr="00356238" w:rsidRDefault="00356238" w:rsidP="00356238">
      <w:pPr>
        <w:ind w:left="0" w:right="141" w:firstLine="426"/>
        <w:jc w:val="center"/>
        <w:rPr>
          <w:b/>
          <w:sz w:val="18"/>
          <w:szCs w:val="18"/>
        </w:rPr>
      </w:pPr>
      <w:r w:rsidRPr="00356238">
        <w:rPr>
          <w:b/>
          <w:sz w:val="18"/>
          <w:szCs w:val="18"/>
        </w:rPr>
        <w:t>АДМИНИСТРАЦИЯ</w:t>
      </w:r>
    </w:p>
    <w:p w:rsidR="00356238" w:rsidRPr="00356238" w:rsidRDefault="00356238" w:rsidP="00356238">
      <w:pPr>
        <w:ind w:left="0" w:right="141" w:firstLine="426"/>
        <w:jc w:val="center"/>
        <w:rPr>
          <w:b/>
          <w:bCs/>
          <w:sz w:val="18"/>
          <w:szCs w:val="18"/>
        </w:rPr>
      </w:pPr>
      <w:r w:rsidRPr="00356238">
        <w:rPr>
          <w:b/>
          <w:bCs/>
          <w:sz w:val="18"/>
          <w:szCs w:val="18"/>
        </w:rPr>
        <w:t>ПОСТАНОВЛЕНИЕ</w:t>
      </w:r>
    </w:p>
    <w:p w:rsidR="00356238" w:rsidRPr="00356238" w:rsidRDefault="00356238" w:rsidP="00356238">
      <w:pPr>
        <w:ind w:left="0" w:right="141" w:firstLine="426"/>
        <w:jc w:val="center"/>
        <w:rPr>
          <w:b/>
          <w:bCs/>
          <w:sz w:val="18"/>
          <w:szCs w:val="18"/>
        </w:rPr>
      </w:pPr>
    </w:p>
    <w:p w:rsidR="00356238" w:rsidRPr="00356238" w:rsidRDefault="00DE39DB" w:rsidP="00356238">
      <w:pPr>
        <w:ind w:left="0" w:right="141" w:firstLine="426"/>
        <w:jc w:val="left"/>
        <w:rPr>
          <w:sz w:val="18"/>
          <w:szCs w:val="18"/>
          <w:u w:val="single"/>
        </w:rPr>
      </w:pPr>
      <w:r>
        <w:rPr>
          <w:sz w:val="18"/>
          <w:szCs w:val="18"/>
          <w:u w:val="single"/>
        </w:rPr>
        <w:t>1</w:t>
      </w:r>
      <w:r w:rsidR="00356238">
        <w:rPr>
          <w:sz w:val="18"/>
          <w:szCs w:val="18"/>
          <w:u w:val="single"/>
        </w:rPr>
        <w:t>3</w:t>
      </w:r>
      <w:r w:rsidR="00356238" w:rsidRPr="00356238">
        <w:rPr>
          <w:sz w:val="18"/>
          <w:szCs w:val="18"/>
          <w:u w:val="single"/>
        </w:rPr>
        <w:t>.0</w:t>
      </w:r>
      <w:r w:rsidR="00356238">
        <w:rPr>
          <w:sz w:val="18"/>
          <w:szCs w:val="18"/>
          <w:u w:val="single"/>
        </w:rPr>
        <w:t>9</w:t>
      </w:r>
      <w:r w:rsidR="00356238" w:rsidRPr="00356238">
        <w:rPr>
          <w:sz w:val="18"/>
          <w:szCs w:val="18"/>
          <w:u w:val="single"/>
        </w:rPr>
        <w:t xml:space="preserve">.2021 № </w:t>
      </w:r>
      <w:r w:rsidR="006F4BAD">
        <w:rPr>
          <w:sz w:val="18"/>
          <w:szCs w:val="18"/>
          <w:u w:val="single"/>
        </w:rPr>
        <w:t>154 о/д</w:t>
      </w:r>
    </w:p>
    <w:p w:rsidR="00356238" w:rsidRPr="00356238" w:rsidRDefault="00356238" w:rsidP="00356238">
      <w:pPr>
        <w:ind w:left="0" w:right="141" w:firstLine="426"/>
        <w:jc w:val="left"/>
        <w:rPr>
          <w:sz w:val="18"/>
          <w:szCs w:val="18"/>
        </w:rPr>
      </w:pPr>
      <w:r w:rsidRPr="00356238">
        <w:rPr>
          <w:sz w:val="18"/>
          <w:szCs w:val="18"/>
        </w:rPr>
        <w:t xml:space="preserve">       с. Хомутово</w:t>
      </w:r>
    </w:p>
    <w:p w:rsidR="006F4BAD" w:rsidRPr="006F4BAD" w:rsidRDefault="006F4BAD" w:rsidP="006F4BAD">
      <w:pPr>
        <w:ind w:left="0" w:right="141" w:firstLine="426"/>
        <w:rPr>
          <w:sz w:val="18"/>
          <w:szCs w:val="18"/>
        </w:rPr>
      </w:pPr>
    </w:p>
    <w:p w:rsidR="006F4BAD" w:rsidRPr="006F4BAD" w:rsidRDefault="006F4BAD" w:rsidP="006F4BAD">
      <w:pPr>
        <w:ind w:left="0" w:right="141" w:firstLine="426"/>
        <w:rPr>
          <w:sz w:val="18"/>
          <w:szCs w:val="18"/>
        </w:rPr>
      </w:pPr>
      <w:r w:rsidRPr="006F4BAD">
        <w:rPr>
          <w:sz w:val="18"/>
          <w:szCs w:val="18"/>
        </w:rPr>
        <w:t xml:space="preserve">О проведении месячника по санитарной очистке территории населенных пунктов </w:t>
      </w:r>
      <w:proofErr w:type="spellStart"/>
      <w:r w:rsidRPr="006F4BAD">
        <w:rPr>
          <w:sz w:val="18"/>
          <w:szCs w:val="18"/>
        </w:rPr>
        <w:t>Хомутовского</w:t>
      </w:r>
      <w:proofErr w:type="spellEnd"/>
      <w:r w:rsidRPr="006F4BAD">
        <w:rPr>
          <w:sz w:val="18"/>
          <w:szCs w:val="18"/>
        </w:rPr>
        <w:t xml:space="preserve"> муниципального образования </w:t>
      </w:r>
    </w:p>
    <w:p w:rsidR="00DE39DB" w:rsidRDefault="00DE39DB" w:rsidP="00356238">
      <w:pPr>
        <w:ind w:left="0" w:right="141" w:firstLine="426"/>
        <w:rPr>
          <w:sz w:val="18"/>
          <w:szCs w:val="18"/>
        </w:rPr>
      </w:pPr>
    </w:p>
    <w:p w:rsidR="006F4BAD" w:rsidRPr="006F4BAD" w:rsidRDefault="006F4BAD" w:rsidP="006F4BAD">
      <w:pPr>
        <w:ind w:left="0" w:right="141" w:firstLine="426"/>
        <w:rPr>
          <w:bCs/>
          <w:sz w:val="18"/>
          <w:szCs w:val="18"/>
        </w:rPr>
      </w:pPr>
      <w:proofErr w:type="gramStart"/>
      <w:r w:rsidRPr="006F4BAD">
        <w:rPr>
          <w:bCs/>
          <w:sz w:val="18"/>
          <w:szCs w:val="18"/>
        </w:rPr>
        <w:t>В соответствии со ст. 14 Федерального Закона от 06.10.2003 №131-ФЗ «Об общих принципах организации местного самоуправления в Российской Федерации», Федеральным законом от 24.06.1998 №89-ФЗ "Об отходах производства и потребления", ст. 2 Закона Иркутской области от 03.11.2016 №96-ОЗ «О закреплении за сельскими поселениями Иркутской области вопросов местного значения»</w:t>
      </w:r>
      <w:r w:rsidRPr="006F4BAD">
        <w:rPr>
          <w:b/>
          <w:bCs/>
          <w:sz w:val="18"/>
          <w:szCs w:val="18"/>
        </w:rPr>
        <w:t xml:space="preserve">, </w:t>
      </w:r>
      <w:r w:rsidRPr="006F4BAD">
        <w:rPr>
          <w:bCs/>
          <w:sz w:val="18"/>
          <w:szCs w:val="18"/>
        </w:rPr>
        <w:t xml:space="preserve">руководствуясь ст. 6 Устава </w:t>
      </w:r>
      <w:proofErr w:type="spellStart"/>
      <w:r w:rsidRPr="006F4BAD">
        <w:rPr>
          <w:bCs/>
          <w:sz w:val="18"/>
          <w:szCs w:val="18"/>
        </w:rPr>
        <w:t>Хомутовского</w:t>
      </w:r>
      <w:proofErr w:type="spellEnd"/>
      <w:r w:rsidRPr="006F4BAD">
        <w:rPr>
          <w:bCs/>
          <w:sz w:val="18"/>
          <w:szCs w:val="18"/>
        </w:rPr>
        <w:t xml:space="preserve"> муниципального образования, в целях принятия мер по предупреждению</w:t>
      </w:r>
      <w:proofErr w:type="gramEnd"/>
      <w:r w:rsidRPr="006F4BAD">
        <w:rPr>
          <w:bCs/>
          <w:sz w:val="18"/>
          <w:szCs w:val="18"/>
        </w:rPr>
        <w:t xml:space="preserve"> инфекционных заболеваний и создания благоприятной окружающей среды для проживания, улучшения санитарно-гигиенического состояния </w:t>
      </w:r>
      <w:proofErr w:type="spellStart"/>
      <w:r w:rsidRPr="006F4BAD">
        <w:rPr>
          <w:bCs/>
          <w:sz w:val="18"/>
          <w:szCs w:val="18"/>
        </w:rPr>
        <w:t>Хомутовского</w:t>
      </w:r>
      <w:proofErr w:type="spellEnd"/>
      <w:r w:rsidRPr="006F4BAD">
        <w:rPr>
          <w:bCs/>
          <w:sz w:val="18"/>
          <w:szCs w:val="18"/>
        </w:rPr>
        <w:t xml:space="preserve"> муниципального образования, Администрация </w:t>
      </w:r>
      <w:proofErr w:type="spellStart"/>
      <w:r w:rsidRPr="006F4BAD">
        <w:rPr>
          <w:bCs/>
          <w:sz w:val="18"/>
          <w:szCs w:val="18"/>
        </w:rPr>
        <w:t>Хомутовского</w:t>
      </w:r>
      <w:proofErr w:type="spellEnd"/>
      <w:r w:rsidRPr="006F4BAD">
        <w:rPr>
          <w:bCs/>
          <w:sz w:val="18"/>
          <w:szCs w:val="18"/>
        </w:rPr>
        <w:t xml:space="preserve"> муниципального образования, </w:t>
      </w:r>
    </w:p>
    <w:p w:rsidR="00356238" w:rsidRDefault="00356238" w:rsidP="00356238">
      <w:pPr>
        <w:ind w:left="0" w:right="141" w:firstLine="426"/>
        <w:rPr>
          <w:sz w:val="18"/>
          <w:szCs w:val="18"/>
        </w:rPr>
      </w:pPr>
      <w:r w:rsidRPr="00356238">
        <w:rPr>
          <w:sz w:val="18"/>
          <w:szCs w:val="18"/>
        </w:rPr>
        <w:t xml:space="preserve"> </w:t>
      </w:r>
    </w:p>
    <w:p w:rsidR="00356238" w:rsidRDefault="00356238" w:rsidP="00356238">
      <w:pPr>
        <w:ind w:left="0" w:right="141" w:firstLine="426"/>
        <w:rPr>
          <w:sz w:val="18"/>
          <w:szCs w:val="18"/>
        </w:rPr>
      </w:pPr>
      <w:r w:rsidRPr="00356238">
        <w:rPr>
          <w:sz w:val="18"/>
          <w:szCs w:val="18"/>
        </w:rPr>
        <w:t>ПОСТАНОВЛЯЕТ:</w:t>
      </w:r>
    </w:p>
    <w:p w:rsidR="00356238" w:rsidRPr="00356238" w:rsidRDefault="00356238" w:rsidP="00356238">
      <w:pPr>
        <w:ind w:left="0" w:right="141" w:firstLine="426"/>
        <w:rPr>
          <w:sz w:val="18"/>
          <w:szCs w:val="18"/>
        </w:rPr>
      </w:pPr>
    </w:p>
    <w:p w:rsidR="006F4BAD" w:rsidRDefault="006F4BAD" w:rsidP="006F4BAD">
      <w:pPr>
        <w:tabs>
          <w:tab w:val="left" w:pos="7853"/>
        </w:tabs>
        <w:ind w:left="0" w:firstLine="0"/>
        <w:jc w:val="right"/>
        <w:rPr>
          <w:sz w:val="18"/>
          <w:szCs w:val="18"/>
        </w:rPr>
      </w:pPr>
    </w:p>
    <w:p w:rsidR="006F4BAD" w:rsidRPr="006F4BAD" w:rsidRDefault="006F4BAD" w:rsidP="006F4BAD">
      <w:pPr>
        <w:numPr>
          <w:ilvl w:val="0"/>
          <w:numId w:val="37"/>
        </w:numPr>
        <w:tabs>
          <w:tab w:val="left" w:pos="426"/>
        </w:tabs>
        <w:ind w:left="0" w:firstLine="426"/>
        <w:rPr>
          <w:sz w:val="18"/>
          <w:szCs w:val="18"/>
        </w:rPr>
      </w:pPr>
      <w:r w:rsidRPr="006F4BAD">
        <w:rPr>
          <w:sz w:val="18"/>
          <w:szCs w:val="18"/>
        </w:rPr>
        <w:t xml:space="preserve">Провести месячник по санитарной очистке населенных пунктов </w:t>
      </w:r>
      <w:proofErr w:type="spellStart"/>
      <w:r w:rsidRPr="006F4BAD">
        <w:rPr>
          <w:sz w:val="18"/>
          <w:szCs w:val="18"/>
        </w:rPr>
        <w:t>Хомутовского</w:t>
      </w:r>
      <w:proofErr w:type="spellEnd"/>
      <w:r w:rsidRPr="006F4BAD">
        <w:rPr>
          <w:sz w:val="18"/>
          <w:szCs w:val="18"/>
        </w:rPr>
        <w:t xml:space="preserve"> муниципального образования с 20 сентября по 20 октября 2021 года в соответствии с графиком мероприятий  (приложение№1). </w:t>
      </w:r>
    </w:p>
    <w:p w:rsidR="006F4BAD" w:rsidRPr="006F4BAD" w:rsidRDefault="006F4BAD" w:rsidP="006F4BAD">
      <w:pPr>
        <w:numPr>
          <w:ilvl w:val="0"/>
          <w:numId w:val="37"/>
        </w:numPr>
        <w:tabs>
          <w:tab w:val="left" w:pos="426"/>
        </w:tabs>
        <w:ind w:left="0" w:firstLine="426"/>
        <w:rPr>
          <w:sz w:val="18"/>
          <w:szCs w:val="18"/>
        </w:rPr>
      </w:pPr>
      <w:r w:rsidRPr="006F4BAD">
        <w:rPr>
          <w:sz w:val="18"/>
          <w:szCs w:val="18"/>
        </w:rPr>
        <w:t xml:space="preserve">Рекомендовать руководителям организаций, предприятий, учреждений, независимо от форм собственности, индивидуальным предпринимателям, находящимся на территории </w:t>
      </w:r>
      <w:proofErr w:type="spellStart"/>
      <w:r w:rsidRPr="006F4BAD">
        <w:rPr>
          <w:sz w:val="18"/>
          <w:szCs w:val="18"/>
        </w:rPr>
        <w:t>Хомутовского</w:t>
      </w:r>
      <w:proofErr w:type="spellEnd"/>
      <w:r w:rsidRPr="006F4BAD">
        <w:rPr>
          <w:sz w:val="18"/>
          <w:szCs w:val="18"/>
        </w:rPr>
        <w:t xml:space="preserve"> МО обеспечить уборку закрепленных за ними территорий, производственных и иных зданий, торговых павильонов, ремонт их фасадов.</w:t>
      </w:r>
    </w:p>
    <w:p w:rsidR="006F4BAD" w:rsidRPr="006F4BAD" w:rsidRDefault="006F4BAD" w:rsidP="006F4BAD">
      <w:pPr>
        <w:tabs>
          <w:tab w:val="left" w:pos="426"/>
        </w:tabs>
        <w:ind w:left="0" w:firstLine="426"/>
        <w:rPr>
          <w:sz w:val="18"/>
          <w:szCs w:val="18"/>
        </w:rPr>
      </w:pPr>
      <w:r w:rsidRPr="006F4BAD">
        <w:rPr>
          <w:sz w:val="18"/>
          <w:szCs w:val="18"/>
        </w:rPr>
        <w:t xml:space="preserve">3. Директору МКУ ХЭС </w:t>
      </w:r>
      <w:proofErr w:type="spellStart"/>
      <w:r w:rsidRPr="006F4BAD">
        <w:rPr>
          <w:sz w:val="18"/>
          <w:szCs w:val="18"/>
        </w:rPr>
        <w:t>Хомутовского</w:t>
      </w:r>
      <w:proofErr w:type="spellEnd"/>
      <w:r w:rsidRPr="006F4BAD">
        <w:rPr>
          <w:sz w:val="18"/>
          <w:szCs w:val="18"/>
        </w:rPr>
        <w:t xml:space="preserve"> МО обеспечить уборку закрепленных за учреждением территорий. </w:t>
      </w:r>
    </w:p>
    <w:p w:rsidR="006F4BAD" w:rsidRPr="006F4BAD" w:rsidRDefault="006F4BAD" w:rsidP="006F4BAD">
      <w:pPr>
        <w:tabs>
          <w:tab w:val="left" w:pos="426"/>
        </w:tabs>
        <w:ind w:left="0" w:firstLine="426"/>
        <w:rPr>
          <w:sz w:val="18"/>
          <w:szCs w:val="18"/>
        </w:rPr>
      </w:pPr>
      <w:r w:rsidRPr="006F4BAD">
        <w:rPr>
          <w:sz w:val="18"/>
          <w:szCs w:val="18"/>
        </w:rPr>
        <w:t xml:space="preserve">4. Директору МУК КСК </w:t>
      </w:r>
      <w:proofErr w:type="spellStart"/>
      <w:r w:rsidRPr="006F4BAD">
        <w:rPr>
          <w:sz w:val="18"/>
          <w:szCs w:val="18"/>
        </w:rPr>
        <w:t>Хомутовского</w:t>
      </w:r>
      <w:proofErr w:type="spellEnd"/>
      <w:r w:rsidRPr="006F4BAD">
        <w:rPr>
          <w:sz w:val="18"/>
          <w:szCs w:val="18"/>
        </w:rPr>
        <w:t xml:space="preserve"> МО обеспечить уборку закрепленных за учреждением территорий.</w:t>
      </w:r>
    </w:p>
    <w:p w:rsidR="006F4BAD" w:rsidRPr="006F4BAD" w:rsidRDefault="006F4BAD" w:rsidP="006F4BAD">
      <w:pPr>
        <w:tabs>
          <w:tab w:val="left" w:pos="426"/>
        </w:tabs>
        <w:ind w:left="0" w:firstLine="426"/>
        <w:rPr>
          <w:sz w:val="18"/>
          <w:szCs w:val="18"/>
        </w:rPr>
      </w:pPr>
      <w:r w:rsidRPr="006F4BAD">
        <w:rPr>
          <w:sz w:val="18"/>
          <w:szCs w:val="18"/>
        </w:rPr>
        <w:t xml:space="preserve">5. Информационному центру произвести информирование населения  в средствах массовой информации, социальных сетях и </w:t>
      </w:r>
      <w:proofErr w:type="spellStart"/>
      <w:r w:rsidRPr="006F4BAD">
        <w:rPr>
          <w:sz w:val="18"/>
          <w:szCs w:val="18"/>
        </w:rPr>
        <w:t>мессенджерах</w:t>
      </w:r>
      <w:proofErr w:type="spellEnd"/>
      <w:r w:rsidRPr="006F4BAD">
        <w:rPr>
          <w:sz w:val="18"/>
          <w:szCs w:val="18"/>
        </w:rPr>
        <w:t xml:space="preserve">  о проведении месячника по санитарной очистке территории.</w:t>
      </w:r>
    </w:p>
    <w:p w:rsidR="006F4BAD" w:rsidRPr="006F4BAD" w:rsidRDefault="006F4BAD" w:rsidP="006F4BAD">
      <w:pPr>
        <w:tabs>
          <w:tab w:val="left" w:pos="426"/>
        </w:tabs>
        <w:ind w:left="0" w:firstLine="426"/>
        <w:rPr>
          <w:sz w:val="18"/>
          <w:szCs w:val="18"/>
        </w:rPr>
      </w:pPr>
      <w:r w:rsidRPr="006F4BAD">
        <w:rPr>
          <w:sz w:val="18"/>
          <w:szCs w:val="18"/>
        </w:rPr>
        <w:t xml:space="preserve">6. Начальнику отдела муниципального контроля, дорожной деятельности и благоустройства администрации </w:t>
      </w:r>
      <w:proofErr w:type="spellStart"/>
      <w:r w:rsidRPr="006F4BAD">
        <w:rPr>
          <w:sz w:val="18"/>
          <w:szCs w:val="18"/>
        </w:rPr>
        <w:t>Хомутовского</w:t>
      </w:r>
      <w:proofErr w:type="spellEnd"/>
      <w:r w:rsidRPr="006F4BAD">
        <w:rPr>
          <w:sz w:val="18"/>
          <w:szCs w:val="18"/>
        </w:rPr>
        <w:t xml:space="preserve"> МО:</w:t>
      </w:r>
    </w:p>
    <w:p w:rsidR="006F4BAD" w:rsidRPr="006F4BAD" w:rsidRDefault="006F4BAD" w:rsidP="006F4BAD">
      <w:pPr>
        <w:tabs>
          <w:tab w:val="left" w:pos="426"/>
        </w:tabs>
        <w:ind w:left="0" w:firstLine="426"/>
        <w:rPr>
          <w:sz w:val="18"/>
          <w:szCs w:val="18"/>
        </w:rPr>
      </w:pPr>
      <w:r w:rsidRPr="006F4BAD">
        <w:rPr>
          <w:sz w:val="18"/>
          <w:szCs w:val="18"/>
        </w:rPr>
        <w:t>6.1. ознакомить руководителей предприятий, организаций, учреждений, независимо от форм собственности, индивидуальных предпринимателей с данным постановлением;</w:t>
      </w:r>
    </w:p>
    <w:p w:rsidR="006F4BAD" w:rsidRPr="006F4BAD" w:rsidRDefault="006F4BAD" w:rsidP="006F4BAD">
      <w:pPr>
        <w:tabs>
          <w:tab w:val="left" w:pos="426"/>
        </w:tabs>
        <w:ind w:left="0" w:firstLine="426"/>
        <w:rPr>
          <w:sz w:val="18"/>
          <w:szCs w:val="18"/>
        </w:rPr>
      </w:pPr>
      <w:r w:rsidRPr="006F4BAD">
        <w:rPr>
          <w:sz w:val="18"/>
          <w:szCs w:val="18"/>
        </w:rPr>
        <w:t xml:space="preserve">6.2. организовать профилактические рейды, посредством распространения памяток по содержанию и благоустройству территории специалистами отдела муниципального контроля, дорожной деятельности и благоустройства в период проведения санитарной очистки территории </w:t>
      </w:r>
      <w:proofErr w:type="spellStart"/>
      <w:r w:rsidRPr="006F4BAD">
        <w:rPr>
          <w:sz w:val="18"/>
          <w:szCs w:val="18"/>
        </w:rPr>
        <w:t>Хомутовского</w:t>
      </w:r>
      <w:proofErr w:type="spellEnd"/>
      <w:r w:rsidRPr="006F4BAD">
        <w:rPr>
          <w:sz w:val="18"/>
          <w:szCs w:val="18"/>
        </w:rPr>
        <w:t xml:space="preserve"> МО с целью побуждения граждан на уборку придомовых территорий от сухой растительности, захламления и (или) загромождения строительными материалами, мусором и другими предметами;</w:t>
      </w:r>
    </w:p>
    <w:p w:rsidR="006F4BAD" w:rsidRPr="006F4BAD" w:rsidRDefault="006F4BAD" w:rsidP="006F4BAD">
      <w:pPr>
        <w:tabs>
          <w:tab w:val="left" w:pos="426"/>
        </w:tabs>
        <w:ind w:left="0" w:firstLine="426"/>
        <w:rPr>
          <w:sz w:val="18"/>
          <w:szCs w:val="18"/>
        </w:rPr>
      </w:pPr>
      <w:r w:rsidRPr="006F4BAD">
        <w:rPr>
          <w:sz w:val="18"/>
          <w:szCs w:val="18"/>
        </w:rPr>
        <w:t xml:space="preserve">7. Председателям товариществ собственников жилья, руководителям управляющих организаций, обслуживающих жилищный фонд </w:t>
      </w:r>
      <w:proofErr w:type="spellStart"/>
      <w:r w:rsidRPr="006F4BAD">
        <w:rPr>
          <w:sz w:val="18"/>
          <w:szCs w:val="18"/>
        </w:rPr>
        <w:t>Хомутовского</w:t>
      </w:r>
      <w:proofErr w:type="spellEnd"/>
      <w:r w:rsidRPr="006F4BAD">
        <w:rPr>
          <w:sz w:val="18"/>
          <w:szCs w:val="18"/>
        </w:rPr>
        <w:t xml:space="preserve"> МО рекомендовать организовать работы по санитарной очистке придомовых территорий, подвалов, чердаков многоквартирных домов, очистить фасады домов и входные двери от рекламных листов и объявлений.</w:t>
      </w:r>
    </w:p>
    <w:p w:rsidR="006F4BAD" w:rsidRPr="006F4BAD" w:rsidRDefault="006F4BAD" w:rsidP="006F4BAD">
      <w:pPr>
        <w:tabs>
          <w:tab w:val="left" w:pos="426"/>
        </w:tabs>
        <w:ind w:left="0" w:firstLine="426"/>
        <w:rPr>
          <w:sz w:val="18"/>
          <w:szCs w:val="18"/>
        </w:rPr>
      </w:pPr>
      <w:r w:rsidRPr="006F4BAD">
        <w:rPr>
          <w:sz w:val="18"/>
          <w:szCs w:val="18"/>
        </w:rPr>
        <w:t>8. Опубликовать настоящее постановление в установленном законом порядке.</w:t>
      </w:r>
    </w:p>
    <w:p w:rsidR="006F4BAD" w:rsidRPr="006F4BAD" w:rsidRDefault="006F4BAD" w:rsidP="006F4BAD">
      <w:pPr>
        <w:tabs>
          <w:tab w:val="left" w:pos="426"/>
        </w:tabs>
        <w:ind w:left="0" w:firstLine="426"/>
        <w:rPr>
          <w:sz w:val="18"/>
          <w:szCs w:val="18"/>
        </w:rPr>
      </w:pPr>
      <w:r w:rsidRPr="006F4BAD">
        <w:rPr>
          <w:sz w:val="18"/>
          <w:szCs w:val="18"/>
        </w:rPr>
        <w:t xml:space="preserve">9. </w:t>
      </w:r>
      <w:proofErr w:type="gramStart"/>
      <w:r w:rsidRPr="006F4BAD">
        <w:rPr>
          <w:sz w:val="18"/>
          <w:szCs w:val="18"/>
        </w:rPr>
        <w:t>Контроль за</w:t>
      </w:r>
      <w:proofErr w:type="gramEnd"/>
      <w:r w:rsidRPr="006F4BAD">
        <w:rPr>
          <w:sz w:val="18"/>
          <w:szCs w:val="18"/>
        </w:rPr>
        <w:t xml:space="preserve"> исполнением настоящего постановления возложить на Заместителя Главы администрации.</w:t>
      </w:r>
    </w:p>
    <w:p w:rsidR="006F4BAD" w:rsidRPr="006F4BAD" w:rsidRDefault="006F4BAD" w:rsidP="006F4BAD">
      <w:pPr>
        <w:tabs>
          <w:tab w:val="left" w:pos="426"/>
        </w:tabs>
        <w:ind w:left="0" w:firstLine="426"/>
        <w:jc w:val="right"/>
        <w:rPr>
          <w:i/>
          <w:sz w:val="18"/>
          <w:szCs w:val="18"/>
        </w:rPr>
      </w:pPr>
    </w:p>
    <w:p w:rsidR="006F4BAD" w:rsidRPr="006F4BAD" w:rsidRDefault="006F4BAD" w:rsidP="006F4BAD">
      <w:pPr>
        <w:tabs>
          <w:tab w:val="left" w:pos="426"/>
        </w:tabs>
        <w:ind w:left="0" w:firstLine="426"/>
        <w:jc w:val="center"/>
        <w:rPr>
          <w:i/>
          <w:sz w:val="18"/>
          <w:szCs w:val="18"/>
        </w:rPr>
      </w:pPr>
      <w:r>
        <w:rPr>
          <w:i/>
          <w:sz w:val="18"/>
          <w:szCs w:val="18"/>
        </w:rPr>
        <w:t xml:space="preserve">                                                                              </w:t>
      </w:r>
      <w:proofErr w:type="gramStart"/>
      <w:r w:rsidRPr="006F4BAD">
        <w:rPr>
          <w:i/>
          <w:sz w:val="18"/>
          <w:szCs w:val="18"/>
        </w:rPr>
        <w:t>Исполняющий</w:t>
      </w:r>
      <w:proofErr w:type="gramEnd"/>
      <w:r w:rsidRPr="006F4BAD">
        <w:rPr>
          <w:i/>
          <w:sz w:val="18"/>
          <w:szCs w:val="18"/>
        </w:rPr>
        <w:t xml:space="preserve"> обязанности</w:t>
      </w:r>
    </w:p>
    <w:p w:rsidR="006F4BAD" w:rsidRPr="006F4BAD" w:rsidRDefault="006F4BAD" w:rsidP="006F4BAD">
      <w:pPr>
        <w:tabs>
          <w:tab w:val="left" w:pos="426"/>
        </w:tabs>
        <w:ind w:left="0" w:firstLine="426"/>
        <w:jc w:val="right"/>
        <w:rPr>
          <w:i/>
          <w:sz w:val="18"/>
          <w:szCs w:val="18"/>
        </w:rPr>
      </w:pPr>
      <w:r>
        <w:rPr>
          <w:i/>
          <w:sz w:val="18"/>
          <w:szCs w:val="18"/>
        </w:rPr>
        <w:t xml:space="preserve">               </w:t>
      </w:r>
      <w:r w:rsidRPr="006F4BAD">
        <w:rPr>
          <w:i/>
          <w:sz w:val="18"/>
          <w:szCs w:val="18"/>
        </w:rPr>
        <w:t>Главы администрации</w:t>
      </w:r>
      <w:proofErr w:type="gramStart"/>
      <w:r w:rsidRPr="006F4BAD">
        <w:rPr>
          <w:i/>
          <w:sz w:val="18"/>
          <w:szCs w:val="18"/>
        </w:rPr>
        <w:t xml:space="preserve">                                      .</w:t>
      </w:r>
      <w:proofErr w:type="spellStart"/>
      <w:proofErr w:type="gramEnd"/>
      <w:r w:rsidRPr="006F4BAD">
        <w:rPr>
          <w:i/>
          <w:sz w:val="18"/>
          <w:szCs w:val="18"/>
        </w:rPr>
        <w:t>В.Иваненко</w:t>
      </w:r>
      <w:proofErr w:type="spellEnd"/>
      <w:r w:rsidRPr="006F4BAD">
        <w:rPr>
          <w:i/>
          <w:sz w:val="18"/>
          <w:szCs w:val="18"/>
        </w:rPr>
        <w:t xml:space="preserve">                                                                                                         </w:t>
      </w:r>
    </w:p>
    <w:p w:rsidR="006F4BAD" w:rsidRPr="006F4BAD" w:rsidRDefault="006F4BAD" w:rsidP="006F4BAD">
      <w:pPr>
        <w:tabs>
          <w:tab w:val="left" w:pos="426"/>
        </w:tabs>
        <w:ind w:left="0" w:firstLine="426"/>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p>
    <w:p w:rsidR="00272AB2" w:rsidRDefault="00272AB2" w:rsidP="006F4BAD">
      <w:pPr>
        <w:tabs>
          <w:tab w:val="left" w:pos="7853"/>
        </w:tabs>
        <w:ind w:left="0" w:firstLine="0"/>
        <w:jc w:val="right"/>
        <w:rPr>
          <w:sz w:val="18"/>
          <w:szCs w:val="18"/>
        </w:rPr>
      </w:pPr>
    </w:p>
    <w:p w:rsidR="006F4BAD" w:rsidRDefault="006F4BAD" w:rsidP="006F4BAD">
      <w:pPr>
        <w:tabs>
          <w:tab w:val="left" w:pos="7853"/>
        </w:tabs>
        <w:ind w:left="0" w:firstLine="0"/>
        <w:jc w:val="right"/>
        <w:rPr>
          <w:sz w:val="18"/>
          <w:szCs w:val="18"/>
        </w:rPr>
      </w:pPr>
      <w:r w:rsidRPr="006F4BAD">
        <w:rPr>
          <w:sz w:val="18"/>
          <w:szCs w:val="18"/>
        </w:rPr>
        <w:tab/>
      </w:r>
    </w:p>
    <w:p w:rsidR="006F4BAD" w:rsidRPr="006F4BAD" w:rsidRDefault="006F4BAD" w:rsidP="006F4BAD">
      <w:pPr>
        <w:tabs>
          <w:tab w:val="left" w:pos="7853"/>
          <w:tab w:val="left" w:pos="10348"/>
        </w:tabs>
        <w:ind w:left="0" w:firstLine="0"/>
        <w:jc w:val="right"/>
        <w:rPr>
          <w:sz w:val="18"/>
          <w:szCs w:val="18"/>
        </w:rPr>
      </w:pPr>
      <w:r w:rsidRPr="006F4BAD">
        <w:rPr>
          <w:sz w:val="18"/>
          <w:szCs w:val="18"/>
        </w:rPr>
        <w:lastRenderedPageBreak/>
        <w:t>Приложение №1</w:t>
      </w:r>
    </w:p>
    <w:p w:rsidR="006F4BAD" w:rsidRPr="006F4BAD" w:rsidRDefault="006F4BAD" w:rsidP="006F4BAD">
      <w:pPr>
        <w:tabs>
          <w:tab w:val="left" w:pos="7853"/>
          <w:tab w:val="left" w:pos="10348"/>
        </w:tabs>
        <w:ind w:left="0" w:firstLine="0"/>
        <w:jc w:val="right"/>
        <w:rPr>
          <w:sz w:val="18"/>
          <w:szCs w:val="18"/>
        </w:rPr>
      </w:pPr>
      <w:r w:rsidRPr="006F4BAD">
        <w:rPr>
          <w:sz w:val="18"/>
          <w:szCs w:val="18"/>
        </w:rPr>
        <w:t xml:space="preserve">к постановлению администрации </w:t>
      </w:r>
    </w:p>
    <w:p w:rsidR="006F4BAD" w:rsidRPr="006F4BAD" w:rsidRDefault="006F4BAD" w:rsidP="006F4BAD">
      <w:pPr>
        <w:tabs>
          <w:tab w:val="left" w:pos="7853"/>
          <w:tab w:val="left" w:pos="10348"/>
        </w:tabs>
        <w:ind w:left="0" w:firstLine="0"/>
        <w:jc w:val="right"/>
        <w:rPr>
          <w:sz w:val="18"/>
          <w:szCs w:val="18"/>
        </w:rPr>
      </w:pPr>
      <w:proofErr w:type="spellStart"/>
      <w:r w:rsidRPr="006F4BAD">
        <w:rPr>
          <w:sz w:val="18"/>
          <w:szCs w:val="18"/>
        </w:rPr>
        <w:t>Хомутовского</w:t>
      </w:r>
      <w:proofErr w:type="spellEnd"/>
      <w:r w:rsidRPr="006F4BAD">
        <w:rPr>
          <w:sz w:val="18"/>
          <w:szCs w:val="18"/>
        </w:rPr>
        <w:t xml:space="preserve"> муниципального образования</w:t>
      </w:r>
    </w:p>
    <w:p w:rsidR="006F4BAD" w:rsidRPr="006F4BAD" w:rsidRDefault="006F4BAD" w:rsidP="006F4BAD">
      <w:pPr>
        <w:tabs>
          <w:tab w:val="left" w:pos="7853"/>
          <w:tab w:val="left" w:pos="10348"/>
        </w:tabs>
        <w:ind w:left="0" w:firstLine="0"/>
        <w:jc w:val="right"/>
        <w:rPr>
          <w:sz w:val="18"/>
          <w:szCs w:val="18"/>
        </w:rPr>
      </w:pPr>
      <w:r w:rsidRPr="006F4BAD">
        <w:rPr>
          <w:sz w:val="18"/>
          <w:szCs w:val="18"/>
        </w:rPr>
        <w:t>от «_</w:t>
      </w:r>
      <w:r>
        <w:rPr>
          <w:sz w:val="18"/>
          <w:szCs w:val="18"/>
        </w:rPr>
        <w:t>13__»_</w:t>
      </w:r>
      <w:r w:rsidRPr="006F4BAD">
        <w:rPr>
          <w:sz w:val="18"/>
          <w:szCs w:val="18"/>
        </w:rPr>
        <w:t>_</w:t>
      </w:r>
      <w:r>
        <w:rPr>
          <w:sz w:val="18"/>
          <w:szCs w:val="18"/>
        </w:rPr>
        <w:t>09</w:t>
      </w:r>
      <w:r w:rsidRPr="006F4BAD">
        <w:rPr>
          <w:sz w:val="18"/>
          <w:szCs w:val="18"/>
        </w:rPr>
        <w:t>__2021 №_</w:t>
      </w:r>
      <w:r>
        <w:rPr>
          <w:sz w:val="18"/>
          <w:szCs w:val="18"/>
        </w:rPr>
        <w:t>154  о/д</w:t>
      </w:r>
      <w:r w:rsidRPr="006F4BAD">
        <w:rPr>
          <w:sz w:val="18"/>
          <w:szCs w:val="18"/>
        </w:rPr>
        <w:t>___</w:t>
      </w:r>
    </w:p>
    <w:p w:rsidR="006F4BAD" w:rsidRPr="006F4BAD" w:rsidRDefault="006F4BAD" w:rsidP="006F4BAD">
      <w:pPr>
        <w:tabs>
          <w:tab w:val="left" w:pos="7853"/>
          <w:tab w:val="left" w:pos="10348"/>
        </w:tabs>
        <w:ind w:left="0" w:firstLine="0"/>
        <w:jc w:val="right"/>
        <w:rPr>
          <w:sz w:val="18"/>
          <w:szCs w:val="18"/>
        </w:rPr>
      </w:pPr>
    </w:p>
    <w:p w:rsidR="006F4BAD" w:rsidRPr="006F4BAD" w:rsidRDefault="006F4BAD" w:rsidP="006F4BAD">
      <w:pPr>
        <w:tabs>
          <w:tab w:val="left" w:pos="7853"/>
          <w:tab w:val="left" w:pos="10348"/>
        </w:tabs>
        <w:ind w:left="0" w:firstLine="0"/>
        <w:jc w:val="right"/>
        <w:rPr>
          <w:sz w:val="18"/>
          <w:szCs w:val="18"/>
        </w:rPr>
      </w:pPr>
    </w:p>
    <w:p w:rsidR="006F4BAD" w:rsidRPr="006F4BAD" w:rsidRDefault="006F4BAD" w:rsidP="006F4BAD">
      <w:pPr>
        <w:tabs>
          <w:tab w:val="left" w:pos="7853"/>
          <w:tab w:val="left" w:pos="10348"/>
        </w:tabs>
        <w:ind w:left="0" w:firstLine="0"/>
        <w:jc w:val="center"/>
        <w:rPr>
          <w:sz w:val="18"/>
          <w:szCs w:val="18"/>
        </w:rPr>
      </w:pPr>
      <w:r w:rsidRPr="006F4BAD">
        <w:rPr>
          <w:sz w:val="18"/>
          <w:szCs w:val="18"/>
        </w:rPr>
        <w:t>График мероприятий по организации и проведению месячника по санитарной очистке</w:t>
      </w:r>
    </w:p>
    <w:p w:rsidR="006F4BAD" w:rsidRPr="006F4BAD" w:rsidRDefault="006F4BAD" w:rsidP="006F4BAD">
      <w:pPr>
        <w:tabs>
          <w:tab w:val="left" w:pos="7853"/>
          <w:tab w:val="left" w:pos="10348"/>
        </w:tabs>
        <w:ind w:left="0" w:firstLine="0"/>
        <w:jc w:val="right"/>
        <w:rPr>
          <w:sz w:val="18"/>
          <w:szCs w:val="18"/>
        </w:rPr>
      </w:pPr>
    </w:p>
    <w:tbl>
      <w:tblPr>
        <w:tblStyle w:val="aa"/>
        <w:tblW w:w="0" w:type="auto"/>
        <w:tblInd w:w="252" w:type="dxa"/>
        <w:tblLook w:val="04A0" w:firstRow="1" w:lastRow="0" w:firstColumn="1" w:lastColumn="0" w:noHBand="0" w:noVBand="1"/>
      </w:tblPr>
      <w:tblGrid>
        <w:gridCol w:w="783"/>
        <w:gridCol w:w="3578"/>
        <w:gridCol w:w="1701"/>
        <w:gridCol w:w="4284"/>
      </w:tblGrid>
      <w:tr w:rsidR="006F4BAD" w:rsidRPr="006F4BAD" w:rsidTr="006F4BAD">
        <w:tc>
          <w:tcPr>
            <w:tcW w:w="783"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w:t>
            </w:r>
            <w:proofErr w:type="spellStart"/>
            <w:r w:rsidRPr="006F4BAD">
              <w:rPr>
                <w:sz w:val="18"/>
                <w:szCs w:val="18"/>
              </w:rPr>
              <w:t>пп</w:t>
            </w:r>
            <w:proofErr w:type="spellEnd"/>
          </w:p>
        </w:tc>
        <w:tc>
          <w:tcPr>
            <w:tcW w:w="3578"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Мероприятие</w:t>
            </w:r>
          </w:p>
        </w:tc>
        <w:tc>
          <w:tcPr>
            <w:tcW w:w="1701"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Срок проведения</w:t>
            </w:r>
          </w:p>
        </w:tc>
        <w:tc>
          <w:tcPr>
            <w:tcW w:w="4284"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Ответственный</w:t>
            </w:r>
          </w:p>
        </w:tc>
      </w:tr>
      <w:tr w:rsidR="006F4BAD" w:rsidRPr="006F4BAD" w:rsidTr="006F4BAD">
        <w:tc>
          <w:tcPr>
            <w:tcW w:w="783"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1</w:t>
            </w:r>
          </w:p>
        </w:tc>
        <w:tc>
          <w:tcPr>
            <w:tcW w:w="3578"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 xml:space="preserve">Объявить месячник по санитарной очистке и благоустройству населенных пунктов </w:t>
            </w:r>
            <w:proofErr w:type="spellStart"/>
            <w:r w:rsidRPr="006F4BAD">
              <w:rPr>
                <w:sz w:val="18"/>
                <w:szCs w:val="18"/>
              </w:rPr>
              <w:t>Хомутовского</w:t>
            </w:r>
            <w:proofErr w:type="spellEnd"/>
            <w:r w:rsidRPr="006F4BAD">
              <w:rPr>
                <w:sz w:val="18"/>
                <w:szCs w:val="18"/>
              </w:rPr>
              <w:t xml:space="preserve"> МО</w:t>
            </w:r>
          </w:p>
        </w:tc>
        <w:tc>
          <w:tcPr>
            <w:tcW w:w="1701"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С 20.09.2021</w:t>
            </w:r>
          </w:p>
        </w:tc>
        <w:tc>
          <w:tcPr>
            <w:tcW w:w="4284"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Начальник отдела муниципального контроля,</w:t>
            </w:r>
          </w:p>
          <w:p w:rsidR="006F4BAD" w:rsidRPr="006F4BAD" w:rsidRDefault="006F4BAD" w:rsidP="006F4BAD">
            <w:pPr>
              <w:tabs>
                <w:tab w:val="left" w:pos="7853"/>
                <w:tab w:val="left" w:pos="10348"/>
              </w:tabs>
              <w:ind w:left="0" w:firstLine="0"/>
              <w:jc w:val="right"/>
              <w:rPr>
                <w:sz w:val="18"/>
                <w:szCs w:val="18"/>
              </w:rPr>
            </w:pPr>
            <w:r w:rsidRPr="006F4BAD">
              <w:rPr>
                <w:sz w:val="18"/>
                <w:szCs w:val="18"/>
              </w:rPr>
              <w:t>дорожной деятельности и благоустройства (Гурова Т.И.)</w:t>
            </w:r>
          </w:p>
          <w:p w:rsidR="006F4BAD" w:rsidRPr="006F4BAD" w:rsidRDefault="006F4BAD" w:rsidP="006F4BAD">
            <w:pPr>
              <w:tabs>
                <w:tab w:val="left" w:pos="7853"/>
                <w:tab w:val="left" w:pos="10348"/>
              </w:tabs>
              <w:ind w:left="0" w:firstLine="0"/>
              <w:jc w:val="right"/>
              <w:rPr>
                <w:sz w:val="18"/>
                <w:szCs w:val="18"/>
              </w:rPr>
            </w:pPr>
            <w:r w:rsidRPr="006F4BAD">
              <w:rPr>
                <w:sz w:val="18"/>
                <w:szCs w:val="18"/>
              </w:rPr>
              <w:t>Информационный центр (</w:t>
            </w:r>
            <w:proofErr w:type="spellStart"/>
            <w:r w:rsidRPr="006F4BAD">
              <w:rPr>
                <w:sz w:val="18"/>
                <w:szCs w:val="18"/>
              </w:rPr>
              <w:t>Зиборова</w:t>
            </w:r>
            <w:proofErr w:type="spellEnd"/>
            <w:r w:rsidRPr="006F4BAD">
              <w:rPr>
                <w:sz w:val="18"/>
                <w:szCs w:val="18"/>
              </w:rPr>
              <w:t xml:space="preserve"> Н.А.)</w:t>
            </w:r>
          </w:p>
        </w:tc>
      </w:tr>
      <w:tr w:rsidR="006F4BAD" w:rsidRPr="006F4BAD" w:rsidTr="006F4BAD">
        <w:tc>
          <w:tcPr>
            <w:tcW w:w="783"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2</w:t>
            </w:r>
          </w:p>
        </w:tc>
        <w:tc>
          <w:tcPr>
            <w:tcW w:w="3578"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Провести субботник по очистке населенных пунктов в местах общего пользования с привлечением населения</w:t>
            </w:r>
          </w:p>
        </w:tc>
        <w:tc>
          <w:tcPr>
            <w:tcW w:w="1701"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По отдельному плану</w:t>
            </w:r>
          </w:p>
        </w:tc>
        <w:tc>
          <w:tcPr>
            <w:tcW w:w="4284" w:type="dxa"/>
            <w:tcBorders>
              <w:top w:val="single" w:sz="4" w:space="0" w:color="auto"/>
              <w:left w:val="single" w:sz="4" w:space="0" w:color="auto"/>
              <w:bottom w:val="single" w:sz="4" w:space="0" w:color="auto"/>
              <w:right w:val="single" w:sz="4" w:space="0" w:color="auto"/>
            </w:tcBorders>
          </w:tcPr>
          <w:p w:rsidR="006F4BAD" w:rsidRPr="006F4BAD" w:rsidRDefault="006F4BAD" w:rsidP="006F4BAD">
            <w:pPr>
              <w:tabs>
                <w:tab w:val="left" w:pos="7853"/>
                <w:tab w:val="left" w:pos="10348"/>
              </w:tabs>
              <w:ind w:left="0" w:firstLine="0"/>
              <w:jc w:val="right"/>
              <w:rPr>
                <w:sz w:val="18"/>
                <w:szCs w:val="18"/>
              </w:rPr>
            </w:pPr>
            <w:r w:rsidRPr="006F4BAD">
              <w:rPr>
                <w:sz w:val="18"/>
                <w:szCs w:val="18"/>
              </w:rPr>
              <w:t>Начальник отдела муниципального контроля,</w:t>
            </w:r>
          </w:p>
          <w:p w:rsidR="006F4BAD" w:rsidRPr="006F4BAD" w:rsidRDefault="006F4BAD" w:rsidP="006F4BAD">
            <w:pPr>
              <w:tabs>
                <w:tab w:val="left" w:pos="7853"/>
                <w:tab w:val="left" w:pos="10348"/>
              </w:tabs>
              <w:ind w:left="0" w:firstLine="0"/>
              <w:jc w:val="right"/>
              <w:rPr>
                <w:sz w:val="18"/>
                <w:szCs w:val="18"/>
              </w:rPr>
            </w:pPr>
            <w:r w:rsidRPr="006F4BAD">
              <w:rPr>
                <w:sz w:val="18"/>
                <w:szCs w:val="18"/>
              </w:rPr>
              <w:t>дорожной деятельности и благоустройства (Гурова Т.И.)</w:t>
            </w:r>
          </w:p>
          <w:p w:rsidR="006F4BAD" w:rsidRPr="006F4BAD" w:rsidRDefault="006F4BAD" w:rsidP="006F4BAD">
            <w:pPr>
              <w:tabs>
                <w:tab w:val="left" w:pos="7853"/>
                <w:tab w:val="left" w:pos="10348"/>
              </w:tabs>
              <w:ind w:left="0" w:firstLine="0"/>
              <w:jc w:val="right"/>
              <w:rPr>
                <w:sz w:val="18"/>
                <w:szCs w:val="18"/>
              </w:rPr>
            </w:pPr>
            <w:proofErr w:type="spellStart"/>
            <w:r w:rsidRPr="006F4BAD">
              <w:rPr>
                <w:sz w:val="18"/>
                <w:szCs w:val="18"/>
              </w:rPr>
              <w:t>И.о</w:t>
            </w:r>
            <w:proofErr w:type="gramStart"/>
            <w:r w:rsidRPr="006F4BAD">
              <w:rPr>
                <w:sz w:val="18"/>
                <w:szCs w:val="18"/>
              </w:rPr>
              <w:t>.н</w:t>
            </w:r>
            <w:proofErr w:type="gramEnd"/>
            <w:r w:rsidRPr="006F4BAD">
              <w:rPr>
                <w:sz w:val="18"/>
                <w:szCs w:val="18"/>
              </w:rPr>
              <w:t>ачальника</w:t>
            </w:r>
            <w:proofErr w:type="spellEnd"/>
            <w:r w:rsidRPr="006F4BAD">
              <w:rPr>
                <w:sz w:val="18"/>
                <w:szCs w:val="18"/>
              </w:rPr>
              <w:t xml:space="preserve"> социального отдела (</w:t>
            </w:r>
            <w:proofErr w:type="spellStart"/>
            <w:r w:rsidRPr="006F4BAD">
              <w:rPr>
                <w:sz w:val="18"/>
                <w:szCs w:val="18"/>
              </w:rPr>
              <w:t>Шидагис</w:t>
            </w:r>
            <w:proofErr w:type="spellEnd"/>
            <w:r w:rsidRPr="006F4BAD">
              <w:rPr>
                <w:sz w:val="18"/>
                <w:szCs w:val="18"/>
              </w:rPr>
              <w:t xml:space="preserve"> А.М.)</w:t>
            </w:r>
          </w:p>
          <w:p w:rsidR="006F4BAD" w:rsidRPr="006F4BAD" w:rsidRDefault="006F4BAD" w:rsidP="006F4BAD">
            <w:pPr>
              <w:tabs>
                <w:tab w:val="left" w:pos="7853"/>
                <w:tab w:val="left" w:pos="10348"/>
              </w:tabs>
              <w:ind w:left="0" w:firstLine="0"/>
              <w:jc w:val="right"/>
              <w:rPr>
                <w:sz w:val="18"/>
                <w:szCs w:val="18"/>
              </w:rPr>
            </w:pPr>
          </w:p>
        </w:tc>
      </w:tr>
      <w:tr w:rsidR="006F4BAD" w:rsidRPr="006F4BAD" w:rsidTr="006F4BAD">
        <w:tc>
          <w:tcPr>
            <w:tcW w:w="783"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3</w:t>
            </w:r>
          </w:p>
        </w:tc>
        <w:tc>
          <w:tcPr>
            <w:tcW w:w="3578"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 xml:space="preserve">Подвести итоги проведения месячника по санитарной очистке населенных пунктов </w:t>
            </w:r>
            <w:proofErr w:type="spellStart"/>
            <w:r w:rsidRPr="006F4BAD">
              <w:rPr>
                <w:sz w:val="18"/>
                <w:szCs w:val="18"/>
              </w:rPr>
              <w:t>Хомутовского</w:t>
            </w:r>
            <w:proofErr w:type="spellEnd"/>
            <w:r w:rsidRPr="006F4BAD">
              <w:rPr>
                <w:sz w:val="18"/>
                <w:szCs w:val="18"/>
              </w:rPr>
              <w:t xml:space="preserve"> МО</w:t>
            </w:r>
          </w:p>
        </w:tc>
        <w:tc>
          <w:tcPr>
            <w:tcW w:w="1701" w:type="dxa"/>
            <w:tcBorders>
              <w:top w:val="single" w:sz="4" w:space="0" w:color="auto"/>
              <w:left w:val="single" w:sz="4" w:space="0" w:color="auto"/>
              <w:bottom w:val="single" w:sz="4" w:space="0" w:color="auto"/>
              <w:right w:val="single" w:sz="4" w:space="0" w:color="auto"/>
            </w:tcBorders>
            <w:hideMark/>
          </w:tcPr>
          <w:p w:rsidR="006F4BAD" w:rsidRPr="006F4BAD" w:rsidRDefault="006F4BAD" w:rsidP="006F4BAD">
            <w:pPr>
              <w:tabs>
                <w:tab w:val="left" w:pos="7853"/>
                <w:tab w:val="left" w:pos="10348"/>
              </w:tabs>
              <w:ind w:left="0" w:firstLine="0"/>
              <w:jc w:val="right"/>
              <w:rPr>
                <w:sz w:val="18"/>
                <w:szCs w:val="18"/>
              </w:rPr>
            </w:pPr>
            <w:r w:rsidRPr="006F4BAD">
              <w:rPr>
                <w:sz w:val="18"/>
                <w:szCs w:val="18"/>
              </w:rPr>
              <w:t>До 22.10.2021</w:t>
            </w:r>
          </w:p>
        </w:tc>
        <w:tc>
          <w:tcPr>
            <w:tcW w:w="4284" w:type="dxa"/>
            <w:tcBorders>
              <w:top w:val="single" w:sz="4" w:space="0" w:color="auto"/>
              <w:left w:val="single" w:sz="4" w:space="0" w:color="auto"/>
              <w:bottom w:val="single" w:sz="4" w:space="0" w:color="auto"/>
              <w:right w:val="single" w:sz="4" w:space="0" w:color="auto"/>
            </w:tcBorders>
          </w:tcPr>
          <w:p w:rsidR="006F4BAD" w:rsidRPr="006F4BAD" w:rsidRDefault="006F4BAD" w:rsidP="006F4BAD">
            <w:pPr>
              <w:tabs>
                <w:tab w:val="left" w:pos="7853"/>
                <w:tab w:val="left" w:pos="10348"/>
              </w:tabs>
              <w:ind w:left="0" w:firstLine="0"/>
              <w:jc w:val="right"/>
              <w:rPr>
                <w:sz w:val="18"/>
                <w:szCs w:val="18"/>
              </w:rPr>
            </w:pPr>
            <w:r w:rsidRPr="006F4BAD">
              <w:rPr>
                <w:sz w:val="18"/>
                <w:szCs w:val="18"/>
              </w:rPr>
              <w:t>Начальник отдела муниципального контроля,</w:t>
            </w:r>
          </w:p>
          <w:p w:rsidR="006F4BAD" w:rsidRPr="006F4BAD" w:rsidRDefault="006F4BAD" w:rsidP="006F4BAD">
            <w:pPr>
              <w:tabs>
                <w:tab w:val="left" w:pos="7853"/>
                <w:tab w:val="left" w:pos="10348"/>
              </w:tabs>
              <w:ind w:left="0" w:firstLine="0"/>
              <w:jc w:val="right"/>
              <w:rPr>
                <w:sz w:val="18"/>
                <w:szCs w:val="18"/>
              </w:rPr>
            </w:pPr>
            <w:r w:rsidRPr="006F4BAD">
              <w:rPr>
                <w:sz w:val="18"/>
                <w:szCs w:val="18"/>
              </w:rPr>
              <w:t>дорожной деятельности и благоустройства (Гурова Т.И.)</w:t>
            </w:r>
          </w:p>
          <w:p w:rsidR="006F4BAD" w:rsidRPr="006F4BAD" w:rsidRDefault="006F4BAD" w:rsidP="006F4BAD">
            <w:pPr>
              <w:tabs>
                <w:tab w:val="left" w:pos="7853"/>
                <w:tab w:val="left" w:pos="10348"/>
              </w:tabs>
              <w:ind w:left="0" w:firstLine="0"/>
              <w:jc w:val="right"/>
              <w:rPr>
                <w:sz w:val="18"/>
                <w:szCs w:val="18"/>
              </w:rPr>
            </w:pPr>
          </w:p>
        </w:tc>
      </w:tr>
    </w:tbl>
    <w:p w:rsidR="006F4BAD" w:rsidRPr="006F4BAD" w:rsidRDefault="006F4BAD" w:rsidP="006F4BAD">
      <w:pPr>
        <w:tabs>
          <w:tab w:val="left" w:pos="7853"/>
          <w:tab w:val="left" w:pos="10348"/>
        </w:tabs>
        <w:ind w:left="0" w:firstLine="0"/>
        <w:jc w:val="right"/>
        <w:rPr>
          <w:sz w:val="18"/>
          <w:szCs w:val="18"/>
        </w:rPr>
      </w:pPr>
    </w:p>
    <w:p w:rsidR="006F4BAD" w:rsidRPr="006F4BAD" w:rsidRDefault="006F4BAD" w:rsidP="006F4BAD">
      <w:pPr>
        <w:tabs>
          <w:tab w:val="left" w:pos="7853"/>
          <w:tab w:val="left" w:pos="10348"/>
        </w:tabs>
        <w:ind w:left="0" w:firstLine="0"/>
        <w:jc w:val="right"/>
        <w:rPr>
          <w:sz w:val="18"/>
          <w:szCs w:val="18"/>
        </w:rPr>
      </w:pPr>
    </w:p>
    <w:p w:rsidR="006F4BAD" w:rsidRPr="006F4BAD" w:rsidRDefault="006F4BAD" w:rsidP="006F4BAD">
      <w:pPr>
        <w:tabs>
          <w:tab w:val="left" w:pos="7853"/>
          <w:tab w:val="left" w:pos="10348"/>
        </w:tabs>
        <w:ind w:left="0" w:firstLine="0"/>
        <w:jc w:val="center"/>
        <w:rPr>
          <w:i/>
          <w:sz w:val="18"/>
          <w:szCs w:val="18"/>
        </w:rPr>
      </w:pPr>
      <w:r>
        <w:rPr>
          <w:i/>
          <w:sz w:val="18"/>
          <w:szCs w:val="18"/>
        </w:rPr>
        <w:t xml:space="preserve">                      </w:t>
      </w:r>
      <w:r w:rsidRPr="006F4BAD">
        <w:rPr>
          <w:i/>
          <w:sz w:val="18"/>
          <w:szCs w:val="18"/>
        </w:rPr>
        <w:t>Начальник отдела муниципального контроля,</w:t>
      </w:r>
    </w:p>
    <w:p w:rsidR="006F4BAD" w:rsidRPr="006F4BAD" w:rsidRDefault="006F4BAD" w:rsidP="006F4BAD">
      <w:pPr>
        <w:tabs>
          <w:tab w:val="left" w:pos="7853"/>
          <w:tab w:val="left" w:pos="10348"/>
        </w:tabs>
        <w:ind w:left="0" w:firstLine="0"/>
        <w:jc w:val="right"/>
        <w:rPr>
          <w:i/>
          <w:sz w:val="18"/>
          <w:szCs w:val="18"/>
        </w:rPr>
      </w:pPr>
      <w:r>
        <w:rPr>
          <w:i/>
          <w:sz w:val="18"/>
          <w:szCs w:val="18"/>
        </w:rPr>
        <w:t xml:space="preserve">                                                 </w:t>
      </w:r>
      <w:r w:rsidRPr="006F4BAD">
        <w:rPr>
          <w:i/>
          <w:sz w:val="18"/>
          <w:szCs w:val="18"/>
        </w:rPr>
        <w:t>дорожно</w:t>
      </w:r>
      <w:r>
        <w:rPr>
          <w:i/>
          <w:sz w:val="18"/>
          <w:szCs w:val="18"/>
        </w:rPr>
        <w:t>й деятельности и благоустройства</w:t>
      </w:r>
      <w:r w:rsidRPr="006F4BAD">
        <w:rPr>
          <w:i/>
          <w:sz w:val="18"/>
          <w:szCs w:val="18"/>
        </w:rPr>
        <w:tab/>
        <w:t>Т.И. Гурова</w:t>
      </w:r>
    </w:p>
    <w:p w:rsidR="006F4BAD" w:rsidRPr="006F4BAD" w:rsidRDefault="006F4BAD" w:rsidP="006F4BAD">
      <w:pPr>
        <w:tabs>
          <w:tab w:val="left" w:pos="7853"/>
        </w:tabs>
        <w:ind w:left="0" w:firstLine="0"/>
        <w:jc w:val="right"/>
        <w:rPr>
          <w:i/>
          <w:sz w:val="18"/>
          <w:szCs w:val="18"/>
        </w:rPr>
      </w:pPr>
      <w:r>
        <w:rPr>
          <w:i/>
          <w:sz w:val="18"/>
          <w:szCs w:val="18"/>
        </w:rPr>
        <w:t xml:space="preserve"> </w:t>
      </w: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6F4BAD" w:rsidRPr="00356238" w:rsidRDefault="006F4BAD" w:rsidP="006F4BAD">
      <w:pPr>
        <w:ind w:left="0" w:right="141" w:firstLine="426"/>
        <w:jc w:val="center"/>
        <w:rPr>
          <w:sz w:val="18"/>
          <w:szCs w:val="18"/>
        </w:rPr>
      </w:pPr>
      <w:r w:rsidRPr="00356238">
        <w:rPr>
          <w:sz w:val="18"/>
          <w:szCs w:val="18"/>
        </w:rPr>
        <w:t>РОССИЙСКАЯ ФЕДЕРАЦИЯ</w:t>
      </w:r>
    </w:p>
    <w:p w:rsidR="006F4BAD" w:rsidRPr="00356238" w:rsidRDefault="006F4BAD" w:rsidP="006F4BAD">
      <w:pPr>
        <w:ind w:left="0" w:right="141" w:firstLine="426"/>
        <w:jc w:val="center"/>
        <w:rPr>
          <w:sz w:val="18"/>
          <w:szCs w:val="18"/>
        </w:rPr>
      </w:pPr>
      <w:r w:rsidRPr="00356238">
        <w:rPr>
          <w:sz w:val="18"/>
          <w:szCs w:val="18"/>
          <w:lang w:val="x-none"/>
        </w:rPr>
        <w:t>ИРКУТСКАЯ ОБЛАСТЬ  ИРКУТСКИЙ РАЙОН</w:t>
      </w:r>
    </w:p>
    <w:p w:rsidR="006F4BAD" w:rsidRPr="00356238" w:rsidRDefault="006F4BAD" w:rsidP="006F4BAD">
      <w:pPr>
        <w:ind w:left="0" w:right="141" w:firstLine="426"/>
        <w:jc w:val="center"/>
        <w:rPr>
          <w:sz w:val="18"/>
          <w:szCs w:val="18"/>
        </w:rPr>
      </w:pPr>
      <w:r w:rsidRPr="00356238">
        <w:rPr>
          <w:sz w:val="18"/>
          <w:szCs w:val="18"/>
        </w:rPr>
        <w:t>ХОМУТОВСКОЕ МУНИЦИПАЛЬНОЕ ОБРАЗОВАНИЕ</w:t>
      </w:r>
    </w:p>
    <w:p w:rsidR="006F4BAD" w:rsidRPr="00356238" w:rsidRDefault="006F4BAD" w:rsidP="006F4BAD">
      <w:pPr>
        <w:ind w:left="0" w:right="141" w:firstLine="426"/>
        <w:jc w:val="center"/>
        <w:rPr>
          <w:b/>
          <w:sz w:val="18"/>
          <w:szCs w:val="18"/>
        </w:rPr>
      </w:pPr>
      <w:r w:rsidRPr="00356238">
        <w:rPr>
          <w:b/>
          <w:sz w:val="18"/>
          <w:szCs w:val="18"/>
        </w:rPr>
        <w:t>АДМИНИСТРАЦИЯ</w:t>
      </w:r>
    </w:p>
    <w:p w:rsidR="006F4BAD" w:rsidRPr="00356238" w:rsidRDefault="006F4BAD" w:rsidP="006F4BAD">
      <w:pPr>
        <w:ind w:left="0" w:right="141" w:firstLine="426"/>
        <w:jc w:val="center"/>
        <w:rPr>
          <w:b/>
          <w:bCs/>
          <w:sz w:val="18"/>
          <w:szCs w:val="18"/>
        </w:rPr>
      </w:pPr>
      <w:r w:rsidRPr="00356238">
        <w:rPr>
          <w:b/>
          <w:bCs/>
          <w:sz w:val="18"/>
          <w:szCs w:val="18"/>
        </w:rPr>
        <w:t>ПОСТАНОВЛЕНИЕ</w:t>
      </w:r>
    </w:p>
    <w:p w:rsidR="006F4BAD" w:rsidRPr="00356238" w:rsidRDefault="006F4BAD" w:rsidP="006F4BAD">
      <w:pPr>
        <w:ind w:left="0" w:right="141" w:firstLine="426"/>
        <w:jc w:val="center"/>
        <w:rPr>
          <w:b/>
          <w:bCs/>
          <w:sz w:val="18"/>
          <w:szCs w:val="18"/>
        </w:rPr>
      </w:pPr>
    </w:p>
    <w:p w:rsidR="006F4BAD" w:rsidRPr="00356238" w:rsidRDefault="006F4BAD" w:rsidP="006F4BAD">
      <w:pPr>
        <w:ind w:left="0" w:right="141" w:firstLine="426"/>
        <w:jc w:val="left"/>
        <w:rPr>
          <w:sz w:val="18"/>
          <w:szCs w:val="18"/>
          <w:u w:val="single"/>
        </w:rPr>
      </w:pPr>
      <w:r>
        <w:rPr>
          <w:sz w:val="18"/>
          <w:szCs w:val="18"/>
          <w:u w:val="single"/>
        </w:rPr>
        <w:t>20</w:t>
      </w:r>
      <w:r w:rsidRPr="00356238">
        <w:rPr>
          <w:sz w:val="18"/>
          <w:szCs w:val="18"/>
          <w:u w:val="single"/>
        </w:rPr>
        <w:t>.0</w:t>
      </w:r>
      <w:r>
        <w:rPr>
          <w:sz w:val="18"/>
          <w:szCs w:val="18"/>
          <w:u w:val="single"/>
        </w:rPr>
        <w:t>9</w:t>
      </w:r>
      <w:r w:rsidRPr="00356238">
        <w:rPr>
          <w:sz w:val="18"/>
          <w:szCs w:val="18"/>
          <w:u w:val="single"/>
        </w:rPr>
        <w:t xml:space="preserve">.2021 № </w:t>
      </w:r>
      <w:r>
        <w:rPr>
          <w:sz w:val="18"/>
          <w:szCs w:val="18"/>
          <w:u w:val="single"/>
        </w:rPr>
        <w:t>156 о/д</w:t>
      </w:r>
    </w:p>
    <w:p w:rsidR="006F4BAD" w:rsidRPr="00356238" w:rsidRDefault="006F4BAD" w:rsidP="006F4BAD">
      <w:pPr>
        <w:ind w:left="0" w:right="141" w:firstLine="426"/>
        <w:jc w:val="left"/>
        <w:rPr>
          <w:sz w:val="18"/>
          <w:szCs w:val="18"/>
        </w:rPr>
      </w:pPr>
      <w:r w:rsidRPr="00356238">
        <w:rPr>
          <w:sz w:val="18"/>
          <w:szCs w:val="18"/>
        </w:rPr>
        <w:t xml:space="preserve">       с. Хомутово</w:t>
      </w:r>
    </w:p>
    <w:p w:rsidR="00DE39DB" w:rsidRDefault="00DE39DB" w:rsidP="006F4BAD">
      <w:pPr>
        <w:tabs>
          <w:tab w:val="left" w:pos="7853"/>
        </w:tabs>
        <w:ind w:left="0" w:firstLine="0"/>
        <w:jc w:val="left"/>
      </w:pPr>
    </w:p>
    <w:p w:rsidR="006F4BAD" w:rsidRPr="006F4BAD" w:rsidRDefault="006F4BAD" w:rsidP="006F4BAD">
      <w:pPr>
        <w:tabs>
          <w:tab w:val="left" w:pos="7853"/>
        </w:tabs>
        <w:ind w:left="0" w:firstLine="426"/>
        <w:jc w:val="left"/>
        <w:rPr>
          <w:sz w:val="18"/>
          <w:szCs w:val="18"/>
        </w:rPr>
      </w:pPr>
      <w:r w:rsidRPr="006F4BAD">
        <w:rPr>
          <w:sz w:val="18"/>
          <w:szCs w:val="18"/>
        </w:rPr>
        <w:t xml:space="preserve">Об утверждении отчета об исполнении бюджета </w:t>
      </w:r>
      <w:proofErr w:type="spellStart"/>
      <w:r w:rsidRPr="006F4BAD">
        <w:rPr>
          <w:sz w:val="18"/>
          <w:szCs w:val="18"/>
        </w:rPr>
        <w:t>Хомутовского</w:t>
      </w:r>
      <w:proofErr w:type="spellEnd"/>
      <w:r w:rsidRPr="006F4BAD">
        <w:rPr>
          <w:sz w:val="18"/>
          <w:szCs w:val="18"/>
        </w:rPr>
        <w:t xml:space="preserve"> муниципального образования за 1 полугодие  2021 года</w:t>
      </w:r>
    </w:p>
    <w:p w:rsidR="006F4BAD" w:rsidRDefault="006F4BAD" w:rsidP="006F4BAD">
      <w:pPr>
        <w:tabs>
          <w:tab w:val="left" w:pos="7853"/>
        </w:tabs>
        <w:ind w:left="0" w:firstLine="426"/>
        <w:rPr>
          <w:sz w:val="18"/>
          <w:szCs w:val="18"/>
        </w:rPr>
      </w:pPr>
    </w:p>
    <w:p w:rsidR="006F4BAD" w:rsidRPr="006F4BAD" w:rsidRDefault="006F4BAD" w:rsidP="006F4BAD">
      <w:pPr>
        <w:tabs>
          <w:tab w:val="left" w:pos="7853"/>
        </w:tabs>
        <w:ind w:left="0" w:firstLine="426"/>
        <w:rPr>
          <w:sz w:val="18"/>
          <w:szCs w:val="18"/>
        </w:rPr>
      </w:pPr>
      <w:r w:rsidRPr="006F4BAD">
        <w:rPr>
          <w:sz w:val="18"/>
          <w:szCs w:val="18"/>
        </w:rPr>
        <w:t xml:space="preserve">В соответствии со ст. 264.2 Бюджетного Кодекса РФ, с Федеральным законом от 06.10.2003 N 131-ФЗ «Об общих принципах организации местного самоуправления в Российской Федерации», руководствуясь ст. ст. 27, 51 Устава </w:t>
      </w:r>
      <w:proofErr w:type="spellStart"/>
      <w:r w:rsidRPr="006F4BAD">
        <w:rPr>
          <w:sz w:val="18"/>
          <w:szCs w:val="18"/>
        </w:rPr>
        <w:t>Хомутовского</w:t>
      </w:r>
      <w:proofErr w:type="spellEnd"/>
      <w:r w:rsidRPr="006F4BAD">
        <w:rPr>
          <w:sz w:val="18"/>
          <w:szCs w:val="18"/>
        </w:rPr>
        <w:t xml:space="preserve"> муниципального образования, Администрация </w:t>
      </w:r>
      <w:proofErr w:type="spellStart"/>
      <w:r w:rsidRPr="006F4BAD">
        <w:rPr>
          <w:sz w:val="18"/>
          <w:szCs w:val="18"/>
        </w:rPr>
        <w:t>Хомутовского</w:t>
      </w:r>
      <w:proofErr w:type="spellEnd"/>
      <w:r w:rsidRPr="006F4BAD">
        <w:rPr>
          <w:sz w:val="18"/>
          <w:szCs w:val="18"/>
        </w:rPr>
        <w:t xml:space="preserve"> муниципального образования</w:t>
      </w:r>
    </w:p>
    <w:p w:rsidR="006F4BAD" w:rsidRPr="006F4BAD" w:rsidRDefault="006F4BAD" w:rsidP="006F4BAD">
      <w:pPr>
        <w:tabs>
          <w:tab w:val="left" w:pos="7853"/>
        </w:tabs>
        <w:ind w:left="0" w:firstLine="0"/>
        <w:jc w:val="left"/>
      </w:pPr>
    </w:p>
    <w:p w:rsidR="006F4BAD" w:rsidRDefault="006F4BAD" w:rsidP="006F4BAD">
      <w:pPr>
        <w:tabs>
          <w:tab w:val="left" w:pos="7853"/>
        </w:tabs>
        <w:ind w:left="0" w:firstLine="426"/>
        <w:jc w:val="left"/>
        <w:rPr>
          <w:sz w:val="18"/>
          <w:szCs w:val="18"/>
        </w:rPr>
      </w:pPr>
      <w:r w:rsidRPr="006F4BAD">
        <w:rPr>
          <w:sz w:val="18"/>
          <w:szCs w:val="18"/>
        </w:rPr>
        <w:t>ПОСТАНОВЛЯЕТ:</w:t>
      </w:r>
    </w:p>
    <w:p w:rsidR="006F4BAD" w:rsidRPr="006F4BAD" w:rsidRDefault="006F4BAD" w:rsidP="0011633D">
      <w:pPr>
        <w:tabs>
          <w:tab w:val="left" w:pos="7853"/>
        </w:tabs>
        <w:ind w:left="0" w:firstLine="426"/>
        <w:rPr>
          <w:sz w:val="18"/>
          <w:szCs w:val="18"/>
        </w:rPr>
      </w:pPr>
    </w:p>
    <w:p w:rsidR="006F4BAD" w:rsidRPr="006F4BAD" w:rsidRDefault="006F4BAD" w:rsidP="0011633D">
      <w:pPr>
        <w:tabs>
          <w:tab w:val="left" w:pos="7853"/>
        </w:tabs>
        <w:ind w:left="0" w:firstLine="426"/>
        <w:rPr>
          <w:sz w:val="18"/>
          <w:szCs w:val="18"/>
        </w:rPr>
      </w:pPr>
      <w:r w:rsidRPr="006F4BAD">
        <w:rPr>
          <w:sz w:val="18"/>
          <w:szCs w:val="18"/>
        </w:rPr>
        <w:t xml:space="preserve">1. Утвердить прилагаемый отчет об исполнении бюджета </w:t>
      </w:r>
      <w:proofErr w:type="spellStart"/>
      <w:r w:rsidRPr="006F4BAD">
        <w:rPr>
          <w:sz w:val="18"/>
          <w:szCs w:val="18"/>
        </w:rPr>
        <w:t>Хомутовского</w:t>
      </w:r>
      <w:proofErr w:type="spellEnd"/>
      <w:r w:rsidRPr="006F4BAD">
        <w:rPr>
          <w:sz w:val="18"/>
          <w:szCs w:val="18"/>
        </w:rPr>
        <w:t xml:space="preserve"> муниципального образования за 1 полугодие 2021 года.    </w:t>
      </w:r>
    </w:p>
    <w:p w:rsidR="006F4BAD" w:rsidRPr="006F4BAD" w:rsidRDefault="006F4BAD" w:rsidP="0011633D">
      <w:pPr>
        <w:tabs>
          <w:tab w:val="left" w:pos="7853"/>
        </w:tabs>
        <w:ind w:left="0" w:firstLine="426"/>
        <w:rPr>
          <w:sz w:val="18"/>
          <w:szCs w:val="18"/>
        </w:rPr>
      </w:pPr>
      <w:r w:rsidRPr="006F4BAD">
        <w:rPr>
          <w:sz w:val="18"/>
          <w:szCs w:val="18"/>
        </w:rPr>
        <w:t>2. Опубликовать настоящее постановление в установленном законом порядке.</w:t>
      </w:r>
    </w:p>
    <w:p w:rsidR="006F4BAD" w:rsidRPr="006F4BAD" w:rsidRDefault="006F4BAD" w:rsidP="0011633D">
      <w:pPr>
        <w:tabs>
          <w:tab w:val="left" w:pos="7853"/>
        </w:tabs>
        <w:ind w:left="0" w:firstLine="426"/>
        <w:rPr>
          <w:sz w:val="18"/>
          <w:szCs w:val="18"/>
        </w:rPr>
      </w:pPr>
      <w:r w:rsidRPr="006F4BAD">
        <w:rPr>
          <w:sz w:val="18"/>
          <w:szCs w:val="18"/>
        </w:rPr>
        <w:t xml:space="preserve">3. </w:t>
      </w:r>
      <w:proofErr w:type="gramStart"/>
      <w:r w:rsidRPr="006F4BAD">
        <w:rPr>
          <w:sz w:val="18"/>
          <w:szCs w:val="18"/>
        </w:rPr>
        <w:t>Контроль за</w:t>
      </w:r>
      <w:proofErr w:type="gramEnd"/>
      <w:r w:rsidRPr="006F4BAD">
        <w:rPr>
          <w:sz w:val="18"/>
          <w:szCs w:val="18"/>
        </w:rPr>
        <w:t xml:space="preserve"> исполнением настоящего постановления возложить на Первого заместителя Главы администрации.</w:t>
      </w:r>
    </w:p>
    <w:p w:rsidR="006F4BAD" w:rsidRPr="006F4BAD" w:rsidRDefault="006F4BAD" w:rsidP="0011633D">
      <w:pPr>
        <w:tabs>
          <w:tab w:val="left" w:pos="7853"/>
        </w:tabs>
        <w:ind w:left="0" w:firstLine="426"/>
        <w:rPr>
          <w:sz w:val="18"/>
          <w:szCs w:val="18"/>
        </w:rPr>
      </w:pPr>
    </w:p>
    <w:p w:rsidR="006F4BAD" w:rsidRPr="0011633D" w:rsidRDefault="0011633D" w:rsidP="0011633D">
      <w:pPr>
        <w:tabs>
          <w:tab w:val="left" w:pos="7853"/>
        </w:tabs>
        <w:ind w:left="0" w:firstLine="426"/>
        <w:rPr>
          <w:i/>
          <w:sz w:val="18"/>
          <w:szCs w:val="18"/>
        </w:rPr>
      </w:pPr>
      <w:r>
        <w:rPr>
          <w:i/>
          <w:sz w:val="18"/>
          <w:szCs w:val="18"/>
        </w:rPr>
        <w:t xml:space="preserve">                                                                                                                      </w:t>
      </w:r>
      <w:proofErr w:type="gramStart"/>
      <w:r w:rsidR="006F4BAD" w:rsidRPr="0011633D">
        <w:rPr>
          <w:i/>
          <w:sz w:val="18"/>
          <w:szCs w:val="18"/>
        </w:rPr>
        <w:t>Исполняющий</w:t>
      </w:r>
      <w:proofErr w:type="gramEnd"/>
      <w:r w:rsidR="006F4BAD" w:rsidRPr="0011633D">
        <w:rPr>
          <w:i/>
          <w:sz w:val="18"/>
          <w:szCs w:val="18"/>
        </w:rPr>
        <w:t xml:space="preserve"> обязанности</w:t>
      </w:r>
    </w:p>
    <w:p w:rsidR="006F4BAD" w:rsidRPr="0011633D" w:rsidRDefault="0011633D" w:rsidP="0011633D">
      <w:pPr>
        <w:tabs>
          <w:tab w:val="left" w:pos="7853"/>
        </w:tabs>
        <w:ind w:left="0" w:firstLine="426"/>
        <w:rPr>
          <w:i/>
          <w:sz w:val="18"/>
          <w:szCs w:val="18"/>
        </w:rPr>
      </w:pPr>
      <w:r>
        <w:rPr>
          <w:i/>
          <w:sz w:val="18"/>
          <w:szCs w:val="18"/>
        </w:rPr>
        <w:t xml:space="preserve">                                                                                                                      </w:t>
      </w:r>
      <w:r w:rsidR="006F4BAD" w:rsidRPr="0011633D">
        <w:rPr>
          <w:i/>
          <w:sz w:val="18"/>
          <w:szCs w:val="18"/>
        </w:rPr>
        <w:t>Главы адм</w:t>
      </w:r>
      <w:r>
        <w:rPr>
          <w:i/>
          <w:sz w:val="18"/>
          <w:szCs w:val="18"/>
        </w:rPr>
        <w:t xml:space="preserve">инистрации             </w:t>
      </w:r>
      <w:r w:rsidR="006F4BAD" w:rsidRPr="0011633D">
        <w:rPr>
          <w:i/>
          <w:sz w:val="18"/>
          <w:szCs w:val="18"/>
        </w:rPr>
        <w:t xml:space="preserve">                        </w:t>
      </w:r>
      <w:r>
        <w:rPr>
          <w:i/>
          <w:sz w:val="18"/>
          <w:szCs w:val="18"/>
        </w:rPr>
        <w:t xml:space="preserve">    </w:t>
      </w:r>
      <w:r w:rsidR="006F4BAD" w:rsidRPr="0011633D">
        <w:rPr>
          <w:i/>
          <w:sz w:val="18"/>
          <w:szCs w:val="18"/>
        </w:rPr>
        <w:t xml:space="preserve">  </w:t>
      </w:r>
      <w:proofErr w:type="spellStart"/>
      <w:r w:rsidR="006F4BAD" w:rsidRPr="0011633D">
        <w:rPr>
          <w:i/>
          <w:sz w:val="18"/>
          <w:szCs w:val="18"/>
        </w:rPr>
        <w:t>А.В.Иваненко</w:t>
      </w:r>
      <w:proofErr w:type="spellEnd"/>
      <w:r w:rsidR="006F4BAD" w:rsidRPr="0011633D">
        <w:rPr>
          <w:i/>
          <w:sz w:val="18"/>
          <w:szCs w:val="18"/>
        </w:rPr>
        <w:t xml:space="preserve">                                                                                               </w:t>
      </w:r>
    </w:p>
    <w:p w:rsidR="006F4BAD" w:rsidRPr="0011633D" w:rsidRDefault="006F4BAD" w:rsidP="0011633D">
      <w:pPr>
        <w:tabs>
          <w:tab w:val="left" w:pos="7853"/>
        </w:tabs>
        <w:ind w:left="0" w:firstLine="426"/>
        <w:jc w:val="right"/>
        <w:rPr>
          <w:i/>
          <w:sz w:val="18"/>
          <w:szCs w:val="18"/>
        </w:rPr>
      </w:pPr>
    </w:p>
    <w:p w:rsidR="006F4BAD" w:rsidRPr="0011633D" w:rsidRDefault="006F4BAD" w:rsidP="0011633D">
      <w:pPr>
        <w:tabs>
          <w:tab w:val="left" w:pos="7853"/>
        </w:tabs>
        <w:ind w:left="0" w:firstLine="426"/>
        <w:jc w:val="right"/>
        <w:rPr>
          <w:i/>
        </w:rPr>
      </w:pPr>
    </w:p>
    <w:p w:rsidR="006F4BAD" w:rsidRPr="006F4BAD" w:rsidRDefault="006F4BAD" w:rsidP="006F4BAD">
      <w:pPr>
        <w:tabs>
          <w:tab w:val="left" w:pos="7853"/>
        </w:tabs>
        <w:ind w:left="0" w:firstLine="0"/>
        <w:jc w:val="left"/>
      </w:pPr>
    </w:p>
    <w:p w:rsidR="006F4BAD" w:rsidRPr="0011633D" w:rsidRDefault="006F4BAD" w:rsidP="006F4BAD">
      <w:pPr>
        <w:tabs>
          <w:tab w:val="left" w:pos="7853"/>
        </w:tabs>
        <w:ind w:left="0" w:firstLine="0"/>
        <w:jc w:val="left"/>
        <w:rPr>
          <w:sz w:val="18"/>
          <w:szCs w:val="18"/>
        </w:rPr>
      </w:pPr>
    </w:p>
    <w:p w:rsidR="0011633D" w:rsidRP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Default="0011633D" w:rsidP="0011633D">
      <w:pPr>
        <w:tabs>
          <w:tab w:val="left" w:pos="7853"/>
        </w:tabs>
        <w:ind w:left="0" w:firstLine="0"/>
        <w:jc w:val="right"/>
        <w:rPr>
          <w:sz w:val="18"/>
          <w:szCs w:val="18"/>
        </w:rPr>
      </w:pPr>
    </w:p>
    <w:p w:rsidR="0011633D" w:rsidRPr="0011633D" w:rsidRDefault="0011633D" w:rsidP="0011633D">
      <w:pPr>
        <w:tabs>
          <w:tab w:val="left" w:pos="7853"/>
        </w:tabs>
        <w:ind w:left="0" w:firstLine="426"/>
        <w:jc w:val="right"/>
        <w:rPr>
          <w:sz w:val="18"/>
          <w:szCs w:val="18"/>
        </w:rPr>
      </w:pPr>
      <w:r w:rsidRPr="0011633D">
        <w:rPr>
          <w:sz w:val="18"/>
          <w:szCs w:val="18"/>
        </w:rPr>
        <w:lastRenderedPageBreak/>
        <w:t>Утверждено</w:t>
      </w:r>
    </w:p>
    <w:p w:rsidR="0011633D" w:rsidRPr="0011633D" w:rsidRDefault="0011633D" w:rsidP="0011633D">
      <w:pPr>
        <w:tabs>
          <w:tab w:val="left" w:pos="7853"/>
        </w:tabs>
        <w:ind w:left="0" w:firstLine="426"/>
        <w:jc w:val="right"/>
        <w:rPr>
          <w:sz w:val="18"/>
          <w:szCs w:val="18"/>
        </w:rPr>
      </w:pPr>
      <w:r w:rsidRPr="0011633D">
        <w:rPr>
          <w:sz w:val="18"/>
          <w:szCs w:val="18"/>
        </w:rPr>
        <w:t>Постановлением администрации</w:t>
      </w:r>
    </w:p>
    <w:p w:rsidR="0011633D" w:rsidRPr="0011633D" w:rsidRDefault="0011633D" w:rsidP="0011633D">
      <w:pPr>
        <w:tabs>
          <w:tab w:val="left" w:pos="7853"/>
        </w:tabs>
        <w:ind w:left="0" w:firstLine="426"/>
        <w:jc w:val="right"/>
        <w:rPr>
          <w:sz w:val="18"/>
          <w:szCs w:val="18"/>
        </w:rPr>
      </w:pPr>
      <w:r w:rsidRPr="0011633D">
        <w:rPr>
          <w:sz w:val="18"/>
          <w:szCs w:val="18"/>
        </w:rPr>
        <w:t xml:space="preserve"> </w:t>
      </w:r>
      <w:proofErr w:type="spellStart"/>
      <w:r w:rsidRPr="0011633D">
        <w:rPr>
          <w:sz w:val="18"/>
          <w:szCs w:val="18"/>
        </w:rPr>
        <w:t>Хомутовского</w:t>
      </w:r>
      <w:proofErr w:type="spellEnd"/>
      <w:r w:rsidRPr="0011633D">
        <w:rPr>
          <w:sz w:val="18"/>
          <w:szCs w:val="18"/>
        </w:rPr>
        <w:t xml:space="preserve"> муниципального образования</w:t>
      </w:r>
    </w:p>
    <w:p w:rsidR="0011633D" w:rsidRPr="0011633D" w:rsidRDefault="0011633D" w:rsidP="0011633D">
      <w:pPr>
        <w:tabs>
          <w:tab w:val="left" w:pos="7853"/>
        </w:tabs>
        <w:ind w:left="0" w:firstLine="426"/>
        <w:jc w:val="right"/>
        <w:rPr>
          <w:sz w:val="18"/>
          <w:szCs w:val="18"/>
        </w:rPr>
      </w:pPr>
      <w:r w:rsidRPr="0011633D">
        <w:rPr>
          <w:sz w:val="18"/>
          <w:szCs w:val="18"/>
        </w:rPr>
        <w:t>от _</w:t>
      </w:r>
      <w:r>
        <w:rPr>
          <w:sz w:val="18"/>
          <w:szCs w:val="18"/>
        </w:rPr>
        <w:t>20.09.2021</w:t>
      </w:r>
      <w:r w:rsidRPr="0011633D">
        <w:rPr>
          <w:sz w:val="18"/>
          <w:szCs w:val="18"/>
        </w:rPr>
        <w:t>__2021 г.№__</w:t>
      </w:r>
      <w:r>
        <w:rPr>
          <w:sz w:val="18"/>
          <w:szCs w:val="18"/>
        </w:rPr>
        <w:t>156 о/д</w:t>
      </w:r>
      <w:r w:rsidRPr="0011633D">
        <w:rPr>
          <w:sz w:val="18"/>
          <w:szCs w:val="18"/>
        </w:rPr>
        <w:t>_____</w:t>
      </w:r>
    </w:p>
    <w:p w:rsidR="0011633D" w:rsidRPr="0011633D" w:rsidRDefault="0011633D" w:rsidP="0011633D">
      <w:pPr>
        <w:tabs>
          <w:tab w:val="left" w:pos="7853"/>
        </w:tabs>
        <w:ind w:left="0" w:firstLine="426"/>
        <w:rPr>
          <w:sz w:val="18"/>
          <w:szCs w:val="18"/>
        </w:rPr>
      </w:pPr>
    </w:p>
    <w:p w:rsidR="0011633D" w:rsidRPr="0011633D" w:rsidRDefault="0011633D" w:rsidP="0011633D">
      <w:pPr>
        <w:tabs>
          <w:tab w:val="left" w:pos="7853"/>
        </w:tabs>
        <w:ind w:left="0" w:firstLine="426"/>
        <w:jc w:val="center"/>
        <w:rPr>
          <w:b/>
          <w:sz w:val="18"/>
          <w:szCs w:val="18"/>
        </w:rPr>
      </w:pPr>
      <w:r w:rsidRPr="0011633D">
        <w:rPr>
          <w:b/>
          <w:sz w:val="18"/>
          <w:szCs w:val="18"/>
        </w:rPr>
        <w:t>Отчет об исполнении бюджета</w:t>
      </w:r>
    </w:p>
    <w:p w:rsidR="0011633D" w:rsidRPr="0011633D" w:rsidRDefault="0011633D" w:rsidP="0011633D">
      <w:pPr>
        <w:tabs>
          <w:tab w:val="left" w:pos="7853"/>
        </w:tabs>
        <w:ind w:left="0" w:firstLine="426"/>
        <w:jc w:val="center"/>
        <w:rPr>
          <w:b/>
          <w:sz w:val="18"/>
          <w:szCs w:val="18"/>
        </w:rPr>
      </w:pPr>
      <w:proofErr w:type="spellStart"/>
      <w:r w:rsidRPr="0011633D">
        <w:rPr>
          <w:b/>
          <w:sz w:val="18"/>
          <w:szCs w:val="18"/>
        </w:rPr>
        <w:t>Хомутовского</w:t>
      </w:r>
      <w:proofErr w:type="spellEnd"/>
      <w:r w:rsidRPr="0011633D">
        <w:rPr>
          <w:b/>
          <w:sz w:val="18"/>
          <w:szCs w:val="18"/>
        </w:rPr>
        <w:t xml:space="preserve"> муниципального образования</w:t>
      </w:r>
    </w:p>
    <w:p w:rsidR="0011633D" w:rsidRPr="0011633D" w:rsidRDefault="0011633D" w:rsidP="0011633D">
      <w:pPr>
        <w:tabs>
          <w:tab w:val="left" w:pos="7853"/>
        </w:tabs>
        <w:ind w:left="0" w:firstLine="426"/>
        <w:jc w:val="center"/>
        <w:rPr>
          <w:b/>
          <w:sz w:val="18"/>
          <w:szCs w:val="18"/>
        </w:rPr>
      </w:pPr>
      <w:r w:rsidRPr="0011633D">
        <w:rPr>
          <w:b/>
          <w:sz w:val="18"/>
          <w:szCs w:val="18"/>
        </w:rPr>
        <w:t>за 1 полугодие 2021 года</w:t>
      </w:r>
    </w:p>
    <w:p w:rsidR="0011633D" w:rsidRPr="0011633D" w:rsidRDefault="0011633D" w:rsidP="0011633D">
      <w:pPr>
        <w:tabs>
          <w:tab w:val="left" w:pos="7853"/>
        </w:tabs>
        <w:ind w:left="0" w:firstLine="426"/>
        <w:jc w:val="center"/>
        <w:rPr>
          <w:b/>
          <w:sz w:val="18"/>
          <w:szCs w:val="18"/>
        </w:rPr>
      </w:pPr>
    </w:p>
    <w:p w:rsidR="0011633D" w:rsidRPr="0011633D" w:rsidRDefault="0011633D" w:rsidP="0011633D">
      <w:pPr>
        <w:tabs>
          <w:tab w:val="left" w:pos="7853"/>
        </w:tabs>
        <w:ind w:left="0" w:firstLine="426"/>
        <w:jc w:val="center"/>
        <w:rPr>
          <w:sz w:val="18"/>
          <w:szCs w:val="18"/>
        </w:rPr>
      </w:pPr>
      <w:r w:rsidRPr="0011633D">
        <w:rPr>
          <w:sz w:val="18"/>
          <w:szCs w:val="18"/>
        </w:rPr>
        <w:t xml:space="preserve">Состав доходной части бюджета, утвержденной и исполненной за    </w:t>
      </w:r>
      <w:r w:rsidRPr="0011633D">
        <w:rPr>
          <w:b/>
          <w:sz w:val="18"/>
          <w:szCs w:val="18"/>
        </w:rPr>
        <w:t>1 полугодие</w:t>
      </w:r>
      <w:r w:rsidRPr="0011633D">
        <w:rPr>
          <w:sz w:val="18"/>
          <w:szCs w:val="18"/>
        </w:rPr>
        <w:t xml:space="preserve"> 2021 года, приведен в таблице 1.</w:t>
      </w:r>
    </w:p>
    <w:p w:rsidR="0011633D" w:rsidRPr="0011633D" w:rsidRDefault="0011633D" w:rsidP="0011633D">
      <w:pPr>
        <w:tabs>
          <w:tab w:val="left" w:pos="7853"/>
        </w:tabs>
        <w:ind w:left="0" w:firstLine="426"/>
        <w:jc w:val="center"/>
        <w:rPr>
          <w:sz w:val="18"/>
          <w:szCs w:val="18"/>
        </w:rPr>
      </w:pPr>
      <w:r w:rsidRPr="0011633D">
        <w:rPr>
          <w:sz w:val="18"/>
          <w:szCs w:val="18"/>
        </w:rPr>
        <w:t>Таблица 1</w:t>
      </w:r>
    </w:p>
    <w:p w:rsidR="0011633D" w:rsidRPr="0011633D" w:rsidRDefault="0011633D" w:rsidP="0011633D">
      <w:pPr>
        <w:tabs>
          <w:tab w:val="left" w:pos="7853"/>
        </w:tabs>
        <w:ind w:left="0" w:firstLine="426"/>
        <w:jc w:val="center"/>
        <w:rPr>
          <w:sz w:val="18"/>
          <w:szCs w:val="18"/>
        </w:rPr>
      </w:pPr>
      <w:r w:rsidRPr="0011633D">
        <w:rPr>
          <w:sz w:val="18"/>
          <w:szCs w:val="18"/>
        </w:rPr>
        <w:t xml:space="preserve">Доходы бюджета </w:t>
      </w:r>
      <w:proofErr w:type="spellStart"/>
      <w:r w:rsidRPr="0011633D">
        <w:rPr>
          <w:sz w:val="18"/>
          <w:szCs w:val="18"/>
        </w:rPr>
        <w:t>Хомутовского</w:t>
      </w:r>
      <w:proofErr w:type="spellEnd"/>
      <w:r w:rsidRPr="0011633D">
        <w:rPr>
          <w:sz w:val="18"/>
          <w:szCs w:val="18"/>
        </w:rPr>
        <w:t xml:space="preserve"> муниципального образования</w:t>
      </w:r>
    </w:p>
    <w:p w:rsidR="0011633D" w:rsidRPr="0011633D" w:rsidRDefault="0011633D" w:rsidP="0011633D">
      <w:pPr>
        <w:tabs>
          <w:tab w:val="left" w:pos="7853"/>
        </w:tabs>
        <w:ind w:left="0" w:firstLine="426"/>
        <w:jc w:val="center"/>
        <w:rPr>
          <w:sz w:val="18"/>
          <w:szCs w:val="18"/>
        </w:rPr>
      </w:pPr>
      <w:r w:rsidRPr="0011633D">
        <w:rPr>
          <w:sz w:val="18"/>
          <w:szCs w:val="18"/>
        </w:rPr>
        <w:t xml:space="preserve">за </w:t>
      </w:r>
      <w:r w:rsidRPr="0011633D">
        <w:rPr>
          <w:b/>
          <w:sz w:val="18"/>
          <w:szCs w:val="18"/>
        </w:rPr>
        <w:t xml:space="preserve">1 полугодие </w:t>
      </w:r>
      <w:r w:rsidRPr="0011633D">
        <w:rPr>
          <w:sz w:val="18"/>
          <w:szCs w:val="18"/>
        </w:rPr>
        <w:t>2021 года</w:t>
      </w:r>
    </w:p>
    <w:tbl>
      <w:tblPr>
        <w:tblW w:w="9645" w:type="dxa"/>
        <w:tblInd w:w="429" w:type="dxa"/>
        <w:tblLayout w:type="fixed"/>
        <w:tblLook w:val="04A0" w:firstRow="1" w:lastRow="0" w:firstColumn="1" w:lastColumn="0" w:noHBand="0" w:noVBand="1"/>
      </w:tblPr>
      <w:tblGrid>
        <w:gridCol w:w="5248"/>
        <w:gridCol w:w="1560"/>
        <w:gridCol w:w="1561"/>
        <w:gridCol w:w="1276"/>
      </w:tblGrid>
      <w:tr w:rsidR="0011633D" w:rsidRPr="0011633D" w:rsidTr="0011633D">
        <w:trPr>
          <w:trHeight w:val="615"/>
        </w:trPr>
        <w:tc>
          <w:tcPr>
            <w:tcW w:w="5248" w:type="dxa"/>
            <w:tcBorders>
              <w:top w:val="single" w:sz="4" w:space="0" w:color="auto"/>
              <w:left w:val="single" w:sz="4" w:space="0" w:color="auto"/>
              <w:bottom w:val="single" w:sz="4" w:space="0" w:color="auto"/>
              <w:right w:val="single" w:sz="4" w:space="0" w:color="auto"/>
            </w:tcBorders>
            <w:vAlign w:val="center"/>
            <w:hideMark/>
          </w:tcPr>
          <w:p w:rsidR="0011633D" w:rsidRPr="0011633D" w:rsidRDefault="0011633D" w:rsidP="0011633D">
            <w:pPr>
              <w:tabs>
                <w:tab w:val="left" w:pos="7853"/>
              </w:tabs>
              <w:ind w:left="0" w:firstLine="0"/>
              <w:rPr>
                <w:sz w:val="18"/>
                <w:szCs w:val="18"/>
              </w:rPr>
            </w:pPr>
            <w:r w:rsidRPr="0011633D">
              <w:rPr>
                <w:sz w:val="18"/>
                <w:szCs w:val="18"/>
              </w:rPr>
              <w:t>Наименование</w:t>
            </w:r>
          </w:p>
        </w:tc>
        <w:tc>
          <w:tcPr>
            <w:tcW w:w="1560" w:type="dxa"/>
            <w:tcBorders>
              <w:top w:val="single" w:sz="4" w:space="0" w:color="auto"/>
              <w:left w:val="nil"/>
              <w:bottom w:val="single" w:sz="4" w:space="0" w:color="auto"/>
              <w:right w:val="single" w:sz="4" w:space="0" w:color="auto"/>
            </w:tcBorders>
            <w:vAlign w:val="center"/>
            <w:hideMark/>
          </w:tcPr>
          <w:p w:rsidR="0011633D" w:rsidRPr="0011633D" w:rsidRDefault="0011633D" w:rsidP="0011633D">
            <w:pPr>
              <w:tabs>
                <w:tab w:val="left" w:pos="7853"/>
              </w:tabs>
              <w:ind w:left="0" w:firstLine="0"/>
              <w:rPr>
                <w:sz w:val="18"/>
                <w:szCs w:val="18"/>
              </w:rPr>
            </w:pPr>
            <w:r w:rsidRPr="0011633D">
              <w:rPr>
                <w:sz w:val="18"/>
                <w:szCs w:val="18"/>
              </w:rPr>
              <w:t>Утверждено,</w:t>
            </w:r>
          </w:p>
          <w:p w:rsidR="0011633D" w:rsidRPr="0011633D" w:rsidRDefault="0011633D" w:rsidP="0011633D">
            <w:pPr>
              <w:tabs>
                <w:tab w:val="left" w:pos="7853"/>
              </w:tabs>
              <w:ind w:left="0" w:firstLine="0"/>
              <w:rPr>
                <w:sz w:val="18"/>
                <w:szCs w:val="18"/>
              </w:rPr>
            </w:pPr>
            <w:r w:rsidRPr="0011633D">
              <w:rPr>
                <w:sz w:val="18"/>
                <w:szCs w:val="18"/>
              </w:rPr>
              <w:t>руб.</w:t>
            </w:r>
          </w:p>
        </w:tc>
        <w:tc>
          <w:tcPr>
            <w:tcW w:w="1561" w:type="dxa"/>
            <w:tcBorders>
              <w:top w:val="single" w:sz="4" w:space="0" w:color="auto"/>
              <w:left w:val="nil"/>
              <w:bottom w:val="single" w:sz="4" w:space="0" w:color="auto"/>
              <w:right w:val="single" w:sz="4" w:space="0" w:color="auto"/>
            </w:tcBorders>
            <w:vAlign w:val="center"/>
            <w:hideMark/>
          </w:tcPr>
          <w:p w:rsidR="0011633D" w:rsidRPr="0011633D" w:rsidRDefault="0011633D" w:rsidP="0011633D">
            <w:pPr>
              <w:tabs>
                <w:tab w:val="left" w:pos="7853"/>
              </w:tabs>
              <w:ind w:left="0" w:firstLine="0"/>
              <w:rPr>
                <w:sz w:val="18"/>
                <w:szCs w:val="18"/>
              </w:rPr>
            </w:pPr>
            <w:r w:rsidRPr="0011633D">
              <w:rPr>
                <w:sz w:val="18"/>
                <w:szCs w:val="18"/>
              </w:rPr>
              <w:t>Исполнено,    руб.</w:t>
            </w:r>
          </w:p>
        </w:tc>
        <w:tc>
          <w:tcPr>
            <w:tcW w:w="1276" w:type="dxa"/>
            <w:tcBorders>
              <w:top w:val="single" w:sz="4" w:space="0" w:color="auto"/>
              <w:left w:val="nil"/>
              <w:bottom w:val="single" w:sz="4" w:space="0" w:color="auto"/>
              <w:right w:val="single" w:sz="4" w:space="0" w:color="auto"/>
            </w:tcBorders>
            <w:vAlign w:val="center"/>
            <w:hideMark/>
          </w:tcPr>
          <w:p w:rsidR="0011633D" w:rsidRPr="0011633D" w:rsidRDefault="0011633D" w:rsidP="0011633D">
            <w:pPr>
              <w:tabs>
                <w:tab w:val="left" w:pos="7853"/>
              </w:tabs>
              <w:ind w:left="0" w:firstLine="0"/>
              <w:rPr>
                <w:sz w:val="18"/>
                <w:szCs w:val="18"/>
              </w:rPr>
            </w:pPr>
            <w:r w:rsidRPr="0011633D">
              <w:rPr>
                <w:sz w:val="18"/>
                <w:szCs w:val="18"/>
              </w:rPr>
              <w:t xml:space="preserve">% исполнения </w:t>
            </w:r>
          </w:p>
        </w:tc>
      </w:tr>
      <w:tr w:rsidR="0011633D" w:rsidRPr="0011633D" w:rsidTr="0011633D">
        <w:trPr>
          <w:trHeight w:val="343"/>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b/>
                <w:sz w:val="18"/>
                <w:szCs w:val="18"/>
              </w:rPr>
            </w:pPr>
            <w:r w:rsidRPr="0011633D">
              <w:rPr>
                <w:b/>
                <w:sz w:val="18"/>
                <w:szCs w:val="18"/>
              </w:rPr>
              <w:t>НАЛОГОВЫЕ И НЕНАЛОГОВЫЕ ДОХОДЫ</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94 257 751,24</w:t>
            </w:r>
          </w:p>
        </w:tc>
        <w:tc>
          <w:tcPr>
            <w:tcW w:w="1561"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31 002 740,00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32,9</w:t>
            </w:r>
          </w:p>
        </w:tc>
      </w:tr>
      <w:tr w:rsidR="0011633D" w:rsidRPr="0011633D" w:rsidTr="0011633D">
        <w:trPr>
          <w:trHeight w:val="309"/>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Налог на доходы физических лиц</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11 355 600,00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5 232 770,46</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46,1</w:t>
            </w:r>
          </w:p>
        </w:tc>
      </w:tr>
      <w:tr w:rsidR="0011633D" w:rsidRPr="0011633D" w:rsidTr="0011633D">
        <w:trPr>
          <w:trHeight w:val="309"/>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Доходы от уплаты акцизов</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19 616 824,52</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8 197 427,59</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41,8</w:t>
            </w:r>
          </w:p>
        </w:tc>
      </w:tr>
      <w:tr w:rsidR="0011633D" w:rsidRPr="0011633D" w:rsidTr="0011633D">
        <w:trPr>
          <w:trHeight w:val="34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Единый сельскохозяйственный налог</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326 100,00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100 887,00</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30,9</w:t>
            </w:r>
          </w:p>
        </w:tc>
      </w:tr>
      <w:tr w:rsidR="0011633D" w:rsidRPr="0011633D" w:rsidTr="0011633D">
        <w:trPr>
          <w:trHeight w:val="357"/>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Налог на имущество физических лиц</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7 145 900,00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1 340 341,21</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18,8</w:t>
            </w:r>
          </w:p>
        </w:tc>
      </w:tr>
      <w:tr w:rsidR="0011633D" w:rsidRPr="0011633D" w:rsidTr="0011633D">
        <w:trPr>
          <w:trHeight w:val="390"/>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Земельный налог</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47 586 341,17</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11 401 489,17</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       24,0</w:t>
            </w:r>
          </w:p>
        </w:tc>
      </w:tr>
      <w:tr w:rsidR="0011633D" w:rsidRPr="0011633D" w:rsidTr="0011633D">
        <w:trPr>
          <w:trHeight w:val="390"/>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Государственная пошлина за совершение нотариальных действий</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71 800,00</w:t>
            </w:r>
          </w:p>
        </w:tc>
        <w:tc>
          <w:tcPr>
            <w:tcW w:w="1561"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30 550,00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       42,5</w:t>
            </w:r>
          </w:p>
        </w:tc>
      </w:tr>
      <w:tr w:rsidR="0011633D" w:rsidRPr="0011633D" w:rsidTr="0011633D">
        <w:trPr>
          <w:trHeight w:val="40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Доходы  от использования имущества, находящегося в государственной и муниципальной собственности</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1 432 000,00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159 718,87</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       11,2</w:t>
            </w:r>
          </w:p>
        </w:tc>
      </w:tr>
      <w:tr w:rsidR="0011633D" w:rsidRPr="0011633D" w:rsidTr="0011633D">
        <w:trPr>
          <w:trHeight w:val="272"/>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Доходы от оказания платных услуг и компенсации затрат</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2 856 000,00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1 259 945,67</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44,1</w:t>
            </w:r>
          </w:p>
        </w:tc>
      </w:tr>
      <w:tr w:rsidR="0011633D" w:rsidRPr="0011633D" w:rsidTr="0011633D">
        <w:trPr>
          <w:trHeight w:val="272"/>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Доходы от компенсации затрат государства</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15 500,00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14 364,28</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92,6</w:t>
            </w:r>
          </w:p>
        </w:tc>
      </w:tr>
      <w:tr w:rsidR="0011633D" w:rsidRPr="0011633D" w:rsidTr="0011633D">
        <w:trPr>
          <w:trHeight w:val="383"/>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Доходы от реализации имущества, находящегося в муниципальной собственности </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     1 356 460,00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975 260,00</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       71,9</w:t>
            </w:r>
          </w:p>
        </w:tc>
      </w:tr>
      <w:tr w:rsidR="0011633D" w:rsidRPr="0011633D" w:rsidTr="0011633D">
        <w:trPr>
          <w:trHeight w:val="272"/>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Доходы от продажи земельных участков, находящихся в муниципальной собственности</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1 970 265,55</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1 992 621,56</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100,1</w:t>
            </w:r>
          </w:p>
        </w:tc>
      </w:tr>
      <w:tr w:rsidR="0011633D" w:rsidRPr="0011633D" w:rsidTr="0011633D">
        <w:trPr>
          <w:trHeight w:val="272"/>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Штрафы, санкции</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524 960,00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292 714,20</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55,8</w:t>
            </w:r>
          </w:p>
        </w:tc>
      </w:tr>
      <w:tr w:rsidR="0011633D" w:rsidRPr="0011633D" w:rsidTr="0011633D">
        <w:trPr>
          <w:trHeight w:val="275"/>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Прочие неналоговые доходы (невыясненные поступления от платных услуг)</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4659,99</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w:t>
            </w:r>
          </w:p>
        </w:tc>
      </w:tr>
      <w:tr w:rsidR="0011633D" w:rsidRPr="0011633D" w:rsidTr="0011633D">
        <w:trPr>
          <w:trHeight w:val="406"/>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b/>
                <w:sz w:val="18"/>
                <w:szCs w:val="18"/>
              </w:rPr>
            </w:pPr>
            <w:r w:rsidRPr="0011633D">
              <w:rPr>
                <w:b/>
                <w:sz w:val="18"/>
                <w:szCs w:val="18"/>
              </w:rPr>
              <w:t>БЕЗВОЗМЕЗДНЫЕ ПОСТУПЛЕНИЯ</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118 285 682,16</w:t>
            </w:r>
          </w:p>
        </w:tc>
        <w:tc>
          <w:tcPr>
            <w:tcW w:w="1561"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40 290 879,05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34,1</w:t>
            </w: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Дотации бюджетам сельских поселений на выравнивание бюджетной обеспеченности из бюджетов муниципальных районов</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31 366 020,00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19 081 280,00</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60,7</w:t>
            </w:r>
          </w:p>
        </w:tc>
      </w:tr>
      <w:tr w:rsidR="0011633D" w:rsidRPr="0011633D" w:rsidTr="0011633D">
        <w:trPr>
          <w:trHeight w:val="555"/>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Субсидии бюджетам сельских поселений </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76 597 802,18</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11 575 866,51</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15,1</w:t>
            </w:r>
          </w:p>
        </w:tc>
      </w:tr>
      <w:tr w:rsidR="0011633D" w:rsidRPr="0011633D" w:rsidTr="0011633D">
        <w:trPr>
          <w:trHeight w:val="324"/>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В том числе:</w:t>
            </w:r>
          </w:p>
        </w:tc>
        <w:tc>
          <w:tcPr>
            <w:tcW w:w="1560" w:type="dxa"/>
            <w:tcBorders>
              <w:top w:val="single" w:sz="4" w:space="0" w:color="auto"/>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c>
          <w:tcPr>
            <w:tcW w:w="1561" w:type="dxa"/>
            <w:tcBorders>
              <w:top w:val="single" w:sz="4" w:space="0" w:color="auto"/>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c>
          <w:tcPr>
            <w:tcW w:w="1276" w:type="dxa"/>
            <w:tcBorders>
              <w:top w:val="single" w:sz="4" w:space="0" w:color="auto"/>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 xml:space="preserve">Субсидии на </w:t>
            </w:r>
            <w:proofErr w:type="spellStart"/>
            <w:r w:rsidRPr="0011633D">
              <w:rPr>
                <w:i/>
                <w:sz w:val="18"/>
                <w:szCs w:val="18"/>
              </w:rPr>
              <w:t>софинансирование</w:t>
            </w:r>
            <w:proofErr w:type="spellEnd"/>
            <w:r w:rsidRPr="0011633D">
              <w:rPr>
                <w:i/>
                <w:sz w:val="18"/>
                <w:szCs w:val="18"/>
              </w:rPr>
              <w:t xml:space="preserve"> капитальных вложений в объекты муниципальной собственности</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27 078 400,00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0,00</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0,0</w:t>
            </w: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 xml:space="preserve">Субсидии на </w:t>
            </w:r>
            <w:proofErr w:type="spellStart"/>
            <w:r w:rsidRPr="0011633D">
              <w:rPr>
                <w:i/>
                <w:sz w:val="18"/>
                <w:szCs w:val="18"/>
              </w:rPr>
              <w:t>софинансирования</w:t>
            </w:r>
            <w:proofErr w:type="spellEnd"/>
            <w:r w:rsidRPr="0011633D">
              <w:rPr>
                <w:i/>
                <w:sz w:val="18"/>
                <w:szCs w:val="18"/>
              </w:rPr>
              <w:t xml:space="preserve"> капитальных вложений в объекты государственной (муниципальной собственности) для занятий физической культурой и спортом</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28 159 800,00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8 925 959,85</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31,7</w:t>
            </w: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Субсидии на реализацию программ формирования современной городской среды</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11 975 382,18</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0,00</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0,0</w:t>
            </w: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Субсидии на реализацию мероприятий перечня проектов народных инициатив</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4 228 200,00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534 367,49</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12,6</w:t>
            </w:r>
          </w:p>
        </w:tc>
      </w:tr>
      <w:tr w:rsidR="0011633D" w:rsidRPr="0011633D" w:rsidTr="0011633D">
        <w:trPr>
          <w:trHeight w:val="427"/>
        </w:trPr>
        <w:tc>
          <w:tcPr>
            <w:tcW w:w="5248" w:type="dxa"/>
            <w:tcBorders>
              <w:top w:val="single" w:sz="4" w:space="0" w:color="auto"/>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Субсидии на обеспечение комплексного развития сельских территорий</w:t>
            </w:r>
          </w:p>
        </w:tc>
        <w:tc>
          <w:tcPr>
            <w:tcW w:w="1560"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5 156 020,000</w:t>
            </w:r>
          </w:p>
        </w:tc>
        <w:tc>
          <w:tcPr>
            <w:tcW w:w="1561"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2 115 539,17</w:t>
            </w:r>
          </w:p>
        </w:tc>
        <w:tc>
          <w:tcPr>
            <w:tcW w:w="1276" w:type="dxa"/>
            <w:tcBorders>
              <w:top w:val="single" w:sz="4" w:space="0" w:color="auto"/>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41,0</w:t>
            </w:r>
          </w:p>
        </w:tc>
      </w:tr>
      <w:tr w:rsidR="0011633D" w:rsidRPr="0011633D" w:rsidTr="0011633D">
        <w:trPr>
          <w:trHeight w:val="558"/>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Субвенции бюджетам поселений на осуществление полномочий по первичному воинскому учету </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1 030 200,00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422 772,56</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41,0</w:t>
            </w:r>
          </w:p>
        </w:tc>
      </w:tr>
      <w:tr w:rsidR="0011633D" w:rsidRPr="0011633D" w:rsidTr="0011633D">
        <w:trPr>
          <w:trHeight w:val="558"/>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Субвенции местным бюджетам на выполнение передаваемых полномочий субъектов РФ</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700,00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0,00</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0,0</w:t>
            </w:r>
          </w:p>
        </w:tc>
      </w:tr>
      <w:tr w:rsidR="0011633D" w:rsidRPr="0011633D" w:rsidTr="0011633D">
        <w:trPr>
          <w:trHeight w:val="407"/>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t xml:space="preserve">Иные МБТ </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0,00</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0,0</w:t>
            </w:r>
          </w:p>
        </w:tc>
      </w:tr>
      <w:tr w:rsidR="0011633D" w:rsidRPr="0011633D" w:rsidTr="0011633D">
        <w:trPr>
          <w:trHeight w:val="259"/>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В том числе:</w:t>
            </w:r>
          </w:p>
        </w:tc>
        <w:tc>
          <w:tcPr>
            <w:tcW w:w="1560" w:type="dxa"/>
            <w:tcBorders>
              <w:top w:val="nil"/>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c>
          <w:tcPr>
            <w:tcW w:w="1561" w:type="dxa"/>
            <w:tcBorders>
              <w:top w:val="nil"/>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c>
          <w:tcPr>
            <w:tcW w:w="1276" w:type="dxa"/>
            <w:tcBorders>
              <w:top w:val="nil"/>
              <w:left w:val="nil"/>
              <w:bottom w:val="single" w:sz="4" w:space="0" w:color="auto"/>
              <w:right w:val="single" w:sz="4" w:space="0" w:color="auto"/>
            </w:tcBorders>
            <w:noWrap/>
            <w:vAlign w:val="bottom"/>
          </w:tcPr>
          <w:p w:rsidR="0011633D" w:rsidRPr="0011633D" w:rsidRDefault="0011633D" w:rsidP="0011633D">
            <w:pPr>
              <w:tabs>
                <w:tab w:val="left" w:pos="7853"/>
              </w:tabs>
              <w:ind w:left="0" w:firstLine="0"/>
              <w:rPr>
                <w:i/>
                <w:sz w:val="18"/>
                <w:szCs w:val="18"/>
              </w:rPr>
            </w:pPr>
          </w:p>
        </w:tc>
      </w:tr>
      <w:tr w:rsidR="0011633D" w:rsidRPr="0011633D" w:rsidTr="0011633D">
        <w:trPr>
          <w:trHeight w:val="558"/>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i/>
                <w:sz w:val="18"/>
                <w:szCs w:val="18"/>
              </w:rPr>
            </w:pPr>
            <w:r w:rsidRPr="0011633D">
              <w:rPr>
                <w:i/>
                <w:sz w:val="18"/>
                <w:szCs w:val="18"/>
              </w:rPr>
              <w:t>МБТ на осуществление части полномочий по решению вопросов местного значения (из районного бюджета)</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9 150 960,00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9 150 960,00</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i/>
                <w:sz w:val="18"/>
                <w:szCs w:val="18"/>
              </w:rPr>
            </w:pPr>
            <w:r w:rsidRPr="0011633D">
              <w:rPr>
                <w:i/>
                <w:sz w:val="18"/>
                <w:szCs w:val="18"/>
              </w:rPr>
              <w:t>100,0</w:t>
            </w:r>
          </w:p>
        </w:tc>
      </w:tr>
      <w:tr w:rsidR="0011633D" w:rsidRPr="0011633D" w:rsidTr="0011633D">
        <w:trPr>
          <w:trHeight w:val="558"/>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sz w:val="18"/>
                <w:szCs w:val="18"/>
              </w:rPr>
            </w:pPr>
            <w:r w:rsidRPr="0011633D">
              <w:rPr>
                <w:sz w:val="18"/>
                <w:szCs w:val="18"/>
              </w:rPr>
              <w:lastRenderedPageBreak/>
              <w:t>Возврат остатков субсидий, имеющих целевое назначение, прошлых лет</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- 0,02</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- 0,01</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sz w:val="18"/>
                <w:szCs w:val="18"/>
              </w:rPr>
            </w:pPr>
            <w:r w:rsidRPr="0011633D">
              <w:rPr>
                <w:sz w:val="18"/>
                <w:szCs w:val="18"/>
              </w:rPr>
              <w:t>50</w:t>
            </w:r>
          </w:p>
        </w:tc>
      </w:tr>
      <w:tr w:rsidR="0011633D" w:rsidRPr="0011633D" w:rsidTr="0011633D">
        <w:trPr>
          <w:trHeight w:val="533"/>
        </w:trPr>
        <w:tc>
          <w:tcPr>
            <w:tcW w:w="5248" w:type="dxa"/>
            <w:tcBorders>
              <w:top w:val="nil"/>
              <w:left w:val="single" w:sz="4" w:space="0" w:color="auto"/>
              <w:bottom w:val="single" w:sz="4" w:space="0" w:color="auto"/>
              <w:right w:val="single" w:sz="4" w:space="0" w:color="auto"/>
            </w:tcBorders>
            <w:vAlign w:val="bottom"/>
            <w:hideMark/>
          </w:tcPr>
          <w:p w:rsidR="0011633D" w:rsidRPr="0011633D" w:rsidRDefault="0011633D" w:rsidP="0011633D">
            <w:pPr>
              <w:tabs>
                <w:tab w:val="left" w:pos="7853"/>
              </w:tabs>
              <w:ind w:left="0" w:firstLine="0"/>
              <w:rPr>
                <w:b/>
                <w:sz w:val="18"/>
                <w:szCs w:val="18"/>
              </w:rPr>
            </w:pPr>
            <w:r w:rsidRPr="0011633D">
              <w:rPr>
                <w:b/>
                <w:sz w:val="18"/>
                <w:szCs w:val="18"/>
              </w:rPr>
              <w:t>ИТОГО  ДОХОДОВ</w:t>
            </w:r>
          </w:p>
        </w:tc>
        <w:tc>
          <w:tcPr>
            <w:tcW w:w="1560"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212 543 433,40</w:t>
            </w:r>
          </w:p>
        </w:tc>
        <w:tc>
          <w:tcPr>
            <w:tcW w:w="1561"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71 293 619,05</w:t>
            </w:r>
          </w:p>
        </w:tc>
        <w:tc>
          <w:tcPr>
            <w:tcW w:w="1276" w:type="dxa"/>
            <w:tcBorders>
              <w:top w:val="nil"/>
              <w:left w:val="nil"/>
              <w:bottom w:val="single" w:sz="4" w:space="0" w:color="auto"/>
              <w:right w:val="single" w:sz="4" w:space="0" w:color="auto"/>
            </w:tcBorders>
            <w:noWrap/>
            <w:vAlign w:val="bottom"/>
            <w:hideMark/>
          </w:tcPr>
          <w:p w:rsidR="0011633D" w:rsidRPr="0011633D" w:rsidRDefault="0011633D" w:rsidP="0011633D">
            <w:pPr>
              <w:tabs>
                <w:tab w:val="left" w:pos="7853"/>
              </w:tabs>
              <w:ind w:left="0" w:firstLine="0"/>
              <w:rPr>
                <w:b/>
                <w:sz w:val="18"/>
                <w:szCs w:val="18"/>
              </w:rPr>
            </w:pPr>
            <w:r w:rsidRPr="0011633D">
              <w:rPr>
                <w:b/>
                <w:sz w:val="18"/>
                <w:szCs w:val="18"/>
              </w:rPr>
              <w:t>33,5</w:t>
            </w:r>
          </w:p>
        </w:tc>
      </w:tr>
    </w:tbl>
    <w:p w:rsidR="0011633D" w:rsidRPr="0011633D" w:rsidRDefault="0011633D" w:rsidP="0011633D">
      <w:pPr>
        <w:tabs>
          <w:tab w:val="left" w:pos="7853"/>
        </w:tabs>
        <w:ind w:left="0" w:firstLine="426"/>
        <w:rPr>
          <w:sz w:val="18"/>
          <w:szCs w:val="18"/>
        </w:rPr>
      </w:pPr>
      <w:r w:rsidRPr="0011633D">
        <w:rPr>
          <w:sz w:val="18"/>
          <w:szCs w:val="18"/>
        </w:rPr>
        <w:t xml:space="preserve">За </w:t>
      </w:r>
      <w:r w:rsidRPr="0011633D">
        <w:rPr>
          <w:b/>
          <w:sz w:val="18"/>
          <w:szCs w:val="18"/>
        </w:rPr>
        <w:t>1 полугодие 2021</w:t>
      </w:r>
      <w:r w:rsidRPr="0011633D">
        <w:rPr>
          <w:sz w:val="18"/>
          <w:szCs w:val="18"/>
        </w:rPr>
        <w:t xml:space="preserve"> года  в бюджет </w:t>
      </w:r>
      <w:proofErr w:type="spellStart"/>
      <w:r w:rsidRPr="0011633D">
        <w:rPr>
          <w:sz w:val="18"/>
          <w:szCs w:val="18"/>
        </w:rPr>
        <w:t>Хомутовского</w:t>
      </w:r>
      <w:proofErr w:type="spellEnd"/>
      <w:r w:rsidRPr="0011633D">
        <w:rPr>
          <w:sz w:val="18"/>
          <w:szCs w:val="18"/>
        </w:rPr>
        <w:t xml:space="preserve"> муниципального образования поступило 71 293,62 тыс. рублей или 33,5%  от плана года, в том числе:</w:t>
      </w:r>
    </w:p>
    <w:p w:rsidR="0011633D" w:rsidRPr="0011633D" w:rsidRDefault="0011633D" w:rsidP="0011633D">
      <w:pPr>
        <w:tabs>
          <w:tab w:val="left" w:pos="7853"/>
        </w:tabs>
        <w:ind w:left="0" w:firstLine="426"/>
        <w:rPr>
          <w:sz w:val="18"/>
          <w:szCs w:val="18"/>
        </w:rPr>
      </w:pPr>
      <w:r w:rsidRPr="0011633D">
        <w:rPr>
          <w:sz w:val="18"/>
          <w:szCs w:val="18"/>
          <w:u w:val="single"/>
        </w:rPr>
        <w:t>Собственные доходы</w:t>
      </w:r>
      <w:r w:rsidRPr="0011633D">
        <w:rPr>
          <w:sz w:val="18"/>
          <w:szCs w:val="18"/>
        </w:rPr>
        <w:t xml:space="preserve"> </w:t>
      </w:r>
      <w:r w:rsidRPr="0011633D">
        <w:rPr>
          <w:sz w:val="18"/>
          <w:szCs w:val="18"/>
          <w:u w:val="single"/>
        </w:rPr>
        <w:t>(налоговые и неналоговые)</w:t>
      </w:r>
      <w:r w:rsidRPr="0011633D">
        <w:rPr>
          <w:sz w:val="18"/>
          <w:szCs w:val="18"/>
        </w:rPr>
        <w:t xml:space="preserve"> за  </w:t>
      </w:r>
      <w:r w:rsidRPr="0011633D">
        <w:rPr>
          <w:b/>
          <w:sz w:val="18"/>
          <w:szCs w:val="18"/>
        </w:rPr>
        <w:t>1 полугодие 2021 </w:t>
      </w:r>
      <w:r w:rsidRPr="0011633D">
        <w:rPr>
          <w:sz w:val="18"/>
          <w:szCs w:val="18"/>
        </w:rPr>
        <w:t xml:space="preserve">года  составили 31 002,74 тыс. рублей или 32,9% от плана года, что на  4 068,14 тыс. рублей больше аналогичного периода прошлого года. Из них увеличение за аналогичный период прошлого года по налогу на доходы физических лиц – на 1 119,04 тыс. рублей, по доходам от уплаты акцизов на 1104,04 тыс. рублей,  по единому сельскохозяйственному налогу –  на 84,94 тыс. рублей, по налогу на имущество на 2398,35 тыс. рублей,  по </w:t>
      </w:r>
      <w:proofErr w:type="gramStart"/>
      <w:r w:rsidRPr="0011633D">
        <w:rPr>
          <w:sz w:val="18"/>
          <w:szCs w:val="18"/>
        </w:rPr>
        <w:t>гос. пошлине</w:t>
      </w:r>
      <w:proofErr w:type="gramEnd"/>
      <w:r w:rsidRPr="0011633D">
        <w:rPr>
          <w:sz w:val="18"/>
          <w:szCs w:val="18"/>
        </w:rPr>
        <w:t xml:space="preserve"> за совершение  нотариальных действий – на 1,15 тыс. рублей, по доходам от оказания платных услуг и компенсации затрат - на 310,22 тыс. рублей, доходы от продажи земельных участков, находящихся в муниципальной собственности  72,23 тыс. рублей, прочие неналоговые доходы на 4,66 тыс. рублей,  доходы от реализации имущества, находящегося в муниципальной собственности - на 202,76 тыс. рублей, доходы от компенсации затрат государства – на 14,36 тыс. рублей.</w:t>
      </w:r>
    </w:p>
    <w:p w:rsidR="0011633D" w:rsidRPr="0011633D" w:rsidRDefault="0011633D" w:rsidP="0011633D">
      <w:pPr>
        <w:tabs>
          <w:tab w:val="left" w:pos="7853"/>
        </w:tabs>
        <w:ind w:left="0" w:firstLine="426"/>
        <w:rPr>
          <w:sz w:val="18"/>
          <w:szCs w:val="18"/>
        </w:rPr>
      </w:pPr>
      <w:r w:rsidRPr="0011633D">
        <w:rPr>
          <w:sz w:val="18"/>
          <w:szCs w:val="18"/>
        </w:rPr>
        <w:t xml:space="preserve"> Меньше аналогичного периода прошлого года получено по доходам от использования имущества  уменьшение на 356,80 тыс. рублей, от штрафов и санкций на 29,28 тыс. рублей, по земельному налогу на 818,53 тыс. рублей.</w:t>
      </w:r>
    </w:p>
    <w:p w:rsidR="0011633D" w:rsidRPr="0011633D" w:rsidRDefault="0011633D" w:rsidP="0011633D">
      <w:pPr>
        <w:tabs>
          <w:tab w:val="left" w:pos="7853"/>
        </w:tabs>
        <w:ind w:left="0" w:firstLine="426"/>
        <w:rPr>
          <w:sz w:val="18"/>
          <w:szCs w:val="18"/>
        </w:rPr>
      </w:pPr>
      <w:r w:rsidRPr="0011633D">
        <w:rPr>
          <w:sz w:val="18"/>
          <w:szCs w:val="18"/>
        </w:rPr>
        <w:t xml:space="preserve">          Б</w:t>
      </w:r>
      <w:r w:rsidRPr="0011633D">
        <w:rPr>
          <w:sz w:val="18"/>
          <w:szCs w:val="18"/>
          <w:u w:val="single"/>
        </w:rPr>
        <w:t>езвозмездные поступления</w:t>
      </w:r>
      <w:r w:rsidRPr="0011633D">
        <w:rPr>
          <w:sz w:val="18"/>
          <w:szCs w:val="18"/>
        </w:rPr>
        <w:t xml:space="preserve"> за </w:t>
      </w:r>
      <w:r w:rsidRPr="0011633D">
        <w:rPr>
          <w:b/>
          <w:sz w:val="18"/>
          <w:szCs w:val="18"/>
        </w:rPr>
        <w:t>1 полугодие 2021</w:t>
      </w:r>
      <w:r w:rsidRPr="0011633D">
        <w:rPr>
          <w:sz w:val="18"/>
          <w:szCs w:val="18"/>
        </w:rPr>
        <w:t xml:space="preserve"> года составили 40 290,87  тыс. рублей или  34,1% от плана года, что на  18 351,19 тыс. рублей больше аналогичного периода прошлого года. В том числе:</w:t>
      </w:r>
    </w:p>
    <w:p w:rsidR="0011633D" w:rsidRPr="0011633D" w:rsidRDefault="0011633D" w:rsidP="0011633D">
      <w:pPr>
        <w:tabs>
          <w:tab w:val="left" w:pos="7853"/>
        </w:tabs>
        <w:ind w:left="0" w:firstLine="426"/>
        <w:rPr>
          <w:sz w:val="18"/>
          <w:szCs w:val="18"/>
        </w:rPr>
      </w:pPr>
      <w:r w:rsidRPr="0011633D">
        <w:rPr>
          <w:sz w:val="18"/>
          <w:szCs w:val="18"/>
        </w:rPr>
        <w:t>- получена дотация на выравнивание бюджетной обеспеченности из районного бюджета в сумме 19 081,28 тыс. рублей, что на 3000,73 тыс. рублей больше аналогичного периода прошлого года;</w:t>
      </w:r>
    </w:p>
    <w:p w:rsidR="0011633D" w:rsidRPr="0011633D" w:rsidRDefault="0011633D" w:rsidP="0011633D">
      <w:pPr>
        <w:tabs>
          <w:tab w:val="left" w:pos="7853"/>
        </w:tabs>
        <w:ind w:left="0" w:firstLine="426"/>
        <w:rPr>
          <w:sz w:val="18"/>
          <w:szCs w:val="18"/>
        </w:rPr>
      </w:pPr>
      <w:r w:rsidRPr="0011633D">
        <w:rPr>
          <w:sz w:val="18"/>
          <w:szCs w:val="18"/>
        </w:rPr>
        <w:t>Субсидии на реализацию мероприятий перечня проектов народных инициатив – 534,37  тыс. рублей, что на 4 875,56 тыс. рублей меньше аналогичного периода прошлого года;</w:t>
      </w:r>
    </w:p>
    <w:p w:rsidR="0011633D" w:rsidRPr="0011633D" w:rsidRDefault="0011633D" w:rsidP="0011633D">
      <w:pPr>
        <w:tabs>
          <w:tab w:val="left" w:pos="7853"/>
        </w:tabs>
        <w:ind w:left="0" w:firstLine="426"/>
        <w:rPr>
          <w:sz w:val="18"/>
          <w:szCs w:val="18"/>
        </w:rPr>
      </w:pPr>
      <w:r w:rsidRPr="0011633D">
        <w:rPr>
          <w:sz w:val="18"/>
          <w:szCs w:val="18"/>
        </w:rPr>
        <w:t>- субвенция бюджетам поселений на осуществление полномочий по первичному воинскому учету – 422,77  тыс. рублей, что на 26,43 меньше аналогичного периода прошлого года.</w:t>
      </w:r>
    </w:p>
    <w:p w:rsidR="0011633D" w:rsidRPr="0011633D" w:rsidRDefault="0011633D" w:rsidP="0011633D">
      <w:pPr>
        <w:tabs>
          <w:tab w:val="left" w:pos="7853"/>
        </w:tabs>
        <w:ind w:left="0" w:firstLine="426"/>
        <w:rPr>
          <w:sz w:val="18"/>
          <w:szCs w:val="18"/>
        </w:rPr>
      </w:pPr>
      <w:r w:rsidRPr="0011633D">
        <w:rPr>
          <w:sz w:val="18"/>
          <w:szCs w:val="18"/>
        </w:rPr>
        <w:t xml:space="preserve">- субсидия на </w:t>
      </w:r>
      <w:proofErr w:type="spellStart"/>
      <w:r w:rsidRPr="0011633D">
        <w:rPr>
          <w:sz w:val="18"/>
          <w:szCs w:val="18"/>
        </w:rPr>
        <w:t>софинансирование</w:t>
      </w:r>
      <w:proofErr w:type="spellEnd"/>
      <w:r w:rsidRPr="0011633D">
        <w:rPr>
          <w:sz w:val="18"/>
          <w:szCs w:val="18"/>
        </w:rPr>
        <w:t xml:space="preserve"> капитальных вложений в объекты государственной (муниципальной собственности) для занятий физической культурой и спортом в сумме 8925,96 тыс. рублей</w:t>
      </w:r>
    </w:p>
    <w:p w:rsidR="0011633D" w:rsidRPr="0011633D" w:rsidRDefault="0011633D" w:rsidP="0011633D">
      <w:pPr>
        <w:tabs>
          <w:tab w:val="left" w:pos="7853"/>
        </w:tabs>
        <w:ind w:left="0" w:firstLine="426"/>
        <w:rPr>
          <w:sz w:val="18"/>
          <w:szCs w:val="18"/>
        </w:rPr>
      </w:pPr>
      <w:r w:rsidRPr="0011633D">
        <w:rPr>
          <w:sz w:val="18"/>
          <w:szCs w:val="18"/>
        </w:rPr>
        <w:t>-Субсидии на обеспечение комплексного развития сельских территорий – 2115,54 тыс. рублей, что на 2115,54 тыс. рублей,  что больше аналогичного периода прошлого года.</w:t>
      </w:r>
    </w:p>
    <w:p w:rsidR="0011633D" w:rsidRPr="0011633D" w:rsidRDefault="0011633D" w:rsidP="0011633D">
      <w:pPr>
        <w:tabs>
          <w:tab w:val="left" w:pos="7853"/>
        </w:tabs>
        <w:ind w:left="0" w:firstLine="426"/>
        <w:rPr>
          <w:sz w:val="18"/>
          <w:szCs w:val="18"/>
        </w:rPr>
      </w:pPr>
      <w:r w:rsidRPr="0011633D">
        <w:rPr>
          <w:sz w:val="18"/>
          <w:szCs w:val="18"/>
        </w:rPr>
        <w:t xml:space="preserve">- </w:t>
      </w:r>
      <w:proofErr w:type="spellStart"/>
      <w:r w:rsidRPr="0011633D">
        <w:rPr>
          <w:sz w:val="18"/>
          <w:szCs w:val="18"/>
        </w:rPr>
        <w:t>Инные</w:t>
      </w:r>
      <w:proofErr w:type="spellEnd"/>
      <w:r w:rsidRPr="0011633D">
        <w:rPr>
          <w:sz w:val="18"/>
          <w:szCs w:val="18"/>
        </w:rPr>
        <w:t xml:space="preserve"> МБТ 9150,96 тыс. рублей, что больше аналогичного периода прошлого года в </w:t>
      </w:r>
      <w:proofErr w:type="spellStart"/>
      <w:r w:rsidRPr="0011633D">
        <w:rPr>
          <w:sz w:val="18"/>
          <w:szCs w:val="18"/>
        </w:rPr>
        <w:t>т</w:t>
      </w:r>
      <w:proofErr w:type="gramStart"/>
      <w:r w:rsidRPr="0011633D">
        <w:rPr>
          <w:sz w:val="18"/>
          <w:szCs w:val="18"/>
        </w:rPr>
        <w:t>.ч</w:t>
      </w:r>
      <w:proofErr w:type="spellEnd"/>
      <w:proofErr w:type="gramEnd"/>
      <w:r w:rsidRPr="0011633D">
        <w:rPr>
          <w:sz w:val="18"/>
          <w:szCs w:val="18"/>
        </w:rPr>
        <w:t>:</w:t>
      </w:r>
    </w:p>
    <w:p w:rsidR="0011633D" w:rsidRPr="0011633D" w:rsidRDefault="0011633D" w:rsidP="0011633D">
      <w:pPr>
        <w:tabs>
          <w:tab w:val="left" w:pos="7853"/>
        </w:tabs>
        <w:ind w:left="0" w:firstLine="426"/>
        <w:rPr>
          <w:sz w:val="18"/>
          <w:szCs w:val="18"/>
        </w:rPr>
      </w:pPr>
      <w:r w:rsidRPr="0011633D">
        <w:rPr>
          <w:sz w:val="18"/>
          <w:szCs w:val="18"/>
        </w:rPr>
        <w:t>Иные МБТ, на поддержку мер по обеспечению сбалансированности местных бюджетов -7 417,46 тыс. рублей.</w:t>
      </w:r>
    </w:p>
    <w:p w:rsidR="0011633D" w:rsidRPr="0011633D" w:rsidRDefault="0011633D" w:rsidP="0011633D">
      <w:pPr>
        <w:tabs>
          <w:tab w:val="left" w:pos="7853"/>
        </w:tabs>
        <w:ind w:left="0" w:firstLine="426"/>
        <w:rPr>
          <w:sz w:val="18"/>
          <w:szCs w:val="18"/>
        </w:rPr>
      </w:pPr>
      <w:r w:rsidRPr="0011633D">
        <w:rPr>
          <w:sz w:val="18"/>
          <w:szCs w:val="18"/>
        </w:rPr>
        <w:t>Прочие межбюджетные трансферты, передаваемые бюджетам сельских поселений (ЧС)- 1000,00 тыс. рублей.</w:t>
      </w:r>
    </w:p>
    <w:p w:rsidR="0011633D" w:rsidRPr="0011633D" w:rsidRDefault="0011633D" w:rsidP="0011633D">
      <w:pPr>
        <w:tabs>
          <w:tab w:val="left" w:pos="7853"/>
        </w:tabs>
        <w:ind w:left="0" w:firstLine="426"/>
        <w:rPr>
          <w:sz w:val="18"/>
          <w:szCs w:val="18"/>
        </w:rPr>
      </w:pPr>
      <w:r w:rsidRPr="0011633D">
        <w:rPr>
          <w:sz w:val="18"/>
          <w:szCs w:val="18"/>
        </w:rPr>
        <w:t>Иные МБТ на реализацию мероприятий, связанных с достижением наилучших результатов по увеличению налоговых и неналоговых доходов местных бюджетов, а также с проведением преобразования муниципальных образований  Иркутской области в форме объединения- 733,5 тыс. рублей.</w:t>
      </w:r>
    </w:p>
    <w:p w:rsidR="0011633D" w:rsidRPr="0011633D" w:rsidRDefault="0011633D" w:rsidP="0011633D">
      <w:pPr>
        <w:tabs>
          <w:tab w:val="left" w:pos="7853"/>
        </w:tabs>
        <w:ind w:left="0" w:firstLine="426"/>
        <w:rPr>
          <w:sz w:val="18"/>
          <w:szCs w:val="18"/>
        </w:rPr>
      </w:pPr>
    </w:p>
    <w:p w:rsidR="0011633D" w:rsidRPr="0011633D" w:rsidRDefault="0011633D" w:rsidP="0011633D">
      <w:pPr>
        <w:tabs>
          <w:tab w:val="left" w:pos="7853"/>
        </w:tabs>
        <w:ind w:left="0" w:firstLine="426"/>
        <w:jc w:val="center"/>
        <w:rPr>
          <w:sz w:val="18"/>
          <w:szCs w:val="18"/>
        </w:rPr>
      </w:pPr>
      <w:r w:rsidRPr="0011633D">
        <w:rPr>
          <w:sz w:val="18"/>
          <w:szCs w:val="18"/>
        </w:rPr>
        <w:t>Состав расходной части бюджета, утвержденной и исполненной за </w:t>
      </w:r>
      <w:r w:rsidRPr="0011633D">
        <w:rPr>
          <w:b/>
          <w:sz w:val="18"/>
          <w:szCs w:val="18"/>
        </w:rPr>
        <w:t xml:space="preserve">1 полугодие </w:t>
      </w:r>
      <w:r w:rsidRPr="0011633D">
        <w:rPr>
          <w:sz w:val="18"/>
          <w:szCs w:val="18"/>
        </w:rPr>
        <w:t>2021 года, представлен в таблице 2.</w:t>
      </w:r>
    </w:p>
    <w:p w:rsidR="0011633D" w:rsidRPr="0011633D" w:rsidRDefault="0011633D" w:rsidP="0011633D">
      <w:pPr>
        <w:tabs>
          <w:tab w:val="left" w:pos="7853"/>
        </w:tabs>
        <w:ind w:left="0" w:firstLine="426"/>
        <w:jc w:val="center"/>
        <w:rPr>
          <w:sz w:val="18"/>
          <w:szCs w:val="18"/>
        </w:rPr>
      </w:pPr>
      <w:r w:rsidRPr="0011633D">
        <w:rPr>
          <w:sz w:val="18"/>
          <w:szCs w:val="18"/>
        </w:rPr>
        <w:t>Таблица 2</w:t>
      </w:r>
    </w:p>
    <w:p w:rsidR="0011633D" w:rsidRPr="0011633D" w:rsidRDefault="0011633D" w:rsidP="0011633D">
      <w:pPr>
        <w:tabs>
          <w:tab w:val="left" w:pos="7853"/>
        </w:tabs>
        <w:ind w:left="0" w:firstLine="426"/>
        <w:jc w:val="center"/>
        <w:rPr>
          <w:sz w:val="18"/>
          <w:szCs w:val="18"/>
        </w:rPr>
      </w:pPr>
      <w:r w:rsidRPr="0011633D">
        <w:rPr>
          <w:sz w:val="18"/>
          <w:szCs w:val="18"/>
        </w:rPr>
        <w:t xml:space="preserve">Расходы бюджета </w:t>
      </w:r>
      <w:proofErr w:type="spellStart"/>
      <w:r w:rsidRPr="0011633D">
        <w:rPr>
          <w:sz w:val="18"/>
          <w:szCs w:val="18"/>
        </w:rPr>
        <w:t>Хомутовского</w:t>
      </w:r>
      <w:proofErr w:type="spellEnd"/>
      <w:r w:rsidRPr="0011633D">
        <w:rPr>
          <w:sz w:val="18"/>
          <w:szCs w:val="18"/>
        </w:rPr>
        <w:t xml:space="preserve"> муниципального образования</w:t>
      </w:r>
    </w:p>
    <w:p w:rsidR="0011633D" w:rsidRPr="0011633D" w:rsidRDefault="0011633D" w:rsidP="0011633D">
      <w:pPr>
        <w:tabs>
          <w:tab w:val="left" w:pos="7853"/>
        </w:tabs>
        <w:ind w:left="0" w:firstLine="426"/>
        <w:jc w:val="center"/>
        <w:rPr>
          <w:b/>
          <w:sz w:val="18"/>
          <w:szCs w:val="18"/>
        </w:rPr>
      </w:pPr>
      <w:r w:rsidRPr="0011633D">
        <w:rPr>
          <w:b/>
          <w:sz w:val="18"/>
          <w:szCs w:val="18"/>
        </w:rPr>
        <w:t>за 1 полугодие 2021 года</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993"/>
        <w:gridCol w:w="1701"/>
        <w:gridCol w:w="1469"/>
        <w:gridCol w:w="1339"/>
      </w:tblGrid>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tcPr>
          <w:p w:rsidR="0011633D" w:rsidRPr="0011633D" w:rsidRDefault="0011633D" w:rsidP="0011633D">
            <w:pPr>
              <w:tabs>
                <w:tab w:val="left" w:pos="3676"/>
                <w:tab w:val="left" w:pos="8070"/>
              </w:tabs>
              <w:ind w:left="0" w:right="218" w:hanging="9"/>
              <w:rPr>
                <w:sz w:val="18"/>
                <w:szCs w:val="18"/>
              </w:rPr>
            </w:pPr>
          </w:p>
          <w:p w:rsidR="0011633D" w:rsidRPr="0011633D" w:rsidRDefault="0011633D" w:rsidP="0011633D">
            <w:pPr>
              <w:tabs>
                <w:tab w:val="left" w:pos="3676"/>
                <w:tab w:val="left" w:pos="8070"/>
              </w:tabs>
              <w:ind w:left="0" w:right="218" w:hanging="9"/>
              <w:rPr>
                <w:sz w:val="18"/>
                <w:szCs w:val="18"/>
              </w:rPr>
            </w:pPr>
            <w:r w:rsidRPr="0011633D">
              <w:rPr>
                <w:sz w:val="18"/>
                <w:szCs w:val="1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proofErr w:type="spellStart"/>
            <w:r w:rsidRPr="0011633D">
              <w:rPr>
                <w:sz w:val="18"/>
                <w:szCs w:val="18"/>
              </w:rPr>
              <w:t>РзПр</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11633D" w:rsidRPr="0011633D" w:rsidRDefault="0011633D" w:rsidP="0011633D">
            <w:pPr>
              <w:tabs>
                <w:tab w:val="left" w:pos="3676"/>
                <w:tab w:val="left" w:pos="8070"/>
              </w:tabs>
              <w:ind w:left="0" w:right="218" w:hanging="9"/>
              <w:rPr>
                <w:sz w:val="18"/>
                <w:szCs w:val="18"/>
              </w:rPr>
            </w:pPr>
            <w:r w:rsidRPr="0011633D">
              <w:rPr>
                <w:sz w:val="18"/>
                <w:szCs w:val="18"/>
              </w:rPr>
              <w:t xml:space="preserve">Утверждено, </w:t>
            </w:r>
          </w:p>
          <w:p w:rsidR="0011633D" w:rsidRPr="0011633D" w:rsidRDefault="0011633D" w:rsidP="0011633D">
            <w:pPr>
              <w:tabs>
                <w:tab w:val="left" w:pos="3676"/>
                <w:tab w:val="left" w:pos="8070"/>
              </w:tabs>
              <w:ind w:left="0" w:right="218" w:hanging="9"/>
              <w:rPr>
                <w:sz w:val="18"/>
                <w:szCs w:val="18"/>
              </w:rPr>
            </w:pPr>
            <w:r w:rsidRPr="0011633D">
              <w:rPr>
                <w:sz w:val="18"/>
                <w:szCs w:val="18"/>
              </w:rPr>
              <w:t>руб.</w:t>
            </w:r>
          </w:p>
        </w:tc>
        <w:tc>
          <w:tcPr>
            <w:tcW w:w="1469" w:type="dxa"/>
            <w:tcBorders>
              <w:top w:val="single" w:sz="4" w:space="0" w:color="auto"/>
              <w:left w:val="single" w:sz="4" w:space="0" w:color="auto"/>
              <w:bottom w:val="single" w:sz="4" w:space="0" w:color="auto"/>
              <w:right w:val="single" w:sz="4" w:space="0" w:color="auto"/>
            </w:tcBorders>
            <w:vAlign w:val="center"/>
            <w:hideMark/>
          </w:tcPr>
          <w:p w:rsidR="0011633D" w:rsidRPr="0011633D" w:rsidRDefault="0011633D" w:rsidP="0011633D">
            <w:pPr>
              <w:tabs>
                <w:tab w:val="left" w:pos="3676"/>
                <w:tab w:val="left" w:pos="8070"/>
              </w:tabs>
              <w:ind w:left="0" w:right="218" w:hanging="9"/>
              <w:rPr>
                <w:sz w:val="18"/>
                <w:szCs w:val="18"/>
              </w:rPr>
            </w:pPr>
            <w:r w:rsidRPr="0011633D">
              <w:rPr>
                <w:sz w:val="18"/>
                <w:szCs w:val="18"/>
              </w:rPr>
              <w:t xml:space="preserve">Исполнено, </w:t>
            </w:r>
          </w:p>
          <w:p w:rsidR="0011633D" w:rsidRPr="0011633D" w:rsidRDefault="0011633D" w:rsidP="0011633D">
            <w:pPr>
              <w:tabs>
                <w:tab w:val="left" w:pos="3676"/>
                <w:tab w:val="left" w:pos="8070"/>
              </w:tabs>
              <w:ind w:left="0" w:right="218" w:hanging="9"/>
              <w:rPr>
                <w:sz w:val="18"/>
                <w:szCs w:val="18"/>
              </w:rPr>
            </w:pPr>
            <w:r w:rsidRPr="0011633D">
              <w:rPr>
                <w:sz w:val="18"/>
                <w:szCs w:val="18"/>
              </w:rPr>
              <w:t>руб.</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 xml:space="preserve">% </w:t>
            </w:r>
          </w:p>
          <w:p w:rsidR="0011633D" w:rsidRPr="0011633D" w:rsidRDefault="0011633D" w:rsidP="0011633D">
            <w:pPr>
              <w:tabs>
                <w:tab w:val="left" w:pos="3676"/>
                <w:tab w:val="left" w:pos="8070"/>
              </w:tabs>
              <w:ind w:left="0" w:right="218" w:hanging="9"/>
              <w:rPr>
                <w:sz w:val="18"/>
                <w:szCs w:val="18"/>
              </w:rPr>
            </w:pPr>
            <w:r w:rsidRPr="0011633D">
              <w:rPr>
                <w:sz w:val="18"/>
                <w:szCs w:val="18"/>
              </w:rPr>
              <w:t>исполнения</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3</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ОБЩЕГОСУДАРСТВЕННЫЕ ВОПРОСЫ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0100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76 583 817,04</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36 589 956,92</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47,8</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Функционирование высшего должностного лица субъекта Российской Федерации и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0102</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2 124 107,81</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1 258 762,16</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59,3</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0103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252000,00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44 994,07</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17,9</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0104</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52 428 385,78</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25 721 318,31</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49,1</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Резервные фонды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0111</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12 880,00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Другие общегосударственные вопросы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0113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21 766 443,45</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9 564 882,38</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43,9</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НАЦИОНАЛЬНАЯ ОБОРОНА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0200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1 030 200,00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422 772,55</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41,0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Мобилизационная и вневойсковая подготовка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0203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1 030 200,00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422 772,55</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41,0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НАЦИОНАЛЬНАЯ БЕЗОПАСНОСТЬ И ПРАВООХРАНИТЕЛЬНАЯ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0300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4 689 220,00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1487 505,80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31,7</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Защита населения и территории от чрезвычайных ситуаций природного и техногенного характера, гражданская оборона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0309</w:t>
            </w:r>
          </w:p>
        </w:tc>
        <w:tc>
          <w:tcPr>
            <w:tcW w:w="1701" w:type="dxa"/>
            <w:tcBorders>
              <w:top w:val="single" w:sz="4" w:space="0" w:color="auto"/>
              <w:left w:val="single" w:sz="4" w:space="0" w:color="auto"/>
              <w:bottom w:val="single" w:sz="4" w:space="0" w:color="auto"/>
              <w:right w:val="single" w:sz="4" w:space="0" w:color="auto"/>
            </w:tcBorders>
          </w:tcPr>
          <w:p w:rsidR="0011633D" w:rsidRPr="0011633D" w:rsidRDefault="0011633D" w:rsidP="0011633D">
            <w:pPr>
              <w:tabs>
                <w:tab w:val="left" w:pos="3676"/>
                <w:tab w:val="left" w:pos="8070"/>
              </w:tabs>
              <w:ind w:left="0" w:right="218" w:hanging="9"/>
              <w:rPr>
                <w:sz w:val="18"/>
                <w:szCs w:val="18"/>
              </w:rPr>
            </w:pPr>
            <w:r w:rsidRPr="0011633D">
              <w:rPr>
                <w:sz w:val="18"/>
                <w:szCs w:val="18"/>
              </w:rPr>
              <w:t>4028370,00</w:t>
            </w:r>
          </w:p>
          <w:p w:rsidR="0011633D" w:rsidRPr="0011633D" w:rsidRDefault="0011633D" w:rsidP="0011633D">
            <w:pPr>
              <w:tabs>
                <w:tab w:val="left" w:pos="3676"/>
                <w:tab w:val="left" w:pos="8070"/>
              </w:tabs>
              <w:ind w:left="0" w:right="218" w:hanging="9"/>
              <w:rPr>
                <w:sz w:val="18"/>
                <w:szCs w:val="18"/>
              </w:rPr>
            </w:pP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1 279 226,80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31,8</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Обеспечение пожарной безопасности</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0310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660 850,00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208 279,00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31,5</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НАЦИОНАЛЬНАЯ ЭКОНОМИКА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0400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25 213 129,10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5 138 704,00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20,4</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Транспорт</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0408</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2 715 740,85</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1 464  070,61</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53,9</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Дорожное хозяйство (дорожные фонды)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0409</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21 817 738,25</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3 102 983,39</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14,2</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Другие вопросы в области национальной экономики</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0412</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679 650,00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571 650,00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84,1</w:t>
            </w:r>
          </w:p>
        </w:tc>
      </w:tr>
      <w:tr w:rsidR="0011633D" w:rsidRPr="0011633D" w:rsidTr="0011633D">
        <w:trPr>
          <w:trHeight w:val="34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ЖИЛИЩНО-КОММУНАЛЬНОЕ ХОЗЯЙСТВО</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0500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22 277 889,24</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3 868 856,46</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17,4</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lastRenderedPageBreak/>
              <w:t>Жилищное хозяйство</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0501</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77 650,30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4 463,46</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5,7</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Благоустройство</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0503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22 200 238,94</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3 864 393,00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17,4</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ОХРАНА ОКРУЖАЮЩЕЙ СРЕДЫ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0600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170 500,00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130 500,00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76,5</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Охрана объектов растительного и животного мира и среды их обитания</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0603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40 000,00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Другие вопросы в области охраны окружающей среды</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0605</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130 500,00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130 500,00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100,00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КУЛЬТУРА, КИНЕМАТОГРАФИЯ</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0800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25 043 105,00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12 234 071,42</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48,9</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Культура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0801</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25 043 105,00</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12 234 071,42</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48,9</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СОЦИАЛЬНАЯ ПОЛИТИКА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1000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1 137 918,42</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450 324,04</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39,6</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Пенсионное обеспечение</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1001</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1 137 918,42</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450 324,04</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39,6</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ФИЗИЧЕСКАЯ КУЛЬТУРА И СПОРТ</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1100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64 948 879,74</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12 332 699,02</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19,0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Массовый спорт</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1102</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64 948 879,74</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12 332 699,02</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19,0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ОБСЛУЖИВАНИЕ ГОСУДАРСТВЕННОГО И МУНИЦИПАЛЬНОГО ДОЛГА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1300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68 834,55</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0,00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Обслуживание государственного внутреннего и муниципального долга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1301</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68 834,55</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МЕЖБЮДЖЕТНЫЕ ТРАНСФЕРТЫ ОБЩЕГО ХАРАКТЕРА БЮДЖЕТАМ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1400</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595 164,38</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595 164,38</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100,00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Прочие межбюджетные трансферты общего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sz w:val="18"/>
                <w:szCs w:val="18"/>
              </w:rPr>
            </w:pPr>
            <w:r w:rsidRPr="0011633D">
              <w:rPr>
                <w:sz w:val="18"/>
                <w:szCs w:val="18"/>
              </w:rPr>
              <w:t>1403</w:t>
            </w: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595 164,38</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595 164,38</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100,00</w:t>
            </w:r>
          </w:p>
        </w:tc>
      </w:tr>
      <w:tr w:rsidR="0011633D" w:rsidRPr="0011633D" w:rsidTr="0011633D">
        <w:trPr>
          <w:trHeight w:val="60"/>
        </w:trPr>
        <w:tc>
          <w:tcPr>
            <w:tcW w:w="435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Итого</w:t>
            </w:r>
          </w:p>
        </w:tc>
        <w:tc>
          <w:tcPr>
            <w:tcW w:w="993" w:type="dxa"/>
            <w:tcBorders>
              <w:top w:val="single" w:sz="4" w:space="0" w:color="auto"/>
              <w:left w:val="single" w:sz="4" w:space="0" w:color="auto"/>
              <w:bottom w:val="single" w:sz="4" w:space="0" w:color="auto"/>
              <w:right w:val="single" w:sz="4" w:space="0" w:color="auto"/>
            </w:tcBorders>
          </w:tcPr>
          <w:p w:rsidR="0011633D" w:rsidRPr="0011633D" w:rsidRDefault="0011633D" w:rsidP="0011633D">
            <w:pPr>
              <w:tabs>
                <w:tab w:val="left" w:pos="3676"/>
                <w:tab w:val="left" w:pos="8070"/>
              </w:tabs>
              <w:ind w:left="0" w:right="218" w:hanging="9"/>
              <w:rPr>
                <w:b/>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221 758 657,47</w:t>
            </w:r>
          </w:p>
        </w:tc>
        <w:tc>
          <w:tcPr>
            <w:tcW w:w="146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73 250 554,59</w:t>
            </w:r>
          </w:p>
        </w:tc>
        <w:tc>
          <w:tcPr>
            <w:tcW w:w="1339" w:type="dxa"/>
            <w:tcBorders>
              <w:top w:val="single" w:sz="4" w:space="0" w:color="auto"/>
              <w:left w:val="single" w:sz="4" w:space="0" w:color="auto"/>
              <w:bottom w:val="single" w:sz="4" w:space="0" w:color="auto"/>
              <w:right w:val="single" w:sz="4" w:space="0" w:color="auto"/>
            </w:tcBorders>
            <w:hideMark/>
          </w:tcPr>
          <w:p w:rsidR="0011633D" w:rsidRPr="0011633D" w:rsidRDefault="0011633D" w:rsidP="0011633D">
            <w:pPr>
              <w:tabs>
                <w:tab w:val="left" w:pos="3676"/>
                <w:tab w:val="left" w:pos="8070"/>
              </w:tabs>
              <w:ind w:left="0" w:right="218" w:hanging="9"/>
              <w:rPr>
                <w:b/>
                <w:sz w:val="18"/>
                <w:szCs w:val="18"/>
              </w:rPr>
            </w:pPr>
            <w:r w:rsidRPr="0011633D">
              <w:rPr>
                <w:b/>
                <w:sz w:val="18"/>
                <w:szCs w:val="18"/>
              </w:rPr>
              <w:t>33,0</w:t>
            </w:r>
          </w:p>
        </w:tc>
      </w:tr>
    </w:tbl>
    <w:p w:rsidR="0011633D" w:rsidRPr="0011633D" w:rsidRDefault="0011633D" w:rsidP="0011633D">
      <w:pPr>
        <w:tabs>
          <w:tab w:val="left" w:pos="7853"/>
        </w:tabs>
        <w:ind w:left="0" w:firstLine="426"/>
        <w:rPr>
          <w:sz w:val="18"/>
          <w:szCs w:val="18"/>
        </w:rPr>
      </w:pPr>
      <w:r w:rsidRPr="0011633D">
        <w:rPr>
          <w:b/>
          <w:sz w:val="18"/>
          <w:szCs w:val="18"/>
        </w:rPr>
        <w:t xml:space="preserve">           Фактически произведенные расходы</w:t>
      </w:r>
      <w:r w:rsidRPr="0011633D">
        <w:rPr>
          <w:sz w:val="18"/>
          <w:szCs w:val="18"/>
        </w:rPr>
        <w:t xml:space="preserve"> за</w:t>
      </w:r>
      <w:r w:rsidRPr="0011633D">
        <w:rPr>
          <w:b/>
          <w:sz w:val="18"/>
          <w:szCs w:val="18"/>
        </w:rPr>
        <w:t xml:space="preserve"> 1 полугодие 2021</w:t>
      </w:r>
      <w:r w:rsidRPr="0011633D">
        <w:rPr>
          <w:sz w:val="18"/>
          <w:szCs w:val="18"/>
        </w:rPr>
        <w:t xml:space="preserve"> года составили  </w:t>
      </w:r>
      <w:r w:rsidRPr="0011633D">
        <w:rPr>
          <w:b/>
          <w:sz w:val="18"/>
          <w:szCs w:val="18"/>
        </w:rPr>
        <w:t xml:space="preserve">73 250,55 </w:t>
      </w:r>
      <w:r w:rsidRPr="0011633D">
        <w:rPr>
          <w:sz w:val="18"/>
          <w:szCs w:val="18"/>
        </w:rPr>
        <w:t xml:space="preserve">тыс. рублей или 33,0 %  от плана года, что на  23 178,47 тыс. рублей больше аналогичного периода прошлого года. </w:t>
      </w:r>
    </w:p>
    <w:p w:rsidR="0011633D" w:rsidRPr="0011633D" w:rsidRDefault="0011633D" w:rsidP="0011633D">
      <w:pPr>
        <w:tabs>
          <w:tab w:val="left" w:pos="7853"/>
        </w:tabs>
        <w:ind w:left="0" w:firstLine="426"/>
        <w:rPr>
          <w:sz w:val="18"/>
          <w:szCs w:val="18"/>
        </w:rPr>
      </w:pPr>
      <w:r w:rsidRPr="0011633D">
        <w:rPr>
          <w:sz w:val="18"/>
          <w:szCs w:val="18"/>
        </w:rPr>
        <w:t xml:space="preserve">По статьям бюджета за </w:t>
      </w:r>
      <w:r w:rsidRPr="0011633D">
        <w:rPr>
          <w:b/>
          <w:sz w:val="18"/>
          <w:szCs w:val="18"/>
        </w:rPr>
        <w:t>1 полугодие 2021</w:t>
      </w:r>
      <w:r w:rsidRPr="0011633D">
        <w:rPr>
          <w:sz w:val="18"/>
          <w:szCs w:val="18"/>
        </w:rPr>
        <w:t xml:space="preserve"> года выполнение плана выглядит следующим образом: </w:t>
      </w:r>
    </w:p>
    <w:p w:rsidR="0011633D" w:rsidRPr="0011633D" w:rsidRDefault="0011633D" w:rsidP="0011633D">
      <w:pPr>
        <w:tabs>
          <w:tab w:val="left" w:pos="7853"/>
        </w:tabs>
        <w:ind w:left="0" w:firstLine="426"/>
        <w:rPr>
          <w:sz w:val="18"/>
          <w:szCs w:val="18"/>
        </w:rPr>
      </w:pPr>
      <w:r w:rsidRPr="0011633D">
        <w:rPr>
          <w:sz w:val="18"/>
          <w:szCs w:val="18"/>
          <w:u w:val="single"/>
        </w:rPr>
        <w:t>По разделу  01 «Общегосударственные расходы»</w:t>
      </w:r>
      <w:r w:rsidRPr="0011633D">
        <w:rPr>
          <w:sz w:val="18"/>
          <w:szCs w:val="18"/>
        </w:rPr>
        <w:t xml:space="preserve"> составили  36 589,95 тыс. рублей или 47,8 %  от плана года. В том числе:</w:t>
      </w:r>
    </w:p>
    <w:p w:rsidR="0011633D" w:rsidRPr="0011633D" w:rsidRDefault="0011633D" w:rsidP="0011633D">
      <w:pPr>
        <w:tabs>
          <w:tab w:val="left" w:pos="7853"/>
        </w:tabs>
        <w:ind w:left="0" w:firstLine="426"/>
        <w:rPr>
          <w:sz w:val="18"/>
          <w:szCs w:val="18"/>
        </w:rPr>
      </w:pPr>
      <w:r w:rsidRPr="0011633D">
        <w:rPr>
          <w:sz w:val="18"/>
          <w:szCs w:val="18"/>
        </w:rPr>
        <w:t>- по подразделу 0102 «Функционирование высшего должностного лица муниципального образования» израсходовано 1 258,76 тыс. рублей;</w:t>
      </w:r>
    </w:p>
    <w:p w:rsidR="0011633D" w:rsidRPr="0011633D" w:rsidRDefault="0011633D" w:rsidP="0011633D">
      <w:pPr>
        <w:tabs>
          <w:tab w:val="left" w:pos="7853"/>
        </w:tabs>
        <w:ind w:left="0" w:firstLine="426"/>
        <w:rPr>
          <w:sz w:val="18"/>
          <w:szCs w:val="18"/>
        </w:rPr>
      </w:pPr>
      <w:r w:rsidRPr="0011633D">
        <w:rPr>
          <w:sz w:val="18"/>
          <w:szCs w:val="18"/>
        </w:rPr>
        <w:t>-  по подразделу 0104 «Функционирование местной администрации» – 25 721,31 тыс. рублей;</w:t>
      </w:r>
    </w:p>
    <w:p w:rsidR="0011633D" w:rsidRPr="0011633D" w:rsidRDefault="0011633D" w:rsidP="0011633D">
      <w:pPr>
        <w:tabs>
          <w:tab w:val="left" w:pos="7853"/>
        </w:tabs>
        <w:ind w:left="0" w:firstLine="426"/>
        <w:rPr>
          <w:sz w:val="18"/>
          <w:szCs w:val="18"/>
        </w:rPr>
      </w:pPr>
      <w:proofErr w:type="gramStart"/>
      <w:r w:rsidRPr="0011633D">
        <w:rPr>
          <w:sz w:val="18"/>
          <w:szCs w:val="18"/>
        </w:rPr>
        <w:t xml:space="preserve">- по подразделу 0113 «Другие общегосударственные вопросы» расходы составили  9 564,88 тыс. рублей, из них расходы по Администрации </w:t>
      </w:r>
      <w:proofErr w:type="spellStart"/>
      <w:r w:rsidRPr="0011633D">
        <w:rPr>
          <w:sz w:val="18"/>
          <w:szCs w:val="18"/>
        </w:rPr>
        <w:t>Хомутовского</w:t>
      </w:r>
      <w:proofErr w:type="spellEnd"/>
      <w:r w:rsidRPr="0011633D">
        <w:rPr>
          <w:sz w:val="18"/>
          <w:szCs w:val="18"/>
        </w:rPr>
        <w:t xml:space="preserve"> МО – 238,51 тыс. рублей (услуги электроэнергии объектов (скважины в с. Хомутово и п. </w:t>
      </w:r>
      <w:proofErr w:type="spellStart"/>
      <w:r w:rsidRPr="0011633D">
        <w:rPr>
          <w:sz w:val="18"/>
          <w:szCs w:val="18"/>
        </w:rPr>
        <w:t>Плишкино</w:t>
      </w:r>
      <w:proofErr w:type="spellEnd"/>
      <w:r w:rsidRPr="0011633D">
        <w:rPr>
          <w:sz w:val="18"/>
          <w:szCs w:val="18"/>
        </w:rPr>
        <w:t>, мастерские по ул. Колхозная, 4), услуги охраны объектов, услуги по технологическому присоединению к электросетям), расходы на функционирование МКУ ХЭС ХМО в сумме 3 678,85 тыс. рублей.</w:t>
      </w:r>
      <w:proofErr w:type="gramEnd"/>
    </w:p>
    <w:p w:rsidR="0011633D" w:rsidRPr="0011633D" w:rsidRDefault="0011633D" w:rsidP="0011633D">
      <w:pPr>
        <w:tabs>
          <w:tab w:val="left" w:pos="7853"/>
        </w:tabs>
        <w:ind w:left="0" w:firstLine="426"/>
        <w:rPr>
          <w:sz w:val="18"/>
          <w:szCs w:val="18"/>
        </w:rPr>
      </w:pPr>
      <w:r w:rsidRPr="0011633D">
        <w:rPr>
          <w:sz w:val="18"/>
          <w:szCs w:val="18"/>
          <w:u w:val="single"/>
        </w:rPr>
        <w:t xml:space="preserve">По разделу 02 «Национальная оборона» подраздел 0203 </w:t>
      </w:r>
      <w:r w:rsidRPr="0011633D">
        <w:rPr>
          <w:sz w:val="18"/>
          <w:szCs w:val="18"/>
        </w:rPr>
        <w:t>«Мобилизационная и вневойсковая подготовка» расходы на военно-учетный стол составили 422,77 тыс. рублей или 41,0 % от плана года.</w:t>
      </w:r>
    </w:p>
    <w:p w:rsidR="0011633D" w:rsidRPr="0011633D" w:rsidRDefault="0011633D" w:rsidP="0011633D">
      <w:pPr>
        <w:tabs>
          <w:tab w:val="left" w:pos="7853"/>
        </w:tabs>
        <w:ind w:left="0" w:firstLine="426"/>
        <w:rPr>
          <w:sz w:val="18"/>
          <w:szCs w:val="18"/>
        </w:rPr>
      </w:pPr>
      <w:r w:rsidRPr="0011633D">
        <w:rPr>
          <w:sz w:val="18"/>
          <w:szCs w:val="18"/>
          <w:u w:val="single"/>
        </w:rPr>
        <w:t>По разделу 04 «Национальная экономика</w:t>
      </w:r>
      <w:r w:rsidRPr="0011633D">
        <w:rPr>
          <w:sz w:val="18"/>
          <w:szCs w:val="18"/>
        </w:rPr>
        <w:t>» расходы за 1 полугодие 2021 года составили 5 138,70 тыс. рублей или 20,4 % от плана года. В том числе:</w:t>
      </w:r>
    </w:p>
    <w:p w:rsidR="0011633D" w:rsidRPr="0011633D" w:rsidRDefault="0011633D" w:rsidP="0011633D">
      <w:pPr>
        <w:tabs>
          <w:tab w:val="left" w:pos="7853"/>
        </w:tabs>
        <w:ind w:left="0" w:firstLine="426"/>
        <w:rPr>
          <w:sz w:val="18"/>
          <w:szCs w:val="18"/>
        </w:rPr>
      </w:pPr>
      <w:r w:rsidRPr="0011633D">
        <w:rPr>
          <w:sz w:val="18"/>
          <w:szCs w:val="18"/>
        </w:rPr>
        <w:t xml:space="preserve">- по подразделу 0408 «Транспорт» расходы по транспортному обслуживанию населения </w:t>
      </w:r>
      <w:proofErr w:type="spellStart"/>
      <w:r w:rsidRPr="0011633D">
        <w:rPr>
          <w:sz w:val="18"/>
          <w:szCs w:val="18"/>
        </w:rPr>
        <w:t>Хомутовского</w:t>
      </w:r>
      <w:proofErr w:type="spellEnd"/>
      <w:r w:rsidRPr="0011633D">
        <w:rPr>
          <w:sz w:val="18"/>
          <w:szCs w:val="18"/>
        </w:rPr>
        <w:t xml:space="preserve"> МО составили 1 464,07 тыс. рублей.</w:t>
      </w:r>
    </w:p>
    <w:p w:rsidR="0011633D" w:rsidRPr="0011633D" w:rsidRDefault="0011633D" w:rsidP="0011633D">
      <w:pPr>
        <w:tabs>
          <w:tab w:val="left" w:pos="7853"/>
        </w:tabs>
        <w:ind w:left="0" w:firstLine="426"/>
        <w:rPr>
          <w:sz w:val="18"/>
          <w:szCs w:val="18"/>
        </w:rPr>
      </w:pPr>
      <w:r w:rsidRPr="0011633D">
        <w:rPr>
          <w:sz w:val="18"/>
          <w:szCs w:val="18"/>
        </w:rPr>
        <w:t xml:space="preserve">- по подразделу 0409 «Дорожное хозяйство (дорожные фонды)» в рамках муниципальной программы расходы на реализацию мероприятий по </w:t>
      </w:r>
      <w:proofErr w:type="spellStart"/>
      <w:r w:rsidRPr="0011633D">
        <w:rPr>
          <w:sz w:val="18"/>
          <w:szCs w:val="18"/>
        </w:rPr>
        <w:t>противогололедной</w:t>
      </w:r>
      <w:proofErr w:type="spellEnd"/>
      <w:r w:rsidRPr="0011633D">
        <w:rPr>
          <w:sz w:val="18"/>
          <w:szCs w:val="18"/>
        </w:rPr>
        <w:t xml:space="preserve"> подсыпке дорог, приобретение электроматериалов для содержания уличного освещения составили 3 102,98 тыс. рублей. </w:t>
      </w:r>
    </w:p>
    <w:p w:rsidR="0011633D" w:rsidRPr="0011633D" w:rsidRDefault="0011633D" w:rsidP="0011633D">
      <w:pPr>
        <w:tabs>
          <w:tab w:val="left" w:pos="7853"/>
        </w:tabs>
        <w:ind w:left="0" w:firstLine="426"/>
        <w:rPr>
          <w:sz w:val="18"/>
          <w:szCs w:val="18"/>
        </w:rPr>
      </w:pPr>
      <w:r w:rsidRPr="0011633D">
        <w:rPr>
          <w:sz w:val="18"/>
          <w:szCs w:val="18"/>
        </w:rPr>
        <w:t xml:space="preserve">- по подразделу 0412 «Другие расходы в области национальной экономики» составили 571,65 тыс. рублей </w:t>
      </w:r>
    </w:p>
    <w:p w:rsidR="0011633D" w:rsidRPr="0011633D" w:rsidRDefault="0011633D" w:rsidP="0011633D">
      <w:pPr>
        <w:tabs>
          <w:tab w:val="left" w:pos="7853"/>
        </w:tabs>
        <w:ind w:left="0" w:firstLine="426"/>
        <w:rPr>
          <w:sz w:val="18"/>
          <w:szCs w:val="18"/>
        </w:rPr>
      </w:pPr>
      <w:r w:rsidRPr="0011633D">
        <w:rPr>
          <w:sz w:val="18"/>
          <w:szCs w:val="18"/>
          <w:u w:val="single"/>
        </w:rPr>
        <w:t>По разделу 05 «Жилищно-коммунальное хозяйство</w:t>
      </w:r>
      <w:r w:rsidRPr="0011633D">
        <w:rPr>
          <w:sz w:val="18"/>
          <w:szCs w:val="18"/>
        </w:rPr>
        <w:t>» расходы за 1 полугодие 2021 года составили 3868,85 тыс. рублей или 17.4 % от плана, в том числе:</w:t>
      </w:r>
    </w:p>
    <w:p w:rsidR="0011633D" w:rsidRPr="0011633D" w:rsidRDefault="0011633D" w:rsidP="0011633D">
      <w:pPr>
        <w:tabs>
          <w:tab w:val="left" w:pos="7853"/>
        </w:tabs>
        <w:ind w:left="0" w:firstLine="426"/>
        <w:rPr>
          <w:sz w:val="18"/>
          <w:szCs w:val="18"/>
        </w:rPr>
      </w:pPr>
      <w:r w:rsidRPr="0011633D">
        <w:rPr>
          <w:sz w:val="18"/>
          <w:szCs w:val="18"/>
        </w:rPr>
        <w:t xml:space="preserve">- по подразделу 0501 «Жилищное хозяйство» расходы составили 4,46 тыс. рублей на оплату взносов на капитальный ремонт многоквартирных домов (с. Хомутово, ул. Мичурина д.8 (кв. 7, 9, 12), ул. Некрасова д.3 кв.6), </w:t>
      </w:r>
    </w:p>
    <w:p w:rsidR="0011633D" w:rsidRPr="0011633D" w:rsidRDefault="0011633D" w:rsidP="0011633D">
      <w:pPr>
        <w:tabs>
          <w:tab w:val="left" w:pos="7853"/>
        </w:tabs>
        <w:ind w:left="0" w:firstLine="426"/>
        <w:rPr>
          <w:sz w:val="18"/>
          <w:szCs w:val="18"/>
        </w:rPr>
      </w:pPr>
      <w:r w:rsidRPr="0011633D">
        <w:rPr>
          <w:sz w:val="18"/>
          <w:szCs w:val="18"/>
        </w:rPr>
        <w:t xml:space="preserve">- по подразделу 0503 «Благоустройство» фактические расходы составили 3864,39 тыс. рублей или 17,4 % от плана года. Данные расходы были направлены на уличное освещение (услуги электроэнергии, право на размещение светильников на опорах, технологическое присоединение к эл. сетям). </w:t>
      </w:r>
    </w:p>
    <w:p w:rsidR="0011633D" w:rsidRPr="0011633D" w:rsidRDefault="0011633D" w:rsidP="0011633D">
      <w:pPr>
        <w:tabs>
          <w:tab w:val="left" w:pos="7853"/>
        </w:tabs>
        <w:ind w:left="0" w:firstLine="426"/>
        <w:rPr>
          <w:sz w:val="18"/>
          <w:szCs w:val="18"/>
        </w:rPr>
      </w:pPr>
      <w:r w:rsidRPr="0011633D">
        <w:rPr>
          <w:sz w:val="18"/>
          <w:szCs w:val="18"/>
        </w:rPr>
        <w:t xml:space="preserve">По разделу 06 «Охрана окружающей среды» расходы составили 130,5 </w:t>
      </w:r>
      <w:proofErr w:type="spellStart"/>
      <w:r w:rsidRPr="0011633D">
        <w:rPr>
          <w:sz w:val="18"/>
          <w:szCs w:val="18"/>
        </w:rPr>
        <w:t>тыс</w:t>
      </w:r>
      <w:proofErr w:type="gramStart"/>
      <w:r w:rsidRPr="0011633D">
        <w:rPr>
          <w:sz w:val="18"/>
          <w:szCs w:val="18"/>
        </w:rPr>
        <w:t>.р</w:t>
      </w:r>
      <w:proofErr w:type="gramEnd"/>
      <w:r w:rsidRPr="0011633D">
        <w:rPr>
          <w:sz w:val="18"/>
          <w:szCs w:val="18"/>
        </w:rPr>
        <w:t>ублей</w:t>
      </w:r>
      <w:proofErr w:type="spellEnd"/>
      <w:r w:rsidRPr="0011633D">
        <w:rPr>
          <w:sz w:val="18"/>
          <w:szCs w:val="18"/>
        </w:rPr>
        <w:t xml:space="preserve"> на содержание контейнерных площадок.</w:t>
      </w:r>
    </w:p>
    <w:p w:rsidR="0011633D" w:rsidRPr="0011633D" w:rsidRDefault="0011633D" w:rsidP="0011633D">
      <w:pPr>
        <w:tabs>
          <w:tab w:val="left" w:pos="7853"/>
        </w:tabs>
        <w:ind w:left="0" w:firstLine="426"/>
        <w:rPr>
          <w:sz w:val="18"/>
          <w:szCs w:val="18"/>
        </w:rPr>
      </w:pPr>
      <w:r w:rsidRPr="0011633D">
        <w:rPr>
          <w:sz w:val="18"/>
          <w:szCs w:val="18"/>
        </w:rPr>
        <w:t xml:space="preserve"> </w:t>
      </w:r>
      <w:r w:rsidRPr="0011633D">
        <w:rPr>
          <w:sz w:val="18"/>
          <w:szCs w:val="18"/>
          <w:u w:val="single"/>
        </w:rPr>
        <w:t>По разделу 10 «Социальная политика» подраздел 01 «Пенсионное обеспечение»</w:t>
      </w:r>
      <w:r w:rsidRPr="0011633D">
        <w:rPr>
          <w:sz w:val="18"/>
          <w:szCs w:val="18"/>
        </w:rPr>
        <w:t xml:space="preserve"> фактические расходы за 1 полугодие 2021года на выплату пенсии за выслугу лет гражданам, замещавшим должности муниципальных служащих (8 человек) составили 450,32 тыс. руб. или 39,6 %  от плана года.</w:t>
      </w:r>
    </w:p>
    <w:p w:rsidR="0011633D" w:rsidRPr="0011633D" w:rsidRDefault="0011633D" w:rsidP="0011633D">
      <w:pPr>
        <w:tabs>
          <w:tab w:val="left" w:pos="7853"/>
        </w:tabs>
        <w:ind w:left="0" w:firstLine="426"/>
        <w:rPr>
          <w:sz w:val="18"/>
          <w:szCs w:val="18"/>
        </w:rPr>
      </w:pPr>
      <w:r w:rsidRPr="0011633D">
        <w:rPr>
          <w:sz w:val="18"/>
          <w:szCs w:val="18"/>
          <w:u w:val="single"/>
        </w:rPr>
        <w:t>По разделу 08 подраздел 01 «Культура»</w:t>
      </w:r>
      <w:r w:rsidRPr="0011633D">
        <w:rPr>
          <w:sz w:val="18"/>
          <w:szCs w:val="18"/>
        </w:rPr>
        <w:t xml:space="preserve"> за 1 полугодие 2021 года  расходы  составили  12234,07 тыс. рублей или 48,9 % от плановых показателей года. В том числе: </w:t>
      </w:r>
    </w:p>
    <w:p w:rsidR="0011633D" w:rsidRPr="0011633D" w:rsidRDefault="0011633D" w:rsidP="0011633D">
      <w:pPr>
        <w:tabs>
          <w:tab w:val="left" w:pos="7853"/>
        </w:tabs>
        <w:ind w:left="0" w:firstLine="426"/>
        <w:rPr>
          <w:sz w:val="18"/>
          <w:szCs w:val="18"/>
        </w:rPr>
      </w:pPr>
      <w:r w:rsidRPr="0011633D">
        <w:rPr>
          <w:sz w:val="18"/>
          <w:szCs w:val="18"/>
        </w:rPr>
        <w:t>- расходы на оплату труда и начисления в сумме 7 604,55 тыс. рублей;</w:t>
      </w:r>
    </w:p>
    <w:p w:rsidR="0011633D" w:rsidRPr="0011633D" w:rsidRDefault="0011633D" w:rsidP="0011633D">
      <w:pPr>
        <w:tabs>
          <w:tab w:val="left" w:pos="7853"/>
        </w:tabs>
        <w:ind w:left="0" w:firstLine="426"/>
        <w:rPr>
          <w:sz w:val="18"/>
          <w:szCs w:val="18"/>
        </w:rPr>
      </w:pPr>
      <w:r w:rsidRPr="0011633D">
        <w:rPr>
          <w:sz w:val="18"/>
          <w:szCs w:val="18"/>
        </w:rPr>
        <w:t xml:space="preserve">- расходы на содержание подразделений: </w:t>
      </w:r>
      <w:proofErr w:type="gramStart"/>
      <w:r w:rsidRPr="0011633D">
        <w:rPr>
          <w:sz w:val="18"/>
          <w:szCs w:val="18"/>
        </w:rPr>
        <w:t xml:space="preserve">Дом культуры в с. Хомутово, Дом культуры в д. Талька, Дом Творчества в с. Хомутово в общей сумме 1 876,36 тыс. руб. (услуги связи – 50,68 тыс. руб.; коммунальные услуги (освещение, отопление) – 876,90 тыс.  руб.; прочие услуги на содержание – 262,25 тыс. руб.; приобретение материальных запасов – 113,12 тыс. руб.); </w:t>
      </w:r>
      <w:proofErr w:type="gramEnd"/>
    </w:p>
    <w:p w:rsidR="0011633D" w:rsidRPr="0011633D" w:rsidRDefault="0011633D" w:rsidP="0011633D">
      <w:pPr>
        <w:tabs>
          <w:tab w:val="left" w:pos="7853"/>
        </w:tabs>
        <w:ind w:left="0" w:firstLine="426"/>
        <w:rPr>
          <w:sz w:val="18"/>
          <w:szCs w:val="18"/>
        </w:rPr>
      </w:pPr>
      <w:proofErr w:type="gramStart"/>
      <w:r w:rsidRPr="0011633D">
        <w:rPr>
          <w:sz w:val="18"/>
          <w:szCs w:val="18"/>
        </w:rPr>
        <w:t xml:space="preserve">- расходы на осуществление деятельности </w:t>
      </w:r>
      <w:r w:rsidRPr="0011633D">
        <w:rPr>
          <w:sz w:val="18"/>
          <w:szCs w:val="18"/>
          <w:u w:val="single"/>
        </w:rPr>
        <w:t>библиотеки</w:t>
      </w:r>
      <w:r w:rsidRPr="0011633D">
        <w:rPr>
          <w:sz w:val="18"/>
          <w:szCs w:val="18"/>
        </w:rPr>
        <w:t xml:space="preserve"> составили 216,55  тыс. руб. Из них: услуги связи – 12,81 тыс. рублей; коммунальные услуги (освещение, отопление здания Библиотеки) – 58,63 тыс. рублей; прочие услуги на содержание – 4,5  тыс. руб.; приобретение материальных запасов – 130,52 тыс. руб. </w:t>
      </w:r>
      <w:proofErr w:type="gramEnd"/>
    </w:p>
    <w:p w:rsidR="0011633D" w:rsidRPr="0011633D" w:rsidRDefault="0011633D" w:rsidP="0011633D">
      <w:pPr>
        <w:tabs>
          <w:tab w:val="left" w:pos="7853"/>
        </w:tabs>
        <w:ind w:left="0" w:firstLine="426"/>
        <w:rPr>
          <w:sz w:val="18"/>
          <w:szCs w:val="18"/>
        </w:rPr>
      </w:pPr>
      <w:r w:rsidRPr="0011633D">
        <w:rPr>
          <w:sz w:val="18"/>
          <w:szCs w:val="18"/>
          <w:u w:val="single"/>
        </w:rPr>
        <w:t>По разделу 11 «Физическая культура и спорт</w:t>
      </w:r>
      <w:r w:rsidRPr="0011633D">
        <w:rPr>
          <w:sz w:val="18"/>
          <w:szCs w:val="18"/>
        </w:rPr>
        <w:t xml:space="preserve">» подразделу 02 «Массовый спорт» расходы составили 12 332,69 тыс. рублей или 19 % от плана года. </w:t>
      </w:r>
      <w:proofErr w:type="gramStart"/>
      <w:r w:rsidRPr="0011633D">
        <w:rPr>
          <w:sz w:val="18"/>
          <w:szCs w:val="18"/>
        </w:rPr>
        <w:t>Из них: расходы на оплату труда и начисления – 1 749,70 тыс. руб.; коммунальные услуги (освещение, отопление СК) – 952,92 тыс. руб.; прочие расходы на содержание Спортивного комплекса – 225,95 тыс. руб.; приобретение материальных запасов – 131,52 тыс. руб.</w:t>
      </w:r>
      <w:proofErr w:type="gramEnd"/>
    </w:p>
    <w:p w:rsidR="0011633D" w:rsidRPr="0011633D" w:rsidRDefault="0011633D" w:rsidP="0011633D">
      <w:pPr>
        <w:tabs>
          <w:tab w:val="left" w:pos="7853"/>
        </w:tabs>
        <w:ind w:left="0" w:firstLine="426"/>
        <w:jc w:val="center"/>
        <w:rPr>
          <w:i/>
          <w:sz w:val="18"/>
          <w:szCs w:val="18"/>
        </w:rPr>
      </w:pPr>
      <w:r>
        <w:rPr>
          <w:sz w:val="18"/>
          <w:szCs w:val="18"/>
        </w:rPr>
        <w:t xml:space="preserve">                       </w:t>
      </w:r>
      <w:r w:rsidRPr="0011633D">
        <w:rPr>
          <w:sz w:val="18"/>
          <w:szCs w:val="18"/>
        </w:rPr>
        <w:t xml:space="preserve"> </w:t>
      </w:r>
      <w:r w:rsidRPr="0011633D">
        <w:rPr>
          <w:i/>
          <w:sz w:val="18"/>
          <w:szCs w:val="18"/>
        </w:rPr>
        <w:t>Начальник  отдела бухгалтерского учета</w:t>
      </w:r>
    </w:p>
    <w:p w:rsidR="0011633D" w:rsidRPr="0011633D" w:rsidRDefault="0011633D" w:rsidP="0011633D">
      <w:pPr>
        <w:tabs>
          <w:tab w:val="left" w:pos="7853"/>
        </w:tabs>
        <w:ind w:left="0" w:firstLine="426"/>
        <w:jc w:val="right"/>
        <w:rPr>
          <w:i/>
          <w:sz w:val="18"/>
          <w:szCs w:val="18"/>
        </w:rPr>
      </w:pPr>
      <w:r w:rsidRPr="0011633D">
        <w:rPr>
          <w:i/>
          <w:sz w:val="18"/>
          <w:szCs w:val="18"/>
        </w:rPr>
        <w:t xml:space="preserve">и бюджетного планирования </w:t>
      </w:r>
      <w:proofErr w:type="gramStart"/>
      <w:r w:rsidRPr="0011633D">
        <w:rPr>
          <w:i/>
          <w:sz w:val="18"/>
          <w:szCs w:val="18"/>
        </w:rPr>
        <w:t>–г</w:t>
      </w:r>
      <w:proofErr w:type="gramEnd"/>
      <w:r w:rsidRPr="0011633D">
        <w:rPr>
          <w:i/>
          <w:sz w:val="18"/>
          <w:szCs w:val="18"/>
        </w:rPr>
        <w:t xml:space="preserve">л. бухгалтер                             </w:t>
      </w:r>
      <w:proofErr w:type="spellStart"/>
      <w:r w:rsidRPr="0011633D">
        <w:rPr>
          <w:i/>
          <w:sz w:val="18"/>
          <w:szCs w:val="18"/>
        </w:rPr>
        <w:t>Н.Э.Зайнутдинова</w:t>
      </w:r>
      <w:proofErr w:type="spellEnd"/>
    </w:p>
    <w:p w:rsidR="006F4BAD" w:rsidRDefault="006F4BAD" w:rsidP="0011633D">
      <w:pPr>
        <w:tabs>
          <w:tab w:val="left" w:pos="7853"/>
        </w:tabs>
        <w:ind w:left="0" w:firstLine="426"/>
      </w:pPr>
    </w:p>
    <w:p w:rsidR="00272AB2" w:rsidRPr="00272AB2" w:rsidRDefault="00272AB2" w:rsidP="00272AB2">
      <w:pPr>
        <w:tabs>
          <w:tab w:val="left" w:pos="7853"/>
        </w:tabs>
        <w:ind w:left="0" w:firstLine="426"/>
        <w:jc w:val="center"/>
        <w:rPr>
          <w:b/>
          <w:sz w:val="18"/>
          <w:szCs w:val="18"/>
        </w:rPr>
      </w:pPr>
      <w:r w:rsidRPr="00272AB2">
        <w:rPr>
          <w:b/>
          <w:sz w:val="18"/>
          <w:szCs w:val="18"/>
        </w:rPr>
        <w:lastRenderedPageBreak/>
        <w:t>Оповещение</w:t>
      </w:r>
    </w:p>
    <w:p w:rsidR="00272AB2" w:rsidRPr="00272AB2" w:rsidRDefault="00272AB2" w:rsidP="00272AB2">
      <w:pPr>
        <w:tabs>
          <w:tab w:val="left" w:pos="7853"/>
        </w:tabs>
        <w:ind w:left="0" w:firstLine="426"/>
        <w:jc w:val="center"/>
        <w:rPr>
          <w:b/>
          <w:sz w:val="18"/>
          <w:szCs w:val="18"/>
        </w:rPr>
      </w:pPr>
      <w:r w:rsidRPr="00272AB2">
        <w:rPr>
          <w:b/>
          <w:sz w:val="18"/>
          <w:szCs w:val="18"/>
        </w:rPr>
        <w:t xml:space="preserve">жителей </w:t>
      </w:r>
      <w:proofErr w:type="spellStart"/>
      <w:r w:rsidRPr="00272AB2">
        <w:rPr>
          <w:b/>
          <w:sz w:val="18"/>
          <w:szCs w:val="18"/>
        </w:rPr>
        <w:t>Хомутовского</w:t>
      </w:r>
      <w:proofErr w:type="spellEnd"/>
      <w:r w:rsidRPr="00272AB2">
        <w:rPr>
          <w:b/>
          <w:sz w:val="18"/>
          <w:szCs w:val="18"/>
        </w:rPr>
        <w:t xml:space="preserve"> муниципального образования</w:t>
      </w:r>
    </w:p>
    <w:p w:rsidR="00272AB2" w:rsidRPr="00272AB2" w:rsidRDefault="00272AB2" w:rsidP="00272AB2">
      <w:pPr>
        <w:tabs>
          <w:tab w:val="left" w:pos="7853"/>
        </w:tabs>
        <w:ind w:left="0" w:firstLine="426"/>
        <w:jc w:val="center"/>
        <w:rPr>
          <w:b/>
          <w:sz w:val="18"/>
          <w:szCs w:val="18"/>
        </w:rPr>
      </w:pPr>
      <w:r w:rsidRPr="00272AB2">
        <w:rPr>
          <w:b/>
          <w:sz w:val="18"/>
          <w:szCs w:val="18"/>
        </w:rPr>
        <w:t>о начале публичных слушаний</w:t>
      </w:r>
    </w:p>
    <w:p w:rsidR="00272AB2" w:rsidRPr="00272AB2" w:rsidRDefault="00272AB2" w:rsidP="00272AB2">
      <w:pPr>
        <w:tabs>
          <w:tab w:val="left" w:pos="7853"/>
        </w:tabs>
        <w:ind w:left="0" w:firstLine="426"/>
        <w:jc w:val="center"/>
        <w:rPr>
          <w:b/>
          <w:sz w:val="18"/>
          <w:szCs w:val="18"/>
        </w:rPr>
      </w:pPr>
      <w:r w:rsidRPr="00272AB2">
        <w:rPr>
          <w:b/>
          <w:sz w:val="18"/>
          <w:szCs w:val="18"/>
        </w:rPr>
        <w:t>по проекту решения о предоставлении разрешения</w:t>
      </w:r>
    </w:p>
    <w:p w:rsidR="00272AB2" w:rsidRPr="00272AB2" w:rsidRDefault="00272AB2" w:rsidP="00272AB2">
      <w:pPr>
        <w:tabs>
          <w:tab w:val="left" w:pos="7853"/>
        </w:tabs>
        <w:ind w:left="0" w:firstLine="426"/>
        <w:jc w:val="center"/>
        <w:rPr>
          <w:b/>
          <w:sz w:val="18"/>
          <w:szCs w:val="18"/>
        </w:rPr>
      </w:pPr>
      <w:r w:rsidRPr="00272AB2">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272AB2" w:rsidRPr="00272AB2" w:rsidRDefault="00272AB2" w:rsidP="00272AB2">
      <w:pPr>
        <w:tabs>
          <w:tab w:val="left" w:pos="7853"/>
        </w:tabs>
        <w:ind w:left="0" w:firstLine="426"/>
        <w:rPr>
          <w:sz w:val="18"/>
          <w:szCs w:val="18"/>
        </w:rPr>
      </w:pPr>
    </w:p>
    <w:p w:rsidR="00272AB2" w:rsidRPr="00272AB2" w:rsidRDefault="00272AB2" w:rsidP="00272AB2">
      <w:pPr>
        <w:tabs>
          <w:tab w:val="left" w:pos="7853"/>
        </w:tabs>
        <w:ind w:left="0" w:firstLine="426"/>
        <w:rPr>
          <w:sz w:val="18"/>
          <w:szCs w:val="18"/>
        </w:rPr>
      </w:pPr>
      <w:r w:rsidRPr="00272AB2">
        <w:rPr>
          <w:sz w:val="18"/>
          <w:szCs w:val="18"/>
        </w:rPr>
        <w:t xml:space="preserve">Комиссия по подготовке правил землепользования и застройки </w:t>
      </w:r>
      <w:proofErr w:type="spellStart"/>
      <w:r w:rsidRPr="00272AB2">
        <w:rPr>
          <w:sz w:val="18"/>
          <w:szCs w:val="18"/>
        </w:rPr>
        <w:t>Хомутовского</w:t>
      </w:r>
      <w:proofErr w:type="spellEnd"/>
      <w:r w:rsidRPr="00272AB2">
        <w:rPr>
          <w:sz w:val="18"/>
          <w:szCs w:val="18"/>
        </w:rPr>
        <w:t xml:space="preserve"> муниципального образования сообщает о начале публичных слушаний по проекту решения о предоставлении разрешения </w:t>
      </w:r>
    </w:p>
    <w:p w:rsidR="00272AB2" w:rsidRPr="00272AB2" w:rsidRDefault="00272AB2" w:rsidP="00272AB2">
      <w:pPr>
        <w:tabs>
          <w:tab w:val="left" w:pos="7853"/>
        </w:tabs>
        <w:ind w:left="0" w:firstLine="426"/>
        <w:rPr>
          <w:sz w:val="18"/>
          <w:szCs w:val="18"/>
        </w:rPr>
      </w:pPr>
      <w:r w:rsidRPr="00272AB2">
        <w:rPr>
          <w:sz w:val="18"/>
          <w:szCs w:val="18"/>
        </w:rPr>
        <w:t xml:space="preserve">- в отношении земельного участка расположенного по адресу: Иркутская область, Иркутский район, д. Куда, ул. Заречная, площадью 923 </w:t>
      </w:r>
      <w:proofErr w:type="spellStart"/>
      <w:r w:rsidRPr="00272AB2">
        <w:rPr>
          <w:sz w:val="18"/>
          <w:szCs w:val="18"/>
        </w:rPr>
        <w:t>кв.м</w:t>
      </w:r>
      <w:proofErr w:type="spellEnd"/>
      <w:r w:rsidRPr="00272AB2">
        <w:rPr>
          <w:sz w:val="18"/>
          <w:szCs w:val="18"/>
        </w:rPr>
        <w:t>., кадастровый номер 38:06:100302:2155, в части уменьшения минимального размера фронтальной  стороны земельного участка с 16 метров до 14метров; (далее – проект).</w:t>
      </w:r>
    </w:p>
    <w:p w:rsidR="00272AB2" w:rsidRPr="00272AB2" w:rsidRDefault="00272AB2" w:rsidP="00272AB2">
      <w:pPr>
        <w:tabs>
          <w:tab w:val="left" w:pos="7853"/>
        </w:tabs>
        <w:ind w:left="0" w:firstLine="426"/>
        <w:rPr>
          <w:b/>
          <w:sz w:val="18"/>
          <w:szCs w:val="18"/>
        </w:rPr>
      </w:pPr>
      <w:r w:rsidRPr="00272AB2">
        <w:rPr>
          <w:b/>
          <w:sz w:val="18"/>
          <w:szCs w:val="18"/>
        </w:rPr>
        <w:t>Информационные материалы к проекту:</w:t>
      </w:r>
    </w:p>
    <w:p w:rsidR="00272AB2" w:rsidRPr="00272AB2" w:rsidRDefault="00272AB2" w:rsidP="00272AB2">
      <w:pPr>
        <w:tabs>
          <w:tab w:val="left" w:pos="7853"/>
        </w:tabs>
        <w:ind w:left="0" w:firstLine="426"/>
        <w:rPr>
          <w:sz w:val="18"/>
          <w:szCs w:val="18"/>
        </w:rPr>
      </w:pPr>
      <w:r w:rsidRPr="00272AB2">
        <w:rPr>
          <w:sz w:val="18"/>
          <w:szCs w:val="18"/>
        </w:rPr>
        <w:t>1)проект решения о предоставлении разрешения на условно разрешенный вид использования земельного участка;</w:t>
      </w:r>
    </w:p>
    <w:p w:rsidR="00272AB2" w:rsidRPr="00272AB2" w:rsidRDefault="00272AB2" w:rsidP="00272AB2">
      <w:pPr>
        <w:tabs>
          <w:tab w:val="left" w:pos="7853"/>
        </w:tabs>
        <w:ind w:left="0" w:firstLine="426"/>
        <w:rPr>
          <w:sz w:val="18"/>
          <w:szCs w:val="18"/>
        </w:rPr>
      </w:pPr>
      <w:r w:rsidRPr="00272AB2">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272AB2" w:rsidRPr="00272AB2" w:rsidRDefault="00272AB2" w:rsidP="00272AB2">
      <w:pPr>
        <w:tabs>
          <w:tab w:val="left" w:pos="7853"/>
        </w:tabs>
        <w:ind w:left="0" w:firstLine="426"/>
        <w:rPr>
          <w:sz w:val="18"/>
          <w:szCs w:val="18"/>
        </w:rPr>
      </w:pPr>
      <w:r w:rsidRPr="00272AB2">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16.09.2021 г. по 14.10.2021 г.)</w:t>
      </w:r>
    </w:p>
    <w:p w:rsidR="00272AB2" w:rsidRPr="00272AB2" w:rsidRDefault="00272AB2" w:rsidP="00272AB2">
      <w:pPr>
        <w:tabs>
          <w:tab w:val="left" w:pos="7853"/>
        </w:tabs>
        <w:ind w:left="0" w:firstLine="426"/>
        <w:rPr>
          <w:sz w:val="18"/>
          <w:szCs w:val="18"/>
        </w:rPr>
      </w:pPr>
      <w:r w:rsidRPr="00272AB2">
        <w:rPr>
          <w:b/>
          <w:sz w:val="18"/>
          <w:szCs w:val="18"/>
        </w:rPr>
        <w:t>Место экспозиции проекта:</w:t>
      </w:r>
      <w:r w:rsidRPr="00272AB2">
        <w:rPr>
          <w:sz w:val="18"/>
          <w:szCs w:val="18"/>
        </w:rPr>
        <w:t xml:space="preserve"> в здании Администрации </w:t>
      </w:r>
      <w:proofErr w:type="spellStart"/>
      <w:r w:rsidRPr="00272AB2">
        <w:rPr>
          <w:sz w:val="18"/>
          <w:szCs w:val="18"/>
        </w:rPr>
        <w:t>Хомутовского</w:t>
      </w:r>
      <w:proofErr w:type="spellEnd"/>
      <w:r w:rsidRPr="00272AB2">
        <w:rPr>
          <w:sz w:val="18"/>
          <w:szCs w:val="18"/>
        </w:rPr>
        <w:t xml:space="preserve"> муниципального образования по адресу: Иркутская область, Иркутский район, с. Хомутово, ул. Кирова, 7</w:t>
      </w:r>
      <w:proofErr w:type="gramStart"/>
      <w:r w:rsidRPr="00272AB2">
        <w:rPr>
          <w:sz w:val="18"/>
          <w:szCs w:val="18"/>
        </w:rPr>
        <w:t xml:space="preserve"> А</w:t>
      </w:r>
      <w:proofErr w:type="gramEnd"/>
      <w:r w:rsidRPr="00272AB2">
        <w:rPr>
          <w:sz w:val="18"/>
          <w:szCs w:val="18"/>
        </w:rPr>
        <w:t>, 1 этаж, 3 кабинет (отдел градостроительства, земельных и имущественных отношений)</w:t>
      </w:r>
    </w:p>
    <w:p w:rsidR="00272AB2" w:rsidRPr="00272AB2" w:rsidRDefault="00272AB2" w:rsidP="00272AB2">
      <w:pPr>
        <w:tabs>
          <w:tab w:val="left" w:pos="7853"/>
        </w:tabs>
        <w:ind w:left="0" w:firstLine="426"/>
        <w:rPr>
          <w:b/>
          <w:sz w:val="18"/>
          <w:szCs w:val="18"/>
        </w:rPr>
      </w:pPr>
      <w:r w:rsidRPr="00272AB2">
        <w:rPr>
          <w:b/>
          <w:sz w:val="18"/>
          <w:szCs w:val="18"/>
        </w:rPr>
        <w:t>Дата открытия экспозиции проекта: 16.09</w:t>
      </w:r>
      <w:r w:rsidRPr="00272AB2">
        <w:rPr>
          <w:sz w:val="18"/>
          <w:szCs w:val="18"/>
          <w:u w:val="single"/>
        </w:rPr>
        <w:t>.2021 г.</w:t>
      </w:r>
    </w:p>
    <w:p w:rsidR="00272AB2" w:rsidRPr="00272AB2" w:rsidRDefault="00272AB2" w:rsidP="00272AB2">
      <w:pPr>
        <w:tabs>
          <w:tab w:val="left" w:pos="7853"/>
        </w:tabs>
        <w:ind w:left="0" w:firstLine="426"/>
        <w:rPr>
          <w:sz w:val="18"/>
          <w:szCs w:val="18"/>
        </w:rPr>
      </w:pPr>
      <w:r w:rsidRPr="00272AB2">
        <w:rPr>
          <w:sz w:val="18"/>
          <w:szCs w:val="18"/>
        </w:rPr>
        <w:t xml:space="preserve">Срок, время проведения экспозиции проекта: с 16.09.2021 по 14.10.2021 включительно. </w:t>
      </w:r>
    </w:p>
    <w:p w:rsidR="00272AB2" w:rsidRPr="00272AB2" w:rsidRDefault="00272AB2" w:rsidP="00272AB2">
      <w:pPr>
        <w:tabs>
          <w:tab w:val="left" w:pos="7853"/>
        </w:tabs>
        <w:ind w:left="0" w:firstLine="426"/>
        <w:rPr>
          <w:sz w:val="18"/>
          <w:szCs w:val="18"/>
        </w:rPr>
      </w:pPr>
      <w:r w:rsidRPr="00272AB2">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272AB2" w:rsidRPr="00272AB2" w:rsidRDefault="00272AB2" w:rsidP="00272AB2">
      <w:pPr>
        <w:tabs>
          <w:tab w:val="left" w:pos="7853"/>
        </w:tabs>
        <w:ind w:left="0" w:firstLine="426"/>
        <w:rPr>
          <w:b/>
          <w:sz w:val="18"/>
          <w:szCs w:val="18"/>
        </w:rPr>
      </w:pPr>
      <w:r w:rsidRPr="00272AB2">
        <w:rPr>
          <w:b/>
          <w:sz w:val="18"/>
          <w:szCs w:val="18"/>
        </w:rPr>
        <w:t xml:space="preserve">Собрания участников публичных слушаний: </w:t>
      </w:r>
    </w:p>
    <w:p w:rsidR="00272AB2" w:rsidRPr="00272AB2" w:rsidRDefault="00272AB2" w:rsidP="00272AB2">
      <w:pPr>
        <w:tabs>
          <w:tab w:val="left" w:pos="7853"/>
        </w:tabs>
        <w:ind w:left="0" w:firstLine="426"/>
        <w:rPr>
          <w:sz w:val="18"/>
          <w:szCs w:val="18"/>
        </w:rPr>
      </w:pPr>
      <w:r w:rsidRPr="00272AB2">
        <w:rPr>
          <w:sz w:val="18"/>
          <w:szCs w:val="18"/>
        </w:rPr>
        <w:t>- Регистрация лиц, участвующих в собрании участников публичных слушаний: 14.10.2021 г.</w:t>
      </w:r>
    </w:p>
    <w:p w:rsidR="00272AB2" w:rsidRPr="00272AB2" w:rsidRDefault="00272AB2" w:rsidP="00272AB2">
      <w:pPr>
        <w:tabs>
          <w:tab w:val="left" w:pos="7853"/>
        </w:tabs>
        <w:ind w:left="0" w:firstLine="426"/>
        <w:rPr>
          <w:sz w:val="18"/>
          <w:szCs w:val="18"/>
        </w:rPr>
      </w:pPr>
      <w:r w:rsidRPr="00272AB2">
        <w:rPr>
          <w:sz w:val="18"/>
          <w:szCs w:val="18"/>
        </w:rPr>
        <w:t xml:space="preserve">(с 15:30 до 16:00 часов) по адресу: в здании Администрации </w:t>
      </w:r>
      <w:proofErr w:type="spellStart"/>
      <w:r w:rsidRPr="00272AB2">
        <w:rPr>
          <w:sz w:val="18"/>
          <w:szCs w:val="18"/>
        </w:rPr>
        <w:t>Хомутовского</w:t>
      </w:r>
      <w:proofErr w:type="spellEnd"/>
      <w:r w:rsidRPr="00272AB2">
        <w:rPr>
          <w:sz w:val="18"/>
          <w:szCs w:val="18"/>
        </w:rPr>
        <w:t xml:space="preserve"> муниципального образования по адресу: Иркутская область, Иркутский район, с. Хомутово, ул. Кирова, 7</w:t>
      </w:r>
      <w:proofErr w:type="gramStart"/>
      <w:r w:rsidRPr="00272AB2">
        <w:rPr>
          <w:sz w:val="18"/>
          <w:szCs w:val="18"/>
        </w:rPr>
        <w:t xml:space="preserve"> А</w:t>
      </w:r>
      <w:proofErr w:type="gramEnd"/>
      <w:r w:rsidRPr="00272AB2">
        <w:rPr>
          <w:sz w:val="18"/>
          <w:szCs w:val="18"/>
        </w:rPr>
        <w:t>, 1 этаж, 3 кабинет;</w:t>
      </w:r>
    </w:p>
    <w:p w:rsidR="00272AB2" w:rsidRPr="00272AB2" w:rsidRDefault="00272AB2" w:rsidP="00272AB2">
      <w:pPr>
        <w:tabs>
          <w:tab w:val="left" w:pos="7853"/>
        </w:tabs>
        <w:ind w:left="0" w:firstLine="426"/>
        <w:rPr>
          <w:sz w:val="18"/>
          <w:szCs w:val="18"/>
        </w:rPr>
      </w:pPr>
      <w:r w:rsidRPr="00272AB2">
        <w:rPr>
          <w:sz w:val="18"/>
          <w:szCs w:val="18"/>
        </w:rPr>
        <w:t>- Собрание участников публичных слушаний: 14.10.2021 в 16:00 часов.</w:t>
      </w:r>
    </w:p>
    <w:p w:rsidR="00272AB2" w:rsidRPr="00272AB2" w:rsidRDefault="00272AB2" w:rsidP="00272AB2">
      <w:pPr>
        <w:tabs>
          <w:tab w:val="left" w:pos="7853"/>
        </w:tabs>
        <w:ind w:left="0" w:firstLine="426"/>
        <w:rPr>
          <w:sz w:val="18"/>
          <w:szCs w:val="18"/>
        </w:rPr>
      </w:pPr>
      <w:proofErr w:type="gramStart"/>
      <w:r w:rsidRPr="00272AB2">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272AB2" w:rsidRPr="00272AB2" w:rsidRDefault="00272AB2" w:rsidP="00272AB2">
      <w:pPr>
        <w:tabs>
          <w:tab w:val="left" w:pos="7853"/>
        </w:tabs>
        <w:ind w:left="0" w:firstLine="426"/>
        <w:rPr>
          <w:sz w:val="18"/>
          <w:szCs w:val="18"/>
        </w:rPr>
      </w:pPr>
      <w:r w:rsidRPr="00272AB2">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272AB2" w:rsidRPr="00272AB2" w:rsidRDefault="00272AB2" w:rsidP="00272AB2">
      <w:pPr>
        <w:tabs>
          <w:tab w:val="left" w:pos="7853"/>
        </w:tabs>
        <w:ind w:left="0" w:firstLine="426"/>
        <w:rPr>
          <w:sz w:val="18"/>
          <w:szCs w:val="18"/>
        </w:rPr>
      </w:pPr>
      <w:r w:rsidRPr="00272AB2">
        <w:rPr>
          <w:sz w:val="18"/>
          <w:szCs w:val="18"/>
        </w:rPr>
        <w:t>- в письменной или устной форме в ходе проведения собрания участников публичных слушаний;</w:t>
      </w:r>
    </w:p>
    <w:p w:rsidR="00272AB2" w:rsidRPr="00272AB2" w:rsidRDefault="00272AB2" w:rsidP="00272AB2">
      <w:pPr>
        <w:tabs>
          <w:tab w:val="left" w:pos="7853"/>
        </w:tabs>
        <w:ind w:left="0" w:firstLine="426"/>
        <w:rPr>
          <w:sz w:val="18"/>
          <w:szCs w:val="18"/>
        </w:rPr>
      </w:pPr>
      <w:r w:rsidRPr="00272AB2">
        <w:rPr>
          <w:sz w:val="18"/>
          <w:szCs w:val="18"/>
        </w:rPr>
        <w:t xml:space="preserve">- в письменной форме в адрес Администрации </w:t>
      </w:r>
      <w:proofErr w:type="spellStart"/>
      <w:r w:rsidRPr="00272AB2">
        <w:rPr>
          <w:sz w:val="18"/>
          <w:szCs w:val="18"/>
        </w:rPr>
        <w:t>Хомутовского</w:t>
      </w:r>
      <w:proofErr w:type="spellEnd"/>
      <w:r w:rsidRPr="00272AB2">
        <w:rPr>
          <w:sz w:val="18"/>
          <w:szCs w:val="18"/>
        </w:rPr>
        <w:t xml:space="preserve"> муниципального образования по адресу: </w:t>
      </w:r>
      <w:proofErr w:type="gramStart"/>
      <w:r w:rsidRPr="00272AB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272AB2" w:rsidRPr="00272AB2" w:rsidRDefault="00272AB2" w:rsidP="00272AB2">
      <w:pPr>
        <w:tabs>
          <w:tab w:val="left" w:pos="7853"/>
        </w:tabs>
        <w:ind w:left="0" w:firstLine="426"/>
        <w:rPr>
          <w:sz w:val="18"/>
          <w:szCs w:val="18"/>
        </w:rPr>
      </w:pPr>
      <w:r w:rsidRPr="00272AB2">
        <w:rPr>
          <w:sz w:val="18"/>
          <w:szCs w:val="18"/>
        </w:rPr>
        <w:t xml:space="preserve">Проект и информационные материалы к нему будут размещены на официальном сайте администрации </w:t>
      </w:r>
      <w:proofErr w:type="spellStart"/>
      <w:r w:rsidRPr="00272AB2">
        <w:rPr>
          <w:sz w:val="18"/>
          <w:szCs w:val="18"/>
        </w:rPr>
        <w:t>Хомутовского</w:t>
      </w:r>
      <w:proofErr w:type="spellEnd"/>
      <w:r w:rsidRPr="00272AB2">
        <w:rPr>
          <w:sz w:val="18"/>
          <w:szCs w:val="18"/>
        </w:rPr>
        <w:t xml:space="preserve"> муниципального образования в информационно-телекоммуникационной сети "Интернет" (</w:t>
      </w:r>
      <w:hyperlink r:id="rId9" w:history="1">
        <w:r w:rsidRPr="00272AB2">
          <w:rPr>
            <w:rStyle w:val="af"/>
            <w:sz w:val="18"/>
            <w:szCs w:val="18"/>
          </w:rPr>
          <w:t>http://khomutovskoe-mo.ru</w:t>
        </w:r>
      </w:hyperlink>
      <w:r w:rsidRPr="00272AB2">
        <w:rPr>
          <w:sz w:val="18"/>
          <w:szCs w:val="18"/>
        </w:rPr>
        <w:t xml:space="preserve">) и в газете «Вестник </w:t>
      </w:r>
      <w:proofErr w:type="spellStart"/>
      <w:r w:rsidRPr="00272AB2">
        <w:rPr>
          <w:sz w:val="18"/>
          <w:szCs w:val="18"/>
        </w:rPr>
        <w:t>Хомутовского</w:t>
      </w:r>
      <w:proofErr w:type="spellEnd"/>
      <w:r w:rsidRPr="00272AB2">
        <w:rPr>
          <w:sz w:val="18"/>
          <w:szCs w:val="18"/>
        </w:rPr>
        <w:t xml:space="preserve"> поселения»: с 16.09.2021 г. по 14.10.2021 г.</w:t>
      </w:r>
    </w:p>
    <w:p w:rsidR="00272AB2" w:rsidRPr="00272AB2" w:rsidRDefault="00272AB2" w:rsidP="00272AB2">
      <w:pPr>
        <w:tabs>
          <w:tab w:val="left" w:pos="7853"/>
        </w:tabs>
        <w:ind w:left="0" w:firstLine="426"/>
        <w:rPr>
          <w:sz w:val="18"/>
          <w:szCs w:val="18"/>
        </w:rPr>
      </w:pPr>
      <w:r w:rsidRPr="00272AB2">
        <w:rPr>
          <w:sz w:val="18"/>
          <w:szCs w:val="18"/>
        </w:rPr>
        <w:t>Справки по вопросам организации и проведения публичных слушаний по телефону: 696-182,696-501.</w:t>
      </w:r>
    </w:p>
    <w:p w:rsidR="006F4BAD" w:rsidRDefault="006F4BAD" w:rsidP="00356238">
      <w:pPr>
        <w:tabs>
          <w:tab w:val="left" w:pos="7853"/>
        </w:tabs>
        <w:ind w:left="0" w:firstLine="0"/>
        <w:jc w:val="right"/>
      </w:pPr>
    </w:p>
    <w:p w:rsidR="006F4BAD" w:rsidRDefault="006F4BAD" w:rsidP="00356238">
      <w:pPr>
        <w:tabs>
          <w:tab w:val="left" w:pos="7853"/>
        </w:tabs>
        <w:ind w:left="0" w:firstLine="0"/>
        <w:jc w:val="right"/>
      </w:pPr>
    </w:p>
    <w:p w:rsidR="006F4BAD" w:rsidRDefault="006F4BAD"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9F1298" w:rsidRDefault="009F1298" w:rsidP="00356238">
      <w:pPr>
        <w:tabs>
          <w:tab w:val="left" w:pos="7853"/>
        </w:tabs>
        <w:ind w:left="0" w:firstLine="0"/>
        <w:jc w:val="right"/>
      </w:pPr>
    </w:p>
    <w:p w:rsidR="00272AB2" w:rsidRPr="00272AB2" w:rsidRDefault="00272AB2" w:rsidP="00272AB2">
      <w:pPr>
        <w:ind w:left="0" w:firstLine="709"/>
        <w:jc w:val="center"/>
        <w:rPr>
          <w:rFonts w:eastAsiaTheme="minorHAnsi"/>
          <w:b/>
          <w:sz w:val="18"/>
          <w:szCs w:val="18"/>
          <w:u w:val="single"/>
          <w:lang w:eastAsia="en-US"/>
        </w:rPr>
      </w:pPr>
      <w:r w:rsidRPr="00272AB2">
        <w:rPr>
          <w:rFonts w:eastAsiaTheme="minorHAnsi"/>
          <w:b/>
          <w:sz w:val="18"/>
          <w:szCs w:val="18"/>
          <w:u w:val="single"/>
          <w:lang w:eastAsia="en-US"/>
        </w:rPr>
        <w:lastRenderedPageBreak/>
        <w:t>ПРОЕКТ</w:t>
      </w:r>
    </w:p>
    <w:p w:rsidR="00272AB2" w:rsidRPr="00272AB2" w:rsidRDefault="00272AB2" w:rsidP="00272AB2">
      <w:pPr>
        <w:ind w:left="0" w:firstLine="709"/>
        <w:jc w:val="center"/>
        <w:rPr>
          <w:rFonts w:eastAsiaTheme="minorHAnsi"/>
          <w:sz w:val="18"/>
          <w:szCs w:val="18"/>
          <w:lang w:eastAsia="en-US"/>
        </w:rPr>
      </w:pPr>
      <w:r w:rsidRPr="00272AB2">
        <w:rPr>
          <w:rFonts w:eastAsiaTheme="minorHAnsi"/>
          <w:sz w:val="18"/>
          <w:szCs w:val="18"/>
          <w:lang w:eastAsia="en-US"/>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72AB2" w:rsidRPr="00272AB2" w:rsidRDefault="00272AB2" w:rsidP="00272AB2">
      <w:pPr>
        <w:ind w:left="0" w:firstLine="0"/>
        <w:rPr>
          <w:rFonts w:eastAsiaTheme="minorHAnsi"/>
          <w:sz w:val="18"/>
          <w:szCs w:val="18"/>
          <w:lang w:eastAsia="en-US"/>
        </w:rPr>
      </w:pPr>
    </w:p>
    <w:p w:rsidR="00272AB2" w:rsidRPr="00272AB2" w:rsidRDefault="00272AB2" w:rsidP="00272AB2">
      <w:pPr>
        <w:ind w:left="0" w:firstLine="709"/>
        <w:rPr>
          <w:rFonts w:eastAsiaTheme="minorHAnsi"/>
          <w:sz w:val="18"/>
          <w:szCs w:val="18"/>
          <w:lang w:eastAsia="en-US"/>
        </w:rPr>
      </w:pPr>
      <w:r w:rsidRPr="00272AB2">
        <w:rPr>
          <w:rFonts w:eastAsiaTheme="minorHAnsi"/>
          <w:sz w:val="18"/>
          <w:szCs w:val="18"/>
          <w:lang w:eastAsia="en-US"/>
        </w:rPr>
        <w:t>Учитывая заявление Алексеевой Ларисы Дмитриевны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72AB2" w:rsidRPr="00272AB2" w:rsidRDefault="00272AB2" w:rsidP="00272AB2">
      <w:pPr>
        <w:ind w:left="0" w:firstLine="709"/>
        <w:rPr>
          <w:rFonts w:eastAsiaTheme="minorHAnsi"/>
          <w:sz w:val="18"/>
          <w:szCs w:val="18"/>
          <w:lang w:eastAsia="en-US"/>
        </w:rPr>
      </w:pPr>
      <w:r w:rsidRPr="00272AB2">
        <w:rPr>
          <w:rFonts w:eastAsiaTheme="minorHAnsi"/>
          <w:sz w:val="18"/>
          <w:szCs w:val="18"/>
          <w:lang w:eastAsia="en-US"/>
        </w:rPr>
        <w:t xml:space="preserve">- в отношении земельного участка расположенного по адресу: Иркутская область, Иркутский район, д. Куда, ул. Заречная, площадью 923 </w:t>
      </w:r>
      <w:proofErr w:type="spellStart"/>
      <w:r w:rsidRPr="00272AB2">
        <w:rPr>
          <w:rFonts w:eastAsiaTheme="minorHAnsi"/>
          <w:sz w:val="18"/>
          <w:szCs w:val="18"/>
          <w:lang w:eastAsia="en-US"/>
        </w:rPr>
        <w:t>кв.м</w:t>
      </w:r>
      <w:proofErr w:type="spellEnd"/>
      <w:r w:rsidRPr="00272AB2">
        <w:rPr>
          <w:rFonts w:eastAsiaTheme="minorHAnsi"/>
          <w:sz w:val="18"/>
          <w:szCs w:val="18"/>
          <w:lang w:eastAsia="en-US"/>
        </w:rPr>
        <w:t>., кадастровый номер 38:06:100302:2155, в части уменьшения минимального размера фронтальной  стороны земельного участка с 16 метров до 14метров;</w:t>
      </w:r>
    </w:p>
    <w:p w:rsidR="00272AB2" w:rsidRPr="00272AB2" w:rsidRDefault="00272AB2" w:rsidP="00272AB2">
      <w:pPr>
        <w:ind w:left="0" w:firstLine="709"/>
        <w:rPr>
          <w:rFonts w:eastAsiaTheme="minorHAnsi"/>
          <w:sz w:val="18"/>
          <w:szCs w:val="18"/>
          <w:lang w:eastAsia="en-US"/>
        </w:rPr>
      </w:pPr>
    </w:p>
    <w:p w:rsidR="00272AB2" w:rsidRPr="00272AB2" w:rsidRDefault="00272AB2" w:rsidP="00272AB2">
      <w:pPr>
        <w:ind w:left="0" w:firstLine="709"/>
        <w:rPr>
          <w:rFonts w:eastAsiaTheme="minorHAnsi"/>
          <w:b/>
          <w:sz w:val="18"/>
          <w:szCs w:val="18"/>
          <w:lang w:eastAsia="en-US"/>
        </w:rPr>
      </w:pPr>
      <w:r w:rsidRPr="00272AB2">
        <w:rPr>
          <w:rFonts w:eastAsiaTheme="minorHAnsi"/>
          <w:b/>
          <w:sz w:val="18"/>
          <w:szCs w:val="18"/>
          <w:lang w:eastAsia="en-US"/>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72AB2" w:rsidRPr="00272AB2" w:rsidRDefault="00272AB2" w:rsidP="00272AB2">
      <w:pPr>
        <w:ind w:left="0" w:firstLine="709"/>
        <w:jc w:val="center"/>
        <w:rPr>
          <w:rFonts w:asciiTheme="minorHAnsi" w:eastAsiaTheme="minorHAnsi" w:hAnsiTheme="minorHAnsi" w:cstheme="minorBidi"/>
          <w:noProof/>
          <w:sz w:val="18"/>
          <w:szCs w:val="18"/>
        </w:rPr>
      </w:pPr>
    </w:p>
    <w:p w:rsidR="00272AB2" w:rsidRDefault="00272AB2" w:rsidP="00272AB2">
      <w:pPr>
        <w:ind w:left="-426" w:firstLine="0"/>
        <w:jc w:val="left"/>
        <w:rPr>
          <w:rFonts w:eastAsiaTheme="minorHAnsi"/>
          <w:b/>
          <w:sz w:val="18"/>
          <w:szCs w:val="18"/>
          <w:lang w:eastAsia="en-US"/>
        </w:rPr>
      </w:pPr>
      <w:r w:rsidRPr="00272AB2">
        <w:rPr>
          <w:rFonts w:eastAsiaTheme="minorHAnsi"/>
          <w:b/>
          <w:sz w:val="18"/>
          <w:szCs w:val="18"/>
          <w:lang w:eastAsia="en-US"/>
        </w:rPr>
        <w:t xml:space="preserve"> </w:t>
      </w:r>
    </w:p>
    <w:p w:rsidR="009F1298" w:rsidRPr="00272AB2" w:rsidRDefault="009F1298" w:rsidP="00272AB2">
      <w:pPr>
        <w:ind w:left="-426" w:firstLine="0"/>
        <w:jc w:val="left"/>
        <w:rPr>
          <w:rFonts w:asciiTheme="minorHAnsi" w:eastAsiaTheme="minorHAnsi" w:hAnsiTheme="minorHAnsi" w:cstheme="minorBidi"/>
          <w:noProof/>
          <w:sz w:val="18"/>
          <w:szCs w:val="18"/>
        </w:rPr>
      </w:pPr>
    </w:p>
    <w:p w:rsidR="00272AB2" w:rsidRPr="00272AB2" w:rsidRDefault="00272AB2" w:rsidP="00272AB2">
      <w:pPr>
        <w:spacing w:after="200" w:line="276" w:lineRule="auto"/>
        <w:ind w:left="709" w:firstLine="0"/>
        <w:jc w:val="left"/>
        <w:rPr>
          <w:rFonts w:asciiTheme="minorHAnsi" w:eastAsiaTheme="minorHAnsi" w:hAnsiTheme="minorHAnsi" w:cstheme="minorBidi"/>
          <w:noProof/>
          <w:sz w:val="18"/>
          <w:szCs w:val="18"/>
        </w:rPr>
      </w:pPr>
      <w:r w:rsidRPr="00272AB2">
        <w:rPr>
          <w:rFonts w:asciiTheme="minorHAnsi" w:eastAsiaTheme="minorHAnsi" w:hAnsiTheme="minorHAnsi" w:cstheme="minorBidi"/>
          <w:noProof/>
          <w:sz w:val="18"/>
          <w:szCs w:val="18"/>
        </w:rPr>
        <w:drawing>
          <wp:inline distT="0" distB="0" distL="0" distR="0" wp14:anchorId="247FC841" wp14:editId="55322AB2">
            <wp:extent cx="6155141" cy="391690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22" t="7692" b="3418"/>
                    <a:stretch/>
                  </pic:blipFill>
                  <pic:spPr bwMode="auto">
                    <a:xfrm>
                      <a:off x="0" y="0"/>
                      <a:ext cx="6154136" cy="3916267"/>
                    </a:xfrm>
                    <a:prstGeom prst="rect">
                      <a:avLst/>
                    </a:prstGeom>
                    <a:ln>
                      <a:noFill/>
                    </a:ln>
                    <a:extLst>
                      <a:ext uri="{53640926-AAD7-44D8-BBD7-CCE9431645EC}">
                        <a14:shadowObscured xmlns:a14="http://schemas.microsoft.com/office/drawing/2010/main"/>
                      </a:ext>
                    </a:extLst>
                  </pic:spPr>
                </pic:pic>
              </a:graphicData>
            </a:graphic>
          </wp:inline>
        </w:drawing>
      </w:r>
    </w:p>
    <w:p w:rsidR="00C42DE4" w:rsidRDefault="00272AB2" w:rsidP="00C42DE4">
      <w:pPr>
        <w:ind w:left="0" w:right="141" w:firstLine="426"/>
        <w:jc w:val="center"/>
        <w:rPr>
          <w:rFonts w:asciiTheme="minorHAnsi" w:eastAsiaTheme="minorHAnsi" w:hAnsiTheme="minorHAnsi" w:cstheme="minorBidi"/>
          <w:noProof/>
          <w:sz w:val="22"/>
          <w:szCs w:val="22"/>
        </w:rPr>
      </w:pPr>
      <w:r w:rsidRPr="00272AB2">
        <w:rPr>
          <w:rFonts w:asciiTheme="minorHAnsi" w:eastAsiaTheme="minorHAnsi" w:hAnsiTheme="minorHAnsi" w:cstheme="minorBidi"/>
          <w:noProof/>
          <w:sz w:val="22"/>
          <w:szCs w:val="22"/>
        </w:rPr>
        <w:tab/>
      </w:r>
    </w:p>
    <w:p w:rsidR="00C42DE4" w:rsidRDefault="00C42DE4" w:rsidP="00C42DE4">
      <w:pPr>
        <w:ind w:left="0" w:right="141" w:firstLine="426"/>
        <w:jc w:val="center"/>
        <w:rPr>
          <w:rFonts w:asciiTheme="minorHAnsi" w:eastAsiaTheme="minorHAnsi" w:hAnsiTheme="minorHAnsi" w:cstheme="minorBidi"/>
          <w:noProof/>
          <w:sz w:val="22"/>
          <w:szCs w:val="22"/>
        </w:rPr>
      </w:pPr>
    </w:p>
    <w:p w:rsidR="009F1298" w:rsidRDefault="009F1298" w:rsidP="00C42DE4">
      <w:pPr>
        <w:ind w:left="0" w:right="141" w:firstLine="426"/>
        <w:jc w:val="center"/>
        <w:rPr>
          <w:rFonts w:asciiTheme="minorHAnsi" w:eastAsiaTheme="minorHAnsi" w:hAnsiTheme="minorHAnsi" w:cstheme="minorBidi"/>
          <w:noProof/>
          <w:sz w:val="22"/>
          <w:szCs w:val="22"/>
        </w:rPr>
      </w:pPr>
    </w:p>
    <w:p w:rsidR="009F1298" w:rsidRDefault="009F1298" w:rsidP="00C42DE4">
      <w:pPr>
        <w:ind w:left="0" w:right="141" w:firstLine="426"/>
        <w:jc w:val="center"/>
        <w:rPr>
          <w:rFonts w:asciiTheme="minorHAnsi" w:eastAsiaTheme="minorHAnsi" w:hAnsiTheme="minorHAnsi" w:cstheme="minorBidi"/>
          <w:noProof/>
          <w:sz w:val="22"/>
          <w:szCs w:val="22"/>
        </w:rPr>
      </w:pPr>
    </w:p>
    <w:p w:rsidR="009F1298" w:rsidRDefault="009F1298" w:rsidP="00C42DE4">
      <w:pPr>
        <w:ind w:left="0" w:right="141" w:firstLine="426"/>
        <w:jc w:val="center"/>
        <w:rPr>
          <w:rFonts w:asciiTheme="minorHAnsi" w:eastAsiaTheme="minorHAnsi" w:hAnsiTheme="minorHAnsi" w:cstheme="minorBidi"/>
          <w:noProof/>
          <w:sz w:val="22"/>
          <w:szCs w:val="22"/>
        </w:rPr>
      </w:pPr>
    </w:p>
    <w:p w:rsidR="009F1298" w:rsidRDefault="009F1298" w:rsidP="00C42DE4">
      <w:pPr>
        <w:ind w:left="0" w:right="141" w:firstLine="426"/>
        <w:jc w:val="center"/>
        <w:rPr>
          <w:rFonts w:asciiTheme="minorHAnsi" w:eastAsiaTheme="minorHAnsi" w:hAnsiTheme="minorHAnsi" w:cstheme="minorBidi"/>
          <w:noProof/>
          <w:sz w:val="22"/>
          <w:szCs w:val="22"/>
        </w:rPr>
      </w:pPr>
    </w:p>
    <w:p w:rsidR="00C42DE4" w:rsidRPr="00356238" w:rsidRDefault="00C42DE4" w:rsidP="00C42DE4">
      <w:pPr>
        <w:ind w:left="0" w:right="141" w:firstLine="426"/>
        <w:jc w:val="center"/>
        <w:rPr>
          <w:sz w:val="18"/>
          <w:szCs w:val="18"/>
        </w:rPr>
      </w:pPr>
      <w:r w:rsidRPr="00356238">
        <w:rPr>
          <w:sz w:val="18"/>
          <w:szCs w:val="18"/>
        </w:rPr>
        <w:t>РОССИЙСКАЯ ФЕДЕРАЦИЯ</w:t>
      </w:r>
    </w:p>
    <w:p w:rsidR="00C42DE4" w:rsidRPr="00356238" w:rsidRDefault="00C42DE4" w:rsidP="00C42DE4">
      <w:pPr>
        <w:ind w:left="0" w:right="141" w:firstLine="426"/>
        <w:jc w:val="center"/>
        <w:rPr>
          <w:sz w:val="18"/>
          <w:szCs w:val="18"/>
        </w:rPr>
      </w:pPr>
      <w:r w:rsidRPr="00356238">
        <w:rPr>
          <w:sz w:val="18"/>
          <w:szCs w:val="18"/>
          <w:lang w:val="x-none"/>
        </w:rPr>
        <w:t>ИРКУТСКАЯ ОБЛАСТЬ  ИРКУТСКИЙ РАЙОН</w:t>
      </w:r>
    </w:p>
    <w:p w:rsidR="00C42DE4" w:rsidRPr="00356238" w:rsidRDefault="00C42DE4" w:rsidP="00C42DE4">
      <w:pPr>
        <w:ind w:left="0" w:right="141" w:firstLine="426"/>
        <w:jc w:val="center"/>
        <w:rPr>
          <w:sz w:val="18"/>
          <w:szCs w:val="18"/>
        </w:rPr>
      </w:pPr>
      <w:r w:rsidRPr="00356238">
        <w:rPr>
          <w:sz w:val="18"/>
          <w:szCs w:val="18"/>
        </w:rPr>
        <w:t>ХОМУТОВСКОЕ МУНИЦИПАЛЬНОЕ ОБРАЗОВАНИЕ</w:t>
      </w:r>
    </w:p>
    <w:p w:rsidR="00C42DE4" w:rsidRPr="00356238" w:rsidRDefault="00C42DE4" w:rsidP="00C42DE4">
      <w:pPr>
        <w:ind w:left="0" w:right="141" w:firstLine="426"/>
        <w:jc w:val="center"/>
        <w:rPr>
          <w:b/>
          <w:sz w:val="18"/>
          <w:szCs w:val="18"/>
        </w:rPr>
      </w:pPr>
      <w:r w:rsidRPr="00356238">
        <w:rPr>
          <w:b/>
          <w:sz w:val="18"/>
          <w:szCs w:val="18"/>
        </w:rPr>
        <w:t>АДМИНИСТРАЦИЯ</w:t>
      </w:r>
    </w:p>
    <w:p w:rsidR="00C42DE4" w:rsidRPr="00356238" w:rsidRDefault="00C42DE4" w:rsidP="00C42DE4">
      <w:pPr>
        <w:ind w:left="0" w:right="141" w:firstLine="426"/>
        <w:jc w:val="center"/>
        <w:rPr>
          <w:b/>
          <w:bCs/>
          <w:sz w:val="18"/>
          <w:szCs w:val="18"/>
        </w:rPr>
      </w:pPr>
      <w:r w:rsidRPr="00356238">
        <w:rPr>
          <w:b/>
          <w:bCs/>
          <w:sz w:val="18"/>
          <w:szCs w:val="18"/>
        </w:rPr>
        <w:t>ПОСТАНОВЛЕНИЕ</w:t>
      </w:r>
    </w:p>
    <w:p w:rsidR="00C42DE4" w:rsidRPr="00356238" w:rsidRDefault="00C42DE4" w:rsidP="00C42DE4">
      <w:pPr>
        <w:ind w:left="0" w:right="141" w:firstLine="426"/>
        <w:jc w:val="center"/>
        <w:rPr>
          <w:b/>
          <w:bCs/>
          <w:sz w:val="18"/>
          <w:szCs w:val="18"/>
        </w:rPr>
      </w:pPr>
    </w:p>
    <w:p w:rsidR="00C42DE4" w:rsidRPr="00356238" w:rsidRDefault="00C42DE4" w:rsidP="00C42DE4">
      <w:pPr>
        <w:ind w:left="0" w:right="141" w:firstLine="426"/>
        <w:jc w:val="left"/>
        <w:rPr>
          <w:sz w:val="18"/>
          <w:szCs w:val="18"/>
          <w:u w:val="single"/>
        </w:rPr>
      </w:pPr>
      <w:r>
        <w:rPr>
          <w:sz w:val="18"/>
          <w:szCs w:val="18"/>
          <w:u w:val="single"/>
        </w:rPr>
        <w:t>16</w:t>
      </w:r>
      <w:r w:rsidRPr="00356238">
        <w:rPr>
          <w:sz w:val="18"/>
          <w:szCs w:val="18"/>
          <w:u w:val="single"/>
        </w:rPr>
        <w:t>.0</w:t>
      </w:r>
      <w:r>
        <w:rPr>
          <w:sz w:val="18"/>
          <w:szCs w:val="18"/>
          <w:u w:val="single"/>
        </w:rPr>
        <w:t>9</w:t>
      </w:r>
      <w:r w:rsidRPr="00356238">
        <w:rPr>
          <w:sz w:val="18"/>
          <w:szCs w:val="18"/>
          <w:u w:val="single"/>
        </w:rPr>
        <w:t xml:space="preserve">.2021 № </w:t>
      </w:r>
      <w:r>
        <w:rPr>
          <w:sz w:val="18"/>
          <w:szCs w:val="18"/>
          <w:u w:val="single"/>
        </w:rPr>
        <w:t xml:space="preserve">827 </w:t>
      </w:r>
      <w:proofErr w:type="spellStart"/>
      <w:r>
        <w:rPr>
          <w:sz w:val="18"/>
          <w:szCs w:val="18"/>
          <w:u w:val="single"/>
        </w:rPr>
        <w:t>пз</w:t>
      </w:r>
      <w:proofErr w:type="spellEnd"/>
    </w:p>
    <w:p w:rsidR="00C42DE4" w:rsidRPr="00356238" w:rsidRDefault="00C42DE4" w:rsidP="00C42DE4">
      <w:pPr>
        <w:ind w:left="0" w:right="141" w:firstLine="426"/>
        <w:jc w:val="left"/>
        <w:rPr>
          <w:sz w:val="18"/>
          <w:szCs w:val="18"/>
        </w:rPr>
      </w:pPr>
      <w:r w:rsidRPr="00356238">
        <w:rPr>
          <w:sz w:val="18"/>
          <w:szCs w:val="18"/>
        </w:rPr>
        <w:t xml:space="preserve">       с. Хомутово</w:t>
      </w:r>
    </w:p>
    <w:p w:rsidR="00C42DE4" w:rsidRDefault="00C42DE4" w:rsidP="00C42DE4">
      <w:pPr>
        <w:tabs>
          <w:tab w:val="left" w:pos="7853"/>
        </w:tabs>
        <w:ind w:left="0" w:firstLine="0"/>
      </w:pPr>
    </w:p>
    <w:p w:rsidR="00C42DE4" w:rsidRPr="00C42DE4" w:rsidRDefault="00C42DE4" w:rsidP="00C42DE4">
      <w:pPr>
        <w:tabs>
          <w:tab w:val="left" w:pos="7853"/>
        </w:tabs>
        <w:ind w:left="0" w:firstLine="426"/>
        <w:rPr>
          <w:sz w:val="18"/>
          <w:szCs w:val="18"/>
        </w:rPr>
      </w:pPr>
      <w:proofErr w:type="gramStart"/>
      <w:r w:rsidRPr="00C42DE4">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C42DE4">
        <w:rPr>
          <w:sz w:val="18"/>
          <w:szCs w:val="18"/>
        </w:rPr>
        <w:t xml:space="preserve"> разрешенного строительства, реконструкции объектов капитального строительства.</w:t>
      </w:r>
    </w:p>
    <w:p w:rsidR="00C42DE4" w:rsidRPr="00AE724B" w:rsidRDefault="00C42DE4" w:rsidP="00C42DE4">
      <w:pPr>
        <w:tabs>
          <w:tab w:val="left" w:pos="7853"/>
        </w:tabs>
        <w:rPr>
          <w:sz w:val="18"/>
          <w:szCs w:val="18"/>
        </w:rPr>
      </w:pPr>
    </w:p>
    <w:p w:rsidR="00C42DE4" w:rsidRDefault="00C42DE4" w:rsidP="00C42DE4">
      <w:pPr>
        <w:tabs>
          <w:tab w:val="left" w:pos="7853"/>
        </w:tabs>
        <w:ind w:left="0" w:firstLine="426"/>
        <w:rPr>
          <w:sz w:val="18"/>
          <w:szCs w:val="18"/>
        </w:rPr>
      </w:pPr>
      <w:proofErr w:type="gramStart"/>
      <w:r w:rsidRPr="00C42DE4">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C42DE4">
        <w:rPr>
          <w:sz w:val="18"/>
          <w:szCs w:val="18"/>
        </w:rPr>
        <w:t>Хомутовского</w:t>
      </w:r>
      <w:proofErr w:type="spellEnd"/>
      <w:r w:rsidRPr="00C42DE4">
        <w:rPr>
          <w:sz w:val="18"/>
          <w:szCs w:val="18"/>
        </w:rPr>
        <w:t xml:space="preserve"> муниципального образования, постановлением администрации </w:t>
      </w:r>
      <w:proofErr w:type="spellStart"/>
      <w:r w:rsidRPr="00C42DE4">
        <w:rPr>
          <w:sz w:val="18"/>
          <w:szCs w:val="18"/>
        </w:rPr>
        <w:t>Хомутовского</w:t>
      </w:r>
      <w:proofErr w:type="spellEnd"/>
      <w:r w:rsidRPr="00C42DE4">
        <w:rPr>
          <w:sz w:val="18"/>
          <w:szCs w:val="18"/>
        </w:rPr>
        <w:t xml:space="preserve"> муниципального образования от 31.10.2018  № 150 о/д</w:t>
      </w:r>
      <w:proofErr w:type="gramEnd"/>
      <w:r w:rsidRPr="00C42DE4">
        <w:rPr>
          <w:sz w:val="18"/>
          <w:szCs w:val="18"/>
        </w:rPr>
        <w:t xml:space="preserve"> «О комиссии по подготовке правил землепользования и застройки </w:t>
      </w:r>
      <w:proofErr w:type="spellStart"/>
      <w:r w:rsidRPr="00C42DE4">
        <w:rPr>
          <w:sz w:val="18"/>
          <w:szCs w:val="18"/>
        </w:rPr>
        <w:t>Хомутовского</w:t>
      </w:r>
      <w:proofErr w:type="spellEnd"/>
      <w:r w:rsidRPr="00C42DE4">
        <w:rPr>
          <w:sz w:val="18"/>
          <w:szCs w:val="18"/>
        </w:rPr>
        <w:t xml:space="preserve"> муниципального образования», Решением Думы </w:t>
      </w:r>
      <w:proofErr w:type="spellStart"/>
      <w:r w:rsidRPr="00C42DE4">
        <w:rPr>
          <w:sz w:val="18"/>
          <w:szCs w:val="18"/>
        </w:rPr>
        <w:t>Хомутовского</w:t>
      </w:r>
      <w:proofErr w:type="spellEnd"/>
      <w:r w:rsidRPr="00C42DE4">
        <w:rPr>
          <w:sz w:val="18"/>
          <w:szCs w:val="18"/>
        </w:rPr>
        <w:t xml:space="preserve"> муниципального образования от 26.07.2018 № 13-56/д </w:t>
      </w:r>
      <w:r w:rsidRPr="00C42DE4">
        <w:rPr>
          <w:sz w:val="18"/>
          <w:szCs w:val="18"/>
        </w:rPr>
        <w:lastRenderedPageBreak/>
        <w:t xml:space="preserve">«Об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42DE4">
        <w:rPr>
          <w:sz w:val="18"/>
          <w:szCs w:val="18"/>
        </w:rPr>
        <w:t>Хомутовском</w:t>
      </w:r>
      <w:proofErr w:type="spellEnd"/>
      <w:r w:rsidRPr="00C42DE4">
        <w:rPr>
          <w:sz w:val="18"/>
          <w:szCs w:val="18"/>
        </w:rPr>
        <w:t xml:space="preserve"> муниципальном образовании», Администрация </w:t>
      </w:r>
      <w:proofErr w:type="spellStart"/>
      <w:r w:rsidRPr="00C42DE4">
        <w:rPr>
          <w:sz w:val="18"/>
          <w:szCs w:val="18"/>
        </w:rPr>
        <w:t>Хомутовского</w:t>
      </w:r>
      <w:proofErr w:type="spellEnd"/>
      <w:r w:rsidRPr="00C42DE4">
        <w:rPr>
          <w:sz w:val="18"/>
          <w:szCs w:val="18"/>
        </w:rPr>
        <w:t xml:space="preserve"> муниципального образования</w:t>
      </w:r>
    </w:p>
    <w:p w:rsidR="00C42DE4" w:rsidRPr="00AE724B" w:rsidRDefault="00C42DE4" w:rsidP="00C42DE4">
      <w:pPr>
        <w:tabs>
          <w:tab w:val="left" w:pos="7853"/>
        </w:tabs>
        <w:ind w:left="0" w:firstLine="426"/>
        <w:rPr>
          <w:sz w:val="18"/>
          <w:szCs w:val="18"/>
        </w:rPr>
      </w:pPr>
    </w:p>
    <w:p w:rsidR="00C42DE4" w:rsidRDefault="00C42DE4" w:rsidP="00C42DE4">
      <w:pPr>
        <w:tabs>
          <w:tab w:val="left" w:pos="7853"/>
        </w:tabs>
        <w:ind w:left="0" w:firstLine="426"/>
        <w:rPr>
          <w:sz w:val="18"/>
          <w:szCs w:val="18"/>
        </w:rPr>
      </w:pPr>
      <w:r w:rsidRPr="00AE724B">
        <w:rPr>
          <w:sz w:val="18"/>
          <w:szCs w:val="18"/>
        </w:rPr>
        <w:t>ПОСТАНОВЛЯЕТ</w:t>
      </w:r>
      <w:r>
        <w:rPr>
          <w:sz w:val="18"/>
          <w:szCs w:val="18"/>
        </w:rPr>
        <w:t>:</w:t>
      </w:r>
    </w:p>
    <w:p w:rsidR="00C42DE4" w:rsidRPr="00AE724B" w:rsidRDefault="00C42DE4" w:rsidP="00C42DE4">
      <w:pPr>
        <w:tabs>
          <w:tab w:val="left" w:pos="7853"/>
        </w:tabs>
        <w:ind w:left="0" w:firstLine="426"/>
        <w:rPr>
          <w:sz w:val="18"/>
          <w:szCs w:val="18"/>
        </w:rPr>
      </w:pPr>
    </w:p>
    <w:p w:rsidR="00C42DE4" w:rsidRPr="00C42DE4" w:rsidRDefault="00C42DE4" w:rsidP="00C42DE4">
      <w:pPr>
        <w:tabs>
          <w:tab w:val="left" w:pos="426"/>
        </w:tabs>
        <w:ind w:left="0" w:firstLine="426"/>
        <w:rPr>
          <w:sz w:val="18"/>
          <w:szCs w:val="18"/>
        </w:rPr>
      </w:pPr>
      <w:r w:rsidRPr="00C42DE4">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42DE4" w:rsidRPr="00C42DE4" w:rsidRDefault="00C42DE4" w:rsidP="00C42DE4">
      <w:pPr>
        <w:tabs>
          <w:tab w:val="left" w:pos="426"/>
        </w:tabs>
        <w:ind w:left="0" w:firstLine="426"/>
        <w:rPr>
          <w:sz w:val="18"/>
          <w:szCs w:val="18"/>
        </w:rPr>
      </w:pPr>
      <w:r w:rsidRPr="00C42DE4">
        <w:rPr>
          <w:sz w:val="18"/>
          <w:szCs w:val="18"/>
        </w:rPr>
        <w:t xml:space="preserve">1) в отношении земельного участка расположенного по адресу: Иркутская область, Иркутский район, д. Куда, ул. Заречная, площадью 923 </w:t>
      </w:r>
      <w:proofErr w:type="spellStart"/>
      <w:r w:rsidRPr="00C42DE4">
        <w:rPr>
          <w:sz w:val="18"/>
          <w:szCs w:val="18"/>
        </w:rPr>
        <w:t>кв.м</w:t>
      </w:r>
      <w:proofErr w:type="spellEnd"/>
      <w:r w:rsidRPr="00C42DE4">
        <w:rPr>
          <w:sz w:val="18"/>
          <w:szCs w:val="18"/>
        </w:rPr>
        <w:t>., кадастровый номер 38:06:100302:2155, в части уменьшения минимального размера фронтальной  стороны земельного участка с 16 метров до 14метров;</w:t>
      </w:r>
    </w:p>
    <w:p w:rsidR="00C42DE4" w:rsidRPr="00C42DE4" w:rsidRDefault="00C42DE4" w:rsidP="00C42DE4">
      <w:pPr>
        <w:tabs>
          <w:tab w:val="left" w:pos="426"/>
        </w:tabs>
        <w:ind w:left="0" w:firstLine="426"/>
        <w:rPr>
          <w:sz w:val="18"/>
          <w:szCs w:val="18"/>
        </w:rPr>
      </w:pPr>
      <w:r w:rsidRPr="00C42DE4">
        <w:rPr>
          <w:sz w:val="18"/>
          <w:szCs w:val="18"/>
        </w:rPr>
        <w:tab/>
      </w:r>
      <w:r w:rsidRPr="00C42DE4">
        <w:rPr>
          <w:sz w:val="18"/>
          <w:szCs w:val="18"/>
        </w:rPr>
        <w:tab/>
        <w:t xml:space="preserve">2. Комиссии по подготовке правил землепользования и застройки </w:t>
      </w:r>
      <w:proofErr w:type="spellStart"/>
      <w:r w:rsidRPr="00C42DE4">
        <w:rPr>
          <w:sz w:val="18"/>
          <w:szCs w:val="18"/>
        </w:rPr>
        <w:t>Хомутовского</w:t>
      </w:r>
      <w:proofErr w:type="spellEnd"/>
      <w:r w:rsidRPr="00C42DE4">
        <w:rPr>
          <w:sz w:val="18"/>
          <w:szCs w:val="18"/>
        </w:rPr>
        <w:t xml:space="preserve"> муниципального образования:</w:t>
      </w:r>
    </w:p>
    <w:p w:rsidR="00C42DE4" w:rsidRPr="00C42DE4" w:rsidRDefault="00C42DE4" w:rsidP="00C42DE4">
      <w:pPr>
        <w:tabs>
          <w:tab w:val="left" w:pos="426"/>
        </w:tabs>
        <w:ind w:left="0" w:firstLine="426"/>
        <w:rPr>
          <w:sz w:val="18"/>
          <w:szCs w:val="18"/>
        </w:rPr>
      </w:pPr>
      <w:r w:rsidRPr="00C42DE4">
        <w:rPr>
          <w:sz w:val="18"/>
          <w:szCs w:val="18"/>
        </w:rPr>
        <w:tab/>
      </w:r>
      <w:r w:rsidRPr="00C42DE4">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C42DE4" w:rsidRPr="00C42DE4" w:rsidRDefault="00C42DE4" w:rsidP="00C42DE4">
      <w:pPr>
        <w:tabs>
          <w:tab w:val="left" w:pos="426"/>
        </w:tabs>
        <w:ind w:left="0" w:firstLine="426"/>
        <w:rPr>
          <w:sz w:val="18"/>
          <w:szCs w:val="18"/>
        </w:rPr>
      </w:pPr>
      <w:r w:rsidRPr="00C42DE4">
        <w:rPr>
          <w:sz w:val="18"/>
          <w:szCs w:val="18"/>
        </w:rPr>
        <w:tab/>
      </w:r>
      <w:r w:rsidRPr="00C42DE4">
        <w:rPr>
          <w:sz w:val="18"/>
          <w:szCs w:val="18"/>
        </w:rPr>
        <w:tab/>
        <w:t xml:space="preserve">2) обеспечить опубликование в газете «Вестник </w:t>
      </w:r>
      <w:proofErr w:type="spellStart"/>
      <w:r w:rsidRPr="00C42DE4">
        <w:rPr>
          <w:sz w:val="18"/>
          <w:szCs w:val="18"/>
        </w:rPr>
        <w:t>Хомутовского</w:t>
      </w:r>
      <w:proofErr w:type="spellEnd"/>
      <w:r w:rsidRPr="00C42DE4">
        <w:rPr>
          <w:sz w:val="18"/>
          <w:szCs w:val="18"/>
        </w:rPr>
        <w:t xml:space="preserve"> поселения» и размещение на WEB-портале органа местного самоуправления </w:t>
      </w:r>
      <w:proofErr w:type="spellStart"/>
      <w:r w:rsidRPr="00C42DE4">
        <w:rPr>
          <w:sz w:val="18"/>
          <w:szCs w:val="18"/>
        </w:rPr>
        <w:t>Хомутовского</w:t>
      </w:r>
      <w:proofErr w:type="spellEnd"/>
      <w:r w:rsidRPr="00C42DE4">
        <w:rPr>
          <w:sz w:val="18"/>
          <w:szCs w:val="18"/>
        </w:rPr>
        <w:t xml:space="preserve"> муниципального образования в информационно-телекоммуникационной сети "Интернет" (http://khomutovskoe-mo.ru):</w:t>
      </w:r>
    </w:p>
    <w:p w:rsidR="00C42DE4" w:rsidRPr="00C42DE4" w:rsidRDefault="00C42DE4" w:rsidP="00C42DE4">
      <w:pPr>
        <w:tabs>
          <w:tab w:val="left" w:pos="426"/>
        </w:tabs>
        <w:ind w:left="0" w:firstLine="426"/>
        <w:rPr>
          <w:sz w:val="18"/>
          <w:szCs w:val="18"/>
        </w:rPr>
      </w:pPr>
      <w:r w:rsidRPr="00C42DE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C42DE4" w:rsidRPr="00C42DE4" w:rsidRDefault="00C42DE4" w:rsidP="00C42DE4">
      <w:pPr>
        <w:tabs>
          <w:tab w:val="left" w:pos="426"/>
        </w:tabs>
        <w:ind w:left="0" w:firstLine="426"/>
        <w:rPr>
          <w:sz w:val="18"/>
          <w:szCs w:val="18"/>
        </w:rPr>
      </w:pPr>
      <w:r w:rsidRPr="00C42DE4">
        <w:rPr>
          <w:sz w:val="18"/>
          <w:szCs w:val="18"/>
        </w:rPr>
        <w:t>б) проектов и информационных материалов к ним;</w:t>
      </w:r>
    </w:p>
    <w:p w:rsidR="00C42DE4" w:rsidRPr="00C42DE4" w:rsidRDefault="00C42DE4" w:rsidP="00C42DE4">
      <w:pPr>
        <w:tabs>
          <w:tab w:val="left" w:pos="426"/>
        </w:tabs>
        <w:ind w:left="0" w:firstLine="426"/>
        <w:rPr>
          <w:sz w:val="18"/>
          <w:szCs w:val="18"/>
        </w:rPr>
      </w:pPr>
      <w:r w:rsidRPr="00C42DE4">
        <w:rPr>
          <w:sz w:val="18"/>
          <w:szCs w:val="18"/>
        </w:rPr>
        <w:t>в) заключения о результатах публичных слушаний.</w:t>
      </w:r>
    </w:p>
    <w:p w:rsidR="00C42DE4" w:rsidRPr="00C42DE4" w:rsidRDefault="00C42DE4" w:rsidP="00C42DE4">
      <w:pPr>
        <w:tabs>
          <w:tab w:val="left" w:pos="426"/>
        </w:tabs>
        <w:ind w:left="0" w:firstLine="426"/>
        <w:rPr>
          <w:sz w:val="18"/>
          <w:szCs w:val="18"/>
        </w:rPr>
      </w:pPr>
      <w:r w:rsidRPr="00C42DE4">
        <w:rPr>
          <w:sz w:val="18"/>
          <w:szCs w:val="18"/>
        </w:rPr>
        <w:tab/>
      </w:r>
      <w:r w:rsidRPr="00C42DE4">
        <w:rPr>
          <w:sz w:val="18"/>
          <w:szCs w:val="18"/>
        </w:rPr>
        <w:tab/>
        <w:t xml:space="preserve">3. Опубликовать настоящее постановление в газете «Вестник </w:t>
      </w:r>
      <w:proofErr w:type="spellStart"/>
      <w:r w:rsidRPr="00C42DE4">
        <w:rPr>
          <w:sz w:val="18"/>
          <w:szCs w:val="18"/>
        </w:rPr>
        <w:t>Хомутовского</w:t>
      </w:r>
      <w:proofErr w:type="spellEnd"/>
      <w:r w:rsidRPr="00C42DE4">
        <w:rPr>
          <w:sz w:val="18"/>
          <w:szCs w:val="18"/>
        </w:rPr>
        <w:t xml:space="preserve"> поселения» и разместить на WEB-портале органов местного самоуправления </w:t>
      </w:r>
      <w:proofErr w:type="spellStart"/>
      <w:r w:rsidRPr="00C42DE4">
        <w:rPr>
          <w:sz w:val="18"/>
          <w:szCs w:val="18"/>
        </w:rPr>
        <w:t>Хомутовского</w:t>
      </w:r>
      <w:proofErr w:type="spellEnd"/>
      <w:r w:rsidRPr="00C42DE4">
        <w:rPr>
          <w:sz w:val="18"/>
          <w:szCs w:val="18"/>
        </w:rPr>
        <w:t xml:space="preserve"> муниципального образования в информационно-телекоммуникационной сети «Интернет» (http://khomutovskoe-mo.ru).</w:t>
      </w:r>
    </w:p>
    <w:p w:rsidR="00C42DE4" w:rsidRPr="00C42DE4" w:rsidRDefault="00C42DE4" w:rsidP="00C42DE4">
      <w:pPr>
        <w:tabs>
          <w:tab w:val="left" w:pos="426"/>
        </w:tabs>
        <w:ind w:left="0" w:firstLine="426"/>
        <w:rPr>
          <w:sz w:val="18"/>
          <w:szCs w:val="18"/>
        </w:rPr>
      </w:pPr>
      <w:r w:rsidRPr="00C42DE4">
        <w:rPr>
          <w:sz w:val="18"/>
          <w:szCs w:val="18"/>
        </w:rPr>
        <w:tab/>
      </w:r>
      <w:r w:rsidRPr="00C42DE4">
        <w:rPr>
          <w:sz w:val="18"/>
          <w:szCs w:val="18"/>
        </w:rPr>
        <w:tab/>
        <w:t xml:space="preserve">4. </w:t>
      </w:r>
      <w:proofErr w:type="gramStart"/>
      <w:r w:rsidRPr="00C42DE4">
        <w:rPr>
          <w:sz w:val="18"/>
          <w:szCs w:val="18"/>
        </w:rPr>
        <w:t>Контроль за</w:t>
      </w:r>
      <w:proofErr w:type="gramEnd"/>
      <w:r w:rsidRPr="00C42DE4">
        <w:rPr>
          <w:sz w:val="18"/>
          <w:szCs w:val="18"/>
        </w:rPr>
        <w:t xml:space="preserve"> исполнением настоящего постановления возложить на Заместителя Главы администрации </w:t>
      </w:r>
      <w:proofErr w:type="spellStart"/>
      <w:r w:rsidRPr="00C42DE4">
        <w:rPr>
          <w:sz w:val="18"/>
          <w:szCs w:val="18"/>
        </w:rPr>
        <w:t>Хомутовского</w:t>
      </w:r>
      <w:proofErr w:type="spellEnd"/>
      <w:r w:rsidRPr="00C42DE4">
        <w:rPr>
          <w:sz w:val="18"/>
          <w:szCs w:val="18"/>
        </w:rPr>
        <w:t xml:space="preserve"> муниципального образования.</w:t>
      </w:r>
    </w:p>
    <w:p w:rsidR="00C42DE4" w:rsidRPr="00C42DE4" w:rsidRDefault="00C42DE4" w:rsidP="00C42DE4">
      <w:pPr>
        <w:tabs>
          <w:tab w:val="left" w:pos="426"/>
        </w:tabs>
        <w:ind w:left="0" w:firstLine="426"/>
        <w:rPr>
          <w:sz w:val="18"/>
          <w:szCs w:val="18"/>
        </w:rPr>
      </w:pPr>
    </w:p>
    <w:p w:rsidR="00C42DE4" w:rsidRPr="00AE724B" w:rsidRDefault="00C42DE4" w:rsidP="00C42DE4">
      <w:pPr>
        <w:tabs>
          <w:tab w:val="left" w:pos="7853"/>
        </w:tabs>
        <w:ind w:left="0" w:firstLine="426"/>
        <w:rPr>
          <w:sz w:val="18"/>
          <w:szCs w:val="18"/>
        </w:rPr>
      </w:pPr>
    </w:p>
    <w:p w:rsidR="00C42DE4" w:rsidRPr="00AE724B" w:rsidRDefault="00C42DE4" w:rsidP="00C42DE4">
      <w:pPr>
        <w:tabs>
          <w:tab w:val="left" w:pos="7853"/>
        </w:tabs>
        <w:ind w:left="0" w:firstLine="426"/>
        <w:jc w:val="center"/>
        <w:rPr>
          <w:i/>
          <w:sz w:val="18"/>
          <w:szCs w:val="18"/>
        </w:rPr>
      </w:pPr>
      <w:r>
        <w:rPr>
          <w:i/>
          <w:sz w:val="18"/>
          <w:szCs w:val="18"/>
        </w:rPr>
        <w:t xml:space="preserve">                                                               </w:t>
      </w:r>
      <w:proofErr w:type="gramStart"/>
      <w:r w:rsidRPr="00AE724B">
        <w:rPr>
          <w:i/>
          <w:sz w:val="18"/>
          <w:szCs w:val="18"/>
        </w:rPr>
        <w:t>Исполняющий</w:t>
      </w:r>
      <w:proofErr w:type="gramEnd"/>
      <w:r w:rsidRPr="00AE724B">
        <w:rPr>
          <w:i/>
          <w:sz w:val="18"/>
          <w:szCs w:val="18"/>
        </w:rPr>
        <w:t xml:space="preserve"> обязанности</w:t>
      </w:r>
    </w:p>
    <w:p w:rsidR="00C42DE4" w:rsidRPr="00AE724B" w:rsidRDefault="00C42DE4" w:rsidP="00C42DE4">
      <w:pPr>
        <w:tabs>
          <w:tab w:val="left" w:pos="7853"/>
        </w:tabs>
        <w:ind w:left="0" w:firstLine="426"/>
        <w:jc w:val="right"/>
        <w:rPr>
          <w:i/>
          <w:sz w:val="18"/>
          <w:szCs w:val="18"/>
        </w:rPr>
      </w:pPr>
      <w:r w:rsidRPr="00AE724B">
        <w:rPr>
          <w:i/>
          <w:sz w:val="18"/>
          <w:szCs w:val="18"/>
        </w:rPr>
        <w:t>Главы администрации                                          А.В. Иваненко</w:t>
      </w:r>
    </w:p>
    <w:p w:rsidR="00C42DE4" w:rsidRPr="00AE724B" w:rsidRDefault="00C42DE4" w:rsidP="00C42DE4">
      <w:pPr>
        <w:tabs>
          <w:tab w:val="left" w:pos="7853"/>
        </w:tabs>
        <w:ind w:left="0" w:firstLine="426"/>
        <w:jc w:val="right"/>
        <w:rPr>
          <w:i/>
          <w:sz w:val="18"/>
          <w:szCs w:val="18"/>
        </w:rPr>
      </w:pPr>
    </w:p>
    <w:p w:rsidR="00C42DE4" w:rsidRPr="00AE724B" w:rsidRDefault="00C42DE4" w:rsidP="00C42DE4">
      <w:pPr>
        <w:tabs>
          <w:tab w:val="left" w:pos="7853"/>
        </w:tabs>
        <w:ind w:left="0" w:firstLine="426"/>
        <w:rPr>
          <w:sz w:val="18"/>
          <w:szCs w:val="18"/>
        </w:rPr>
      </w:pPr>
    </w:p>
    <w:p w:rsidR="00272AB2" w:rsidRPr="00272AB2" w:rsidRDefault="00272AB2" w:rsidP="00272AB2">
      <w:pPr>
        <w:tabs>
          <w:tab w:val="left" w:pos="7155"/>
        </w:tabs>
        <w:spacing w:after="200" w:line="276" w:lineRule="auto"/>
        <w:ind w:left="0" w:firstLine="0"/>
        <w:jc w:val="left"/>
        <w:rPr>
          <w:rFonts w:asciiTheme="minorHAnsi" w:eastAsiaTheme="minorHAnsi" w:hAnsiTheme="minorHAnsi" w:cstheme="minorBidi"/>
          <w:noProof/>
          <w:sz w:val="22"/>
          <w:szCs w:val="22"/>
        </w:rPr>
      </w:pPr>
    </w:p>
    <w:p w:rsidR="006F4BAD" w:rsidRDefault="006F4BAD" w:rsidP="00AE724B">
      <w:pPr>
        <w:tabs>
          <w:tab w:val="left" w:pos="7853"/>
        </w:tabs>
        <w:ind w:left="0" w:firstLine="0"/>
      </w:pPr>
    </w:p>
    <w:p w:rsidR="00AE724B" w:rsidRPr="00AE724B" w:rsidRDefault="00AE724B" w:rsidP="00AE724B">
      <w:pPr>
        <w:tabs>
          <w:tab w:val="left" w:pos="7853"/>
        </w:tabs>
        <w:ind w:left="0" w:firstLine="426"/>
        <w:jc w:val="center"/>
        <w:rPr>
          <w:b/>
          <w:sz w:val="18"/>
          <w:szCs w:val="18"/>
        </w:rPr>
      </w:pPr>
      <w:r w:rsidRPr="00AE724B">
        <w:rPr>
          <w:b/>
          <w:sz w:val="18"/>
          <w:szCs w:val="18"/>
        </w:rPr>
        <w:t>Оповещение</w:t>
      </w:r>
    </w:p>
    <w:p w:rsidR="00AE724B" w:rsidRPr="00AE724B" w:rsidRDefault="00AE724B" w:rsidP="00AE724B">
      <w:pPr>
        <w:tabs>
          <w:tab w:val="left" w:pos="7853"/>
        </w:tabs>
        <w:ind w:left="0" w:firstLine="426"/>
        <w:jc w:val="center"/>
        <w:rPr>
          <w:b/>
          <w:sz w:val="18"/>
          <w:szCs w:val="18"/>
        </w:rPr>
      </w:pPr>
      <w:r w:rsidRPr="00AE724B">
        <w:rPr>
          <w:b/>
          <w:sz w:val="18"/>
          <w:szCs w:val="18"/>
        </w:rPr>
        <w:t xml:space="preserve">жителей </w:t>
      </w:r>
      <w:proofErr w:type="spellStart"/>
      <w:r w:rsidRPr="00AE724B">
        <w:rPr>
          <w:b/>
          <w:sz w:val="18"/>
          <w:szCs w:val="18"/>
        </w:rPr>
        <w:t>Хомутовского</w:t>
      </w:r>
      <w:proofErr w:type="spellEnd"/>
      <w:r w:rsidRPr="00AE724B">
        <w:rPr>
          <w:b/>
          <w:sz w:val="18"/>
          <w:szCs w:val="18"/>
        </w:rPr>
        <w:t xml:space="preserve"> муниципального образования</w:t>
      </w:r>
    </w:p>
    <w:p w:rsidR="00AE724B" w:rsidRPr="00AE724B" w:rsidRDefault="00AE724B" w:rsidP="00AE724B">
      <w:pPr>
        <w:tabs>
          <w:tab w:val="left" w:pos="7853"/>
        </w:tabs>
        <w:ind w:left="0" w:firstLine="426"/>
        <w:jc w:val="center"/>
        <w:rPr>
          <w:b/>
          <w:sz w:val="18"/>
          <w:szCs w:val="18"/>
        </w:rPr>
      </w:pPr>
      <w:r w:rsidRPr="00AE724B">
        <w:rPr>
          <w:b/>
          <w:sz w:val="18"/>
          <w:szCs w:val="18"/>
        </w:rPr>
        <w:t>о начале публичных слушаний</w:t>
      </w:r>
    </w:p>
    <w:p w:rsidR="00AE724B" w:rsidRPr="00AE724B" w:rsidRDefault="00AE724B" w:rsidP="00AE724B">
      <w:pPr>
        <w:tabs>
          <w:tab w:val="left" w:pos="7853"/>
        </w:tabs>
        <w:ind w:left="0" w:firstLine="426"/>
        <w:jc w:val="center"/>
        <w:rPr>
          <w:b/>
          <w:sz w:val="18"/>
          <w:szCs w:val="18"/>
        </w:rPr>
      </w:pPr>
      <w:r w:rsidRPr="00AE724B">
        <w:rPr>
          <w:b/>
          <w:sz w:val="18"/>
          <w:szCs w:val="18"/>
        </w:rPr>
        <w:t>по проекту решения о предоставлении разрешения</w:t>
      </w:r>
    </w:p>
    <w:p w:rsidR="00AE724B" w:rsidRPr="00AE724B" w:rsidRDefault="00AE724B" w:rsidP="00AE724B">
      <w:pPr>
        <w:tabs>
          <w:tab w:val="left" w:pos="7853"/>
        </w:tabs>
        <w:ind w:left="0" w:firstLine="426"/>
        <w:jc w:val="center"/>
        <w:rPr>
          <w:b/>
          <w:sz w:val="18"/>
          <w:szCs w:val="18"/>
        </w:rPr>
      </w:pPr>
      <w:r w:rsidRPr="00AE724B">
        <w:rPr>
          <w:b/>
          <w:sz w:val="18"/>
          <w:szCs w:val="18"/>
        </w:rPr>
        <w:t>на условно разрешенный вид использования земельного участка</w:t>
      </w:r>
    </w:p>
    <w:p w:rsidR="00AE724B" w:rsidRPr="00AE724B" w:rsidRDefault="00AE724B" w:rsidP="00AE724B">
      <w:pPr>
        <w:tabs>
          <w:tab w:val="left" w:pos="7853"/>
        </w:tabs>
        <w:ind w:left="0" w:firstLine="426"/>
        <w:rPr>
          <w:sz w:val="18"/>
          <w:szCs w:val="18"/>
        </w:rPr>
      </w:pPr>
    </w:p>
    <w:p w:rsidR="00AE724B" w:rsidRPr="00AE724B" w:rsidRDefault="00AE724B" w:rsidP="00AE724B">
      <w:pPr>
        <w:tabs>
          <w:tab w:val="left" w:pos="7853"/>
        </w:tabs>
        <w:ind w:left="0" w:firstLine="426"/>
        <w:rPr>
          <w:sz w:val="18"/>
          <w:szCs w:val="18"/>
        </w:rPr>
      </w:pPr>
      <w:r w:rsidRPr="00AE724B">
        <w:rPr>
          <w:sz w:val="18"/>
          <w:szCs w:val="18"/>
        </w:rPr>
        <w:t xml:space="preserve">Комиссия по подготовке правил землепользования и застройки </w:t>
      </w:r>
      <w:proofErr w:type="spellStart"/>
      <w:r w:rsidRPr="00AE724B">
        <w:rPr>
          <w:sz w:val="18"/>
          <w:szCs w:val="18"/>
        </w:rPr>
        <w:t>Хомутовского</w:t>
      </w:r>
      <w:proofErr w:type="spellEnd"/>
      <w:r w:rsidRPr="00AE724B">
        <w:rPr>
          <w:sz w:val="18"/>
          <w:szCs w:val="18"/>
        </w:rPr>
        <w:t xml:space="preserve"> муниципального образования сообщает о начале публичных слушаний по проектам решений о предоставлении разрешения на условно разрешенный вид использования земельного участка: в отношении земельного участка с кадастровым номером 38:06:100105:69, площадью 511 </w:t>
      </w:r>
      <w:proofErr w:type="spellStart"/>
      <w:r w:rsidRPr="00AE724B">
        <w:rPr>
          <w:sz w:val="18"/>
          <w:szCs w:val="18"/>
        </w:rPr>
        <w:t>кв.м</w:t>
      </w:r>
      <w:proofErr w:type="spellEnd"/>
      <w:r w:rsidRPr="00AE724B">
        <w:rPr>
          <w:sz w:val="18"/>
          <w:szCs w:val="18"/>
        </w:rPr>
        <w:t>., расположенного по адресу: Российская Федерация, Иркутская обл., Иркутский р-н, с. Хомутово, ул. Кирова, 1 - «Магазины</w:t>
      </w:r>
      <w:proofErr w:type="gramStart"/>
      <w:r w:rsidRPr="00AE724B">
        <w:rPr>
          <w:sz w:val="18"/>
          <w:szCs w:val="18"/>
        </w:rPr>
        <w:t>»(</w:t>
      </w:r>
      <w:proofErr w:type="gramEnd"/>
      <w:r w:rsidRPr="00AE724B">
        <w:rPr>
          <w:sz w:val="18"/>
          <w:szCs w:val="18"/>
        </w:rPr>
        <w:t>далее – проект).</w:t>
      </w:r>
    </w:p>
    <w:p w:rsidR="00AE724B" w:rsidRPr="00AE724B" w:rsidRDefault="00AE724B" w:rsidP="00AE724B">
      <w:pPr>
        <w:tabs>
          <w:tab w:val="left" w:pos="7853"/>
        </w:tabs>
        <w:ind w:left="0" w:firstLine="426"/>
        <w:rPr>
          <w:b/>
          <w:sz w:val="18"/>
          <w:szCs w:val="18"/>
        </w:rPr>
      </w:pPr>
      <w:r w:rsidRPr="00AE724B">
        <w:rPr>
          <w:b/>
          <w:sz w:val="18"/>
          <w:szCs w:val="18"/>
        </w:rPr>
        <w:t>Информационные материалы к проекту:</w:t>
      </w:r>
    </w:p>
    <w:p w:rsidR="00AE724B" w:rsidRPr="00AE724B" w:rsidRDefault="00AE724B" w:rsidP="00AE724B">
      <w:pPr>
        <w:tabs>
          <w:tab w:val="left" w:pos="7853"/>
        </w:tabs>
        <w:ind w:left="0" w:firstLine="426"/>
        <w:rPr>
          <w:sz w:val="18"/>
          <w:szCs w:val="18"/>
        </w:rPr>
      </w:pPr>
      <w:r w:rsidRPr="00AE724B">
        <w:rPr>
          <w:sz w:val="18"/>
          <w:szCs w:val="18"/>
        </w:rPr>
        <w:t>1)проект решения о предоставлении разрешения на условно разрешенный вид использования земельного участка;</w:t>
      </w:r>
    </w:p>
    <w:p w:rsidR="00AE724B" w:rsidRPr="00AE724B" w:rsidRDefault="00AE724B" w:rsidP="00AE724B">
      <w:pPr>
        <w:tabs>
          <w:tab w:val="left" w:pos="7853"/>
        </w:tabs>
        <w:ind w:left="0" w:firstLine="426"/>
        <w:rPr>
          <w:sz w:val="18"/>
          <w:szCs w:val="18"/>
        </w:rPr>
      </w:pPr>
      <w:r w:rsidRPr="00AE724B">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E724B" w:rsidRPr="00AE724B" w:rsidRDefault="00AE724B" w:rsidP="00AE724B">
      <w:pPr>
        <w:tabs>
          <w:tab w:val="left" w:pos="7853"/>
        </w:tabs>
        <w:ind w:left="0" w:firstLine="426"/>
        <w:rPr>
          <w:sz w:val="18"/>
          <w:szCs w:val="18"/>
        </w:rPr>
      </w:pPr>
      <w:r w:rsidRPr="00AE724B">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16.09.2021 г. по 14.10.2021 г.)</w:t>
      </w:r>
    </w:p>
    <w:p w:rsidR="00AE724B" w:rsidRPr="00AE724B" w:rsidRDefault="00AE724B" w:rsidP="00AE724B">
      <w:pPr>
        <w:tabs>
          <w:tab w:val="left" w:pos="7853"/>
        </w:tabs>
        <w:ind w:left="0" w:firstLine="426"/>
        <w:rPr>
          <w:sz w:val="18"/>
          <w:szCs w:val="18"/>
        </w:rPr>
      </w:pPr>
      <w:r w:rsidRPr="00AE724B">
        <w:rPr>
          <w:b/>
          <w:sz w:val="18"/>
          <w:szCs w:val="18"/>
        </w:rPr>
        <w:t>Место экспозиции проекта:</w:t>
      </w:r>
      <w:r w:rsidRPr="00AE724B">
        <w:rPr>
          <w:sz w:val="18"/>
          <w:szCs w:val="18"/>
        </w:rPr>
        <w:t xml:space="preserve"> в здании Администрации </w:t>
      </w:r>
      <w:proofErr w:type="spellStart"/>
      <w:r w:rsidRPr="00AE724B">
        <w:rPr>
          <w:sz w:val="18"/>
          <w:szCs w:val="18"/>
        </w:rPr>
        <w:t>Хомутовского</w:t>
      </w:r>
      <w:proofErr w:type="spellEnd"/>
      <w:r w:rsidRPr="00AE724B">
        <w:rPr>
          <w:sz w:val="18"/>
          <w:szCs w:val="18"/>
        </w:rPr>
        <w:t xml:space="preserve"> муниципального образования по адресу: Иркутская область, Иркутский район, с. Хомутово, ул. Кирова, 7</w:t>
      </w:r>
      <w:proofErr w:type="gramStart"/>
      <w:r w:rsidRPr="00AE724B">
        <w:rPr>
          <w:sz w:val="18"/>
          <w:szCs w:val="18"/>
        </w:rPr>
        <w:t xml:space="preserve"> А</w:t>
      </w:r>
      <w:proofErr w:type="gramEnd"/>
      <w:r w:rsidRPr="00AE724B">
        <w:rPr>
          <w:sz w:val="18"/>
          <w:szCs w:val="18"/>
        </w:rPr>
        <w:t>, 1 этаж, 3 кабинет (отдел градостроительства, земельных и имущественных отношений)</w:t>
      </w:r>
    </w:p>
    <w:p w:rsidR="00AE724B" w:rsidRPr="00AE724B" w:rsidRDefault="00AE724B" w:rsidP="00AE724B">
      <w:pPr>
        <w:tabs>
          <w:tab w:val="left" w:pos="7853"/>
        </w:tabs>
        <w:ind w:left="0" w:firstLine="426"/>
        <w:rPr>
          <w:b/>
          <w:sz w:val="18"/>
          <w:szCs w:val="18"/>
        </w:rPr>
      </w:pPr>
      <w:r w:rsidRPr="00AE724B">
        <w:rPr>
          <w:b/>
          <w:sz w:val="18"/>
          <w:szCs w:val="18"/>
        </w:rPr>
        <w:t xml:space="preserve">Дата открытия экспозиции проекта: </w:t>
      </w:r>
      <w:r w:rsidRPr="00AE724B">
        <w:rPr>
          <w:sz w:val="18"/>
          <w:szCs w:val="18"/>
          <w:u w:val="single"/>
        </w:rPr>
        <w:t>16.09.2021 г.</w:t>
      </w:r>
    </w:p>
    <w:p w:rsidR="00AE724B" w:rsidRPr="00AE724B" w:rsidRDefault="00AE724B" w:rsidP="00AE724B">
      <w:pPr>
        <w:tabs>
          <w:tab w:val="left" w:pos="7853"/>
        </w:tabs>
        <w:ind w:left="0" w:firstLine="426"/>
        <w:rPr>
          <w:sz w:val="18"/>
          <w:szCs w:val="18"/>
        </w:rPr>
      </w:pPr>
      <w:r w:rsidRPr="00AE724B">
        <w:rPr>
          <w:sz w:val="18"/>
          <w:szCs w:val="18"/>
        </w:rPr>
        <w:t xml:space="preserve">Срок, время проведения экспозиции проекта: с 16.09.2021 по 14.10.2021 включительно. </w:t>
      </w:r>
    </w:p>
    <w:p w:rsidR="00AE724B" w:rsidRPr="00AE724B" w:rsidRDefault="00AE724B" w:rsidP="00AE724B">
      <w:pPr>
        <w:tabs>
          <w:tab w:val="left" w:pos="7853"/>
        </w:tabs>
        <w:ind w:left="0" w:firstLine="426"/>
        <w:rPr>
          <w:sz w:val="18"/>
          <w:szCs w:val="18"/>
        </w:rPr>
      </w:pPr>
      <w:r w:rsidRPr="00AE724B">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E724B" w:rsidRPr="00AE724B" w:rsidRDefault="00AE724B" w:rsidP="00AE724B">
      <w:pPr>
        <w:tabs>
          <w:tab w:val="left" w:pos="7853"/>
        </w:tabs>
        <w:ind w:left="0" w:firstLine="426"/>
        <w:rPr>
          <w:b/>
          <w:sz w:val="18"/>
          <w:szCs w:val="18"/>
        </w:rPr>
      </w:pPr>
      <w:r w:rsidRPr="00AE724B">
        <w:rPr>
          <w:b/>
          <w:sz w:val="18"/>
          <w:szCs w:val="18"/>
        </w:rPr>
        <w:t xml:space="preserve">Собрания участников публичных слушаний: </w:t>
      </w:r>
    </w:p>
    <w:p w:rsidR="00AE724B" w:rsidRPr="00AE724B" w:rsidRDefault="00AE724B" w:rsidP="00AE724B">
      <w:pPr>
        <w:tabs>
          <w:tab w:val="left" w:pos="7853"/>
        </w:tabs>
        <w:ind w:left="0" w:firstLine="426"/>
        <w:rPr>
          <w:sz w:val="18"/>
          <w:szCs w:val="18"/>
        </w:rPr>
      </w:pPr>
      <w:r w:rsidRPr="00AE724B">
        <w:rPr>
          <w:sz w:val="18"/>
          <w:szCs w:val="18"/>
        </w:rPr>
        <w:t>- Регистрация лиц, участвующих в собрании участников публичных слушаний: 14.10.2021 г.</w:t>
      </w:r>
    </w:p>
    <w:p w:rsidR="00AE724B" w:rsidRPr="00AE724B" w:rsidRDefault="00AE724B" w:rsidP="00AE724B">
      <w:pPr>
        <w:tabs>
          <w:tab w:val="left" w:pos="7853"/>
        </w:tabs>
        <w:ind w:left="0" w:firstLine="426"/>
        <w:rPr>
          <w:sz w:val="18"/>
          <w:szCs w:val="18"/>
        </w:rPr>
      </w:pPr>
      <w:r w:rsidRPr="00AE724B">
        <w:rPr>
          <w:sz w:val="18"/>
          <w:szCs w:val="18"/>
        </w:rPr>
        <w:t xml:space="preserve">(с 15:30 до 16:00 часов) по адресу: в здании Администрации </w:t>
      </w:r>
      <w:proofErr w:type="spellStart"/>
      <w:r w:rsidRPr="00AE724B">
        <w:rPr>
          <w:sz w:val="18"/>
          <w:szCs w:val="18"/>
        </w:rPr>
        <w:t>Хомутовского</w:t>
      </w:r>
      <w:proofErr w:type="spellEnd"/>
      <w:r w:rsidRPr="00AE724B">
        <w:rPr>
          <w:sz w:val="18"/>
          <w:szCs w:val="18"/>
        </w:rPr>
        <w:t xml:space="preserve"> муниципального образования по адресу: Иркутская область, Иркутский район, с. Хомутово, ул. Кирова, 7</w:t>
      </w:r>
      <w:proofErr w:type="gramStart"/>
      <w:r w:rsidRPr="00AE724B">
        <w:rPr>
          <w:sz w:val="18"/>
          <w:szCs w:val="18"/>
        </w:rPr>
        <w:t xml:space="preserve"> А</w:t>
      </w:r>
      <w:proofErr w:type="gramEnd"/>
      <w:r w:rsidRPr="00AE724B">
        <w:rPr>
          <w:sz w:val="18"/>
          <w:szCs w:val="18"/>
        </w:rPr>
        <w:t>, 1 этаж, 3 кабинет;</w:t>
      </w:r>
    </w:p>
    <w:p w:rsidR="00AE724B" w:rsidRPr="00AE724B" w:rsidRDefault="00AE724B" w:rsidP="00AE724B">
      <w:pPr>
        <w:tabs>
          <w:tab w:val="left" w:pos="7853"/>
        </w:tabs>
        <w:ind w:left="0" w:firstLine="426"/>
        <w:rPr>
          <w:sz w:val="18"/>
          <w:szCs w:val="18"/>
        </w:rPr>
      </w:pPr>
      <w:r w:rsidRPr="00AE724B">
        <w:rPr>
          <w:sz w:val="18"/>
          <w:szCs w:val="18"/>
        </w:rPr>
        <w:t>- Собрание участников публичных слушаний: 14.10.2021 в 16:00 часов.</w:t>
      </w:r>
    </w:p>
    <w:p w:rsidR="00AE724B" w:rsidRPr="00AE724B" w:rsidRDefault="00AE724B" w:rsidP="00AE724B">
      <w:pPr>
        <w:tabs>
          <w:tab w:val="left" w:pos="7853"/>
        </w:tabs>
        <w:ind w:left="0" w:firstLine="426"/>
        <w:rPr>
          <w:sz w:val="18"/>
          <w:szCs w:val="18"/>
        </w:rPr>
      </w:pPr>
      <w:proofErr w:type="gramStart"/>
      <w:r w:rsidRPr="00AE724B">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E724B" w:rsidRPr="00AE724B" w:rsidRDefault="00AE724B" w:rsidP="00AE724B">
      <w:pPr>
        <w:tabs>
          <w:tab w:val="left" w:pos="7853"/>
        </w:tabs>
        <w:ind w:left="0" w:firstLine="426"/>
        <w:rPr>
          <w:sz w:val="18"/>
          <w:szCs w:val="18"/>
        </w:rPr>
      </w:pPr>
      <w:r w:rsidRPr="00AE724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E724B" w:rsidRPr="00AE724B" w:rsidRDefault="00AE724B" w:rsidP="00AE724B">
      <w:pPr>
        <w:tabs>
          <w:tab w:val="left" w:pos="7853"/>
        </w:tabs>
        <w:ind w:left="0" w:firstLine="426"/>
        <w:rPr>
          <w:sz w:val="18"/>
          <w:szCs w:val="18"/>
        </w:rPr>
      </w:pPr>
      <w:r w:rsidRPr="00AE724B">
        <w:rPr>
          <w:sz w:val="18"/>
          <w:szCs w:val="18"/>
        </w:rPr>
        <w:t>- в письменной или устной форме в ходе проведения собрания участников публичных слушаний;</w:t>
      </w:r>
    </w:p>
    <w:p w:rsidR="00AE724B" w:rsidRPr="00AE724B" w:rsidRDefault="00AE724B" w:rsidP="00AE724B">
      <w:pPr>
        <w:tabs>
          <w:tab w:val="left" w:pos="7853"/>
        </w:tabs>
        <w:ind w:left="0" w:firstLine="426"/>
        <w:rPr>
          <w:sz w:val="18"/>
          <w:szCs w:val="18"/>
        </w:rPr>
      </w:pPr>
      <w:r w:rsidRPr="00AE724B">
        <w:rPr>
          <w:sz w:val="18"/>
          <w:szCs w:val="18"/>
        </w:rPr>
        <w:lastRenderedPageBreak/>
        <w:t xml:space="preserve">- в письменной форме в адрес Администрации </w:t>
      </w:r>
      <w:proofErr w:type="spellStart"/>
      <w:r w:rsidRPr="00AE724B">
        <w:rPr>
          <w:sz w:val="18"/>
          <w:szCs w:val="18"/>
        </w:rPr>
        <w:t>Хомутовского</w:t>
      </w:r>
      <w:proofErr w:type="spellEnd"/>
      <w:r w:rsidRPr="00AE724B">
        <w:rPr>
          <w:sz w:val="18"/>
          <w:szCs w:val="18"/>
        </w:rPr>
        <w:t xml:space="preserve"> муниципального образования по адресу: </w:t>
      </w:r>
      <w:proofErr w:type="gramStart"/>
      <w:r w:rsidRPr="00AE724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E724B" w:rsidRPr="00AE724B" w:rsidRDefault="00AE724B" w:rsidP="00AE724B">
      <w:pPr>
        <w:tabs>
          <w:tab w:val="left" w:pos="7853"/>
        </w:tabs>
        <w:ind w:left="0" w:firstLine="426"/>
        <w:rPr>
          <w:sz w:val="18"/>
          <w:szCs w:val="18"/>
        </w:rPr>
      </w:pPr>
      <w:r w:rsidRPr="00AE724B">
        <w:rPr>
          <w:sz w:val="18"/>
          <w:szCs w:val="18"/>
        </w:rPr>
        <w:t xml:space="preserve">Проект и информационные материалы к нему будут размещены на официальном сайте администрации </w:t>
      </w:r>
      <w:proofErr w:type="spellStart"/>
      <w:r w:rsidRPr="00AE724B">
        <w:rPr>
          <w:sz w:val="18"/>
          <w:szCs w:val="18"/>
        </w:rPr>
        <w:t>Хомутовского</w:t>
      </w:r>
      <w:proofErr w:type="spellEnd"/>
      <w:r w:rsidRPr="00AE724B">
        <w:rPr>
          <w:sz w:val="18"/>
          <w:szCs w:val="18"/>
        </w:rPr>
        <w:t xml:space="preserve"> муниципального образования в информационно-телекоммуникационной сети "Интернет" (</w:t>
      </w:r>
      <w:hyperlink r:id="rId11" w:history="1">
        <w:r w:rsidRPr="00AE724B">
          <w:rPr>
            <w:rStyle w:val="af"/>
            <w:sz w:val="18"/>
            <w:szCs w:val="18"/>
          </w:rPr>
          <w:t>http://khomutovskoe-mo.ru</w:t>
        </w:r>
      </w:hyperlink>
      <w:r w:rsidRPr="00AE724B">
        <w:rPr>
          <w:sz w:val="18"/>
          <w:szCs w:val="18"/>
        </w:rPr>
        <w:t xml:space="preserve">) и в газете «Вестник </w:t>
      </w:r>
      <w:proofErr w:type="spellStart"/>
      <w:r w:rsidRPr="00AE724B">
        <w:rPr>
          <w:sz w:val="18"/>
          <w:szCs w:val="18"/>
        </w:rPr>
        <w:t>Хомутовского</w:t>
      </w:r>
      <w:proofErr w:type="spellEnd"/>
      <w:r w:rsidRPr="00AE724B">
        <w:rPr>
          <w:sz w:val="18"/>
          <w:szCs w:val="18"/>
        </w:rPr>
        <w:t xml:space="preserve"> поселения»: с 16.09.2021 г. по 14.10.2021 г.</w:t>
      </w:r>
    </w:p>
    <w:p w:rsidR="00AE724B" w:rsidRPr="00AE724B" w:rsidRDefault="00AE724B" w:rsidP="00AE724B">
      <w:pPr>
        <w:tabs>
          <w:tab w:val="left" w:pos="7853"/>
        </w:tabs>
        <w:ind w:left="0" w:firstLine="426"/>
        <w:rPr>
          <w:sz w:val="18"/>
          <w:szCs w:val="18"/>
        </w:rPr>
      </w:pPr>
      <w:r w:rsidRPr="00AE724B">
        <w:rPr>
          <w:sz w:val="18"/>
          <w:szCs w:val="18"/>
        </w:rPr>
        <w:t>Справки по вопросам организации и проведения публичных слушаний по телефону: 696-182,696-501.</w:t>
      </w:r>
    </w:p>
    <w:p w:rsidR="00AE724B" w:rsidRPr="00AE724B" w:rsidRDefault="00AE724B" w:rsidP="00AE724B">
      <w:pPr>
        <w:tabs>
          <w:tab w:val="left" w:pos="7853"/>
        </w:tabs>
        <w:ind w:left="0" w:firstLine="426"/>
        <w:jc w:val="right"/>
        <w:rPr>
          <w:sz w:val="18"/>
          <w:szCs w:val="18"/>
        </w:rPr>
      </w:pPr>
    </w:p>
    <w:p w:rsidR="00AE724B" w:rsidRPr="00AE724B" w:rsidRDefault="00AE724B" w:rsidP="00AE724B">
      <w:pPr>
        <w:tabs>
          <w:tab w:val="left" w:pos="7853"/>
        </w:tabs>
        <w:ind w:left="0" w:firstLine="426"/>
        <w:jc w:val="right"/>
        <w:rPr>
          <w:sz w:val="18"/>
          <w:szCs w:val="18"/>
        </w:rPr>
      </w:pPr>
    </w:p>
    <w:p w:rsidR="006F4BAD" w:rsidRDefault="006F4BAD" w:rsidP="00AE724B">
      <w:pPr>
        <w:tabs>
          <w:tab w:val="left" w:pos="7853"/>
        </w:tabs>
        <w:ind w:left="0" w:firstLine="426"/>
        <w:jc w:val="right"/>
        <w:rPr>
          <w:sz w:val="18"/>
          <w:szCs w:val="18"/>
        </w:rPr>
      </w:pPr>
    </w:p>
    <w:p w:rsidR="00C42DE4" w:rsidRPr="00AE724B" w:rsidRDefault="00C42DE4" w:rsidP="00AE724B">
      <w:pPr>
        <w:tabs>
          <w:tab w:val="left" w:pos="7853"/>
        </w:tabs>
        <w:ind w:left="0" w:firstLine="426"/>
        <w:jc w:val="right"/>
        <w:rPr>
          <w:sz w:val="18"/>
          <w:szCs w:val="18"/>
        </w:rPr>
      </w:pPr>
    </w:p>
    <w:p w:rsidR="00AE724B" w:rsidRPr="00AE724B" w:rsidRDefault="00AE724B" w:rsidP="00AE724B">
      <w:pPr>
        <w:tabs>
          <w:tab w:val="left" w:pos="7853"/>
        </w:tabs>
        <w:ind w:left="0" w:firstLine="0"/>
        <w:jc w:val="center"/>
        <w:rPr>
          <w:b/>
          <w:sz w:val="18"/>
          <w:szCs w:val="18"/>
          <w:u w:val="single"/>
        </w:rPr>
      </w:pPr>
      <w:r w:rsidRPr="00AE724B">
        <w:rPr>
          <w:b/>
          <w:sz w:val="18"/>
          <w:szCs w:val="18"/>
          <w:u w:val="single"/>
        </w:rPr>
        <w:t>ПРОЕКТ</w:t>
      </w:r>
    </w:p>
    <w:p w:rsidR="00AE724B" w:rsidRPr="00AE724B" w:rsidRDefault="00AE724B" w:rsidP="00AE724B">
      <w:pPr>
        <w:tabs>
          <w:tab w:val="left" w:pos="7853"/>
        </w:tabs>
        <w:ind w:left="0" w:firstLine="0"/>
        <w:jc w:val="center"/>
        <w:rPr>
          <w:sz w:val="18"/>
          <w:szCs w:val="18"/>
        </w:rPr>
      </w:pPr>
      <w:r w:rsidRPr="00AE724B">
        <w:rPr>
          <w:sz w:val="18"/>
          <w:szCs w:val="18"/>
        </w:rPr>
        <w:t>решения о предоставлении разрешения на условно разрешенный вид использования земельного участка</w:t>
      </w:r>
    </w:p>
    <w:p w:rsidR="00AE724B" w:rsidRPr="00AE724B" w:rsidRDefault="00AE724B" w:rsidP="00AE724B">
      <w:pPr>
        <w:tabs>
          <w:tab w:val="left" w:pos="7853"/>
        </w:tabs>
        <w:ind w:left="0" w:firstLine="0"/>
        <w:jc w:val="center"/>
        <w:rPr>
          <w:sz w:val="18"/>
          <w:szCs w:val="18"/>
        </w:rPr>
      </w:pPr>
    </w:p>
    <w:p w:rsidR="00AE724B" w:rsidRPr="00AE724B" w:rsidRDefault="00AE724B" w:rsidP="00AE724B">
      <w:pPr>
        <w:tabs>
          <w:tab w:val="left" w:pos="7853"/>
        </w:tabs>
        <w:ind w:left="0" w:firstLine="426"/>
        <w:rPr>
          <w:sz w:val="18"/>
          <w:szCs w:val="18"/>
        </w:rPr>
      </w:pPr>
      <w:r w:rsidRPr="00AE724B">
        <w:rPr>
          <w:sz w:val="18"/>
          <w:szCs w:val="18"/>
        </w:rPr>
        <w:t xml:space="preserve">Учитывая заявление </w:t>
      </w:r>
      <w:proofErr w:type="spellStart"/>
      <w:r w:rsidRPr="00AE724B">
        <w:rPr>
          <w:sz w:val="18"/>
          <w:szCs w:val="18"/>
        </w:rPr>
        <w:t>Хужаева</w:t>
      </w:r>
      <w:proofErr w:type="spellEnd"/>
      <w:r w:rsidRPr="00AE724B">
        <w:rPr>
          <w:sz w:val="18"/>
          <w:szCs w:val="18"/>
        </w:rPr>
        <w:t xml:space="preserve"> Тимура </w:t>
      </w:r>
      <w:proofErr w:type="spellStart"/>
      <w:r w:rsidRPr="00AE724B">
        <w:rPr>
          <w:sz w:val="18"/>
          <w:szCs w:val="18"/>
        </w:rPr>
        <w:t>Салибабаевича</w:t>
      </w:r>
      <w:proofErr w:type="spellEnd"/>
      <w:r w:rsidRPr="00AE724B">
        <w:rPr>
          <w:sz w:val="18"/>
          <w:szCs w:val="18"/>
        </w:rPr>
        <w:t xml:space="preserve"> о предоставлении разрешения на условно разрешенный вид использования земельного участка: «Магазины»:</w:t>
      </w:r>
    </w:p>
    <w:p w:rsidR="00AE724B" w:rsidRPr="00AE724B" w:rsidRDefault="00AE724B" w:rsidP="00AE724B">
      <w:pPr>
        <w:tabs>
          <w:tab w:val="left" w:pos="7853"/>
        </w:tabs>
        <w:ind w:left="0" w:firstLine="426"/>
        <w:rPr>
          <w:sz w:val="18"/>
          <w:szCs w:val="18"/>
        </w:rPr>
      </w:pPr>
      <w:r w:rsidRPr="00AE724B">
        <w:rPr>
          <w:sz w:val="18"/>
          <w:szCs w:val="18"/>
        </w:rPr>
        <w:t xml:space="preserve">- в отношении земельного участка с кадастровым номером 38:06:100105:69, площадью 511 </w:t>
      </w:r>
      <w:proofErr w:type="spellStart"/>
      <w:r w:rsidRPr="00AE724B">
        <w:rPr>
          <w:sz w:val="18"/>
          <w:szCs w:val="18"/>
        </w:rPr>
        <w:t>кв.м</w:t>
      </w:r>
      <w:proofErr w:type="spellEnd"/>
      <w:r w:rsidRPr="00AE724B">
        <w:rPr>
          <w:sz w:val="18"/>
          <w:szCs w:val="18"/>
        </w:rPr>
        <w:t xml:space="preserve">., расположенного по адресу: </w:t>
      </w:r>
      <w:proofErr w:type="gramStart"/>
      <w:r w:rsidRPr="00AE724B">
        <w:rPr>
          <w:sz w:val="18"/>
          <w:szCs w:val="18"/>
        </w:rPr>
        <w:t>Российская Федерация, Иркутская обл., Иркутский р-н, с. Хомутово, ул. Кирова, 1;</w:t>
      </w:r>
      <w:proofErr w:type="gramEnd"/>
    </w:p>
    <w:p w:rsidR="00AE724B" w:rsidRPr="00AE724B" w:rsidRDefault="00AE724B" w:rsidP="00AE724B">
      <w:pPr>
        <w:tabs>
          <w:tab w:val="left" w:pos="7853"/>
        </w:tabs>
        <w:ind w:left="0" w:firstLine="426"/>
        <w:rPr>
          <w:sz w:val="18"/>
          <w:szCs w:val="18"/>
        </w:rPr>
      </w:pPr>
    </w:p>
    <w:p w:rsidR="00AE724B" w:rsidRPr="00AE724B" w:rsidRDefault="00AE724B" w:rsidP="00AE724B">
      <w:pPr>
        <w:tabs>
          <w:tab w:val="left" w:pos="7853"/>
        </w:tabs>
        <w:ind w:left="0" w:firstLine="426"/>
        <w:rPr>
          <w:sz w:val="18"/>
          <w:szCs w:val="18"/>
        </w:rPr>
      </w:pPr>
    </w:p>
    <w:p w:rsidR="00AE724B" w:rsidRPr="00AE724B" w:rsidRDefault="00AE724B" w:rsidP="00AE724B">
      <w:pPr>
        <w:tabs>
          <w:tab w:val="left" w:pos="7853"/>
        </w:tabs>
        <w:ind w:left="0" w:firstLine="426"/>
        <w:rPr>
          <w:b/>
          <w:sz w:val="18"/>
          <w:szCs w:val="18"/>
        </w:rPr>
      </w:pPr>
      <w:r w:rsidRPr="00AE724B">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E724B" w:rsidRPr="00AE724B" w:rsidRDefault="00AE724B" w:rsidP="00AE724B">
      <w:pPr>
        <w:tabs>
          <w:tab w:val="left" w:pos="7853"/>
        </w:tabs>
        <w:ind w:left="0" w:firstLine="0"/>
        <w:rPr>
          <w:sz w:val="18"/>
          <w:szCs w:val="18"/>
        </w:rPr>
      </w:pPr>
    </w:p>
    <w:p w:rsidR="00AE724B" w:rsidRPr="00AE724B" w:rsidRDefault="00AE724B" w:rsidP="00AE724B">
      <w:pPr>
        <w:tabs>
          <w:tab w:val="left" w:pos="7853"/>
        </w:tabs>
        <w:ind w:left="567" w:firstLine="0"/>
        <w:rPr>
          <w:sz w:val="18"/>
          <w:szCs w:val="18"/>
        </w:rPr>
      </w:pPr>
      <w:r w:rsidRPr="00AE724B">
        <w:rPr>
          <w:sz w:val="18"/>
          <w:szCs w:val="18"/>
        </w:rPr>
        <mc:AlternateContent>
          <mc:Choice Requires="wps">
            <w:drawing>
              <wp:anchor distT="0" distB="0" distL="114300" distR="114300" simplePos="0" relativeHeight="251664896" behindDoc="0" locked="0" layoutInCell="1" allowOverlap="1" wp14:anchorId="749ED3E7" wp14:editId="0C344054">
                <wp:simplePos x="0" y="0"/>
                <wp:positionH relativeFrom="column">
                  <wp:posOffset>102519</wp:posOffset>
                </wp:positionH>
                <wp:positionV relativeFrom="paragraph">
                  <wp:posOffset>5611</wp:posOffset>
                </wp:positionV>
                <wp:extent cx="2415654" cy="1214650"/>
                <wp:effectExtent l="0" t="0" r="22860" b="2413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654" cy="1214650"/>
                        </a:xfrm>
                        <a:prstGeom prst="rect">
                          <a:avLst/>
                        </a:prstGeom>
                        <a:solidFill>
                          <a:srgbClr val="FFFFFF"/>
                        </a:solidFill>
                        <a:ln w="9525">
                          <a:solidFill>
                            <a:srgbClr val="000000"/>
                          </a:solidFill>
                          <a:miter lim="800000"/>
                          <a:headEnd/>
                          <a:tailEnd/>
                        </a:ln>
                      </wps:spPr>
                      <wps:txbx>
                        <w:txbxContent>
                          <w:p w:rsidR="004F2A83" w:rsidRPr="00AE724B" w:rsidRDefault="004F2A83" w:rsidP="00AE724B">
                            <w:pPr>
                              <w:rPr>
                                <w:sz w:val="18"/>
                                <w:szCs w:val="18"/>
                              </w:rPr>
                            </w:pPr>
                            <w:r w:rsidRPr="00AE724B">
                              <w:rPr>
                                <w:sz w:val="18"/>
                                <w:szCs w:val="18"/>
                              </w:rPr>
                              <w:t xml:space="preserve">земельного участка с кадастровым номером 38:06:100105:69, площадью 511 </w:t>
                            </w:r>
                            <w:proofErr w:type="spellStart"/>
                            <w:r w:rsidRPr="00AE724B">
                              <w:rPr>
                                <w:sz w:val="18"/>
                                <w:szCs w:val="18"/>
                              </w:rPr>
                              <w:t>кв.м</w:t>
                            </w:r>
                            <w:proofErr w:type="spellEnd"/>
                            <w:r w:rsidRPr="00AE724B">
                              <w:rPr>
                                <w:sz w:val="18"/>
                                <w:szCs w:val="18"/>
                              </w:rPr>
                              <w:t xml:space="preserve">., расположенного по адресу: </w:t>
                            </w:r>
                            <w:proofErr w:type="gramStart"/>
                            <w:r w:rsidRPr="00AE724B">
                              <w:rPr>
                                <w:sz w:val="18"/>
                                <w:szCs w:val="18"/>
                              </w:rPr>
                              <w:t>Российская Федерация, Иркутская обл., Иркутский р-н, с. Хомутово, ул. Кирова, 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8.05pt;margin-top:.45pt;width:190.2pt;height:9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">
                <v:textbox>
                  <w:txbxContent>
                    <w:p w:rsidR="004F2A83" w:rsidRPr="00AE724B" w:rsidRDefault="004F2A83" w:rsidP="00AE724B">
                      <w:pPr>
                        <w:rPr>
                          <w:sz w:val="18"/>
                          <w:szCs w:val="18"/>
                        </w:rPr>
                      </w:pPr>
                      <w:r w:rsidRPr="00AE724B">
                        <w:rPr>
                          <w:sz w:val="18"/>
                          <w:szCs w:val="18"/>
                        </w:rPr>
                        <w:t xml:space="preserve">земельного участка с кадастровым номером 38:06:100105:69, площадью 511 </w:t>
                      </w:r>
                      <w:proofErr w:type="spellStart"/>
                      <w:r w:rsidRPr="00AE724B">
                        <w:rPr>
                          <w:sz w:val="18"/>
                          <w:szCs w:val="18"/>
                        </w:rPr>
                        <w:t>кв.м</w:t>
                      </w:r>
                      <w:proofErr w:type="spellEnd"/>
                      <w:r w:rsidRPr="00AE724B">
                        <w:rPr>
                          <w:sz w:val="18"/>
                          <w:szCs w:val="18"/>
                        </w:rPr>
                        <w:t xml:space="preserve">., расположенного по адресу: </w:t>
                      </w:r>
                      <w:proofErr w:type="gramStart"/>
                      <w:r w:rsidRPr="00AE724B">
                        <w:rPr>
                          <w:sz w:val="18"/>
                          <w:szCs w:val="18"/>
                        </w:rPr>
                        <w:t>Российская Федерация, Иркутская обл., Иркутский р-н, с. Хомутово, ул. Кирова, 1</w:t>
                      </w:r>
                      <w:proofErr w:type="gramEnd"/>
                    </w:p>
                  </w:txbxContent>
                </v:textbox>
              </v:shape>
            </w:pict>
          </mc:Fallback>
        </mc:AlternateContent>
      </w:r>
      <w:r w:rsidRPr="00AE724B">
        <w:rPr>
          <w:b/>
          <w:sz w:val="18"/>
          <w:szCs w:val="18"/>
        </w:rPr>
        <w:t xml:space="preserve"> </w:t>
      </w:r>
    </w:p>
    <w:p w:rsidR="00AE724B" w:rsidRPr="00AE724B" w:rsidRDefault="00AE724B" w:rsidP="00AE724B">
      <w:pPr>
        <w:tabs>
          <w:tab w:val="left" w:pos="7853"/>
        </w:tabs>
        <w:ind w:left="567" w:firstLine="0"/>
        <w:rPr>
          <w:sz w:val="18"/>
          <w:szCs w:val="18"/>
        </w:rPr>
      </w:pPr>
    </w:p>
    <w:p w:rsidR="00AE724B" w:rsidRPr="00AE724B" w:rsidRDefault="00AE724B" w:rsidP="00AE724B">
      <w:pPr>
        <w:tabs>
          <w:tab w:val="left" w:pos="7853"/>
        </w:tabs>
        <w:ind w:left="567" w:firstLine="0"/>
        <w:rPr>
          <w:sz w:val="18"/>
          <w:szCs w:val="18"/>
        </w:rPr>
      </w:pPr>
      <w:r w:rsidRPr="00AE724B">
        <w:rPr>
          <w:sz w:val="18"/>
          <w:szCs w:val="18"/>
        </w:rPr>
        <w:drawing>
          <wp:inline distT="0" distB="0" distL="0" distR="0" wp14:anchorId="7568314B" wp14:editId="3937EF07">
            <wp:extent cx="6155078" cy="420101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44" t="7236" b="3876"/>
                    <a:stretch/>
                  </pic:blipFill>
                  <pic:spPr bwMode="auto">
                    <a:xfrm>
                      <a:off x="0" y="0"/>
                      <a:ext cx="6160758" cy="4204892"/>
                    </a:xfrm>
                    <a:prstGeom prst="rect">
                      <a:avLst/>
                    </a:prstGeom>
                    <a:ln>
                      <a:noFill/>
                    </a:ln>
                    <a:extLst>
                      <a:ext uri="{53640926-AAD7-44D8-BBD7-CCE9431645EC}">
                        <a14:shadowObscured xmlns:a14="http://schemas.microsoft.com/office/drawing/2010/main"/>
                      </a:ext>
                    </a:extLst>
                  </pic:spPr>
                </pic:pic>
              </a:graphicData>
            </a:graphic>
          </wp:inline>
        </w:drawing>
      </w:r>
    </w:p>
    <w:p w:rsidR="00AE724B" w:rsidRPr="00AE724B" w:rsidRDefault="00AE724B" w:rsidP="00AE724B">
      <w:pPr>
        <w:tabs>
          <w:tab w:val="left" w:pos="7853"/>
        </w:tabs>
        <w:ind w:left="0" w:firstLine="0"/>
      </w:pPr>
    </w:p>
    <w:p w:rsidR="00AE724B" w:rsidRDefault="00AE724B" w:rsidP="00AE724B">
      <w:pPr>
        <w:ind w:left="0" w:right="141" w:firstLine="426"/>
        <w:jc w:val="center"/>
        <w:rPr>
          <w:sz w:val="18"/>
          <w:szCs w:val="18"/>
        </w:rPr>
      </w:pPr>
    </w:p>
    <w:p w:rsidR="004F2A83" w:rsidRDefault="004F2A83"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9F1298" w:rsidRDefault="009F1298" w:rsidP="004F2A83">
      <w:pPr>
        <w:ind w:left="0" w:right="141" w:firstLine="426"/>
        <w:jc w:val="center"/>
        <w:rPr>
          <w:sz w:val="18"/>
          <w:szCs w:val="18"/>
        </w:rPr>
      </w:pPr>
    </w:p>
    <w:p w:rsidR="004F2A83" w:rsidRPr="00356238" w:rsidRDefault="004F2A83" w:rsidP="004F2A83">
      <w:pPr>
        <w:ind w:left="0" w:right="141" w:firstLine="426"/>
        <w:jc w:val="center"/>
        <w:rPr>
          <w:sz w:val="18"/>
          <w:szCs w:val="18"/>
        </w:rPr>
      </w:pPr>
      <w:r w:rsidRPr="00356238">
        <w:rPr>
          <w:sz w:val="18"/>
          <w:szCs w:val="18"/>
        </w:rPr>
        <w:t>РОССИЙСКАЯ ФЕДЕРАЦИЯ</w:t>
      </w:r>
    </w:p>
    <w:p w:rsidR="004F2A83" w:rsidRPr="00356238" w:rsidRDefault="004F2A83" w:rsidP="004F2A83">
      <w:pPr>
        <w:ind w:left="0" w:right="141" w:firstLine="426"/>
        <w:jc w:val="center"/>
        <w:rPr>
          <w:sz w:val="18"/>
          <w:szCs w:val="18"/>
        </w:rPr>
      </w:pPr>
      <w:r w:rsidRPr="00356238">
        <w:rPr>
          <w:sz w:val="18"/>
          <w:szCs w:val="18"/>
          <w:lang w:val="x-none"/>
        </w:rPr>
        <w:t>ИРКУТСКАЯ ОБЛАСТЬ  ИРКУТСКИЙ РАЙОН</w:t>
      </w:r>
    </w:p>
    <w:p w:rsidR="004F2A83" w:rsidRPr="00356238" w:rsidRDefault="004F2A83" w:rsidP="004F2A83">
      <w:pPr>
        <w:ind w:left="0" w:right="141" w:firstLine="426"/>
        <w:jc w:val="center"/>
        <w:rPr>
          <w:sz w:val="18"/>
          <w:szCs w:val="18"/>
        </w:rPr>
      </w:pPr>
      <w:r w:rsidRPr="00356238">
        <w:rPr>
          <w:sz w:val="18"/>
          <w:szCs w:val="18"/>
        </w:rPr>
        <w:t>ХОМУТОВСКОЕ МУНИЦИПАЛЬНОЕ ОБРАЗОВАНИЕ</w:t>
      </w:r>
    </w:p>
    <w:p w:rsidR="004F2A83" w:rsidRPr="00356238" w:rsidRDefault="004F2A83" w:rsidP="004F2A83">
      <w:pPr>
        <w:ind w:left="0" w:right="141" w:firstLine="426"/>
        <w:jc w:val="center"/>
        <w:rPr>
          <w:b/>
          <w:sz w:val="18"/>
          <w:szCs w:val="18"/>
        </w:rPr>
      </w:pPr>
      <w:r w:rsidRPr="00356238">
        <w:rPr>
          <w:b/>
          <w:sz w:val="18"/>
          <w:szCs w:val="18"/>
        </w:rPr>
        <w:t>АДМИНИСТРАЦИЯ</w:t>
      </w:r>
    </w:p>
    <w:p w:rsidR="004F2A83" w:rsidRPr="00356238" w:rsidRDefault="004F2A83" w:rsidP="004F2A83">
      <w:pPr>
        <w:ind w:left="0" w:right="141" w:firstLine="426"/>
        <w:jc w:val="center"/>
        <w:rPr>
          <w:b/>
          <w:bCs/>
          <w:sz w:val="18"/>
          <w:szCs w:val="18"/>
        </w:rPr>
      </w:pPr>
      <w:r w:rsidRPr="00356238">
        <w:rPr>
          <w:b/>
          <w:bCs/>
          <w:sz w:val="18"/>
          <w:szCs w:val="18"/>
        </w:rPr>
        <w:t>ПОСТАНОВЛЕНИЕ</w:t>
      </w:r>
    </w:p>
    <w:p w:rsidR="004F2A83" w:rsidRPr="00356238" w:rsidRDefault="004F2A83" w:rsidP="004F2A83">
      <w:pPr>
        <w:ind w:left="0" w:right="141" w:firstLine="426"/>
        <w:jc w:val="center"/>
        <w:rPr>
          <w:b/>
          <w:bCs/>
          <w:sz w:val="18"/>
          <w:szCs w:val="18"/>
        </w:rPr>
      </w:pPr>
    </w:p>
    <w:p w:rsidR="004F2A83" w:rsidRPr="00356238" w:rsidRDefault="004F2A83" w:rsidP="004F2A83">
      <w:pPr>
        <w:ind w:left="0" w:right="141" w:firstLine="426"/>
        <w:jc w:val="left"/>
        <w:rPr>
          <w:sz w:val="18"/>
          <w:szCs w:val="18"/>
          <w:u w:val="single"/>
        </w:rPr>
      </w:pPr>
      <w:r>
        <w:rPr>
          <w:sz w:val="18"/>
          <w:szCs w:val="18"/>
          <w:u w:val="single"/>
        </w:rPr>
        <w:t>16</w:t>
      </w:r>
      <w:r w:rsidRPr="00356238">
        <w:rPr>
          <w:sz w:val="18"/>
          <w:szCs w:val="18"/>
          <w:u w:val="single"/>
        </w:rPr>
        <w:t>.0</w:t>
      </w:r>
      <w:r>
        <w:rPr>
          <w:sz w:val="18"/>
          <w:szCs w:val="18"/>
          <w:u w:val="single"/>
        </w:rPr>
        <w:t>9</w:t>
      </w:r>
      <w:r w:rsidRPr="00356238">
        <w:rPr>
          <w:sz w:val="18"/>
          <w:szCs w:val="18"/>
          <w:u w:val="single"/>
        </w:rPr>
        <w:t xml:space="preserve">.2021 № </w:t>
      </w:r>
      <w:r>
        <w:rPr>
          <w:sz w:val="18"/>
          <w:szCs w:val="18"/>
          <w:u w:val="single"/>
        </w:rPr>
        <w:t xml:space="preserve">828 </w:t>
      </w:r>
      <w:proofErr w:type="spellStart"/>
      <w:r>
        <w:rPr>
          <w:sz w:val="18"/>
          <w:szCs w:val="18"/>
          <w:u w:val="single"/>
        </w:rPr>
        <w:t>пз</w:t>
      </w:r>
      <w:proofErr w:type="spellEnd"/>
    </w:p>
    <w:p w:rsidR="004F2A83" w:rsidRPr="00356238" w:rsidRDefault="004F2A83" w:rsidP="004F2A83">
      <w:pPr>
        <w:ind w:left="0" w:right="141" w:firstLine="426"/>
        <w:jc w:val="left"/>
        <w:rPr>
          <w:sz w:val="18"/>
          <w:szCs w:val="18"/>
        </w:rPr>
      </w:pPr>
      <w:r w:rsidRPr="00356238">
        <w:rPr>
          <w:sz w:val="18"/>
          <w:szCs w:val="18"/>
        </w:rPr>
        <w:t xml:space="preserve">       с. Хомутово</w:t>
      </w:r>
    </w:p>
    <w:p w:rsidR="004F2A83" w:rsidRDefault="004F2A83" w:rsidP="004F2A83">
      <w:pPr>
        <w:tabs>
          <w:tab w:val="left" w:pos="7853"/>
        </w:tabs>
        <w:ind w:left="0" w:firstLine="0"/>
      </w:pPr>
    </w:p>
    <w:p w:rsidR="004F2A83" w:rsidRPr="004F2A83" w:rsidRDefault="004F2A83" w:rsidP="004F2A83">
      <w:pPr>
        <w:tabs>
          <w:tab w:val="left" w:pos="7853"/>
        </w:tabs>
        <w:ind w:left="0" w:firstLine="426"/>
        <w:rPr>
          <w:sz w:val="18"/>
          <w:szCs w:val="18"/>
        </w:rPr>
      </w:pPr>
      <w:r w:rsidRPr="004F2A83">
        <w:rPr>
          <w:sz w:val="18"/>
          <w:szCs w:val="18"/>
        </w:rPr>
        <w:t>О назначении публичных слушаний по проекту решения</w:t>
      </w:r>
      <w:r>
        <w:rPr>
          <w:sz w:val="18"/>
          <w:szCs w:val="18"/>
        </w:rPr>
        <w:t xml:space="preserve"> </w:t>
      </w:r>
      <w:r w:rsidRPr="004F2A83">
        <w:rPr>
          <w:sz w:val="18"/>
          <w:szCs w:val="18"/>
        </w:rPr>
        <w:t>о предоставлении разрешения</w:t>
      </w:r>
      <w:r>
        <w:rPr>
          <w:sz w:val="18"/>
          <w:szCs w:val="18"/>
        </w:rPr>
        <w:t xml:space="preserve"> </w:t>
      </w:r>
      <w:r w:rsidRPr="004F2A83">
        <w:rPr>
          <w:sz w:val="18"/>
          <w:szCs w:val="18"/>
        </w:rPr>
        <w:t xml:space="preserve">на </w:t>
      </w:r>
      <w:r>
        <w:rPr>
          <w:sz w:val="18"/>
          <w:szCs w:val="18"/>
        </w:rPr>
        <w:t xml:space="preserve">условно разрешенный вид </w:t>
      </w:r>
      <w:r w:rsidRPr="004F2A83">
        <w:rPr>
          <w:sz w:val="18"/>
          <w:szCs w:val="18"/>
        </w:rPr>
        <w:t>использования земельного участка</w:t>
      </w:r>
    </w:p>
    <w:p w:rsidR="004F2A83" w:rsidRPr="00AE724B" w:rsidRDefault="004F2A83" w:rsidP="004F2A83">
      <w:pPr>
        <w:tabs>
          <w:tab w:val="left" w:pos="7853"/>
        </w:tabs>
        <w:rPr>
          <w:sz w:val="18"/>
          <w:szCs w:val="18"/>
        </w:rPr>
      </w:pPr>
    </w:p>
    <w:p w:rsidR="004F2A83" w:rsidRDefault="004F2A83" w:rsidP="004F2A83">
      <w:pPr>
        <w:tabs>
          <w:tab w:val="left" w:pos="7853"/>
        </w:tabs>
        <w:ind w:left="0" w:firstLine="426"/>
        <w:rPr>
          <w:sz w:val="18"/>
          <w:szCs w:val="18"/>
        </w:rPr>
      </w:pPr>
      <w:proofErr w:type="gramStart"/>
      <w:r w:rsidRPr="004F2A83">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4F2A83">
        <w:rPr>
          <w:sz w:val="18"/>
          <w:szCs w:val="18"/>
        </w:rPr>
        <w:t>Хомутовского</w:t>
      </w:r>
      <w:proofErr w:type="spellEnd"/>
      <w:r w:rsidRPr="004F2A83">
        <w:rPr>
          <w:sz w:val="18"/>
          <w:szCs w:val="18"/>
        </w:rPr>
        <w:t xml:space="preserve"> муниципального образования, постановлением администрации </w:t>
      </w:r>
      <w:proofErr w:type="spellStart"/>
      <w:r w:rsidRPr="004F2A83">
        <w:rPr>
          <w:sz w:val="18"/>
          <w:szCs w:val="18"/>
        </w:rPr>
        <w:t>Хомутовского</w:t>
      </w:r>
      <w:proofErr w:type="spellEnd"/>
      <w:r w:rsidRPr="004F2A83">
        <w:rPr>
          <w:sz w:val="18"/>
          <w:szCs w:val="18"/>
        </w:rPr>
        <w:t xml:space="preserve"> муниципального образования от 31.10.2018 № 150 о/д</w:t>
      </w:r>
      <w:proofErr w:type="gramEnd"/>
      <w:r w:rsidRPr="004F2A83">
        <w:rPr>
          <w:sz w:val="18"/>
          <w:szCs w:val="18"/>
        </w:rPr>
        <w:t xml:space="preserve"> «О комиссии по подготовке правил землепользования и застройки </w:t>
      </w:r>
      <w:proofErr w:type="spellStart"/>
      <w:r w:rsidRPr="004F2A83">
        <w:rPr>
          <w:sz w:val="18"/>
          <w:szCs w:val="18"/>
        </w:rPr>
        <w:t>Хомутовского</w:t>
      </w:r>
      <w:proofErr w:type="spellEnd"/>
      <w:r w:rsidRPr="004F2A83">
        <w:rPr>
          <w:sz w:val="18"/>
          <w:szCs w:val="18"/>
        </w:rPr>
        <w:t xml:space="preserve"> муниципального образования», Решением Думы </w:t>
      </w:r>
      <w:proofErr w:type="spellStart"/>
      <w:r w:rsidRPr="004F2A83">
        <w:rPr>
          <w:sz w:val="18"/>
          <w:szCs w:val="18"/>
        </w:rPr>
        <w:t>Хомутовского</w:t>
      </w:r>
      <w:proofErr w:type="spellEnd"/>
      <w:r w:rsidRPr="004F2A83">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4F2A83">
        <w:rPr>
          <w:sz w:val="18"/>
          <w:szCs w:val="18"/>
        </w:rPr>
        <w:t>Хомутовском</w:t>
      </w:r>
      <w:proofErr w:type="spellEnd"/>
      <w:r w:rsidRPr="004F2A83">
        <w:rPr>
          <w:sz w:val="18"/>
          <w:szCs w:val="18"/>
        </w:rPr>
        <w:t xml:space="preserve"> муниципальном образовании», администрация </w:t>
      </w:r>
      <w:proofErr w:type="spellStart"/>
      <w:r w:rsidRPr="004F2A83">
        <w:rPr>
          <w:sz w:val="18"/>
          <w:szCs w:val="18"/>
        </w:rPr>
        <w:t>Хомутовского</w:t>
      </w:r>
      <w:proofErr w:type="spellEnd"/>
      <w:r w:rsidRPr="004F2A83">
        <w:rPr>
          <w:sz w:val="18"/>
          <w:szCs w:val="18"/>
        </w:rPr>
        <w:t xml:space="preserve"> муниципального образования</w:t>
      </w:r>
    </w:p>
    <w:p w:rsidR="004F2A83" w:rsidRPr="00AE724B" w:rsidRDefault="004F2A83" w:rsidP="004F2A83">
      <w:pPr>
        <w:tabs>
          <w:tab w:val="left" w:pos="7853"/>
        </w:tabs>
        <w:ind w:left="0" w:firstLine="426"/>
        <w:rPr>
          <w:sz w:val="18"/>
          <w:szCs w:val="18"/>
        </w:rPr>
      </w:pPr>
    </w:p>
    <w:p w:rsidR="004F2A83" w:rsidRDefault="004F2A83" w:rsidP="004F2A83">
      <w:pPr>
        <w:tabs>
          <w:tab w:val="left" w:pos="7853"/>
        </w:tabs>
        <w:ind w:left="0" w:firstLine="426"/>
        <w:rPr>
          <w:sz w:val="18"/>
          <w:szCs w:val="18"/>
        </w:rPr>
      </w:pPr>
      <w:r w:rsidRPr="00AE724B">
        <w:rPr>
          <w:sz w:val="18"/>
          <w:szCs w:val="18"/>
        </w:rPr>
        <w:t>ПОСТАНОВЛЯЕТ</w:t>
      </w:r>
      <w:r>
        <w:rPr>
          <w:sz w:val="18"/>
          <w:szCs w:val="18"/>
        </w:rPr>
        <w:t>:</w:t>
      </w:r>
    </w:p>
    <w:p w:rsidR="004F2A83" w:rsidRPr="00AE724B" w:rsidRDefault="004F2A83" w:rsidP="004F2A83">
      <w:pPr>
        <w:tabs>
          <w:tab w:val="left" w:pos="7853"/>
        </w:tabs>
        <w:ind w:left="0" w:firstLine="426"/>
        <w:rPr>
          <w:sz w:val="18"/>
          <w:szCs w:val="18"/>
        </w:rPr>
      </w:pPr>
    </w:p>
    <w:p w:rsidR="004F2A83" w:rsidRPr="004F2A83" w:rsidRDefault="004F2A83" w:rsidP="004F2A83">
      <w:pPr>
        <w:tabs>
          <w:tab w:val="left" w:pos="426"/>
        </w:tabs>
        <w:ind w:left="0" w:firstLine="426"/>
        <w:rPr>
          <w:sz w:val="18"/>
          <w:szCs w:val="18"/>
        </w:rPr>
      </w:pPr>
      <w:r w:rsidRPr="004F2A83">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4F2A83" w:rsidRPr="004F2A83" w:rsidRDefault="004F2A83" w:rsidP="004F2A83">
      <w:pPr>
        <w:tabs>
          <w:tab w:val="left" w:pos="426"/>
        </w:tabs>
        <w:ind w:left="0" w:firstLine="426"/>
        <w:rPr>
          <w:sz w:val="18"/>
          <w:szCs w:val="18"/>
        </w:rPr>
      </w:pPr>
      <w:r w:rsidRPr="004F2A83">
        <w:rPr>
          <w:sz w:val="18"/>
          <w:szCs w:val="18"/>
        </w:rPr>
        <w:t xml:space="preserve">1) "Магазины" в отношении земельного участка с кадастровым номером 38:06:100105:69, площадью 511 </w:t>
      </w:r>
      <w:proofErr w:type="spellStart"/>
      <w:r w:rsidRPr="004F2A83">
        <w:rPr>
          <w:sz w:val="18"/>
          <w:szCs w:val="18"/>
        </w:rPr>
        <w:t>кв.м</w:t>
      </w:r>
      <w:proofErr w:type="spellEnd"/>
      <w:r w:rsidRPr="004F2A83">
        <w:rPr>
          <w:sz w:val="18"/>
          <w:szCs w:val="18"/>
        </w:rPr>
        <w:t>., расположенного по адресу: Российская Федерация, Иркутская обл., Иркутский р-н, с. Хомутово, ул. Кирова, 1;</w:t>
      </w:r>
    </w:p>
    <w:p w:rsidR="004F2A83" w:rsidRPr="004F2A83" w:rsidRDefault="004F2A83" w:rsidP="004F2A83">
      <w:pPr>
        <w:tabs>
          <w:tab w:val="left" w:pos="426"/>
        </w:tabs>
        <w:ind w:left="0" w:firstLine="426"/>
        <w:rPr>
          <w:sz w:val="18"/>
          <w:szCs w:val="18"/>
        </w:rPr>
      </w:pPr>
      <w:r w:rsidRPr="004F2A83">
        <w:rPr>
          <w:sz w:val="18"/>
          <w:szCs w:val="18"/>
        </w:rPr>
        <w:t xml:space="preserve">2. Комиссии по подготовке правил землепользования и застройки </w:t>
      </w:r>
      <w:proofErr w:type="spellStart"/>
      <w:r w:rsidRPr="004F2A83">
        <w:rPr>
          <w:sz w:val="18"/>
          <w:szCs w:val="18"/>
        </w:rPr>
        <w:t>Хомутовского</w:t>
      </w:r>
      <w:proofErr w:type="spellEnd"/>
      <w:r w:rsidRPr="004F2A83">
        <w:rPr>
          <w:sz w:val="18"/>
          <w:szCs w:val="18"/>
        </w:rPr>
        <w:t xml:space="preserve"> муниципального образования:</w:t>
      </w:r>
    </w:p>
    <w:p w:rsidR="004F2A83" w:rsidRPr="004F2A83" w:rsidRDefault="004F2A83" w:rsidP="004F2A83">
      <w:pPr>
        <w:tabs>
          <w:tab w:val="left" w:pos="426"/>
        </w:tabs>
        <w:ind w:left="0" w:firstLine="426"/>
        <w:rPr>
          <w:sz w:val="18"/>
          <w:szCs w:val="18"/>
        </w:rPr>
      </w:pPr>
      <w:r w:rsidRPr="004F2A83">
        <w:rPr>
          <w:sz w:val="18"/>
          <w:szCs w:val="18"/>
        </w:rPr>
        <w:tab/>
      </w:r>
      <w:r w:rsidRPr="004F2A83">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4F2A83" w:rsidRPr="004F2A83" w:rsidRDefault="004F2A83" w:rsidP="004F2A83">
      <w:pPr>
        <w:tabs>
          <w:tab w:val="left" w:pos="426"/>
        </w:tabs>
        <w:ind w:left="0" w:firstLine="426"/>
        <w:rPr>
          <w:sz w:val="18"/>
          <w:szCs w:val="18"/>
        </w:rPr>
      </w:pPr>
      <w:r w:rsidRPr="004F2A83">
        <w:rPr>
          <w:sz w:val="18"/>
          <w:szCs w:val="18"/>
        </w:rPr>
        <w:tab/>
      </w:r>
      <w:r w:rsidRPr="004F2A83">
        <w:rPr>
          <w:sz w:val="18"/>
          <w:szCs w:val="18"/>
        </w:rPr>
        <w:tab/>
        <w:t xml:space="preserve">2) обеспечить опубликование в газете «Вестник </w:t>
      </w:r>
      <w:proofErr w:type="spellStart"/>
      <w:r w:rsidRPr="004F2A83">
        <w:rPr>
          <w:sz w:val="18"/>
          <w:szCs w:val="18"/>
        </w:rPr>
        <w:t>Хомутовского</w:t>
      </w:r>
      <w:proofErr w:type="spellEnd"/>
      <w:r w:rsidRPr="004F2A83">
        <w:rPr>
          <w:sz w:val="18"/>
          <w:szCs w:val="18"/>
        </w:rPr>
        <w:t xml:space="preserve"> поселения» и размещение на WEB-портале органа местного самоуправления </w:t>
      </w:r>
      <w:proofErr w:type="spellStart"/>
      <w:r w:rsidRPr="004F2A83">
        <w:rPr>
          <w:sz w:val="18"/>
          <w:szCs w:val="18"/>
        </w:rPr>
        <w:t>Хомутовского</w:t>
      </w:r>
      <w:proofErr w:type="spellEnd"/>
      <w:r w:rsidRPr="004F2A83">
        <w:rPr>
          <w:sz w:val="18"/>
          <w:szCs w:val="18"/>
        </w:rPr>
        <w:t xml:space="preserve"> муниципального образования в информационно-телекоммуникационной сети "Интернет" (http://khomutovskoe-mo.ru):</w:t>
      </w:r>
    </w:p>
    <w:p w:rsidR="004F2A83" w:rsidRPr="004F2A83" w:rsidRDefault="004F2A83" w:rsidP="004F2A83">
      <w:pPr>
        <w:tabs>
          <w:tab w:val="left" w:pos="426"/>
        </w:tabs>
        <w:ind w:left="0" w:firstLine="426"/>
        <w:rPr>
          <w:sz w:val="18"/>
          <w:szCs w:val="18"/>
        </w:rPr>
      </w:pPr>
      <w:r w:rsidRPr="004F2A83">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4F2A83" w:rsidRPr="004F2A83" w:rsidRDefault="004F2A83" w:rsidP="004F2A83">
      <w:pPr>
        <w:tabs>
          <w:tab w:val="left" w:pos="426"/>
        </w:tabs>
        <w:ind w:left="0" w:firstLine="426"/>
        <w:rPr>
          <w:sz w:val="18"/>
          <w:szCs w:val="18"/>
        </w:rPr>
      </w:pPr>
      <w:r w:rsidRPr="004F2A83">
        <w:rPr>
          <w:sz w:val="18"/>
          <w:szCs w:val="18"/>
        </w:rPr>
        <w:t>б) проектов и информационных материалов к ним;</w:t>
      </w:r>
    </w:p>
    <w:p w:rsidR="004F2A83" w:rsidRPr="004F2A83" w:rsidRDefault="004F2A83" w:rsidP="004F2A83">
      <w:pPr>
        <w:tabs>
          <w:tab w:val="left" w:pos="426"/>
        </w:tabs>
        <w:ind w:left="0" w:firstLine="426"/>
        <w:rPr>
          <w:sz w:val="18"/>
          <w:szCs w:val="18"/>
        </w:rPr>
      </w:pPr>
      <w:r w:rsidRPr="004F2A83">
        <w:rPr>
          <w:sz w:val="18"/>
          <w:szCs w:val="18"/>
        </w:rPr>
        <w:t>в) заключения о результатах публичных слушаний.</w:t>
      </w:r>
    </w:p>
    <w:p w:rsidR="004F2A83" w:rsidRPr="004F2A83" w:rsidRDefault="004F2A83" w:rsidP="004F2A83">
      <w:pPr>
        <w:tabs>
          <w:tab w:val="left" w:pos="426"/>
        </w:tabs>
        <w:ind w:left="0" w:firstLine="426"/>
        <w:rPr>
          <w:sz w:val="18"/>
          <w:szCs w:val="18"/>
        </w:rPr>
      </w:pPr>
      <w:r w:rsidRPr="004F2A83">
        <w:rPr>
          <w:sz w:val="18"/>
          <w:szCs w:val="18"/>
        </w:rPr>
        <w:tab/>
      </w:r>
      <w:r w:rsidRPr="004F2A83">
        <w:rPr>
          <w:sz w:val="18"/>
          <w:szCs w:val="18"/>
        </w:rPr>
        <w:tab/>
        <w:t xml:space="preserve">3. Опубликовать настоящее постановление в газете «Вестник </w:t>
      </w:r>
      <w:proofErr w:type="spellStart"/>
      <w:r w:rsidRPr="004F2A83">
        <w:rPr>
          <w:sz w:val="18"/>
          <w:szCs w:val="18"/>
        </w:rPr>
        <w:t>Хомутовского</w:t>
      </w:r>
      <w:proofErr w:type="spellEnd"/>
      <w:r w:rsidRPr="004F2A83">
        <w:rPr>
          <w:sz w:val="18"/>
          <w:szCs w:val="18"/>
        </w:rPr>
        <w:t xml:space="preserve"> поселения» и разместить на WEB-портале органов местного самоуправления </w:t>
      </w:r>
      <w:proofErr w:type="spellStart"/>
      <w:r w:rsidRPr="004F2A83">
        <w:rPr>
          <w:sz w:val="18"/>
          <w:szCs w:val="18"/>
        </w:rPr>
        <w:t>Хомутовского</w:t>
      </w:r>
      <w:proofErr w:type="spellEnd"/>
      <w:r w:rsidRPr="004F2A83">
        <w:rPr>
          <w:sz w:val="18"/>
          <w:szCs w:val="18"/>
        </w:rPr>
        <w:t xml:space="preserve"> муниципального образования в информационно-телекоммуникационной сети «Интернет» (http://khomutovskoe-mo.ru).</w:t>
      </w:r>
    </w:p>
    <w:p w:rsidR="004F2A83" w:rsidRPr="004F2A83" w:rsidRDefault="004F2A83" w:rsidP="004F2A83">
      <w:pPr>
        <w:tabs>
          <w:tab w:val="left" w:pos="426"/>
        </w:tabs>
        <w:ind w:left="0" w:firstLine="426"/>
        <w:rPr>
          <w:sz w:val="18"/>
          <w:szCs w:val="18"/>
        </w:rPr>
      </w:pPr>
      <w:r w:rsidRPr="004F2A83">
        <w:rPr>
          <w:sz w:val="18"/>
          <w:szCs w:val="18"/>
        </w:rPr>
        <w:tab/>
      </w:r>
      <w:r w:rsidRPr="004F2A83">
        <w:rPr>
          <w:sz w:val="18"/>
          <w:szCs w:val="18"/>
        </w:rPr>
        <w:tab/>
        <w:t xml:space="preserve">4. Контроль за исполнением настоящего постановления возложить на Заместителя Главы администрации </w:t>
      </w:r>
      <w:proofErr w:type="spellStart"/>
      <w:r w:rsidRPr="004F2A83">
        <w:rPr>
          <w:sz w:val="18"/>
          <w:szCs w:val="18"/>
        </w:rPr>
        <w:t>Хомутовского</w:t>
      </w:r>
      <w:proofErr w:type="spellEnd"/>
      <w:r w:rsidRPr="004F2A83">
        <w:rPr>
          <w:sz w:val="18"/>
          <w:szCs w:val="18"/>
        </w:rPr>
        <w:t xml:space="preserve"> муниципального образования</w:t>
      </w:r>
      <w:proofErr w:type="gramStart"/>
      <w:r w:rsidRPr="004F2A83">
        <w:rPr>
          <w:sz w:val="18"/>
          <w:szCs w:val="18"/>
        </w:rPr>
        <w:t>..</w:t>
      </w:r>
      <w:proofErr w:type="gramEnd"/>
    </w:p>
    <w:p w:rsidR="004F2A83" w:rsidRPr="00AE724B" w:rsidRDefault="004F2A83" w:rsidP="004F2A83">
      <w:pPr>
        <w:tabs>
          <w:tab w:val="left" w:pos="7853"/>
        </w:tabs>
        <w:ind w:left="0" w:firstLine="426"/>
        <w:jc w:val="center"/>
        <w:rPr>
          <w:i/>
          <w:sz w:val="18"/>
          <w:szCs w:val="18"/>
        </w:rPr>
      </w:pPr>
      <w:r>
        <w:rPr>
          <w:i/>
          <w:sz w:val="18"/>
          <w:szCs w:val="18"/>
        </w:rPr>
        <w:t xml:space="preserve">                                                               </w:t>
      </w:r>
      <w:proofErr w:type="gramStart"/>
      <w:r w:rsidRPr="00AE724B">
        <w:rPr>
          <w:i/>
          <w:sz w:val="18"/>
          <w:szCs w:val="18"/>
        </w:rPr>
        <w:t>Исполняющий</w:t>
      </w:r>
      <w:proofErr w:type="gramEnd"/>
      <w:r w:rsidRPr="00AE724B">
        <w:rPr>
          <w:i/>
          <w:sz w:val="18"/>
          <w:szCs w:val="18"/>
        </w:rPr>
        <w:t xml:space="preserve"> обязанности</w:t>
      </w:r>
    </w:p>
    <w:p w:rsidR="004F2A83" w:rsidRPr="00AE724B" w:rsidRDefault="004F2A83" w:rsidP="004F2A83">
      <w:pPr>
        <w:tabs>
          <w:tab w:val="left" w:pos="7853"/>
        </w:tabs>
        <w:ind w:left="0" w:firstLine="426"/>
        <w:jc w:val="right"/>
        <w:rPr>
          <w:i/>
          <w:sz w:val="18"/>
          <w:szCs w:val="18"/>
        </w:rPr>
      </w:pPr>
      <w:r w:rsidRPr="00AE724B">
        <w:rPr>
          <w:i/>
          <w:sz w:val="18"/>
          <w:szCs w:val="18"/>
        </w:rPr>
        <w:t>Главы администрации                                          А.В. Иваненко</w:t>
      </w:r>
    </w:p>
    <w:p w:rsidR="004F2A83" w:rsidRPr="00AE724B" w:rsidRDefault="004F2A83" w:rsidP="004F2A83">
      <w:pPr>
        <w:tabs>
          <w:tab w:val="left" w:pos="7853"/>
        </w:tabs>
        <w:ind w:left="0" w:firstLine="426"/>
        <w:jc w:val="right"/>
        <w:rPr>
          <w:i/>
          <w:sz w:val="18"/>
          <w:szCs w:val="18"/>
        </w:rPr>
      </w:pPr>
    </w:p>
    <w:p w:rsidR="00AE724B" w:rsidRDefault="00AE724B" w:rsidP="00AE724B">
      <w:pPr>
        <w:ind w:left="0" w:right="141" w:firstLine="426"/>
        <w:jc w:val="center"/>
        <w:rPr>
          <w:sz w:val="18"/>
          <w:szCs w:val="18"/>
        </w:rPr>
      </w:pPr>
    </w:p>
    <w:p w:rsidR="00AE724B" w:rsidRDefault="00AE724B" w:rsidP="00AE724B">
      <w:pPr>
        <w:ind w:left="0" w:right="141" w:firstLine="426"/>
        <w:jc w:val="center"/>
        <w:rPr>
          <w:sz w:val="18"/>
          <w:szCs w:val="18"/>
        </w:rPr>
      </w:pPr>
    </w:p>
    <w:p w:rsidR="00AE724B" w:rsidRDefault="00AE724B" w:rsidP="00AE724B">
      <w:pPr>
        <w:ind w:left="0" w:right="141" w:firstLine="426"/>
        <w:jc w:val="center"/>
        <w:rPr>
          <w:sz w:val="18"/>
          <w:szCs w:val="18"/>
        </w:rPr>
      </w:pPr>
    </w:p>
    <w:p w:rsidR="00AE724B" w:rsidRPr="00356238" w:rsidRDefault="00AE724B" w:rsidP="00AE724B">
      <w:pPr>
        <w:ind w:left="0" w:right="141" w:firstLine="426"/>
        <w:jc w:val="center"/>
        <w:rPr>
          <w:sz w:val="18"/>
          <w:szCs w:val="18"/>
        </w:rPr>
      </w:pPr>
      <w:r w:rsidRPr="00356238">
        <w:rPr>
          <w:sz w:val="18"/>
          <w:szCs w:val="18"/>
        </w:rPr>
        <w:t>РОССИЙСКАЯ ФЕДЕРАЦИЯ</w:t>
      </w:r>
    </w:p>
    <w:p w:rsidR="00AE724B" w:rsidRPr="00356238" w:rsidRDefault="00AE724B" w:rsidP="00AE724B">
      <w:pPr>
        <w:ind w:left="0" w:right="141" w:firstLine="426"/>
        <w:jc w:val="center"/>
        <w:rPr>
          <w:sz w:val="18"/>
          <w:szCs w:val="18"/>
        </w:rPr>
      </w:pPr>
      <w:r w:rsidRPr="00356238">
        <w:rPr>
          <w:sz w:val="18"/>
          <w:szCs w:val="18"/>
          <w:lang w:val="x-none"/>
        </w:rPr>
        <w:t>ИРКУТСКАЯ ОБЛАСТЬ  ИРКУТСКИЙ РАЙОН</w:t>
      </w:r>
    </w:p>
    <w:p w:rsidR="00AE724B" w:rsidRPr="00356238" w:rsidRDefault="00AE724B" w:rsidP="00AE724B">
      <w:pPr>
        <w:ind w:left="0" w:right="141" w:firstLine="426"/>
        <w:jc w:val="center"/>
        <w:rPr>
          <w:sz w:val="18"/>
          <w:szCs w:val="18"/>
        </w:rPr>
      </w:pPr>
      <w:r w:rsidRPr="00356238">
        <w:rPr>
          <w:sz w:val="18"/>
          <w:szCs w:val="18"/>
        </w:rPr>
        <w:t>ХОМУТОВСКОЕ МУНИЦИПАЛЬНОЕ ОБРАЗОВАНИЕ</w:t>
      </w:r>
    </w:p>
    <w:p w:rsidR="00AE724B" w:rsidRPr="00356238" w:rsidRDefault="00AE724B" w:rsidP="00AE724B">
      <w:pPr>
        <w:ind w:left="0" w:right="141" w:firstLine="426"/>
        <w:jc w:val="center"/>
        <w:rPr>
          <w:b/>
          <w:sz w:val="18"/>
          <w:szCs w:val="18"/>
        </w:rPr>
      </w:pPr>
      <w:r w:rsidRPr="00356238">
        <w:rPr>
          <w:b/>
          <w:sz w:val="18"/>
          <w:szCs w:val="18"/>
        </w:rPr>
        <w:t>АДМИНИСТРАЦИЯ</w:t>
      </w:r>
    </w:p>
    <w:p w:rsidR="00AE724B" w:rsidRPr="00356238" w:rsidRDefault="00AE724B" w:rsidP="00AE724B">
      <w:pPr>
        <w:ind w:left="0" w:right="141" w:firstLine="426"/>
        <w:jc w:val="center"/>
        <w:rPr>
          <w:b/>
          <w:bCs/>
          <w:sz w:val="18"/>
          <w:szCs w:val="18"/>
        </w:rPr>
      </w:pPr>
      <w:r w:rsidRPr="00356238">
        <w:rPr>
          <w:b/>
          <w:bCs/>
          <w:sz w:val="18"/>
          <w:szCs w:val="18"/>
        </w:rPr>
        <w:t>ПОСТАНОВЛЕНИЕ</w:t>
      </w:r>
    </w:p>
    <w:p w:rsidR="00AE724B" w:rsidRPr="00356238" w:rsidRDefault="00AE724B" w:rsidP="00AE724B">
      <w:pPr>
        <w:ind w:left="0" w:right="141" w:firstLine="426"/>
        <w:jc w:val="center"/>
        <w:rPr>
          <w:b/>
          <w:bCs/>
          <w:sz w:val="18"/>
          <w:szCs w:val="18"/>
        </w:rPr>
      </w:pPr>
    </w:p>
    <w:p w:rsidR="00AE724B" w:rsidRPr="00356238" w:rsidRDefault="00A46B4A" w:rsidP="00AE724B">
      <w:pPr>
        <w:ind w:left="0" w:right="141" w:firstLine="426"/>
        <w:jc w:val="left"/>
        <w:rPr>
          <w:sz w:val="18"/>
          <w:szCs w:val="18"/>
          <w:u w:val="single"/>
        </w:rPr>
      </w:pPr>
      <w:r>
        <w:rPr>
          <w:sz w:val="18"/>
          <w:szCs w:val="18"/>
          <w:u w:val="single"/>
        </w:rPr>
        <w:t>16</w:t>
      </w:r>
      <w:r w:rsidR="00AE724B" w:rsidRPr="00356238">
        <w:rPr>
          <w:sz w:val="18"/>
          <w:szCs w:val="18"/>
          <w:u w:val="single"/>
        </w:rPr>
        <w:t>.0</w:t>
      </w:r>
      <w:r w:rsidR="00AE724B">
        <w:rPr>
          <w:sz w:val="18"/>
          <w:szCs w:val="18"/>
          <w:u w:val="single"/>
        </w:rPr>
        <w:t>9</w:t>
      </w:r>
      <w:r w:rsidR="00AE724B" w:rsidRPr="00356238">
        <w:rPr>
          <w:sz w:val="18"/>
          <w:szCs w:val="18"/>
          <w:u w:val="single"/>
        </w:rPr>
        <w:t xml:space="preserve">.2021 № </w:t>
      </w:r>
      <w:r>
        <w:rPr>
          <w:sz w:val="18"/>
          <w:szCs w:val="18"/>
          <w:u w:val="single"/>
        </w:rPr>
        <w:t>829</w:t>
      </w:r>
      <w:r w:rsidR="00AE724B">
        <w:rPr>
          <w:sz w:val="18"/>
          <w:szCs w:val="18"/>
          <w:u w:val="single"/>
        </w:rPr>
        <w:t xml:space="preserve"> </w:t>
      </w:r>
      <w:proofErr w:type="spellStart"/>
      <w:r>
        <w:rPr>
          <w:sz w:val="18"/>
          <w:szCs w:val="18"/>
          <w:u w:val="single"/>
        </w:rPr>
        <w:t>пз</w:t>
      </w:r>
      <w:proofErr w:type="spellEnd"/>
    </w:p>
    <w:p w:rsidR="00AE724B" w:rsidRPr="00356238" w:rsidRDefault="00AE724B" w:rsidP="00AE724B">
      <w:pPr>
        <w:ind w:left="0" w:right="141" w:firstLine="426"/>
        <w:jc w:val="left"/>
        <w:rPr>
          <w:sz w:val="18"/>
          <w:szCs w:val="18"/>
        </w:rPr>
      </w:pPr>
      <w:r w:rsidRPr="00356238">
        <w:rPr>
          <w:sz w:val="18"/>
          <w:szCs w:val="18"/>
        </w:rPr>
        <w:t xml:space="preserve">       с. Хомутово</w:t>
      </w:r>
    </w:p>
    <w:p w:rsidR="006F4BAD" w:rsidRDefault="006F4BAD" w:rsidP="00AE724B">
      <w:pPr>
        <w:tabs>
          <w:tab w:val="left" w:pos="7853"/>
        </w:tabs>
        <w:ind w:left="0" w:firstLine="0"/>
      </w:pPr>
    </w:p>
    <w:p w:rsidR="00AE724B" w:rsidRPr="00AE724B" w:rsidRDefault="00AE724B" w:rsidP="00AE724B">
      <w:pPr>
        <w:tabs>
          <w:tab w:val="left" w:pos="7853"/>
        </w:tabs>
        <w:ind w:left="0" w:firstLine="426"/>
        <w:rPr>
          <w:sz w:val="18"/>
          <w:szCs w:val="18"/>
        </w:rPr>
      </w:pPr>
      <w:r w:rsidRPr="00AE724B">
        <w:rPr>
          <w:sz w:val="18"/>
          <w:szCs w:val="18"/>
        </w:rPr>
        <w:t>О предоставлении разрешения на условно разрешенный вид использования земельного участка</w:t>
      </w:r>
    </w:p>
    <w:p w:rsidR="00AE724B" w:rsidRPr="00AE724B" w:rsidRDefault="00AE724B" w:rsidP="00AE724B">
      <w:pPr>
        <w:tabs>
          <w:tab w:val="left" w:pos="7853"/>
        </w:tabs>
        <w:rPr>
          <w:sz w:val="18"/>
          <w:szCs w:val="18"/>
        </w:rPr>
      </w:pPr>
    </w:p>
    <w:p w:rsidR="00AE724B" w:rsidRPr="00AE724B" w:rsidRDefault="00AE724B" w:rsidP="00AE724B">
      <w:pPr>
        <w:tabs>
          <w:tab w:val="left" w:pos="7853"/>
        </w:tabs>
        <w:ind w:left="0" w:firstLine="426"/>
        <w:rPr>
          <w:sz w:val="18"/>
          <w:szCs w:val="18"/>
        </w:rPr>
      </w:pPr>
      <w:proofErr w:type="gramStart"/>
      <w:r w:rsidRPr="00AE724B">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AE724B">
        <w:rPr>
          <w:sz w:val="18"/>
          <w:szCs w:val="18"/>
        </w:rPr>
        <w:t>Хомутовского</w:t>
      </w:r>
      <w:proofErr w:type="spellEnd"/>
      <w:r w:rsidRPr="00AE724B">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AE724B">
        <w:rPr>
          <w:sz w:val="18"/>
          <w:szCs w:val="18"/>
        </w:rPr>
        <w:t>Хомутовского</w:t>
      </w:r>
      <w:proofErr w:type="spellEnd"/>
      <w:proofErr w:type="gramEnd"/>
      <w:r w:rsidRPr="00AE724B">
        <w:rPr>
          <w:sz w:val="18"/>
          <w:szCs w:val="18"/>
        </w:rPr>
        <w:t xml:space="preserve"> муниципального образования от 06.09.2021, рассмотрев заявление Карнаухова Виктора Егоровича и представленные документы, Администрация </w:t>
      </w:r>
      <w:proofErr w:type="spellStart"/>
      <w:r w:rsidRPr="00AE724B">
        <w:rPr>
          <w:sz w:val="18"/>
          <w:szCs w:val="18"/>
        </w:rPr>
        <w:t>Хомутовского</w:t>
      </w:r>
      <w:proofErr w:type="spellEnd"/>
      <w:r w:rsidRPr="00AE724B">
        <w:rPr>
          <w:sz w:val="18"/>
          <w:szCs w:val="18"/>
        </w:rPr>
        <w:t xml:space="preserve"> муниципального образования</w:t>
      </w:r>
    </w:p>
    <w:p w:rsidR="006F4BAD" w:rsidRPr="00AE724B" w:rsidRDefault="006F4BAD" w:rsidP="00AE724B">
      <w:pPr>
        <w:tabs>
          <w:tab w:val="left" w:pos="7853"/>
        </w:tabs>
        <w:ind w:left="0" w:firstLine="426"/>
        <w:rPr>
          <w:sz w:val="18"/>
          <w:szCs w:val="18"/>
        </w:rPr>
      </w:pPr>
    </w:p>
    <w:p w:rsidR="00AE724B" w:rsidRDefault="00AE724B" w:rsidP="00AE724B">
      <w:pPr>
        <w:tabs>
          <w:tab w:val="left" w:pos="7853"/>
        </w:tabs>
        <w:ind w:left="0" w:firstLine="426"/>
        <w:rPr>
          <w:sz w:val="18"/>
          <w:szCs w:val="18"/>
        </w:rPr>
      </w:pPr>
      <w:r w:rsidRPr="00AE724B">
        <w:rPr>
          <w:sz w:val="18"/>
          <w:szCs w:val="18"/>
        </w:rPr>
        <w:t>ПОСТАНОВЛЯЕТ</w:t>
      </w:r>
      <w:r>
        <w:rPr>
          <w:sz w:val="18"/>
          <w:szCs w:val="18"/>
        </w:rPr>
        <w:t>:</w:t>
      </w:r>
    </w:p>
    <w:p w:rsidR="00AE724B" w:rsidRPr="00AE724B" w:rsidRDefault="00AE724B" w:rsidP="00AE724B">
      <w:pPr>
        <w:tabs>
          <w:tab w:val="left" w:pos="7853"/>
        </w:tabs>
        <w:ind w:left="0" w:firstLine="426"/>
        <w:rPr>
          <w:sz w:val="18"/>
          <w:szCs w:val="18"/>
        </w:rPr>
      </w:pPr>
    </w:p>
    <w:p w:rsidR="00AE724B" w:rsidRPr="00AE724B" w:rsidRDefault="00AE724B" w:rsidP="00AE724B">
      <w:pPr>
        <w:numPr>
          <w:ilvl w:val="0"/>
          <w:numId w:val="38"/>
        </w:numPr>
        <w:tabs>
          <w:tab w:val="left" w:pos="567"/>
        </w:tabs>
        <w:ind w:left="426" w:firstLine="0"/>
        <w:rPr>
          <w:sz w:val="18"/>
          <w:szCs w:val="18"/>
        </w:rPr>
      </w:pPr>
      <w:r w:rsidRPr="00AE724B">
        <w:rPr>
          <w:sz w:val="18"/>
          <w:szCs w:val="18"/>
        </w:rPr>
        <w:t>Предоставить разрешение на условно разрешенный вид использования земельного участка:</w:t>
      </w:r>
    </w:p>
    <w:p w:rsidR="00AE724B" w:rsidRPr="00AE724B" w:rsidRDefault="00AE724B" w:rsidP="00AE724B">
      <w:pPr>
        <w:tabs>
          <w:tab w:val="left" w:pos="7853"/>
        </w:tabs>
        <w:ind w:left="0" w:firstLine="426"/>
        <w:rPr>
          <w:sz w:val="18"/>
          <w:szCs w:val="18"/>
        </w:rPr>
      </w:pPr>
      <w:r w:rsidRPr="00AE724B">
        <w:rPr>
          <w:sz w:val="18"/>
          <w:szCs w:val="18"/>
        </w:rPr>
        <w:t xml:space="preserve">1) «Для индивидуального жилищного строительства» в отношении земельного участка с кадастровым номером 38:06:100801:11741, площадью 1000 </w:t>
      </w:r>
      <w:proofErr w:type="spellStart"/>
      <w:r w:rsidRPr="00AE724B">
        <w:rPr>
          <w:sz w:val="18"/>
          <w:szCs w:val="18"/>
        </w:rPr>
        <w:t>кв.м</w:t>
      </w:r>
      <w:proofErr w:type="spellEnd"/>
      <w:r w:rsidRPr="00AE724B">
        <w:rPr>
          <w:sz w:val="18"/>
          <w:szCs w:val="18"/>
        </w:rPr>
        <w:t>., расположенного по адресу: Российская Федерация, Иркутская область, Иркутский район.</w:t>
      </w:r>
    </w:p>
    <w:p w:rsidR="00AE724B" w:rsidRPr="00AE724B" w:rsidRDefault="00AE724B" w:rsidP="00AE724B">
      <w:pPr>
        <w:tabs>
          <w:tab w:val="left" w:pos="7853"/>
        </w:tabs>
        <w:ind w:left="0" w:firstLine="426"/>
        <w:rPr>
          <w:sz w:val="18"/>
          <w:szCs w:val="18"/>
        </w:rPr>
      </w:pPr>
      <w:r w:rsidRPr="00AE724B">
        <w:rPr>
          <w:sz w:val="18"/>
          <w:szCs w:val="18"/>
        </w:rPr>
        <w:lastRenderedPageBreak/>
        <w:t>2. Опубликовать настоящее постановление в установленном законом порядке.</w:t>
      </w:r>
    </w:p>
    <w:p w:rsidR="00AE724B" w:rsidRPr="00AE724B" w:rsidRDefault="00AE724B" w:rsidP="00AE724B">
      <w:pPr>
        <w:tabs>
          <w:tab w:val="left" w:pos="7853"/>
        </w:tabs>
        <w:ind w:left="0" w:firstLine="426"/>
        <w:rPr>
          <w:sz w:val="18"/>
          <w:szCs w:val="18"/>
        </w:rPr>
      </w:pPr>
      <w:r w:rsidRPr="00AE724B">
        <w:rPr>
          <w:sz w:val="18"/>
          <w:szCs w:val="18"/>
        </w:rPr>
        <w:t xml:space="preserve">3. </w:t>
      </w:r>
      <w:proofErr w:type="gramStart"/>
      <w:r w:rsidRPr="00AE724B">
        <w:rPr>
          <w:sz w:val="18"/>
          <w:szCs w:val="18"/>
        </w:rPr>
        <w:t>Контроль за</w:t>
      </w:r>
      <w:proofErr w:type="gramEnd"/>
      <w:r w:rsidRPr="00AE724B">
        <w:rPr>
          <w:sz w:val="18"/>
          <w:szCs w:val="18"/>
        </w:rPr>
        <w:t xml:space="preserve"> исполнением настоящего постановления возложить на Заместителя Главы администрации </w:t>
      </w:r>
      <w:proofErr w:type="spellStart"/>
      <w:r w:rsidRPr="00AE724B">
        <w:rPr>
          <w:sz w:val="18"/>
          <w:szCs w:val="18"/>
        </w:rPr>
        <w:t>Хомутовского</w:t>
      </w:r>
      <w:proofErr w:type="spellEnd"/>
      <w:r w:rsidRPr="00AE724B">
        <w:rPr>
          <w:sz w:val="18"/>
          <w:szCs w:val="18"/>
        </w:rPr>
        <w:t xml:space="preserve"> муниципального образования.</w:t>
      </w:r>
    </w:p>
    <w:p w:rsidR="00AE724B" w:rsidRPr="00AE724B" w:rsidRDefault="00AE724B" w:rsidP="00AE724B">
      <w:pPr>
        <w:tabs>
          <w:tab w:val="left" w:pos="7853"/>
        </w:tabs>
        <w:ind w:left="0" w:firstLine="426"/>
        <w:rPr>
          <w:sz w:val="18"/>
          <w:szCs w:val="18"/>
        </w:rPr>
      </w:pPr>
    </w:p>
    <w:p w:rsidR="00AE724B" w:rsidRPr="00AE724B" w:rsidRDefault="00AE724B" w:rsidP="00AE724B">
      <w:pPr>
        <w:tabs>
          <w:tab w:val="left" w:pos="7853"/>
        </w:tabs>
        <w:ind w:left="0" w:firstLine="426"/>
        <w:jc w:val="center"/>
        <w:rPr>
          <w:i/>
          <w:sz w:val="18"/>
          <w:szCs w:val="18"/>
        </w:rPr>
      </w:pPr>
      <w:r>
        <w:rPr>
          <w:i/>
          <w:sz w:val="18"/>
          <w:szCs w:val="18"/>
        </w:rPr>
        <w:t xml:space="preserve">                                                               </w:t>
      </w:r>
      <w:proofErr w:type="gramStart"/>
      <w:r w:rsidRPr="00AE724B">
        <w:rPr>
          <w:i/>
          <w:sz w:val="18"/>
          <w:szCs w:val="18"/>
        </w:rPr>
        <w:t>Исполняющий</w:t>
      </w:r>
      <w:proofErr w:type="gramEnd"/>
      <w:r w:rsidRPr="00AE724B">
        <w:rPr>
          <w:i/>
          <w:sz w:val="18"/>
          <w:szCs w:val="18"/>
        </w:rPr>
        <w:t xml:space="preserve"> обязанности</w:t>
      </w:r>
    </w:p>
    <w:p w:rsidR="00AE724B" w:rsidRPr="00AE724B" w:rsidRDefault="00AE724B" w:rsidP="00AE724B">
      <w:pPr>
        <w:tabs>
          <w:tab w:val="left" w:pos="7853"/>
        </w:tabs>
        <w:ind w:left="0" w:firstLine="426"/>
        <w:jc w:val="right"/>
        <w:rPr>
          <w:i/>
          <w:sz w:val="18"/>
          <w:szCs w:val="18"/>
        </w:rPr>
      </w:pPr>
      <w:r w:rsidRPr="00AE724B">
        <w:rPr>
          <w:i/>
          <w:sz w:val="18"/>
          <w:szCs w:val="18"/>
        </w:rPr>
        <w:t>Главы администрации                                          А.В. Иваненко</w:t>
      </w:r>
    </w:p>
    <w:p w:rsidR="00AE724B" w:rsidRPr="00AE724B" w:rsidRDefault="00AE724B" w:rsidP="00AE724B">
      <w:pPr>
        <w:tabs>
          <w:tab w:val="left" w:pos="7853"/>
        </w:tabs>
        <w:ind w:left="0" w:firstLine="426"/>
        <w:jc w:val="right"/>
        <w:rPr>
          <w:i/>
          <w:sz w:val="18"/>
          <w:szCs w:val="18"/>
        </w:rPr>
      </w:pPr>
    </w:p>
    <w:p w:rsidR="006F4BAD" w:rsidRPr="00AE724B" w:rsidRDefault="006F4BAD" w:rsidP="00AE724B">
      <w:pPr>
        <w:tabs>
          <w:tab w:val="left" w:pos="7853"/>
        </w:tabs>
        <w:ind w:left="0" w:firstLine="426"/>
        <w:rPr>
          <w:sz w:val="18"/>
          <w:szCs w:val="18"/>
        </w:rPr>
      </w:pPr>
    </w:p>
    <w:p w:rsidR="00A46B4A" w:rsidRDefault="00A46B4A" w:rsidP="00A46B4A">
      <w:pPr>
        <w:ind w:left="0" w:right="141" w:firstLine="426"/>
        <w:jc w:val="center"/>
        <w:rPr>
          <w:sz w:val="18"/>
          <w:szCs w:val="18"/>
        </w:rPr>
      </w:pPr>
      <w:bookmarkStart w:id="0" w:name="_GoBack"/>
      <w:bookmarkEnd w:id="0"/>
    </w:p>
    <w:p w:rsidR="00C42DE4" w:rsidRDefault="00C42DE4" w:rsidP="00A46B4A">
      <w:pPr>
        <w:ind w:left="0" w:right="141" w:firstLine="426"/>
        <w:jc w:val="center"/>
        <w:rPr>
          <w:sz w:val="18"/>
          <w:szCs w:val="18"/>
        </w:rPr>
      </w:pPr>
    </w:p>
    <w:p w:rsidR="00C42DE4" w:rsidRDefault="00C42DE4" w:rsidP="00A46B4A">
      <w:pPr>
        <w:ind w:left="0" w:right="141" w:firstLine="426"/>
        <w:jc w:val="center"/>
        <w:rPr>
          <w:sz w:val="18"/>
          <w:szCs w:val="18"/>
        </w:rPr>
      </w:pPr>
    </w:p>
    <w:p w:rsidR="00A46B4A" w:rsidRPr="00356238" w:rsidRDefault="00A46B4A" w:rsidP="00A46B4A">
      <w:pPr>
        <w:ind w:left="0" w:right="141" w:firstLine="426"/>
        <w:jc w:val="center"/>
        <w:rPr>
          <w:sz w:val="18"/>
          <w:szCs w:val="18"/>
        </w:rPr>
      </w:pPr>
      <w:r w:rsidRPr="00356238">
        <w:rPr>
          <w:sz w:val="18"/>
          <w:szCs w:val="18"/>
        </w:rPr>
        <w:t>РОССИЙСКАЯ ФЕДЕРАЦИЯ</w:t>
      </w:r>
    </w:p>
    <w:p w:rsidR="00A46B4A" w:rsidRPr="00356238" w:rsidRDefault="00A46B4A" w:rsidP="00A46B4A">
      <w:pPr>
        <w:ind w:left="0" w:right="141" w:firstLine="426"/>
        <w:jc w:val="center"/>
        <w:rPr>
          <w:sz w:val="18"/>
          <w:szCs w:val="18"/>
        </w:rPr>
      </w:pPr>
      <w:r w:rsidRPr="00356238">
        <w:rPr>
          <w:sz w:val="18"/>
          <w:szCs w:val="18"/>
          <w:lang w:val="x-none"/>
        </w:rPr>
        <w:t>ИРКУТСКАЯ ОБЛАСТЬ  ИРКУТСКИЙ РАЙОН</w:t>
      </w:r>
    </w:p>
    <w:p w:rsidR="00A46B4A" w:rsidRPr="00356238" w:rsidRDefault="00A46B4A" w:rsidP="00A46B4A">
      <w:pPr>
        <w:ind w:left="0" w:right="141" w:firstLine="426"/>
        <w:jc w:val="center"/>
        <w:rPr>
          <w:sz w:val="18"/>
          <w:szCs w:val="18"/>
        </w:rPr>
      </w:pPr>
      <w:r w:rsidRPr="00356238">
        <w:rPr>
          <w:sz w:val="18"/>
          <w:szCs w:val="18"/>
        </w:rPr>
        <w:t>ХОМУТОВСКОЕ МУНИЦИПАЛЬНОЕ ОБРАЗОВАНИЕ</w:t>
      </w:r>
    </w:p>
    <w:p w:rsidR="00A46B4A" w:rsidRPr="00356238" w:rsidRDefault="00A46B4A" w:rsidP="00A46B4A">
      <w:pPr>
        <w:ind w:left="0" w:right="141" w:firstLine="426"/>
        <w:jc w:val="center"/>
        <w:rPr>
          <w:b/>
          <w:sz w:val="18"/>
          <w:szCs w:val="18"/>
        </w:rPr>
      </w:pPr>
      <w:r w:rsidRPr="00356238">
        <w:rPr>
          <w:b/>
          <w:sz w:val="18"/>
          <w:szCs w:val="18"/>
        </w:rPr>
        <w:t>АДМИНИСТРАЦИЯ</w:t>
      </w:r>
    </w:p>
    <w:p w:rsidR="00A46B4A" w:rsidRPr="00356238" w:rsidRDefault="00A46B4A" w:rsidP="00A46B4A">
      <w:pPr>
        <w:ind w:left="0" w:right="141" w:firstLine="426"/>
        <w:jc w:val="center"/>
        <w:rPr>
          <w:b/>
          <w:bCs/>
          <w:sz w:val="18"/>
          <w:szCs w:val="18"/>
        </w:rPr>
      </w:pPr>
      <w:r w:rsidRPr="00356238">
        <w:rPr>
          <w:b/>
          <w:bCs/>
          <w:sz w:val="18"/>
          <w:szCs w:val="18"/>
        </w:rPr>
        <w:t>ПОСТАНОВЛЕНИЕ</w:t>
      </w:r>
    </w:p>
    <w:p w:rsidR="00A46B4A" w:rsidRPr="00356238" w:rsidRDefault="00A46B4A" w:rsidP="00A46B4A">
      <w:pPr>
        <w:ind w:left="0" w:right="141" w:firstLine="426"/>
        <w:jc w:val="center"/>
        <w:rPr>
          <w:b/>
          <w:bCs/>
          <w:sz w:val="18"/>
          <w:szCs w:val="18"/>
        </w:rPr>
      </w:pPr>
    </w:p>
    <w:p w:rsidR="00A46B4A" w:rsidRPr="00356238" w:rsidRDefault="00A46B4A" w:rsidP="00A46B4A">
      <w:pPr>
        <w:ind w:left="0" w:right="141" w:firstLine="426"/>
        <w:jc w:val="left"/>
        <w:rPr>
          <w:sz w:val="18"/>
          <w:szCs w:val="18"/>
          <w:u w:val="single"/>
        </w:rPr>
      </w:pPr>
      <w:r>
        <w:rPr>
          <w:sz w:val="18"/>
          <w:szCs w:val="18"/>
          <w:u w:val="single"/>
        </w:rPr>
        <w:t>16</w:t>
      </w:r>
      <w:r w:rsidRPr="00356238">
        <w:rPr>
          <w:sz w:val="18"/>
          <w:szCs w:val="18"/>
          <w:u w:val="single"/>
        </w:rPr>
        <w:t>.0</w:t>
      </w:r>
      <w:r>
        <w:rPr>
          <w:sz w:val="18"/>
          <w:szCs w:val="18"/>
          <w:u w:val="single"/>
        </w:rPr>
        <w:t>9</w:t>
      </w:r>
      <w:r w:rsidRPr="00356238">
        <w:rPr>
          <w:sz w:val="18"/>
          <w:szCs w:val="18"/>
          <w:u w:val="single"/>
        </w:rPr>
        <w:t xml:space="preserve">.2021 № </w:t>
      </w:r>
      <w:r>
        <w:rPr>
          <w:sz w:val="18"/>
          <w:szCs w:val="18"/>
          <w:u w:val="single"/>
        </w:rPr>
        <w:t xml:space="preserve">830 </w:t>
      </w:r>
      <w:proofErr w:type="spellStart"/>
      <w:r>
        <w:rPr>
          <w:sz w:val="18"/>
          <w:szCs w:val="18"/>
          <w:u w:val="single"/>
        </w:rPr>
        <w:t>пз</w:t>
      </w:r>
      <w:proofErr w:type="spellEnd"/>
    </w:p>
    <w:p w:rsidR="00A46B4A" w:rsidRPr="00356238" w:rsidRDefault="00A46B4A" w:rsidP="00A46B4A">
      <w:pPr>
        <w:ind w:left="0" w:right="141" w:firstLine="426"/>
        <w:jc w:val="left"/>
        <w:rPr>
          <w:sz w:val="18"/>
          <w:szCs w:val="18"/>
        </w:rPr>
      </w:pPr>
      <w:r w:rsidRPr="00356238">
        <w:rPr>
          <w:sz w:val="18"/>
          <w:szCs w:val="18"/>
        </w:rPr>
        <w:t xml:space="preserve">       с. Хомутово</w:t>
      </w:r>
    </w:p>
    <w:p w:rsidR="006F4BAD" w:rsidRPr="00AE724B" w:rsidRDefault="006F4BAD" w:rsidP="00AE724B">
      <w:pPr>
        <w:tabs>
          <w:tab w:val="left" w:pos="7853"/>
        </w:tabs>
        <w:ind w:left="0" w:firstLine="426"/>
        <w:rPr>
          <w:sz w:val="18"/>
          <w:szCs w:val="18"/>
        </w:rPr>
      </w:pPr>
    </w:p>
    <w:p w:rsidR="00A46B4A" w:rsidRPr="00AE724B" w:rsidRDefault="00A46B4A" w:rsidP="00A46B4A">
      <w:pPr>
        <w:tabs>
          <w:tab w:val="left" w:pos="7853"/>
        </w:tabs>
        <w:ind w:left="0" w:firstLine="426"/>
        <w:rPr>
          <w:sz w:val="18"/>
          <w:szCs w:val="18"/>
        </w:rPr>
      </w:pPr>
      <w:r w:rsidRPr="00AE724B">
        <w:rPr>
          <w:sz w:val="18"/>
          <w:szCs w:val="18"/>
        </w:rPr>
        <w:t>О предоставлении разрешения на условно разрешенный вид использования земельного участка</w:t>
      </w:r>
    </w:p>
    <w:p w:rsidR="00A46B4A" w:rsidRPr="00AE724B" w:rsidRDefault="00A46B4A" w:rsidP="00A46B4A">
      <w:pPr>
        <w:tabs>
          <w:tab w:val="left" w:pos="7853"/>
        </w:tabs>
        <w:rPr>
          <w:sz w:val="18"/>
          <w:szCs w:val="18"/>
        </w:rPr>
      </w:pPr>
    </w:p>
    <w:p w:rsidR="00A46B4A" w:rsidRPr="00A46B4A" w:rsidRDefault="00A46B4A" w:rsidP="00A46B4A">
      <w:pPr>
        <w:tabs>
          <w:tab w:val="left" w:pos="7853"/>
        </w:tabs>
        <w:ind w:left="0" w:firstLine="426"/>
        <w:rPr>
          <w:sz w:val="18"/>
          <w:szCs w:val="18"/>
        </w:rPr>
      </w:pPr>
      <w:proofErr w:type="gramStart"/>
      <w:r w:rsidRPr="00A46B4A">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A46B4A">
        <w:rPr>
          <w:sz w:val="18"/>
          <w:szCs w:val="18"/>
        </w:rPr>
        <w:t>Хомутовского</w:t>
      </w:r>
      <w:proofErr w:type="spellEnd"/>
      <w:r w:rsidRPr="00A46B4A">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A46B4A">
        <w:rPr>
          <w:sz w:val="18"/>
          <w:szCs w:val="18"/>
        </w:rPr>
        <w:t>Хомутовского</w:t>
      </w:r>
      <w:proofErr w:type="spellEnd"/>
      <w:proofErr w:type="gramEnd"/>
      <w:r w:rsidRPr="00A46B4A">
        <w:rPr>
          <w:sz w:val="18"/>
          <w:szCs w:val="18"/>
        </w:rPr>
        <w:t xml:space="preserve"> муниципального образования от 06.09.2021, рассмотрев заявление </w:t>
      </w:r>
      <w:proofErr w:type="spellStart"/>
      <w:r w:rsidRPr="00A46B4A">
        <w:rPr>
          <w:sz w:val="18"/>
          <w:szCs w:val="18"/>
        </w:rPr>
        <w:t>Толмачёвой</w:t>
      </w:r>
      <w:proofErr w:type="spellEnd"/>
      <w:r w:rsidRPr="00A46B4A">
        <w:rPr>
          <w:sz w:val="18"/>
          <w:szCs w:val="18"/>
        </w:rPr>
        <w:t xml:space="preserve"> Алены Алексеевны и представленные документы, Администрация </w:t>
      </w:r>
      <w:proofErr w:type="spellStart"/>
      <w:r w:rsidRPr="00A46B4A">
        <w:rPr>
          <w:sz w:val="18"/>
          <w:szCs w:val="18"/>
        </w:rPr>
        <w:t>Хомутовского</w:t>
      </w:r>
      <w:proofErr w:type="spellEnd"/>
      <w:r w:rsidRPr="00A46B4A">
        <w:rPr>
          <w:sz w:val="18"/>
          <w:szCs w:val="18"/>
        </w:rPr>
        <w:t xml:space="preserve"> муниципального образования</w:t>
      </w:r>
    </w:p>
    <w:p w:rsidR="00A46B4A" w:rsidRPr="00AE724B" w:rsidRDefault="00A46B4A" w:rsidP="00A46B4A">
      <w:pPr>
        <w:tabs>
          <w:tab w:val="left" w:pos="7853"/>
        </w:tabs>
        <w:ind w:left="0" w:firstLine="426"/>
        <w:rPr>
          <w:sz w:val="18"/>
          <w:szCs w:val="18"/>
        </w:rPr>
      </w:pPr>
    </w:p>
    <w:p w:rsidR="00A46B4A" w:rsidRDefault="00A46B4A" w:rsidP="00A46B4A">
      <w:pPr>
        <w:tabs>
          <w:tab w:val="left" w:pos="7853"/>
        </w:tabs>
        <w:ind w:left="0" w:firstLine="426"/>
        <w:rPr>
          <w:sz w:val="18"/>
          <w:szCs w:val="18"/>
        </w:rPr>
      </w:pPr>
      <w:r w:rsidRPr="00AE724B">
        <w:rPr>
          <w:sz w:val="18"/>
          <w:szCs w:val="18"/>
        </w:rPr>
        <w:t>ПОСТАНОВЛЯЕТ</w:t>
      </w:r>
      <w:r>
        <w:rPr>
          <w:sz w:val="18"/>
          <w:szCs w:val="18"/>
        </w:rPr>
        <w:t>:</w:t>
      </w:r>
    </w:p>
    <w:p w:rsidR="00A46B4A" w:rsidRPr="00AE724B" w:rsidRDefault="00A46B4A" w:rsidP="00A46B4A">
      <w:pPr>
        <w:tabs>
          <w:tab w:val="left" w:pos="7853"/>
        </w:tabs>
        <w:ind w:left="0" w:firstLine="426"/>
        <w:rPr>
          <w:sz w:val="18"/>
          <w:szCs w:val="18"/>
        </w:rPr>
      </w:pPr>
    </w:p>
    <w:p w:rsidR="00A46B4A" w:rsidRPr="00A46B4A" w:rsidRDefault="00A46B4A" w:rsidP="00A46B4A">
      <w:pPr>
        <w:numPr>
          <w:ilvl w:val="0"/>
          <w:numId w:val="39"/>
        </w:numPr>
        <w:tabs>
          <w:tab w:val="left" w:pos="7853"/>
        </w:tabs>
        <w:ind w:left="851" w:hanging="425"/>
        <w:rPr>
          <w:sz w:val="18"/>
          <w:szCs w:val="18"/>
        </w:rPr>
      </w:pPr>
      <w:r w:rsidRPr="00A46B4A">
        <w:rPr>
          <w:sz w:val="18"/>
          <w:szCs w:val="18"/>
        </w:rPr>
        <w:t>Предоставить разрешение на условно разрешенный вид использования земельного участка:</w:t>
      </w:r>
    </w:p>
    <w:p w:rsidR="00A46B4A" w:rsidRPr="00A46B4A" w:rsidRDefault="00A46B4A" w:rsidP="00A46B4A">
      <w:pPr>
        <w:tabs>
          <w:tab w:val="left" w:pos="7853"/>
        </w:tabs>
        <w:ind w:left="0" w:firstLine="426"/>
        <w:rPr>
          <w:sz w:val="18"/>
          <w:szCs w:val="18"/>
        </w:rPr>
      </w:pPr>
      <w:r w:rsidRPr="00A46B4A">
        <w:rPr>
          <w:sz w:val="18"/>
          <w:szCs w:val="18"/>
        </w:rPr>
        <w:t xml:space="preserve">1) «Для индивидуального жилищного строительства» в отношении земельного участка с кадастровым номером 38:06:100801:33109, площадью 854 </w:t>
      </w:r>
      <w:proofErr w:type="spellStart"/>
      <w:r w:rsidRPr="00A46B4A">
        <w:rPr>
          <w:sz w:val="18"/>
          <w:szCs w:val="18"/>
        </w:rPr>
        <w:t>кв.м</w:t>
      </w:r>
      <w:proofErr w:type="spellEnd"/>
      <w:r w:rsidRPr="00A46B4A">
        <w:rPr>
          <w:sz w:val="18"/>
          <w:szCs w:val="18"/>
        </w:rPr>
        <w:t xml:space="preserve">., расположенного по адресу: </w:t>
      </w:r>
      <w:proofErr w:type="gramStart"/>
      <w:r w:rsidRPr="00A46B4A">
        <w:rPr>
          <w:sz w:val="18"/>
          <w:szCs w:val="18"/>
        </w:rPr>
        <w:t xml:space="preserve">Российская Федерация, Иркутская область, Иркутский муниципальный район, </w:t>
      </w:r>
      <w:proofErr w:type="spellStart"/>
      <w:r w:rsidRPr="00A46B4A">
        <w:rPr>
          <w:sz w:val="18"/>
          <w:szCs w:val="18"/>
        </w:rPr>
        <w:t>Хомутовское</w:t>
      </w:r>
      <w:proofErr w:type="spellEnd"/>
      <w:r w:rsidRPr="00A46B4A">
        <w:rPr>
          <w:sz w:val="18"/>
          <w:szCs w:val="18"/>
        </w:rPr>
        <w:t xml:space="preserve"> сельское поселение, с. Хомутово, ул. Олимпийская.</w:t>
      </w:r>
      <w:proofErr w:type="gramEnd"/>
    </w:p>
    <w:p w:rsidR="00A46B4A" w:rsidRPr="00A46B4A" w:rsidRDefault="00A46B4A" w:rsidP="00A46B4A">
      <w:pPr>
        <w:tabs>
          <w:tab w:val="left" w:pos="7853"/>
        </w:tabs>
        <w:ind w:left="0" w:firstLine="426"/>
        <w:rPr>
          <w:sz w:val="18"/>
          <w:szCs w:val="18"/>
        </w:rPr>
      </w:pPr>
      <w:r w:rsidRPr="00A46B4A">
        <w:rPr>
          <w:sz w:val="18"/>
          <w:szCs w:val="18"/>
        </w:rPr>
        <w:t>2. Опубликовать настоящее постановление в установленном законом порядке.</w:t>
      </w:r>
    </w:p>
    <w:p w:rsidR="00A46B4A" w:rsidRPr="00A46B4A" w:rsidRDefault="00A46B4A" w:rsidP="00A46B4A">
      <w:pPr>
        <w:tabs>
          <w:tab w:val="left" w:pos="7853"/>
        </w:tabs>
        <w:ind w:left="0" w:firstLine="426"/>
        <w:rPr>
          <w:sz w:val="18"/>
          <w:szCs w:val="18"/>
        </w:rPr>
      </w:pPr>
      <w:r w:rsidRPr="00A46B4A">
        <w:rPr>
          <w:sz w:val="18"/>
          <w:szCs w:val="18"/>
        </w:rPr>
        <w:t xml:space="preserve">3. </w:t>
      </w:r>
      <w:proofErr w:type="gramStart"/>
      <w:r w:rsidRPr="00A46B4A">
        <w:rPr>
          <w:sz w:val="18"/>
          <w:szCs w:val="18"/>
        </w:rPr>
        <w:t>Контроль за</w:t>
      </w:r>
      <w:proofErr w:type="gramEnd"/>
      <w:r w:rsidRPr="00A46B4A">
        <w:rPr>
          <w:sz w:val="18"/>
          <w:szCs w:val="18"/>
        </w:rPr>
        <w:t xml:space="preserve"> исполнением настоящего постановления возложить на Заместителя Главы администрации </w:t>
      </w:r>
      <w:proofErr w:type="spellStart"/>
      <w:r w:rsidRPr="00A46B4A">
        <w:rPr>
          <w:sz w:val="18"/>
          <w:szCs w:val="18"/>
        </w:rPr>
        <w:t>Хомутовского</w:t>
      </w:r>
      <w:proofErr w:type="spellEnd"/>
      <w:r w:rsidRPr="00A46B4A">
        <w:rPr>
          <w:sz w:val="18"/>
          <w:szCs w:val="18"/>
        </w:rPr>
        <w:t xml:space="preserve"> муниципального образования.</w:t>
      </w:r>
    </w:p>
    <w:p w:rsidR="00A46B4A" w:rsidRPr="00A46B4A" w:rsidRDefault="00A46B4A" w:rsidP="00A46B4A">
      <w:pPr>
        <w:tabs>
          <w:tab w:val="left" w:pos="7853"/>
        </w:tabs>
        <w:ind w:left="0" w:firstLine="426"/>
        <w:rPr>
          <w:sz w:val="18"/>
          <w:szCs w:val="18"/>
        </w:rPr>
      </w:pPr>
    </w:p>
    <w:p w:rsidR="00A46B4A" w:rsidRPr="00AE724B" w:rsidRDefault="00A46B4A" w:rsidP="00A46B4A">
      <w:pPr>
        <w:tabs>
          <w:tab w:val="left" w:pos="7853"/>
        </w:tabs>
        <w:ind w:left="0" w:firstLine="426"/>
        <w:rPr>
          <w:sz w:val="18"/>
          <w:szCs w:val="18"/>
        </w:rPr>
      </w:pPr>
    </w:p>
    <w:p w:rsidR="00A46B4A" w:rsidRPr="00AE724B" w:rsidRDefault="00A46B4A" w:rsidP="00A46B4A">
      <w:pPr>
        <w:tabs>
          <w:tab w:val="left" w:pos="7853"/>
        </w:tabs>
        <w:ind w:left="0" w:firstLine="426"/>
        <w:jc w:val="center"/>
        <w:rPr>
          <w:i/>
          <w:sz w:val="18"/>
          <w:szCs w:val="18"/>
        </w:rPr>
      </w:pPr>
      <w:r>
        <w:rPr>
          <w:i/>
          <w:sz w:val="18"/>
          <w:szCs w:val="18"/>
        </w:rPr>
        <w:t xml:space="preserve">                                                               </w:t>
      </w:r>
      <w:proofErr w:type="gramStart"/>
      <w:r w:rsidRPr="00AE724B">
        <w:rPr>
          <w:i/>
          <w:sz w:val="18"/>
          <w:szCs w:val="18"/>
        </w:rPr>
        <w:t>Исполняющий</w:t>
      </w:r>
      <w:proofErr w:type="gramEnd"/>
      <w:r w:rsidRPr="00AE724B">
        <w:rPr>
          <w:i/>
          <w:sz w:val="18"/>
          <w:szCs w:val="18"/>
        </w:rPr>
        <w:t xml:space="preserve"> обязанности</w:t>
      </w:r>
    </w:p>
    <w:p w:rsidR="00A46B4A" w:rsidRPr="00AE724B" w:rsidRDefault="00A46B4A" w:rsidP="00A46B4A">
      <w:pPr>
        <w:tabs>
          <w:tab w:val="left" w:pos="7853"/>
        </w:tabs>
        <w:ind w:left="0" w:firstLine="426"/>
        <w:jc w:val="right"/>
        <w:rPr>
          <w:i/>
          <w:sz w:val="18"/>
          <w:szCs w:val="18"/>
        </w:rPr>
      </w:pPr>
      <w:r w:rsidRPr="00AE724B">
        <w:rPr>
          <w:i/>
          <w:sz w:val="18"/>
          <w:szCs w:val="18"/>
        </w:rPr>
        <w:t>Главы администрации                                          А.В. Иваненко</w:t>
      </w:r>
    </w:p>
    <w:p w:rsidR="006F4BAD" w:rsidRPr="00AE724B" w:rsidRDefault="006F4BAD" w:rsidP="00AE724B">
      <w:pPr>
        <w:tabs>
          <w:tab w:val="left" w:pos="7853"/>
        </w:tabs>
        <w:ind w:left="0" w:firstLine="426"/>
        <w:rPr>
          <w:sz w:val="18"/>
          <w:szCs w:val="18"/>
        </w:rPr>
      </w:pPr>
    </w:p>
    <w:p w:rsidR="006F4BAD" w:rsidRDefault="006F4BAD" w:rsidP="00AE724B">
      <w:pPr>
        <w:tabs>
          <w:tab w:val="left" w:pos="7853"/>
        </w:tabs>
        <w:ind w:left="0" w:firstLine="426"/>
        <w:jc w:val="right"/>
        <w:rPr>
          <w:sz w:val="18"/>
          <w:szCs w:val="18"/>
        </w:rPr>
      </w:pPr>
    </w:p>
    <w:p w:rsidR="00A46B4A" w:rsidRPr="00AE724B" w:rsidRDefault="00A46B4A" w:rsidP="00AE724B">
      <w:pPr>
        <w:tabs>
          <w:tab w:val="left" w:pos="7853"/>
        </w:tabs>
        <w:ind w:left="0" w:firstLine="426"/>
        <w:jc w:val="right"/>
        <w:rPr>
          <w:sz w:val="18"/>
          <w:szCs w:val="18"/>
        </w:rPr>
      </w:pPr>
    </w:p>
    <w:p w:rsidR="006F4BAD" w:rsidRPr="00AE724B" w:rsidRDefault="006F4BAD" w:rsidP="00A46B4A">
      <w:pPr>
        <w:tabs>
          <w:tab w:val="left" w:pos="7853"/>
        </w:tabs>
        <w:ind w:left="0" w:firstLine="426"/>
        <w:jc w:val="center"/>
        <w:rPr>
          <w:sz w:val="18"/>
          <w:szCs w:val="18"/>
        </w:rPr>
      </w:pPr>
    </w:p>
    <w:p w:rsidR="00A46B4A" w:rsidRPr="00A46B4A" w:rsidRDefault="00A46B4A" w:rsidP="00A46B4A">
      <w:pPr>
        <w:tabs>
          <w:tab w:val="left" w:pos="7853"/>
        </w:tabs>
        <w:ind w:left="0" w:firstLine="426"/>
        <w:jc w:val="center"/>
        <w:rPr>
          <w:b/>
          <w:sz w:val="18"/>
          <w:szCs w:val="18"/>
        </w:rPr>
      </w:pPr>
      <w:r w:rsidRPr="00A46B4A">
        <w:rPr>
          <w:b/>
          <w:sz w:val="18"/>
          <w:szCs w:val="18"/>
        </w:rPr>
        <w:t>Заключение о результатах</w:t>
      </w:r>
    </w:p>
    <w:p w:rsidR="00A46B4A" w:rsidRPr="00A46B4A" w:rsidRDefault="00A46B4A" w:rsidP="00A46B4A">
      <w:pPr>
        <w:tabs>
          <w:tab w:val="left" w:pos="7853"/>
        </w:tabs>
        <w:ind w:left="0" w:firstLine="426"/>
        <w:jc w:val="center"/>
        <w:rPr>
          <w:b/>
          <w:sz w:val="18"/>
          <w:szCs w:val="18"/>
        </w:rPr>
      </w:pPr>
      <w:r w:rsidRPr="00A46B4A">
        <w:rPr>
          <w:b/>
          <w:sz w:val="18"/>
          <w:szCs w:val="18"/>
        </w:rPr>
        <w:t>публичных слушаний по проекту решения</w:t>
      </w:r>
    </w:p>
    <w:p w:rsidR="00A46B4A" w:rsidRPr="00A46B4A" w:rsidRDefault="00A46B4A" w:rsidP="00A46B4A">
      <w:pPr>
        <w:tabs>
          <w:tab w:val="left" w:pos="7853"/>
        </w:tabs>
        <w:ind w:left="0" w:firstLine="426"/>
        <w:jc w:val="center"/>
        <w:rPr>
          <w:b/>
          <w:sz w:val="18"/>
          <w:szCs w:val="18"/>
        </w:rPr>
      </w:pPr>
      <w:r w:rsidRPr="00A46B4A">
        <w:rPr>
          <w:b/>
          <w:sz w:val="18"/>
          <w:szCs w:val="18"/>
        </w:rPr>
        <w:t xml:space="preserve">о предоставлении разрешения на условно разрешенный вид использования земельного участка: «Для индивидуального жилищного строительства» в отношении земельного участка с кадастровым номером 38:06:100801:33109, площадью 854 </w:t>
      </w:r>
      <w:proofErr w:type="spellStart"/>
      <w:r w:rsidRPr="00A46B4A">
        <w:rPr>
          <w:b/>
          <w:sz w:val="18"/>
          <w:szCs w:val="18"/>
        </w:rPr>
        <w:t>кв.м</w:t>
      </w:r>
      <w:proofErr w:type="spellEnd"/>
      <w:r w:rsidRPr="00A46B4A">
        <w:rPr>
          <w:b/>
          <w:sz w:val="18"/>
          <w:szCs w:val="18"/>
        </w:rPr>
        <w:t xml:space="preserve">., расположенного по адресу: </w:t>
      </w:r>
      <w:proofErr w:type="gramStart"/>
      <w:r w:rsidRPr="00A46B4A">
        <w:rPr>
          <w:b/>
          <w:sz w:val="18"/>
          <w:szCs w:val="18"/>
        </w:rPr>
        <w:t xml:space="preserve">Российская Федерация, Иркутская область, Иркутский муниципальный район, </w:t>
      </w:r>
      <w:proofErr w:type="spellStart"/>
      <w:r w:rsidRPr="00A46B4A">
        <w:rPr>
          <w:b/>
          <w:sz w:val="18"/>
          <w:szCs w:val="18"/>
        </w:rPr>
        <w:t>Хомутовское</w:t>
      </w:r>
      <w:proofErr w:type="spellEnd"/>
      <w:r w:rsidRPr="00A46B4A">
        <w:rPr>
          <w:b/>
          <w:sz w:val="18"/>
          <w:szCs w:val="18"/>
        </w:rPr>
        <w:t xml:space="preserve"> сельское поселение, с. Хомутово, ул. Олимпийская</w:t>
      </w:r>
      <w:proofErr w:type="gramEnd"/>
    </w:p>
    <w:p w:rsidR="00A46B4A" w:rsidRPr="00A46B4A" w:rsidRDefault="00A46B4A" w:rsidP="00A46B4A">
      <w:pPr>
        <w:tabs>
          <w:tab w:val="left" w:pos="7853"/>
        </w:tabs>
        <w:ind w:left="0" w:firstLine="426"/>
        <w:jc w:val="right"/>
        <w:rPr>
          <w:sz w:val="18"/>
          <w:szCs w:val="18"/>
        </w:rPr>
      </w:pPr>
      <w:r w:rsidRPr="00A46B4A">
        <w:rPr>
          <w:sz w:val="18"/>
          <w:szCs w:val="18"/>
        </w:rPr>
        <mc:AlternateContent>
          <mc:Choice Requires="wps">
            <w:drawing>
              <wp:anchor distT="0" distB="0" distL="114300" distR="114300" simplePos="0" relativeHeight="251666944" behindDoc="0" locked="0" layoutInCell="1" allowOverlap="1" wp14:anchorId="541E1E93" wp14:editId="2287C5F8">
                <wp:simplePos x="0" y="0"/>
                <wp:positionH relativeFrom="column">
                  <wp:posOffset>3677285</wp:posOffset>
                </wp:positionH>
                <wp:positionV relativeFrom="paragraph">
                  <wp:posOffset>121285</wp:posOffset>
                </wp:positionV>
                <wp:extent cx="2374265" cy="1403985"/>
                <wp:effectExtent l="0" t="0" r="26670" b="1397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4F2A83" w:rsidRPr="00E35BE1" w:rsidRDefault="004F2A83" w:rsidP="00A46B4A">
                            <w:pPr>
                              <w:rPr>
                                <w:sz w:val="20"/>
                                <w:szCs w:val="20"/>
                              </w:rPr>
                            </w:pPr>
                            <w:r w:rsidRPr="00E35BE1">
                              <w:rPr>
                                <w:sz w:val="20"/>
                                <w:szCs w:val="20"/>
                              </w:rPr>
                              <w:t>"</w:t>
                            </w:r>
                            <w:r>
                              <w:rPr>
                                <w:sz w:val="20"/>
                                <w:szCs w:val="20"/>
                              </w:rPr>
                              <w:t>06</w:t>
                            </w:r>
                            <w:r w:rsidRPr="00E35BE1">
                              <w:rPr>
                                <w:sz w:val="20"/>
                                <w:szCs w:val="20"/>
                              </w:rPr>
                              <w:t xml:space="preserve">" </w:t>
                            </w:r>
                            <w:r>
                              <w:rPr>
                                <w:sz w:val="20"/>
                                <w:szCs w:val="20"/>
                              </w:rPr>
                              <w:t>сентября</w:t>
                            </w:r>
                            <w:r w:rsidRPr="00E35BE1">
                              <w:rPr>
                                <w:sz w:val="20"/>
                                <w:szCs w:val="20"/>
                              </w:rPr>
                              <w:t xml:space="preserve"> 20</w:t>
                            </w:r>
                            <w:r>
                              <w:rPr>
                                <w:sz w:val="20"/>
                                <w:szCs w:val="20"/>
                              </w:rPr>
                              <w:t>21</w:t>
                            </w:r>
                            <w:r w:rsidRPr="00E35BE1">
                              <w:rPr>
                                <w:sz w:val="20"/>
                                <w:szCs w:val="20"/>
                              </w:rPr>
                              <w:t xml:space="preserve"> года</w:t>
                            </w:r>
                          </w:p>
                          <w:p w:rsidR="004F2A83" w:rsidRPr="00E35BE1" w:rsidRDefault="004F2A83" w:rsidP="00A46B4A">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9.55pt;margin-top:9.5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" strokecolor="white [3212]">
                <v:textbox style="mso-fit-shape-to-text:t">
                  <w:txbxContent>
                    <w:p w:rsidR="004F2A83" w:rsidRPr="00E35BE1" w:rsidRDefault="004F2A83" w:rsidP="00A46B4A">
                      <w:pPr>
                        <w:rPr>
                          <w:sz w:val="20"/>
                          <w:szCs w:val="20"/>
                        </w:rPr>
                      </w:pPr>
                      <w:r w:rsidRPr="00E35BE1">
                        <w:rPr>
                          <w:sz w:val="20"/>
                          <w:szCs w:val="20"/>
                        </w:rPr>
                        <w:t>"</w:t>
                      </w:r>
                      <w:r>
                        <w:rPr>
                          <w:sz w:val="20"/>
                          <w:szCs w:val="20"/>
                        </w:rPr>
                        <w:t>06</w:t>
                      </w:r>
                      <w:r w:rsidRPr="00E35BE1">
                        <w:rPr>
                          <w:sz w:val="20"/>
                          <w:szCs w:val="20"/>
                        </w:rPr>
                        <w:t xml:space="preserve">" </w:t>
                      </w:r>
                      <w:r>
                        <w:rPr>
                          <w:sz w:val="20"/>
                          <w:szCs w:val="20"/>
                        </w:rPr>
                        <w:t>сентября</w:t>
                      </w:r>
                      <w:r w:rsidRPr="00E35BE1">
                        <w:rPr>
                          <w:sz w:val="20"/>
                          <w:szCs w:val="20"/>
                        </w:rPr>
                        <w:t xml:space="preserve"> 20</w:t>
                      </w:r>
                      <w:r>
                        <w:rPr>
                          <w:sz w:val="20"/>
                          <w:szCs w:val="20"/>
                        </w:rPr>
                        <w:t>21</w:t>
                      </w:r>
                      <w:r w:rsidRPr="00E35BE1">
                        <w:rPr>
                          <w:sz w:val="20"/>
                          <w:szCs w:val="20"/>
                        </w:rPr>
                        <w:t xml:space="preserve"> года</w:t>
                      </w:r>
                    </w:p>
                    <w:p w:rsidR="004F2A83" w:rsidRPr="00E35BE1" w:rsidRDefault="004F2A83" w:rsidP="00A46B4A">
                      <w:pPr>
                        <w:rPr>
                          <w:sz w:val="20"/>
                          <w:szCs w:val="20"/>
                        </w:rPr>
                      </w:pPr>
                    </w:p>
                  </w:txbxContent>
                </v:textbox>
              </v:shape>
            </w:pict>
          </mc:Fallback>
        </mc:AlternateContent>
      </w:r>
      <w:r w:rsidRPr="00A46B4A">
        <w:rPr>
          <w:sz w:val="18"/>
          <w:szCs w:val="18"/>
        </w:rPr>
        <w:t xml:space="preserve">                                                                             </w:t>
      </w:r>
    </w:p>
    <w:p w:rsidR="00A46B4A" w:rsidRPr="00A46B4A" w:rsidRDefault="00A46B4A" w:rsidP="00A46B4A">
      <w:pPr>
        <w:tabs>
          <w:tab w:val="left" w:pos="7853"/>
        </w:tabs>
        <w:ind w:left="0" w:firstLine="426"/>
        <w:rPr>
          <w:b/>
          <w:sz w:val="18"/>
          <w:szCs w:val="18"/>
        </w:rPr>
      </w:pPr>
      <w:r w:rsidRPr="00A46B4A">
        <w:rPr>
          <w:b/>
          <w:sz w:val="18"/>
          <w:szCs w:val="18"/>
        </w:rPr>
        <w:tab/>
      </w:r>
    </w:p>
    <w:p w:rsidR="00A46B4A" w:rsidRPr="00A46B4A" w:rsidRDefault="00A46B4A" w:rsidP="00A46B4A">
      <w:pPr>
        <w:tabs>
          <w:tab w:val="left" w:pos="7853"/>
        </w:tabs>
        <w:ind w:left="0" w:firstLine="426"/>
        <w:rPr>
          <w:sz w:val="18"/>
          <w:szCs w:val="18"/>
        </w:rPr>
      </w:pPr>
    </w:p>
    <w:p w:rsidR="00A46B4A" w:rsidRPr="00A46B4A" w:rsidRDefault="00A46B4A" w:rsidP="00A46B4A">
      <w:pPr>
        <w:tabs>
          <w:tab w:val="left" w:pos="7853"/>
        </w:tabs>
        <w:ind w:left="0" w:firstLine="426"/>
        <w:rPr>
          <w:sz w:val="18"/>
          <w:szCs w:val="18"/>
        </w:rPr>
      </w:pPr>
      <w:r w:rsidRPr="00A46B4A">
        <w:rPr>
          <w:sz w:val="18"/>
          <w:szCs w:val="18"/>
        </w:rPr>
        <w:t xml:space="preserve">Настоящее заключение подготовлено </w:t>
      </w:r>
      <w:r w:rsidRPr="00A46B4A">
        <w:rPr>
          <w:sz w:val="18"/>
          <w:szCs w:val="18"/>
          <w:u w:val="single"/>
        </w:rPr>
        <w:t xml:space="preserve">Администрацией </w:t>
      </w:r>
      <w:proofErr w:type="spellStart"/>
      <w:r w:rsidRPr="00A46B4A">
        <w:rPr>
          <w:sz w:val="18"/>
          <w:szCs w:val="18"/>
          <w:u w:val="single"/>
        </w:rPr>
        <w:t>Хомутовского</w:t>
      </w:r>
      <w:proofErr w:type="spellEnd"/>
      <w:r w:rsidRPr="00A46B4A">
        <w:rPr>
          <w:sz w:val="18"/>
          <w:szCs w:val="18"/>
          <w:u w:val="single"/>
        </w:rPr>
        <w:t xml:space="preserve"> муниципального образования</w:t>
      </w:r>
      <w:r w:rsidRPr="00A46B4A">
        <w:rPr>
          <w:sz w:val="18"/>
          <w:szCs w:val="18"/>
        </w:rPr>
        <w:t xml:space="preserve"> </w:t>
      </w:r>
    </w:p>
    <w:p w:rsidR="00A46B4A" w:rsidRPr="00A46B4A" w:rsidRDefault="00A46B4A" w:rsidP="00A46B4A">
      <w:pPr>
        <w:tabs>
          <w:tab w:val="left" w:pos="7853"/>
        </w:tabs>
        <w:ind w:left="0" w:firstLine="426"/>
        <w:rPr>
          <w:i/>
          <w:sz w:val="18"/>
          <w:szCs w:val="18"/>
        </w:rPr>
      </w:pPr>
      <w:r w:rsidRPr="00A46B4A">
        <w:rPr>
          <w:i/>
          <w:sz w:val="18"/>
          <w:szCs w:val="18"/>
        </w:rPr>
        <w:t xml:space="preserve">                                                                                                              (наименование организатора публичных слушаний)</w:t>
      </w:r>
    </w:p>
    <w:p w:rsidR="00A46B4A" w:rsidRPr="00A46B4A" w:rsidRDefault="00A46B4A" w:rsidP="00A46B4A">
      <w:pPr>
        <w:tabs>
          <w:tab w:val="left" w:pos="7853"/>
        </w:tabs>
        <w:ind w:left="0" w:firstLine="426"/>
        <w:rPr>
          <w:sz w:val="18"/>
          <w:szCs w:val="18"/>
        </w:rPr>
      </w:pPr>
      <w:r w:rsidRPr="00A46B4A">
        <w:rPr>
          <w:sz w:val="18"/>
          <w:szCs w:val="18"/>
        </w:rPr>
        <w:t xml:space="preserve">на основании протокола публичных слушаний от «06.» сентября 2021 г. по проекту решения </w:t>
      </w:r>
    </w:p>
    <w:p w:rsidR="00A46B4A" w:rsidRPr="00A46B4A" w:rsidRDefault="00A46B4A" w:rsidP="00A46B4A">
      <w:pPr>
        <w:tabs>
          <w:tab w:val="left" w:pos="7853"/>
        </w:tabs>
        <w:ind w:left="0" w:firstLine="426"/>
        <w:rPr>
          <w:sz w:val="18"/>
          <w:szCs w:val="18"/>
        </w:rPr>
      </w:pPr>
      <w:r w:rsidRPr="00A46B4A">
        <w:rPr>
          <w:sz w:val="18"/>
          <w:szCs w:val="18"/>
        </w:rPr>
        <w:t xml:space="preserve">о предоставлении разрешения на условно разрешенный вид использования земельного участка: «Для индивидуального жилищного строительства в отношении земельного участка с кадастровым номером 38:06:100801:33109, площадью 854 </w:t>
      </w:r>
      <w:proofErr w:type="spellStart"/>
      <w:r w:rsidRPr="00A46B4A">
        <w:rPr>
          <w:sz w:val="18"/>
          <w:szCs w:val="18"/>
        </w:rPr>
        <w:t>кв.м</w:t>
      </w:r>
      <w:proofErr w:type="spellEnd"/>
      <w:r w:rsidRPr="00A46B4A">
        <w:rPr>
          <w:sz w:val="18"/>
          <w:szCs w:val="18"/>
        </w:rPr>
        <w:t xml:space="preserve">., расположенного по адресу: </w:t>
      </w:r>
      <w:proofErr w:type="gramStart"/>
      <w:r w:rsidRPr="00A46B4A">
        <w:rPr>
          <w:sz w:val="18"/>
          <w:szCs w:val="18"/>
        </w:rPr>
        <w:t xml:space="preserve">Российская Федерация, Иркутская область, Иркутский муниципальный район, </w:t>
      </w:r>
      <w:proofErr w:type="spellStart"/>
      <w:r w:rsidRPr="00A46B4A">
        <w:rPr>
          <w:sz w:val="18"/>
          <w:szCs w:val="18"/>
        </w:rPr>
        <w:t>Хомутовское</w:t>
      </w:r>
      <w:proofErr w:type="spellEnd"/>
      <w:r w:rsidRPr="00A46B4A">
        <w:rPr>
          <w:sz w:val="18"/>
          <w:szCs w:val="18"/>
        </w:rPr>
        <w:t xml:space="preserve"> сельское поселение, с. Хомутово, ул. Олимпийская </w:t>
      </w:r>
      <w:proofErr w:type="gramEnd"/>
    </w:p>
    <w:p w:rsidR="00A46B4A" w:rsidRPr="00A46B4A" w:rsidRDefault="00A46B4A" w:rsidP="00A46B4A">
      <w:pPr>
        <w:tabs>
          <w:tab w:val="left" w:pos="7853"/>
        </w:tabs>
        <w:ind w:left="0" w:firstLine="426"/>
        <w:rPr>
          <w:i/>
          <w:sz w:val="18"/>
          <w:szCs w:val="18"/>
        </w:rPr>
      </w:pPr>
      <w:r w:rsidRPr="00A46B4A">
        <w:rPr>
          <w:i/>
          <w:sz w:val="18"/>
          <w:szCs w:val="18"/>
        </w:rPr>
        <w:t xml:space="preserve">(наименование проекта, рассмотренного </w:t>
      </w:r>
      <w:proofErr w:type="gramStart"/>
      <w:r w:rsidRPr="00A46B4A">
        <w:rPr>
          <w:i/>
          <w:sz w:val="18"/>
          <w:szCs w:val="18"/>
        </w:rPr>
        <w:t>на</w:t>
      </w:r>
      <w:proofErr w:type="gramEnd"/>
      <w:r w:rsidRPr="00A46B4A">
        <w:rPr>
          <w:i/>
          <w:sz w:val="18"/>
          <w:szCs w:val="18"/>
        </w:rPr>
        <w:t xml:space="preserve"> публичных слушаний)</w:t>
      </w:r>
    </w:p>
    <w:p w:rsidR="00A46B4A" w:rsidRPr="00A46B4A" w:rsidRDefault="00A46B4A" w:rsidP="00A46B4A">
      <w:pPr>
        <w:tabs>
          <w:tab w:val="left" w:pos="7853"/>
        </w:tabs>
        <w:ind w:left="0" w:firstLine="426"/>
        <w:rPr>
          <w:i/>
          <w:sz w:val="18"/>
          <w:szCs w:val="18"/>
        </w:rPr>
      </w:pPr>
    </w:p>
    <w:p w:rsidR="00A46B4A" w:rsidRPr="00A46B4A" w:rsidRDefault="00A46B4A" w:rsidP="00A46B4A">
      <w:pPr>
        <w:tabs>
          <w:tab w:val="left" w:pos="7853"/>
        </w:tabs>
        <w:ind w:left="0" w:firstLine="426"/>
        <w:rPr>
          <w:sz w:val="18"/>
          <w:szCs w:val="18"/>
        </w:rPr>
      </w:pPr>
      <w:r w:rsidRPr="00A46B4A">
        <w:rPr>
          <w:sz w:val="18"/>
          <w:szCs w:val="18"/>
        </w:rPr>
        <w:t xml:space="preserve">Количество участников публичных слушаний, принявших участие </w:t>
      </w:r>
      <w:proofErr w:type="gramStart"/>
      <w:r w:rsidRPr="00A46B4A">
        <w:rPr>
          <w:sz w:val="18"/>
          <w:szCs w:val="18"/>
        </w:rPr>
        <w:t>в</w:t>
      </w:r>
      <w:proofErr w:type="gramEnd"/>
      <w:r w:rsidRPr="00A46B4A">
        <w:rPr>
          <w:sz w:val="18"/>
          <w:szCs w:val="18"/>
        </w:rPr>
        <w:t xml:space="preserve"> публичных слушаний составило:</w:t>
      </w:r>
    </w:p>
    <w:p w:rsidR="00A46B4A" w:rsidRPr="00A46B4A" w:rsidRDefault="00A46B4A" w:rsidP="00A46B4A">
      <w:pPr>
        <w:tabs>
          <w:tab w:val="left" w:pos="7853"/>
        </w:tabs>
        <w:ind w:left="0" w:firstLine="426"/>
        <w:rPr>
          <w:sz w:val="18"/>
          <w:szCs w:val="18"/>
        </w:rPr>
      </w:pPr>
      <w:r w:rsidRPr="00A46B4A">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A46B4A">
        <w:rPr>
          <w:sz w:val="18"/>
          <w:szCs w:val="18"/>
        </w:rPr>
        <w:t>замечания</w:t>
      </w:r>
      <w:proofErr w:type="gramEnd"/>
      <w:r w:rsidRPr="00A46B4A">
        <w:rPr>
          <w:sz w:val="18"/>
          <w:szCs w:val="18"/>
        </w:rPr>
        <w:t xml:space="preserve"> и предложения не поступало</w:t>
      </w:r>
    </w:p>
    <w:p w:rsidR="00A46B4A" w:rsidRPr="00A46B4A" w:rsidRDefault="00A46B4A" w:rsidP="00A46B4A">
      <w:pPr>
        <w:tabs>
          <w:tab w:val="left" w:pos="7853"/>
        </w:tabs>
        <w:ind w:left="0" w:firstLine="426"/>
        <w:rPr>
          <w:sz w:val="18"/>
          <w:szCs w:val="18"/>
        </w:rPr>
      </w:pPr>
    </w:p>
    <w:tbl>
      <w:tblPr>
        <w:tblStyle w:val="aa"/>
        <w:tblW w:w="0" w:type="auto"/>
        <w:tblInd w:w="534" w:type="dxa"/>
        <w:tblLook w:val="04A0" w:firstRow="1" w:lastRow="0" w:firstColumn="1" w:lastColumn="0" w:noHBand="0" w:noVBand="1"/>
      </w:tblPr>
      <w:tblGrid>
        <w:gridCol w:w="534"/>
        <w:gridCol w:w="2647"/>
        <w:gridCol w:w="2892"/>
        <w:gridCol w:w="3451"/>
      </w:tblGrid>
      <w:tr w:rsidR="00A46B4A" w:rsidRPr="00A46B4A" w:rsidTr="00A46B4A">
        <w:trPr>
          <w:trHeight w:val="1681"/>
        </w:trPr>
        <w:tc>
          <w:tcPr>
            <w:tcW w:w="534" w:type="dxa"/>
          </w:tcPr>
          <w:p w:rsidR="00A46B4A" w:rsidRPr="00A46B4A" w:rsidRDefault="00A46B4A" w:rsidP="00A46B4A">
            <w:pPr>
              <w:tabs>
                <w:tab w:val="left" w:pos="7853"/>
              </w:tabs>
              <w:ind w:left="0" w:firstLine="426"/>
              <w:rPr>
                <w:sz w:val="18"/>
                <w:szCs w:val="18"/>
              </w:rPr>
            </w:pPr>
            <w:r w:rsidRPr="00A46B4A">
              <w:rPr>
                <w:sz w:val="18"/>
                <w:szCs w:val="18"/>
              </w:rPr>
              <w:lastRenderedPageBreak/>
              <w:t>№</w:t>
            </w:r>
          </w:p>
        </w:tc>
        <w:tc>
          <w:tcPr>
            <w:tcW w:w="2647" w:type="dxa"/>
          </w:tcPr>
          <w:p w:rsidR="00A46B4A" w:rsidRPr="00A46B4A" w:rsidRDefault="00A46B4A" w:rsidP="00A46B4A">
            <w:pPr>
              <w:tabs>
                <w:tab w:val="left" w:pos="7853"/>
              </w:tabs>
              <w:ind w:left="0" w:firstLine="426"/>
              <w:rPr>
                <w:sz w:val="18"/>
                <w:szCs w:val="18"/>
              </w:rPr>
            </w:pPr>
            <w:r w:rsidRPr="00A46B4A">
              <w:rPr>
                <w:sz w:val="18"/>
                <w:szCs w:val="18"/>
              </w:rPr>
              <w:t>Содержание внесённых предложений/замечаний</w:t>
            </w:r>
          </w:p>
        </w:tc>
        <w:tc>
          <w:tcPr>
            <w:tcW w:w="2892" w:type="dxa"/>
          </w:tcPr>
          <w:p w:rsidR="00A46B4A" w:rsidRPr="00A46B4A" w:rsidRDefault="00A46B4A" w:rsidP="00A46B4A">
            <w:pPr>
              <w:tabs>
                <w:tab w:val="left" w:pos="7853"/>
              </w:tabs>
              <w:ind w:left="0" w:firstLine="426"/>
              <w:rPr>
                <w:sz w:val="18"/>
                <w:szCs w:val="18"/>
              </w:rPr>
            </w:pPr>
            <w:r w:rsidRPr="00A46B4A">
              <w:rPr>
                <w:sz w:val="18"/>
                <w:szCs w:val="18"/>
              </w:rPr>
              <w:t>Выводы по результатам рассмотрения предложения, поступившего от участников публичных слушаний</w:t>
            </w:r>
          </w:p>
        </w:tc>
        <w:tc>
          <w:tcPr>
            <w:tcW w:w="3451" w:type="dxa"/>
          </w:tcPr>
          <w:p w:rsidR="00A46B4A" w:rsidRPr="00A46B4A" w:rsidRDefault="00A46B4A" w:rsidP="00A46B4A">
            <w:pPr>
              <w:tabs>
                <w:tab w:val="left" w:pos="7853"/>
              </w:tabs>
              <w:ind w:left="0" w:firstLine="426"/>
              <w:rPr>
                <w:sz w:val="18"/>
                <w:szCs w:val="18"/>
              </w:rPr>
            </w:pPr>
            <w:r w:rsidRPr="00A46B4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A46B4A" w:rsidRPr="00A46B4A" w:rsidTr="00A46B4A">
        <w:tc>
          <w:tcPr>
            <w:tcW w:w="534" w:type="dxa"/>
          </w:tcPr>
          <w:p w:rsidR="00A46B4A" w:rsidRPr="00A46B4A" w:rsidRDefault="00A46B4A" w:rsidP="00A46B4A">
            <w:pPr>
              <w:tabs>
                <w:tab w:val="left" w:pos="7853"/>
              </w:tabs>
              <w:ind w:left="0" w:firstLine="426"/>
              <w:rPr>
                <w:sz w:val="18"/>
                <w:szCs w:val="18"/>
              </w:rPr>
            </w:pPr>
            <w:r w:rsidRPr="00A46B4A">
              <w:rPr>
                <w:sz w:val="18"/>
                <w:szCs w:val="18"/>
              </w:rPr>
              <w:t>1</w:t>
            </w:r>
          </w:p>
        </w:tc>
        <w:tc>
          <w:tcPr>
            <w:tcW w:w="2647" w:type="dxa"/>
          </w:tcPr>
          <w:p w:rsidR="00A46B4A" w:rsidRPr="00A46B4A" w:rsidRDefault="00A46B4A" w:rsidP="00A46B4A">
            <w:pPr>
              <w:tabs>
                <w:tab w:val="left" w:pos="7853"/>
              </w:tabs>
              <w:ind w:left="0" w:firstLine="426"/>
              <w:rPr>
                <w:sz w:val="18"/>
                <w:szCs w:val="18"/>
              </w:rPr>
            </w:pPr>
            <w:r w:rsidRPr="00A46B4A">
              <w:rPr>
                <w:sz w:val="18"/>
                <w:szCs w:val="18"/>
              </w:rPr>
              <w:t>-</w:t>
            </w:r>
          </w:p>
          <w:p w:rsidR="00A46B4A" w:rsidRPr="00A46B4A" w:rsidRDefault="00A46B4A" w:rsidP="00A46B4A">
            <w:pPr>
              <w:tabs>
                <w:tab w:val="left" w:pos="7853"/>
              </w:tabs>
              <w:ind w:left="0" w:firstLine="426"/>
              <w:rPr>
                <w:sz w:val="18"/>
                <w:szCs w:val="18"/>
              </w:rPr>
            </w:pPr>
          </w:p>
        </w:tc>
        <w:tc>
          <w:tcPr>
            <w:tcW w:w="2892" w:type="dxa"/>
          </w:tcPr>
          <w:p w:rsidR="00A46B4A" w:rsidRPr="00A46B4A" w:rsidRDefault="00A46B4A" w:rsidP="00A46B4A">
            <w:pPr>
              <w:tabs>
                <w:tab w:val="left" w:pos="7853"/>
              </w:tabs>
              <w:ind w:left="0" w:firstLine="426"/>
              <w:rPr>
                <w:sz w:val="18"/>
                <w:szCs w:val="18"/>
              </w:rPr>
            </w:pPr>
            <w:r w:rsidRPr="00A46B4A">
              <w:rPr>
                <w:sz w:val="18"/>
                <w:szCs w:val="18"/>
              </w:rPr>
              <w:t>-</w:t>
            </w:r>
          </w:p>
        </w:tc>
        <w:tc>
          <w:tcPr>
            <w:tcW w:w="3451" w:type="dxa"/>
          </w:tcPr>
          <w:p w:rsidR="00A46B4A" w:rsidRPr="00A46B4A" w:rsidRDefault="00A46B4A" w:rsidP="00A46B4A">
            <w:pPr>
              <w:tabs>
                <w:tab w:val="left" w:pos="7853"/>
              </w:tabs>
              <w:ind w:left="0" w:firstLine="426"/>
              <w:rPr>
                <w:sz w:val="18"/>
                <w:szCs w:val="18"/>
              </w:rPr>
            </w:pPr>
            <w:r w:rsidRPr="00A46B4A">
              <w:rPr>
                <w:sz w:val="18"/>
                <w:szCs w:val="18"/>
              </w:rPr>
              <w:t>-</w:t>
            </w:r>
          </w:p>
        </w:tc>
      </w:tr>
    </w:tbl>
    <w:p w:rsidR="00A46B4A" w:rsidRPr="00A46B4A" w:rsidRDefault="00A46B4A" w:rsidP="00A46B4A">
      <w:pPr>
        <w:tabs>
          <w:tab w:val="left" w:pos="7853"/>
        </w:tabs>
        <w:ind w:left="0" w:firstLine="426"/>
        <w:rPr>
          <w:sz w:val="18"/>
          <w:szCs w:val="18"/>
        </w:rPr>
      </w:pPr>
    </w:p>
    <w:p w:rsidR="00A46B4A" w:rsidRPr="00A46B4A" w:rsidRDefault="00A46B4A" w:rsidP="00A46B4A">
      <w:pPr>
        <w:tabs>
          <w:tab w:val="left" w:pos="7853"/>
        </w:tabs>
        <w:ind w:left="0" w:firstLine="426"/>
        <w:rPr>
          <w:b/>
          <w:sz w:val="18"/>
          <w:szCs w:val="18"/>
        </w:rPr>
      </w:pPr>
    </w:p>
    <w:p w:rsidR="00A46B4A" w:rsidRPr="00A46B4A" w:rsidRDefault="00A46B4A" w:rsidP="00A46B4A">
      <w:pPr>
        <w:tabs>
          <w:tab w:val="left" w:pos="7853"/>
        </w:tabs>
        <w:ind w:left="0" w:firstLine="426"/>
        <w:rPr>
          <w:sz w:val="18"/>
          <w:szCs w:val="18"/>
        </w:rPr>
      </w:pPr>
      <w:r w:rsidRPr="00A46B4A">
        <w:rPr>
          <w:sz w:val="18"/>
          <w:szCs w:val="18"/>
        </w:rPr>
        <w:t>По результатам рассмотрения замечаний и предложений иных участников публичных слушаний установлено:</w:t>
      </w:r>
    </w:p>
    <w:p w:rsidR="00A46B4A" w:rsidRPr="00A46B4A" w:rsidRDefault="00A46B4A" w:rsidP="00A46B4A">
      <w:pPr>
        <w:tabs>
          <w:tab w:val="left" w:pos="7853"/>
        </w:tabs>
        <w:ind w:left="0" w:firstLine="426"/>
        <w:rPr>
          <w:sz w:val="18"/>
          <w:szCs w:val="18"/>
        </w:rPr>
      </w:pPr>
    </w:p>
    <w:tbl>
      <w:tblPr>
        <w:tblStyle w:val="aa"/>
        <w:tblW w:w="0" w:type="auto"/>
        <w:tblInd w:w="481" w:type="dxa"/>
        <w:tblLook w:val="04A0" w:firstRow="1" w:lastRow="0" w:firstColumn="1" w:lastColumn="0" w:noHBand="0" w:noVBand="1"/>
      </w:tblPr>
      <w:tblGrid>
        <w:gridCol w:w="481"/>
        <w:gridCol w:w="2647"/>
        <w:gridCol w:w="2995"/>
        <w:gridCol w:w="3348"/>
      </w:tblGrid>
      <w:tr w:rsidR="00A46B4A" w:rsidRPr="00A46B4A" w:rsidTr="00A46B4A">
        <w:trPr>
          <w:trHeight w:val="1956"/>
        </w:trPr>
        <w:tc>
          <w:tcPr>
            <w:tcW w:w="481" w:type="dxa"/>
          </w:tcPr>
          <w:p w:rsidR="00A46B4A" w:rsidRPr="00A46B4A" w:rsidRDefault="00A46B4A" w:rsidP="00A46B4A">
            <w:pPr>
              <w:tabs>
                <w:tab w:val="left" w:pos="7853"/>
              </w:tabs>
              <w:ind w:left="0" w:firstLine="426"/>
              <w:rPr>
                <w:sz w:val="18"/>
                <w:szCs w:val="18"/>
              </w:rPr>
            </w:pPr>
            <w:r w:rsidRPr="00A46B4A">
              <w:rPr>
                <w:sz w:val="18"/>
                <w:szCs w:val="18"/>
              </w:rPr>
              <w:t>№</w:t>
            </w:r>
          </w:p>
        </w:tc>
        <w:tc>
          <w:tcPr>
            <w:tcW w:w="2647" w:type="dxa"/>
          </w:tcPr>
          <w:p w:rsidR="00A46B4A" w:rsidRPr="00A46B4A" w:rsidRDefault="00A46B4A" w:rsidP="00A46B4A">
            <w:pPr>
              <w:tabs>
                <w:tab w:val="left" w:pos="7853"/>
              </w:tabs>
              <w:ind w:left="0" w:firstLine="426"/>
              <w:rPr>
                <w:sz w:val="18"/>
                <w:szCs w:val="18"/>
              </w:rPr>
            </w:pPr>
            <w:r w:rsidRPr="00A46B4A">
              <w:rPr>
                <w:sz w:val="18"/>
                <w:szCs w:val="18"/>
              </w:rPr>
              <w:t>Содержание внесённых предложений/замечаний</w:t>
            </w:r>
          </w:p>
        </w:tc>
        <w:tc>
          <w:tcPr>
            <w:tcW w:w="2995" w:type="dxa"/>
          </w:tcPr>
          <w:p w:rsidR="00A46B4A" w:rsidRPr="00A46B4A" w:rsidRDefault="00A46B4A" w:rsidP="00A46B4A">
            <w:pPr>
              <w:tabs>
                <w:tab w:val="left" w:pos="7853"/>
              </w:tabs>
              <w:ind w:left="0" w:firstLine="426"/>
              <w:rPr>
                <w:sz w:val="18"/>
                <w:szCs w:val="18"/>
              </w:rPr>
            </w:pPr>
            <w:r w:rsidRPr="00A46B4A">
              <w:rPr>
                <w:sz w:val="18"/>
                <w:szCs w:val="18"/>
              </w:rPr>
              <w:t>Выводы по результатам рассмотрения предложения, поступившего от участника публичных слушаний</w:t>
            </w:r>
          </w:p>
        </w:tc>
        <w:tc>
          <w:tcPr>
            <w:tcW w:w="3348" w:type="dxa"/>
          </w:tcPr>
          <w:p w:rsidR="00A46B4A" w:rsidRPr="00A46B4A" w:rsidRDefault="00A46B4A" w:rsidP="00A46B4A">
            <w:pPr>
              <w:tabs>
                <w:tab w:val="left" w:pos="7853"/>
              </w:tabs>
              <w:ind w:left="0" w:firstLine="426"/>
              <w:rPr>
                <w:sz w:val="18"/>
                <w:szCs w:val="18"/>
              </w:rPr>
            </w:pPr>
            <w:r w:rsidRPr="00A46B4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A46B4A" w:rsidRPr="00A46B4A" w:rsidTr="00A46B4A">
        <w:tc>
          <w:tcPr>
            <w:tcW w:w="481" w:type="dxa"/>
          </w:tcPr>
          <w:p w:rsidR="00A46B4A" w:rsidRPr="00A46B4A" w:rsidRDefault="00A46B4A" w:rsidP="00A46B4A">
            <w:pPr>
              <w:tabs>
                <w:tab w:val="left" w:pos="7853"/>
              </w:tabs>
              <w:ind w:left="0" w:firstLine="426"/>
              <w:rPr>
                <w:sz w:val="18"/>
                <w:szCs w:val="18"/>
              </w:rPr>
            </w:pPr>
            <w:r w:rsidRPr="00A46B4A">
              <w:rPr>
                <w:sz w:val="18"/>
                <w:szCs w:val="18"/>
              </w:rPr>
              <w:t>1</w:t>
            </w:r>
          </w:p>
        </w:tc>
        <w:tc>
          <w:tcPr>
            <w:tcW w:w="2647" w:type="dxa"/>
          </w:tcPr>
          <w:p w:rsidR="00A46B4A" w:rsidRPr="00A46B4A" w:rsidRDefault="00A46B4A" w:rsidP="00A46B4A">
            <w:pPr>
              <w:tabs>
                <w:tab w:val="left" w:pos="7853"/>
              </w:tabs>
              <w:ind w:left="0" w:firstLine="426"/>
              <w:rPr>
                <w:sz w:val="18"/>
                <w:szCs w:val="18"/>
              </w:rPr>
            </w:pPr>
            <w:r w:rsidRPr="00A46B4A">
              <w:rPr>
                <w:sz w:val="18"/>
                <w:szCs w:val="18"/>
              </w:rPr>
              <w:t>-</w:t>
            </w:r>
          </w:p>
          <w:p w:rsidR="00A46B4A" w:rsidRPr="00A46B4A" w:rsidRDefault="00A46B4A" w:rsidP="00A46B4A">
            <w:pPr>
              <w:tabs>
                <w:tab w:val="left" w:pos="7853"/>
              </w:tabs>
              <w:ind w:left="0" w:firstLine="426"/>
              <w:rPr>
                <w:sz w:val="18"/>
                <w:szCs w:val="18"/>
              </w:rPr>
            </w:pPr>
          </w:p>
        </w:tc>
        <w:tc>
          <w:tcPr>
            <w:tcW w:w="2995" w:type="dxa"/>
          </w:tcPr>
          <w:p w:rsidR="00A46B4A" w:rsidRPr="00A46B4A" w:rsidRDefault="00A46B4A" w:rsidP="00A46B4A">
            <w:pPr>
              <w:tabs>
                <w:tab w:val="left" w:pos="7853"/>
              </w:tabs>
              <w:ind w:left="0" w:firstLine="426"/>
              <w:rPr>
                <w:sz w:val="18"/>
                <w:szCs w:val="18"/>
              </w:rPr>
            </w:pPr>
            <w:r w:rsidRPr="00A46B4A">
              <w:rPr>
                <w:sz w:val="18"/>
                <w:szCs w:val="18"/>
              </w:rPr>
              <w:t>-</w:t>
            </w:r>
          </w:p>
        </w:tc>
        <w:tc>
          <w:tcPr>
            <w:tcW w:w="3348" w:type="dxa"/>
          </w:tcPr>
          <w:p w:rsidR="00A46B4A" w:rsidRPr="00A46B4A" w:rsidRDefault="00A46B4A" w:rsidP="00A46B4A">
            <w:pPr>
              <w:tabs>
                <w:tab w:val="left" w:pos="7853"/>
              </w:tabs>
              <w:ind w:left="0" w:firstLine="426"/>
              <w:rPr>
                <w:sz w:val="18"/>
                <w:szCs w:val="18"/>
              </w:rPr>
            </w:pPr>
            <w:r w:rsidRPr="00A46B4A">
              <w:rPr>
                <w:sz w:val="18"/>
                <w:szCs w:val="18"/>
              </w:rPr>
              <w:t>-</w:t>
            </w:r>
          </w:p>
        </w:tc>
      </w:tr>
    </w:tbl>
    <w:p w:rsidR="00A46B4A" w:rsidRPr="00A46B4A" w:rsidRDefault="00A46B4A" w:rsidP="00A46B4A">
      <w:pPr>
        <w:tabs>
          <w:tab w:val="left" w:pos="7853"/>
        </w:tabs>
        <w:ind w:left="0" w:firstLine="426"/>
        <w:rPr>
          <w:b/>
          <w:sz w:val="18"/>
          <w:szCs w:val="18"/>
        </w:rPr>
      </w:pPr>
    </w:p>
    <w:p w:rsidR="00A46B4A" w:rsidRPr="00A46B4A" w:rsidRDefault="00A46B4A" w:rsidP="00A46B4A">
      <w:pPr>
        <w:tabs>
          <w:tab w:val="left" w:pos="7853"/>
        </w:tabs>
        <w:ind w:left="0" w:firstLine="426"/>
        <w:rPr>
          <w:sz w:val="18"/>
          <w:szCs w:val="18"/>
        </w:rPr>
      </w:pPr>
      <w:r w:rsidRPr="00A46B4A">
        <w:rPr>
          <w:sz w:val="18"/>
          <w:szCs w:val="18"/>
        </w:rPr>
        <w:t xml:space="preserve">Выводы: в ходе проведения публичных слушаний замечаний и предположений по проекту решения о предоставлении разрешения на условно разрешенный вид использования земельного участка: «Для индивидуального жилищного строительства» в отношении земельного участка с кадастровым номером 38:06:100801:33109, площадью 854 </w:t>
      </w:r>
      <w:proofErr w:type="spellStart"/>
      <w:r w:rsidRPr="00A46B4A">
        <w:rPr>
          <w:sz w:val="18"/>
          <w:szCs w:val="18"/>
        </w:rPr>
        <w:t>кв.м</w:t>
      </w:r>
      <w:proofErr w:type="spellEnd"/>
      <w:r w:rsidRPr="00A46B4A">
        <w:rPr>
          <w:sz w:val="18"/>
          <w:szCs w:val="18"/>
        </w:rPr>
        <w:t xml:space="preserve">., расположенного по адресу: Российская Федерация, Иркутская область, Иркутский муниципальный район, </w:t>
      </w:r>
      <w:proofErr w:type="spellStart"/>
      <w:r w:rsidRPr="00A46B4A">
        <w:rPr>
          <w:sz w:val="18"/>
          <w:szCs w:val="18"/>
        </w:rPr>
        <w:t>Хомутовское</w:t>
      </w:r>
      <w:proofErr w:type="spellEnd"/>
      <w:r w:rsidRPr="00A46B4A">
        <w:rPr>
          <w:sz w:val="18"/>
          <w:szCs w:val="18"/>
        </w:rPr>
        <w:t xml:space="preserve"> сельское поселение, с. Хомутово, ул. </w:t>
      </w:r>
      <w:proofErr w:type="spellStart"/>
      <w:r w:rsidRPr="00A46B4A">
        <w:rPr>
          <w:sz w:val="18"/>
          <w:szCs w:val="18"/>
        </w:rPr>
        <w:t>Олимпийскаяот</w:t>
      </w:r>
      <w:proofErr w:type="spellEnd"/>
      <w:r w:rsidRPr="00A46B4A">
        <w:rPr>
          <w:sz w:val="18"/>
          <w:szCs w:val="18"/>
        </w:rPr>
        <w:t xml:space="preserve"> жителей с. Хомутово не поступало, соответственно негативного влияния на смежные земельные участки не оказывает. </w:t>
      </w:r>
    </w:p>
    <w:p w:rsidR="00A46B4A" w:rsidRPr="00A46B4A" w:rsidRDefault="00A46B4A" w:rsidP="00A46B4A">
      <w:pPr>
        <w:tabs>
          <w:tab w:val="left" w:pos="7853"/>
        </w:tabs>
        <w:ind w:left="0" w:firstLine="426"/>
        <w:rPr>
          <w:sz w:val="18"/>
          <w:szCs w:val="18"/>
        </w:rPr>
      </w:pPr>
    </w:p>
    <w:p w:rsidR="00A46B4A" w:rsidRPr="00A46B4A" w:rsidRDefault="00A46B4A" w:rsidP="00A46B4A">
      <w:pPr>
        <w:tabs>
          <w:tab w:val="left" w:pos="7853"/>
        </w:tabs>
        <w:ind w:left="0" w:firstLine="426"/>
        <w:rPr>
          <w:sz w:val="18"/>
          <w:szCs w:val="18"/>
        </w:rPr>
      </w:pPr>
    </w:p>
    <w:p w:rsidR="00A46B4A" w:rsidRPr="00A46B4A" w:rsidRDefault="00A46B4A" w:rsidP="00A46B4A">
      <w:pPr>
        <w:tabs>
          <w:tab w:val="left" w:pos="7853"/>
        </w:tabs>
        <w:jc w:val="center"/>
        <w:rPr>
          <w:sz w:val="18"/>
          <w:szCs w:val="18"/>
        </w:rPr>
      </w:pPr>
      <w:r w:rsidRPr="00A46B4A">
        <w:rPr>
          <w:sz w:val="18"/>
          <w:szCs w:val="18"/>
        </w:rPr>
        <w:t>Заместитель главы администрации</w:t>
      </w:r>
    </w:p>
    <w:p w:rsidR="00A46B4A" w:rsidRPr="00A46B4A" w:rsidRDefault="00A46B4A" w:rsidP="00A46B4A">
      <w:pPr>
        <w:tabs>
          <w:tab w:val="left" w:pos="7853"/>
        </w:tabs>
        <w:ind w:left="0" w:firstLine="426"/>
        <w:jc w:val="right"/>
        <w:rPr>
          <w:i/>
          <w:sz w:val="18"/>
          <w:szCs w:val="18"/>
        </w:rPr>
      </w:pPr>
      <w:r>
        <w:rPr>
          <w:sz w:val="18"/>
          <w:szCs w:val="18"/>
        </w:rPr>
        <w:t xml:space="preserve">  </w:t>
      </w:r>
      <w:r w:rsidRPr="00A46B4A">
        <w:rPr>
          <w:sz w:val="18"/>
          <w:szCs w:val="18"/>
        </w:rPr>
        <w:t xml:space="preserve">Председатель публичных слушаний      </w:t>
      </w:r>
      <w:r>
        <w:rPr>
          <w:sz w:val="18"/>
          <w:szCs w:val="18"/>
        </w:rPr>
        <w:t xml:space="preserve"> </w:t>
      </w:r>
      <w:r w:rsidRPr="00A46B4A">
        <w:rPr>
          <w:sz w:val="18"/>
          <w:szCs w:val="18"/>
        </w:rPr>
        <w:t xml:space="preserve">      _______________        Емельянова Е.Ю.</w:t>
      </w:r>
    </w:p>
    <w:p w:rsidR="00A46B4A" w:rsidRPr="00A46B4A" w:rsidRDefault="00A46B4A" w:rsidP="00A46B4A">
      <w:pPr>
        <w:tabs>
          <w:tab w:val="left" w:pos="7853"/>
        </w:tabs>
        <w:ind w:left="0" w:firstLine="426"/>
        <w:jc w:val="right"/>
        <w:rPr>
          <w:i/>
          <w:sz w:val="18"/>
          <w:szCs w:val="18"/>
        </w:rPr>
      </w:pPr>
      <w:r w:rsidRPr="00A46B4A">
        <w:rPr>
          <w:i/>
          <w:sz w:val="18"/>
          <w:szCs w:val="18"/>
        </w:rPr>
        <w:t xml:space="preserve">                                                                                                                       (подпись)</w:t>
      </w:r>
    </w:p>
    <w:p w:rsidR="00A46B4A" w:rsidRPr="00A46B4A" w:rsidRDefault="00A46B4A" w:rsidP="00A46B4A">
      <w:pPr>
        <w:tabs>
          <w:tab w:val="left" w:pos="7853"/>
        </w:tabs>
        <w:ind w:left="0" w:firstLine="426"/>
        <w:jc w:val="right"/>
        <w:rPr>
          <w:i/>
          <w:sz w:val="18"/>
          <w:szCs w:val="18"/>
        </w:rPr>
      </w:pPr>
    </w:p>
    <w:p w:rsidR="00A46B4A" w:rsidRPr="00A46B4A" w:rsidRDefault="00A46B4A" w:rsidP="00A46B4A">
      <w:pPr>
        <w:tabs>
          <w:tab w:val="left" w:pos="7853"/>
        </w:tabs>
        <w:ind w:left="0" w:firstLine="426"/>
        <w:jc w:val="right"/>
        <w:rPr>
          <w:sz w:val="18"/>
          <w:szCs w:val="18"/>
        </w:rPr>
      </w:pPr>
      <w:r w:rsidRPr="00A46B4A">
        <w:rPr>
          <w:sz w:val="18"/>
          <w:szCs w:val="18"/>
        </w:rPr>
        <w:t xml:space="preserve">Секретарь публичных слушаний               </w:t>
      </w:r>
      <w:r>
        <w:rPr>
          <w:sz w:val="18"/>
          <w:szCs w:val="18"/>
        </w:rPr>
        <w:t xml:space="preserve">    </w:t>
      </w:r>
      <w:r w:rsidRPr="00A46B4A">
        <w:rPr>
          <w:sz w:val="18"/>
          <w:szCs w:val="18"/>
        </w:rPr>
        <w:t xml:space="preserve">   _______________        </w:t>
      </w:r>
      <w:proofErr w:type="spellStart"/>
      <w:r w:rsidRPr="00A46B4A">
        <w:rPr>
          <w:sz w:val="18"/>
          <w:szCs w:val="18"/>
        </w:rPr>
        <w:t>Благирева</w:t>
      </w:r>
      <w:proofErr w:type="spellEnd"/>
      <w:r w:rsidRPr="00A46B4A">
        <w:rPr>
          <w:sz w:val="18"/>
          <w:szCs w:val="18"/>
        </w:rPr>
        <w:t xml:space="preserve"> А.В.</w:t>
      </w:r>
    </w:p>
    <w:p w:rsidR="00A46B4A" w:rsidRPr="00A46B4A" w:rsidRDefault="00A46B4A" w:rsidP="00A46B4A">
      <w:pPr>
        <w:tabs>
          <w:tab w:val="left" w:pos="7853"/>
        </w:tabs>
        <w:ind w:left="0" w:firstLine="426"/>
        <w:jc w:val="right"/>
        <w:rPr>
          <w:i/>
          <w:sz w:val="18"/>
          <w:szCs w:val="18"/>
        </w:rPr>
      </w:pPr>
      <w:r w:rsidRPr="00A46B4A">
        <w:rPr>
          <w:i/>
          <w:sz w:val="18"/>
          <w:szCs w:val="18"/>
        </w:rPr>
        <w:t xml:space="preserve">                                        (подпись)</w:t>
      </w:r>
    </w:p>
    <w:p w:rsidR="00A46B4A" w:rsidRPr="00A46B4A" w:rsidRDefault="00A46B4A" w:rsidP="00A46B4A">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4F2A83" w:rsidRPr="00A46B4A" w:rsidRDefault="004F2A83" w:rsidP="004F2A83">
      <w:pPr>
        <w:tabs>
          <w:tab w:val="left" w:pos="7853"/>
        </w:tabs>
        <w:ind w:left="0" w:firstLine="426"/>
        <w:jc w:val="right"/>
        <w:rPr>
          <w:sz w:val="18"/>
          <w:szCs w:val="18"/>
        </w:rPr>
      </w:pPr>
    </w:p>
    <w:p w:rsidR="00A46B4A" w:rsidRPr="00A46B4A" w:rsidRDefault="00A46B4A" w:rsidP="00A46B4A">
      <w:pPr>
        <w:tabs>
          <w:tab w:val="left" w:pos="7853"/>
        </w:tabs>
        <w:ind w:left="0" w:firstLine="426"/>
        <w:jc w:val="right"/>
        <w:rPr>
          <w:sz w:val="18"/>
          <w:szCs w:val="18"/>
        </w:rPr>
      </w:pPr>
    </w:p>
    <w:sectPr w:rsidR="00A46B4A" w:rsidRPr="00A46B4A" w:rsidSect="00AF253D">
      <w:pgSz w:w="11906" w:h="16838"/>
      <w:pgMar w:top="851" w:right="707" w:bottom="709" w:left="709"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A83" w:rsidRDefault="004F2A83" w:rsidP="00BD744E">
      <w:r>
        <w:separator/>
      </w:r>
    </w:p>
  </w:endnote>
  <w:endnote w:type="continuationSeparator" w:id="0">
    <w:p w:rsidR="004F2A83" w:rsidRDefault="004F2A83"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0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A83" w:rsidRDefault="004F2A83" w:rsidP="00BD744E">
      <w:r>
        <w:separator/>
      </w:r>
    </w:p>
  </w:footnote>
  <w:footnote w:type="continuationSeparator" w:id="0">
    <w:p w:rsidR="004F2A83" w:rsidRDefault="004F2A83"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08802E5"/>
    <w:multiLevelType w:val="multilevel"/>
    <w:tmpl w:val="7A520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BF4A81"/>
    <w:multiLevelType w:val="multilevel"/>
    <w:tmpl w:val="EBDCF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967024"/>
    <w:multiLevelType w:val="hybridMultilevel"/>
    <w:tmpl w:val="520A9FEE"/>
    <w:lvl w:ilvl="0" w:tplc="F4121A90">
      <w:start w:val="1"/>
      <w:numFmt w:val="decimal"/>
      <w:lvlText w:val="%1."/>
      <w:lvlJc w:val="left"/>
      <w:pPr>
        <w:ind w:left="1068" w:hanging="360"/>
      </w:pPr>
      <w:rPr>
        <w:rFonts w:ascii="Times New Roman" w:eastAsiaTheme="minorEastAsia"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2">
    <w:nsid w:val="1D3525A3"/>
    <w:multiLevelType w:val="hybridMultilevel"/>
    <w:tmpl w:val="93721232"/>
    <w:lvl w:ilvl="0" w:tplc="68D665CA">
      <w:start w:val="1"/>
      <w:numFmt w:val="decimal"/>
      <w:lvlText w:val="%1."/>
      <w:lvlJc w:val="left"/>
      <w:pPr>
        <w:ind w:left="1527" w:hanging="9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5">
    <w:nsid w:val="24E2375E"/>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6">
    <w:nsid w:val="24E93E4F"/>
    <w:multiLevelType w:val="hybridMultilevel"/>
    <w:tmpl w:val="95CEADAC"/>
    <w:lvl w:ilvl="0" w:tplc="2DEC31F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8050849"/>
    <w:multiLevelType w:val="hybridMultilevel"/>
    <w:tmpl w:val="95CEADAC"/>
    <w:lvl w:ilvl="0" w:tplc="2DEC31F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BE7781F"/>
    <w:multiLevelType w:val="multilevel"/>
    <w:tmpl w:val="BB66D2AE"/>
    <w:lvl w:ilvl="0">
      <w:start w:val="1"/>
      <w:numFmt w:val="decimal"/>
      <w:lvlText w:val="%1."/>
      <w:lvlJc w:val="left"/>
      <w:pPr>
        <w:ind w:left="1800" w:hanging="108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1">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2">
    <w:nsid w:val="352468E6"/>
    <w:multiLevelType w:val="multilevel"/>
    <w:tmpl w:val="32B0D7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CC4370"/>
    <w:multiLevelType w:val="multilevel"/>
    <w:tmpl w:val="AC4C5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B03BA1"/>
    <w:multiLevelType w:val="hybridMultilevel"/>
    <w:tmpl w:val="14EE733A"/>
    <w:lvl w:ilvl="0" w:tplc="D99CDC10">
      <w:start w:val="1"/>
      <w:numFmt w:val="decimal"/>
      <w:lvlText w:val="%1."/>
      <w:lvlJc w:val="left"/>
      <w:pPr>
        <w:ind w:left="928" w:hanging="360"/>
      </w:pPr>
      <w:rPr>
        <w:rFonts w:ascii="Times New Roman" w:eastAsia="Times New Roman" w:hAnsi="Times New Roman" w:cs="Times New Roman"/>
        <w:b w:val="0"/>
        <w:color w:val="auto"/>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25">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7">
    <w:nsid w:val="4EED2AA6"/>
    <w:multiLevelType w:val="hybridMultilevel"/>
    <w:tmpl w:val="95CEADAC"/>
    <w:lvl w:ilvl="0" w:tplc="2DEC31F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0662A68"/>
    <w:multiLevelType w:val="multilevel"/>
    <w:tmpl w:val="91A4A3F8"/>
    <w:lvl w:ilvl="0">
      <w:start w:val="1"/>
      <w:numFmt w:val="decimal"/>
      <w:lvlText w:val="%1."/>
      <w:lvlJc w:val="left"/>
      <w:pPr>
        <w:ind w:left="720" w:hanging="360"/>
      </w:pPr>
    </w:lvl>
    <w:lvl w:ilvl="1">
      <w:start w:val="1"/>
      <w:numFmt w:val="decimal"/>
      <w:isLgl/>
      <w:lvlText w:val="%1.%2."/>
      <w:lvlJc w:val="left"/>
      <w:pPr>
        <w:ind w:left="1062" w:hanging="495"/>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9">
    <w:nsid w:val="5244317D"/>
    <w:multiLevelType w:val="hybridMultilevel"/>
    <w:tmpl w:val="1ADE17A4"/>
    <w:lvl w:ilvl="0" w:tplc="51E08F68">
      <w:start w:val="5"/>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2">
    <w:nsid w:val="55B37673"/>
    <w:multiLevelType w:val="hybridMultilevel"/>
    <w:tmpl w:val="8D545B88"/>
    <w:lvl w:ilvl="0" w:tplc="DA9E62E2">
      <w:start w:val="1"/>
      <w:numFmt w:val="decimal"/>
      <w:lvlText w:val="%1."/>
      <w:lvlJc w:val="left"/>
      <w:pPr>
        <w:ind w:left="462" w:hanging="360"/>
      </w:pPr>
    </w:lvl>
    <w:lvl w:ilvl="1" w:tplc="04190019">
      <w:start w:val="1"/>
      <w:numFmt w:val="lowerLetter"/>
      <w:lvlText w:val="%2."/>
      <w:lvlJc w:val="left"/>
      <w:pPr>
        <w:ind w:left="1182" w:hanging="360"/>
      </w:pPr>
    </w:lvl>
    <w:lvl w:ilvl="2" w:tplc="0419001B">
      <w:start w:val="1"/>
      <w:numFmt w:val="lowerRoman"/>
      <w:lvlText w:val="%3."/>
      <w:lvlJc w:val="right"/>
      <w:pPr>
        <w:ind w:left="1902" w:hanging="180"/>
      </w:pPr>
    </w:lvl>
    <w:lvl w:ilvl="3" w:tplc="0419000F">
      <w:start w:val="1"/>
      <w:numFmt w:val="decimal"/>
      <w:lvlText w:val="%4."/>
      <w:lvlJc w:val="left"/>
      <w:pPr>
        <w:ind w:left="2622" w:hanging="360"/>
      </w:pPr>
    </w:lvl>
    <w:lvl w:ilvl="4" w:tplc="04190019">
      <w:start w:val="1"/>
      <w:numFmt w:val="lowerLetter"/>
      <w:lvlText w:val="%5."/>
      <w:lvlJc w:val="left"/>
      <w:pPr>
        <w:ind w:left="3342" w:hanging="360"/>
      </w:pPr>
    </w:lvl>
    <w:lvl w:ilvl="5" w:tplc="0419001B">
      <w:start w:val="1"/>
      <w:numFmt w:val="lowerRoman"/>
      <w:lvlText w:val="%6."/>
      <w:lvlJc w:val="right"/>
      <w:pPr>
        <w:ind w:left="4062" w:hanging="180"/>
      </w:pPr>
    </w:lvl>
    <w:lvl w:ilvl="6" w:tplc="0419000F">
      <w:start w:val="1"/>
      <w:numFmt w:val="decimal"/>
      <w:lvlText w:val="%7."/>
      <w:lvlJc w:val="left"/>
      <w:pPr>
        <w:ind w:left="4782" w:hanging="360"/>
      </w:pPr>
    </w:lvl>
    <w:lvl w:ilvl="7" w:tplc="04190019">
      <w:start w:val="1"/>
      <w:numFmt w:val="lowerLetter"/>
      <w:lvlText w:val="%8."/>
      <w:lvlJc w:val="left"/>
      <w:pPr>
        <w:ind w:left="5502" w:hanging="360"/>
      </w:pPr>
    </w:lvl>
    <w:lvl w:ilvl="8" w:tplc="0419001B">
      <w:start w:val="1"/>
      <w:numFmt w:val="lowerRoman"/>
      <w:lvlText w:val="%9."/>
      <w:lvlJc w:val="right"/>
      <w:pPr>
        <w:ind w:left="6222" w:hanging="180"/>
      </w:pPr>
    </w:lvl>
  </w:abstractNum>
  <w:abstractNum w:abstractNumId="33">
    <w:nsid w:val="5E203DBA"/>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CF66D4"/>
    <w:multiLevelType w:val="multilevel"/>
    <w:tmpl w:val="66183986"/>
    <w:lvl w:ilvl="0">
      <w:start w:val="1"/>
      <w:numFmt w:val="decimal"/>
      <w:lvlText w:val="%1."/>
      <w:lvlJc w:val="left"/>
      <w:pPr>
        <w:ind w:left="420" w:hanging="420"/>
      </w:pPr>
    </w:lvl>
    <w:lvl w:ilvl="1">
      <w:start w:val="1"/>
      <w:numFmt w:val="decimal"/>
      <w:lvlText w:val="%1.%2."/>
      <w:lvlJc w:val="left"/>
      <w:pPr>
        <w:ind w:left="2565" w:hanging="720"/>
      </w:pPr>
    </w:lvl>
    <w:lvl w:ilvl="2">
      <w:start w:val="1"/>
      <w:numFmt w:val="decimal"/>
      <w:lvlText w:val="%1.%2.%3."/>
      <w:lvlJc w:val="left"/>
      <w:pPr>
        <w:ind w:left="4410" w:hanging="720"/>
      </w:pPr>
    </w:lvl>
    <w:lvl w:ilvl="3">
      <w:start w:val="1"/>
      <w:numFmt w:val="decimal"/>
      <w:lvlText w:val="%1.%2.%3.%4."/>
      <w:lvlJc w:val="left"/>
      <w:pPr>
        <w:ind w:left="6615" w:hanging="1080"/>
      </w:pPr>
    </w:lvl>
    <w:lvl w:ilvl="4">
      <w:start w:val="1"/>
      <w:numFmt w:val="decimal"/>
      <w:lvlText w:val="%1.%2.%3.%4.%5."/>
      <w:lvlJc w:val="left"/>
      <w:pPr>
        <w:ind w:left="8460" w:hanging="1080"/>
      </w:pPr>
    </w:lvl>
    <w:lvl w:ilvl="5">
      <w:start w:val="1"/>
      <w:numFmt w:val="decimal"/>
      <w:lvlText w:val="%1.%2.%3.%4.%5.%6."/>
      <w:lvlJc w:val="left"/>
      <w:pPr>
        <w:ind w:left="10665" w:hanging="1440"/>
      </w:pPr>
    </w:lvl>
    <w:lvl w:ilvl="6">
      <w:start w:val="1"/>
      <w:numFmt w:val="decimal"/>
      <w:lvlText w:val="%1.%2.%3.%4.%5.%6.%7."/>
      <w:lvlJc w:val="left"/>
      <w:pPr>
        <w:ind w:left="12510" w:hanging="1440"/>
      </w:pPr>
    </w:lvl>
    <w:lvl w:ilvl="7">
      <w:start w:val="1"/>
      <w:numFmt w:val="decimal"/>
      <w:lvlText w:val="%1.%2.%3.%4.%5.%6.%7.%8."/>
      <w:lvlJc w:val="left"/>
      <w:pPr>
        <w:ind w:left="14715" w:hanging="1800"/>
      </w:pPr>
    </w:lvl>
    <w:lvl w:ilvl="8">
      <w:start w:val="1"/>
      <w:numFmt w:val="decimal"/>
      <w:lvlText w:val="%1.%2.%3.%4.%5.%6.%7.%8.%9."/>
      <w:lvlJc w:val="left"/>
      <w:pPr>
        <w:ind w:left="16920" w:hanging="2160"/>
      </w:pPr>
    </w:lvl>
  </w:abstractNum>
  <w:abstractNum w:abstractNumId="36">
    <w:nsid w:val="60B264EE"/>
    <w:multiLevelType w:val="hybridMultilevel"/>
    <w:tmpl w:val="3AF2E152"/>
    <w:lvl w:ilvl="0" w:tplc="605047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7">
    <w:nsid w:val="63C60025"/>
    <w:multiLevelType w:val="multilevel"/>
    <w:tmpl w:val="4D8A1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033D1B"/>
    <w:multiLevelType w:val="multilevel"/>
    <w:tmpl w:val="F358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362D55"/>
    <w:multiLevelType w:val="hybridMultilevel"/>
    <w:tmpl w:val="3F98324A"/>
    <w:lvl w:ilvl="0" w:tplc="95E02C42">
      <w:start w:val="1"/>
      <w:numFmt w:val="decimal"/>
      <w:lvlText w:val="%1."/>
      <w:lvlJc w:val="left"/>
      <w:pPr>
        <w:tabs>
          <w:tab w:val="num" w:pos="1109"/>
        </w:tabs>
        <w:ind w:left="1109" w:hanging="825"/>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0">
    <w:nsid w:val="789F4BAD"/>
    <w:multiLevelType w:val="hybridMultilevel"/>
    <w:tmpl w:val="3BDCD056"/>
    <w:lvl w:ilvl="0" w:tplc="C5C25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9"/>
  </w:num>
  <w:num w:numId="5">
    <w:abstractNumId w:val="18"/>
  </w:num>
  <w:num w:numId="6">
    <w:abstractNumId w:val="21"/>
  </w:num>
  <w:num w:numId="7">
    <w:abstractNumId w:val="7"/>
  </w:num>
  <w:num w:numId="8">
    <w:abstractNumId w:val="25"/>
  </w:num>
  <w:num w:numId="9">
    <w:abstractNumId w:val="31"/>
  </w:num>
  <w:num w:numId="10">
    <w:abstractNumId w:val="26"/>
  </w:num>
  <w:num w:numId="11">
    <w:abstractNumId w:val="34"/>
  </w:num>
  <w:num w:numId="12">
    <w:abstractNumId w:val="14"/>
  </w:num>
  <w:num w:numId="13">
    <w:abstractNumId w:val="11"/>
  </w:num>
  <w:num w:numId="14">
    <w:abstractNumId w:val="38"/>
  </w:num>
  <w:num w:numId="15">
    <w:abstractNumId w:val="37"/>
  </w:num>
  <w:num w:numId="16">
    <w:abstractNumId w:val="23"/>
  </w:num>
  <w:num w:numId="17">
    <w:abstractNumId w:val="22"/>
  </w:num>
  <w:num w:numId="18">
    <w:abstractNumId w:val="8"/>
  </w:num>
  <w:num w:numId="19">
    <w:abstractNumId w:val="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5"/>
  </w:num>
  <w:num w:numId="35">
    <w:abstractNumId w:val="9"/>
  </w:num>
  <w:num w:numId="36">
    <w:abstractNumId w:val="40"/>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7"/>
  </w:num>
  <w:num w:numId="4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0"/>
  <w:drawingGridHorizontalSpacing w:val="120"/>
  <w:drawingGridVerticalSpacing w:val="381"/>
  <w:displayHorizontalDrawingGridEvery w:val="2"/>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33D"/>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5ED7"/>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AB2"/>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7A1"/>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2A83"/>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4BAD"/>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78D"/>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1298"/>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6B4A"/>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24B"/>
    <w:rsid w:val="00AE7A97"/>
    <w:rsid w:val="00AE7BC5"/>
    <w:rsid w:val="00AE7E83"/>
    <w:rsid w:val="00AF02AD"/>
    <w:rsid w:val="00AF05A4"/>
    <w:rsid w:val="00AF12EC"/>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DE4"/>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1195"/>
    <w:rsid w:val="00DD2DCE"/>
    <w:rsid w:val="00DD2F68"/>
    <w:rsid w:val="00DD464B"/>
    <w:rsid w:val="00DD6CA7"/>
    <w:rsid w:val="00DE0D3C"/>
    <w:rsid w:val="00DE1297"/>
    <w:rsid w:val="00DE1C34"/>
    <w:rsid w:val="00DE1F1B"/>
    <w:rsid w:val="00DE393A"/>
    <w:rsid w:val="00DE39DB"/>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5D4A"/>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C42DE4"/>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C42DE4"/>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1750203">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0540836">
      <w:bodyDiv w:val="1"/>
      <w:marLeft w:val="0"/>
      <w:marRight w:val="0"/>
      <w:marTop w:val="0"/>
      <w:marBottom w:val="0"/>
      <w:divBdr>
        <w:top w:val="none" w:sz="0" w:space="0" w:color="auto"/>
        <w:left w:val="none" w:sz="0" w:space="0" w:color="auto"/>
        <w:bottom w:val="none" w:sz="0" w:space="0" w:color="auto"/>
        <w:right w:val="none" w:sz="0" w:space="0" w:color="auto"/>
      </w:divBdr>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1656795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63918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2186628">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5407565">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0143901">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3171081">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6881826">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14967751">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6119475">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khomutovskoe-m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18482-B1FC-494F-9D75-C5A476BE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12</Pages>
  <Words>6067</Words>
  <Characters>34587</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2019-12-26T07:15:00Z</cp:lastPrinted>
  <dcterms:created xsi:type="dcterms:W3CDTF">2021-07-30T04:46:00Z</dcterms:created>
  <dcterms:modified xsi:type="dcterms:W3CDTF">2021-09-23T07:39:00Z</dcterms:modified>
</cp:coreProperties>
</file>