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140BC9" w:rsidP="00AB154C">
      <w:pPr>
        <w:pStyle w:val="afffffff7"/>
        <w:ind w:left="0" w:right="142" w:firstLine="426"/>
        <w:jc w:val="both"/>
        <w:rPr>
          <w:sz w:val="18"/>
          <w:szCs w:val="18"/>
        </w:rPr>
      </w:pPr>
      <w:r>
        <w:rPr>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0.45pt;margin-top:7.15pt;width:546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AB154C">
      <w:pPr>
        <w:ind w:left="0" w:right="142" w:firstLine="426"/>
        <w:rPr>
          <w:sz w:val="18"/>
          <w:szCs w:val="18"/>
        </w:rPr>
      </w:pPr>
    </w:p>
    <w:p w:rsidR="00510221" w:rsidRPr="006A464D" w:rsidRDefault="00510221" w:rsidP="00AB154C">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510221" w:rsidRPr="006A464D" w:rsidRDefault="00B271FA" w:rsidP="00B271FA">
            <w:pPr>
              <w:tabs>
                <w:tab w:val="left" w:pos="4384"/>
              </w:tabs>
              <w:ind w:left="0" w:right="142" w:firstLine="426"/>
              <w:rPr>
                <w:i/>
                <w:sz w:val="18"/>
                <w:szCs w:val="18"/>
              </w:rPr>
            </w:pPr>
            <w:r>
              <w:rPr>
                <w:i/>
                <w:sz w:val="18"/>
                <w:szCs w:val="18"/>
              </w:rPr>
              <w:t xml:space="preserve"> </w:t>
            </w:r>
            <w:r w:rsidR="00647805">
              <w:rPr>
                <w:i/>
                <w:sz w:val="18"/>
                <w:szCs w:val="18"/>
              </w:rPr>
              <w:t>Апрель</w:t>
            </w:r>
            <w:r w:rsidR="00E61178">
              <w:rPr>
                <w:i/>
                <w:sz w:val="18"/>
                <w:szCs w:val="18"/>
              </w:rPr>
              <w:br/>
              <w:t xml:space="preserve">     </w:t>
            </w:r>
            <w:r>
              <w:rPr>
                <w:i/>
                <w:sz w:val="18"/>
                <w:szCs w:val="18"/>
              </w:rPr>
              <w:t xml:space="preserve">    </w:t>
            </w:r>
            <w:r w:rsidR="00647805">
              <w:rPr>
                <w:i/>
                <w:sz w:val="18"/>
                <w:szCs w:val="18"/>
              </w:rPr>
              <w:t xml:space="preserve"> </w:t>
            </w:r>
            <w:r w:rsidR="0076694B">
              <w:rPr>
                <w:i/>
                <w:sz w:val="18"/>
                <w:szCs w:val="18"/>
              </w:rPr>
              <w:t>2022</w:t>
            </w:r>
            <w:r w:rsidR="00510221" w:rsidRPr="006A464D">
              <w:rPr>
                <w:i/>
                <w:sz w:val="18"/>
                <w:szCs w:val="18"/>
              </w:rPr>
              <w:t>г.</w:t>
            </w:r>
          </w:p>
          <w:p w:rsidR="00510221" w:rsidRPr="006A464D" w:rsidRDefault="00B271FA" w:rsidP="00B271FA">
            <w:pPr>
              <w:tabs>
                <w:tab w:val="left" w:pos="4384"/>
              </w:tabs>
              <w:ind w:left="0" w:right="142" w:firstLine="426"/>
              <w:rPr>
                <w:b/>
                <w:i/>
                <w:sz w:val="18"/>
                <w:szCs w:val="18"/>
              </w:rPr>
            </w:pPr>
            <w:r>
              <w:rPr>
                <w:b/>
                <w:i/>
                <w:sz w:val="18"/>
                <w:szCs w:val="18"/>
              </w:rPr>
              <w:t xml:space="preserve"> </w:t>
            </w:r>
            <w:r w:rsidR="00510221" w:rsidRPr="006A464D">
              <w:rPr>
                <w:b/>
                <w:i/>
                <w:sz w:val="18"/>
                <w:szCs w:val="18"/>
              </w:rPr>
              <w:t xml:space="preserve">№ </w:t>
            </w:r>
            <w:r w:rsidR="00A17CE2">
              <w:rPr>
                <w:b/>
                <w:i/>
                <w:sz w:val="18"/>
                <w:szCs w:val="18"/>
              </w:rPr>
              <w:t>11</w:t>
            </w:r>
          </w:p>
        </w:tc>
        <w:tc>
          <w:tcPr>
            <w:tcW w:w="7617" w:type="dxa"/>
            <w:tcBorders>
              <w:top w:val="nil"/>
              <w:left w:val="nil"/>
              <w:bottom w:val="nil"/>
              <w:right w:val="nil"/>
            </w:tcBorders>
          </w:tcPr>
          <w:p w:rsidR="00510221" w:rsidRPr="006A464D" w:rsidRDefault="00510221" w:rsidP="00AB154C">
            <w:pPr>
              <w:tabs>
                <w:tab w:val="left" w:pos="4384"/>
              </w:tabs>
              <w:ind w:left="0" w:right="142" w:firstLine="426"/>
              <w:rPr>
                <w:sz w:val="18"/>
                <w:szCs w:val="18"/>
              </w:rPr>
            </w:pPr>
          </w:p>
          <w:p w:rsidR="00510221" w:rsidRPr="006A464D" w:rsidRDefault="00510221" w:rsidP="00AB154C">
            <w:pPr>
              <w:tabs>
                <w:tab w:val="left" w:pos="4384"/>
              </w:tabs>
              <w:ind w:left="0" w:right="142" w:firstLine="426"/>
              <w:rPr>
                <w:b/>
                <w:i/>
                <w:sz w:val="18"/>
                <w:szCs w:val="18"/>
              </w:rPr>
            </w:pPr>
            <w:r w:rsidRPr="006A464D">
              <w:rPr>
                <w:b/>
                <w:i/>
                <w:sz w:val="18"/>
                <w:szCs w:val="18"/>
              </w:rPr>
              <w:t xml:space="preserve">Учредитель газеты – администрация </w:t>
            </w:r>
            <w:proofErr w:type="spellStart"/>
            <w:r w:rsidRPr="006A464D">
              <w:rPr>
                <w:b/>
                <w:i/>
                <w:sz w:val="18"/>
                <w:szCs w:val="18"/>
              </w:rPr>
              <w:t>Хомутовского</w:t>
            </w:r>
            <w:proofErr w:type="spellEnd"/>
            <w:r w:rsidRPr="006A464D">
              <w:rPr>
                <w:b/>
                <w:i/>
                <w:sz w:val="18"/>
                <w:szCs w:val="18"/>
              </w:rPr>
              <w:t xml:space="preserve"> </w:t>
            </w:r>
          </w:p>
          <w:p w:rsidR="00510221" w:rsidRPr="006A464D" w:rsidRDefault="00510221" w:rsidP="00AB154C">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AB154C">
      <w:pPr>
        <w:tabs>
          <w:tab w:val="left" w:pos="4384"/>
        </w:tabs>
        <w:ind w:left="0" w:right="142" w:firstLine="426"/>
        <w:rPr>
          <w:i/>
          <w:sz w:val="18"/>
          <w:szCs w:val="18"/>
        </w:rPr>
      </w:pPr>
      <w:r w:rsidRPr="006A464D">
        <w:rPr>
          <w:i/>
          <w:sz w:val="18"/>
          <w:szCs w:val="18"/>
        </w:rPr>
        <w:t>Цена: бесплатно</w:t>
      </w:r>
    </w:p>
    <w:p w:rsidR="00510221" w:rsidRPr="006A464D" w:rsidRDefault="00510221" w:rsidP="00AB154C">
      <w:pPr>
        <w:tabs>
          <w:tab w:val="left" w:pos="4384"/>
        </w:tabs>
        <w:ind w:left="0" w:right="142" w:firstLine="426"/>
        <w:rPr>
          <w:i/>
          <w:sz w:val="18"/>
          <w:szCs w:val="18"/>
        </w:rPr>
      </w:pPr>
    </w:p>
    <w:p w:rsidR="00510221" w:rsidRPr="006A464D" w:rsidRDefault="00510221" w:rsidP="00AB154C">
      <w:pPr>
        <w:ind w:left="0"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4572818B" wp14:editId="54E09B5E">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6358EA" w:rsidRDefault="006358EA" w:rsidP="006358EA">
      <w:pPr>
        <w:tabs>
          <w:tab w:val="left" w:pos="426"/>
          <w:tab w:val="left" w:pos="3976"/>
        </w:tabs>
        <w:ind w:left="0" w:right="142" w:firstLine="426"/>
        <w:jc w:val="center"/>
        <w:rPr>
          <w:sz w:val="18"/>
          <w:szCs w:val="18"/>
        </w:rPr>
      </w:pPr>
    </w:p>
    <w:p w:rsidR="006358EA" w:rsidRPr="007A6408" w:rsidRDefault="006358EA" w:rsidP="006358EA">
      <w:pPr>
        <w:tabs>
          <w:tab w:val="left" w:pos="426"/>
          <w:tab w:val="left" w:pos="3976"/>
        </w:tabs>
        <w:ind w:left="0" w:right="142" w:firstLine="426"/>
        <w:jc w:val="center"/>
        <w:rPr>
          <w:b/>
          <w:sz w:val="18"/>
          <w:szCs w:val="18"/>
        </w:rPr>
      </w:pPr>
      <w:r w:rsidRPr="007A6408">
        <w:rPr>
          <w:sz w:val="18"/>
          <w:szCs w:val="18"/>
        </w:rPr>
        <w:t>РОССИЙСКАЯ ФЕДЕРАЦИЯ</w:t>
      </w:r>
    </w:p>
    <w:p w:rsidR="006358EA" w:rsidRPr="007A6408" w:rsidRDefault="006358EA" w:rsidP="006358EA">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6358EA" w:rsidRPr="007A6408" w:rsidRDefault="006358EA" w:rsidP="006358EA">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6358EA" w:rsidRPr="007A6408" w:rsidRDefault="006358EA" w:rsidP="006358EA">
      <w:pPr>
        <w:tabs>
          <w:tab w:val="left" w:pos="426"/>
          <w:tab w:val="left" w:pos="3976"/>
        </w:tabs>
        <w:ind w:left="0" w:right="142" w:firstLine="426"/>
        <w:jc w:val="center"/>
        <w:rPr>
          <w:b/>
          <w:bCs/>
          <w:sz w:val="18"/>
          <w:szCs w:val="18"/>
        </w:rPr>
      </w:pPr>
      <w:r w:rsidRPr="007A6408">
        <w:rPr>
          <w:b/>
          <w:bCs/>
          <w:sz w:val="18"/>
          <w:szCs w:val="18"/>
        </w:rPr>
        <w:t>АДМИНИСТРАЦИЯ</w:t>
      </w:r>
    </w:p>
    <w:p w:rsidR="006358EA" w:rsidRPr="007A6408" w:rsidRDefault="006358EA" w:rsidP="006358EA">
      <w:pPr>
        <w:tabs>
          <w:tab w:val="left" w:pos="426"/>
          <w:tab w:val="left" w:pos="3976"/>
        </w:tabs>
        <w:ind w:left="0" w:right="142" w:firstLine="426"/>
        <w:jc w:val="center"/>
        <w:rPr>
          <w:b/>
          <w:sz w:val="18"/>
          <w:szCs w:val="18"/>
        </w:rPr>
      </w:pPr>
      <w:r>
        <w:rPr>
          <w:b/>
          <w:sz w:val="18"/>
          <w:szCs w:val="18"/>
        </w:rPr>
        <w:t>ПОСТАНОВЛЕНИЕ</w:t>
      </w:r>
    </w:p>
    <w:p w:rsidR="006358EA" w:rsidRPr="007A6408" w:rsidRDefault="00A17CE2" w:rsidP="006358EA">
      <w:pPr>
        <w:tabs>
          <w:tab w:val="left" w:pos="426"/>
          <w:tab w:val="left" w:pos="3976"/>
        </w:tabs>
        <w:ind w:left="0" w:right="142" w:firstLine="426"/>
        <w:rPr>
          <w:sz w:val="18"/>
          <w:szCs w:val="18"/>
        </w:rPr>
      </w:pPr>
      <w:r>
        <w:rPr>
          <w:sz w:val="18"/>
          <w:szCs w:val="18"/>
          <w:u w:val="single"/>
        </w:rPr>
        <w:t>11.04..2022  № 254</w:t>
      </w:r>
      <w:r w:rsidR="006358EA">
        <w:rPr>
          <w:sz w:val="18"/>
          <w:szCs w:val="18"/>
          <w:u w:val="single"/>
        </w:rPr>
        <w:t>пз</w:t>
      </w:r>
    </w:p>
    <w:p w:rsidR="006358EA" w:rsidRPr="007A6408" w:rsidRDefault="006358EA" w:rsidP="006358EA">
      <w:pPr>
        <w:tabs>
          <w:tab w:val="left" w:pos="426"/>
          <w:tab w:val="left" w:pos="3976"/>
        </w:tabs>
        <w:ind w:left="0" w:right="142" w:firstLine="426"/>
        <w:rPr>
          <w:sz w:val="18"/>
          <w:szCs w:val="18"/>
        </w:rPr>
      </w:pPr>
      <w:r w:rsidRPr="007A6408">
        <w:rPr>
          <w:sz w:val="18"/>
          <w:szCs w:val="18"/>
        </w:rPr>
        <w:t xml:space="preserve">       с. Хомутово </w:t>
      </w:r>
    </w:p>
    <w:p w:rsidR="006358EA" w:rsidRPr="00C20714" w:rsidRDefault="006358EA" w:rsidP="006358EA">
      <w:pPr>
        <w:tabs>
          <w:tab w:val="left" w:pos="426"/>
          <w:tab w:val="left" w:pos="3976"/>
        </w:tabs>
        <w:ind w:left="0" w:right="142" w:firstLine="426"/>
        <w:rPr>
          <w:sz w:val="18"/>
          <w:szCs w:val="18"/>
        </w:rPr>
      </w:pPr>
      <w:r>
        <w:rPr>
          <w:sz w:val="18"/>
          <w:szCs w:val="18"/>
        </w:rPr>
        <w:t xml:space="preserve"> </w:t>
      </w:r>
    </w:p>
    <w:p w:rsidR="006358EA" w:rsidRDefault="00D04C72" w:rsidP="00D04C72">
      <w:pPr>
        <w:tabs>
          <w:tab w:val="left" w:pos="426"/>
          <w:tab w:val="left" w:pos="3976"/>
        </w:tabs>
        <w:ind w:left="0" w:right="142" w:firstLine="426"/>
        <w:rPr>
          <w:sz w:val="18"/>
          <w:szCs w:val="18"/>
        </w:rPr>
      </w:pPr>
      <w:r w:rsidRPr="00D04C72">
        <w:rPr>
          <w:sz w:val="18"/>
          <w:szCs w:val="18"/>
        </w:rPr>
        <w:t>О назначении публичных слушаний  по проекту межевания территории многоквартирного дома, расположенного по адресу: Иркутская область, Иркутский район, д. Куда, ул. Красноармейская, д. 7</w:t>
      </w:r>
      <w:r>
        <w:rPr>
          <w:sz w:val="18"/>
          <w:szCs w:val="18"/>
        </w:rPr>
        <w:t>.</w:t>
      </w:r>
    </w:p>
    <w:p w:rsidR="00D04C72" w:rsidRDefault="00D04C72" w:rsidP="00D04C72">
      <w:pPr>
        <w:tabs>
          <w:tab w:val="left" w:pos="426"/>
          <w:tab w:val="left" w:pos="3976"/>
        </w:tabs>
        <w:ind w:left="0" w:right="142" w:firstLine="426"/>
        <w:rPr>
          <w:sz w:val="18"/>
          <w:szCs w:val="18"/>
        </w:rPr>
      </w:pPr>
    </w:p>
    <w:p w:rsidR="00D04C72" w:rsidRPr="00D04C72" w:rsidRDefault="00D04C72" w:rsidP="00D04C72">
      <w:pPr>
        <w:tabs>
          <w:tab w:val="left" w:pos="426"/>
          <w:tab w:val="left" w:pos="3976"/>
        </w:tabs>
        <w:ind w:left="0" w:right="142" w:firstLine="426"/>
        <w:rPr>
          <w:sz w:val="18"/>
          <w:szCs w:val="18"/>
        </w:rPr>
      </w:pPr>
      <w:proofErr w:type="gramStart"/>
      <w:r w:rsidRPr="00D04C72">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5.1, 46 Градостроительного кодекса Российской Федерации, ст. 28 Федерального закона от 06.10.2003 года № 131-ФЗ «Об общих принципах организации местного самоуправления в РФ», ст. 19 Устава </w:t>
      </w:r>
      <w:proofErr w:type="spellStart"/>
      <w:r w:rsidRPr="00D04C72">
        <w:rPr>
          <w:sz w:val="18"/>
          <w:szCs w:val="18"/>
        </w:rPr>
        <w:t>Хомутовского</w:t>
      </w:r>
      <w:proofErr w:type="spellEnd"/>
      <w:r w:rsidRPr="00D04C72">
        <w:rPr>
          <w:sz w:val="18"/>
          <w:szCs w:val="18"/>
        </w:rPr>
        <w:t xml:space="preserve"> муниципального образования, Решением Думы </w:t>
      </w:r>
      <w:proofErr w:type="spellStart"/>
      <w:r w:rsidRPr="00D04C72">
        <w:rPr>
          <w:sz w:val="18"/>
          <w:szCs w:val="18"/>
        </w:rPr>
        <w:t>Хомутовского</w:t>
      </w:r>
      <w:proofErr w:type="spellEnd"/>
      <w:r w:rsidRPr="00D04C72">
        <w:rPr>
          <w:sz w:val="18"/>
          <w:szCs w:val="18"/>
        </w:rPr>
        <w:t xml:space="preserve"> муниципального образования № 13-56/д от 26.07.2018 года</w:t>
      </w:r>
      <w:proofErr w:type="gramEnd"/>
      <w:r w:rsidRPr="00D04C72">
        <w:rPr>
          <w:sz w:val="18"/>
          <w:szCs w:val="18"/>
        </w:rPr>
        <w:t xml:space="preserve"> «Об утверждении Положения об отдельных вопросах организации и проведении публичных слушаний в области градостроительной деятельности в </w:t>
      </w:r>
      <w:proofErr w:type="spellStart"/>
      <w:r w:rsidRPr="00D04C72">
        <w:rPr>
          <w:sz w:val="18"/>
          <w:szCs w:val="18"/>
        </w:rPr>
        <w:t>Хомутовском</w:t>
      </w:r>
      <w:proofErr w:type="spellEnd"/>
      <w:r w:rsidRPr="00D04C72">
        <w:rPr>
          <w:sz w:val="18"/>
          <w:szCs w:val="18"/>
        </w:rPr>
        <w:t xml:space="preserve"> муниципальном образовании», Администрация </w:t>
      </w:r>
      <w:proofErr w:type="spellStart"/>
      <w:r w:rsidRPr="00D04C72">
        <w:rPr>
          <w:sz w:val="18"/>
          <w:szCs w:val="18"/>
        </w:rPr>
        <w:t>Хомутовского</w:t>
      </w:r>
      <w:proofErr w:type="spellEnd"/>
      <w:r w:rsidRPr="00D04C72">
        <w:rPr>
          <w:sz w:val="18"/>
          <w:szCs w:val="18"/>
        </w:rPr>
        <w:t xml:space="preserve"> муниципального образования</w:t>
      </w:r>
    </w:p>
    <w:p w:rsidR="00D04C72" w:rsidRPr="00D04C72" w:rsidRDefault="00D04C72" w:rsidP="00D04C72">
      <w:pPr>
        <w:tabs>
          <w:tab w:val="left" w:pos="426"/>
          <w:tab w:val="left" w:pos="3976"/>
        </w:tabs>
        <w:ind w:left="0" w:right="142" w:firstLine="426"/>
        <w:rPr>
          <w:sz w:val="18"/>
          <w:szCs w:val="18"/>
        </w:rPr>
      </w:pPr>
      <w:r w:rsidRPr="00D04C72">
        <w:rPr>
          <w:sz w:val="18"/>
          <w:szCs w:val="18"/>
        </w:rPr>
        <w:t>ПОСТАНОВЛЯЕТ:</w:t>
      </w:r>
    </w:p>
    <w:p w:rsidR="00D04C72" w:rsidRPr="00D04C72" w:rsidRDefault="00D04C72" w:rsidP="00D04C72">
      <w:pPr>
        <w:tabs>
          <w:tab w:val="left" w:pos="426"/>
          <w:tab w:val="left" w:pos="3976"/>
        </w:tabs>
        <w:ind w:left="0" w:right="142" w:firstLine="426"/>
        <w:rPr>
          <w:sz w:val="18"/>
          <w:szCs w:val="18"/>
        </w:rPr>
      </w:pPr>
      <w:r w:rsidRPr="00D04C72">
        <w:rPr>
          <w:sz w:val="18"/>
          <w:szCs w:val="18"/>
        </w:rPr>
        <w:t>1. Назначить проведение публичных слушаний по проекту межевания территории многоквартирного дома, расположенного по адресу: Иркутская область, Иркутский район, д. Куда, ул. Красноармейская, д. 7.</w:t>
      </w:r>
    </w:p>
    <w:p w:rsidR="00D04C72" w:rsidRPr="00D04C72" w:rsidRDefault="00D04C72" w:rsidP="00D04C72">
      <w:pPr>
        <w:tabs>
          <w:tab w:val="left" w:pos="426"/>
          <w:tab w:val="left" w:pos="3976"/>
        </w:tabs>
        <w:ind w:left="0" w:right="142" w:firstLine="0"/>
        <w:rPr>
          <w:sz w:val="18"/>
          <w:szCs w:val="18"/>
        </w:rPr>
      </w:pPr>
      <w:r w:rsidRPr="00D04C72">
        <w:rPr>
          <w:sz w:val="18"/>
          <w:szCs w:val="18"/>
        </w:rPr>
        <w:tab/>
        <w:t xml:space="preserve">2. Отделу градостроительства, земельных и имущественных отношений администрации </w:t>
      </w:r>
      <w:proofErr w:type="spellStart"/>
      <w:r w:rsidRPr="00D04C72">
        <w:rPr>
          <w:sz w:val="18"/>
          <w:szCs w:val="18"/>
        </w:rPr>
        <w:t>Хомутовского</w:t>
      </w:r>
      <w:proofErr w:type="spellEnd"/>
      <w:r w:rsidRPr="00D04C72">
        <w:rPr>
          <w:sz w:val="18"/>
          <w:szCs w:val="18"/>
        </w:rPr>
        <w:t xml:space="preserve"> муниципального образования:</w:t>
      </w:r>
    </w:p>
    <w:p w:rsidR="00D04C72" w:rsidRPr="00D04C72" w:rsidRDefault="00D04C72" w:rsidP="00D04C72">
      <w:pPr>
        <w:tabs>
          <w:tab w:val="left" w:pos="426"/>
          <w:tab w:val="left" w:pos="3976"/>
        </w:tabs>
        <w:ind w:left="0" w:right="142" w:firstLine="0"/>
        <w:rPr>
          <w:sz w:val="18"/>
          <w:szCs w:val="18"/>
        </w:rPr>
      </w:pPr>
      <w:r w:rsidRPr="00D04C72">
        <w:rPr>
          <w:sz w:val="18"/>
          <w:szCs w:val="18"/>
        </w:rPr>
        <w:tab/>
        <w:t>1) в двухмесячный срок со дня опубликования оповещения о начале публичных слушаний, предусмотренного подпунктом "а" подпункта 2 настоящего пункта до дня опубликования заключения о результатах публичных слушаний, провести публичные слушания по проектам;</w:t>
      </w:r>
    </w:p>
    <w:p w:rsidR="00D04C72" w:rsidRPr="00D04C72" w:rsidRDefault="00D04C72" w:rsidP="00D04C72">
      <w:pPr>
        <w:tabs>
          <w:tab w:val="left" w:pos="426"/>
          <w:tab w:val="left" w:pos="3976"/>
        </w:tabs>
        <w:ind w:left="0" w:right="142" w:firstLine="0"/>
        <w:rPr>
          <w:sz w:val="18"/>
          <w:szCs w:val="18"/>
        </w:rPr>
      </w:pPr>
      <w:r w:rsidRPr="00D04C72">
        <w:rPr>
          <w:sz w:val="18"/>
          <w:szCs w:val="18"/>
        </w:rPr>
        <w:tab/>
        <w:t xml:space="preserve">2) обеспечить опубликование и размещение на WEB-портале органа местного самоуправления </w:t>
      </w:r>
      <w:proofErr w:type="spellStart"/>
      <w:r w:rsidRPr="00D04C72">
        <w:rPr>
          <w:sz w:val="18"/>
          <w:szCs w:val="18"/>
        </w:rPr>
        <w:t>Хомутовского</w:t>
      </w:r>
      <w:proofErr w:type="spellEnd"/>
      <w:r w:rsidRPr="00D04C72">
        <w:rPr>
          <w:sz w:val="18"/>
          <w:szCs w:val="18"/>
        </w:rPr>
        <w:t xml:space="preserve"> муниципального образования в информационно-телекоммуникационной сети "Интернет" (http://khomutovskoe-mo.ru):</w:t>
      </w:r>
    </w:p>
    <w:p w:rsidR="00D04C72" w:rsidRPr="00D04C72" w:rsidRDefault="00D04C72" w:rsidP="00D04C72">
      <w:pPr>
        <w:tabs>
          <w:tab w:val="left" w:pos="426"/>
          <w:tab w:val="left" w:pos="3976"/>
        </w:tabs>
        <w:ind w:left="0" w:right="142" w:firstLine="426"/>
        <w:rPr>
          <w:sz w:val="18"/>
          <w:szCs w:val="18"/>
        </w:rPr>
      </w:pPr>
      <w:r w:rsidRPr="00D04C72">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D04C72" w:rsidRPr="00D04C72" w:rsidRDefault="00D04C72" w:rsidP="00D04C72">
      <w:pPr>
        <w:tabs>
          <w:tab w:val="left" w:pos="426"/>
          <w:tab w:val="left" w:pos="3976"/>
        </w:tabs>
        <w:ind w:left="0" w:right="142" w:firstLine="0"/>
        <w:rPr>
          <w:sz w:val="18"/>
          <w:szCs w:val="18"/>
        </w:rPr>
      </w:pPr>
      <w:r w:rsidRPr="00D04C72">
        <w:rPr>
          <w:sz w:val="18"/>
          <w:szCs w:val="18"/>
        </w:rPr>
        <w:tab/>
        <w:t>б) плана работы по подготовке и проведению публичных слушаний (Приложение к настоящему постановлению);</w:t>
      </w:r>
    </w:p>
    <w:p w:rsidR="00D04C72" w:rsidRPr="00D04C72" w:rsidRDefault="00D04C72" w:rsidP="00D04C72">
      <w:pPr>
        <w:tabs>
          <w:tab w:val="left" w:pos="426"/>
          <w:tab w:val="left" w:pos="3976"/>
        </w:tabs>
        <w:ind w:left="0" w:right="142" w:firstLine="426"/>
        <w:rPr>
          <w:sz w:val="18"/>
          <w:szCs w:val="18"/>
        </w:rPr>
      </w:pPr>
      <w:r w:rsidRPr="00D04C72">
        <w:rPr>
          <w:sz w:val="18"/>
          <w:szCs w:val="18"/>
        </w:rPr>
        <w:t>в) проектов и информационных материалов к ним;</w:t>
      </w:r>
    </w:p>
    <w:p w:rsidR="00D04C72" w:rsidRPr="00D04C72" w:rsidRDefault="00D04C72" w:rsidP="00D04C72">
      <w:pPr>
        <w:tabs>
          <w:tab w:val="left" w:pos="426"/>
          <w:tab w:val="left" w:pos="3976"/>
        </w:tabs>
        <w:ind w:right="142"/>
        <w:rPr>
          <w:sz w:val="18"/>
          <w:szCs w:val="18"/>
        </w:rPr>
      </w:pPr>
      <w:r w:rsidRPr="00D04C72">
        <w:rPr>
          <w:sz w:val="18"/>
          <w:szCs w:val="18"/>
        </w:rPr>
        <w:tab/>
        <w:t>г) заключения о результатах публичных слушаний.</w:t>
      </w:r>
    </w:p>
    <w:p w:rsidR="00D04C72" w:rsidRPr="00D04C72" w:rsidRDefault="00D04C72" w:rsidP="00D04C72">
      <w:pPr>
        <w:tabs>
          <w:tab w:val="left" w:pos="426"/>
          <w:tab w:val="left" w:pos="3976"/>
        </w:tabs>
        <w:ind w:right="142"/>
        <w:rPr>
          <w:sz w:val="18"/>
          <w:szCs w:val="18"/>
        </w:rPr>
      </w:pPr>
      <w:r w:rsidRPr="00D04C72">
        <w:rPr>
          <w:sz w:val="18"/>
          <w:szCs w:val="18"/>
        </w:rPr>
        <w:tab/>
        <w:t>3. Определить:</w:t>
      </w:r>
    </w:p>
    <w:p w:rsidR="00D04C72" w:rsidRPr="00D04C72" w:rsidRDefault="00D04C72" w:rsidP="00D04C72">
      <w:pPr>
        <w:tabs>
          <w:tab w:val="left" w:pos="426"/>
          <w:tab w:val="left" w:pos="3976"/>
        </w:tabs>
        <w:ind w:left="0" w:right="142" w:firstLine="0"/>
        <w:rPr>
          <w:sz w:val="18"/>
          <w:szCs w:val="18"/>
        </w:rPr>
      </w:pPr>
      <w:r w:rsidRPr="00D04C72">
        <w:rPr>
          <w:sz w:val="18"/>
          <w:szCs w:val="18"/>
        </w:rPr>
        <w:tab/>
        <w:t xml:space="preserve">1) председателем публичных слушаний заместителя Главы администрации </w:t>
      </w:r>
      <w:proofErr w:type="spellStart"/>
      <w:r w:rsidRPr="00D04C72">
        <w:rPr>
          <w:sz w:val="18"/>
          <w:szCs w:val="18"/>
        </w:rPr>
        <w:t>Хомутовского</w:t>
      </w:r>
      <w:proofErr w:type="spellEnd"/>
      <w:r w:rsidRPr="00D04C72">
        <w:rPr>
          <w:sz w:val="18"/>
          <w:szCs w:val="18"/>
        </w:rPr>
        <w:t xml:space="preserve"> муниципального образования Максименко Н.В.</w:t>
      </w:r>
    </w:p>
    <w:p w:rsidR="00D04C72" w:rsidRPr="00D04C72" w:rsidRDefault="00D04C72" w:rsidP="00D04C72">
      <w:pPr>
        <w:tabs>
          <w:tab w:val="left" w:pos="426"/>
          <w:tab w:val="left" w:pos="3976"/>
        </w:tabs>
        <w:ind w:left="0" w:right="142" w:firstLine="426"/>
        <w:rPr>
          <w:sz w:val="18"/>
          <w:szCs w:val="18"/>
        </w:rPr>
      </w:pPr>
      <w:r w:rsidRPr="00D04C72">
        <w:rPr>
          <w:sz w:val="18"/>
          <w:szCs w:val="18"/>
        </w:rPr>
        <w:t xml:space="preserve">2) секретарем публичных слушаний главного специалиста отдела градостроительства, земельных и имущественных отношений </w:t>
      </w:r>
      <w:proofErr w:type="spellStart"/>
      <w:r w:rsidRPr="00D04C72">
        <w:rPr>
          <w:sz w:val="18"/>
          <w:szCs w:val="18"/>
        </w:rPr>
        <w:t>Хомутовского</w:t>
      </w:r>
      <w:proofErr w:type="spellEnd"/>
      <w:r w:rsidRPr="00D04C72">
        <w:rPr>
          <w:sz w:val="18"/>
          <w:szCs w:val="18"/>
        </w:rPr>
        <w:t xml:space="preserve"> муниципального образования Кучеренко А.А.</w:t>
      </w:r>
    </w:p>
    <w:p w:rsidR="00D04C72" w:rsidRPr="00D04C72" w:rsidRDefault="00D04C72" w:rsidP="00D04C72">
      <w:pPr>
        <w:tabs>
          <w:tab w:val="left" w:pos="426"/>
          <w:tab w:val="left" w:pos="3976"/>
        </w:tabs>
        <w:ind w:left="0" w:right="142" w:firstLine="0"/>
        <w:rPr>
          <w:sz w:val="18"/>
          <w:szCs w:val="18"/>
        </w:rPr>
      </w:pPr>
      <w:r w:rsidRPr="00D04C72">
        <w:rPr>
          <w:sz w:val="18"/>
          <w:szCs w:val="18"/>
        </w:rPr>
        <w:tab/>
        <w:t xml:space="preserve">4. Опубликовать настоящее постановление в газете «Вестник </w:t>
      </w:r>
      <w:proofErr w:type="spellStart"/>
      <w:r w:rsidRPr="00D04C72">
        <w:rPr>
          <w:sz w:val="18"/>
          <w:szCs w:val="18"/>
        </w:rPr>
        <w:t>Хомутовского</w:t>
      </w:r>
      <w:proofErr w:type="spellEnd"/>
      <w:r w:rsidRPr="00D04C72">
        <w:rPr>
          <w:sz w:val="18"/>
          <w:szCs w:val="18"/>
        </w:rPr>
        <w:t xml:space="preserve"> поселения» и разместить на WEB-портале органов местного самоуправления </w:t>
      </w:r>
      <w:proofErr w:type="spellStart"/>
      <w:r w:rsidRPr="00D04C72">
        <w:rPr>
          <w:sz w:val="18"/>
          <w:szCs w:val="18"/>
        </w:rPr>
        <w:t>Хомутовского</w:t>
      </w:r>
      <w:proofErr w:type="spellEnd"/>
      <w:r w:rsidRPr="00D04C72">
        <w:rPr>
          <w:sz w:val="18"/>
          <w:szCs w:val="18"/>
        </w:rPr>
        <w:t xml:space="preserve"> муниципального образования в информационно-телекоммуникационной сети «Интернет» (http://khomutovskoe-mo.ru) в установленные законом сроки.</w:t>
      </w:r>
    </w:p>
    <w:p w:rsidR="00D04C72" w:rsidRPr="00D04C72" w:rsidRDefault="00D04C72" w:rsidP="00A434AB">
      <w:pPr>
        <w:tabs>
          <w:tab w:val="left" w:pos="426"/>
          <w:tab w:val="left" w:pos="3976"/>
        </w:tabs>
        <w:ind w:left="0" w:right="142" w:firstLine="0"/>
        <w:rPr>
          <w:sz w:val="18"/>
          <w:szCs w:val="18"/>
        </w:rPr>
      </w:pPr>
      <w:r w:rsidRPr="00D04C72">
        <w:rPr>
          <w:sz w:val="18"/>
          <w:szCs w:val="18"/>
        </w:rPr>
        <w:tab/>
        <w:t xml:space="preserve">5. </w:t>
      </w:r>
      <w:proofErr w:type="gramStart"/>
      <w:r w:rsidRPr="00D04C72">
        <w:rPr>
          <w:sz w:val="18"/>
          <w:szCs w:val="18"/>
        </w:rPr>
        <w:t>Контроль за</w:t>
      </w:r>
      <w:proofErr w:type="gramEnd"/>
      <w:r w:rsidRPr="00D04C72">
        <w:rPr>
          <w:sz w:val="18"/>
          <w:szCs w:val="18"/>
        </w:rPr>
        <w:t xml:space="preserve"> исполнением настоящего постановления возложить на Заместителя Главы администрации </w:t>
      </w:r>
      <w:proofErr w:type="spellStart"/>
      <w:r w:rsidRPr="00D04C72">
        <w:rPr>
          <w:sz w:val="18"/>
          <w:szCs w:val="18"/>
        </w:rPr>
        <w:t>Хомутовского</w:t>
      </w:r>
      <w:proofErr w:type="spellEnd"/>
      <w:r w:rsidRPr="00D04C72">
        <w:rPr>
          <w:sz w:val="18"/>
          <w:szCs w:val="18"/>
        </w:rPr>
        <w:t xml:space="preserve"> муниципального образования.</w:t>
      </w:r>
    </w:p>
    <w:p w:rsidR="00D04C72" w:rsidRPr="00D04C72" w:rsidRDefault="00D04C72" w:rsidP="00D04C72">
      <w:pPr>
        <w:tabs>
          <w:tab w:val="left" w:pos="426"/>
          <w:tab w:val="left" w:pos="3976"/>
        </w:tabs>
        <w:ind w:left="0" w:right="142" w:firstLine="426"/>
        <w:rPr>
          <w:sz w:val="18"/>
          <w:szCs w:val="18"/>
        </w:rPr>
      </w:pPr>
    </w:p>
    <w:p w:rsidR="00D04C72" w:rsidRPr="00A434AB" w:rsidRDefault="00A434AB" w:rsidP="00A434AB">
      <w:pPr>
        <w:tabs>
          <w:tab w:val="left" w:pos="426"/>
          <w:tab w:val="left" w:pos="3976"/>
        </w:tabs>
        <w:ind w:left="0" w:right="142" w:firstLine="426"/>
        <w:jc w:val="center"/>
        <w:rPr>
          <w:i/>
          <w:sz w:val="18"/>
          <w:szCs w:val="18"/>
        </w:rPr>
      </w:pPr>
      <w:r w:rsidRPr="00A434AB">
        <w:rPr>
          <w:i/>
          <w:sz w:val="18"/>
          <w:szCs w:val="18"/>
        </w:rPr>
        <w:t xml:space="preserve">                                                           </w:t>
      </w:r>
      <w:proofErr w:type="gramStart"/>
      <w:r w:rsidR="00D04C72" w:rsidRPr="00A434AB">
        <w:rPr>
          <w:i/>
          <w:sz w:val="18"/>
          <w:szCs w:val="18"/>
        </w:rPr>
        <w:t>Исполняющий</w:t>
      </w:r>
      <w:proofErr w:type="gramEnd"/>
      <w:r w:rsidR="00D04C72" w:rsidRPr="00A434AB">
        <w:rPr>
          <w:i/>
          <w:sz w:val="18"/>
          <w:szCs w:val="18"/>
        </w:rPr>
        <w:t xml:space="preserve"> обязанности</w:t>
      </w:r>
    </w:p>
    <w:p w:rsidR="00D04C72" w:rsidRPr="00A434AB" w:rsidRDefault="00A434AB" w:rsidP="00A434AB">
      <w:pPr>
        <w:tabs>
          <w:tab w:val="left" w:pos="426"/>
          <w:tab w:val="left" w:pos="3976"/>
        </w:tabs>
        <w:ind w:left="0" w:right="142" w:firstLine="426"/>
        <w:jc w:val="right"/>
        <w:rPr>
          <w:i/>
          <w:sz w:val="18"/>
          <w:szCs w:val="18"/>
        </w:rPr>
      </w:pPr>
      <w:r w:rsidRPr="00A434AB">
        <w:rPr>
          <w:i/>
          <w:sz w:val="18"/>
          <w:szCs w:val="18"/>
        </w:rPr>
        <w:t xml:space="preserve">    </w:t>
      </w:r>
      <w:r w:rsidR="00D04C72" w:rsidRPr="00A434AB">
        <w:rPr>
          <w:i/>
          <w:sz w:val="18"/>
          <w:szCs w:val="18"/>
        </w:rPr>
        <w:t xml:space="preserve">Главы администрации                                   </w:t>
      </w:r>
      <w:r w:rsidR="00D04C72" w:rsidRPr="00A434AB">
        <w:rPr>
          <w:i/>
          <w:sz w:val="18"/>
          <w:szCs w:val="18"/>
        </w:rPr>
        <w:tab/>
        <w:t>А.В. Иваненко</w:t>
      </w:r>
    </w:p>
    <w:p w:rsidR="00A434AB" w:rsidRPr="00A434AB" w:rsidRDefault="00A434AB" w:rsidP="00A434AB">
      <w:pPr>
        <w:tabs>
          <w:tab w:val="left" w:pos="426"/>
          <w:tab w:val="left" w:pos="3976"/>
        </w:tabs>
        <w:ind w:left="0" w:right="142" w:firstLine="426"/>
        <w:jc w:val="right"/>
        <w:rPr>
          <w:i/>
          <w:sz w:val="18"/>
          <w:szCs w:val="18"/>
        </w:rPr>
      </w:pPr>
    </w:p>
    <w:p w:rsidR="00A434AB" w:rsidRPr="00A434AB" w:rsidRDefault="00A434AB" w:rsidP="00A434AB">
      <w:pPr>
        <w:tabs>
          <w:tab w:val="left" w:pos="426"/>
          <w:tab w:val="left" w:pos="3976"/>
        </w:tabs>
        <w:ind w:left="0" w:right="142" w:firstLine="426"/>
        <w:jc w:val="right"/>
        <w:rPr>
          <w:i/>
          <w:sz w:val="18"/>
          <w:szCs w:val="18"/>
        </w:rPr>
      </w:pPr>
    </w:p>
    <w:p w:rsidR="00A434AB" w:rsidRPr="00A434AB" w:rsidRDefault="00A434AB" w:rsidP="00A434AB">
      <w:pPr>
        <w:tabs>
          <w:tab w:val="left" w:pos="426"/>
          <w:tab w:val="left" w:pos="3976"/>
        </w:tabs>
        <w:ind w:left="0" w:right="142" w:firstLine="426"/>
        <w:jc w:val="right"/>
        <w:rPr>
          <w:i/>
          <w:sz w:val="18"/>
          <w:szCs w:val="18"/>
        </w:rPr>
      </w:pPr>
      <w:r w:rsidRPr="00A434AB">
        <w:rPr>
          <w:i/>
          <w:sz w:val="18"/>
          <w:szCs w:val="18"/>
        </w:rPr>
        <w:t xml:space="preserve">Приложение </w:t>
      </w:r>
    </w:p>
    <w:p w:rsidR="00A434AB" w:rsidRPr="00A434AB" w:rsidRDefault="00A434AB" w:rsidP="00A434AB">
      <w:pPr>
        <w:tabs>
          <w:tab w:val="left" w:pos="426"/>
          <w:tab w:val="left" w:pos="3976"/>
        </w:tabs>
        <w:ind w:left="0" w:right="142" w:firstLine="426"/>
        <w:jc w:val="right"/>
        <w:rPr>
          <w:i/>
          <w:sz w:val="18"/>
          <w:szCs w:val="18"/>
        </w:rPr>
      </w:pPr>
      <w:r w:rsidRPr="00A434AB">
        <w:rPr>
          <w:i/>
          <w:sz w:val="18"/>
          <w:szCs w:val="18"/>
        </w:rPr>
        <w:t xml:space="preserve">к Постановлению администрации </w:t>
      </w:r>
    </w:p>
    <w:p w:rsidR="00A434AB" w:rsidRPr="00A434AB" w:rsidRDefault="00A434AB" w:rsidP="00A434AB">
      <w:pPr>
        <w:tabs>
          <w:tab w:val="left" w:pos="426"/>
          <w:tab w:val="left" w:pos="3976"/>
        </w:tabs>
        <w:ind w:left="0" w:right="142" w:firstLine="426"/>
        <w:jc w:val="right"/>
        <w:rPr>
          <w:i/>
          <w:sz w:val="18"/>
          <w:szCs w:val="18"/>
        </w:rPr>
      </w:pPr>
      <w:proofErr w:type="spellStart"/>
      <w:r w:rsidRPr="00A434AB">
        <w:rPr>
          <w:i/>
          <w:sz w:val="18"/>
          <w:szCs w:val="18"/>
        </w:rPr>
        <w:t>Хомутовского</w:t>
      </w:r>
      <w:proofErr w:type="spellEnd"/>
      <w:r w:rsidRPr="00A434AB">
        <w:rPr>
          <w:i/>
          <w:sz w:val="18"/>
          <w:szCs w:val="18"/>
        </w:rPr>
        <w:t xml:space="preserve"> муниципального образования</w:t>
      </w:r>
    </w:p>
    <w:p w:rsidR="00A434AB" w:rsidRPr="00A434AB" w:rsidRDefault="00A434AB" w:rsidP="00A434AB">
      <w:pPr>
        <w:tabs>
          <w:tab w:val="left" w:pos="426"/>
          <w:tab w:val="left" w:pos="3976"/>
        </w:tabs>
        <w:ind w:left="0" w:right="142" w:firstLine="426"/>
        <w:jc w:val="right"/>
        <w:rPr>
          <w:i/>
          <w:sz w:val="18"/>
          <w:szCs w:val="18"/>
        </w:rPr>
      </w:pPr>
      <w:r w:rsidRPr="00A434AB">
        <w:rPr>
          <w:i/>
          <w:sz w:val="18"/>
          <w:szCs w:val="18"/>
        </w:rPr>
        <w:t xml:space="preserve">                                                                        от    _</w:t>
      </w:r>
      <w:r>
        <w:rPr>
          <w:i/>
          <w:sz w:val="18"/>
          <w:szCs w:val="18"/>
          <w:u w:val="single"/>
        </w:rPr>
        <w:t>11.04.2022</w:t>
      </w:r>
      <w:r w:rsidRPr="00A434AB">
        <w:rPr>
          <w:i/>
          <w:sz w:val="18"/>
          <w:szCs w:val="18"/>
        </w:rPr>
        <w:t>__   года №  _</w:t>
      </w:r>
      <w:r>
        <w:rPr>
          <w:i/>
          <w:sz w:val="18"/>
          <w:szCs w:val="18"/>
          <w:u w:val="single"/>
        </w:rPr>
        <w:t>254пз</w:t>
      </w:r>
      <w:r w:rsidRPr="00A434AB">
        <w:rPr>
          <w:i/>
          <w:sz w:val="18"/>
          <w:szCs w:val="18"/>
        </w:rPr>
        <w:t>_</w:t>
      </w:r>
    </w:p>
    <w:p w:rsidR="00A434AB" w:rsidRPr="00A434AB" w:rsidRDefault="00A434AB" w:rsidP="00A434AB">
      <w:pPr>
        <w:tabs>
          <w:tab w:val="left" w:pos="426"/>
          <w:tab w:val="left" w:pos="3976"/>
        </w:tabs>
        <w:ind w:left="0" w:right="142" w:firstLine="426"/>
        <w:jc w:val="center"/>
        <w:rPr>
          <w:b/>
          <w:sz w:val="18"/>
          <w:szCs w:val="18"/>
        </w:rPr>
      </w:pPr>
    </w:p>
    <w:p w:rsidR="00A434AB" w:rsidRPr="00A434AB" w:rsidRDefault="00A434AB" w:rsidP="00A434AB">
      <w:pPr>
        <w:tabs>
          <w:tab w:val="left" w:pos="426"/>
          <w:tab w:val="left" w:pos="3976"/>
        </w:tabs>
        <w:ind w:left="0" w:right="142" w:firstLine="426"/>
        <w:jc w:val="center"/>
        <w:rPr>
          <w:b/>
          <w:sz w:val="18"/>
          <w:szCs w:val="18"/>
        </w:rPr>
      </w:pPr>
      <w:r w:rsidRPr="00A434AB">
        <w:rPr>
          <w:b/>
          <w:sz w:val="18"/>
          <w:szCs w:val="18"/>
        </w:rPr>
        <w:t>ПЛАН</w:t>
      </w:r>
    </w:p>
    <w:p w:rsidR="00A434AB" w:rsidRDefault="00A434AB" w:rsidP="00A434AB">
      <w:pPr>
        <w:tabs>
          <w:tab w:val="left" w:pos="426"/>
          <w:tab w:val="left" w:pos="3976"/>
        </w:tabs>
        <w:ind w:left="0" w:right="142" w:firstLine="426"/>
        <w:jc w:val="center"/>
        <w:rPr>
          <w:sz w:val="18"/>
          <w:szCs w:val="18"/>
        </w:rPr>
      </w:pPr>
      <w:r w:rsidRPr="00A434AB">
        <w:rPr>
          <w:sz w:val="18"/>
          <w:szCs w:val="18"/>
        </w:rPr>
        <w:t xml:space="preserve">работы по подготовке и проведению публичных слушаний по проекту межевания территории </w:t>
      </w:r>
      <w:r w:rsidRPr="00A434AB">
        <w:rPr>
          <w:bCs/>
          <w:sz w:val="18"/>
          <w:szCs w:val="18"/>
        </w:rPr>
        <w:t xml:space="preserve">многоквартирного дома, расположенного по адресу: </w:t>
      </w:r>
      <w:proofErr w:type="gramStart"/>
      <w:r w:rsidRPr="00A434AB">
        <w:rPr>
          <w:bCs/>
          <w:sz w:val="18"/>
          <w:szCs w:val="18"/>
        </w:rPr>
        <w:t>Иркутская область, Иркутский район, д. Куда, ул. Красноармейская, д. 7</w:t>
      </w:r>
      <w:r w:rsidRPr="00A434AB">
        <w:rPr>
          <w:sz w:val="18"/>
          <w:szCs w:val="18"/>
        </w:rPr>
        <w:t xml:space="preserve"> (далее – проект)</w:t>
      </w:r>
      <w:proofErr w:type="gramEnd"/>
    </w:p>
    <w:p w:rsidR="008F6AF9" w:rsidRPr="00A434AB" w:rsidRDefault="008F6AF9" w:rsidP="00A434AB">
      <w:pPr>
        <w:tabs>
          <w:tab w:val="left" w:pos="426"/>
          <w:tab w:val="left" w:pos="3976"/>
        </w:tabs>
        <w:ind w:left="0" w:right="142" w:firstLine="426"/>
        <w:jc w:val="center"/>
        <w:rPr>
          <w:b/>
          <w:sz w:val="18"/>
          <w:szCs w:val="18"/>
        </w:rPr>
      </w:pPr>
    </w:p>
    <w:p w:rsidR="00A434AB" w:rsidRPr="00A434AB" w:rsidRDefault="00A434AB" w:rsidP="00A434AB">
      <w:pPr>
        <w:tabs>
          <w:tab w:val="left" w:pos="426"/>
          <w:tab w:val="left" w:pos="3976"/>
        </w:tabs>
        <w:ind w:left="0" w:right="142" w:firstLine="426"/>
        <w:jc w:val="center"/>
        <w:rPr>
          <w:sz w:val="18"/>
          <w:szCs w:val="1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961"/>
        <w:gridCol w:w="2126"/>
        <w:gridCol w:w="2552"/>
      </w:tblGrid>
      <w:tr w:rsidR="00A434AB" w:rsidRPr="00A434AB" w:rsidTr="008F6AF9">
        <w:trPr>
          <w:trHeight w:val="462"/>
        </w:trPr>
        <w:tc>
          <w:tcPr>
            <w:tcW w:w="426"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w:t>
            </w:r>
            <w:proofErr w:type="spellStart"/>
            <w:r w:rsidRPr="00A434AB">
              <w:rPr>
                <w:sz w:val="18"/>
                <w:szCs w:val="18"/>
              </w:rPr>
              <w:t>п</w:t>
            </w:r>
            <w:proofErr w:type="gramStart"/>
            <w:r w:rsidRPr="00A434AB">
              <w:rPr>
                <w:sz w:val="18"/>
                <w:szCs w:val="18"/>
              </w:rPr>
              <w:t>.п</w:t>
            </w:r>
            <w:proofErr w:type="spellEnd"/>
            <w:proofErr w:type="gramEnd"/>
          </w:p>
        </w:tc>
        <w:tc>
          <w:tcPr>
            <w:tcW w:w="4961"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Наименование мероприятия</w:t>
            </w:r>
          </w:p>
        </w:tc>
        <w:tc>
          <w:tcPr>
            <w:tcW w:w="2126"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Дата, время проведения</w:t>
            </w:r>
          </w:p>
        </w:tc>
        <w:tc>
          <w:tcPr>
            <w:tcW w:w="2552"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Место проведения</w:t>
            </w:r>
          </w:p>
        </w:tc>
      </w:tr>
      <w:tr w:rsidR="00A434AB" w:rsidRPr="00A434AB" w:rsidTr="008F6AF9">
        <w:tc>
          <w:tcPr>
            <w:tcW w:w="426"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lastRenderedPageBreak/>
              <w:t>1</w:t>
            </w:r>
          </w:p>
        </w:tc>
        <w:tc>
          <w:tcPr>
            <w:tcW w:w="4961"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2</w:t>
            </w:r>
          </w:p>
        </w:tc>
        <w:tc>
          <w:tcPr>
            <w:tcW w:w="2126"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3</w:t>
            </w:r>
          </w:p>
        </w:tc>
        <w:tc>
          <w:tcPr>
            <w:tcW w:w="2552"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4</w:t>
            </w:r>
          </w:p>
        </w:tc>
      </w:tr>
      <w:tr w:rsidR="00A434AB" w:rsidRPr="00A434AB" w:rsidTr="008F6AF9">
        <w:trPr>
          <w:trHeight w:val="1976"/>
        </w:trPr>
        <w:tc>
          <w:tcPr>
            <w:tcW w:w="426"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1.</w:t>
            </w:r>
          </w:p>
        </w:tc>
        <w:tc>
          <w:tcPr>
            <w:tcW w:w="4961"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 xml:space="preserve">Опубликование и размещение на </w:t>
            </w:r>
            <w:r w:rsidRPr="00A434AB">
              <w:rPr>
                <w:sz w:val="18"/>
                <w:szCs w:val="18"/>
                <w:lang w:val="en-US"/>
              </w:rPr>
              <w:t>WEB</w:t>
            </w:r>
            <w:r w:rsidRPr="00A434AB">
              <w:rPr>
                <w:sz w:val="18"/>
                <w:szCs w:val="18"/>
              </w:rPr>
              <w:t xml:space="preserve">-портале органа местного самоуправления </w:t>
            </w:r>
            <w:proofErr w:type="spellStart"/>
            <w:r w:rsidRPr="00A434AB">
              <w:rPr>
                <w:sz w:val="18"/>
                <w:szCs w:val="18"/>
              </w:rPr>
              <w:t>Хомутовского</w:t>
            </w:r>
            <w:proofErr w:type="spellEnd"/>
            <w:r w:rsidRPr="00A434AB">
              <w:rPr>
                <w:sz w:val="18"/>
                <w:szCs w:val="18"/>
              </w:rPr>
              <w:t xml:space="preserve"> муниципального образования в информационно-телекоммуникационной сети "Интернет" (</w:t>
            </w:r>
            <w:hyperlink r:id="rId9" w:history="1">
              <w:r w:rsidRPr="00A434AB">
                <w:rPr>
                  <w:rStyle w:val="af"/>
                  <w:sz w:val="18"/>
                  <w:szCs w:val="18"/>
                </w:rPr>
                <w:t>http://</w:t>
              </w:r>
              <w:proofErr w:type="spellStart"/>
              <w:r w:rsidRPr="00A434AB">
                <w:rPr>
                  <w:rStyle w:val="af"/>
                  <w:sz w:val="18"/>
                  <w:szCs w:val="18"/>
                  <w:lang w:val="en-US"/>
                </w:rPr>
                <w:t>khomutovskoe</w:t>
              </w:r>
              <w:proofErr w:type="spellEnd"/>
              <w:r w:rsidRPr="00A434AB">
                <w:rPr>
                  <w:rStyle w:val="af"/>
                  <w:sz w:val="18"/>
                  <w:szCs w:val="18"/>
                </w:rPr>
                <w:t>-</w:t>
              </w:r>
              <w:proofErr w:type="spellStart"/>
              <w:r w:rsidRPr="00A434AB">
                <w:rPr>
                  <w:rStyle w:val="af"/>
                  <w:sz w:val="18"/>
                  <w:szCs w:val="18"/>
                  <w:lang w:val="en-US"/>
                </w:rPr>
                <w:t>mo</w:t>
              </w:r>
              <w:proofErr w:type="spellEnd"/>
              <w:r w:rsidRPr="00A434AB">
                <w:rPr>
                  <w:rStyle w:val="af"/>
                  <w:sz w:val="18"/>
                  <w:szCs w:val="18"/>
                </w:rPr>
                <w:t>.</w:t>
              </w:r>
              <w:proofErr w:type="spellStart"/>
              <w:r w:rsidRPr="00A434AB">
                <w:rPr>
                  <w:rStyle w:val="af"/>
                  <w:sz w:val="18"/>
                  <w:szCs w:val="18"/>
                  <w:lang w:val="en-US"/>
                </w:rPr>
                <w:t>ru</w:t>
              </w:r>
              <w:proofErr w:type="spellEnd"/>
            </w:hyperlink>
            <w:r w:rsidRPr="00A434AB">
              <w:rPr>
                <w:sz w:val="18"/>
                <w:szCs w:val="18"/>
              </w:rPr>
              <w:t>), оповещения о начале публичных слушаний и настоящего плана</w:t>
            </w:r>
          </w:p>
        </w:tc>
        <w:tc>
          <w:tcPr>
            <w:tcW w:w="2126"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11.04.2022 г.</w:t>
            </w:r>
          </w:p>
        </w:tc>
        <w:tc>
          <w:tcPr>
            <w:tcW w:w="2552"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_</w:t>
            </w:r>
          </w:p>
        </w:tc>
      </w:tr>
      <w:tr w:rsidR="00A434AB" w:rsidRPr="00A434AB" w:rsidTr="008F6AF9">
        <w:trPr>
          <w:trHeight w:val="1964"/>
        </w:trPr>
        <w:tc>
          <w:tcPr>
            <w:tcW w:w="426"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2.</w:t>
            </w:r>
          </w:p>
        </w:tc>
        <w:tc>
          <w:tcPr>
            <w:tcW w:w="4961"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 xml:space="preserve">Опубликование и размещение на </w:t>
            </w:r>
            <w:r w:rsidRPr="00A434AB">
              <w:rPr>
                <w:sz w:val="18"/>
                <w:szCs w:val="18"/>
                <w:lang w:val="en-US"/>
              </w:rPr>
              <w:t>WEB</w:t>
            </w:r>
            <w:r w:rsidRPr="00A434AB">
              <w:rPr>
                <w:sz w:val="18"/>
                <w:szCs w:val="18"/>
              </w:rPr>
              <w:t xml:space="preserve">-портале органа местного самоуправления </w:t>
            </w:r>
            <w:proofErr w:type="spellStart"/>
            <w:r w:rsidRPr="00A434AB">
              <w:rPr>
                <w:sz w:val="18"/>
                <w:szCs w:val="18"/>
              </w:rPr>
              <w:t>Хомутовского</w:t>
            </w:r>
            <w:proofErr w:type="spellEnd"/>
            <w:r w:rsidRPr="00A434AB">
              <w:rPr>
                <w:sz w:val="18"/>
                <w:szCs w:val="18"/>
              </w:rPr>
              <w:t xml:space="preserve"> муниципального образования в информационно-телекоммуникационной сети "Интернет" (</w:t>
            </w:r>
            <w:hyperlink r:id="rId10" w:history="1">
              <w:r w:rsidRPr="00A434AB">
                <w:rPr>
                  <w:rStyle w:val="af"/>
                  <w:sz w:val="18"/>
                  <w:szCs w:val="18"/>
                </w:rPr>
                <w:t>http://</w:t>
              </w:r>
              <w:proofErr w:type="spellStart"/>
              <w:r w:rsidRPr="00A434AB">
                <w:rPr>
                  <w:rStyle w:val="af"/>
                  <w:sz w:val="18"/>
                  <w:szCs w:val="18"/>
                  <w:lang w:val="en-US"/>
                </w:rPr>
                <w:t>khomutovskoe</w:t>
              </w:r>
              <w:proofErr w:type="spellEnd"/>
              <w:r w:rsidRPr="00A434AB">
                <w:rPr>
                  <w:rStyle w:val="af"/>
                  <w:sz w:val="18"/>
                  <w:szCs w:val="18"/>
                </w:rPr>
                <w:t>-</w:t>
              </w:r>
              <w:proofErr w:type="spellStart"/>
              <w:r w:rsidRPr="00A434AB">
                <w:rPr>
                  <w:rStyle w:val="af"/>
                  <w:sz w:val="18"/>
                  <w:szCs w:val="18"/>
                  <w:lang w:val="en-US"/>
                </w:rPr>
                <w:t>mo</w:t>
              </w:r>
              <w:proofErr w:type="spellEnd"/>
              <w:r w:rsidRPr="00A434AB">
                <w:rPr>
                  <w:rStyle w:val="af"/>
                  <w:sz w:val="18"/>
                  <w:szCs w:val="18"/>
                </w:rPr>
                <w:t>.</w:t>
              </w:r>
              <w:proofErr w:type="spellStart"/>
              <w:r w:rsidRPr="00A434AB">
                <w:rPr>
                  <w:rStyle w:val="af"/>
                  <w:sz w:val="18"/>
                  <w:szCs w:val="18"/>
                  <w:lang w:val="en-US"/>
                </w:rPr>
                <w:t>ru</w:t>
              </w:r>
              <w:proofErr w:type="spellEnd"/>
            </w:hyperlink>
            <w:r w:rsidRPr="00A434AB">
              <w:rPr>
                <w:sz w:val="18"/>
                <w:szCs w:val="18"/>
              </w:rPr>
              <w:t>), проекта и информационных материалов к нему</w:t>
            </w:r>
          </w:p>
          <w:p w:rsidR="00A434AB" w:rsidRPr="00A434AB" w:rsidRDefault="00A434AB" w:rsidP="00A434AB">
            <w:pPr>
              <w:tabs>
                <w:tab w:val="left" w:pos="426"/>
                <w:tab w:val="left" w:pos="3976"/>
              </w:tabs>
              <w:ind w:left="0" w:right="142" w:firstLine="426"/>
              <w:rPr>
                <w:sz w:val="18"/>
                <w:szCs w:val="18"/>
              </w:rPr>
            </w:pPr>
          </w:p>
        </w:tc>
        <w:tc>
          <w:tcPr>
            <w:tcW w:w="2126"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с 11.04.2022 г. по 04.05.2022 г.</w:t>
            </w:r>
          </w:p>
        </w:tc>
        <w:tc>
          <w:tcPr>
            <w:tcW w:w="2552"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_</w:t>
            </w:r>
          </w:p>
        </w:tc>
      </w:tr>
      <w:tr w:rsidR="00A434AB" w:rsidRPr="00A434AB" w:rsidTr="008F6AF9">
        <w:trPr>
          <w:trHeight w:val="3296"/>
        </w:trPr>
        <w:tc>
          <w:tcPr>
            <w:tcW w:w="426"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3.</w:t>
            </w:r>
          </w:p>
        </w:tc>
        <w:tc>
          <w:tcPr>
            <w:tcW w:w="4961"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Экспозиция проекта</w:t>
            </w:r>
          </w:p>
        </w:tc>
        <w:tc>
          <w:tcPr>
            <w:tcW w:w="2126"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с 11.04.2022 г. по 04.05.2022 г., все дни кроме выходных и праздничных дней</w:t>
            </w:r>
          </w:p>
        </w:tc>
        <w:tc>
          <w:tcPr>
            <w:tcW w:w="2552"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 xml:space="preserve">Иркутская область, Иркутский район, с. Хомутово, ул. Кирова, 7 а, </w:t>
            </w:r>
          </w:p>
          <w:p w:rsidR="00A434AB" w:rsidRPr="00A434AB" w:rsidRDefault="00A434AB" w:rsidP="00A434AB">
            <w:pPr>
              <w:tabs>
                <w:tab w:val="left" w:pos="426"/>
                <w:tab w:val="left" w:pos="3976"/>
              </w:tabs>
              <w:ind w:left="0" w:right="142" w:firstLine="426"/>
              <w:rPr>
                <w:sz w:val="18"/>
                <w:szCs w:val="18"/>
              </w:rPr>
            </w:pPr>
            <w:r w:rsidRPr="00A434AB">
              <w:rPr>
                <w:sz w:val="18"/>
                <w:szCs w:val="18"/>
              </w:rPr>
              <w:t xml:space="preserve">1 этаж, 3 кабинет (отдел градостроительства, земельных и имущественных отношений); </w:t>
            </w:r>
          </w:p>
        </w:tc>
      </w:tr>
      <w:tr w:rsidR="00A434AB" w:rsidRPr="00A434AB" w:rsidTr="008F6AF9">
        <w:trPr>
          <w:trHeight w:val="70"/>
        </w:trPr>
        <w:tc>
          <w:tcPr>
            <w:tcW w:w="426"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 xml:space="preserve">4. </w:t>
            </w:r>
          </w:p>
        </w:tc>
        <w:tc>
          <w:tcPr>
            <w:tcW w:w="4961"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 xml:space="preserve">Консультирование посетителей экспозиции проекта сотрудниками отдела градостроительства, земельных и имущественных отношений администрации </w:t>
            </w:r>
            <w:proofErr w:type="spellStart"/>
            <w:r w:rsidRPr="00A434AB">
              <w:rPr>
                <w:sz w:val="18"/>
                <w:szCs w:val="18"/>
              </w:rPr>
              <w:t>Хомутовского</w:t>
            </w:r>
            <w:proofErr w:type="spellEnd"/>
            <w:r w:rsidRPr="00A434AB">
              <w:rPr>
                <w:sz w:val="18"/>
                <w:szCs w:val="18"/>
              </w:rPr>
              <w:t xml:space="preserve"> муниципального образования</w:t>
            </w:r>
          </w:p>
        </w:tc>
        <w:tc>
          <w:tcPr>
            <w:tcW w:w="2126"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с 11.04.2022 г. по 04.05.2022 г., понедельник, четверг с 09.00 до 12.00 часов, кроме праздничных дней</w:t>
            </w:r>
          </w:p>
        </w:tc>
        <w:tc>
          <w:tcPr>
            <w:tcW w:w="2552"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 xml:space="preserve">Иркутская область, Иркутский район, с. Хомутово ул. Кирова, 7 а, </w:t>
            </w:r>
          </w:p>
          <w:p w:rsidR="00A434AB" w:rsidRPr="00A434AB" w:rsidRDefault="00A434AB" w:rsidP="00A434AB">
            <w:pPr>
              <w:tabs>
                <w:tab w:val="left" w:pos="426"/>
                <w:tab w:val="left" w:pos="3976"/>
              </w:tabs>
              <w:ind w:left="0" w:right="142" w:firstLine="426"/>
              <w:rPr>
                <w:sz w:val="18"/>
                <w:szCs w:val="18"/>
              </w:rPr>
            </w:pPr>
            <w:r w:rsidRPr="00A434AB">
              <w:rPr>
                <w:sz w:val="18"/>
                <w:szCs w:val="18"/>
              </w:rPr>
              <w:t>1 этаж, 3 кабинет (отдел градостроительства, земельных и имущественных отношений);</w:t>
            </w:r>
          </w:p>
        </w:tc>
      </w:tr>
      <w:tr w:rsidR="00A434AB" w:rsidRPr="00A434AB" w:rsidTr="008F6AF9">
        <w:trPr>
          <w:trHeight w:val="835"/>
        </w:trPr>
        <w:tc>
          <w:tcPr>
            <w:tcW w:w="426" w:type="dxa"/>
            <w:tcBorders>
              <w:top w:val="single" w:sz="4" w:space="0" w:color="auto"/>
              <w:left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5.</w:t>
            </w:r>
          </w:p>
        </w:tc>
        <w:tc>
          <w:tcPr>
            <w:tcW w:w="4961" w:type="dxa"/>
            <w:tcBorders>
              <w:top w:val="single" w:sz="4" w:space="0" w:color="auto"/>
              <w:left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Регистрация</w:t>
            </w:r>
          </w:p>
          <w:p w:rsidR="00A434AB" w:rsidRPr="00A434AB" w:rsidRDefault="00A434AB" w:rsidP="00A434AB">
            <w:pPr>
              <w:tabs>
                <w:tab w:val="left" w:pos="426"/>
                <w:tab w:val="left" w:pos="3976"/>
              </w:tabs>
              <w:ind w:left="0" w:right="142" w:firstLine="426"/>
              <w:rPr>
                <w:sz w:val="18"/>
                <w:szCs w:val="18"/>
              </w:rPr>
            </w:pPr>
            <w:r w:rsidRPr="00A434AB">
              <w:rPr>
                <w:sz w:val="18"/>
                <w:szCs w:val="18"/>
              </w:rPr>
              <w:t>лиц, участвующих в собрании участников</w:t>
            </w:r>
          </w:p>
          <w:p w:rsidR="00A434AB" w:rsidRPr="00A434AB" w:rsidRDefault="00A434AB" w:rsidP="00A434AB">
            <w:pPr>
              <w:tabs>
                <w:tab w:val="left" w:pos="426"/>
                <w:tab w:val="left" w:pos="3976"/>
              </w:tabs>
              <w:ind w:left="0" w:right="142" w:firstLine="426"/>
              <w:rPr>
                <w:sz w:val="18"/>
                <w:szCs w:val="18"/>
              </w:rPr>
            </w:pPr>
            <w:r w:rsidRPr="00A434AB">
              <w:rPr>
                <w:sz w:val="18"/>
                <w:szCs w:val="18"/>
              </w:rPr>
              <w:t>публичных слушаний</w:t>
            </w:r>
          </w:p>
        </w:tc>
        <w:tc>
          <w:tcPr>
            <w:tcW w:w="2126" w:type="dxa"/>
            <w:tcBorders>
              <w:top w:val="single" w:sz="4" w:space="0" w:color="auto"/>
              <w:left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04.05.2022 г. с 16.00 до 16.10 часов</w:t>
            </w:r>
          </w:p>
        </w:tc>
        <w:tc>
          <w:tcPr>
            <w:tcW w:w="2552" w:type="dxa"/>
            <w:tcBorders>
              <w:top w:val="single" w:sz="4" w:space="0" w:color="auto"/>
              <w:left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 xml:space="preserve">Иркутская область, Иркутский район, с. Хомутово ул. Кирова, 7 а, </w:t>
            </w:r>
          </w:p>
          <w:p w:rsidR="00A434AB" w:rsidRPr="00A434AB" w:rsidRDefault="00A434AB" w:rsidP="00A434AB">
            <w:pPr>
              <w:tabs>
                <w:tab w:val="left" w:pos="426"/>
                <w:tab w:val="left" w:pos="3976"/>
              </w:tabs>
              <w:ind w:left="0" w:right="142" w:firstLine="426"/>
              <w:rPr>
                <w:sz w:val="18"/>
                <w:szCs w:val="18"/>
              </w:rPr>
            </w:pPr>
            <w:r w:rsidRPr="00A434AB">
              <w:rPr>
                <w:sz w:val="18"/>
                <w:szCs w:val="18"/>
              </w:rPr>
              <w:t>1 этаж, 3 кабинет (отдел градостроительства, земельных и имущественных отношений);</w:t>
            </w:r>
          </w:p>
        </w:tc>
      </w:tr>
      <w:tr w:rsidR="00A434AB" w:rsidRPr="00A434AB" w:rsidTr="008F6AF9">
        <w:trPr>
          <w:trHeight w:val="568"/>
        </w:trPr>
        <w:tc>
          <w:tcPr>
            <w:tcW w:w="426" w:type="dxa"/>
            <w:tcBorders>
              <w:top w:val="single" w:sz="4" w:space="0" w:color="auto"/>
              <w:left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6.</w:t>
            </w:r>
          </w:p>
        </w:tc>
        <w:tc>
          <w:tcPr>
            <w:tcW w:w="4961" w:type="dxa"/>
            <w:tcBorders>
              <w:top w:val="single" w:sz="4" w:space="0" w:color="auto"/>
              <w:left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Проведение собрания участников публичных слушаний</w:t>
            </w:r>
          </w:p>
        </w:tc>
        <w:tc>
          <w:tcPr>
            <w:tcW w:w="2126" w:type="dxa"/>
            <w:tcBorders>
              <w:top w:val="single" w:sz="4" w:space="0" w:color="auto"/>
              <w:left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04.05.2022 г. с 16.10 до 17.00 часов</w:t>
            </w:r>
          </w:p>
        </w:tc>
        <w:tc>
          <w:tcPr>
            <w:tcW w:w="2552" w:type="dxa"/>
            <w:tcBorders>
              <w:top w:val="single" w:sz="4" w:space="0" w:color="auto"/>
              <w:left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 xml:space="preserve">Иркутская область, Иркутский район, с. Хомутово ул. Кирова, 7 а, </w:t>
            </w:r>
          </w:p>
          <w:p w:rsidR="00A434AB" w:rsidRPr="00A434AB" w:rsidRDefault="00A434AB" w:rsidP="00A434AB">
            <w:pPr>
              <w:tabs>
                <w:tab w:val="left" w:pos="426"/>
                <w:tab w:val="left" w:pos="3976"/>
              </w:tabs>
              <w:ind w:left="0" w:right="142" w:firstLine="426"/>
              <w:rPr>
                <w:sz w:val="18"/>
                <w:szCs w:val="18"/>
              </w:rPr>
            </w:pPr>
            <w:r w:rsidRPr="00A434AB">
              <w:rPr>
                <w:sz w:val="18"/>
                <w:szCs w:val="18"/>
              </w:rPr>
              <w:t>1 этаж, 3 кабинет (отдел градостроительства, земельных и имущественных отношений);</w:t>
            </w:r>
          </w:p>
        </w:tc>
      </w:tr>
      <w:tr w:rsidR="00A434AB" w:rsidRPr="00A434AB" w:rsidTr="008F6AF9">
        <w:trPr>
          <w:trHeight w:val="2115"/>
        </w:trPr>
        <w:tc>
          <w:tcPr>
            <w:tcW w:w="426" w:type="dxa"/>
            <w:vMerge w:val="restart"/>
            <w:tcBorders>
              <w:top w:val="single" w:sz="4" w:space="0" w:color="auto"/>
              <w:left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7.</w:t>
            </w:r>
          </w:p>
        </w:tc>
        <w:tc>
          <w:tcPr>
            <w:tcW w:w="4961" w:type="dxa"/>
            <w:vMerge w:val="restart"/>
            <w:tcBorders>
              <w:top w:val="single" w:sz="4" w:space="0" w:color="auto"/>
              <w:left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Прием замечаний и предложений участников публичных слушаний</w:t>
            </w:r>
          </w:p>
        </w:tc>
        <w:tc>
          <w:tcPr>
            <w:tcW w:w="2126"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 в письменной или устной форме в ходе проведения собрания участников публичных слушаний: 04.05.2022 г.;</w:t>
            </w:r>
          </w:p>
        </w:tc>
        <w:tc>
          <w:tcPr>
            <w:tcW w:w="2552"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 xml:space="preserve">Иркутская область, Иркутский район, с. Хомутово ул. Кирова, 7 а, </w:t>
            </w:r>
          </w:p>
          <w:p w:rsidR="00A434AB" w:rsidRPr="00A434AB" w:rsidRDefault="00A434AB" w:rsidP="00A434AB">
            <w:pPr>
              <w:tabs>
                <w:tab w:val="left" w:pos="426"/>
                <w:tab w:val="left" w:pos="3976"/>
              </w:tabs>
              <w:ind w:left="0" w:right="142" w:firstLine="426"/>
              <w:rPr>
                <w:sz w:val="18"/>
                <w:szCs w:val="18"/>
              </w:rPr>
            </w:pPr>
            <w:r w:rsidRPr="00A434AB">
              <w:rPr>
                <w:sz w:val="18"/>
                <w:szCs w:val="18"/>
              </w:rPr>
              <w:t>1 этаж, 3 кабинет (отдел градостроительства, земельных и имущественных отношений);</w:t>
            </w:r>
          </w:p>
        </w:tc>
      </w:tr>
      <w:tr w:rsidR="00A434AB" w:rsidRPr="00A434AB" w:rsidTr="008F6AF9">
        <w:trPr>
          <w:trHeight w:val="1827"/>
        </w:trPr>
        <w:tc>
          <w:tcPr>
            <w:tcW w:w="426" w:type="dxa"/>
            <w:vMerge/>
            <w:tcBorders>
              <w:left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p>
        </w:tc>
        <w:tc>
          <w:tcPr>
            <w:tcW w:w="4961" w:type="dxa"/>
            <w:vMerge/>
            <w:tcBorders>
              <w:left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p>
        </w:tc>
        <w:tc>
          <w:tcPr>
            <w:tcW w:w="2126"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 в письменной форме: с 11.04.2022 г. по 04.05.2022 г. все дни кроме выходных и праздничных дней;</w:t>
            </w:r>
          </w:p>
        </w:tc>
        <w:tc>
          <w:tcPr>
            <w:tcW w:w="2552"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 xml:space="preserve">Иркутская область, Иркутский район, с. Хомутово ул. Кирова, 7 а, </w:t>
            </w:r>
          </w:p>
          <w:p w:rsidR="00A434AB" w:rsidRPr="00A434AB" w:rsidRDefault="00A434AB" w:rsidP="00A434AB">
            <w:pPr>
              <w:tabs>
                <w:tab w:val="left" w:pos="426"/>
                <w:tab w:val="left" w:pos="3976"/>
              </w:tabs>
              <w:ind w:left="0" w:right="142" w:firstLine="426"/>
              <w:rPr>
                <w:sz w:val="18"/>
                <w:szCs w:val="18"/>
              </w:rPr>
            </w:pPr>
            <w:r w:rsidRPr="00A434AB">
              <w:rPr>
                <w:sz w:val="18"/>
                <w:szCs w:val="18"/>
              </w:rPr>
              <w:t>1 этаж, 3 кабинет (отдел градостроительства, земельных и имущественных отношений);</w:t>
            </w:r>
          </w:p>
        </w:tc>
      </w:tr>
      <w:tr w:rsidR="00A434AB" w:rsidRPr="00A434AB" w:rsidTr="008F6AF9">
        <w:tc>
          <w:tcPr>
            <w:tcW w:w="426"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8.</w:t>
            </w:r>
          </w:p>
        </w:tc>
        <w:tc>
          <w:tcPr>
            <w:tcW w:w="4961"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Подготовка и оформление протокола публичных слушаний по проекту, а также в случаях, предусмотренных законодательством Российской Федерации, - выписки из него</w:t>
            </w:r>
          </w:p>
        </w:tc>
        <w:tc>
          <w:tcPr>
            <w:tcW w:w="2126"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05.05.2022 г.</w:t>
            </w:r>
          </w:p>
        </w:tc>
        <w:tc>
          <w:tcPr>
            <w:tcW w:w="2552"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_</w:t>
            </w:r>
          </w:p>
        </w:tc>
      </w:tr>
      <w:tr w:rsidR="00A434AB" w:rsidRPr="00A434AB" w:rsidTr="008F6AF9">
        <w:tc>
          <w:tcPr>
            <w:tcW w:w="426"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9.</w:t>
            </w:r>
          </w:p>
        </w:tc>
        <w:tc>
          <w:tcPr>
            <w:tcW w:w="4961"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 xml:space="preserve">Опубликование и размещение на </w:t>
            </w:r>
            <w:r w:rsidRPr="00A434AB">
              <w:rPr>
                <w:sz w:val="18"/>
                <w:szCs w:val="18"/>
                <w:lang w:val="en-US"/>
              </w:rPr>
              <w:t>WEB</w:t>
            </w:r>
            <w:r w:rsidRPr="00A434AB">
              <w:rPr>
                <w:sz w:val="18"/>
                <w:szCs w:val="18"/>
              </w:rPr>
              <w:t xml:space="preserve">-портале органа местного самоуправления </w:t>
            </w:r>
            <w:proofErr w:type="spellStart"/>
            <w:r w:rsidRPr="00A434AB">
              <w:rPr>
                <w:sz w:val="18"/>
                <w:szCs w:val="18"/>
              </w:rPr>
              <w:t>Хомутовского</w:t>
            </w:r>
            <w:proofErr w:type="spellEnd"/>
            <w:r w:rsidRPr="00A434AB">
              <w:rPr>
                <w:sz w:val="18"/>
                <w:szCs w:val="18"/>
              </w:rPr>
              <w:t xml:space="preserve"> муниципального образования в информационно-телекоммуникационной сети "Интернет" (</w:t>
            </w:r>
            <w:hyperlink r:id="rId11" w:history="1">
              <w:r w:rsidRPr="00A434AB">
                <w:rPr>
                  <w:rStyle w:val="af"/>
                  <w:sz w:val="18"/>
                  <w:szCs w:val="18"/>
                </w:rPr>
                <w:t>http://</w:t>
              </w:r>
              <w:proofErr w:type="spellStart"/>
              <w:r w:rsidRPr="00A434AB">
                <w:rPr>
                  <w:rStyle w:val="af"/>
                  <w:sz w:val="18"/>
                  <w:szCs w:val="18"/>
                  <w:lang w:val="en-US"/>
                </w:rPr>
                <w:t>khomutovskoe</w:t>
              </w:r>
              <w:proofErr w:type="spellEnd"/>
              <w:r w:rsidRPr="00A434AB">
                <w:rPr>
                  <w:rStyle w:val="af"/>
                  <w:sz w:val="18"/>
                  <w:szCs w:val="18"/>
                </w:rPr>
                <w:t>-</w:t>
              </w:r>
              <w:proofErr w:type="spellStart"/>
              <w:r w:rsidRPr="00A434AB">
                <w:rPr>
                  <w:rStyle w:val="af"/>
                  <w:sz w:val="18"/>
                  <w:szCs w:val="18"/>
                  <w:lang w:val="en-US"/>
                </w:rPr>
                <w:t>mo</w:t>
              </w:r>
              <w:proofErr w:type="spellEnd"/>
              <w:r w:rsidRPr="00A434AB">
                <w:rPr>
                  <w:rStyle w:val="af"/>
                  <w:sz w:val="18"/>
                  <w:szCs w:val="18"/>
                </w:rPr>
                <w:t>.</w:t>
              </w:r>
              <w:proofErr w:type="spellStart"/>
              <w:r w:rsidRPr="00A434AB">
                <w:rPr>
                  <w:rStyle w:val="af"/>
                  <w:sz w:val="18"/>
                  <w:szCs w:val="18"/>
                  <w:lang w:val="en-US"/>
                </w:rPr>
                <w:t>ru</w:t>
              </w:r>
              <w:proofErr w:type="spellEnd"/>
            </w:hyperlink>
            <w:r w:rsidRPr="00A434AB">
              <w:rPr>
                <w:sz w:val="18"/>
                <w:szCs w:val="18"/>
              </w:rPr>
              <w:t>), заключения о результатах публичных слушаний</w:t>
            </w:r>
          </w:p>
        </w:tc>
        <w:tc>
          <w:tcPr>
            <w:tcW w:w="2126"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11.05.2022 г.</w:t>
            </w:r>
          </w:p>
        </w:tc>
        <w:tc>
          <w:tcPr>
            <w:tcW w:w="2552" w:type="dxa"/>
            <w:tcBorders>
              <w:top w:val="single" w:sz="4" w:space="0" w:color="auto"/>
              <w:left w:val="single" w:sz="4" w:space="0" w:color="auto"/>
              <w:bottom w:val="single" w:sz="4" w:space="0" w:color="auto"/>
              <w:right w:val="single" w:sz="4" w:space="0" w:color="auto"/>
            </w:tcBorders>
          </w:tcPr>
          <w:p w:rsidR="00A434AB" w:rsidRPr="00A434AB" w:rsidRDefault="00A434AB" w:rsidP="00A434AB">
            <w:pPr>
              <w:tabs>
                <w:tab w:val="left" w:pos="426"/>
                <w:tab w:val="left" w:pos="3976"/>
              </w:tabs>
              <w:ind w:left="0" w:right="142" w:firstLine="426"/>
              <w:rPr>
                <w:sz w:val="18"/>
                <w:szCs w:val="18"/>
              </w:rPr>
            </w:pPr>
            <w:r w:rsidRPr="00A434AB">
              <w:rPr>
                <w:sz w:val="18"/>
                <w:szCs w:val="18"/>
              </w:rPr>
              <w:t>_</w:t>
            </w:r>
          </w:p>
          <w:p w:rsidR="00A434AB" w:rsidRPr="00A434AB" w:rsidRDefault="00A434AB" w:rsidP="00A434AB">
            <w:pPr>
              <w:tabs>
                <w:tab w:val="left" w:pos="426"/>
                <w:tab w:val="left" w:pos="3976"/>
              </w:tabs>
              <w:ind w:left="0" w:right="142" w:firstLine="426"/>
              <w:rPr>
                <w:sz w:val="18"/>
                <w:szCs w:val="18"/>
              </w:rPr>
            </w:pPr>
          </w:p>
          <w:p w:rsidR="00A434AB" w:rsidRPr="00A434AB" w:rsidRDefault="00A434AB" w:rsidP="00A434AB">
            <w:pPr>
              <w:tabs>
                <w:tab w:val="left" w:pos="426"/>
                <w:tab w:val="left" w:pos="3976"/>
              </w:tabs>
              <w:ind w:left="0" w:right="142" w:firstLine="426"/>
              <w:rPr>
                <w:sz w:val="18"/>
                <w:szCs w:val="18"/>
              </w:rPr>
            </w:pPr>
          </w:p>
        </w:tc>
      </w:tr>
    </w:tbl>
    <w:p w:rsidR="00A434AB" w:rsidRPr="00A434AB" w:rsidRDefault="00A434AB" w:rsidP="00A434AB">
      <w:pPr>
        <w:tabs>
          <w:tab w:val="left" w:pos="426"/>
          <w:tab w:val="left" w:pos="3976"/>
        </w:tabs>
        <w:ind w:left="0" w:right="142" w:firstLine="426"/>
        <w:rPr>
          <w:sz w:val="18"/>
          <w:szCs w:val="18"/>
        </w:rPr>
      </w:pPr>
    </w:p>
    <w:p w:rsidR="00A434AB" w:rsidRPr="00A434AB" w:rsidRDefault="00A434AB" w:rsidP="00A434AB">
      <w:pPr>
        <w:tabs>
          <w:tab w:val="left" w:pos="426"/>
          <w:tab w:val="left" w:pos="3976"/>
        </w:tabs>
        <w:ind w:left="0" w:right="142" w:firstLine="426"/>
        <w:rPr>
          <w:sz w:val="18"/>
          <w:szCs w:val="18"/>
        </w:rPr>
      </w:pPr>
    </w:p>
    <w:p w:rsidR="00A434AB" w:rsidRPr="008F6AF9" w:rsidRDefault="00A434AB" w:rsidP="008F6AF9">
      <w:pPr>
        <w:tabs>
          <w:tab w:val="left" w:pos="426"/>
          <w:tab w:val="left" w:pos="3976"/>
        </w:tabs>
        <w:ind w:left="0" w:right="142" w:firstLine="426"/>
        <w:jc w:val="right"/>
        <w:rPr>
          <w:i/>
          <w:sz w:val="18"/>
          <w:szCs w:val="18"/>
        </w:rPr>
      </w:pPr>
    </w:p>
    <w:p w:rsidR="00A434AB" w:rsidRPr="008F6AF9" w:rsidRDefault="00A434AB" w:rsidP="008F6AF9">
      <w:pPr>
        <w:tabs>
          <w:tab w:val="left" w:pos="426"/>
          <w:tab w:val="left" w:pos="3976"/>
        </w:tabs>
        <w:ind w:left="0" w:right="142" w:firstLine="426"/>
        <w:jc w:val="center"/>
        <w:rPr>
          <w:i/>
          <w:sz w:val="18"/>
          <w:szCs w:val="18"/>
        </w:rPr>
      </w:pPr>
      <w:r w:rsidRPr="008F6AF9">
        <w:rPr>
          <w:i/>
          <w:sz w:val="18"/>
          <w:szCs w:val="18"/>
        </w:rPr>
        <w:t>Начальник отдела градостроительства,</w:t>
      </w:r>
    </w:p>
    <w:p w:rsidR="00A434AB" w:rsidRPr="008F6AF9" w:rsidRDefault="00A434AB" w:rsidP="008F6AF9">
      <w:pPr>
        <w:tabs>
          <w:tab w:val="left" w:pos="426"/>
          <w:tab w:val="left" w:pos="3976"/>
        </w:tabs>
        <w:ind w:left="0" w:right="142" w:firstLine="426"/>
        <w:jc w:val="right"/>
        <w:rPr>
          <w:i/>
          <w:sz w:val="18"/>
          <w:szCs w:val="18"/>
        </w:rPr>
      </w:pPr>
      <w:r w:rsidRPr="008F6AF9">
        <w:rPr>
          <w:i/>
          <w:sz w:val="18"/>
          <w:szCs w:val="18"/>
        </w:rPr>
        <w:t xml:space="preserve">земельных и имущественных отношений                                             Ю.В. </w:t>
      </w:r>
      <w:proofErr w:type="spellStart"/>
      <w:r w:rsidRPr="008F6AF9">
        <w:rPr>
          <w:i/>
          <w:sz w:val="18"/>
          <w:szCs w:val="18"/>
        </w:rPr>
        <w:t>Тюкавкина</w:t>
      </w:r>
      <w:proofErr w:type="spellEnd"/>
    </w:p>
    <w:p w:rsidR="00A434AB" w:rsidRDefault="00A434AB" w:rsidP="00D04C72">
      <w:pPr>
        <w:tabs>
          <w:tab w:val="left" w:pos="426"/>
          <w:tab w:val="left" w:pos="3976"/>
        </w:tabs>
        <w:ind w:left="0" w:right="142" w:firstLine="426"/>
        <w:rPr>
          <w:sz w:val="18"/>
          <w:szCs w:val="18"/>
        </w:rPr>
      </w:pPr>
    </w:p>
    <w:p w:rsidR="00B14689" w:rsidRDefault="00B14689" w:rsidP="00B14689">
      <w:pPr>
        <w:tabs>
          <w:tab w:val="left" w:pos="426"/>
          <w:tab w:val="left" w:pos="3976"/>
        </w:tabs>
        <w:ind w:left="0" w:right="142" w:firstLine="426"/>
        <w:jc w:val="center"/>
        <w:rPr>
          <w:sz w:val="18"/>
          <w:szCs w:val="18"/>
        </w:rPr>
      </w:pPr>
    </w:p>
    <w:p w:rsidR="00B14689" w:rsidRDefault="00B14689" w:rsidP="00B14689">
      <w:pPr>
        <w:tabs>
          <w:tab w:val="left" w:pos="426"/>
          <w:tab w:val="left" w:pos="3976"/>
        </w:tabs>
        <w:ind w:left="0" w:right="142" w:firstLine="426"/>
        <w:jc w:val="center"/>
        <w:rPr>
          <w:sz w:val="18"/>
          <w:szCs w:val="18"/>
        </w:rPr>
      </w:pPr>
    </w:p>
    <w:p w:rsidR="00B14689" w:rsidRPr="007A6408" w:rsidRDefault="00B14689" w:rsidP="00B14689">
      <w:pPr>
        <w:tabs>
          <w:tab w:val="left" w:pos="426"/>
          <w:tab w:val="left" w:pos="3976"/>
        </w:tabs>
        <w:ind w:left="0" w:right="142" w:firstLine="426"/>
        <w:jc w:val="center"/>
        <w:rPr>
          <w:b/>
          <w:sz w:val="18"/>
          <w:szCs w:val="18"/>
        </w:rPr>
      </w:pPr>
      <w:r w:rsidRPr="007A6408">
        <w:rPr>
          <w:sz w:val="18"/>
          <w:szCs w:val="18"/>
        </w:rPr>
        <w:t>РОССИЙСКАЯ ФЕДЕРАЦИЯ</w:t>
      </w:r>
    </w:p>
    <w:p w:rsidR="00B14689" w:rsidRPr="007A6408" w:rsidRDefault="00B14689" w:rsidP="00B14689">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B14689" w:rsidRPr="007A6408" w:rsidRDefault="00B14689" w:rsidP="00B14689">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B14689" w:rsidRPr="007A6408" w:rsidRDefault="00B14689" w:rsidP="00B14689">
      <w:pPr>
        <w:tabs>
          <w:tab w:val="left" w:pos="426"/>
          <w:tab w:val="left" w:pos="3976"/>
        </w:tabs>
        <w:ind w:left="0" w:right="142" w:firstLine="426"/>
        <w:jc w:val="center"/>
        <w:rPr>
          <w:b/>
          <w:bCs/>
          <w:sz w:val="18"/>
          <w:szCs w:val="18"/>
        </w:rPr>
      </w:pPr>
      <w:r w:rsidRPr="007A6408">
        <w:rPr>
          <w:b/>
          <w:bCs/>
          <w:sz w:val="18"/>
          <w:szCs w:val="18"/>
        </w:rPr>
        <w:t>АДМИНИСТРАЦИЯ</w:t>
      </w:r>
    </w:p>
    <w:p w:rsidR="00B14689" w:rsidRPr="007A6408" w:rsidRDefault="00B14689" w:rsidP="00B14689">
      <w:pPr>
        <w:tabs>
          <w:tab w:val="left" w:pos="426"/>
          <w:tab w:val="left" w:pos="3976"/>
        </w:tabs>
        <w:ind w:left="0" w:right="142" w:firstLine="426"/>
        <w:jc w:val="center"/>
        <w:rPr>
          <w:b/>
          <w:sz w:val="18"/>
          <w:szCs w:val="18"/>
        </w:rPr>
      </w:pPr>
      <w:r>
        <w:rPr>
          <w:b/>
          <w:sz w:val="18"/>
          <w:szCs w:val="18"/>
        </w:rPr>
        <w:t>ПОСТАНОВЛЕНИЕ</w:t>
      </w:r>
    </w:p>
    <w:p w:rsidR="00B14689" w:rsidRPr="007A6408" w:rsidRDefault="00B14689" w:rsidP="00B14689">
      <w:pPr>
        <w:tabs>
          <w:tab w:val="left" w:pos="426"/>
          <w:tab w:val="left" w:pos="3976"/>
        </w:tabs>
        <w:ind w:left="0" w:right="142" w:firstLine="426"/>
        <w:rPr>
          <w:sz w:val="18"/>
          <w:szCs w:val="18"/>
        </w:rPr>
      </w:pPr>
      <w:r>
        <w:rPr>
          <w:sz w:val="18"/>
          <w:szCs w:val="18"/>
          <w:u w:val="single"/>
        </w:rPr>
        <w:t>14.04..2022  № 262пз</w:t>
      </w:r>
    </w:p>
    <w:p w:rsidR="00B14689" w:rsidRPr="007A6408" w:rsidRDefault="00B14689" w:rsidP="00B14689">
      <w:pPr>
        <w:tabs>
          <w:tab w:val="left" w:pos="426"/>
          <w:tab w:val="left" w:pos="3976"/>
        </w:tabs>
        <w:ind w:left="0" w:right="142" w:firstLine="426"/>
        <w:rPr>
          <w:sz w:val="18"/>
          <w:szCs w:val="18"/>
        </w:rPr>
      </w:pPr>
      <w:r w:rsidRPr="007A6408">
        <w:rPr>
          <w:sz w:val="18"/>
          <w:szCs w:val="18"/>
        </w:rPr>
        <w:t xml:space="preserve">       с. Хомутово </w:t>
      </w:r>
    </w:p>
    <w:p w:rsidR="00B14689" w:rsidRPr="00C20714" w:rsidRDefault="00B14689" w:rsidP="00B14689">
      <w:pPr>
        <w:tabs>
          <w:tab w:val="left" w:pos="426"/>
          <w:tab w:val="left" w:pos="3976"/>
        </w:tabs>
        <w:ind w:left="0" w:right="142" w:firstLine="426"/>
        <w:rPr>
          <w:sz w:val="18"/>
          <w:szCs w:val="18"/>
        </w:rPr>
      </w:pPr>
      <w:r>
        <w:rPr>
          <w:sz w:val="18"/>
          <w:szCs w:val="18"/>
        </w:rPr>
        <w:t xml:space="preserve"> </w:t>
      </w:r>
    </w:p>
    <w:p w:rsidR="00B14689" w:rsidRDefault="000D323D" w:rsidP="000D323D">
      <w:pPr>
        <w:tabs>
          <w:tab w:val="left" w:pos="426"/>
          <w:tab w:val="left" w:pos="3976"/>
        </w:tabs>
        <w:ind w:left="0" w:right="142" w:firstLine="426"/>
        <w:rPr>
          <w:sz w:val="18"/>
          <w:szCs w:val="18"/>
        </w:rPr>
      </w:pPr>
      <w:r w:rsidRPr="000D323D">
        <w:rPr>
          <w:sz w:val="18"/>
          <w:szCs w:val="18"/>
        </w:rPr>
        <w:t>О назначении публичных слушаний по проекту решения</w:t>
      </w:r>
      <w:r>
        <w:rPr>
          <w:sz w:val="18"/>
          <w:szCs w:val="18"/>
        </w:rPr>
        <w:t xml:space="preserve"> </w:t>
      </w:r>
      <w:r w:rsidRPr="000D323D">
        <w:rPr>
          <w:sz w:val="18"/>
          <w:szCs w:val="18"/>
        </w:rPr>
        <w:t>о предоставлении разрешения</w:t>
      </w:r>
      <w:r>
        <w:rPr>
          <w:sz w:val="18"/>
          <w:szCs w:val="18"/>
        </w:rPr>
        <w:t xml:space="preserve"> </w:t>
      </w:r>
      <w:r w:rsidRPr="000D323D">
        <w:rPr>
          <w:sz w:val="18"/>
          <w:szCs w:val="18"/>
        </w:rPr>
        <w:t>на условно разрешенный вид</w:t>
      </w:r>
      <w:r>
        <w:rPr>
          <w:sz w:val="18"/>
          <w:szCs w:val="18"/>
        </w:rPr>
        <w:t xml:space="preserve"> </w:t>
      </w:r>
      <w:r w:rsidRPr="000D323D">
        <w:rPr>
          <w:sz w:val="18"/>
          <w:szCs w:val="18"/>
        </w:rPr>
        <w:t>использования земельного участка</w:t>
      </w:r>
      <w:r w:rsidR="00B14689">
        <w:rPr>
          <w:sz w:val="18"/>
          <w:szCs w:val="18"/>
        </w:rPr>
        <w:t>.</w:t>
      </w:r>
    </w:p>
    <w:p w:rsidR="000D323D" w:rsidRDefault="000D323D" w:rsidP="000D323D">
      <w:pPr>
        <w:tabs>
          <w:tab w:val="left" w:pos="426"/>
          <w:tab w:val="left" w:pos="3976"/>
        </w:tabs>
        <w:ind w:left="0" w:right="142" w:firstLine="426"/>
        <w:rPr>
          <w:sz w:val="18"/>
          <w:szCs w:val="18"/>
        </w:rPr>
      </w:pPr>
    </w:p>
    <w:p w:rsidR="000D323D" w:rsidRPr="000D323D" w:rsidRDefault="000D323D" w:rsidP="000D323D">
      <w:pPr>
        <w:tabs>
          <w:tab w:val="left" w:pos="426"/>
          <w:tab w:val="left" w:pos="3976"/>
        </w:tabs>
        <w:ind w:left="0" w:right="142" w:firstLine="426"/>
        <w:rPr>
          <w:sz w:val="18"/>
          <w:szCs w:val="18"/>
        </w:rPr>
      </w:pPr>
      <w:proofErr w:type="gramStart"/>
      <w:r w:rsidRPr="000D323D">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РФ», ст. 19 Устава </w:t>
      </w:r>
      <w:proofErr w:type="spellStart"/>
      <w:r w:rsidRPr="000D323D">
        <w:rPr>
          <w:sz w:val="18"/>
          <w:szCs w:val="18"/>
        </w:rPr>
        <w:t>Хомутовского</w:t>
      </w:r>
      <w:proofErr w:type="spellEnd"/>
      <w:r w:rsidRPr="000D323D">
        <w:rPr>
          <w:sz w:val="18"/>
          <w:szCs w:val="18"/>
        </w:rPr>
        <w:t xml:space="preserve"> муниципального образования, постановлением администрации </w:t>
      </w:r>
      <w:proofErr w:type="spellStart"/>
      <w:r w:rsidRPr="000D323D">
        <w:rPr>
          <w:sz w:val="18"/>
          <w:szCs w:val="18"/>
        </w:rPr>
        <w:t>Хомутовского</w:t>
      </w:r>
      <w:proofErr w:type="spellEnd"/>
      <w:r w:rsidRPr="000D323D">
        <w:rPr>
          <w:sz w:val="18"/>
          <w:szCs w:val="18"/>
        </w:rPr>
        <w:t xml:space="preserve"> муниципального образования от 31.10.2018 № 150 о/д</w:t>
      </w:r>
      <w:proofErr w:type="gramEnd"/>
      <w:r w:rsidRPr="000D323D">
        <w:rPr>
          <w:sz w:val="18"/>
          <w:szCs w:val="18"/>
        </w:rPr>
        <w:t xml:space="preserve"> «</w:t>
      </w:r>
      <w:proofErr w:type="gramStart"/>
      <w:r w:rsidRPr="000D323D">
        <w:rPr>
          <w:sz w:val="18"/>
          <w:szCs w:val="18"/>
        </w:rPr>
        <w:t xml:space="preserve">О комиссии по подготовке правил землепользования и застройки </w:t>
      </w:r>
      <w:proofErr w:type="spellStart"/>
      <w:r w:rsidRPr="000D323D">
        <w:rPr>
          <w:sz w:val="18"/>
          <w:szCs w:val="18"/>
        </w:rPr>
        <w:t>Хомутовского</w:t>
      </w:r>
      <w:proofErr w:type="spellEnd"/>
      <w:r w:rsidRPr="000D323D">
        <w:rPr>
          <w:sz w:val="18"/>
          <w:szCs w:val="18"/>
        </w:rPr>
        <w:t xml:space="preserve"> муниципального образования», Решением Думы </w:t>
      </w:r>
      <w:proofErr w:type="spellStart"/>
      <w:r w:rsidRPr="000D323D">
        <w:rPr>
          <w:sz w:val="18"/>
          <w:szCs w:val="18"/>
        </w:rPr>
        <w:t>Хомутовского</w:t>
      </w:r>
      <w:proofErr w:type="spellEnd"/>
      <w:r w:rsidRPr="000D323D">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0D323D">
        <w:rPr>
          <w:sz w:val="18"/>
          <w:szCs w:val="18"/>
        </w:rPr>
        <w:t>Хомутовском</w:t>
      </w:r>
      <w:proofErr w:type="spellEnd"/>
      <w:r w:rsidRPr="000D323D">
        <w:rPr>
          <w:sz w:val="18"/>
          <w:szCs w:val="18"/>
        </w:rPr>
        <w:t xml:space="preserve"> муниципальном образовании», на основании заявления Распутина Евгения Михайловича администрация </w:t>
      </w:r>
      <w:proofErr w:type="spellStart"/>
      <w:r w:rsidRPr="000D323D">
        <w:rPr>
          <w:sz w:val="18"/>
          <w:szCs w:val="18"/>
        </w:rPr>
        <w:t>Хомутовского</w:t>
      </w:r>
      <w:proofErr w:type="spellEnd"/>
      <w:r w:rsidRPr="000D323D">
        <w:rPr>
          <w:sz w:val="18"/>
          <w:szCs w:val="18"/>
        </w:rPr>
        <w:t xml:space="preserve"> муниципального образования</w:t>
      </w:r>
      <w:proofErr w:type="gramEnd"/>
    </w:p>
    <w:p w:rsidR="000D323D" w:rsidRPr="000D323D" w:rsidRDefault="000D323D" w:rsidP="000D323D">
      <w:pPr>
        <w:tabs>
          <w:tab w:val="left" w:pos="426"/>
          <w:tab w:val="left" w:pos="3976"/>
        </w:tabs>
        <w:ind w:left="0" w:right="142" w:firstLine="426"/>
        <w:rPr>
          <w:sz w:val="18"/>
          <w:szCs w:val="18"/>
        </w:rPr>
      </w:pPr>
      <w:r w:rsidRPr="000D323D">
        <w:rPr>
          <w:sz w:val="18"/>
          <w:szCs w:val="18"/>
        </w:rPr>
        <w:t>ПОСТАНОВЛЯЕТ:</w:t>
      </w:r>
    </w:p>
    <w:p w:rsidR="000D323D" w:rsidRPr="000D323D" w:rsidRDefault="000D323D" w:rsidP="000D323D">
      <w:pPr>
        <w:tabs>
          <w:tab w:val="left" w:pos="426"/>
          <w:tab w:val="left" w:pos="3976"/>
        </w:tabs>
        <w:ind w:left="0" w:right="142" w:firstLine="426"/>
        <w:rPr>
          <w:sz w:val="18"/>
          <w:szCs w:val="18"/>
        </w:rPr>
      </w:pPr>
      <w:r w:rsidRPr="000D323D">
        <w:rPr>
          <w:sz w:val="18"/>
          <w:szCs w:val="18"/>
        </w:rPr>
        <w:t xml:space="preserve">1. Назначить публичные слушания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38:06:100104:2992, площадью 295 </w:t>
      </w:r>
      <w:proofErr w:type="spellStart"/>
      <w:r w:rsidRPr="000D323D">
        <w:rPr>
          <w:sz w:val="18"/>
          <w:szCs w:val="18"/>
        </w:rPr>
        <w:t>кв.м</w:t>
      </w:r>
      <w:proofErr w:type="spellEnd"/>
      <w:r w:rsidRPr="000D323D">
        <w:rPr>
          <w:sz w:val="18"/>
          <w:szCs w:val="18"/>
        </w:rPr>
        <w:t>., расположенного по адресу: Российская Федерация, Иркутская область, Иркутский район, с. Хомутово.</w:t>
      </w:r>
    </w:p>
    <w:p w:rsidR="000D323D" w:rsidRPr="000D323D" w:rsidRDefault="000D323D" w:rsidP="000D323D">
      <w:pPr>
        <w:tabs>
          <w:tab w:val="left" w:pos="426"/>
          <w:tab w:val="left" w:pos="3976"/>
        </w:tabs>
        <w:ind w:left="0" w:right="142" w:firstLine="426"/>
        <w:rPr>
          <w:sz w:val="18"/>
          <w:szCs w:val="18"/>
        </w:rPr>
      </w:pPr>
    </w:p>
    <w:p w:rsidR="000D323D" w:rsidRPr="000D323D" w:rsidRDefault="000D323D" w:rsidP="000D323D">
      <w:pPr>
        <w:tabs>
          <w:tab w:val="left" w:pos="426"/>
          <w:tab w:val="left" w:pos="3976"/>
        </w:tabs>
        <w:ind w:left="0" w:right="142" w:firstLine="426"/>
        <w:rPr>
          <w:sz w:val="18"/>
          <w:szCs w:val="18"/>
        </w:rPr>
      </w:pPr>
      <w:r w:rsidRPr="000D323D">
        <w:rPr>
          <w:sz w:val="18"/>
          <w:szCs w:val="18"/>
        </w:rPr>
        <w:t xml:space="preserve">2. Комиссии по подготовке правил землепользования и застройки </w:t>
      </w:r>
      <w:proofErr w:type="spellStart"/>
      <w:r w:rsidRPr="000D323D">
        <w:rPr>
          <w:sz w:val="18"/>
          <w:szCs w:val="18"/>
        </w:rPr>
        <w:t>Хомутовского</w:t>
      </w:r>
      <w:proofErr w:type="spellEnd"/>
      <w:r w:rsidRPr="000D323D">
        <w:rPr>
          <w:sz w:val="18"/>
          <w:szCs w:val="18"/>
        </w:rPr>
        <w:t xml:space="preserve"> муниципального образования:</w:t>
      </w:r>
    </w:p>
    <w:p w:rsidR="000D323D" w:rsidRPr="000D323D" w:rsidRDefault="000D323D" w:rsidP="000D323D">
      <w:pPr>
        <w:tabs>
          <w:tab w:val="left" w:pos="426"/>
          <w:tab w:val="left" w:pos="3976"/>
        </w:tabs>
        <w:ind w:left="0" w:right="142" w:firstLine="0"/>
        <w:rPr>
          <w:sz w:val="18"/>
          <w:szCs w:val="18"/>
        </w:rPr>
      </w:pPr>
      <w:r w:rsidRPr="000D323D">
        <w:rPr>
          <w:sz w:val="18"/>
          <w:szCs w:val="18"/>
        </w:rPr>
        <w:tab/>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0D323D" w:rsidRPr="000D323D" w:rsidRDefault="000D323D" w:rsidP="000D323D">
      <w:pPr>
        <w:tabs>
          <w:tab w:val="left" w:pos="426"/>
          <w:tab w:val="left" w:pos="3976"/>
        </w:tabs>
        <w:ind w:left="0" w:right="142" w:firstLine="0"/>
        <w:rPr>
          <w:sz w:val="18"/>
          <w:szCs w:val="18"/>
        </w:rPr>
      </w:pPr>
      <w:r w:rsidRPr="000D323D">
        <w:rPr>
          <w:sz w:val="18"/>
          <w:szCs w:val="18"/>
        </w:rPr>
        <w:tab/>
        <w:t xml:space="preserve">2) обеспечить опубликование в газете «Вестник </w:t>
      </w:r>
      <w:proofErr w:type="spellStart"/>
      <w:r w:rsidRPr="000D323D">
        <w:rPr>
          <w:sz w:val="18"/>
          <w:szCs w:val="18"/>
        </w:rPr>
        <w:t>Хомутовского</w:t>
      </w:r>
      <w:proofErr w:type="spellEnd"/>
      <w:r w:rsidRPr="000D323D">
        <w:rPr>
          <w:sz w:val="18"/>
          <w:szCs w:val="18"/>
        </w:rPr>
        <w:t xml:space="preserve"> поселения» и размещение на официальном сайте администрации </w:t>
      </w:r>
      <w:proofErr w:type="spellStart"/>
      <w:r w:rsidRPr="000D323D">
        <w:rPr>
          <w:sz w:val="18"/>
          <w:szCs w:val="18"/>
        </w:rPr>
        <w:t>Хомутовского</w:t>
      </w:r>
      <w:proofErr w:type="spellEnd"/>
      <w:r w:rsidRPr="000D323D">
        <w:rPr>
          <w:sz w:val="18"/>
          <w:szCs w:val="18"/>
        </w:rPr>
        <w:t xml:space="preserve"> муниципального образования в информационно-телекоммуникационной сети "Интернет" (http://khomutovskoe-mo.ru):</w:t>
      </w:r>
    </w:p>
    <w:p w:rsidR="000D323D" w:rsidRPr="000D323D" w:rsidRDefault="000D323D" w:rsidP="000D323D">
      <w:pPr>
        <w:tabs>
          <w:tab w:val="left" w:pos="426"/>
          <w:tab w:val="left" w:pos="3976"/>
        </w:tabs>
        <w:ind w:left="0" w:right="142" w:firstLine="426"/>
        <w:rPr>
          <w:sz w:val="18"/>
          <w:szCs w:val="18"/>
        </w:rPr>
      </w:pPr>
      <w:r w:rsidRPr="000D323D">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0D323D" w:rsidRPr="000D323D" w:rsidRDefault="000D323D" w:rsidP="000D323D">
      <w:pPr>
        <w:tabs>
          <w:tab w:val="left" w:pos="426"/>
          <w:tab w:val="left" w:pos="3976"/>
        </w:tabs>
        <w:ind w:right="142"/>
        <w:rPr>
          <w:sz w:val="18"/>
          <w:szCs w:val="18"/>
        </w:rPr>
      </w:pPr>
      <w:r w:rsidRPr="000D323D">
        <w:rPr>
          <w:sz w:val="18"/>
          <w:szCs w:val="18"/>
        </w:rPr>
        <w:tab/>
        <w:t>б) проекта и информационных материалов к нему;</w:t>
      </w:r>
    </w:p>
    <w:p w:rsidR="000D323D" w:rsidRPr="000D323D" w:rsidRDefault="000D323D" w:rsidP="000D323D">
      <w:pPr>
        <w:tabs>
          <w:tab w:val="left" w:pos="426"/>
          <w:tab w:val="left" w:pos="3976"/>
        </w:tabs>
        <w:ind w:right="142"/>
        <w:rPr>
          <w:sz w:val="18"/>
          <w:szCs w:val="18"/>
        </w:rPr>
      </w:pPr>
      <w:r w:rsidRPr="000D323D">
        <w:rPr>
          <w:sz w:val="18"/>
          <w:szCs w:val="18"/>
        </w:rPr>
        <w:tab/>
        <w:t>в) заключения о результатах публичных слушаний.</w:t>
      </w:r>
    </w:p>
    <w:p w:rsidR="000D323D" w:rsidRPr="000D323D" w:rsidRDefault="000D323D" w:rsidP="000D323D">
      <w:pPr>
        <w:tabs>
          <w:tab w:val="left" w:pos="426"/>
          <w:tab w:val="left" w:pos="3976"/>
        </w:tabs>
        <w:ind w:left="0" w:right="142" w:firstLine="0"/>
        <w:rPr>
          <w:sz w:val="18"/>
          <w:szCs w:val="18"/>
        </w:rPr>
      </w:pPr>
      <w:r w:rsidRPr="000D323D">
        <w:rPr>
          <w:sz w:val="18"/>
          <w:szCs w:val="18"/>
        </w:rPr>
        <w:tab/>
        <w:t xml:space="preserve">3. Опубликовать настоящее постановление в средствах массовой информации и разместить на официальном сайте администрации </w:t>
      </w:r>
      <w:proofErr w:type="spellStart"/>
      <w:r w:rsidRPr="000D323D">
        <w:rPr>
          <w:sz w:val="18"/>
          <w:szCs w:val="18"/>
        </w:rPr>
        <w:t>Хомутовского</w:t>
      </w:r>
      <w:proofErr w:type="spellEnd"/>
      <w:r w:rsidRPr="000D323D">
        <w:rPr>
          <w:sz w:val="18"/>
          <w:szCs w:val="18"/>
        </w:rPr>
        <w:t xml:space="preserve"> муниципального образования в информационно-телекоммуникационной сети "Интернет" (http://khomutovskoe-mo.ru).</w:t>
      </w:r>
    </w:p>
    <w:p w:rsidR="000D323D" w:rsidRPr="000D323D" w:rsidRDefault="000D323D" w:rsidP="000D323D">
      <w:pPr>
        <w:tabs>
          <w:tab w:val="left" w:pos="426"/>
          <w:tab w:val="left" w:pos="3976"/>
        </w:tabs>
        <w:ind w:left="0" w:right="142" w:firstLine="0"/>
        <w:rPr>
          <w:sz w:val="18"/>
          <w:szCs w:val="18"/>
        </w:rPr>
      </w:pPr>
      <w:r w:rsidRPr="000D323D">
        <w:rPr>
          <w:sz w:val="18"/>
          <w:szCs w:val="18"/>
        </w:rPr>
        <w:tab/>
        <w:t xml:space="preserve">4. </w:t>
      </w:r>
      <w:proofErr w:type="gramStart"/>
      <w:r w:rsidRPr="000D323D">
        <w:rPr>
          <w:sz w:val="18"/>
          <w:szCs w:val="18"/>
        </w:rPr>
        <w:t>Контроль за</w:t>
      </w:r>
      <w:proofErr w:type="gramEnd"/>
      <w:r w:rsidRPr="000D323D">
        <w:rPr>
          <w:sz w:val="18"/>
          <w:szCs w:val="18"/>
        </w:rPr>
        <w:t xml:space="preserve"> исполнением настоящего постановления возложить на Заместителя Главы администрации </w:t>
      </w:r>
      <w:proofErr w:type="spellStart"/>
      <w:r w:rsidRPr="000D323D">
        <w:rPr>
          <w:sz w:val="18"/>
          <w:szCs w:val="18"/>
        </w:rPr>
        <w:t>Хомутовского</w:t>
      </w:r>
      <w:proofErr w:type="spellEnd"/>
      <w:r w:rsidRPr="000D323D">
        <w:rPr>
          <w:sz w:val="18"/>
          <w:szCs w:val="18"/>
        </w:rPr>
        <w:t xml:space="preserve"> муниципального образования.</w:t>
      </w:r>
    </w:p>
    <w:p w:rsidR="000D323D" w:rsidRPr="000D323D" w:rsidRDefault="000D323D" w:rsidP="000D323D">
      <w:pPr>
        <w:tabs>
          <w:tab w:val="left" w:pos="426"/>
          <w:tab w:val="left" w:pos="3976"/>
        </w:tabs>
        <w:ind w:left="0" w:right="142" w:firstLine="426"/>
        <w:rPr>
          <w:sz w:val="18"/>
          <w:szCs w:val="18"/>
        </w:rPr>
      </w:pPr>
    </w:p>
    <w:p w:rsidR="000D323D" w:rsidRPr="0044306F" w:rsidRDefault="000D323D" w:rsidP="0044306F">
      <w:pPr>
        <w:tabs>
          <w:tab w:val="left" w:pos="426"/>
          <w:tab w:val="left" w:pos="3976"/>
        </w:tabs>
        <w:ind w:left="0" w:right="142" w:firstLine="426"/>
        <w:jc w:val="right"/>
        <w:rPr>
          <w:i/>
          <w:sz w:val="18"/>
          <w:szCs w:val="18"/>
        </w:rPr>
      </w:pPr>
    </w:p>
    <w:p w:rsidR="000D323D" w:rsidRPr="0044306F" w:rsidRDefault="000D323D" w:rsidP="0044306F">
      <w:pPr>
        <w:tabs>
          <w:tab w:val="left" w:pos="426"/>
          <w:tab w:val="left" w:pos="3976"/>
        </w:tabs>
        <w:ind w:left="0" w:right="142" w:firstLine="426"/>
        <w:jc w:val="center"/>
        <w:rPr>
          <w:i/>
          <w:sz w:val="18"/>
          <w:szCs w:val="18"/>
        </w:rPr>
      </w:pPr>
      <w:proofErr w:type="gramStart"/>
      <w:r w:rsidRPr="0044306F">
        <w:rPr>
          <w:i/>
          <w:sz w:val="18"/>
          <w:szCs w:val="18"/>
        </w:rPr>
        <w:t>Исполняющий</w:t>
      </w:r>
      <w:proofErr w:type="gramEnd"/>
      <w:r w:rsidRPr="0044306F">
        <w:rPr>
          <w:i/>
          <w:sz w:val="18"/>
          <w:szCs w:val="18"/>
        </w:rPr>
        <w:t xml:space="preserve"> обязанности</w:t>
      </w:r>
    </w:p>
    <w:p w:rsidR="000D323D" w:rsidRPr="0044306F" w:rsidRDefault="0044306F" w:rsidP="0044306F">
      <w:pPr>
        <w:tabs>
          <w:tab w:val="left" w:pos="426"/>
          <w:tab w:val="left" w:pos="3976"/>
        </w:tabs>
        <w:ind w:left="0" w:right="142" w:firstLine="426"/>
        <w:jc w:val="right"/>
        <w:rPr>
          <w:i/>
          <w:sz w:val="18"/>
          <w:szCs w:val="18"/>
        </w:rPr>
      </w:pPr>
      <w:r w:rsidRPr="0044306F">
        <w:rPr>
          <w:i/>
          <w:sz w:val="18"/>
          <w:szCs w:val="18"/>
        </w:rPr>
        <w:t xml:space="preserve">Главы администрации </w:t>
      </w:r>
      <w:r w:rsidR="000D323D" w:rsidRPr="0044306F">
        <w:rPr>
          <w:i/>
          <w:sz w:val="18"/>
          <w:szCs w:val="18"/>
        </w:rPr>
        <w:t xml:space="preserve">                                                                  А. В. Иваненко</w:t>
      </w:r>
    </w:p>
    <w:p w:rsidR="000D323D" w:rsidRPr="0044306F" w:rsidRDefault="000D323D" w:rsidP="000D323D">
      <w:pPr>
        <w:tabs>
          <w:tab w:val="left" w:pos="426"/>
          <w:tab w:val="left" w:pos="3976"/>
        </w:tabs>
        <w:ind w:left="0" w:right="142" w:firstLine="426"/>
        <w:rPr>
          <w:i/>
          <w:sz w:val="18"/>
          <w:szCs w:val="18"/>
        </w:rPr>
      </w:pPr>
    </w:p>
    <w:p w:rsidR="000D323D" w:rsidRPr="0044306F" w:rsidRDefault="000D323D" w:rsidP="000D323D">
      <w:pPr>
        <w:tabs>
          <w:tab w:val="left" w:pos="426"/>
          <w:tab w:val="left" w:pos="3976"/>
        </w:tabs>
        <w:ind w:left="0" w:right="142" w:firstLine="426"/>
        <w:rPr>
          <w:b/>
          <w:i/>
          <w:sz w:val="18"/>
          <w:szCs w:val="18"/>
          <w:u w:val="single"/>
        </w:rPr>
      </w:pPr>
    </w:p>
    <w:p w:rsidR="000D323D" w:rsidRDefault="000D323D" w:rsidP="000D323D">
      <w:pPr>
        <w:tabs>
          <w:tab w:val="left" w:pos="426"/>
          <w:tab w:val="left" w:pos="3976"/>
        </w:tabs>
        <w:ind w:left="0" w:right="142" w:firstLine="426"/>
        <w:rPr>
          <w:b/>
          <w:sz w:val="18"/>
          <w:szCs w:val="18"/>
          <w:u w:val="single"/>
        </w:rPr>
      </w:pPr>
    </w:p>
    <w:p w:rsidR="000D323D" w:rsidRPr="000D323D" w:rsidRDefault="000D323D" w:rsidP="000D323D">
      <w:pPr>
        <w:tabs>
          <w:tab w:val="left" w:pos="426"/>
          <w:tab w:val="left" w:pos="3976"/>
        </w:tabs>
        <w:ind w:left="0" w:right="142" w:firstLine="426"/>
        <w:jc w:val="center"/>
        <w:rPr>
          <w:b/>
          <w:sz w:val="18"/>
          <w:szCs w:val="18"/>
          <w:u w:val="single"/>
        </w:rPr>
      </w:pPr>
      <w:r w:rsidRPr="000D323D">
        <w:rPr>
          <w:b/>
          <w:sz w:val="18"/>
          <w:szCs w:val="18"/>
          <w:u w:val="single"/>
        </w:rPr>
        <w:lastRenderedPageBreak/>
        <w:t>ПРОЕКТ</w:t>
      </w:r>
    </w:p>
    <w:p w:rsidR="000D323D" w:rsidRPr="000D323D" w:rsidRDefault="000D323D" w:rsidP="000D323D">
      <w:pPr>
        <w:tabs>
          <w:tab w:val="left" w:pos="426"/>
          <w:tab w:val="left" w:pos="3976"/>
        </w:tabs>
        <w:ind w:left="0" w:right="142" w:firstLine="426"/>
        <w:jc w:val="center"/>
        <w:rPr>
          <w:sz w:val="18"/>
          <w:szCs w:val="18"/>
        </w:rPr>
      </w:pPr>
      <w:r w:rsidRPr="000D323D">
        <w:rPr>
          <w:sz w:val="18"/>
          <w:szCs w:val="18"/>
        </w:rPr>
        <w:t xml:space="preserve">решения о предоставлении разрешения на условно разрешенный вид использования «Магазины» в отношении земельного участка с кадастровым номером 38:06:100104:2992, площадью 295 </w:t>
      </w:r>
      <w:proofErr w:type="spellStart"/>
      <w:r w:rsidRPr="000D323D">
        <w:rPr>
          <w:sz w:val="18"/>
          <w:szCs w:val="18"/>
        </w:rPr>
        <w:t>кв.м</w:t>
      </w:r>
      <w:proofErr w:type="spellEnd"/>
      <w:r w:rsidRPr="000D323D">
        <w:rPr>
          <w:sz w:val="18"/>
          <w:szCs w:val="18"/>
        </w:rPr>
        <w:t>., расположенного по адресу: Российская Федерация, Иркутская область, Иркутский район, с. Хомутово</w:t>
      </w:r>
    </w:p>
    <w:p w:rsidR="000D323D" w:rsidRPr="000D323D" w:rsidRDefault="000D323D" w:rsidP="000D323D">
      <w:pPr>
        <w:tabs>
          <w:tab w:val="left" w:pos="426"/>
          <w:tab w:val="left" w:pos="3976"/>
        </w:tabs>
        <w:ind w:left="0" w:right="142" w:firstLine="426"/>
        <w:rPr>
          <w:sz w:val="18"/>
          <w:szCs w:val="18"/>
        </w:rPr>
      </w:pPr>
    </w:p>
    <w:p w:rsidR="000D323D" w:rsidRPr="000D323D" w:rsidRDefault="000D323D" w:rsidP="000D323D">
      <w:pPr>
        <w:tabs>
          <w:tab w:val="left" w:pos="426"/>
          <w:tab w:val="left" w:pos="3976"/>
        </w:tabs>
        <w:ind w:left="0" w:right="142" w:firstLine="426"/>
        <w:rPr>
          <w:sz w:val="18"/>
          <w:szCs w:val="18"/>
        </w:rPr>
      </w:pPr>
      <w:r w:rsidRPr="000D323D">
        <w:rPr>
          <w:sz w:val="18"/>
          <w:szCs w:val="18"/>
        </w:rPr>
        <w:t xml:space="preserve">Учитывая заявление Распутина Евгения Михайловича о предоставлении разрешения на условно разрешенный вид использования «Магазины» в отношении земельного участка с кадастровым номером 38:06:100104:2992, площадью 295 </w:t>
      </w:r>
      <w:proofErr w:type="spellStart"/>
      <w:r w:rsidRPr="000D323D">
        <w:rPr>
          <w:sz w:val="18"/>
          <w:szCs w:val="18"/>
        </w:rPr>
        <w:t>кв.м</w:t>
      </w:r>
      <w:proofErr w:type="spellEnd"/>
      <w:r w:rsidRPr="000D323D">
        <w:rPr>
          <w:sz w:val="18"/>
          <w:szCs w:val="18"/>
        </w:rPr>
        <w:t>., расположенного по адресу: Российская Федерация, Иркутская область, Иркутский район, с. Хомутово.</w:t>
      </w:r>
    </w:p>
    <w:p w:rsidR="000D323D" w:rsidRPr="000D323D" w:rsidRDefault="000D323D" w:rsidP="000D323D">
      <w:pPr>
        <w:tabs>
          <w:tab w:val="left" w:pos="426"/>
          <w:tab w:val="left" w:pos="3976"/>
        </w:tabs>
        <w:ind w:left="0" w:right="142" w:firstLine="426"/>
        <w:rPr>
          <w:sz w:val="18"/>
          <w:szCs w:val="18"/>
        </w:rPr>
      </w:pPr>
    </w:p>
    <w:p w:rsidR="000D323D" w:rsidRPr="000D323D" w:rsidRDefault="000D323D" w:rsidP="000D323D">
      <w:pPr>
        <w:tabs>
          <w:tab w:val="left" w:pos="426"/>
          <w:tab w:val="left" w:pos="3976"/>
        </w:tabs>
        <w:ind w:left="0" w:right="142" w:firstLine="426"/>
        <w:rPr>
          <w:sz w:val="18"/>
          <w:szCs w:val="18"/>
        </w:rPr>
      </w:pPr>
    </w:p>
    <w:p w:rsidR="000D323D" w:rsidRPr="000D323D" w:rsidRDefault="000D323D" w:rsidP="000D323D">
      <w:pPr>
        <w:tabs>
          <w:tab w:val="left" w:pos="426"/>
          <w:tab w:val="left" w:pos="3976"/>
        </w:tabs>
        <w:ind w:left="0" w:right="142" w:firstLine="426"/>
        <w:rPr>
          <w:b/>
          <w:sz w:val="18"/>
          <w:szCs w:val="18"/>
        </w:rPr>
      </w:pPr>
      <w:r w:rsidRPr="000D323D">
        <w:rPr>
          <w:b/>
          <w:sz w:val="18"/>
          <w:szCs w:val="18"/>
        </w:rPr>
        <w:t>Схемы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0D323D" w:rsidRPr="000D323D" w:rsidRDefault="000D323D" w:rsidP="000D323D">
      <w:pPr>
        <w:tabs>
          <w:tab w:val="left" w:pos="426"/>
          <w:tab w:val="left" w:pos="3976"/>
        </w:tabs>
        <w:ind w:left="0" w:right="142" w:firstLine="426"/>
        <w:rPr>
          <w:sz w:val="18"/>
          <w:szCs w:val="18"/>
        </w:rPr>
      </w:pPr>
    </w:p>
    <w:p w:rsidR="000D323D" w:rsidRPr="000D323D" w:rsidRDefault="000D323D" w:rsidP="000D323D">
      <w:pPr>
        <w:tabs>
          <w:tab w:val="left" w:pos="426"/>
          <w:tab w:val="left" w:pos="3976"/>
        </w:tabs>
        <w:ind w:left="0" w:right="142" w:firstLine="426"/>
        <w:rPr>
          <w:sz w:val="18"/>
          <w:szCs w:val="18"/>
        </w:rPr>
      </w:pPr>
      <w:r w:rsidRPr="000D323D">
        <w:rPr>
          <w:noProof/>
          <w:sz w:val="18"/>
          <w:szCs w:val="18"/>
        </w:rPr>
        <mc:AlternateContent>
          <mc:Choice Requires="wps">
            <w:drawing>
              <wp:anchor distT="0" distB="0" distL="114300" distR="114300" simplePos="0" relativeHeight="251662336" behindDoc="0" locked="0" layoutInCell="1" allowOverlap="1" wp14:anchorId="5A590B20" wp14:editId="250CA045">
                <wp:simplePos x="0" y="0"/>
                <wp:positionH relativeFrom="column">
                  <wp:posOffset>-182245</wp:posOffset>
                </wp:positionH>
                <wp:positionV relativeFrom="paragraph">
                  <wp:posOffset>635</wp:posOffset>
                </wp:positionV>
                <wp:extent cx="2070100" cy="810895"/>
                <wp:effectExtent l="0" t="0" r="25400" b="2730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810895"/>
                        </a:xfrm>
                        <a:prstGeom prst="rect">
                          <a:avLst/>
                        </a:prstGeom>
                        <a:solidFill>
                          <a:srgbClr val="FFFFFF"/>
                        </a:solidFill>
                        <a:ln w="9525">
                          <a:solidFill>
                            <a:srgbClr val="000000"/>
                          </a:solidFill>
                          <a:miter lim="800000"/>
                          <a:headEnd/>
                          <a:tailEnd/>
                        </a:ln>
                      </wps:spPr>
                      <wps:txbx>
                        <w:txbxContent>
                          <w:p w:rsidR="00140BC9" w:rsidRPr="002F7B53" w:rsidRDefault="00140BC9" w:rsidP="000D323D">
                            <w:pPr>
                              <w:rPr>
                                <w:sz w:val="16"/>
                                <w:szCs w:val="16"/>
                              </w:rPr>
                            </w:pPr>
                            <w:r>
                              <w:rPr>
                                <w:sz w:val="16"/>
                                <w:szCs w:val="16"/>
                              </w:rPr>
                              <w:t xml:space="preserve">Земельный </w:t>
                            </w:r>
                            <w:r w:rsidRPr="00D6741E">
                              <w:rPr>
                                <w:sz w:val="16"/>
                                <w:szCs w:val="16"/>
                              </w:rPr>
                              <w:t xml:space="preserve"> участ</w:t>
                            </w:r>
                            <w:r>
                              <w:rPr>
                                <w:sz w:val="16"/>
                                <w:szCs w:val="16"/>
                              </w:rPr>
                              <w:t>о</w:t>
                            </w:r>
                            <w:r w:rsidRPr="00D6741E">
                              <w:rPr>
                                <w:sz w:val="16"/>
                                <w:szCs w:val="16"/>
                              </w:rPr>
                              <w:t>к</w:t>
                            </w:r>
                            <w:r>
                              <w:rPr>
                                <w:sz w:val="16"/>
                                <w:szCs w:val="16"/>
                              </w:rPr>
                              <w:t xml:space="preserve"> </w:t>
                            </w:r>
                            <w:r w:rsidRPr="00D6741E">
                              <w:rPr>
                                <w:sz w:val="16"/>
                                <w:szCs w:val="16"/>
                              </w:rPr>
                              <w:t xml:space="preserve"> с кадастровым номером </w:t>
                            </w:r>
                            <w:r>
                              <w:rPr>
                                <w:sz w:val="16"/>
                                <w:szCs w:val="16"/>
                              </w:rPr>
                              <w:t xml:space="preserve"> </w:t>
                            </w:r>
                            <w:r w:rsidRPr="006340AA">
                              <w:rPr>
                                <w:sz w:val="16"/>
                                <w:szCs w:val="16"/>
                              </w:rPr>
                              <w:t>38:06:100104:2992</w:t>
                            </w:r>
                            <w:r w:rsidRPr="002C43DB">
                              <w:rPr>
                                <w:sz w:val="16"/>
                                <w:szCs w:val="16"/>
                              </w:rPr>
                              <w:t xml:space="preserve">, площадью </w:t>
                            </w:r>
                            <w:r>
                              <w:rPr>
                                <w:sz w:val="16"/>
                                <w:szCs w:val="16"/>
                              </w:rPr>
                              <w:t>295</w:t>
                            </w:r>
                            <w:r w:rsidRPr="002C43DB">
                              <w:rPr>
                                <w:sz w:val="16"/>
                                <w:szCs w:val="16"/>
                              </w:rPr>
                              <w:t xml:space="preserve"> </w:t>
                            </w:r>
                            <w:proofErr w:type="spellStart"/>
                            <w:r w:rsidRPr="002C43DB">
                              <w:rPr>
                                <w:sz w:val="16"/>
                                <w:szCs w:val="16"/>
                              </w:rPr>
                              <w:t>кв.м</w:t>
                            </w:r>
                            <w:proofErr w:type="spellEnd"/>
                            <w:r w:rsidRPr="002C43DB">
                              <w:rPr>
                                <w:sz w:val="16"/>
                                <w:szCs w:val="16"/>
                              </w:rPr>
                              <w:t xml:space="preserve">., </w:t>
                            </w:r>
                            <w:proofErr w:type="gramStart"/>
                            <w:r w:rsidRPr="002C43DB">
                              <w:rPr>
                                <w:sz w:val="16"/>
                                <w:szCs w:val="16"/>
                              </w:rPr>
                              <w:t>расположенного</w:t>
                            </w:r>
                            <w:proofErr w:type="gramEnd"/>
                            <w:r w:rsidRPr="002C43DB">
                              <w:rPr>
                                <w:sz w:val="16"/>
                                <w:szCs w:val="16"/>
                              </w:rPr>
                              <w:t xml:space="preserve"> по адресу: </w:t>
                            </w:r>
                            <w:r w:rsidRPr="006340AA">
                              <w:rPr>
                                <w:sz w:val="16"/>
                                <w:szCs w:val="16"/>
                              </w:rPr>
                              <w:t>Российская Федерация, Иркутская область, Иркутский район, с. Хомутово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4.35pt;margin-top:.05pt;width:163pt;height:6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">
                <v:textbox>
                  <w:txbxContent>
                    <w:p w:rsidR="0044306F" w:rsidRPr="002F7B53" w:rsidRDefault="0044306F" w:rsidP="000D323D">
                      <w:pPr>
                        <w:rPr>
                          <w:sz w:val="16"/>
                          <w:szCs w:val="16"/>
                        </w:rPr>
                      </w:pPr>
                      <w:r>
                        <w:rPr>
                          <w:sz w:val="16"/>
                          <w:szCs w:val="16"/>
                        </w:rPr>
                        <w:t xml:space="preserve">Земельный </w:t>
                      </w:r>
                      <w:r w:rsidRPr="00D6741E">
                        <w:rPr>
                          <w:sz w:val="16"/>
                          <w:szCs w:val="16"/>
                        </w:rPr>
                        <w:t xml:space="preserve"> участ</w:t>
                      </w:r>
                      <w:r>
                        <w:rPr>
                          <w:sz w:val="16"/>
                          <w:szCs w:val="16"/>
                        </w:rPr>
                        <w:t>о</w:t>
                      </w:r>
                      <w:r w:rsidRPr="00D6741E">
                        <w:rPr>
                          <w:sz w:val="16"/>
                          <w:szCs w:val="16"/>
                        </w:rPr>
                        <w:t>к</w:t>
                      </w:r>
                      <w:r>
                        <w:rPr>
                          <w:sz w:val="16"/>
                          <w:szCs w:val="16"/>
                        </w:rPr>
                        <w:t xml:space="preserve"> </w:t>
                      </w:r>
                      <w:r w:rsidRPr="00D6741E">
                        <w:rPr>
                          <w:sz w:val="16"/>
                          <w:szCs w:val="16"/>
                        </w:rPr>
                        <w:t xml:space="preserve"> с кадастровым номером </w:t>
                      </w:r>
                      <w:r>
                        <w:rPr>
                          <w:sz w:val="16"/>
                          <w:szCs w:val="16"/>
                        </w:rPr>
                        <w:t xml:space="preserve"> </w:t>
                      </w:r>
                      <w:r w:rsidRPr="006340AA">
                        <w:rPr>
                          <w:sz w:val="16"/>
                          <w:szCs w:val="16"/>
                        </w:rPr>
                        <w:t>38:06:100104:2992</w:t>
                      </w:r>
                      <w:r w:rsidRPr="002C43DB">
                        <w:rPr>
                          <w:sz w:val="16"/>
                          <w:szCs w:val="16"/>
                        </w:rPr>
                        <w:t xml:space="preserve">, площадью </w:t>
                      </w:r>
                      <w:r>
                        <w:rPr>
                          <w:sz w:val="16"/>
                          <w:szCs w:val="16"/>
                        </w:rPr>
                        <w:t>295</w:t>
                      </w:r>
                      <w:r w:rsidRPr="002C43DB">
                        <w:rPr>
                          <w:sz w:val="16"/>
                          <w:szCs w:val="16"/>
                        </w:rPr>
                        <w:t xml:space="preserve"> </w:t>
                      </w:r>
                      <w:proofErr w:type="spellStart"/>
                      <w:r w:rsidRPr="002C43DB">
                        <w:rPr>
                          <w:sz w:val="16"/>
                          <w:szCs w:val="16"/>
                        </w:rPr>
                        <w:t>кв.м</w:t>
                      </w:r>
                      <w:proofErr w:type="spellEnd"/>
                      <w:r w:rsidRPr="002C43DB">
                        <w:rPr>
                          <w:sz w:val="16"/>
                          <w:szCs w:val="16"/>
                        </w:rPr>
                        <w:t xml:space="preserve">., </w:t>
                      </w:r>
                      <w:proofErr w:type="gramStart"/>
                      <w:r w:rsidRPr="002C43DB">
                        <w:rPr>
                          <w:sz w:val="16"/>
                          <w:szCs w:val="16"/>
                        </w:rPr>
                        <w:t>расположенного</w:t>
                      </w:r>
                      <w:proofErr w:type="gramEnd"/>
                      <w:r w:rsidRPr="002C43DB">
                        <w:rPr>
                          <w:sz w:val="16"/>
                          <w:szCs w:val="16"/>
                        </w:rPr>
                        <w:t xml:space="preserve"> по адресу: </w:t>
                      </w:r>
                      <w:r w:rsidRPr="006340AA">
                        <w:rPr>
                          <w:sz w:val="16"/>
                          <w:szCs w:val="16"/>
                        </w:rPr>
                        <w:t>Российская Федерация, Иркутская область, Иркутский район, с. Хомутово</w:t>
                      </w:r>
                    </w:p>
                  </w:txbxContent>
                </v:textbox>
              </v:shape>
            </w:pict>
          </mc:Fallback>
        </mc:AlternateContent>
      </w:r>
      <w:r w:rsidRPr="000D323D">
        <w:rPr>
          <w:noProof/>
          <w:sz w:val="18"/>
          <w:szCs w:val="18"/>
        </w:rPr>
        <w:drawing>
          <wp:inline distT="0" distB="0" distL="0" distR="0" wp14:anchorId="706D4224" wp14:editId="2A8F5F6F">
            <wp:extent cx="6082748" cy="4703155"/>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986" t="15062" r="15124" b="22769"/>
                    <a:stretch/>
                  </pic:blipFill>
                  <pic:spPr bwMode="auto">
                    <a:xfrm>
                      <a:off x="0" y="0"/>
                      <a:ext cx="6081240" cy="4701989"/>
                    </a:xfrm>
                    <a:prstGeom prst="rect">
                      <a:avLst/>
                    </a:prstGeom>
                    <a:ln>
                      <a:noFill/>
                    </a:ln>
                    <a:extLst>
                      <a:ext uri="{53640926-AAD7-44D8-BBD7-CCE9431645EC}">
                        <a14:shadowObscured xmlns:a14="http://schemas.microsoft.com/office/drawing/2010/main"/>
                      </a:ext>
                    </a:extLst>
                  </pic:spPr>
                </pic:pic>
              </a:graphicData>
            </a:graphic>
          </wp:inline>
        </w:drawing>
      </w:r>
    </w:p>
    <w:p w:rsidR="000D323D" w:rsidRPr="000D323D" w:rsidRDefault="000D323D" w:rsidP="000D323D">
      <w:pPr>
        <w:tabs>
          <w:tab w:val="left" w:pos="426"/>
          <w:tab w:val="left" w:pos="3976"/>
        </w:tabs>
        <w:ind w:left="0" w:right="142" w:firstLine="426"/>
        <w:rPr>
          <w:sz w:val="18"/>
          <w:szCs w:val="18"/>
        </w:rPr>
      </w:pPr>
    </w:p>
    <w:p w:rsidR="000D323D" w:rsidRPr="000D323D" w:rsidRDefault="000D323D" w:rsidP="000D323D">
      <w:pPr>
        <w:tabs>
          <w:tab w:val="left" w:pos="426"/>
          <w:tab w:val="left" w:pos="3976"/>
        </w:tabs>
        <w:ind w:left="0" w:right="142" w:firstLine="426"/>
        <w:rPr>
          <w:sz w:val="18"/>
          <w:szCs w:val="18"/>
        </w:rPr>
      </w:pPr>
    </w:p>
    <w:p w:rsidR="000D323D" w:rsidRPr="000D323D" w:rsidRDefault="000D323D" w:rsidP="000D323D">
      <w:pPr>
        <w:tabs>
          <w:tab w:val="left" w:pos="426"/>
          <w:tab w:val="left" w:pos="3976"/>
        </w:tabs>
        <w:ind w:left="0" w:right="142" w:firstLine="426"/>
        <w:rPr>
          <w:sz w:val="18"/>
          <w:szCs w:val="18"/>
        </w:rPr>
      </w:pPr>
    </w:p>
    <w:p w:rsidR="000D323D" w:rsidRPr="0044306F" w:rsidRDefault="000D323D" w:rsidP="0044306F">
      <w:pPr>
        <w:tabs>
          <w:tab w:val="left" w:pos="426"/>
          <w:tab w:val="left" w:pos="3976"/>
        </w:tabs>
        <w:ind w:left="0" w:right="142" w:firstLine="426"/>
        <w:jc w:val="center"/>
        <w:rPr>
          <w:b/>
          <w:sz w:val="18"/>
          <w:szCs w:val="18"/>
        </w:rPr>
      </w:pPr>
    </w:p>
    <w:p w:rsidR="0044306F" w:rsidRPr="0044306F" w:rsidRDefault="0044306F" w:rsidP="0044306F">
      <w:pPr>
        <w:tabs>
          <w:tab w:val="left" w:pos="426"/>
          <w:tab w:val="left" w:pos="3976"/>
        </w:tabs>
        <w:ind w:left="0" w:right="142" w:firstLine="426"/>
        <w:jc w:val="center"/>
        <w:rPr>
          <w:b/>
          <w:sz w:val="18"/>
          <w:szCs w:val="18"/>
        </w:rPr>
      </w:pPr>
      <w:r w:rsidRPr="0044306F">
        <w:rPr>
          <w:b/>
          <w:sz w:val="18"/>
          <w:szCs w:val="18"/>
        </w:rPr>
        <w:t>Оповещение</w:t>
      </w:r>
    </w:p>
    <w:p w:rsidR="0044306F" w:rsidRPr="0044306F" w:rsidRDefault="0044306F" w:rsidP="0044306F">
      <w:pPr>
        <w:tabs>
          <w:tab w:val="left" w:pos="426"/>
          <w:tab w:val="left" w:pos="3976"/>
        </w:tabs>
        <w:ind w:left="0" w:right="142" w:firstLine="426"/>
        <w:jc w:val="center"/>
        <w:rPr>
          <w:b/>
          <w:sz w:val="18"/>
          <w:szCs w:val="18"/>
        </w:rPr>
      </w:pPr>
      <w:r w:rsidRPr="0044306F">
        <w:rPr>
          <w:b/>
          <w:sz w:val="18"/>
          <w:szCs w:val="18"/>
        </w:rPr>
        <w:t xml:space="preserve">жителей </w:t>
      </w:r>
      <w:proofErr w:type="spellStart"/>
      <w:r w:rsidRPr="0044306F">
        <w:rPr>
          <w:b/>
          <w:sz w:val="18"/>
          <w:szCs w:val="18"/>
        </w:rPr>
        <w:t>Хомутовского</w:t>
      </w:r>
      <w:proofErr w:type="spellEnd"/>
      <w:r w:rsidRPr="0044306F">
        <w:rPr>
          <w:b/>
          <w:sz w:val="18"/>
          <w:szCs w:val="18"/>
        </w:rPr>
        <w:t xml:space="preserve"> муниципального образования о начале публичных слушаний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38:06:100104:2992, площадью 295 </w:t>
      </w:r>
      <w:proofErr w:type="spellStart"/>
      <w:r w:rsidRPr="0044306F">
        <w:rPr>
          <w:b/>
          <w:sz w:val="18"/>
          <w:szCs w:val="18"/>
        </w:rPr>
        <w:t>кв.м</w:t>
      </w:r>
      <w:proofErr w:type="spellEnd"/>
      <w:r w:rsidRPr="0044306F">
        <w:rPr>
          <w:b/>
          <w:sz w:val="18"/>
          <w:szCs w:val="18"/>
        </w:rPr>
        <w:t>., расположенного по адресу: Российская Федерация, Иркутская область, Иркутский район, с. Хомутово</w:t>
      </w:r>
    </w:p>
    <w:p w:rsidR="0044306F" w:rsidRPr="0044306F" w:rsidRDefault="0044306F" w:rsidP="0044306F">
      <w:pPr>
        <w:tabs>
          <w:tab w:val="left" w:pos="426"/>
          <w:tab w:val="left" w:pos="3976"/>
        </w:tabs>
        <w:ind w:left="0" w:right="142" w:firstLine="426"/>
        <w:jc w:val="center"/>
        <w:rPr>
          <w:b/>
          <w:sz w:val="18"/>
          <w:szCs w:val="18"/>
        </w:rPr>
      </w:pPr>
      <w:r w:rsidRPr="0044306F">
        <w:rPr>
          <w:b/>
          <w:sz w:val="18"/>
          <w:szCs w:val="18"/>
        </w:rPr>
        <w:t xml:space="preserve">Комиссия по подготовке правил землепользования и застройки </w:t>
      </w:r>
      <w:proofErr w:type="spellStart"/>
      <w:r w:rsidRPr="0044306F">
        <w:rPr>
          <w:b/>
          <w:sz w:val="18"/>
          <w:szCs w:val="18"/>
        </w:rPr>
        <w:t>Хомутовского</w:t>
      </w:r>
      <w:proofErr w:type="spellEnd"/>
      <w:r w:rsidRPr="0044306F">
        <w:rPr>
          <w:b/>
          <w:sz w:val="18"/>
          <w:szCs w:val="18"/>
        </w:rPr>
        <w:t xml:space="preserve">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земельного участка: «Магазины»:</w:t>
      </w:r>
      <w:r w:rsidRPr="0044306F">
        <w:rPr>
          <w:b/>
          <w:sz w:val="18"/>
          <w:szCs w:val="18"/>
        </w:rPr>
        <w:cr/>
      </w:r>
    </w:p>
    <w:p w:rsidR="0044306F" w:rsidRPr="0044306F" w:rsidRDefault="0044306F" w:rsidP="0044306F">
      <w:pPr>
        <w:tabs>
          <w:tab w:val="left" w:pos="426"/>
          <w:tab w:val="left" w:pos="3976"/>
        </w:tabs>
        <w:ind w:left="0" w:right="142" w:firstLine="426"/>
        <w:rPr>
          <w:sz w:val="18"/>
          <w:szCs w:val="18"/>
        </w:rPr>
      </w:pPr>
      <w:r w:rsidRPr="0044306F">
        <w:rPr>
          <w:sz w:val="18"/>
          <w:szCs w:val="18"/>
        </w:rPr>
        <w:t xml:space="preserve">- в отношении земельного участка с кадастровым номером 38:06:100104:2992, площадью 295 </w:t>
      </w:r>
      <w:proofErr w:type="spellStart"/>
      <w:r w:rsidRPr="0044306F">
        <w:rPr>
          <w:sz w:val="18"/>
          <w:szCs w:val="18"/>
        </w:rPr>
        <w:t>кв.м</w:t>
      </w:r>
      <w:proofErr w:type="spellEnd"/>
      <w:r w:rsidRPr="0044306F">
        <w:rPr>
          <w:sz w:val="18"/>
          <w:szCs w:val="18"/>
        </w:rPr>
        <w:t>., расположенного по адресу: Российская Федерация, Иркутская область, Иркутский район, с. Хомутово (далее – проект).</w:t>
      </w:r>
    </w:p>
    <w:p w:rsidR="0044306F" w:rsidRPr="0044306F" w:rsidRDefault="0044306F" w:rsidP="0044306F">
      <w:pPr>
        <w:tabs>
          <w:tab w:val="left" w:pos="426"/>
          <w:tab w:val="left" w:pos="3976"/>
        </w:tabs>
        <w:ind w:left="0" w:right="142" w:firstLine="426"/>
        <w:rPr>
          <w:sz w:val="18"/>
          <w:szCs w:val="18"/>
        </w:rPr>
      </w:pPr>
      <w:r w:rsidRPr="0044306F">
        <w:rPr>
          <w:sz w:val="18"/>
          <w:szCs w:val="18"/>
        </w:rPr>
        <w:t>Информационные материалы к проекту:</w:t>
      </w:r>
    </w:p>
    <w:p w:rsidR="0044306F" w:rsidRPr="0044306F" w:rsidRDefault="0044306F" w:rsidP="0044306F">
      <w:pPr>
        <w:tabs>
          <w:tab w:val="left" w:pos="426"/>
          <w:tab w:val="left" w:pos="3976"/>
        </w:tabs>
        <w:ind w:left="0" w:right="142" w:firstLine="426"/>
        <w:rPr>
          <w:sz w:val="18"/>
          <w:szCs w:val="18"/>
        </w:rPr>
      </w:pPr>
      <w:r w:rsidRPr="0044306F">
        <w:rPr>
          <w:sz w:val="18"/>
          <w:szCs w:val="18"/>
        </w:rPr>
        <w:t>1)проект решения о предоставлении разрешения на условно разрешенный вид использования земельного участка;</w:t>
      </w:r>
    </w:p>
    <w:p w:rsidR="0044306F" w:rsidRPr="0044306F" w:rsidRDefault="0044306F" w:rsidP="0044306F">
      <w:pPr>
        <w:tabs>
          <w:tab w:val="left" w:pos="426"/>
          <w:tab w:val="left" w:pos="3976"/>
        </w:tabs>
        <w:ind w:left="0" w:right="142" w:firstLine="426"/>
        <w:rPr>
          <w:sz w:val="18"/>
          <w:szCs w:val="18"/>
        </w:rPr>
      </w:pPr>
      <w:r w:rsidRPr="0044306F">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44306F" w:rsidRPr="0044306F" w:rsidRDefault="0044306F" w:rsidP="0044306F">
      <w:pPr>
        <w:tabs>
          <w:tab w:val="left" w:pos="426"/>
          <w:tab w:val="left" w:pos="3976"/>
        </w:tabs>
        <w:ind w:left="0" w:right="142" w:firstLine="426"/>
        <w:rPr>
          <w:sz w:val="18"/>
          <w:szCs w:val="18"/>
        </w:rPr>
      </w:pPr>
      <w:r w:rsidRPr="0044306F">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18.04.2022г. по 15.05.2022 г.)</w:t>
      </w:r>
    </w:p>
    <w:p w:rsidR="0044306F" w:rsidRPr="0044306F" w:rsidRDefault="0044306F" w:rsidP="0044306F">
      <w:pPr>
        <w:tabs>
          <w:tab w:val="left" w:pos="426"/>
          <w:tab w:val="left" w:pos="3976"/>
        </w:tabs>
        <w:ind w:left="0" w:right="142" w:firstLine="426"/>
        <w:rPr>
          <w:sz w:val="18"/>
          <w:szCs w:val="18"/>
        </w:rPr>
      </w:pPr>
      <w:r w:rsidRPr="0044306F">
        <w:rPr>
          <w:sz w:val="18"/>
          <w:szCs w:val="18"/>
        </w:rPr>
        <w:t xml:space="preserve">Место экспозиции проекта: в здании Администрации </w:t>
      </w:r>
      <w:proofErr w:type="spellStart"/>
      <w:r w:rsidRPr="0044306F">
        <w:rPr>
          <w:sz w:val="18"/>
          <w:szCs w:val="18"/>
        </w:rPr>
        <w:t>Хомутовского</w:t>
      </w:r>
      <w:proofErr w:type="spellEnd"/>
      <w:r w:rsidRPr="0044306F">
        <w:rPr>
          <w:sz w:val="18"/>
          <w:szCs w:val="18"/>
        </w:rPr>
        <w:t xml:space="preserve"> муниципального образования по адресу: Иркутская область, Иркутский район, с. Хомутово, ул. Кирова, 7</w:t>
      </w:r>
      <w:proofErr w:type="gramStart"/>
      <w:r w:rsidRPr="0044306F">
        <w:rPr>
          <w:sz w:val="18"/>
          <w:szCs w:val="18"/>
        </w:rPr>
        <w:t xml:space="preserve"> А</w:t>
      </w:r>
      <w:proofErr w:type="gramEnd"/>
      <w:r w:rsidRPr="0044306F">
        <w:rPr>
          <w:sz w:val="18"/>
          <w:szCs w:val="18"/>
        </w:rPr>
        <w:t>, 1 этаж, 3 кабинет (отдел градостроительства, земельных и имущественных отношений)</w:t>
      </w:r>
    </w:p>
    <w:p w:rsidR="0044306F" w:rsidRPr="0044306F" w:rsidRDefault="0044306F" w:rsidP="0044306F">
      <w:pPr>
        <w:tabs>
          <w:tab w:val="left" w:pos="426"/>
          <w:tab w:val="left" w:pos="3976"/>
        </w:tabs>
        <w:ind w:left="0" w:right="142" w:firstLine="426"/>
        <w:rPr>
          <w:sz w:val="18"/>
          <w:szCs w:val="18"/>
        </w:rPr>
      </w:pPr>
      <w:r w:rsidRPr="0044306F">
        <w:rPr>
          <w:sz w:val="18"/>
          <w:szCs w:val="18"/>
        </w:rPr>
        <w:t>Дата открытия экспозиции проекта: 18.04.2022 г.</w:t>
      </w:r>
    </w:p>
    <w:p w:rsidR="0044306F" w:rsidRPr="0044306F" w:rsidRDefault="0044306F" w:rsidP="0044306F">
      <w:pPr>
        <w:tabs>
          <w:tab w:val="left" w:pos="426"/>
          <w:tab w:val="left" w:pos="3976"/>
        </w:tabs>
        <w:ind w:left="0" w:right="142" w:firstLine="426"/>
        <w:rPr>
          <w:sz w:val="18"/>
          <w:szCs w:val="18"/>
        </w:rPr>
      </w:pPr>
      <w:r w:rsidRPr="0044306F">
        <w:rPr>
          <w:sz w:val="18"/>
          <w:szCs w:val="18"/>
        </w:rPr>
        <w:t xml:space="preserve">Срок, время проведения экспозиции проекта: с 18.04.2022г. по 15.05.2022 включительно. </w:t>
      </w:r>
    </w:p>
    <w:p w:rsidR="0044306F" w:rsidRPr="0044306F" w:rsidRDefault="0044306F" w:rsidP="0044306F">
      <w:pPr>
        <w:tabs>
          <w:tab w:val="left" w:pos="426"/>
          <w:tab w:val="left" w:pos="3976"/>
        </w:tabs>
        <w:ind w:left="0" w:right="142" w:firstLine="426"/>
        <w:rPr>
          <w:sz w:val="18"/>
          <w:szCs w:val="18"/>
        </w:rPr>
      </w:pPr>
      <w:r w:rsidRPr="0044306F">
        <w:rPr>
          <w:sz w:val="18"/>
          <w:szCs w:val="18"/>
        </w:rPr>
        <w:lastRenderedPageBreak/>
        <w:t>Дни и часы, в которые возможно посещение экспозиции проекта: понедельник, четверг, (кроме праздничных дней), с 8-00 до 16-00, перерыв на обед с 12-00 до 13-00</w:t>
      </w:r>
    </w:p>
    <w:p w:rsidR="0044306F" w:rsidRPr="0044306F" w:rsidRDefault="0044306F" w:rsidP="0044306F">
      <w:pPr>
        <w:tabs>
          <w:tab w:val="left" w:pos="426"/>
          <w:tab w:val="left" w:pos="3976"/>
        </w:tabs>
        <w:ind w:left="0" w:right="142" w:firstLine="426"/>
        <w:rPr>
          <w:sz w:val="18"/>
          <w:szCs w:val="18"/>
        </w:rPr>
      </w:pPr>
      <w:r w:rsidRPr="0044306F">
        <w:rPr>
          <w:sz w:val="18"/>
          <w:szCs w:val="18"/>
        </w:rPr>
        <w:t xml:space="preserve">Собрания участников публичных слушаний: </w:t>
      </w:r>
    </w:p>
    <w:p w:rsidR="0044306F" w:rsidRPr="0044306F" w:rsidRDefault="0044306F" w:rsidP="0044306F">
      <w:pPr>
        <w:tabs>
          <w:tab w:val="left" w:pos="426"/>
          <w:tab w:val="left" w:pos="3976"/>
        </w:tabs>
        <w:ind w:left="0" w:right="142" w:firstLine="426"/>
        <w:rPr>
          <w:sz w:val="18"/>
          <w:szCs w:val="18"/>
        </w:rPr>
      </w:pPr>
      <w:r w:rsidRPr="0044306F">
        <w:rPr>
          <w:sz w:val="18"/>
          <w:szCs w:val="18"/>
        </w:rPr>
        <w:t>- Регистрация лиц, участвующих в собрании участников публичных слушаний: 15.05.2022 г.</w:t>
      </w:r>
    </w:p>
    <w:p w:rsidR="0044306F" w:rsidRPr="0044306F" w:rsidRDefault="0044306F" w:rsidP="0044306F">
      <w:pPr>
        <w:tabs>
          <w:tab w:val="left" w:pos="426"/>
          <w:tab w:val="left" w:pos="3976"/>
        </w:tabs>
        <w:ind w:left="0" w:right="142" w:firstLine="426"/>
        <w:rPr>
          <w:sz w:val="18"/>
          <w:szCs w:val="18"/>
        </w:rPr>
      </w:pPr>
      <w:r w:rsidRPr="0044306F">
        <w:rPr>
          <w:sz w:val="18"/>
          <w:szCs w:val="18"/>
        </w:rPr>
        <w:t xml:space="preserve">(с 15:30 до 16:00 часов) по адресу: в здании Администрации </w:t>
      </w:r>
      <w:proofErr w:type="spellStart"/>
      <w:r w:rsidRPr="0044306F">
        <w:rPr>
          <w:sz w:val="18"/>
          <w:szCs w:val="18"/>
        </w:rPr>
        <w:t>Хомутовского</w:t>
      </w:r>
      <w:proofErr w:type="spellEnd"/>
      <w:r w:rsidRPr="0044306F">
        <w:rPr>
          <w:sz w:val="18"/>
          <w:szCs w:val="18"/>
        </w:rPr>
        <w:t xml:space="preserve"> муниципального образования по адресу: Иркутская область, Иркутский район, с. Хомутово, ул. Кирова, 7</w:t>
      </w:r>
      <w:proofErr w:type="gramStart"/>
      <w:r w:rsidRPr="0044306F">
        <w:rPr>
          <w:sz w:val="18"/>
          <w:szCs w:val="18"/>
        </w:rPr>
        <w:t xml:space="preserve"> А</w:t>
      </w:r>
      <w:proofErr w:type="gramEnd"/>
      <w:r w:rsidRPr="0044306F">
        <w:rPr>
          <w:sz w:val="18"/>
          <w:szCs w:val="18"/>
        </w:rPr>
        <w:t>, 1 этаж, 3 кабинет;</w:t>
      </w:r>
    </w:p>
    <w:p w:rsidR="0044306F" w:rsidRPr="0044306F" w:rsidRDefault="0044306F" w:rsidP="0044306F">
      <w:pPr>
        <w:tabs>
          <w:tab w:val="left" w:pos="426"/>
          <w:tab w:val="left" w:pos="3976"/>
        </w:tabs>
        <w:ind w:left="0" w:right="142" w:firstLine="426"/>
        <w:rPr>
          <w:sz w:val="18"/>
          <w:szCs w:val="18"/>
        </w:rPr>
      </w:pPr>
      <w:r w:rsidRPr="0044306F">
        <w:rPr>
          <w:sz w:val="18"/>
          <w:szCs w:val="18"/>
        </w:rPr>
        <w:t>- Собрание участников публичных слушаний: 15.05.2022 в 16:00 часов.</w:t>
      </w:r>
    </w:p>
    <w:p w:rsidR="0044306F" w:rsidRPr="0044306F" w:rsidRDefault="0044306F" w:rsidP="0044306F">
      <w:pPr>
        <w:tabs>
          <w:tab w:val="left" w:pos="426"/>
          <w:tab w:val="left" w:pos="3976"/>
        </w:tabs>
        <w:ind w:left="0" w:right="142" w:firstLine="426"/>
        <w:rPr>
          <w:sz w:val="18"/>
          <w:szCs w:val="18"/>
        </w:rPr>
      </w:pPr>
      <w:proofErr w:type="gramStart"/>
      <w:r w:rsidRPr="0044306F">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44306F" w:rsidRPr="0044306F" w:rsidRDefault="0044306F" w:rsidP="0044306F">
      <w:pPr>
        <w:tabs>
          <w:tab w:val="left" w:pos="426"/>
          <w:tab w:val="left" w:pos="3976"/>
        </w:tabs>
        <w:ind w:left="0" w:right="142" w:firstLine="426"/>
        <w:rPr>
          <w:sz w:val="18"/>
          <w:szCs w:val="18"/>
        </w:rPr>
      </w:pPr>
      <w:r w:rsidRPr="0044306F">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44306F" w:rsidRPr="0044306F" w:rsidRDefault="0044306F" w:rsidP="0044306F">
      <w:pPr>
        <w:tabs>
          <w:tab w:val="left" w:pos="426"/>
          <w:tab w:val="left" w:pos="3976"/>
        </w:tabs>
        <w:ind w:left="0" w:right="142" w:firstLine="426"/>
        <w:rPr>
          <w:sz w:val="18"/>
          <w:szCs w:val="18"/>
        </w:rPr>
      </w:pPr>
      <w:r w:rsidRPr="0044306F">
        <w:rPr>
          <w:sz w:val="18"/>
          <w:szCs w:val="18"/>
        </w:rPr>
        <w:t>- в письменной или устной форме в ходе проведения собрания участников публичных слушаний;</w:t>
      </w:r>
    </w:p>
    <w:p w:rsidR="0044306F" w:rsidRPr="0044306F" w:rsidRDefault="0044306F" w:rsidP="0044306F">
      <w:pPr>
        <w:tabs>
          <w:tab w:val="left" w:pos="426"/>
          <w:tab w:val="left" w:pos="3976"/>
        </w:tabs>
        <w:ind w:left="0" w:right="142" w:firstLine="426"/>
        <w:rPr>
          <w:sz w:val="18"/>
          <w:szCs w:val="18"/>
        </w:rPr>
      </w:pPr>
      <w:r w:rsidRPr="0044306F">
        <w:rPr>
          <w:sz w:val="18"/>
          <w:szCs w:val="18"/>
        </w:rPr>
        <w:t xml:space="preserve">- в письменной форме в адрес Администрации </w:t>
      </w:r>
      <w:proofErr w:type="spellStart"/>
      <w:r w:rsidRPr="0044306F">
        <w:rPr>
          <w:sz w:val="18"/>
          <w:szCs w:val="18"/>
        </w:rPr>
        <w:t>Хомутовского</w:t>
      </w:r>
      <w:proofErr w:type="spellEnd"/>
      <w:r w:rsidRPr="0044306F">
        <w:rPr>
          <w:sz w:val="18"/>
          <w:szCs w:val="18"/>
        </w:rPr>
        <w:t xml:space="preserve"> муниципального образования по адресу: </w:t>
      </w:r>
      <w:proofErr w:type="gramStart"/>
      <w:r w:rsidRPr="0044306F">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44306F" w:rsidRPr="0044306F" w:rsidRDefault="0044306F" w:rsidP="0044306F">
      <w:pPr>
        <w:tabs>
          <w:tab w:val="left" w:pos="426"/>
          <w:tab w:val="left" w:pos="3976"/>
        </w:tabs>
        <w:ind w:left="0" w:right="142" w:firstLine="426"/>
        <w:rPr>
          <w:sz w:val="18"/>
          <w:szCs w:val="18"/>
        </w:rPr>
      </w:pPr>
      <w:r w:rsidRPr="0044306F">
        <w:rPr>
          <w:sz w:val="18"/>
          <w:szCs w:val="18"/>
        </w:rPr>
        <w:t xml:space="preserve">Проект и информационные материалы к нему будут размещены на официальном сайте администрации </w:t>
      </w:r>
      <w:proofErr w:type="spellStart"/>
      <w:r w:rsidRPr="0044306F">
        <w:rPr>
          <w:sz w:val="18"/>
          <w:szCs w:val="18"/>
        </w:rPr>
        <w:t>Хомутовского</w:t>
      </w:r>
      <w:proofErr w:type="spellEnd"/>
      <w:r w:rsidRPr="0044306F">
        <w:rPr>
          <w:sz w:val="18"/>
          <w:szCs w:val="18"/>
        </w:rPr>
        <w:t xml:space="preserve"> муниципального образования в информационно-телекоммуникационной сети "Интернет" (http://khomutovskoe-mo.ru) и в газете «Вестник </w:t>
      </w:r>
      <w:proofErr w:type="spellStart"/>
      <w:r w:rsidRPr="0044306F">
        <w:rPr>
          <w:sz w:val="18"/>
          <w:szCs w:val="18"/>
        </w:rPr>
        <w:t>Хомутовского</w:t>
      </w:r>
      <w:proofErr w:type="spellEnd"/>
      <w:r w:rsidRPr="0044306F">
        <w:rPr>
          <w:sz w:val="18"/>
          <w:szCs w:val="18"/>
        </w:rPr>
        <w:t xml:space="preserve"> поселения»: с 18.04.2022г. по 15.05.2022.</w:t>
      </w:r>
    </w:p>
    <w:p w:rsidR="0044306F" w:rsidRPr="0044306F" w:rsidRDefault="0044306F" w:rsidP="0044306F">
      <w:pPr>
        <w:tabs>
          <w:tab w:val="left" w:pos="426"/>
          <w:tab w:val="left" w:pos="3976"/>
        </w:tabs>
        <w:ind w:left="0" w:right="142" w:firstLine="426"/>
        <w:rPr>
          <w:sz w:val="18"/>
          <w:szCs w:val="18"/>
        </w:rPr>
      </w:pPr>
      <w:r w:rsidRPr="0044306F">
        <w:rPr>
          <w:sz w:val="18"/>
          <w:szCs w:val="18"/>
        </w:rPr>
        <w:t>Справки по вопросам организации и проведения публичных слушаний по телефону: 696-182,696-501.</w:t>
      </w:r>
    </w:p>
    <w:p w:rsidR="0044306F" w:rsidRDefault="0044306F" w:rsidP="0044306F">
      <w:pPr>
        <w:tabs>
          <w:tab w:val="left" w:pos="426"/>
          <w:tab w:val="left" w:pos="3976"/>
        </w:tabs>
        <w:ind w:left="0" w:right="142" w:firstLine="426"/>
        <w:rPr>
          <w:sz w:val="18"/>
          <w:szCs w:val="18"/>
        </w:rPr>
      </w:pPr>
    </w:p>
    <w:p w:rsidR="000F3853" w:rsidRDefault="000F3853" w:rsidP="0044306F">
      <w:pPr>
        <w:tabs>
          <w:tab w:val="left" w:pos="426"/>
          <w:tab w:val="left" w:pos="3976"/>
        </w:tabs>
        <w:ind w:left="0" w:right="142" w:firstLine="426"/>
        <w:rPr>
          <w:sz w:val="18"/>
          <w:szCs w:val="18"/>
        </w:rPr>
      </w:pPr>
    </w:p>
    <w:p w:rsidR="009A39B5" w:rsidRDefault="009A39B5" w:rsidP="009A39B5">
      <w:pPr>
        <w:tabs>
          <w:tab w:val="left" w:pos="426"/>
          <w:tab w:val="left" w:pos="3976"/>
        </w:tabs>
        <w:ind w:left="0" w:right="142" w:firstLine="426"/>
        <w:rPr>
          <w:sz w:val="18"/>
          <w:szCs w:val="18"/>
        </w:rPr>
      </w:pPr>
    </w:p>
    <w:p w:rsidR="009A39B5" w:rsidRPr="007A6408" w:rsidRDefault="009A39B5" w:rsidP="009A39B5">
      <w:pPr>
        <w:tabs>
          <w:tab w:val="left" w:pos="426"/>
          <w:tab w:val="left" w:pos="3976"/>
        </w:tabs>
        <w:ind w:left="0" w:right="142" w:firstLine="426"/>
        <w:jc w:val="center"/>
        <w:rPr>
          <w:b/>
          <w:sz w:val="18"/>
          <w:szCs w:val="18"/>
        </w:rPr>
      </w:pPr>
      <w:r w:rsidRPr="007A6408">
        <w:rPr>
          <w:sz w:val="18"/>
          <w:szCs w:val="18"/>
        </w:rPr>
        <w:t>РОССИЙСКАЯ ФЕДЕРАЦИЯ</w:t>
      </w:r>
    </w:p>
    <w:p w:rsidR="009A39B5" w:rsidRPr="007A6408" w:rsidRDefault="009A39B5" w:rsidP="009A39B5">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9A39B5" w:rsidRPr="007A6408" w:rsidRDefault="009A39B5" w:rsidP="009A39B5">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9A39B5" w:rsidRPr="007A6408" w:rsidRDefault="009A39B5" w:rsidP="009A39B5">
      <w:pPr>
        <w:tabs>
          <w:tab w:val="left" w:pos="426"/>
          <w:tab w:val="left" w:pos="3976"/>
        </w:tabs>
        <w:ind w:left="0" w:right="142" w:firstLine="426"/>
        <w:jc w:val="center"/>
        <w:rPr>
          <w:b/>
          <w:bCs/>
          <w:sz w:val="18"/>
          <w:szCs w:val="18"/>
        </w:rPr>
      </w:pPr>
      <w:r w:rsidRPr="007A6408">
        <w:rPr>
          <w:b/>
          <w:bCs/>
          <w:sz w:val="18"/>
          <w:szCs w:val="18"/>
        </w:rPr>
        <w:t>АДМИНИСТРАЦИЯ</w:t>
      </w:r>
    </w:p>
    <w:p w:rsidR="009A39B5" w:rsidRPr="007A6408" w:rsidRDefault="009A39B5" w:rsidP="009A39B5">
      <w:pPr>
        <w:tabs>
          <w:tab w:val="left" w:pos="426"/>
          <w:tab w:val="left" w:pos="3976"/>
        </w:tabs>
        <w:ind w:left="0" w:right="142" w:firstLine="426"/>
        <w:jc w:val="center"/>
        <w:rPr>
          <w:b/>
          <w:sz w:val="18"/>
          <w:szCs w:val="18"/>
        </w:rPr>
      </w:pPr>
      <w:r>
        <w:rPr>
          <w:b/>
          <w:sz w:val="18"/>
          <w:szCs w:val="18"/>
        </w:rPr>
        <w:t>РАСПОРЯЖЕНИЕ</w:t>
      </w:r>
    </w:p>
    <w:p w:rsidR="009A39B5" w:rsidRPr="007A6408" w:rsidRDefault="009A39B5" w:rsidP="009A39B5">
      <w:pPr>
        <w:tabs>
          <w:tab w:val="left" w:pos="426"/>
          <w:tab w:val="left" w:pos="3976"/>
        </w:tabs>
        <w:ind w:left="0" w:right="142" w:firstLine="426"/>
        <w:rPr>
          <w:sz w:val="18"/>
          <w:szCs w:val="18"/>
        </w:rPr>
      </w:pPr>
      <w:r>
        <w:rPr>
          <w:sz w:val="18"/>
          <w:szCs w:val="18"/>
          <w:u w:val="single"/>
        </w:rPr>
        <w:t>19.04..2022  № 64 о/д</w:t>
      </w:r>
    </w:p>
    <w:p w:rsidR="009A39B5" w:rsidRPr="007A6408" w:rsidRDefault="009A39B5" w:rsidP="009A39B5">
      <w:pPr>
        <w:tabs>
          <w:tab w:val="left" w:pos="426"/>
          <w:tab w:val="left" w:pos="3976"/>
        </w:tabs>
        <w:ind w:left="0" w:right="142" w:firstLine="426"/>
        <w:rPr>
          <w:sz w:val="18"/>
          <w:szCs w:val="18"/>
        </w:rPr>
      </w:pPr>
      <w:r w:rsidRPr="007A6408">
        <w:rPr>
          <w:sz w:val="18"/>
          <w:szCs w:val="18"/>
        </w:rPr>
        <w:t xml:space="preserve">       с. Хомутово </w:t>
      </w:r>
    </w:p>
    <w:p w:rsidR="009A39B5" w:rsidRPr="00C20714" w:rsidRDefault="009A39B5" w:rsidP="009A39B5">
      <w:pPr>
        <w:tabs>
          <w:tab w:val="left" w:pos="426"/>
          <w:tab w:val="left" w:pos="3976"/>
        </w:tabs>
        <w:ind w:left="0" w:right="142" w:firstLine="426"/>
        <w:rPr>
          <w:sz w:val="18"/>
          <w:szCs w:val="18"/>
        </w:rPr>
      </w:pPr>
      <w:r>
        <w:rPr>
          <w:sz w:val="18"/>
          <w:szCs w:val="18"/>
        </w:rPr>
        <w:t xml:space="preserve"> </w:t>
      </w:r>
    </w:p>
    <w:p w:rsidR="009A39B5" w:rsidRDefault="009A39B5" w:rsidP="009A39B5">
      <w:pPr>
        <w:tabs>
          <w:tab w:val="left" w:pos="426"/>
          <w:tab w:val="left" w:pos="3976"/>
        </w:tabs>
        <w:ind w:left="0" w:right="142" w:firstLine="426"/>
        <w:rPr>
          <w:sz w:val="18"/>
          <w:szCs w:val="18"/>
        </w:rPr>
      </w:pPr>
      <w:r w:rsidRPr="009A39B5">
        <w:rPr>
          <w:sz w:val="18"/>
          <w:szCs w:val="18"/>
        </w:rPr>
        <w:t xml:space="preserve">О создании патрульно-маневренной группы </w:t>
      </w:r>
      <w:proofErr w:type="spellStart"/>
      <w:r w:rsidRPr="009A39B5">
        <w:rPr>
          <w:sz w:val="18"/>
          <w:szCs w:val="18"/>
        </w:rPr>
        <w:t>Хомутовского</w:t>
      </w:r>
      <w:proofErr w:type="spellEnd"/>
      <w:r w:rsidRPr="009A39B5">
        <w:rPr>
          <w:sz w:val="18"/>
          <w:szCs w:val="18"/>
        </w:rPr>
        <w:t xml:space="preserve"> муниципального образования в пожароопасный период 2022 ода</w:t>
      </w:r>
      <w:r>
        <w:rPr>
          <w:sz w:val="18"/>
          <w:szCs w:val="18"/>
        </w:rPr>
        <w:t>.</w:t>
      </w:r>
    </w:p>
    <w:p w:rsidR="00140BC9" w:rsidRDefault="00140BC9" w:rsidP="009A39B5">
      <w:pPr>
        <w:tabs>
          <w:tab w:val="left" w:pos="426"/>
          <w:tab w:val="left" w:pos="3976"/>
        </w:tabs>
        <w:ind w:left="0" w:right="142" w:firstLine="426"/>
        <w:rPr>
          <w:sz w:val="18"/>
          <w:szCs w:val="18"/>
        </w:rPr>
      </w:pPr>
    </w:p>
    <w:p w:rsidR="00140BC9" w:rsidRPr="00140BC9" w:rsidRDefault="00140BC9" w:rsidP="00140BC9">
      <w:pPr>
        <w:tabs>
          <w:tab w:val="left" w:pos="426"/>
          <w:tab w:val="left" w:pos="3976"/>
        </w:tabs>
        <w:ind w:left="0" w:right="142" w:firstLine="426"/>
        <w:rPr>
          <w:sz w:val="18"/>
          <w:szCs w:val="18"/>
        </w:rPr>
      </w:pPr>
      <w:r w:rsidRPr="00140BC9">
        <w:rPr>
          <w:sz w:val="18"/>
          <w:szCs w:val="18"/>
        </w:rPr>
        <w:t xml:space="preserve">         </w:t>
      </w:r>
      <w:proofErr w:type="gramStart"/>
      <w:r w:rsidRPr="00140BC9">
        <w:rPr>
          <w:sz w:val="18"/>
          <w:szCs w:val="18"/>
        </w:rPr>
        <w:t xml:space="preserve">В целях своевременной подготовки населенных пунктов, учреждений, жилых домов, хозяйственных строений, объектов экономики и населения на территории </w:t>
      </w:r>
      <w:proofErr w:type="spellStart"/>
      <w:r w:rsidRPr="00140BC9">
        <w:rPr>
          <w:sz w:val="18"/>
          <w:szCs w:val="18"/>
        </w:rPr>
        <w:t>Хомутовского</w:t>
      </w:r>
      <w:proofErr w:type="spellEnd"/>
      <w:r w:rsidRPr="00140BC9">
        <w:rPr>
          <w:sz w:val="18"/>
          <w:szCs w:val="18"/>
        </w:rPr>
        <w:t xml:space="preserve"> муниципального образования к пожароопасному периоду в  2022 году, в  соответствии  со  ст. 14 Федерального закона № 131-ФЗ от 06.10.2003 «Об общих принципах организации местного самоуправления в Российской Федерации»,  ст. 11 Федерального Закона № 68-ФЗ от 21.12.1994 «О защите населения и территорий от чрезвычайных ситуаций</w:t>
      </w:r>
      <w:proofErr w:type="gramEnd"/>
      <w:r w:rsidRPr="00140BC9">
        <w:rPr>
          <w:sz w:val="18"/>
          <w:szCs w:val="18"/>
        </w:rPr>
        <w:t xml:space="preserve"> природного и техногенного характера», законом Иркутской области № 96-ОЗ от 03.11.2016 «О закреплении за  сельскими  поселениями  Иркутской  области вопросов местного значения», руководствуясь ст. 6 Устава </w:t>
      </w:r>
      <w:proofErr w:type="spellStart"/>
      <w:r w:rsidRPr="00140BC9">
        <w:rPr>
          <w:sz w:val="18"/>
          <w:szCs w:val="18"/>
        </w:rPr>
        <w:t>Хомутовского</w:t>
      </w:r>
      <w:proofErr w:type="spellEnd"/>
      <w:r w:rsidRPr="00140BC9">
        <w:rPr>
          <w:sz w:val="18"/>
          <w:szCs w:val="18"/>
        </w:rPr>
        <w:t xml:space="preserve"> муниципального образования,</w:t>
      </w:r>
    </w:p>
    <w:p w:rsidR="00140BC9" w:rsidRPr="00140BC9" w:rsidRDefault="00140BC9" w:rsidP="00140BC9">
      <w:pPr>
        <w:tabs>
          <w:tab w:val="left" w:pos="426"/>
          <w:tab w:val="left" w:pos="3976"/>
        </w:tabs>
        <w:ind w:left="0" w:right="142" w:firstLine="426"/>
        <w:rPr>
          <w:sz w:val="18"/>
          <w:szCs w:val="18"/>
        </w:rPr>
      </w:pPr>
      <w:r>
        <w:rPr>
          <w:sz w:val="18"/>
          <w:szCs w:val="18"/>
        </w:rPr>
        <w:t>1.</w:t>
      </w:r>
      <w:r w:rsidRPr="00140BC9">
        <w:rPr>
          <w:sz w:val="18"/>
          <w:szCs w:val="18"/>
        </w:rPr>
        <w:t xml:space="preserve"> Утвердить состав патрульно-маневренной группы </w:t>
      </w:r>
      <w:proofErr w:type="spellStart"/>
      <w:r w:rsidRPr="00140BC9">
        <w:rPr>
          <w:sz w:val="18"/>
          <w:szCs w:val="18"/>
        </w:rPr>
        <w:t>Хомутовского</w:t>
      </w:r>
      <w:proofErr w:type="spellEnd"/>
      <w:r w:rsidRPr="00140BC9">
        <w:rPr>
          <w:sz w:val="18"/>
          <w:szCs w:val="18"/>
        </w:rPr>
        <w:t xml:space="preserve"> муниципального образования в пожароопасный период 2022 году (Приложение №1)</w:t>
      </w:r>
    </w:p>
    <w:p w:rsidR="00140BC9" w:rsidRPr="00140BC9" w:rsidRDefault="00140BC9" w:rsidP="00140BC9">
      <w:pPr>
        <w:tabs>
          <w:tab w:val="left" w:pos="426"/>
          <w:tab w:val="left" w:pos="3976"/>
        </w:tabs>
        <w:ind w:left="0" w:right="142" w:firstLine="426"/>
        <w:rPr>
          <w:sz w:val="18"/>
          <w:szCs w:val="18"/>
        </w:rPr>
      </w:pPr>
      <w:r>
        <w:rPr>
          <w:sz w:val="18"/>
          <w:szCs w:val="18"/>
        </w:rPr>
        <w:t>2.</w:t>
      </w:r>
      <w:r w:rsidRPr="00140BC9">
        <w:rPr>
          <w:sz w:val="18"/>
          <w:szCs w:val="18"/>
        </w:rPr>
        <w:t>Опубликовать настоящее распоряжение в установленном законом порядке.</w:t>
      </w:r>
    </w:p>
    <w:p w:rsidR="00140BC9" w:rsidRPr="00140BC9" w:rsidRDefault="00140BC9" w:rsidP="00140BC9">
      <w:pPr>
        <w:tabs>
          <w:tab w:val="left" w:pos="426"/>
          <w:tab w:val="left" w:pos="3976"/>
        </w:tabs>
        <w:ind w:left="0" w:right="142" w:firstLine="426"/>
        <w:rPr>
          <w:sz w:val="18"/>
          <w:szCs w:val="18"/>
        </w:rPr>
      </w:pPr>
      <w:r>
        <w:rPr>
          <w:sz w:val="18"/>
          <w:szCs w:val="18"/>
        </w:rPr>
        <w:t>3.</w:t>
      </w:r>
      <w:proofErr w:type="gramStart"/>
      <w:r w:rsidRPr="00140BC9">
        <w:rPr>
          <w:sz w:val="18"/>
          <w:szCs w:val="18"/>
        </w:rPr>
        <w:t>Контроль за</w:t>
      </w:r>
      <w:proofErr w:type="gramEnd"/>
      <w:r w:rsidRPr="00140BC9">
        <w:rPr>
          <w:sz w:val="18"/>
          <w:szCs w:val="18"/>
        </w:rPr>
        <w:t xml:space="preserve"> выполнением настоящего распоряжения возложить на  заместителя Главы администрации </w:t>
      </w:r>
      <w:proofErr w:type="spellStart"/>
      <w:r w:rsidRPr="00140BC9">
        <w:rPr>
          <w:sz w:val="18"/>
          <w:szCs w:val="18"/>
        </w:rPr>
        <w:t>Хомутовского</w:t>
      </w:r>
      <w:proofErr w:type="spellEnd"/>
      <w:r w:rsidRPr="00140BC9">
        <w:rPr>
          <w:sz w:val="18"/>
          <w:szCs w:val="18"/>
        </w:rPr>
        <w:t xml:space="preserve"> муниципального образования. </w:t>
      </w:r>
    </w:p>
    <w:p w:rsidR="00140BC9" w:rsidRPr="00140BC9" w:rsidRDefault="00140BC9" w:rsidP="00140BC9">
      <w:pPr>
        <w:tabs>
          <w:tab w:val="left" w:pos="426"/>
          <w:tab w:val="left" w:pos="3976"/>
        </w:tabs>
        <w:ind w:left="0" w:right="142" w:firstLine="426"/>
        <w:rPr>
          <w:sz w:val="18"/>
          <w:szCs w:val="18"/>
        </w:rPr>
      </w:pPr>
    </w:p>
    <w:p w:rsidR="00140BC9" w:rsidRPr="00140BC9" w:rsidRDefault="00140BC9" w:rsidP="00140BC9">
      <w:pPr>
        <w:tabs>
          <w:tab w:val="left" w:pos="426"/>
          <w:tab w:val="left" w:pos="3976"/>
        </w:tabs>
        <w:ind w:left="0" w:right="142" w:firstLine="426"/>
        <w:rPr>
          <w:sz w:val="18"/>
          <w:szCs w:val="18"/>
        </w:rPr>
      </w:pPr>
      <w:r w:rsidRPr="00140BC9">
        <w:rPr>
          <w:sz w:val="18"/>
          <w:szCs w:val="18"/>
        </w:rPr>
        <w:t xml:space="preserve"> </w:t>
      </w:r>
    </w:p>
    <w:p w:rsidR="00140BC9" w:rsidRPr="00140BC9" w:rsidRDefault="00140BC9" w:rsidP="00140BC9">
      <w:pPr>
        <w:tabs>
          <w:tab w:val="left" w:pos="426"/>
          <w:tab w:val="left" w:pos="3976"/>
        </w:tabs>
        <w:ind w:left="0" w:right="142" w:firstLine="426"/>
        <w:jc w:val="right"/>
        <w:rPr>
          <w:i/>
          <w:sz w:val="18"/>
          <w:szCs w:val="18"/>
        </w:rPr>
      </w:pPr>
      <w:r w:rsidRPr="00140BC9">
        <w:rPr>
          <w:i/>
          <w:sz w:val="18"/>
          <w:szCs w:val="18"/>
        </w:rPr>
        <w:t xml:space="preserve"> Исполняющий обязанности</w:t>
      </w:r>
      <w:r>
        <w:rPr>
          <w:i/>
          <w:sz w:val="18"/>
          <w:szCs w:val="18"/>
        </w:rPr>
        <w:t xml:space="preserve"> </w:t>
      </w:r>
      <w:r w:rsidRPr="00140BC9">
        <w:rPr>
          <w:i/>
          <w:sz w:val="18"/>
          <w:szCs w:val="18"/>
        </w:rPr>
        <w:t xml:space="preserve"> Главы                         А.В. Иваненко                                                                                           </w:t>
      </w:r>
    </w:p>
    <w:p w:rsidR="000F3853" w:rsidRDefault="000F3853" w:rsidP="00140BC9">
      <w:pPr>
        <w:tabs>
          <w:tab w:val="left" w:pos="426"/>
          <w:tab w:val="left" w:pos="3976"/>
        </w:tabs>
        <w:ind w:left="0" w:right="142" w:firstLine="426"/>
        <w:jc w:val="right"/>
        <w:rPr>
          <w:sz w:val="18"/>
          <w:szCs w:val="18"/>
        </w:rPr>
      </w:pPr>
    </w:p>
    <w:p w:rsidR="00140BC9" w:rsidRPr="00140BC9" w:rsidRDefault="00140BC9" w:rsidP="00140BC9">
      <w:pPr>
        <w:tabs>
          <w:tab w:val="left" w:pos="426"/>
          <w:tab w:val="left" w:pos="3976"/>
        </w:tabs>
        <w:ind w:left="0" w:right="142" w:firstLine="426"/>
        <w:jc w:val="right"/>
        <w:rPr>
          <w:sz w:val="18"/>
          <w:szCs w:val="18"/>
        </w:rPr>
      </w:pPr>
      <w:r w:rsidRPr="00140BC9">
        <w:rPr>
          <w:sz w:val="18"/>
          <w:szCs w:val="18"/>
        </w:rPr>
        <w:t>Утверждено</w:t>
      </w:r>
    </w:p>
    <w:p w:rsidR="00140BC9" w:rsidRPr="00140BC9" w:rsidRDefault="00140BC9" w:rsidP="00140BC9">
      <w:pPr>
        <w:tabs>
          <w:tab w:val="left" w:pos="426"/>
          <w:tab w:val="left" w:pos="3976"/>
        </w:tabs>
        <w:ind w:left="0" w:right="142" w:firstLine="426"/>
        <w:jc w:val="right"/>
        <w:rPr>
          <w:sz w:val="18"/>
          <w:szCs w:val="18"/>
        </w:rPr>
      </w:pPr>
      <w:r w:rsidRPr="00140BC9">
        <w:rPr>
          <w:sz w:val="18"/>
          <w:szCs w:val="18"/>
        </w:rPr>
        <w:t xml:space="preserve">распоряжением администрации </w:t>
      </w:r>
    </w:p>
    <w:p w:rsidR="00140BC9" w:rsidRPr="00140BC9" w:rsidRDefault="00140BC9" w:rsidP="00140BC9">
      <w:pPr>
        <w:tabs>
          <w:tab w:val="left" w:pos="426"/>
          <w:tab w:val="left" w:pos="3976"/>
        </w:tabs>
        <w:ind w:left="0" w:right="142" w:firstLine="426"/>
        <w:jc w:val="right"/>
        <w:rPr>
          <w:sz w:val="18"/>
          <w:szCs w:val="18"/>
        </w:rPr>
      </w:pPr>
      <w:proofErr w:type="spellStart"/>
      <w:r w:rsidRPr="00140BC9">
        <w:rPr>
          <w:sz w:val="18"/>
          <w:szCs w:val="18"/>
        </w:rPr>
        <w:t>Хомутовского</w:t>
      </w:r>
      <w:proofErr w:type="spellEnd"/>
      <w:r w:rsidRPr="00140BC9">
        <w:rPr>
          <w:sz w:val="18"/>
          <w:szCs w:val="18"/>
        </w:rPr>
        <w:t xml:space="preserve"> МО </w:t>
      </w:r>
    </w:p>
    <w:p w:rsidR="00140BC9" w:rsidRPr="00140BC9" w:rsidRDefault="00140BC9" w:rsidP="00140BC9">
      <w:pPr>
        <w:tabs>
          <w:tab w:val="left" w:pos="426"/>
          <w:tab w:val="left" w:pos="3976"/>
        </w:tabs>
        <w:ind w:left="0" w:right="142" w:firstLine="426"/>
        <w:jc w:val="right"/>
        <w:rPr>
          <w:sz w:val="18"/>
          <w:szCs w:val="18"/>
        </w:rPr>
      </w:pPr>
      <w:r w:rsidRPr="00140BC9">
        <w:rPr>
          <w:sz w:val="18"/>
          <w:szCs w:val="18"/>
        </w:rPr>
        <w:t>от __</w:t>
      </w:r>
      <w:r w:rsidR="005A5068">
        <w:rPr>
          <w:sz w:val="18"/>
          <w:szCs w:val="18"/>
          <w:u w:val="single"/>
        </w:rPr>
        <w:t>19.04.2022</w:t>
      </w:r>
      <w:r w:rsidRPr="00140BC9">
        <w:rPr>
          <w:sz w:val="18"/>
          <w:szCs w:val="18"/>
        </w:rPr>
        <w:t>_ №_</w:t>
      </w:r>
      <w:r w:rsidR="005A5068">
        <w:rPr>
          <w:sz w:val="18"/>
          <w:szCs w:val="18"/>
          <w:u w:val="single"/>
        </w:rPr>
        <w:t>64 о/д</w:t>
      </w:r>
      <w:r w:rsidRPr="00140BC9">
        <w:rPr>
          <w:sz w:val="18"/>
          <w:szCs w:val="18"/>
        </w:rPr>
        <w:t>_</w:t>
      </w:r>
    </w:p>
    <w:p w:rsidR="00140BC9" w:rsidRPr="00140BC9" w:rsidRDefault="00140BC9" w:rsidP="00140BC9">
      <w:pPr>
        <w:tabs>
          <w:tab w:val="left" w:pos="426"/>
          <w:tab w:val="left" w:pos="3976"/>
        </w:tabs>
        <w:ind w:left="0" w:right="142" w:firstLine="426"/>
        <w:rPr>
          <w:b/>
          <w:sz w:val="18"/>
          <w:szCs w:val="18"/>
        </w:rPr>
      </w:pPr>
    </w:p>
    <w:p w:rsidR="00140BC9" w:rsidRPr="00140BC9" w:rsidRDefault="00140BC9" w:rsidP="00140BC9">
      <w:pPr>
        <w:tabs>
          <w:tab w:val="left" w:pos="426"/>
          <w:tab w:val="left" w:pos="3976"/>
        </w:tabs>
        <w:ind w:left="0" w:right="142" w:firstLine="426"/>
        <w:rPr>
          <w:b/>
          <w:sz w:val="18"/>
          <w:szCs w:val="18"/>
        </w:rPr>
      </w:pPr>
    </w:p>
    <w:p w:rsidR="00140BC9" w:rsidRPr="00140BC9" w:rsidRDefault="00140BC9" w:rsidP="00140BC9">
      <w:pPr>
        <w:tabs>
          <w:tab w:val="left" w:pos="426"/>
          <w:tab w:val="left" w:pos="3976"/>
        </w:tabs>
        <w:ind w:left="0" w:right="142" w:firstLine="426"/>
        <w:rPr>
          <w:b/>
          <w:sz w:val="18"/>
          <w:szCs w:val="18"/>
        </w:rPr>
      </w:pPr>
    </w:p>
    <w:p w:rsidR="00140BC9" w:rsidRPr="00140BC9" w:rsidRDefault="00140BC9" w:rsidP="00140BC9">
      <w:pPr>
        <w:tabs>
          <w:tab w:val="left" w:pos="426"/>
          <w:tab w:val="left" w:pos="3976"/>
        </w:tabs>
        <w:ind w:left="0" w:right="142" w:firstLine="426"/>
        <w:jc w:val="center"/>
        <w:rPr>
          <w:b/>
          <w:sz w:val="18"/>
          <w:szCs w:val="18"/>
        </w:rPr>
      </w:pPr>
      <w:r w:rsidRPr="00140BC9">
        <w:rPr>
          <w:b/>
          <w:sz w:val="18"/>
          <w:szCs w:val="18"/>
        </w:rPr>
        <w:t>Состав</w:t>
      </w:r>
    </w:p>
    <w:p w:rsidR="00140BC9" w:rsidRPr="00140BC9" w:rsidRDefault="00140BC9" w:rsidP="00140BC9">
      <w:pPr>
        <w:tabs>
          <w:tab w:val="left" w:pos="426"/>
          <w:tab w:val="left" w:pos="3976"/>
        </w:tabs>
        <w:ind w:left="0" w:right="142" w:firstLine="426"/>
        <w:jc w:val="center"/>
        <w:rPr>
          <w:b/>
          <w:sz w:val="18"/>
          <w:szCs w:val="18"/>
        </w:rPr>
      </w:pPr>
      <w:r w:rsidRPr="00140BC9">
        <w:rPr>
          <w:b/>
          <w:sz w:val="18"/>
          <w:szCs w:val="18"/>
        </w:rPr>
        <w:t xml:space="preserve">патрульно-маневренной группы  </w:t>
      </w:r>
      <w:proofErr w:type="spellStart"/>
      <w:r w:rsidRPr="00140BC9">
        <w:rPr>
          <w:b/>
          <w:sz w:val="18"/>
          <w:szCs w:val="18"/>
        </w:rPr>
        <w:t>Хомутовского</w:t>
      </w:r>
      <w:proofErr w:type="spellEnd"/>
    </w:p>
    <w:p w:rsidR="00140BC9" w:rsidRPr="00140BC9" w:rsidRDefault="00140BC9" w:rsidP="00140BC9">
      <w:pPr>
        <w:tabs>
          <w:tab w:val="left" w:pos="426"/>
          <w:tab w:val="left" w:pos="3976"/>
        </w:tabs>
        <w:ind w:left="0" w:right="142" w:firstLine="426"/>
        <w:jc w:val="center"/>
        <w:rPr>
          <w:b/>
          <w:sz w:val="18"/>
          <w:szCs w:val="18"/>
        </w:rPr>
      </w:pPr>
      <w:r w:rsidRPr="00140BC9">
        <w:rPr>
          <w:b/>
          <w:sz w:val="18"/>
          <w:szCs w:val="18"/>
        </w:rPr>
        <w:t>муниципального образования в  пожароопасный период 2022 года</w:t>
      </w:r>
    </w:p>
    <w:p w:rsidR="00140BC9" w:rsidRPr="00140BC9" w:rsidRDefault="00140BC9" w:rsidP="00140BC9">
      <w:pPr>
        <w:tabs>
          <w:tab w:val="left" w:pos="426"/>
          <w:tab w:val="left" w:pos="3976"/>
        </w:tabs>
        <w:ind w:left="0" w:right="142" w:firstLine="426"/>
        <w:rPr>
          <w:sz w:val="18"/>
          <w:szCs w:val="18"/>
        </w:rPr>
      </w:pPr>
    </w:p>
    <w:p w:rsidR="00140BC9" w:rsidRPr="00140BC9" w:rsidRDefault="00140BC9" w:rsidP="00140BC9">
      <w:pPr>
        <w:tabs>
          <w:tab w:val="left" w:pos="426"/>
          <w:tab w:val="left" w:pos="3976"/>
        </w:tabs>
        <w:ind w:left="0" w:right="142" w:firstLine="426"/>
        <w:rPr>
          <w:sz w:val="18"/>
          <w:szCs w:val="18"/>
        </w:rPr>
      </w:pPr>
    </w:p>
    <w:p w:rsidR="00140BC9" w:rsidRPr="00140BC9" w:rsidRDefault="00140BC9" w:rsidP="00140BC9">
      <w:pPr>
        <w:tabs>
          <w:tab w:val="left" w:pos="426"/>
          <w:tab w:val="left" w:pos="3976"/>
        </w:tabs>
        <w:ind w:left="0" w:right="142" w:firstLine="426"/>
        <w:rPr>
          <w:sz w:val="18"/>
          <w:szCs w:val="18"/>
        </w:rPr>
      </w:pPr>
    </w:p>
    <w:p w:rsidR="00140BC9" w:rsidRPr="00140BC9" w:rsidRDefault="00140BC9" w:rsidP="00140BC9">
      <w:pPr>
        <w:tabs>
          <w:tab w:val="left" w:pos="426"/>
          <w:tab w:val="left" w:pos="3976"/>
        </w:tabs>
        <w:ind w:left="0" w:right="142" w:firstLine="426"/>
        <w:rPr>
          <w:sz w:val="18"/>
          <w:szCs w:val="18"/>
        </w:rPr>
      </w:pPr>
      <w:proofErr w:type="gramStart"/>
      <w:r w:rsidRPr="00140BC9">
        <w:rPr>
          <w:sz w:val="18"/>
          <w:szCs w:val="18"/>
        </w:rPr>
        <w:t>Старший</w:t>
      </w:r>
      <w:proofErr w:type="gramEnd"/>
      <w:r w:rsidRPr="00140BC9">
        <w:rPr>
          <w:sz w:val="18"/>
          <w:szCs w:val="18"/>
        </w:rPr>
        <w:t xml:space="preserve"> группы:</w:t>
      </w:r>
    </w:p>
    <w:p w:rsidR="00140BC9" w:rsidRPr="00140BC9" w:rsidRDefault="00140BC9" w:rsidP="00140BC9">
      <w:pPr>
        <w:tabs>
          <w:tab w:val="left" w:pos="426"/>
          <w:tab w:val="left" w:pos="3976"/>
        </w:tabs>
        <w:ind w:left="0" w:right="142" w:firstLine="426"/>
        <w:rPr>
          <w:sz w:val="18"/>
          <w:szCs w:val="18"/>
        </w:rPr>
      </w:pPr>
    </w:p>
    <w:p w:rsidR="00140BC9" w:rsidRPr="00140BC9" w:rsidRDefault="00140BC9" w:rsidP="00140BC9">
      <w:pPr>
        <w:tabs>
          <w:tab w:val="left" w:pos="426"/>
          <w:tab w:val="left" w:pos="3976"/>
        </w:tabs>
        <w:ind w:left="0" w:right="142" w:firstLine="426"/>
        <w:rPr>
          <w:sz w:val="18"/>
          <w:szCs w:val="18"/>
        </w:rPr>
      </w:pPr>
      <w:r w:rsidRPr="00140BC9">
        <w:rPr>
          <w:sz w:val="18"/>
          <w:szCs w:val="18"/>
        </w:rPr>
        <w:t>- Заместитель Главы администрации;</w:t>
      </w:r>
    </w:p>
    <w:p w:rsidR="00140BC9" w:rsidRPr="00140BC9" w:rsidRDefault="00140BC9" w:rsidP="00140BC9">
      <w:pPr>
        <w:tabs>
          <w:tab w:val="left" w:pos="426"/>
          <w:tab w:val="left" w:pos="3976"/>
        </w:tabs>
        <w:ind w:left="0" w:right="142" w:firstLine="426"/>
        <w:rPr>
          <w:sz w:val="18"/>
          <w:szCs w:val="18"/>
        </w:rPr>
      </w:pPr>
    </w:p>
    <w:p w:rsidR="00140BC9" w:rsidRPr="00140BC9" w:rsidRDefault="00140BC9" w:rsidP="00140BC9">
      <w:pPr>
        <w:tabs>
          <w:tab w:val="left" w:pos="426"/>
          <w:tab w:val="left" w:pos="3976"/>
        </w:tabs>
        <w:ind w:left="0" w:right="142" w:firstLine="426"/>
        <w:rPr>
          <w:sz w:val="18"/>
          <w:szCs w:val="18"/>
        </w:rPr>
      </w:pPr>
      <w:r w:rsidRPr="00140BC9">
        <w:rPr>
          <w:sz w:val="18"/>
          <w:szCs w:val="18"/>
        </w:rPr>
        <w:t>Секретарь группы:</w:t>
      </w:r>
    </w:p>
    <w:p w:rsidR="00140BC9" w:rsidRPr="00140BC9" w:rsidRDefault="00140BC9" w:rsidP="00140BC9">
      <w:pPr>
        <w:tabs>
          <w:tab w:val="left" w:pos="426"/>
          <w:tab w:val="left" w:pos="3976"/>
        </w:tabs>
        <w:ind w:left="0" w:right="142" w:firstLine="426"/>
        <w:rPr>
          <w:sz w:val="18"/>
          <w:szCs w:val="18"/>
        </w:rPr>
      </w:pPr>
    </w:p>
    <w:p w:rsidR="00140BC9" w:rsidRPr="00140BC9" w:rsidRDefault="00140BC9" w:rsidP="00140BC9">
      <w:pPr>
        <w:tabs>
          <w:tab w:val="left" w:pos="426"/>
          <w:tab w:val="left" w:pos="3976"/>
        </w:tabs>
        <w:ind w:left="0" w:right="142" w:firstLine="426"/>
        <w:rPr>
          <w:sz w:val="18"/>
          <w:szCs w:val="18"/>
        </w:rPr>
      </w:pPr>
      <w:r w:rsidRPr="00140BC9">
        <w:rPr>
          <w:sz w:val="18"/>
          <w:szCs w:val="18"/>
        </w:rPr>
        <w:t>-  Ведущий специалист ГО и ЧС;</w:t>
      </w:r>
    </w:p>
    <w:p w:rsidR="00140BC9" w:rsidRPr="00140BC9" w:rsidRDefault="00140BC9" w:rsidP="00140BC9">
      <w:pPr>
        <w:tabs>
          <w:tab w:val="left" w:pos="426"/>
          <w:tab w:val="left" w:pos="3976"/>
        </w:tabs>
        <w:ind w:left="0" w:right="142" w:firstLine="426"/>
        <w:rPr>
          <w:sz w:val="18"/>
          <w:szCs w:val="18"/>
        </w:rPr>
      </w:pPr>
    </w:p>
    <w:p w:rsidR="00140BC9" w:rsidRPr="00140BC9" w:rsidRDefault="00140BC9" w:rsidP="00140BC9">
      <w:pPr>
        <w:tabs>
          <w:tab w:val="left" w:pos="426"/>
          <w:tab w:val="left" w:pos="3976"/>
        </w:tabs>
        <w:ind w:left="0" w:right="142" w:firstLine="426"/>
        <w:rPr>
          <w:sz w:val="18"/>
          <w:szCs w:val="18"/>
        </w:rPr>
      </w:pPr>
      <w:r w:rsidRPr="00140BC9">
        <w:rPr>
          <w:sz w:val="18"/>
          <w:szCs w:val="18"/>
        </w:rPr>
        <w:t>Члены группы:</w:t>
      </w:r>
    </w:p>
    <w:p w:rsidR="00140BC9" w:rsidRPr="00140BC9" w:rsidRDefault="00140BC9" w:rsidP="00140BC9">
      <w:pPr>
        <w:tabs>
          <w:tab w:val="left" w:pos="426"/>
          <w:tab w:val="left" w:pos="3976"/>
        </w:tabs>
        <w:ind w:left="0" w:right="142" w:firstLine="426"/>
        <w:rPr>
          <w:sz w:val="18"/>
          <w:szCs w:val="18"/>
        </w:rPr>
      </w:pPr>
    </w:p>
    <w:p w:rsidR="00140BC9" w:rsidRPr="00140BC9" w:rsidRDefault="00140BC9" w:rsidP="00140BC9">
      <w:pPr>
        <w:tabs>
          <w:tab w:val="left" w:pos="426"/>
          <w:tab w:val="left" w:pos="3976"/>
        </w:tabs>
        <w:ind w:left="0" w:right="142" w:firstLine="426"/>
        <w:rPr>
          <w:sz w:val="18"/>
          <w:szCs w:val="18"/>
        </w:rPr>
      </w:pPr>
      <w:r w:rsidRPr="00140BC9">
        <w:rPr>
          <w:sz w:val="18"/>
          <w:szCs w:val="18"/>
        </w:rPr>
        <w:t xml:space="preserve">-  Начальник отдела муниципального земельного, лесного контроля и </w:t>
      </w:r>
    </w:p>
    <w:p w:rsidR="00140BC9" w:rsidRPr="00140BC9" w:rsidRDefault="00140BC9" w:rsidP="00140BC9">
      <w:pPr>
        <w:tabs>
          <w:tab w:val="left" w:pos="426"/>
          <w:tab w:val="left" w:pos="3976"/>
        </w:tabs>
        <w:ind w:left="0" w:right="142" w:firstLine="426"/>
        <w:rPr>
          <w:sz w:val="18"/>
          <w:szCs w:val="18"/>
        </w:rPr>
      </w:pPr>
      <w:r w:rsidRPr="00140BC9">
        <w:rPr>
          <w:sz w:val="18"/>
          <w:szCs w:val="18"/>
        </w:rPr>
        <w:t xml:space="preserve">   соблюдения правил благоустройства;</w:t>
      </w:r>
    </w:p>
    <w:p w:rsidR="00140BC9" w:rsidRPr="00140BC9" w:rsidRDefault="00140BC9" w:rsidP="00140BC9">
      <w:pPr>
        <w:tabs>
          <w:tab w:val="left" w:pos="426"/>
          <w:tab w:val="left" w:pos="3976"/>
        </w:tabs>
        <w:ind w:left="0" w:right="142" w:firstLine="426"/>
        <w:rPr>
          <w:sz w:val="18"/>
          <w:szCs w:val="18"/>
        </w:rPr>
      </w:pPr>
    </w:p>
    <w:p w:rsidR="00140BC9" w:rsidRPr="00140BC9" w:rsidRDefault="00140BC9" w:rsidP="00140BC9">
      <w:pPr>
        <w:tabs>
          <w:tab w:val="left" w:pos="426"/>
          <w:tab w:val="left" w:pos="3976"/>
        </w:tabs>
        <w:ind w:left="0" w:right="142" w:firstLine="426"/>
        <w:rPr>
          <w:sz w:val="18"/>
          <w:szCs w:val="18"/>
        </w:rPr>
      </w:pPr>
      <w:r w:rsidRPr="00140BC9">
        <w:rPr>
          <w:sz w:val="18"/>
          <w:szCs w:val="18"/>
        </w:rPr>
        <w:t xml:space="preserve">-  Ведущий специалист отдела муниципального земельного, лесного контроля и </w:t>
      </w:r>
    </w:p>
    <w:p w:rsidR="00140BC9" w:rsidRPr="00140BC9" w:rsidRDefault="00140BC9" w:rsidP="00140BC9">
      <w:pPr>
        <w:tabs>
          <w:tab w:val="left" w:pos="426"/>
          <w:tab w:val="left" w:pos="3976"/>
        </w:tabs>
        <w:ind w:left="0" w:right="142" w:firstLine="426"/>
        <w:rPr>
          <w:sz w:val="18"/>
          <w:szCs w:val="18"/>
        </w:rPr>
      </w:pPr>
      <w:r w:rsidRPr="00140BC9">
        <w:rPr>
          <w:sz w:val="18"/>
          <w:szCs w:val="18"/>
        </w:rPr>
        <w:t xml:space="preserve">   соблюдения правил благоустройства;</w:t>
      </w:r>
    </w:p>
    <w:p w:rsidR="00140BC9" w:rsidRPr="00140BC9" w:rsidRDefault="00140BC9" w:rsidP="00140BC9">
      <w:pPr>
        <w:tabs>
          <w:tab w:val="left" w:pos="426"/>
          <w:tab w:val="left" w:pos="3976"/>
        </w:tabs>
        <w:ind w:left="0" w:right="142" w:firstLine="426"/>
        <w:rPr>
          <w:sz w:val="18"/>
          <w:szCs w:val="18"/>
        </w:rPr>
      </w:pPr>
    </w:p>
    <w:p w:rsidR="00140BC9" w:rsidRPr="00140BC9" w:rsidRDefault="00140BC9" w:rsidP="00140BC9">
      <w:pPr>
        <w:tabs>
          <w:tab w:val="left" w:pos="426"/>
          <w:tab w:val="left" w:pos="3976"/>
        </w:tabs>
        <w:ind w:left="0" w:right="142" w:firstLine="426"/>
        <w:rPr>
          <w:sz w:val="18"/>
          <w:szCs w:val="18"/>
        </w:rPr>
      </w:pPr>
      <w:r w:rsidRPr="00140BC9">
        <w:rPr>
          <w:sz w:val="18"/>
          <w:szCs w:val="18"/>
        </w:rPr>
        <w:t xml:space="preserve">-  Директор МКУ «ХЭС </w:t>
      </w:r>
      <w:proofErr w:type="spellStart"/>
      <w:r w:rsidRPr="00140BC9">
        <w:rPr>
          <w:sz w:val="18"/>
          <w:szCs w:val="18"/>
        </w:rPr>
        <w:t>Хомутовского</w:t>
      </w:r>
      <w:proofErr w:type="spellEnd"/>
      <w:r w:rsidRPr="00140BC9">
        <w:rPr>
          <w:sz w:val="18"/>
          <w:szCs w:val="18"/>
        </w:rPr>
        <w:t xml:space="preserve"> МО»;</w:t>
      </w:r>
    </w:p>
    <w:p w:rsidR="00140BC9" w:rsidRPr="00140BC9" w:rsidRDefault="00140BC9" w:rsidP="00140BC9">
      <w:pPr>
        <w:tabs>
          <w:tab w:val="left" w:pos="426"/>
          <w:tab w:val="left" w:pos="3976"/>
        </w:tabs>
        <w:ind w:left="0" w:right="142" w:firstLine="426"/>
        <w:rPr>
          <w:sz w:val="18"/>
          <w:szCs w:val="18"/>
        </w:rPr>
      </w:pPr>
    </w:p>
    <w:p w:rsidR="00140BC9" w:rsidRPr="00140BC9" w:rsidRDefault="00140BC9" w:rsidP="00140BC9">
      <w:pPr>
        <w:tabs>
          <w:tab w:val="left" w:pos="426"/>
          <w:tab w:val="left" w:pos="3976"/>
        </w:tabs>
        <w:ind w:left="0" w:right="142" w:firstLine="426"/>
        <w:rPr>
          <w:sz w:val="18"/>
          <w:szCs w:val="18"/>
        </w:rPr>
      </w:pPr>
      <w:r w:rsidRPr="00140BC9">
        <w:rPr>
          <w:sz w:val="18"/>
          <w:szCs w:val="18"/>
        </w:rPr>
        <w:t xml:space="preserve">-  Заместитель директора МКУ «ХЭС </w:t>
      </w:r>
      <w:proofErr w:type="spellStart"/>
      <w:r w:rsidRPr="00140BC9">
        <w:rPr>
          <w:sz w:val="18"/>
          <w:szCs w:val="18"/>
        </w:rPr>
        <w:t>Хомутовского</w:t>
      </w:r>
      <w:proofErr w:type="spellEnd"/>
      <w:r w:rsidRPr="00140BC9">
        <w:rPr>
          <w:sz w:val="18"/>
          <w:szCs w:val="18"/>
        </w:rPr>
        <w:t xml:space="preserve"> МО»;</w:t>
      </w:r>
    </w:p>
    <w:p w:rsidR="00140BC9" w:rsidRPr="00140BC9" w:rsidRDefault="00140BC9" w:rsidP="00140BC9">
      <w:pPr>
        <w:tabs>
          <w:tab w:val="left" w:pos="426"/>
          <w:tab w:val="left" w:pos="3976"/>
        </w:tabs>
        <w:ind w:left="0" w:right="142" w:firstLine="426"/>
        <w:rPr>
          <w:sz w:val="18"/>
          <w:szCs w:val="18"/>
        </w:rPr>
      </w:pPr>
    </w:p>
    <w:p w:rsidR="00140BC9" w:rsidRPr="00140BC9" w:rsidRDefault="00140BC9" w:rsidP="00140BC9">
      <w:pPr>
        <w:tabs>
          <w:tab w:val="left" w:pos="426"/>
          <w:tab w:val="left" w:pos="3976"/>
        </w:tabs>
        <w:ind w:left="0" w:right="142" w:firstLine="426"/>
        <w:rPr>
          <w:sz w:val="18"/>
          <w:szCs w:val="18"/>
        </w:rPr>
      </w:pPr>
      <w:r w:rsidRPr="00140BC9">
        <w:rPr>
          <w:sz w:val="18"/>
          <w:szCs w:val="18"/>
        </w:rPr>
        <w:t xml:space="preserve">-  Инженер дорожной деятельности МКУ «ХЭС </w:t>
      </w:r>
      <w:proofErr w:type="spellStart"/>
      <w:r w:rsidRPr="00140BC9">
        <w:rPr>
          <w:sz w:val="18"/>
          <w:szCs w:val="18"/>
        </w:rPr>
        <w:t>Хомутовского</w:t>
      </w:r>
      <w:proofErr w:type="spellEnd"/>
      <w:r w:rsidRPr="00140BC9">
        <w:rPr>
          <w:sz w:val="18"/>
          <w:szCs w:val="18"/>
        </w:rPr>
        <w:t xml:space="preserve"> МО»; </w:t>
      </w:r>
    </w:p>
    <w:p w:rsidR="00140BC9" w:rsidRPr="00140BC9" w:rsidRDefault="00140BC9" w:rsidP="00140BC9">
      <w:pPr>
        <w:tabs>
          <w:tab w:val="left" w:pos="426"/>
          <w:tab w:val="left" w:pos="3976"/>
        </w:tabs>
        <w:ind w:left="0" w:right="142" w:firstLine="426"/>
        <w:rPr>
          <w:sz w:val="18"/>
          <w:szCs w:val="18"/>
        </w:rPr>
      </w:pPr>
    </w:p>
    <w:p w:rsidR="00140BC9" w:rsidRPr="00140BC9" w:rsidRDefault="00140BC9" w:rsidP="00140BC9">
      <w:pPr>
        <w:tabs>
          <w:tab w:val="left" w:pos="426"/>
          <w:tab w:val="left" w:pos="3976"/>
        </w:tabs>
        <w:ind w:left="0" w:right="142" w:firstLine="426"/>
        <w:rPr>
          <w:sz w:val="18"/>
          <w:szCs w:val="18"/>
        </w:rPr>
      </w:pPr>
      <w:r w:rsidRPr="00140BC9">
        <w:rPr>
          <w:sz w:val="18"/>
          <w:szCs w:val="18"/>
        </w:rPr>
        <w:t xml:space="preserve">-  Ведущий инженер МКУ «ХЭС </w:t>
      </w:r>
      <w:proofErr w:type="spellStart"/>
      <w:r w:rsidRPr="00140BC9">
        <w:rPr>
          <w:sz w:val="18"/>
          <w:szCs w:val="18"/>
        </w:rPr>
        <w:t>Хомутовского</w:t>
      </w:r>
      <w:proofErr w:type="spellEnd"/>
      <w:r w:rsidRPr="00140BC9">
        <w:rPr>
          <w:sz w:val="18"/>
          <w:szCs w:val="18"/>
        </w:rPr>
        <w:t xml:space="preserve"> МО»;</w:t>
      </w:r>
    </w:p>
    <w:p w:rsidR="00140BC9" w:rsidRPr="00140BC9" w:rsidRDefault="00140BC9" w:rsidP="00140BC9">
      <w:pPr>
        <w:tabs>
          <w:tab w:val="left" w:pos="426"/>
          <w:tab w:val="left" w:pos="3976"/>
        </w:tabs>
        <w:ind w:left="0" w:right="142" w:firstLine="426"/>
        <w:rPr>
          <w:sz w:val="18"/>
          <w:szCs w:val="18"/>
        </w:rPr>
      </w:pPr>
    </w:p>
    <w:p w:rsidR="00140BC9" w:rsidRPr="00140BC9" w:rsidRDefault="00140BC9" w:rsidP="00140BC9">
      <w:pPr>
        <w:tabs>
          <w:tab w:val="left" w:pos="426"/>
          <w:tab w:val="left" w:pos="3976"/>
        </w:tabs>
        <w:ind w:left="0" w:right="142" w:firstLine="426"/>
        <w:rPr>
          <w:sz w:val="18"/>
          <w:szCs w:val="18"/>
        </w:rPr>
      </w:pPr>
      <w:r w:rsidRPr="00140BC9">
        <w:rPr>
          <w:sz w:val="18"/>
          <w:szCs w:val="18"/>
        </w:rPr>
        <w:t>-  Начальник социального отдела;</w:t>
      </w:r>
    </w:p>
    <w:p w:rsidR="00140BC9" w:rsidRPr="00140BC9" w:rsidRDefault="00140BC9" w:rsidP="00140BC9">
      <w:pPr>
        <w:tabs>
          <w:tab w:val="left" w:pos="426"/>
          <w:tab w:val="left" w:pos="3976"/>
        </w:tabs>
        <w:ind w:left="0" w:right="142" w:firstLine="426"/>
        <w:rPr>
          <w:sz w:val="18"/>
          <w:szCs w:val="18"/>
        </w:rPr>
      </w:pPr>
    </w:p>
    <w:p w:rsidR="00140BC9" w:rsidRPr="0044306F" w:rsidRDefault="00140BC9" w:rsidP="0044306F">
      <w:pPr>
        <w:tabs>
          <w:tab w:val="left" w:pos="426"/>
          <w:tab w:val="left" w:pos="3976"/>
        </w:tabs>
        <w:ind w:left="0" w:right="142" w:firstLine="426"/>
        <w:rPr>
          <w:sz w:val="18"/>
          <w:szCs w:val="18"/>
        </w:rPr>
      </w:pPr>
      <w:bookmarkStart w:id="0" w:name="_GoBack"/>
      <w:bookmarkEnd w:id="0"/>
    </w:p>
    <w:p w:rsidR="000D323D" w:rsidRDefault="000D323D" w:rsidP="000D323D">
      <w:pPr>
        <w:tabs>
          <w:tab w:val="left" w:pos="426"/>
          <w:tab w:val="left" w:pos="3976"/>
        </w:tabs>
        <w:ind w:left="0" w:right="142" w:firstLine="426"/>
        <w:rPr>
          <w:sz w:val="18"/>
          <w:szCs w:val="18"/>
        </w:rPr>
      </w:pPr>
    </w:p>
    <w:p w:rsidR="000F3853" w:rsidRPr="007A6408" w:rsidRDefault="000F3853" w:rsidP="000F3853">
      <w:pPr>
        <w:tabs>
          <w:tab w:val="left" w:pos="426"/>
          <w:tab w:val="left" w:pos="3976"/>
        </w:tabs>
        <w:ind w:left="0" w:right="142" w:firstLine="426"/>
        <w:jc w:val="center"/>
        <w:rPr>
          <w:b/>
          <w:sz w:val="18"/>
          <w:szCs w:val="18"/>
        </w:rPr>
      </w:pPr>
      <w:r w:rsidRPr="007A6408">
        <w:rPr>
          <w:sz w:val="18"/>
          <w:szCs w:val="18"/>
        </w:rPr>
        <w:t>РОССИЙСКАЯ ФЕДЕРАЦИЯ</w:t>
      </w:r>
    </w:p>
    <w:p w:rsidR="000F3853" w:rsidRPr="007A6408" w:rsidRDefault="000F3853" w:rsidP="000F3853">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0F3853" w:rsidRPr="007A6408" w:rsidRDefault="000F3853" w:rsidP="000F3853">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0F3853" w:rsidRPr="007A6408" w:rsidRDefault="000F3853" w:rsidP="000F3853">
      <w:pPr>
        <w:tabs>
          <w:tab w:val="left" w:pos="426"/>
          <w:tab w:val="left" w:pos="3976"/>
        </w:tabs>
        <w:ind w:left="0" w:right="142" w:firstLine="426"/>
        <w:jc w:val="center"/>
        <w:rPr>
          <w:b/>
          <w:bCs/>
          <w:sz w:val="18"/>
          <w:szCs w:val="18"/>
        </w:rPr>
      </w:pPr>
      <w:r w:rsidRPr="007A6408">
        <w:rPr>
          <w:b/>
          <w:bCs/>
          <w:sz w:val="18"/>
          <w:szCs w:val="18"/>
        </w:rPr>
        <w:t>АДМИНИСТРАЦИЯ</w:t>
      </w:r>
    </w:p>
    <w:p w:rsidR="000F3853" w:rsidRPr="007A6408" w:rsidRDefault="000F3853" w:rsidP="000F3853">
      <w:pPr>
        <w:tabs>
          <w:tab w:val="left" w:pos="426"/>
          <w:tab w:val="left" w:pos="3976"/>
        </w:tabs>
        <w:ind w:left="0" w:right="142" w:firstLine="426"/>
        <w:jc w:val="center"/>
        <w:rPr>
          <w:b/>
          <w:sz w:val="18"/>
          <w:szCs w:val="18"/>
        </w:rPr>
      </w:pPr>
      <w:r>
        <w:rPr>
          <w:b/>
          <w:sz w:val="18"/>
          <w:szCs w:val="18"/>
        </w:rPr>
        <w:t>ПОСТАНОВЛЕНИЕ</w:t>
      </w:r>
    </w:p>
    <w:p w:rsidR="000F3853" w:rsidRPr="007A6408" w:rsidRDefault="000F3853" w:rsidP="000F3853">
      <w:pPr>
        <w:tabs>
          <w:tab w:val="left" w:pos="426"/>
          <w:tab w:val="left" w:pos="3976"/>
        </w:tabs>
        <w:ind w:left="0" w:right="142" w:firstLine="426"/>
        <w:rPr>
          <w:sz w:val="18"/>
          <w:szCs w:val="18"/>
        </w:rPr>
      </w:pPr>
      <w:r>
        <w:rPr>
          <w:sz w:val="18"/>
          <w:szCs w:val="18"/>
          <w:u w:val="single"/>
        </w:rPr>
        <w:t>20.04..2022  № 270пз</w:t>
      </w:r>
    </w:p>
    <w:p w:rsidR="000F3853" w:rsidRPr="007A6408" w:rsidRDefault="000F3853" w:rsidP="000F3853">
      <w:pPr>
        <w:tabs>
          <w:tab w:val="left" w:pos="426"/>
          <w:tab w:val="left" w:pos="3976"/>
        </w:tabs>
        <w:ind w:left="0" w:right="142" w:firstLine="426"/>
        <w:rPr>
          <w:sz w:val="18"/>
          <w:szCs w:val="18"/>
        </w:rPr>
      </w:pPr>
      <w:r w:rsidRPr="007A6408">
        <w:rPr>
          <w:sz w:val="18"/>
          <w:szCs w:val="18"/>
        </w:rPr>
        <w:t xml:space="preserve">       с. Хомутово </w:t>
      </w:r>
    </w:p>
    <w:p w:rsidR="000F3853" w:rsidRPr="00C20714" w:rsidRDefault="000F3853" w:rsidP="000F3853">
      <w:pPr>
        <w:tabs>
          <w:tab w:val="left" w:pos="426"/>
          <w:tab w:val="left" w:pos="3976"/>
        </w:tabs>
        <w:ind w:left="0" w:right="142" w:firstLine="426"/>
        <w:rPr>
          <w:sz w:val="18"/>
          <w:szCs w:val="18"/>
        </w:rPr>
      </w:pPr>
      <w:r>
        <w:rPr>
          <w:sz w:val="18"/>
          <w:szCs w:val="18"/>
        </w:rPr>
        <w:t xml:space="preserve"> </w:t>
      </w:r>
    </w:p>
    <w:p w:rsidR="00B14689" w:rsidRDefault="000F3853" w:rsidP="000F3853">
      <w:pPr>
        <w:tabs>
          <w:tab w:val="left" w:pos="426"/>
          <w:tab w:val="left" w:pos="3976"/>
        </w:tabs>
        <w:ind w:left="0" w:right="142" w:firstLine="426"/>
        <w:rPr>
          <w:sz w:val="18"/>
          <w:szCs w:val="18"/>
        </w:rPr>
      </w:pPr>
      <w:r w:rsidRPr="000F3853">
        <w:rPr>
          <w:sz w:val="18"/>
          <w:szCs w:val="18"/>
        </w:rPr>
        <w:t>О предоставлении разрешения</w:t>
      </w:r>
      <w:r>
        <w:rPr>
          <w:sz w:val="18"/>
          <w:szCs w:val="18"/>
        </w:rPr>
        <w:t xml:space="preserve"> </w:t>
      </w:r>
      <w:r w:rsidRPr="000F3853">
        <w:rPr>
          <w:sz w:val="18"/>
          <w:szCs w:val="18"/>
        </w:rPr>
        <w:t>на отклонение от предельных параметров</w:t>
      </w:r>
      <w:r>
        <w:rPr>
          <w:sz w:val="18"/>
          <w:szCs w:val="18"/>
        </w:rPr>
        <w:t xml:space="preserve"> </w:t>
      </w:r>
      <w:r w:rsidRPr="000F3853">
        <w:rPr>
          <w:sz w:val="18"/>
          <w:szCs w:val="18"/>
        </w:rPr>
        <w:t>разрешенного строительства, реконструкции объектов капитального строительства</w:t>
      </w:r>
      <w:r>
        <w:rPr>
          <w:sz w:val="18"/>
          <w:szCs w:val="18"/>
        </w:rPr>
        <w:t>.</w:t>
      </w:r>
    </w:p>
    <w:p w:rsidR="000F3853" w:rsidRDefault="000F3853" w:rsidP="000F3853">
      <w:pPr>
        <w:tabs>
          <w:tab w:val="left" w:pos="426"/>
          <w:tab w:val="left" w:pos="3976"/>
        </w:tabs>
        <w:ind w:left="0" w:right="142" w:firstLine="426"/>
        <w:rPr>
          <w:sz w:val="18"/>
          <w:szCs w:val="18"/>
        </w:rPr>
      </w:pPr>
    </w:p>
    <w:p w:rsidR="000F3853" w:rsidRPr="000F3853" w:rsidRDefault="000F3853" w:rsidP="000F3853">
      <w:pPr>
        <w:tabs>
          <w:tab w:val="left" w:pos="426"/>
          <w:tab w:val="left" w:pos="3976"/>
        </w:tabs>
        <w:ind w:left="0" w:right="142" w:firstLine="426"/>
        <w:rPr>
          <w:sz w:val="18"/>
          <w:szCs w:val="18"/>
        </w:rPr>
      </w:pPr>
      <w:proofErr w:type="gramStart"/>
      <w:r w:rsidRPr="000F3853">
        <w:rPr>
          <w:sz w:val="18"/>
          <w:szCs w:val="18"/>
        </w:rPr>
        <w:t xml:space="preserve">В соответствии со ст. 40 Градостроительного кодекса РФ от 29.12.2004 № 190-ФЗ, ст. 14 Федерального закона от 06.10.2003 № 131-ФЗ «Об общих принципах организации местного самоуправления в Российской Федерации», ст. 6 Устава </w:t>
      </w:r>
      <w:proofErr w:type="spellStart"/>
      <w:r w:rsidRPr="000F3853">
        <w:rPr>
          <w:sz w:val="18"/>
          <w:szCs w:val="18"/>
        </w:rPr>
        <w:t>Хомутовского</w:t>
      </w:r>
      <w:proofErr w:type="spellEnd"/>
      <w:r w:rsidRPr="000F3853">
        <w:rPr>
          <w:sz w:val="18"/>
          <w:szCs w:val="18"/>
        </w:rPr>
        <w:t xml:space="preserve"> муниципального образования,  на основании рекомендаций комиссии по подготовке правил землепользования и застройки </w:t>
      </w:r>
      <w:proofErr w:type="spellStart"/>
      <w:r w:rsidRPr="000F3853">
        <w:rPr>
          <w:sz w:val="18"/>
          <w:szCs w:val="18"/>
        </w:rPr>
        <w:t>Хомутовского</w:t>
      </w:r>
      <w:proofErr w:type="spellEnd"/>
      <w:r w:rsidRPr="000F3853">
        <w:rPr>
          <w:sz w:val="18"/>
          <w:szCs w:val="18"/>
        </w:rPr>
        <w:t xml:space="preserve"> муниципального образования от 11.04.2022г., рассмотрев заявление гр. </w:t>
      </w:r>
      <w:proofErr w:type="spellStart"/>
      <w:r w:rsidRPr="000F3853">
        <w:rPr>
          <w:sz w:val="18"/>
          <w:szCs w:val="18"/>
        </w:rPr>
        <w:t>Ештокина</w:t>
      </w:r>
      <w:proofErr w:type="spellEnd"/>
      <w:r w:rsidRPr="000F3853">
        <w:rPr>
          <w:sz w:val="18"/>
          <w:szCs w:val="18"/>
        </w:rPr>
        <w:t xml:space="preserve"> Павла Дмитриевича и представленные документы, Администрация </w:t>
      </w:r>
      <w:proofErr w:type="spellStart"/>
      <w:r w:rsidRPr="000F3853">
        <w:rPr>
          <w:sz w:val="18"/>
          <w:szCs w:val="18"/>
        </w:rPr>
        <w:t>Хомутовского</w:t>
      </w:r>
      <w:proofErr w:type="spellEnd"/>
      <w:proofErr w:type="gramEnd"/>
      <w:r w:rsidRPr="000F3853">
        <w:rPr>
          <w:sz w:val="18"/>
          <w:szCs w:val="18"/>
        </w:rPr>
        <w:t xml:space="preserve"> муниципального образования</w:t>
      </w:r>
    </w:p>
    <w:p w:rsidR="000F3853" w:rsidRPr="000F3853" w:rsidRDefault="000F3853" w:rsidP="000F3853">
      <w:pPr>
        <w:tabs>
          <w:tab w:val="left" w:pos="426"/>
          <w:tab w:val="left" w:pos="3976"/>
        </w:tabs>
        <w:ind w:left="0" w:right="142" w:firstLine="426"/>
        <w:rPr>
          <w:sz w:val="18"/>
          <w:szCs w:val="18"/>
        </w:rPr>
      </w:pPr>
      <w:r w:rsidRPr="000F3853">
        <w:rPr>
          <w:sz w:val="18"/>
          <w:szCs w:val="18"/>
        </w:rPr>
        <w:t>ПОСТАНОВЛЯЕТ:</w:t>
      </w:r>
    </w:p>
    <w:p w:rsidR="000F3853" w:rsidRPr="000F3853" w:rsidRDefault="000F3853" w:rsidP="000F3853">
      <w:pPr>
        <w:tabs>
          <w:tab w:val="left" w:pos="426"/>
          <w:tab w:val="left" w:pos="3976"/>
        </w:tabs>
        <w:ind w:left="0" w:right="142" w:firstLine="426"/>
        <w:rPr>
          <w:sz w:val="18"/>
          <w:szCs w:val="18"/>
        </w:rPr>
      </w:pPr>
      <w:r w:rsidRPr="000F3853">
        <w:rPr>
          <w:sz w:val="18"/>
          <w:szCs w:val="18"/>
        </w:rPr>
        <w:t>1.</w:t>
      </w:r>
      <w:r w:rsidRPr="000F3853">
        <w:rPr>
          <w:sz w:val="18"/>
          <w:szCs w:val="18"/>
        </w:rPr>
        <w:tab/>
        <w:t>Предоставить разрешение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«Многофункциональная общественно-деловая зона», в части:</w:t>
      </w:r>
    </w:p>
    <w:p w:rsidR="000F3853" w:rsidRPr="000F3853" w:rsidRDefault="000F3853" w:rsidP="000F3853">
      <w:pPr>
        <w:tabs>
          <w:tab w:val="left" w:pos="426"/>
          <w:tab w:val="left" w:pos="3976"/>
        </w:tabs>
        <w:ind w:left="0" w:right="142" w:firstLine="426"/>
        <w:rPr>
          <w:sz w:val="18"/>
          <w:szCs w:val="18"/>
        </w:rPr>
      </w:pPr>
      <w:r w:rsidRPr="000F3853">
        <w:rPr>
          <w:sz w:val="18"/>
          <w:szCs w:val="18"/>
        </w:rPr>
        <w:t xml:space="preserve">1) уменьшения минимальных отступов в целях определения места допустимого размещения здания, строения, сооружения, за пределами которых запрещено строительство зданий, строений, сооружений, с 3 м. до 0 м. с западной стороны, с 3 м. до 0 м. с восточной стороны земельного участка, расположенного по адресу: Иркутская область, Иркутский район, площадью 9345 </w:t>
      </w:r>
      <w:proofErr w:type="spellStart"/>
      <w:r w:rsidRPr="000F3853">
        <w:rPr>
          <w:sz w:val="18"/>
          <w:szCs w:val="18"/>
        </w:rPr>
        <w:t>кв.м</w:t>
      </w:r>
      <w:proofErr w:type="spellEnd"/>
      <w:r w:rsidRPr="000F3853">
        <w:rPr>
          <w:sz w:val="18"/>
          <w:szCs w:val="18"/>
        </w:rPr>
        <w:t xml:space="preserve">., кадастровый номер 38:06:100922:3532 </w:t>
      </w:r>
    </w:p>
    <w:p w:rsidR="000F3853" w:rsidRPr="000F3853" w:rsidRDefault="000F3853" w:rsidP="000F3853">
      <w:pPr>
        <w:tabs>
          <w:tab w:val="left" w:pos="426"/>
          <w:tab w:val="left" w:pos="3976"/>
        </w:tabs>
        <w:ind w:left="0" w:right="142" w:firstLine="426"/>
        <w:rPr>
          <w:sz w:val="18"/>
          <w:szCs w:val="18"/>
        </w:rPr>
      </w:pPr>
      <w:r w:rsidRPr="000F3853">
        <w:rPr>
          <w:sz w:val="18"/>
          <w:szCs w:val="18"/>
        </w:rPr>
        <w:t>2) увеличения предельного количества этажей с 2 до 3 (2 надземных этажа, 1 подземный этаж, в части строительства магазина).</w:t>
      </w:r>
    </w:p>
    <w:p w:rsidR="000F3853" w:rsidRPr="000F3853" w:rsidRDefault="000F3853" w:rsidP="000F3853">
      <w:pPr>
        <w:tabs>
          <w:tab w:val="left" w:pos="426"/>
          <w:tab w:val="left" w:pos="3976"/>
        </w:tabs>
        <w:ind w:left="0" w:right="142" w:firstLine="426"/>
        <w:rPr>
          <w:sz w:val="18"/>
          <w:szCs w:val="18"/>
        </w:rPr>
      </w:pPr>
      <w:r w:rsidRPr="000F3853">
        <w:rPr>
          <w:sz w:val="18"/>
          <w:szCs w:val="18"/>
        </w:rPr>
        <w:t>2. Опубликовать настоящее постановление в установленном законом порядке.</w:t>
      </w:r>
    </w:p>
    <w:p w:rsidR="000F3853" w:rsidRPr="000F3853" w:rsidRDefault="000F3853" w:rsidP="000F3853">
      <w:pPr>
        <w:tabs>
          <w:tab w:val="left" w:pos="426"/>
          <w:tab w:val="left" w:pos="3976"/>
        </w:tabs>
        <w:ind w:left="0" w:right="142" w:firstLine="426"/>
        <w:rPr>
          <w:sz w:val="18"/>
          <w:szCs w:val="18"/>
        </w:rPr>
      </w:pPr>
      <w:r w:rsidRPr="000F3853">
        <w:rPr>
          <w:sz w:val="18"/>
          <w:szCs w:val="18"/>
        </w:rPr>
        <w:t xml:space="preserve">3. </w:t>
      </w:r>
      <w:proofErr w:type="gramStart"/>
      <w:r w:rsidRPr="000F3853">
        <w:rPr>
          <w:sz w:val="18"/>
          <w:szCs w:val="18"/>
        </w:rPr>
        <w:t>Контроль за</w:t>
      </w:r>
      <w:proofErr w:type="gramEnd"/>
      <w:r w:rsidRPr="000F3853">
        <w:rPr>
          <w:sz w:val="18"/>
          <w:szCs w:val="18"/>
        </w:rPr>
        <w:t xml:space="preserve"> исполнением настоящего постановления возложить на Заместителя Главы администрации </w:t>
      </w:r>
      <w:proofErr w:type="spellStart"/>
      <w:r w:rsidRPr="000F3853">
        <w:rPr>
          <w:sz w:val="18"/>
          <w:szCs w:val="18"/>
        </w:rPr>
        <w:t>Хомутовского</w:t>
      </w:r>
      <w:proofErr w:type="spellEnd"/>
      <w:r w:rsidRPr="000F3853">
        <w:rPr>
          <w:sz w:val="18"/>
          <w:szCs w:val="18"/>
        </w:rPr>
        <w:t xml:space="preserve"> муниципального образования.</w:t>
      </w:r>
    </w:p>
    <w:p w:rsidR="000F3853" w:rsidRPr="000F3853" w:rsidRDefault="000F3853" w:rsidP="000F3853">
      <w:pPr>
        <w:tabs>
          <w:tab w:val="left" w:pos="426"/>
          <w:tab w:val="left" w:pos="3976"/>
        </w:tabs>
        <w:ind w:left="0" w:right="142" w:firstLine="426"/>
        <w:rPr>
          <w:sz w:val="18"/>
          <w:szCs w:val="18"/>
        </w:rPr>
      </w:pPr>
    </w:p>
    <w:p w:rsidR="000F3853" w:rsidRPr="000F3853" w:rsidRDefault="000F3853" w:rsidP="000F3853">
      <w:pPr>
        <w:tabs>
          <w:tab w:val="left" w:pos="426"/>
          <w:tab w:val="left" w:pos="3976"/>
        </w:tabs>
        <w:ind w:left="0" w:right="142" w:firstLine="426"/>
        <w:rPr>
          <w:sz w:val="18"/>
          <w:szCs w:val="18"/>
        </w:rPr>
      </w:pPr>
    </w:p>
    <w:p w:rsidR="000F3853" w:rsidRPr="00B04908" w:rsidRDefault="000F3853" w:rsidP="00B04908">
      <w:pPr>
        <w:tabs>
          <w:tab w:val="left" w:pos="426"/>
          <w:tab w:val="left" w:pos="3976"/>
        </w:tabs>
        <w:ind w:left="0" w:right="142" w:firstLine="426"/>
        <w:jc w:val="center"/>
        <w:rPr>
          <w:i/>
          <w:sz w:val="18"/>
          <w:szCs w:val="18"/>
        </w:rPr>
      </w:pPr>
      <w:proofErr w:type="gramStart"/>
      <w:r w:rsidRPr="00B04908">
        <w:rPr>
          <w:i/>
          <w:sz w:val="18"/>
          <w:szCs w:val="18"/>
        </w:rPr>
        <w:t>Исполняющий</w:t>
      </w:r>
      <w:proofErr w:type="gramEnd"/>
      <w:r w:rsidRPr="00B04908">
        <w:rPr>
          <w:i/>
          <w:sz w:val="18"/>
          <w:szCs w:val="18"/>
        </w:rPr>
        <w:t xml:space="preserve"> обязанности</w:t>
      </w:r>
    </w:p>
    <w:p w:rsidR="000F3853" w:rsidRPr="00B04908" w:rsidRDefault="000F3853" w:rsidP="00B04908">
      <w:pPr>
        <w:tabs>
          <w:tab w:val="left" w:pos="426"/>
          <w:tab w:val="left" w:pos="3976"/>
        </w:tabs>
        <w:ind w:left="0" w:right="142" w:firstLine="426"/>
        <w:jc w:val="right"/>
        <w:rPr>
          <w:i/>
          <w:sz w:val="18"/>
          <w:szCs w:val="18"/>
        </w:rPr>
      </w:pPr>
      <w:r w:rsidRPr="00B04908">
        <w:rPr>
          <w:i/>
          <w:sz w:val="18"/>
          <w:szCs w:val="18"/>
        </w:rPr>
        <w:t xml:space="preserve">Главы администрации                                                                    А.В. Иваненко </w:t>
      </w:r>
    </w:p>
    <w:p w:rsidR="00032F2F" w:rsidRDefault="00032F2F" w:rsidP="000F3853">
      <w:pPr>
        <w:tabs>
          <w:tab w:val="left" w:pos="426"/>
          <w:tab w:val="left" w:pos="3976"/>
        </w:tabs>
        <w:ind w:left="0" w:right="142" w:firstLine="426"/>
        <w:rPr>
          <w:sz w:val="18"/>
          <w:szCs w:val="18"/>
        </w:rPr>
      </w:pPr>
    </w:p>
    <w:p w:rsidR="00032F2F" w:rsidRPr="000F3853" w:rsidRDefault="00032F2F" w:rsidP="00B04908">
      <w:pPr>
        <w:tabs>
          <w:tab w:val="left" w:pos="426"/>
          <w:tab w:val="left" w:pos="3976"/>
        </w:tabs>
        <w:ind w:left="0" w:right="142" w:firstLine="426"/>
        <w:jc w:val="center"/>
        <w:rPr>
          <w:sz w:val="18"/>
          <w:szCs w:val="18"/>
        </w:rPr>
      </w:pPr>
    </w:p>
    <w:p w:rsidR="00B04908" w:rsidRPr="00B04908" w:rsidRDefault="00B04908" w:rsidP="00B04908">
      <w:pPr>
        <w:tabs>
          <w:tab w:val="left" w:pos="426"/>
          <w:tab w:val="left" w:pos="3976"/>
        </w:tabs>
        <w:ind w:left="0" w:right="142" w:firstLine="426"/>
        <w:jc w:val="center"/>
        <w:rPr>
          <w:b/>
          <w:sz w:val="18"/>
          <w:szCs w:val="18"/>
        </w:rPr>
      </w:pPr>
      <w:r w:rsidRPr="00B04908">
        <w:rPr>
          <w:b/>
          <w:sz w:val="18"/>
          <w:szCs w:val="18"/>
        </w:rPr>
        <w:t>Заключение о результатах</w:t>
      </w:r>
    </w:p>
    <w:p w:rsidR="00B04908" w:rsidRPr="00B04908" w:rsidRDefault="00B04908" w:rsidP="00B04908">
      <w:pPr>
        <w:tabs>
          <w:tab w:val="left" w:pos="426"/>
          <w:tab w:val="left" w:pos="3976"/>
        </w:tabs>
        <w:ind w:left="0" w:right="142" w:firstLine="426"/>
        <w:jc w:val="center"/>
        <w:rPr>
          <w:b/>
          <w:sz w:val="18"/>
          <w:szCs w:val="18"/>
        </w:rPr>
      </w:pPr>
      <w:r w:rsidRPr="00B04908">
        <w:rPr>
          <w:b/>
          <w:sz w:val="18"/>
          <w:szCs w:val="18"/>
        </w:rPr>
        <w:t>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w:t>
      </w:r>
    </w:p>
    <w:p w:rsidR="00B04908" w:rsidRPr="00B04908" w:rsidRDefault="00B04908" w:rsidP="00B04908">
      <w:pPr>
        <w:tabs>
          <w:tab w:val="left" w:pos="426"/>
          <w:tab w:val="left" w:pos="3976"/>
        </w:tabs>
        <w:ind w:left="0" w:right="142" w:firstLine="426"/>
        <w:rPr>
          <w:sz w:val="18"/>
          <w:szCs w:val="18"/>
        </w:rPr>
      </w:pPr>
      <w:r w:rsidRPr="00B04908">
        <w:rPr>
          <w:noProof/>
          <w:sz w:val="18"/>
          <w:szCs w:val="18"/>
        </w:rPr>
        <mc:AlternateContent>
          <mc:Choice Requires="wps">
            <w:drawing>
              <wp:anchor distT="0" distB="0" distL="114300" distR="114300" simplePos="0" relativeHeight="251664384" behindDoc="0" locked="0" layoutInCell="1" allowOverlap="1" wp14:anchorId="45633B99" wp14:editId="0AF245DC">
                <wp:simplePos x="0" y="0"/>
                <wp:positionH relativeFrom="column">
                  <wp:posOffset>3677285</wp:posOffset>
                </wp:positionH>
                <wp:positionV relativeFrom="paragraph">
                  <wp:posOffset>121285</wp:posOffset>
                </wp:positionV>
                <wp:extent cx="2374265" cy="1403985"/>
                <wp:effectExtent l="0" t="0" r="26670" b="1397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140BC9" w:rsidRPr="00E35BE1" w:rsidRDefault="00140BC9" w:rsidP="00B04908">
                            <w:pPr>
                              <w:jc w:val="right"/>
                              <w:rPr>
                                <w:sz w:val="20"/>
                                <w:szCs w:val="20"/>
                              </w:rPr>
                            </w:pPr>
                            <w:r w:rsidRPr="00E35BE1">
                              <w:rPr>
                                <w:sz w:val="20"/>
                                <w:szCs w:val="20"/>
                              </w:rPr>
                              <w:t>"</w:t>
                            </w:r>
                            <w:r>
                              <w:rPr>
                                <w:sz w:val="20"/>
                                <w:szCs w:val="20"/>
                              </w:rPr>
                              <w:t>11</w:t>
                            </w:r>
                            <w:r w:rsidRPr="00E35BE1">
                              <w:rPr>
                                <w:sz w:val="20"/>
                                <w:szCs w:val="20"/>
                              </w:rPr>
                              <w:t xml:space="preserve">" </w:t>
                            </w:r>
                            <w:r>
                              <w:rPr>
                                <w:sz w:val="20"/>
                                <w:szCs w:val="20"/>
                              </w:rPr>
                              <w:t>апреля</w:t>
                            </w:r>
                            <w:r w:rsidRPr="00E35BE1">
                              <w:rPr>
                                <w:sz w:val="20"/>
                                <w:szCs w:val="20"/>
                              </w:rPr>
                              <w:t xml:space="preserve"> 20</w:t>
                            </w:r>
                            <w:r>
                              <w:rPr>
                                <w:sz w:val="20"/>
                                <w:szCs w:val="20"/>
                              </w:rPr>
                              <w:t>22</w:t>
                            </w:r>
                            <w:r w:rsidRPr="00E35BE1">
                              <w:rPr>
                                <w:sz w:val="20"/>
                                <w:szCs w:val="20"/>
                              </w:rPr>
                              <w:t xml:space="preserve"> года</w:t>
                            </w:r>
                          </w:p>
                          <w:p w:rsidR="00140BC9" w:rsidRPr="00E35BE1" w:rsidRDefault="00140BC9" w:rsidP="00B04908">
                            <w:pPr>
                              <w:rPr>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89.55pt;margin-top:9.55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" strokecolor="white [3212]">
                <v:textbox style="mso-fit-shape-to-text:t">
                  <w:txbxContent>
                    <w:p w:rsidR="00D10575" w:rsidRPr="00E35BE1" w:rsidRDefault="00D10575" w:rsidP="00B04908">
                      <w:pPr>
                        <w:jc w:val="right"/>
                        <w:rPr>
                          <w:sz w:val="20"/>
                          <w:szCs w:val="20"/>
                        </w:rPr>
                      </w:pPr>
                      <w:r w:rsidRPr="00E35BE1">
                        <w:rPr>
                          <w:sz w:val="20"/>
                          <w:szCs w:val="20"/>
                        </w:rPr>
                        <w:t>"</w:t>
                      </w:r>
                      <w:r>
                        <w:rPr>
                          <w:sz w:val="20"/>
                          <w:szCs w:val="20"/>
                        </w:rPr>
                        <w:t>11</w:t>
                      </w:r>
                      <w:r w:rsidRPr="00E35BE1">
                        <w:rPr>
                          <w:sz w:val="20"/>
                          <w:szCs w:val="20"/>
                        </w:rPr>
                        <w:t xml:space="preserve">" </w:t>
                      </w:r>
                      <w:r>
                        <w:rPr>
                          <w:sz w:val="20"/>
                          <w:szCs w:val="20"/>
                        </w:rPr>
                        <w:t>апреля</w:t>
                      </w:r>
                      <w:r w:rsidRPr="00E35BE1">
                        <w:rPr>
                          <w:sz w:val="20"/>
                          <w:szCs w:val="20"/>
                        </w:rPr>
                        <w:t xml:space="preserve"> 20</w:t>
                      </w:r>
                      <w:r>
                        <w:rPr>
                          <w:sz w:val="20"/>
                          <w:szCs w:val="20"/>
                        </w:rPr>
                        <w:t>22</w:t>
                      </w:r>
                      <w:r w:rsidRPr="00E35BE1">
                        <w:rPr>
                          <w:sz w:val="20"/>
                          <w:szCs w:val="20"/>
                        </w:rPr>
                        <w:t xml:space="preserve"> года</w:t>
                      </w:r>
                    </w:p>
                    <w:p w:rsidR="00D10575" w:rsidRPr="00E35BE1" w:rsidRDefault="00D10575" w:rsidP="00B04908">
                      <w:pPr>
                        <w:rPr>
                          <w:sz w:val="20"/>
                          <w:szCs w:val="20"/>
                        </w:rPr>
                      </w:pPr>
                    </w:p>
                  </w:txbxContent>
                </v:textbox>
              </v:shape>
            </w:pict>
          </mc:Fallback>
        </mc:AlternateContent>
      </w:r>
      <w:r w:rsidRPr="00B04908">
        <w:rPr>
          <w:sz w:val="18"/>
          <w:szCs w:val="18"/>
        </w:rPr>
        <w:t xml:space="preserve">                                                                             </w:t>
      </w:r>
    </w:p>
    <w:p w:rsidR="00B04908" w:rsidRPr="00B04908" w:rsidRDefault="00B04908" w:rsidP="00B04908">
      <w:pPr>
        <w:tabs>
          <w:tab w:val="left" w:pos="426"/>
          <w:tab w:val="left" w:pos="3976"/>
        </w:tabs>
        <w:ind w:left="0" w:right="142" w:firstLine="426"/>
        <w:rPr>
          <w:b/>
          <w:sz w:val="18"/>
          <w:szCs w:val="18"/>
        </w:rPr>
      </w:pPr>
      <w:r w:rsidRPr="00B04908">
        <w:rPr>
          <w:b/>
          <w:sz w:val="18"/>
          <w:szCs w:val="18"/>
        </w:rPr>
        <w:tab/>
      </w:r>
    </w:p>
    <w:p w:rsidR="00B04908" w:rsidRPr="00B04908" w:rsidRDefault="00B04908" w:rsidP="00B04908">
      <w:pPr>
        <w:tabs>
          <w:tab w:val="left" w:pos="426"/>
          <w:tab w:val="left" w:pos="3976"/>
        </w:tabs>
        <w:ind w:left="0" w:right="142" w:firstLine="426"/>
        <w:rPr>
          <w:sz w:val="18"/>
          <w:szCs w:val="18"/>
        </w:rPr>
      </w:pPr>
    </w:p>
    <w:p w:rsidR="00B04908" w:rsidRPr="00B04908" w:rsidRDefault="00B04908" w:rsidP="00B04908">
      <w:pPr>
        <w:tabs>
          <w:tab w:val="left" w:pos="426"/>
          <w:tab w:val="left" w:pos="3976"/>
        </w:tabs>
        <w:ind w:left="0" w:right="142" w:firstLine="426"/>
        <w:rPr>
          <w:sz w:val="18"/>
          <w:szCs w:val="18"/>
        </w:rPr>
      </w:pPr>
      <w:r w:rsidRPr="00B04908">
        <w:rPr>
          <w:sz w:val="18"/>
          <w:szCs w:val="18"/>
        </w:rPr>
        <w:t xml:space="preserve">Настоящее заключение подготовлено </w:t>
      </w:r>
      <w:r w:rsidRPr="00B04908">
        <w:rPr>
          <w:sz w:val="18"/>
          <w:szCs w:val="18"/>
          <w:u w:val="single"/>
        </w:rPr>
        <w:t xml:space="preserve">Администрацией </w:t>
      </w:r>
      <w:proofErr w:type="spellStart"/>
      <w:r w:rsidRPr="00B04908">
        <w:rPr>
          <w:sz w:val="18"/>
          <w:szCs w:val="18"/>
          <w:u w:val="single"/>
        </w:rPr>
        <w:t>Хомутовского</w:t>
      </w:r>
      <w:proofErr w:type="spellEnd"/>
      <w:r w:rsidRPr="00B04908">
        <w:rPr>
          <w:sz w:val="18"/>
          <w:szCs w:val="18"/>
          <w:u w:val="single"/>
        </w:rPr>
        <w:t xml:space="preserve"> муниципального образования</w:t>
      </w:r>
      <w:r w:rsidRPr="00B04908">
        <w:rPr>
          <w:sz w:val="18"/>
          <w:szCs w:val="18"/>
        </w:rPr>
        <w:t xml:space="preserve"> </w:t>
      </w:r>
    </w:p>
    <w:p w:rsidR="00B04908" w:rsidRPr="00B04908" w:rsidRDefault="00B04908" w:rsidP="00B04908">
      <w:pPr>
        <w:tabs>
          <w:tab w:val="left" w:pos="426"/>
          <w:tab w:val="left" w:pos="3976"/>
        </w:tabs>
        <w:ind w:left="0" w:right="142" w:firstLine="426"/>
        <w:rPr>
          <w:i/>
          <w:sz w:val="18"/>
          <w:szCs w:val="18"/>
        </w:rPr>
      </w:pPr>
      <w:r w:rsidRPr="00B04908">
        <w:rPr>
          <w:i/>
          <w:sz w:val="18"/>
          <w:szCs w:val="18"/>
        </w:rPr>
        <w:t xml:space="preserve">                                                                                                              (наименование организатора публичных слушаний)</w:t>
      </w:r>
    </w:p>
    <w:p w:rsidR="00B04908" w:rsidRPr="00B04908" w:rsidRDefault="00B04908" w:rsidP="00B04908">
      <w:pPr>
        <w:tabs>
          <w:tab w:val="left" w:pos="426"/>
          <w:tab w:val="left" w:pos="3976"/>
        </w:tabs>
        <w:ind w:left="0" w:right="142" w:firstLine="426"/>
        <w:rPr>
          <w:sz w:val="18"/>
          <w:szCs w:val="18"/>
        </w:rPr>
      </w:pPr>
      <w:r w:rsidRPr="00B04908">
        <w:rPr>
          <w:sz w:val="18"/>
          <w:szCs w:val="18"/>
        </w:rPr>
        <w:t>на основании протокола публичных слушаний от «07» апреля 2022 г. по проекту решения о предоставлении разрешения на отклонение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части:</w:t>
      </w:r>
    </w:p>
    <w:p w:rsidR="00B04908" w:rsidRPr="00B04908" w:rsidRDefault="00B04908" w:rsidP="00B04908">
      <w:pPr>
        <w:tabs>
          <w:tab w:val="left" w:pos="426"/>
          <w:tab w:val="left" w:pos="3976"/>
        </w:tabs>
        <w:ind w:left="0" w:right="142" w:firstLine="426"/>
        <w:rPr>
          <w:sz w:val="18"/>
          <w:szCs w:val="18"/>
        </w:rPr>
      </w:pPr>
      <w:r w:rsidRPr="00B04908">
        <w:rPr>
          <w:sz w:val="18"/>
          <w:szCs w:val="18"/>
        </w:rPr>
        <w:t xml:space="preserve">-уменьшения минимальных отступов в целях определения места допустимого размещения здания, строения, сооружения, за пределами которых запрещено строительство зданий, строений, сооружений, с 3 м до границ отвода земельного участка, расположенного по адресу: Иркутская область, Иркутский район, площадью 9345 </w:t>
      </w:r>
      <w:proofErr w:type="spellStart"/>
      <w:r w:rsidRPr="00B04908">
        <w:rPr>
          <w:sz w:val="18"/>
          <w:szCs w:val="18"/>
        </w:rPr>
        <w:t>кв.м</w:t>
      </w:r>
      <w:proofErr w:type="spellEnd"/>
      <w:r w:rsidRPr="00B04908">
        <w:rPr>
          <w:sz w:val="18"/>
          <w:szCs w:val="18"/>
        </w:rPr>
        <w:t>., кадастровый номер 38:06:100922:3532;</w:t>
      </w:r>
    </w:p>
    <w:p w:rsidR="00B04908" w:rsidRPr="00B04908" w:rsidRDefault="00B04908" w:rsidP="00B04908">
      <w:pPr>
        <w:tabs>
          <w:tab w:val="left" w:pos="426"/>
          <w:tab w:val="left" w:pos="3976"/>
        </w:tabs>
        <w:ind w:left="0" w:right="142" w:firstLine="426"/>
        <w:rPr>
          <w:i/>
          <w:sz w:val="18"/>
          <w:szCs w:val="18"/>
        </w:rPr>
      </w:pPr>
      <w:r w:rsidRPr="00B04908">
        <w:rPr>
          <w:sz w:val="18"/>
          <w:szCs w:val="18"/>
        </w:rPr>
        <w:t xml:space="preserve">-увеличения предельного количества этажей с 2 до 3 (2 надземных этажа, 1 подвальный этаж) </w:t>
      </w:r>
      <w:r w:rsidRPr="00B04908">
        <w:rPr>
          <w:i/>
          <w:sz w:val="18"/>
          <w:szCs w:val="18"/>
        </w:rPr>
        <w:t xml:space="preserve">(наименование проекта, рассмотренного </w:t>
      </w:r>
      <w:proofErr w:type="gramStart"/>
      <w:r w:rsidRPr="00B04908">
        <w:rPr>
          <w:i/>
          <w:sz w:val="18"/>
          <w:szCs w:val="18"/>
        </w:rPr>
        <w:t>на</w:t>
      </w:r>
      <w:proofErr w:type="gramEnd"/>
      <w:r w:rsidRPr="00B04908">
        <w:rPr>
          <w:i/>
          <w:sz w:val="18"/>
          <w:szCs w:val="18"/>
        </w:rPr>
        <w:t xml:space="preserve"> публичных слушаний)</w:t>
      </w:r>
    </w:p>
    <w:p w:rsidR="00B04908" w:rsidRPr="00B04908" w:rsidRDefault="00B04908" w:rsidP="00B04908">
      <w:pPr>
        <w:tabs>
          <w:tab w:val="left" w:pos="426"/>
          <w:tab w:val="left" w:pos="3976"/>
        </w:tabs>
        <w:ind w:left="0" w:right="142" w:firstLine="426"/>
        <w:rPr>
          <w:i/>
          <w:sz w:val="18"/>
          <w:szCs w:val="18"/>
        </w:rPr>
      </w:pPr>
    </w:p>
    <w:p w:rsidR="00B04908" w:rsidRPr="00B04908" w:rsidRDefault="00B04908" w:rsidP="00B04908">
      <w:pPr>
        <w:tabs>
          <w:tab w:val="left" w:pos="426"/>
          <w:tab w:val="left" w:pos="3976"/>
        </w:tabs>
        <w:ind w:left="0" w:right="142" w:firstLine="426"/>
        <w:rPr>
          <w:sz w:val="18"/>
          <w:szCs w:val="18"/>
        </w:rPr>
      </w:pPr>
      <w:r w:rsidRPr="00B04908">
        <w:rPr>
          <w:sz w:val="18"/>
          <w:szCs w:val="18"/>
        </w:rPr>
        <w:t xml:space="preserve">Количество участников публичных слушаний, принявших участие </w:t>
      </w:r>
      <w:proofErr w:type="gramStart"/>
      <w:r w:rsidRPr="00B04908">
        <w:rPr>
          <w:sz w:val="18"/>
          <w:szCs w:val="18"/>
        </w:rPr>
        <w:t>в</w:t>
      </w:r>
      <w:proofErr w:type="gramEnd"/>
      <w:r w:rsidRPr="00B04908">
        <w:rPr>
          <w:sz w:val="18"/>
          <w:szCs w:val="18"/>
        </w:rPr>
        <w:t xml:space="preserve"> публичных слушаний составило: 2.</w:t>
      </w:r>
    </w:p>
    <w:p w:rsidR="00B04908" w:rsidRPr="00B04908" w:rsidRDefault="00B04908" w:rsidP="00B04908">
      <w:pPr>
        <w:tabs>
          <w:tab w:val="left" w:pos="426"/>
          <w:tab w:val="left" w:pos="3976"/>
        </w:tabs>
        <w:ind w:left="0" w:right="142" w:firstLine="426"/>
        <w:rPr>
          <w:sz w:val="18"/>
          <w:szCs w:val="18"/>
        </w:rPr>
      </w:pPr>
      <w:proofErr w:type="gramStart"/>
      <w:r w:rsidRPr="00B04908">
        <w:rPr>
          <w:sz w:val="18"/>
          <w:szCs w:val="18"/>
        </w:rPr>
        <w:t xml:space="preserve">По результатам рассмотрения замечаний и предложений участников публичных слушаний, постоянно проживающих на территории, в пределах которой проведены публичные слушания, установлено, что в ходе проведения публичных слушаний Нечаев А.Г. представитель по доверенности от </w:t>
      </w:r>
      <w:proofErr w:type="spellStart"/>
      <w:r w:rsidRPr="00B04908">
        <w:rPr>
          <w:sz w:val="18"/>
          <w:szCs w:val="18"/>
        </w:rPr>
        <w:t>Ештокина</w:t>
      </w:r>
      <w:proofErr w:type="spellEnd"/>
      <w:r w:rsidRPr="00B04908">
        <w:rPr>
          <w:sz w:val="18"/>
          <w:szCs w:val="18"/>
        </w:rPr>
        <w:t xml:space="preserve"> П.Д. предоставил заявление с уточнением отступов в целях определения места допустимого размещения здания, строения, сооружения, за пределами которых запрещено строительство </w:t>
      </w:r>
      <w:r w:rsidRPr="00B04908">
        <w:rPr>
          <w:sz w:val="18"/>
          <w:szCs w:val="18"/>
        </w:rPr>
        <w:lastRenderedPageBreak/>
        <w:t>зданий, строений, сооружений с западной</w:t>
      </w:r>
      <w:proofErr w:type="gramEnd"/>
      <w:r w:rsidRPr="00B04908">
        <w:rPr>
          <w:sz w:val="18"/>
          <w:szCs w:val="18"/>
        </w:rPr>
        <w:t xml:space="preserve"> стороны 0м, с восточной стороны 0 м, с северной и южной стороны более 3 метров. Увеличения предельного количества этажей с 2 до 3 (2 надземных этажа, 1 подвальный этаж) в части строительства магазина</w:t>
      </w:r>
    </w:p>
    <w:p w:rsidR="00B04908" w:rsidRPr="00B04908" w:rsidRDefault="00B04908" w:rsidP="00B04908">
      <w:pPr>
        <w:tabs>
          <w:tab w:val="left" w:pos="426"/>
          <w:tab w:val="left" w:pos="3976"/>
        </w:tabs>
        <w:ind w:left="0" w:right="142" w:firstLine="426"/>
        <w:rPr>
          <w:sz w:val="18"/>
          <w:szCs w:val="18"/>
        </w:rPr>
      </w:pPr>
    </w:p>
    <w:tbl>
      <w:tblPr>
        <w:tblStyle w:val="aa"/>
        <w:tblW w:w="0" w:type="auto"/>
        <w:tblLook w:val="04A0" w:firstRow="1" w:lastRow="0" w:firstColumn="1" w:lastColumn="0" w:noHBand="0" w:noVBand="1"/>
      </w:tblPr>
      <w:tblGrid>
        <w:gridCol w:w="530"/>
        <w:gridCol w:w="2839"/>
        <w:gridCol w:w="2976"/>
        <w:gridCol w:w="3828"/>
      </w:tblGrid>
      <w:tr w:rsidR="00B04908" w:rsidRPr="00B04908" w:rsidTr="00642186">
        <w:trPr>
          <w:trHeight w:val="1681"/>
        </w:trPr>
        <w:tc>
          <w:tcPr>
            <w:tcW w:w="530" w:type="dxa"/>
          </w:tcPr>
          <w:p w:rsidR="00B04908" w:rsidRPr="00B04908" w:rsidRDefault="00B04908" w:rsidP="00B04908">
            <w:pPr>
              <w:tabs>
                <w:tab w:val="left" w:pos="426"/>
                <w:tab w:val="left" w:pos="3976"/>
              </w:tabs>
              <w:ind w:left="0" w:right="142" w:firstLine="426"/>
              <w:rPr>
                <w:sz w:val="18"/>
                <w:szCs w:val="18"/>
              </w:rPr>
            </w:pPr>
            <w:r w:rsidRPr="00B04908">
              <w:rPr>
                <w:sz w:val="18"/>
                <w:szCs w:val="18"/>
              </w:rPr>
              <w:t>№</w:t>
            </w:r>
          </w:p>
        </w:tc>
        <w:tc>
          <w:tcPr>
            <w:tcW w:w="2839" w:type="dxa"/>
          </w:tcPr>
          <w:p w:rsidR="00B04908" w:rsidRPr="00B04908" w:rsidRDefault="00B04908" w:rsidP="00B04908">
            <w:pPr>
              <w:tabs>
                <w:tab w:val="left" w:pos="426"/>
                <w:tab w:val="left" w:pos="3976"/>
              </w:tabs>
              <w:ind w:left="0" w:right="142" w:firstLine="426"/>
              <w:rPr>
                <w:sz w:val="18"/>
                <w:szCs w:val="18"/>
              </w:rPr>
            </w:pPr>
            <w:r w:rsidRPr="00B04908">
              <w:rPr>
                <w:sz w:val="18"/>
                <w:szCs w:val="18"/>
              </w:rPr>
              <w:t>Содержание внесённых предложений/замечаний</w:t>
            </w:r>
          </w:p>
        </w:tc>
        <w:tc>
          <w:tcPr>
            <w:tcW w:w="2976" w:type="dxa"/>
          </w:tcPr>
          <w:p w:rsidR="00B04908" w:rsidRPr="00B04908" w:rsidRDefault="00B04908" w:rsidP="00B04908">
            <w:pPr>
              <w:tabs>
                <w:tab w:val="left" w:pos="426"/>
                <w:tab w:val="left" w:pos="3976"/>
              </w:tabs>
              <w:ind w:left="0" w:right="142" w:firstLine="426"/>
              <w:rPr>
                <w:sz w:val="18"/>
                <w:szCs w:val="18"/>
              </w:rPr>
            </w:pPr>
            <w:r w:rsidRPr="00B04908">
              <w:rPr>
                <w:sz w:val="18"/>
                <w:szCs w:val="18"/>
              </w:rPr>
              <w:t>Выводы по результатам рассмотрения предложения, поступившего от участников публичных слушаний</w:t>
            </w:r>
          </w:p>
        </w:tc>
        <w:tc>
          <w:tcPr>
            <w:tcW w:w="3828" w:type="dxa"/>
          </w:tcPr>
          <w:p w:rsidR="00B04908" w:rsidRPr="00B04908" w:rsidRDefault="00B04908" w:rsidP="00B04908">
            <w:pPr>
              <w:tabs>
                <w:tab w:val="left" w:pos="426"/>
                <w:tab w:val="left" w:pos="3976"/>
              </w:tabs>
              <w:ind w:left="0" w:right="142" w:firstLine="426"/>
              <w:rPr>
                <w:sz w:val="18"/>
                <w:szCs w:val="18"/>
              </w:rPr>
            </w:pPr>
            <w:r w:rsidRPr="00B04908">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B04908" w:rsidRPr="00B04908" w:rsidTr="00642186">
        <w:tc>
          <w:tcPr>
            <w:tcW w:w="530" w:type="dxa"/>
          </w:tcPr>
          <w:p w:rsidR="00B04908" w:rsidRPr="00B04908" w:rsidRDefault="00B04908" w:rsidP="00B04908">
            <w:pPr>
              <w:tabs>
                <w:tab w:val="left" w:pos="426"/>
                <w:tab w:val="left" w:pos="3976"/>
              </w:tabs>
              <w:ind w:left="0" w:right="142" w:firstLine="426"/>
              <w:rPr>
                <w:sz w:val="18"/>
                <w:szCs w:val="18"/>
              </w:rPr>
            </w:pPr>
            <w:r w:rsidRPr="00B04908">
              <w:rPr>
                <w:sz w:val="18"/>
                <w:szCs w:val="18"/>
              </w:rPr>
              <w:t>1</w:t>
            </w:r>
          </w:p>
        </w:tc>
        <w:tc>
          <w:tcPr>
            <w:tcW w:w="2839" w:type="dxa"/>
          </w:tcPr>
          <w:p w:rsidR="00B04908" w:rsidRPr="00B04908" w:rsidRDefault="00B04908" w:rsidP="00B04908">
            <w:pPr>
              <w:tabs>
                <w:tab w:val="left" w:pos="426"/>
                <w:tab w:val="left" w:pos="3976"/>
              </w:tabs>
              <w:ind w:left="0" w:right="142" w:firstLine="426"/>
              <w:rPr>
                <w:sz w:val="18"/>
                <w:szCs w:val="18"/>
              </w:rPr>
            </w:pPr>
            <w:r w:rsidRPr="00B04908">
              <w:rPr>
                <w:sz w:val="18"/>
                <w:szCs w:val="18"/>
              </w:rPr>
              <w:t>уточнение решения о предоставлении разрешения на отклонение от предельных параметров разрешенного строительства</w:t>
            </w:r>
          </w:p>
          <w:p w:rsidR="00B04908" w:rsidRPr="00B04908" w:rsidRDefault="00B04908" w:rsidP="00B04908">
            <w:pPr>
              <w:tabs>
                <w:tab w:val="left" w:pos="426"/>
                <w:tab w:val="left" w:pos="3976"/>
              </w:tabs>
              <w:ind w:left="0" w:right="142" w:firstLine="426"/>
              <w:rPr>
                <w:sz w:val="18"/>
                <w:szCs w:val="18"/>
              </w:rPr>
            </w:pPr>
          </w:p>
        </w:tc>
        <w:tc>
          <w:tcPr>
            <w:tcW w:w="2976" w:type="dxa"/>
          </w:tcPr>
          <w:p w:rsidR="00B04908" w:rsidRPr="00B04908" w:rsidRDefault="00B04908" w:rsidP="00B04908">
            <w:pPr>
              <w:tabs>
                <w:tab w:val="left" w:pos="426"/>
                <w:tab w:val="left" w:pos="3976"/>
              </w:tabs>
              <w:ind w:left="0" w:right="142" w:firstLine="426"/>
              <w:rPr>
                <w:sz w:val="18"/>
                <w:szCs w:val="18"/>
              </w:rPr>
            </w:pPr>
            <w:proofErr w:type="gramStart"/>
            <w:r w:rsidRPr="00B04908">
              <w:rPr>
                <w:sz w:val="18"/>
                <w:szCs w:val="18"/>
              </w:rPr>
              <w:t>уточнения</w:t>
            </w:r>
            <w:proofErr w:type="gramEnd"/>
            <w:r w:rsidRPr="00B04908">
              <w:rPr>
                <w:sz w:val="18"/>
                <w:szCs w:val="18"/>
              </w:rPr>
              <w:t xml:space="preserve"> поданные в письменном виде принять к сведению</w:t>
            </w:r>
          </w:p>
        </w:tc>
        <w:tc>
          <w:tcPr>
            <w:tcW w:w="3828" w:type="dxa"/>
          </w:tcPr>
          <w:p w:rsidR="00B04908" w:rsidRPr="00B04908" w:rsidRDefault="00B04908" w:rsidP="00B04908">
            <w:pPr>
              <w:tabs>
                <w:tab w:val="left" w:pos="426"/>
                <w:tab w:val="left" w:pos="3976"/>
              </w:tabs>
              <w:ind w:left="0" w:right="142" w:firstLine="426"/>
              <w:rPr>
                <w:sz w:val="18"/>
                <w:szCs w:val="18"/>
              </w:rPr>
            </w:pPr>
            <w:r w:rsidRPr="00B04908">
              <w:rPr>
                <w:sz w:val="18"/>
                <w:szCs w:val="18"/>
              </w:rPr>
              <w:t>целесообразно</w:t>
            </w:r>
          </w:p>
        </w:tc>
      </w:tr>
    </w:tbl>
    <w:p w:rsidR="00B04908" w:rsidRPr="00B04908" w:rsidRDefault="00B04908" w:rsidP="00B04908">
      <w:pPr>
        <w:tabs>
          <w:tab w:val="left" w:pos="426"/>
          <w:tab w:val="left" w:pos="3976"/>
        </w:tabs>
        <w:ind w:left="0" w:right="142" w:firstLine="426"/>
        <w:rPr>
          <w:sz w:val="18"/>
          <w:szCs w:val="18"/>
        </w:rPr>
      </w:pPr>
    </w:p>
    <w:p w:rsidR="00B04908" w:rsidRPr="00B04908" w:rsidRDefault="00B04908" w:rsidP="00B04908">
      <w:pPr>
        <w:tabs>
          <w:tab w:val="left" w:pos="426"/>
          <w:tab w:val="left" w:pos="3976"/>
        </w:tabs>
        <w:ind w:left="0" w:right="142" w:firstLine="426"/>
        <w:rPr>
          <w:b/>
          <w:sz w:val="18"/>
          <w:szCs w:val="18"/>
        </w:rPr>
      </w:pPr>
    </w:p>
    <w:p w:rsidR="00B04908" w:rsidRPr="00B04908" w:rsidRDefault="00B04908" w:rsidP="00B04908">
      <w:pPr>
        <w:tabs>
          <w:tab w:val="left" w:pos="426"/>
          <w:tab w:val="left" w:pos="3976"/>
        </w:tabs>
        <w:ind w:left="0" w:right="142" w:firstLine="426"/>
        <w:rPr>
          <w:sz w:val="18"/>
          <w:szCs w:val="18"/>
        </w:rPr>
      </w:pPr>
      <w:r w:rsidRPr="00B04908">
        <w:rPr>
          <w:sz w:val="18"/>
          <w:szCs w:val="18"/>
        </w:rPr>
        <w:t>По результатам рассмотрения замечаний и предложений иных участников публичных слушаний установлено:</w:t>
      </w:r>
    </w:p>
    <w:p w:rsidR="00B04908" w:rsidRPr="00B04908" w:rsidRDefault="00B04908" w:rsidP="00B04908">
      <w:pPr>
        <w:tabs>
          <w:tab w:val="left" w:pos="426"/>
          <w:tab w:val="left" w:pos="3976"/>
        </w:tabs>
        <w:ind w:left="0" w:right="142" w:firstLine="426"/>
        <w:rPr>
          <w:sz w:val="18"/>
          <w:szCs w:val="18"/>
        </w:rPr>
      </w:pPr>
    </w:p>
    <w:tbl>
      <w:tblPr>
        <w:tblStyle w:val="aa"/>
        <w:tblW w:w="0" w:type="auto"/>
        <w:tblLook w:val="04A0" w:firstRow="1" w:lastRow="0" w:firstColumn="1" w:lastColumn="0" w:noHBand="0" w:noVBand="1"/>
      </w:tblPr>
      <w:tblGrid>
        <w:gridCol w:w="530"/>
        <w:gridCol w:w="2839"/>
        <w:gridCol w:w="2976"/>
        <w:gridCol w:w="3828"/>
      </w:tblGrid>
      <w:tr w:rsidR="00B04908" w:rsidRPr="00B04908" w:rsidTr="00642186">
        <w:trPr>
          <w:trHeight w:val="1956"/>
        </w:trPr>
        <w:tc>
          <w:tcPr>
            <w:tcW w:w="530" w:type="dxa"/>
          </w:tcPr>
          <w:p w:rsidR="00B04908" w:rsidRPr="00B04908" w:rsidRDefault="00B04908" w:rsidP="00B04908">
            <w:pPr>
              <w:tabs>
                <w:tab w:val="left" w:pos="426"/>
                <w:tab w:val="left" w:pos="3976"/>
              </w:tabs>
              <w:ind w:left="0" w:right="142" w:firstLine="426"/>
              <w:rPr>
                <w:sz w:val="18"/>
                <w:szCs w:val="18"/>
              </w:rPr>
            </w:pPr>
            <w:r w:rsidRPr="00B04908">
              <w:rPr>
                <w:sz w:val="18"/>
                <w:szCs w:val="18"/>
              </w:rPr>
              <w:t>№</w:t>
            </w:r>
          </w:p>
        </w:tc>
        <w:tc>
          <w:tcPr>
            <w:tcW w:w="2839" w:type="dxa"/>
          </w:tcPr>
          <w:p w:rsidR="00B04908" w:rsidRPr="00B04908" w:rsidRDefault="00B04908" w:rsidP="00B04908">
            <w:pPr>
              <w:tabs>
                <w:tab w:val="left" w:pos="426"/>
                <w:tab w:val="left" w:pos="3976"/>
              </w:tabs>
              <w:ind w:left="0" w:right="142" w:firstLine="426"/>
              <w:rPr>
                <w:sz w:val="18"/>
                <w:szCs w:val="18"/>
              </w:rPr>
            </w:pPr>
            <w:r w:rsidRPr="00B04908">
              <w:rPr>
                <w:sz w:val="18"/>
                <w:szCs w:val="18"/>
              </w:rPr>
              <w:t>Содержание внесённых предложений/замечаний</w:t>
            </w:r>
          </w:p>
        </w:tc>
        <w:tc>
          <w:tcPr>
            <w:tcW w:w="2976" w:type="dxa"/>
          </w:tcPr>
          <w:p w:rsidR="00B04908" w:rsidRPr="00B04908" w:rsidRDefault="00B04908" w:rsidP="00B04908">
            <w:pPr>
              <w:tabs>
                <w:tab w:val="left" w:pos="426"/>
                <w:tab w:val="left" w:pos="3976"/>
              </w:tabs>
              <w:ind w:left="0" w:right="142" w:firstLine="426"/>
              <w:rPr>
                <w:sz w:val="18"/>
                <w:szCs w:val="18"/>
              </w:rPr>
            </w:pPr>
            <w:r w:rsidRPr="00B04908">
              <w:rPr>
                <w:sz w:val="18"/>
                <w:szCs w:val="18"/>
              </w:rPr>
              <w:t>Выводы по результатам рассмотрения предложения, поступившего от участника публичных слушаний</w:t>
            </w:r>
          </w:p>
        </w:tc>
        <w:tc>
          <w:tcPr>
            <w:tcW w:w="3828" w:type="dxa"/>
          </w:tcPr>
          <w:p w:rsidR="00B04908" w:rsidRPr="00B04908" w:rsidRDefault="00B04908" w:rsidP="00B04908">
            <w:pPr>
              <w:tabs>
                <w:tab w:val="left" w:pos="426"/>
                <w:tab w:val="left" w:pos="3976"/>
              </w:tabs>
              <w:ind w:left="0" w:right="142" w:firstLine="426"/>
              <w:rPr>
                <w:sz w:val="18"/>
                <w:szCs w:val="18"/>
              </w:rPr>
            </w:pPr>
            <w:r w:rsidRPr="00B04908">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B04908" w:rsidRPr="00B04908" w:rsidTr="00642186">
        <w:tc>
          <w:tcPr>
            <w:tcW w:w="530" w:type="dxa"/>
          </w:tcPr>
          <w:p w:rsidR="00B04908" w:rsidRPr="00B04908" w:rsidRDefault="00B04908" w:rsidP="00B04908">
            <w:pPr>
              <w:tabs>
                <w:tab w:val="left" w:pos="426"/>
                <w:tab w:val="left" w:pos="3976"/>
              </w:tabs>
              <w:ind w:left="0" w:right="142" w:firstLine="426"/>
              <w:rPr>
                <w:sz w:val="18"/>
                <w:szCs w:val="18"/>
              </w:rPr>
            </w:pPr>
            <w:r w:rsidRPr="00B04908">
              <w:rPr>
                <w:sz w:val="18"/>
                <w:szCs w:val="18"/>
              </w:rPr>
              <w:t>1</w:t>
            </w:r>
          </w:p>
        </w:tc>
        <w:tc>
          <w:tcPr>
            <w:tcW w:w="2839" w:type="dxa"/>
          </w:tcPr>
          <w:p w:rsidR="00B04908" w:rsidRPr="00B04908" w:rsidRDefault="00B04908" w:rsidP="00B04908">
            <w:pPr>
              <w:tabs>
                <w:tab w:val="left" w:pos="426"/>
                <w:tab w:val="left" w:pos="3976"/>
              </w:tabs>
              <w:ind w:left="0" w:right="142" w:firstLine="426"/>
              <w:rPr>
                <w:sz w:val="18"/>
                <w:szCs w:val="18"/>
              </w:rPr>
            </w:pPr>
            <w:r w:rsidRPr="00B04908">
              <w:rPr>
                <w:sz w:val="18"/>
                <w:szCs w:val="18"/>
              </w:rPr>
              <w:t>-</w:t>
            </w:r>
          </w:p>
          <w:p w:rsidR="00B04908" w:rsidRPr="00B04908" w:rsidRDefault="00B04908" w:rsidP="00B04908">
            <w:pPr>
              <w:tabs>
                <w:tab w:val="left" w:pos="426"/>
                <w:tab w:val="left" w:pos="3976"/>
              </w:tabs>
              <w:ind w:left="0" w:right="142" w:firstLine="426"/>
              <w:rPr>
                <w:sz w:val="18"/>
                <w:szCs w:val="18"/>
              </w:rPr>
            </w:pPr>
          </w:p>
        </w:tc>
        <w:tc>
          <w:tcPr>
            <w:tcW w:w="2976" w:type="dxa"/>
          </w:tcPr>
          <w:p w:rsidR="00B04908" w:rsidRPr="00B04908" w:rsidRDefault="00B04908" w:rsidP="00B04908">
            <w:pPr>
              <w:tabs>
                <w:tab w:val="left" w:pos="426"/>
                <w:tab w:val="left" w:pos="3976"/>
              </w:tabs>
              <w:ind w:left="0" w:right="142" w:firstLine="426"/>
              <w:rPr>
                <w:sz w:val="18"/>
                <w:szCs w:val="18"/>
              </w:rPr>
            </w:pPr>
            <w:r w:rsidRPr="00B04908">
              <w:rPr>
                <w:sz w:val="18"/>
                <w:szCs w:val="18"/>
              </w:rPr>
              <w:t>-</w:t>
            </w:r>
          </w:p>
        </w:tc>
        <w:tc>
          <w:tcPr>
            <w:tcW w:w="3828" w:type="dxa"/>
          </w:tcPr>
          <w:p w:rsidR="00B04908" w:rsidRPr="00B04908" w:rsidRDefault="00B04908" w:rsidP="00B04908">
            <w:pPr>
              <w:tabs>
                <w:tab w:val="left" w:pos="426"/>
                <w:tab w:val="left" w:pos="3976"/>
              </w:tabs>
              <w:ind w:left="0" w:right="142" w:firstLine="426"/>
              <w:rPr>
                <w:sz w:val="18"/>
                <w:szCs w:val="18"/>
              </w:rPr>
            </w:pPr>
            <w:r w:rsidRPr="00B04908">
              <w:rPr>
                <w:sz w:val="18"/>
                <w:szCs w:val="18"/>
              </w:rPr>
              <w:t>-</w:t>
            </w:r>
          </w:p>
        </w:tc>
      </w:tr>
    </w:tbl>
    <w:p w:rsidR="00B04908" w:rsidRPr="00B04908" w:rsidRDefault="00B04908" w:rsidP="00B04908">
      <w:pPr>
        <w:tabs>
          <w:tab w:val="left" w:pos="426"/>
          <w:tab w:val="left" w:pos="3976"/>
        </w:tabs>
        <w:ind w:left="0" w:right="142" w:firstLine="426"/>
        <w:rPr>
          <w:b/>
          <w:sz w:val="18"/>
          <w:szCs w:val="18"/>
        </w:rPr>
      </w:pPr>
    </w:p>
    <w:p w:rsidR="00B04908" w:rsidRPr="00B04908" w:rsidRDefault="00B04908" w:rsidP="00B04908">
      <w:pPr>
        <w:tabs>
          <w:tab w:val="left" w:pos="426"/>
          <w:tab w:val="left" w:pos="3976"/>
        </w:tabs>
        <w:ind w:left="0" w:right="142" w:firstLine="426"/>
        <w:rPr>
          <w:sz w:val="18"/>
          <w:szCs w:val="18"/>
        </w:rPr>
      </w:pPr>
      <w:r w:rsidRPr="00B04908">
        <w:rPr>
          <w:sz w:val="18"/>
          <w:szCs w:val="18"/>
        </w:rPr>
        <w:t xml:space="preserve">Выводы: </w:t>
      </w:r>
      <w:proofErr w:type="gramStart"/>
      <w:r w:rsidRPr="00B04908">
        <w:rPr>
          <w:sz w:val="18"/>
          <w:szCs w:val="18"/>
        </w:rPr>
        <w:t xml:space="preserve">В ходе проведения публичных слушаний Нечаев А.Г. представитель по доверенности от </w:t>
      </w:r>
      <w:proofErr w:type="spellStart"/>
      <w:r w:rsidRPr="00B04908">
        <w:rPr>
          <w:sz w:val="18"/>
          <w:szCs w:val="18"/>
        </w:rPr>
        <w:t>Ештокина</w:t>
      </w:r>
      <w:proofErr w:type="spellEnd"/>
      <w:r w:rsidRPr="00B04908">
        <w:rPr>
          <w:sz w:val="18"/>
          <w:szCs w:val="18"/>
        </w:rPr>
        <w:t xml:space="preserve"> П.Д. предоставил заявление с уточнением отступов в целях определения места допустимого размещения здания, строения, сооружения, за пределами которых запрещено строительство зданий, строений, сооружений с западной стороны 0м, с восточной стороны 0 м, с северной и южной стороны более 3 метров.</w:t>
      </w:r>
      <w:proofErr w:type="gramEnd"/>
      <w:r w:rsidRPr="00B04908">
        <w:rPr>
          <w:sz w:val="18"/>
          <w:szCs w:val="18"/>
        </w:rPr>
        <w:t xml:space="preserve"> Увеличения предельного количества этажей с 2 до 3 (2 надземных этажа, 1 подвальный этаж) в части строительства магазина. Иные предложения от жителей с. Хомутово не поступало, соответственно негативного влияния на смежные земельные участки не оказывает. </w:t>
      </w:r>
    </w:p>
    <w:p w:rsidR="00B04908" w:rsidRPr="00B04908" w:rsidRDefault="00B04908" w:rsidP="00B04908">
      <w:pPr>
        <w:tabs>
          <w:tab w:val="left" w:pos="426"/>
          <w:tab w:val="left" w:pos="3976"/>
        </w:tabs>
        <w:ind w:left="0" w:right="142" w:firstLine="426"/>
        <w:rPr>
          <w:sz w:val="18"/>
          <w:szCs w:val="18"/>
        </w:rPr>
      </w:pPr>
    </w:p>
    <w:p w:rsidR="00B04908" w:rsidRPr="003B4A39" w:rsidRDefault="00B04908" w:rsidP="00B04908">
      <w:pPr>
        <w:tabs>
          <w:tab w:val="left" w:pos="426"/>
          <w:tab w:val="left" w:pos="3976"/>
        </w:tabs>
        <w:ind w:left="0" w:right="142" w:firstLine="426"/>
        <w:rPr>
          <w:i/>
          <w:sz w:val="18"/>
          <w:szCs w:val="18"/>
        </w:rPr>
      </w:pPr>
    </w:p>
    <w:p w:rsidR="00B04908" w:rsidRPr="003B4A39" w:rsidRDefault="00B04908" w:rsidP="003B4A39">
      <w:pPr>
        <w:tabs>
          <w:tab w:val="left" w:pos="426"/>
          <w:tab w:val="left" w:pos="3976"/>
        </w:tabs>
        <w:ind w:left="0" w:right="142" w:firstLine="426"/>
        <w:jc w:val="center"/>
        <w:rPr>
          <w:i/>
          <w:sz w:val="18"/>
          <w:szCs w:val="18"/>
        </w:rPr>
      </w:pPr>
      <w:r w:rsidRPr="003B4A39">
        <w:rPr>
          <w:i/>
          <w:sz w:val="18"/>
          <w:szCs w:val="18"/>
        </w:rPr>
        <w:t>Заместитель</w:t>
      </w:r>
    </w:p>
    <w:p w:rsidR="00B04908" w:rsidRPr="003B4A39" w:rsidRDefault="00B04908" w:rsidP="003B4A39">
      <w:pPr>
        <w:tabs>
          <w:tab w:val="left" w:pos="426"/>
          <w:tab w:val="left" w:pos="3976"/>
        </w:tabs>
        <w:ind w:left="0" w:right="142" w:firstLine="426"/>
        <w:jc w:val="center"/>
        <w:rPr>
          <w:i/>
          <w:sz w:val="18"/>
          <w:szCs w:val="18"/>
        </w:rPr>
      </w:pPr>
      <w:r w:rsidRPr="003B4A39">
        <w:rPr>
          <w:i/>
          <w:sz w:val="18"/>
          <w:szCs w:val="18"/>
        </w:rPr>
        <w:t>Главы администрации</w:t>
      </w:r>
    </w:p>
    <w:p w:rsidR="00B04908" w:rsidRPr="003B4A39" w:rsidRDefault="003B4A39" w:rsidP="003B4A39">
      <w:pPr>
        <w:tabs>
          <w:tab w:val="left" w:pos="426"/>
          <w:tab w:val="left" w:pos="3976"/>
        </w:tabs>
        <w:ind w:left="0" w:right="142" w:firstLine="426"/>
        <w:jc w:val="right"/>
        <w:rPr>
          <w:i/>
          <w:sz w:val="18"/>
          <w:szCs w:val="18"/>
        </w:rPr>
      </w:pPr>
      <w:r w:rsidRPr="003B4A39">
        <w:rPr>
          <w:i/>
          <w:sz w:val="18"/>
          <w:szCs w:val="18"/>
        </w:rPr>
        <w:t xml:space="preserve">Председатель публичных слушаний  </w:t>
      </w:r>
      <w:r>
        <w:rPr>
          <w:i/>
          <w:sz w:val="18"/>
          <w:szCs w:val="18"/>
        </w:rPr>
        <w:t xml:space="preserve"> </w:t>
      </w:r>
      <w:r w:rsidRPr="003B4A39">
        <w:rPr>
          <w:i/>
          <w:sz w:val="18"/>
          <w:szCs w:val="18"/>
        </w:rPr>
        <w:t xml:space="preserve">_______________  </w:t>
      </w:r>
      <w:r>
        <w:rPr>
          <w:i/>
          <w:sz w:val="18"/>
          <w:szCs w:val="18"/>
        </w:rPr>
        <w:t xml:space="preserve"> </w:t>
      </w:r>
      <w:r w:rsidR="00B04908" w:rsidRPr="003B4A39">
        <w:rPr>
          <w:i/>
          <w:sz w:val="18"/>
          <w:szCs w:val="18"/>
        </w:rPr>
        <w:t>Максименко Н.В.</w:t>
      </w:r>
    </w:p>
    <w:p w:rsidR="00B04908" w:rsidRPr="00B04908" w:rsidRDefault="00B04908" w:rsidP="00B04908">
      <w:pPr>
        <w:tabs>
          <w:tab w:val="left" w:pos="426"/>
          <w:tab w:val="left" w:pos="3976"/>
        </w:tabs>
        <w:ind w:left="0" w:right="142" w:firstLine="426"/>
        <w:rPr>
          <w:i/>
          <w:sz w:val="18"/>
          <w:szCs w:val="18"/>
        </w:rPr>
      </w:pPr>
      <w:r w:rsidRPr="00B04908">
        <w:rPr>
          <w:i/>
          <w:sz w:val="18"/>
          <w:szCs w:val="18"/>
        </w:rPr>
        <w:t xml:space="preserve">                                      </w:t>
      </w:r>
      <w:r w:rsidR="00332EC9">
        <w:rPr>
          <w:i/>
          <w:sz w:val="18"/>
          <w:szCs w:val="18"/>
        </w:rPr>
        <w:t xml:space="preserve">                                                                                                             </w:t>
      </w:r>
      <w:r w:rsidRPr="00B04908">
        <w:rPr>
          <w:i/>
          <w:sz w:val="18"/>
          <w:szCs w:val="18"/>
        </w:rPr>
        <w:t xml:space="preserve">  (подпись)</w:t>
      </w:r>
    </w:p>
    <w:p w:rsidR="00B04908" w:rsidRPr="00B04908" w:rsidRDefault="00B04908" w:rsidP="00B04908">
      <w:pPr>
        <w:tabs>
          <w:tab w:val="left" w:pos="426"/>
          <w:tab w:val="left" w:pos="3976"/>
        </w:tabs>
        <w:ind w:left="0" w:right="142" w:firstLine="426"/>
        <w:rPr>
          <w:i/>
          <w:sz w:val="18"/>
          <w:szCs w:val="18"/>
        </w:rPr>
      </w:pPr>
    </w:p>
    <w:p w:rsidR="00B04908" w:rsidRPr="00332EC9" w:rsidRDefault="00B04908" w:rsidP="00332EC9">
      <w:pPr>
        <w:tabs>
          <w:tab w:val="left" w:pos="426"/>
          <w:tab w:val="left" w:pos="3976"/>
        </w:tabs>
        <w:ind w:left="0" w:right="142" w:firstLine="426"/>
        <w:jc w:val="right"/>
        <w:rPr>
          <w:i/>
          <w:sz w:val="18"/>
          <w:szCs w:val="18"/>
        </w:rPr>
      </w:pPr>
      <w:r w:rsidRPr="00332EC9">
        <w:rPr>
          <w:i/>
          <w:sz w:val="18"/>
          <w:szCs w:val="18"/>
        </w:rPr>
        <w:t>Секретарь публичных с</w:t>
      </w:r>
      <w:r w:rsidR="00332EC9" w:rsidRPr="00332EC9">
        <w:rPr>
          <w:i/>
          <w:sz w:val="18"/>
          <w:szCs w:val="18"/>
        </w:rPr>
        <w:t xml:space="preserve">лушаний   </w:t>
      </w:r>
      <w:r w:rsidRPr="00332EC9">
        <w:rPr>
          <w:i/>
          <w:sz w:val="18"/>
          <w:szCs w:val="18"/>
        </w:rPr>
        <w:t xml:space="preserve">    _______________        </w:t>
      </w:r>
      <w:proofErr w:type="spellStart"/>
      <w:r w:rsidRPr="00332EC9">
        <w:rPr>
          <w:i/>
          <w:sz w:val="18"/>
          <w:szCs w:val="18"/>
        </w:rPr>
        <w:t>Благирева</w:t>
      </w:r>
      <w:proofErr w:type="spellEnd"/>
      <w:r w:rsidRPr="00332EC9">
        <w:rPr>
          <w:i/>
          <w:sz w:val="18"/>
          <w:szCs w:val="18"/>
        </w:rPr>
        <w:t xml:space="preserve"> А.В.</w:t>
      </w:r>
    </w:p>
    <w:p w:rsidR="00B04908" w:rsidRPr="00B04908" w:rsidRDefault="00B04908" w:rsidP="00B04908">
      <w:pPr>
        <w:tabs>
          <w:tab w:val="left" w:pos="426"/>
          <w:tab w:val="left" w:pos="3976"/>
        </w:tabs>
        <w:ind w:left="0" w:right="142" w:firstLine="426"/>
        <w:rPr>
          <w:i/>
          <w:sz w:val="18"/>
          <w:szCs w:val="18"/>
        </w:rPr>
      </w:pPr>
      <w:r w:rsidRPr="00B04908">
        <w:rPr>
          <w:i/>
          <w:sz w:val="18"/>
          <w:szCs w:val="18"/>
        </w:rPr>
        <w:t xml:space="preserve">                                   </w:t>
      </w:r>
      <w:r w:rsidR="00332EC9">
        <w:rPr>
          <w:i/>
          <w:sz w:val="18"/>
          <w:szCs w:val="18"/>
        </w:rPr>
        <w:t xml:space="preserve">                                                                                                             </w:t>
      </w:r>
      <w:r w:rsidRPr="00B04908">
        <w:rPr>
          <w:i/>
          <w:sz w:val="18"/>
          <w:szCs w:val="18"/>
        </w:rPr>
        <w:t xml:space="preserve">     (подпись)</w:t>
      </w:r>
    </w:p>
    <w:p w:rsidR="00B04908" w:rsidRPr="00B04908" w:rsidRDefault="00B04908" w:rsidP="00B04908">
      <w:pPr>
        <w:tabs>
          <w:tab w:val="left" w:pos="426"/>
          <w:tab w:val="left" w:pos="3976"/>
        </w:tabs>
        <w:ind w:left="0" w:right="142" w:firstLine="426"/>
        <w:rPr>
          <w:sz w:val="18"/>
          <w:szCs w:val="18"/>
        </w:rPr>
      </w:pPr>
    </w:p>
    <w:p w:rsidR="00B04908" w:rsidRPr="00B04908" w:rsidRDefault="00B04908" w:rsidP="00B04908">
      <w:pPr>
        <w:tabs>
          <w:tab w:val="left" w:pos="426"/>
          <w:tab w:val="left" w:pos="3976"/>
        </w:tabs>
        <w:ind w:left="0" w:right="142" w:firstLine="426"/>
        <w:rPr>
          <w:sz w:val="18"/>
          <w:szCs w:val="18"/>
        </w:rPr>
      </w:pPr>
    </w:p>
    <w:p w:rsidR="00F61FE7" w:rsidRPr="00D10575" w:rsidRDefault="00F61FE7" w:rsidP="00D10575">
      <w:pPr>
        <w:tabs>
          <w:tab w:val="left" w:pos="426"/>
          <w:tab w:val="left" w:pos="3976"/>
        </w:tabs>
        <w:ind w:left="0" w:right="142" w:firstLine="426"/>
        <w:jc w:val="center"/>
        <w:rPr>
          <w:b/>
          <w:sz w:val="18"/>
          <w:szCs w:val="18"/>
        </w:rPr>
      </w:pPr>
      <w:r w:rsidRPr="00D10575">
        <w:rPr>
          <w:b/>
          <w:sz w:val="18"/>
          <w:szCs w:val="18"/>
        </w:rPr>
        <w:t>Рекомендации Комиссии</w:t>
      </w:r>
    </w:p>
    <w:p w:rsidR="00F61FE7" w:rsidRPr="00D10575" w:rsidRDefault="00F61FE7" w:rsidP="00D10575">
      <w:pPr>
        <w:tabs>
          <w:tab w:val="left" w:pos="426"/>
          <w:tab w:val="left" w:pos="3976"/>
        </w:tabs>
        <w:ind w:left="0" w:right="142" w:firstLine="426"/>
        <w:jc w:val="center"/>
        <w:rPr>
          <w:b/>
          <w:sz w:val="18"/>
          <w:szCs w:val="18"/>
        </w:rPr>
      </w:pPr>
      <w:r w:rsidRPr="00D10575">
        <w:rPr>
          <w:b/>
          <w:sz w:val="18"/>
          <w:szCs w:val="18"/>
        </w:rPr>
        <w:t>по подготовке Правил землепользования и застройки</w:t>
      </w:r>
    </w:p>
    <w:p w:rsidR="00F61FE7" w:rsidRPr="00D10575" w:rsidRDefault="00F61FE7" w:rsidP="00D10575">
      <w:pPr>
        <w:tabs>
          <w:tab w:val="left" w:pos="426"/>
          <w:tab w:val="left" w:pos="3976"/>
        </w:tabs>
        <w:ind w:left="0" w:right="142" w:firstLine="426"/>
        <w:jc w:val="center"/>
        <w:rPr>
          <w:b/>
          <w:sz w:val="18"/>
          <w:szCs w:val="18"/>
        </w:rPr>
      </w:pPr>
      <w:r w:rsidRPr="00D10575">
        <w:rPr>
          <w:b/>
          <w:sz w:val="18"/>
          <w:szCs w:val="18"/>
        </w:rPr>
        <w:t xml:space="preserve">сельского поселения </w:t>
      </w:r>
      <w:proofErr w:type="spellStart"/>
      <w:r w:rsidRPr="00D10575">
        <w:rPr>
          <w:b/>
          <w:sz w:val="18"/>
          <w:szCs w:val="18"/>
        </w:rPr>
        <w:t>Хомутовского</w:t>
      </w:r>
      <w:proofErr w:type="spellEnd"/>
      <w:r w:rsidRPr="00D10575">
        <w:rPr>
          <w:b/>
          <w:sz w:val="18"/>
          <w:szCs w:val="18"/>
        </w:rPr>
        <w:t xml:space="preserve"> муниципального образования Иркутского района, Иркутской области по вопросу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61FE7" w:rsidRPr="00F61FE7" w:rsidRDefault="00F61FE7" w:rsidP="00F61FE7">
      <w:pPr>
        <w:tabs>
          <w:tab w:val="left" w:pos="426"/>
          <w:tab w:val="left" w:pos="3976"/>
        </w:tabs>
        <w:ind w:left="0" w:right="142" w:firstLine="426"/>
        <w:rPr>
          <w:sz w:val="18"/>
          <w:szCs w:val="18"/>
        </w:rPr>
      </w:pPr>
      <w:r w:rsidRPr="00F61FE7">
        <w:rPr>
          <w:sz w:val="18"/>
          <w:szCs w:val="18"/>
        </w:rPr>
        <w:t xml:space="preserve">                </w:t>
      </w:r>
    </w:p>
    <w:p w:rsidR="00F61FE7" w:rsidRPr="00F61FE7" w:rsidRDefault="00F61FE7" w:rsidP="00D10575">
      <w:pPr>
        <w:tabs>
          <w:tab w:val="left" w:pos="426"/>
          <w:tab w:val="left" w:pos="3976"/>
        </w:tabs>
        <w:ind w:left="0" w:right="142" w:firstLine="426"/>
        <w:rPr>
          <w:sz w:val="18"/>
          <w:szCs w:val="18"/>
        </w:rPr>
      </w:pPr>
      <w:r w:rsidRPr="00F61FE7">
        <w:rPr>
          <w:sz w:val="18"/>
          <w:szCs w:val="18"/>
        </w:rPr>
        <w:t xml:space="preserve">с. Хомутово                                                                                                     </w:t>
      </w:r>
      <w:r w:rsidR="00D10575">
        <w:rPr>
          <w:sz w:val="18"/>
          <w:szCs w:val="18"/>
        </w:rPr>
        <w:t xml:space="preserve">                                        </w:t>
      </w:r>
      <w:r w:rsidRPr="00F61FE7">
        <w:rPr>
          <w:sz w:val="18"/>
          <w:szCs w:val="18"/>
        </w:rPr>
        <w:t xml:space="preserve">                     11.04.2022</w:t>
      </w:r>
    </w:p>
    <w:p w:rsidR="00F61FE7" w:rsidRPr="00F61FE7" w:rsidRDefault="00F61FE7" w:rsidP="00F61FE7">
      <w:pPr>
        <w:tabs>
          <w:tab w:val="left" w:pos="426"/>
          <w:tab w:val="left" w:pos="3976"/>
        </w:tabs>
        <w:ind w:left="0" w:right="142" w:firstLine="426"/>
        <w:rPr>
          <w:sz w:val="18"/>
          <w:szCs w:val="18"/>
        </w:rPr>
      </w:pPr>
    </w:p>
    <w:p w:rsidR="00F61FE7" w:rsidRPr="00F61FE7" w:rsidRDefault="00F61FE7" w:rsidP="00F61FE7">
      <w:pPr>
        <w:tabs>
          <w:tab w:val="left" w:pos="426"/>
          <w:tab w:val="left" w:pos="3976"/>
        </w:tabs>
        <w:ind w:left="0" w:right="142" w:firstLine="426"/>
        <w:rPr>
          <w:sz w:val="18"/>
          <w:szCs w:val="18"/>
        </w:rPr>
      </w:pPr>
      <w:r w:rsidRPr="00F61FE7">
        <w:rPr>
          <w:sz w:val="18"/>
          <w:szCs w:val="18"/>
        </w:rPr>
        <w:t>Присутствовали: Комиссия в составе:</w:t>
      </w:r>
    </w:p>
    <w:p w:rsidR="00F61FE7" w:rsidRPr="00F61FE7" w:rsidRDefault="00F61FE7" w:rsidP="00F61FE7">
      <w:pPr>
        <w:tabs>
          <w:tab w:val="left" w:pos="426"/>
          <w:tab w:val="left" w:pos="3976"/>
        </w:tabs>
        <w:ind w:left="0" w:right="142" w:firstLine="426"/>
        <w:rPr>
          <w:sz w:val="18"/>
          <w:szCs w:val="18"/>
        </w:rPr>
      </w:pPr>
      <w:r w:rsidRPr="00F61FE7">
        <w:rPr>
          <w:sz w:val="18"/>
          <w:szCs w:val="18"/>
        </w:rPr>
        <w:t>Заместитель Главы администрации председатель публичных слушаний Максименко Н.В.</w:t>
      </w:r>
    </w:p>
    <w:p w:rsidR="00F61FE7" w:rsidRPr="00F61FE7" w:rsidRDefault="00F61FE7" w:rsidP="00F61FE7">
      <w:pPr>
        <w:tabs>
          <w:tab w:val="left" w:pos="426"/>
          <w:tab w:val="left" w:pos="3976"/>
        </w:tabs>
        <w:ind w:left="0" w:right="142" w:firstLine="426"/>
        <w:rPr>
          <w:sz w:val="18"/>
          <w:szCs w:val="18"/>
        </w:rPr>
      </w:pPr>
      <w:proofErr w:type="spellStart"/>
      <w:r w:rsidRPr="00F61FE7">
        <w:rPr>
          <w:sz w:val="18"/>
          <w:szCs w:val="18"/>
        </w:rPr>
        <w:t>Благирева</w:t>
      </w:r>
      <w:proofErr w:type="spellEnd"/>
      <w:r w:rsidRPr="00F61FE7">
        <w:rPr>
          <w:sz w:val="18"/>
          <w:szCs w:val="18"/>
        </w:rPr>
        <w:t xml:space="preserve"> А.В. - ведущий специалист отдела градостроительства, земельных и имущественных отношений администрации </w:t>
      </w:r>
      <w:proofErr w:type="spellStart"/>
      <w:r w:rsidRPr="00F61FE7">
        <w:rPr>
          <w:sz w:val="18"/>
          <w:szCs w:val="18"/>
        </w:rPr>
        <w:t>Хомутовского</w:t>
      </w:r>
      <w:proofErr w:type="spellEnd"/>
      <w:r w:rsidRPr="00F61FE7">
        <w:rPr>
          <w:sz w:val="18"/>
          <w:szCs w:val="18"/>
        </w:rPr>
        <w:t xml:space="preserve"> муниципального образования, секретарь комиссии</w:t>
      </w:r>
    </w:p>
    <w:p w:rsidR="00F61FE7" w:rsidRPr="00F61FE7" w:rsidRDefault="00F61FE7" w:rsidP="00F61FE7">
      <w:pPr>
        <w:tabs>
          <w:tab w:val="left" w:pos="426"/>
          <w:tab w:val="left" w:pos="3976"/>
        </w:tabs>
        <w:ind w:left="0" w:right="142" w:firstLine="426"/>
        <w:rPr>
          <w:sz w:val="18"/>
          <w:szCs w:val="18"/>
        </w:rPr>
      </w:pPr>
      <w:proofErr w:type="spellStart"/>
      <w:r w:rsidRPr="00F61FE7">
        <w:rPr>
          <w:sz w:val="18"/>
          <w:szCs w:val="18"/>
        </w:rPr>
        <w:t>Тюкавкина</w:t>
      </w:r>
      <w:proofErr w:type="spellEnd"/>
      <w:r w:rsidRPr="00F61FE7">
        <w:rPr>
          <w:sz w:val="18"/>
          <w:szCs w:val="18"/>
        </w:rPr>
        <w:t xml:space="preserve"> Ю.В. - начальника отдела градостроительства, земельных и имущественных отношений администрации </w:t>
      </w:r>
      <w:proofErr w:type="spellStart"/>
      <w:r w:rsidRPr="00F61FE7">
        <w:rPr>
          <w:sz w:val="18"/>
          <w:szCs w:val="18"/>
        </w:rPr>
        <w:t>Хомутовского</w:t>
      </w:r>
      <w:proofErr w:type="spellEnd"/>
      <w:r w:rsidRPr="00F61FE7">
        <w:rPr>
          <w:sz w:val="18"/>
          <w:szCs w:val="18"/>
        </w:rPr>
        <w:t xml:space="preserve"> муниципального образования</w:t>
      </w:r>
    </w:p>
    <w:p w:rsidR="00F61FE7" w:rsidRPr="00F61FE7" w:rsidRDefault="00F61FE7" w:rsidP="00F61FE7">
      <w:pPr>
        <w:tabs>
          <w:tab w:val="left" w:pos="426"/>
          <w:tab w:val="left" w:pos="3976"/>
        </w:tabs>
        <w:ind w:left="0" w:right="142" w:firstLine="426"/>
        <w:rPr>
          <w:sz w:val="18"/>
          <w:szCs w:val="18"/>
        </w:rPr>
      </w:pPr>
      <w:r w:rsidRPr="00F61FE7">
        <w:rPr>
          <w:sz w:val="18"/>
          <w:szCs w:val="18"/>
        </w:rPr>
        <w:t xml:space="preserve">1. Основание подготовки рекомендаций: </w:t>
      </w:r>
    </w:p>
    <w:p w:rsidR="00F61FE7" w:rsidRPr="00F61FE7" w:rsidRDefault="00F61FE7" w:rsidP="00F61FE7">
      <w:pPr>
        <w:tabs>
          <w:tab w:val="left" w:pos="426"/>
          <w:tab w:val="left" w:pos="3976"/>
        </w:tabs>
        <w:ind w:left="0" w:right="142" w:firstLine="426"/>
        <w:rPr>
          <w:sz w:val="18"/>
          <w:szCs w:val="18"/>
        </w:rPr>
      </w:pPr>
      <w:r w:rsidRPr="00F61FE7">
        <w:rPr>
          <w:sz w:val="18"/>
          <w:szCs w:val="18"/>
        </w:rPr>
        <w:t>-протокол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части:</w:t>
      </w:r>
    </w:p>
    <w:p w:rsidR="00F61FE7" w:rsidRPr="00F61FE7" w:rsidRDefault="00F61FE7" w:rsidP="00F61FE7">
      <w:pPr>
        <w:tabs>
          <w:tab w:val="left" w:pos="426"/>
          <w:tab w:val="left" w:pos="3976"/>
        </w:tabs>
        <w:ind w:left="0" w:right="142" w:firstLine="426"/>
        <w:rPr>
          <w:sz w:val="18"/>
          <w:szCs w:val="18"/>
        </w:rPr>
      </w:pPr>
      <w:r w:rsidRPr="00F61FE7">
        <w:rPr>
          <w:sz w:val="18"/>
          <w:szCs w:val="18"/>
        </w:rPr>
        <w:t xml:space="preserve">-уменьшения минимальных отступов в целях определения места допустимого размещения здания, строения, сооружения, за пределами которых запрещено строительство зданий, строений, сооружений, с 3 м до границ отвода земельного участка, расположенного по адресу: </w:t>
      </w:r>
      <w:proofErr w:type="gramStart"/>
      <w:r w:rsidRPr="00F61FE7">
        <w:rPr>
          <w:sz w:val="18"/>
          <w:szCs w:val="18"/>
        </w:rPr>
        <w:t xml:space="preserve">Иркутская область, Иркутский район, площадью 9345 </w:t>
      </w:r>
      <w:proofErr w:type="spellStart"/>
      <w:r w:rsidRPr="00F61FE7">
        <w:rPr>
          <w:sz w:val="18"/>
          <w:szCs w:val="18"/>
        </w:rPr>
        <w:t>кв.м</w:t>
      </w:r>
      <w:proofErr w:type="spellEnd"/>
      <w:r w:rsidRPr="00F61FE7">
        <w:rPr>
          <w:sz w:val="18"/>
          <w:szCs w:val="18"/>
        </w:rPr>
        <w:t>., кадастровый номер 38:06:100922:3532;</w:t>
      </w:r>
      <w:proofErr w:type="gramEnd"/>
    </w:p>
    <w:p w:rsidR="00F61FE7" w:rsidRPr="00F61FE7" w:rsidRDefault="00F61FE7" w:rsidP="00F61FE7">
      <w:pPr>
        <w:tabs>
          <w:tab w:val="left" w:pos="426"/>
          <w:tab w:val="left" w:pos="3976"/>
        </w:tabs>
        <w:ind w:left="0" w:right="142" w:firstLine="426"/>
        <w:rPr>
          <w:sz w:val="18"/>
          <w:szCs w:val="18"/>
        </w:rPr>
      </w:pPr>
      <w:proofErr w:type="gramStart"/>
      <w:r w:rsidRPr="00F61FE7">
        <w:rPr>
          <w:sz w:val="18"/>
          <w:szCs w:val="18"/>
        </w:rPr>
        <w:t>-увеличения предельного количества этажей с 2 до 3 (2 надземных этажа, 1 подземный этаж.</w:t>
      </w:r>
      <w:proofErr w:type="gramEnd"/>
    </w:p>
    <w:p w:rsidR="00F61FE7" w:rsidRPr="00F61FE7" w:rsidRDefault="00F61FE7" w:rsidP="00F61FE7">
      <w:pPr>
        <w:tabs>
          <w:tab w:val="left" w:pos="426"/>
          <w:tab w:val="left" w:pos="3976"/>
        </w:tabs>
        <w:ind w:left="0" w:right="142" w:firstLine="426"/>
        <w:rPr>
          <w:sz w:val="18"/>
          <w:szCs w:val="18"/>
        </w:rPr>
      </w:pPr>
      <w:r w:rsidRPr="00F61FE7">
        <w:rPr>
          <w:sz w:val="18"/>
          <w:szCs w:val="18"/>
        </w:rPr>
        <w:t xml:space="preserve">- заключение </w:t>
      </w:r>
      <w:proofErr w:type="gramStart"/>
      <w:r w:rsidRPr="00F61FE7">
        <w:rPr>
          <w:sz w:val="18"/>
          <w:szCs w:val="18"/>
        </w:rPr>
        <w:t>о результатах публичных слушаний по проекту решения о предоставлении разрешения на отклонение от предельных параметров</w:t>
      </w:r>
      <w:proofErr w:type="gramEnd"/>
      <w:r w:rsidRPr="00F61FE7">
        <w:rPr>
          <w:sz w:val="18"/>
          <w:szCs w:val="18"/>
        </w:rPr>
        <w:t xml:space="preserve"> разрешенного строительства, реконструкции объектов капитального строительства в части:</w:t>
      </w:r>
    </w:p>
    <w:p w:rsidR="00F61FE7" w:rsidRPr="00F61FE7" w:rsidRDefault="00F61FE7" w:rsidP="00F61FE7">
      <w:pPr>
        <w:tabs>
          <w:tab w:val="left" w:pos="426"/>
          <w:tab w:val="left" w:pos="3976"/>
        </w:tabs>
        <w:ind w:left="0" w:right="142" w:firstLine="426"/>
        <w:rPr>
          <w:sz w:val="18"/>
          <w:szCs w:val="18"/>
        </w:rPr>
      </w:pPr>
      <w:r w:rsidRPr="00F61FE7">
        <w:rPr>
          <w:sz w:val="18"/>
          <w:szCs w:val="18"/>
        </w:rPr>
        <w:lastRenderedPageBreak/>
        <w:t xml:space="preserve">-уменьшения минимальных отступов в целях определения места допустимого размещения здания, строения, сооружения, за пределами которых запрещено строительство зданий, строений, сооружений, с 3 м до границ отвода земельного участка, расположенного по адресу: </w:t>
      </w:r>
      <w:proofErr w:type="gramStart"/>
      <w:r w:rsidRPr="00F61FE7">
        <w:rPr>
          <w:sz w:val="18"/>
          <w:szCs w:val="18"/>
        </w:rPr>
        <w:t xml:space="preserve">Иркутская область, Иркутский район, площадью 9345 </w:t>
      </w:r>
      <w:proofErr w:type="spellStart"/>
      <w:r w:rsidRPr="00F61FE7">
        <w:rPr>
          <w:sz w:val="18"/>
          <w:szCs w:val="18"/>
        </w:rPr>
        <w:t>кв.м</w:t>
      </w:r>
      <w:proofErr w:type="spellEnd"/>
      <w:r w:rsidRPr="00F61FE7">
        <w:rPr>
          <w:sz w:val="18"/>
          <w:szCs w:val="18"/>
        </w:rPr>
        <w:t>., кадастровый номер 38:06:100922:3532;</w:t>
      </w:r>
      <w:proofErr w:type="gramEnd"/>
    </w:p>
    <w:p w:rsidR="00F61FE7" w:rsidRPr="00F61FE7" w:rsidRDefault="00F61FE7" w:rsidP="00F61FE7">
      <w:pPr>
        <w:tabs>
          <w:tab w:val="left" w:pos="426"/>
          <w:tab w:val="left" w:pos="3976"/>
        </w:tabs>
        <w:ind w:left="0" w:right="142" w:firstLine="426"/>
        <w:rPr>
          <w:sz w:val="18"/>
          <w:szCs w:val="18"/>
        </w:rPr>
      </w:pPr>
      <w:proofErr w:type="gramStart"/>
      <w:r w:rsidRPr="00F61FE7">
        <w:rPr>
          <w:sz w:val="18"/>
          <w:szCs w:val="18"/>
        </w:rPr>
        <w:t xml:space="preserve">-увеличения предельного количества этажей с 2 до 3 (2 надземных этажа, 1 подвальный этаж от 11.04.2022г. </w:t>
      </w:r>
      <w:proofErr w:type="gramEnd"/>
    </w:p>
    <w:p w:rsidR="00F61FE7" w:rsidRPr="00F61FE7" w:rsidRDefault="00F61FE7" w:rsidP="00F61FE7">
      <w:pPr>
        <w:tabs>
          <w:tab w:val="left" w:pos="426"/>
          <w:tab w:val="left" w:pos="3976"/>
        </w:tabs>
        <w:ind w:left="0" w:right="142" w:firstLine="426"/>
        <w:rPr>
          <w:sz w:val="18"/>
          <w:szCs w:val="18"/>
        </w:rPr>
      </w:pPr>
      <w:r w:rsidRPr="00F61FE7">
        <w:rPr>
          <w:sz w:val="18"/>
          <w:szCs w:val="18"/>
        </w:rPr>
        <w:t xml:space="preserve">2. Земельный участок, для которого испрашивается отклонение от предельных параметров разрешенного строительства, реконструкции объектов капитального строительства в отношении земельного участка расположенного по адресу: Иркутская область, Иркутский район, площадью 9345 кв. м, кадастровый номер 38:06:100922:3532, </w:t>
      </w:r>
    </w:p>
    <w:p w:rsidR="00F61FE7" w:rsidRPr="00F61FE7" w:rsidRDefault="00F61FE7" w:rsidP="00F61FE7">
      <w:pPr>
        <w:tabs>
          <w:tab w:val="left" w:pos="426"/>
          <w:tab w:val="left" w:pos="3976"/>
        </w:tabs>
        <w:ind w:left="0" w:right="142" w:firstLine="426"/>
        <w:rPr>
          <w:sz w:val="18"/>
          <w:szCs w:val="18"/>
        </w:rPr>
      </w:pPr>
      <w:r w:rsidRPr="00F61FE7">
        <w:rPr>
          <w:sz w:val="18"/>
          <w:szCs w:val="18"/>
        </w:rPr>
        <w:t xml:space="preserve">3. Территориальные зоны, в состав которой входит земельный участок: Зона застройки </w:t>
      </w:r>
      <w:proofErr w:type="gramStart"/>
      <w:r w:rsidRPr="00F61FE7">
        <w:rPr>
          <w:sz w:val="18"/>
          <w:szCs w:val="18"/>
        </w:rPr>
        <w:t>-«</w:t>
      </w:r>
      <w:proofErr w:type="gramEnd"/>
      <w:r w:rsidRPr="00F61FE7">
        <w:rPr>
          <w:sz w:val="18"/>
          <w:szCs w:val="18"/>
        </w:rPr>
        <w:t>Многофункциональная общественно-деловая зона»– разрешенный вид использования «Магазины»</w:t>
      </w:r>
    </w:p>
    <w:p w:rsidR="00F61FE7" w:rsidRPr="00F61FE7" w:rsidRDefault="00F61FE7" w:rsidP="00F61FE7">
      <w:pPr>
        <w:tabs>
          <w:tab w:val="left" w:pos="426"/>
          <w:tab w:val="left" w:pos="3976"/>
        </w:tabs>
        <w:ind w:left="0" w:right="142" w:firstLine="426"/>
        <w:rPr>
          <w:sz w:val="18"/>
          <w:szCs w:val="18"/>
        </w:rPr>
      </w:pPr>
      <w:r w:rsidRPr="00F61FE7">
        <w:rPr>
          <w:sz w:val="18"/>
          <w:szCs w:val="18"/>
        </w:rPr>
        <w:t>4. Содержание рекомендаций Комиссии:</w:t>
      </w:r>
      <w:r w:rsidRPr="00F61FE7">
        <w:rPr>
          <w:sz w:val="18"/>
          <w:szCs w:val="18"/>
        </w:rPr>
        <w:tab/>
      </w:r>
    </w:p>
    <w:p w:rsidR="00F61FE7" w:rsidRPr="00F61FE7" w:rsidRDefault="00F61FE7" w:rsidP="00F61FE7">
      <w:pPr>
        <w:tabs>
          <w:tab w:val="left" w:pos="426"/>
          <w:tab w:val="left" w:pos="3976"/>
        </w:tabs>
        <w:ind w:left="0" w:right="142" w:firstLine="426"/>
        <w:rPr>
          <w:sz w:val="18"/>
          <w:szCs w:val="18"/>
        </w:rPr>
      </w:pPr>
      <w:r w:rsidRPr="00F61FE7">
        <w:rPr>
          <w:sz w:val="18"/>
          <w:szCs w:val="18"/>
        </w:rPr>
        <w:t>Высказано мнение о целесообразности предоставления разрешения на отклонение от предельных параметров разрешенного строительства, реконструкции объектов капитального строительства в части:</w:t>
      </w:r>
    </w:p>
    <w:p w:rsidR="00F61FE7" w:rsidRPr="00F61FE7" w:rsidRDefault="00F61FE7" w:rsidP="00F61FE7">
      <w:pPr>
        <w:tabs>
          <w:tab w:val="left" w:pos="426"/>
          <w:tab w:val="left" w:pos="3976"/>
        </w:tabs>
        <w:ind w:left="0" w:right="142" w:firstLine="426"/>
        <w:rPr>
          <w:sz w:val="18"/>
          <w:szCs w:val="18"/>
        </w:rPr>
      </w:pPr>
      <w:r w:rsidRPr="00F61FE7">
        <w:rPr>
          <w:sz w:val="18"/>
          <w:szCs w:val="18"/>
        </w:rPr>
        <w:t xml:space="preserve">-уменьшения минимальных отступов в целях определения места допустимого размещения здания, строения, сооружения, за пределами которых запрещено строительство зданий, строений, сооружений, с 3 м до 0 м. с западной стороны, с 3 м. до 0 м. с восточной стороны земельного участка, расположенного по адресу: Иркутская область, Иркутский район, площадью 9345 </w:t>
      </w:r>
      <w:proofErr w:type="spellStart"/>
      <w:r w:rsidRPr="00F61FE7">
        <w:rPr>
          <w:sz w:val="18"/>
          <w:szCs w:val="18"/>
        </w:rPr>
        <w:t>кв.м</w:t>
      </w:r>
      <w:proofErr w:type="spellEnd"/>
      <w:r w:rsidRPr="00F61FE7">
        <w:rPr>
          <w:sz w:val="18"/>
          <w:szCs w:val="18"/>
        </w:rPr>
        <w:t xml:space="preserve">., кадастровый номер 38:06:100922:3532 </w:t>
      </w:r>
    </w:p>
    <w:p w:rsidR="00F61FE7" w:rsidRPr="00F61FE7" w:rsidRDefault="00F61FE7" w:rsidP="00F61FE7">
      <w:pPr>
        <w:tabs>
          <w:tab w:val="left" w:pos="426"/>
          <w:tab w:val="left" w:pos="3976"/>
        </w:tabs>
        <w:ind w:left="0" w:right="142" w:firstLine="426"/>
        <w:rPr>
          <w:sz w:val="18"/>
          <w:szCs w:val="18"/>
        </w:rPr>
      </w:pPr>
      <w:r w:rsidRPr="00F61FE7">
        <w:rPr>
          <w:sz w:val="18"/>
          <w:szCs w:val="18"/>
        </w:rPr>
        <w:t>-увеличения предельного количества этажей с 2 до 3 (2 надземных этажа, 1 подземный этаж  в части строительства магазина).</w:t>
      </w:r>
    </w:p>
    <w:p w:rsidR="00F61FE7" w:rsidRPr="00F61FE7" w:rsidRDefault="00F61FE7" w:rsidP="00F61FE7">
      <w:pPr>
        <w:tabs>
          <w:tab w:val="left" w:pos="426"/>
          <w:tab w:val="left" w:pos="3976"/>
        </w:tabs>
        <w:ind w:left="0" w:right="142" w:firstLine="426"/>
        <w:rPr>
          <w:sz w:val="18"/>
          <w:szCs w:val="18"/>
        </w:rPr>
      </w:pPr>
      <w:r w:rsidRPr="00F61FE7">
        <w:rPr>
          <w:sz w:val="18"/>
          <w:szCs w:val="18"/>
        </w:rPr>
        <w:t xml:space="preserve"> Отрицательных мнений по вопросу предоставления разрешения участниками публичных слушаний не выражено. Предоставление разрешений использования не противоречат требованиям Градостроительного кодекса Российской Федерации и технических регламентов.</w:t>
      </w:r>
    </w:p>
    <w:p w:rsidR="00F61FE7" w:rsidRPr="00F61FE7" w:rsidRDefault="00F61FE7" w:rsidP="00F61FE7">
      <w:pPr>
        <w:tabs>
          <w:tab w:val="left" w:pos="426"/>
          <w:tab w:val="left" w:pos="3976"/>
        </w:tabs>
        <w:ind w:left="0" w:right="142" w:firstLine="426"/>
        <w:rPr>
          <w:sz w:val="18"/>
          <w:szCs w:val="18"/>
        </w:rPr>
      </w:pPr>
      <w:r w:rsidRPr="00F61FE7">
        <w:rPr>
          <w:sz w:val="18"/>
          <w:szCs w:val="18"/>
        </w:rPr>
        <w:t xml:space="preserve">Учитывая изложенное, рекомендуется принять решение о предоставлении  </w:t>
      </w:r>
      <w:proofErr w:type="spellStart"/>
      <w:r w:rsidRPr="00F61FE7">
        <w:rPr>
          <w:sz w:val="18"/>
          <w:szCs w:val="18"/>
        </w:rPr>
        <w:t>Ештокину</w:t>
      </w:r>
      <w:proofErr w:type="spellEnd"/>
      <w:r w:rsidRPr="00F61FE7">
        <w:rPr>
          <w:sz w:val="18"/>
          <w:szCs w:val="18"/>
        </w:rPr>
        <w:t xml:space="preserve"> Павлу Дмитриевичу разрешения на отклонение от предельных параметров разрешенного строительства, реконструкции объектов капитального строительства:</w:t>
      </w:r>
    </w:p>
    <w:p w:rsidR="00F61FE7" w:rsidRPr="00F61FE7" w:rsidRDefault="00F61FE7" w:rsidP="00F61FE7">
      <w:pPr>
        <w:tabs>
          <w:tab w:val="left" w:pos="426"/>
          <w:tab w:val="left" w:pos="3976"/>
        </w:tabs>
        <w:ind w:left="0" w:right="142" w:firstLine="426"/>
        <w:rPr>
          <w:sz w:val="18"/>
          <w:szCs w:val="18"/>
        </w:rPr>
      </w:pPr>
      <w:r w:rsidRPr="00F61FE7">
        <w:rPr>
          <w:sz w:val="18"/>
          <w:szCs w:val="18"/>
        </w:rPr>
        <w:t xml:space="preserve">- уменьшения минимальных отступов в целях определения места допустимого размещения здания, строения, сооружения, за пределами которых запрещено строительство зданий, строений, сооружений, с 3 м до 0 м. с западной стороны, с 3 м. до 0 м. с восточной стороны земельного участка, расположенного по адресу: Иркутская область, Иркутский район, площадью 9345 </w:t>
      </w:r>
      <w:proofErr w:type="spellStart"/>
      <w:r w:rsidRPr="00F61FE7">
        <w:rPr>
          <w:sz w:val="18"/>
          <w:szCs w:val="18"/>
        </w:rPr>
        <w:t>кв.м</w:t>
      </w:r>
      <w:proofErr w:type="spellEnd"/>
      <w:r w:rsidRPr="00F61FE7">
        <w:rPr>
          <w:sz w:val="18"/>
          <w:szCs w:val="18"/>
        </w:rPr>
        <w:t xml:space="preserve">., кадастровый номер 38:06:100922:3532 </w:t>
      </w:r>
    </w:p>
    <w:p w:rsidR="00F61FE7" w:rsidRPr="00F61FE7" w:rsidRDefault="00F61FE7" w:rsidP="00F61FE7">
      <w:pPr>
        <w:tabs>
          <w:tab w:val="left" w:pos="426"/>
          <w:tab w:val="left" w:pos="3976"/>
        </w:tabs>
        <w:ind w:left="0" w:right="142" w:firstLine="426"/>
        <w:rPr>
          <w:sz w:val="18"/>
          <w:szCs w:val="18"/>
        </w:rPr>
      </w:pPr>
      <w:r w:rsidRPr="00F61FE7">
        <w:rPr>
          <w:sz w:val="18"/>
          <w:szCs w:val="18"/>
        </w:rPr>
        <w:t>-увеличения предельного количества этажей с 2 до 3 (2 надземных этажа, 1 подземный этаж  в части строительства магазина).</w:t>
      </w:r>
    </w:p>
    <w:p w:rsidR="00F61FE7" w:rsidRPr="007733D2" w:rsidRDefault="00F61FE7" w:rsidP="00F61FE7">
      <w:pPr>
        <w:tabs>
          <w:tab w:val="left" w:pos="426"/>
          <w:tab w:val="left" w:pos="3976"/>
        </w:tabs>
        <w:ind w:left="0" w:right="142" w:firstLine="426"/>
        <w:rPr>
          <w:i/>
          <w:sz w:val="18"/>
          <w:szCs w:val="18"/>
        </w:rPr>
      </w:pPr>
    </w:p>
    <w:p w:rsidR="00F61FE7" w:rsidRPr="007733D2" w:rsidRDefault="00F61FE7" w:rsidP="00D10575">
      <w:pPr>
        <w:tabs>
          <w:tab w:val="left" w:pos="426"/>
          <w:tab w:val="left" w:pos="3976"/>
        </w:tabs>
        <w:ind w:left="0" w:right="142" w:firstLine="426"/>
        <w:jc w:val="center"/>
        <w:rPr>
          <w:i/>
          <w:sz w:val="18"/>
          <w:szCs w:val="18"/>
        </w:rPr>
      </w:pPr>
      <w:r w:rsidRPr="007733D2">
        <w:rPr>
          <w:i/>
          <w:sz w:val="18"/>
          <w:szCs w:val="18"/>
        </w:rPr>
        <w:t>Заместитель</w:t>
      </w:r>
    </w:p>
    <w:p w:rsidR="00F61FE7" w:rsidRPr="007733D2" w:rsidRDefault="00F61FE7" w:rsidP="00D10575">
      <w:pPr>
        <w:tabs>
          <w:tab w:val="left" w:pos="426"/>
          <w:tab w:val="left" w:pos="3976"/>
        </w:tabs>
        <w:ind w:left="0" w:right="142" w:firstLine="426"/>
        <w:jc w:val="center"/>
        <w:rPr>
          <w:i/>
          <w:sz w:val="18"/>
          <w:szCs w:val="18"/>
        </w:rPr>
      </w:pPr>
      <w:r w:rsidRPr="007733D2">
        <w:rPr>
          <w:i/>
          <w:sz w:val="18"/>
          <w:szCs w:val="18"/>
        </w:rPr>
        <w:t>Главы администрации</w:t>
      </w:r>
    </w:p>
    <w:p w:rsidR="00F61FE7" w:rsidRPr="007733D2" w:rsidRDefault="00F61FE7" w:rsidP="00D10575">
      <w:pPr>
        <w:tabs>
          <w:tab w:val="left" w:pos="426"/>
          <w:tab w:val="left" w:pos="3976"/>
        </w:tabs>
        <w:ind w:left="0" w:right="142" w:firstLine="426"/>
        <w:jc w:val="right"/>
        <w:rPr>
          <w:i/>
          <w:sz w:val="18"/>
          <w:szCs w:val="18"/>
        </w:rPr>
      </w:pPr>
      <w:r w:rsidRPr="007733D2">
        <w:rPr>
          <w:i/>
          <w:sz w:val="18"/>
          <w:szCs w:val="18"/>
        </w:rPr>
        <w:t>Председатель публичны</w:t>
      </w:r>
      <w:r w:rsidR="00D10575" w:rsidRPr="007733D2">
        <w:rPr>
          <w:i/>
          <w:sz w:val="18"/>
          <w:szCs w:val="18"/>
        </w:rPr>
        <w:t>х слушаний</w:t>
      </w:r>
      <w:r w:rsidR="007733D2" w:rsidRPr="007733D2">
        <w:rPr>
          <w:i/>
          <w:sz w:val="18"/>
          <w:szCs w:val="18"/>
        </w:rPr>
        <w:t xml:space="preserve"> </w:t>
      </w:r>
      <w:r w:rsidR="007733D2">
        <w:rPr>
          <w:i/>
          <w:sz w:val="18"/>
          <w:szCs w:val="18"/>
        </w:rPr>
        <w:t xml:space="preserve">  </w:t>
      </w:r>
      <w:r w:rsidR="007733D2" w:rsidRPr="007733D2">
        <w:rPr>
          <w:i/>
          <w:sz w:val="18"/>
          <w:szCs w:val="18"/>
        </w:rPr>
        <w:t xml:space="preserve">_______________   </w:t>
      </w:r>
      <w:r w:rsidR="007733D2">
        <w:rPr>
          <w:i/>
          <w:sz w:val="18"/>
          <w:szCs w:val="18"/>
        </w:rPr>
        <w:t xml:space="preserve"> </w:t>
      </w:r>
      <w:r w:rsidRPr="007733D2">
        <w:rPr>
          <w:i/>
          <w:sz w:val="18"/>
          <w:szCs w:val="18"/>
        </w:rPr>
        <w:t>Максименко Н.В.</w:t>
      </w:r>
    </w:p>
    <w:p w:rsidR="00B04908" w:rsidRPr="007733D2" w:rsidRDefault="00B04908" w:rsidP="00D10575">
      <w:pPr>
        <w:tabs>
          <w:tab w:val="left" w:pos="426"/>
          <w:tab w:val="left" w:pos="3976"/>
        </w:tabs>
        <w:ind w:left="0" w:right="142" w:firstLine="426"/>
        <w:jc w:val="right"/>
        <w:rPr>
          <w:i/>
          <w:sz w:val="18"/>
          <w:szCs w:val="18"/>
        </w:rPr>
      </w:pPr>
    </w:p>
    <w:p w:rsidR="000F3853" w:rsidRPr="007733D2" w:rsidRDefault="000F3853" w:rsidP="00D10575">
      <w:pPr>
        <w:tabs>
          <w:tab w:val="left" w:pos="426"/>
          <w:tab w:val="left" w:pos="3976"/>
        </w:tabs>
        <w:ind w:left="0" w:right="142" w:firstLine="426"/>
        <w:jc w:val="right"/>
        <w:rPr>
          <w:i/>
          <w:sz w:val="18"/>
          <w:szCs w:val="18"/>
        </w:rPr>
      </w:pPr>
    </w:p>
    <w:sectPr w:rsidR="000F3853" w:rsidRPr="007733D2" w:rsidSect="00D543BD">
      <w:pgSz w:w="11907" w:h="16839"/>
      <w:pgMar w:top="567" w:right="567" w:bottom="567" w:left="1134" w:header="709" w:footer="119" w:gutter="0"/>
      <w:pgNumType w:start="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BC9" w:rsidRDefault="00140BC9" w:rsidP="00BD744E">
      <w:r>
        <w:separator/>
      </w:r>
    </w:p>
  </w:endnote>
  <w:endnote w:type="continuationSeparator" w:id="0">
    <w:p w:rsidR="00140BC9" w:rsidRDefault="00140BC9"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BC9" w:rsidRDefault="00140BC9" w:rsidP="00BD744E">
      <w:r>
        <w:separator/>
      </w:r>
    </w:p>
  </w:footnote>
  <w:footnote w:type="continuationSeparator" w:id="0">
    <w:p w:rsidR="00140BC9" w:rsidRDefault="00140BC9"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D64580F"/>
    <w:multiLevelType w:val="hybridMultilevel"/>
    <w:tmpl w:val="D3089800"/>
    <w:lvl w:ilvl="0" w:tplc="4FE80F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D8E3793"/>
    <w:multiLevelType w:val="hybridMultilevel"/>
    <w:tmpl w:val="DD2EED7A"/>
    <w:lvl w:ilvl="0" w:tplc="CCF209AC">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04339F"/>
    <w:multiLevelType w:val="hybridMultilevel"/>
    <w:tmpl w:val="1186B40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nsid w:val="10110DB7"/>
    <w:multiLevelType w:val="hybridMultilevel"/>
    <w:tmpl w:val="BE2058F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
    <w:nsid w:val="10DD30EF"/>
    <w:multiLevelType w:val="hybridMultilevel"/>
    <w:tmpl w:val="E9E231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4135BF"/>
    <w:multiLevelType w:val="hybridMultilevel"/>
    <w:tmpl w:val="D5B66838"/>
    <w:lvl w:ilvl="0" w:tplc="1FF8DB0C">
      <w:start w:val="1"/>
      <w:numFmt w:val="decimal"/>
      <w:lvlText w:val="%1."/>
      <w:lvlJc w:val="left"/>
      <w:pPr>
        <w:ind w:left="1020" w:hanging="372"/>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13">
    <w:nsid w:val="1CB8012A"/>
    <w:multiLevelType w:val="multilevel"/>
    <w:tmpl w:val="FF4A7CC0"/>
    <w:lvl w:ilvl="0">
      <w:start w:val="1"/>
      <w:numFmt w:val="decimal"/>
      <w:lvlText w:val="%1."/>
      <w:lvlJc w:val="left"/>
      <w:pPr>
        <w:ind w:left="450" w:hanging="450"/>
      </w:pPr>
    </w:lvl>
    <w:lvl w:ilvl="1">
      <w:start w:val="1"/>
      <w:numFmt w:val="decimal"/>
      <w:lvlText w:val="%1.%2."/>
      <w:lvlJc w:val="left"/>
      <w:pPr>
        <w:ind w:left="1288"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4">
    <w:nsid w:val="1E3622AE"/>
    <w:multiLevelType w:val="hybridMultilevel"/>
    <w:tmpl w:val="47224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7D315F"/>
    <w:multiLevelType w:val="hybridMultilevel"/>
    <w:tmpl w:val="F76695FC"/>
    <w:lvl w:ilvl="0" w:tplc="6498AF5E">
      <w:start w:val="1"/>
      <w:numFmt w:val="decimal"/>
      <w:lvlText w:val="%1."/>
      <w:lvlJc w:val="left"/>
      <w:pPr>
        <w:tabs>
          <w:tab w:val="num" w:pos="-180"/>
        </w:tabs>
        <w:ind w:left="-180" w:hanging="360"/>
      </w:pPr>
      <w:rPr>
        <w:rFonts w:hint="default"/>
        <w:b/>
      </w:rPr>
    </w:lvl>
    <w:lvl w:ilvl="1" w:tplc="7A5488DA">
      <w:numFmt w:val="none"/>
      <w:lvlText w:val=""/>
      <w:lvlJc w:val="left"/>
      <w:pPr>
        <w:tabs>
          <w:tab w:val="num" w:pos="360"/>
        </w:tabs>
      </w:pPr>
    </w:lvl>
    <w:lvl w:ilvl="2" w:tplc="B486046E">
      <w:numFmt w:val="none"/>
      <w:lvlText w:val=""/>
      <w:lvlJc w:val="left"/>
      <w:pPr>
        <w:tabs>
          <w:tab w:val="num" w:pos="360"/>
        </w:tabs>
      </w:pPr>
    </w:lvl>
    <w:lvl w:ilvl="3" w:tplc="2804695E">
      <w:numFmt w:val="none"/>
      <w:lvlText w:val=""/>
      <w:lvlJc w:val="left"/>
      <w:pPr>
        <w:tabs>
          <w:tab w:val="num" w:pos="360"/>
        </w:tabs>
      </w:pPr>
    </w:lvl>
    <w:lvl w:ilvl="4" w:tplc="C4BCE75A">
      <w:numFmt w:val="none"/>
      <w:lvlText w:val=""/>
      <w:lvlJc w:val="left"/>
      <w:pPr>
        <w:tabs>
          <w:tab w:val="num" w:pos="360"/>
        </w:tabs>
      </w:pPr>
    </w:lvl>
    <w:lvl w:ilvl="5" w:tplc="1526B24A">
      <w:numFmt w:val="none"/>
      <w:lvlText w:val=""/>
      <w:lvlJc w:val="left"/>
      <w:pPr>
        <w:tabs>
          <w:tab w:val="num" w:pos="360"/>
        </w:tabs>
      </w:pPr>
    </w:lvl>
    <w:lvl w:ilvl="6" w:tplc="4F561B38">
      <w:numFmt w:val="none"/>
      <w:lvlText w:val=""/>
      <w:lvlJc w:val="left"/>
      <w:pPr>
        <w:tabs>
          <w:tab w:val="num" w:pos="360"/>
        </w:tabs>
      </w:pPr>
    </w:lvl>
    <w:lvl w:ilvl="7" w:tplc="7770A522">
      <w:numFmt w:val="none"/>
      <w:lvlText w:val=""/>
      <w:lvlJc w:val="left"/>
      <w:pPr>
        <w:tabs>
          <w:tab w:val="num" w:pos="360"/>
        </w:tabs>
      </w:pPr>
    </w:lvl>
    <w:lvl w:ilvl="8" w:tplc="A45E136C">
      <w:numFmt w:val="none"/>
      <w:lvlText w:val=""/>
      <w:lvlJc w:val="left"/>
      <w:pPr>
        <w:tabs>
          <w:tab w:val="num" w:pos="360"/>
        </w:tabs>
      </w:pPr>
    </w:lvl>
  </w:abstractNum>
  <w:abstractNum w:abstractNumId="16">
    <w:nsid w:val="232B6DE7"/>
    <w:multiLevelType w:val="hybridMultilevel"/>
    <w:tmpl w:val="8EC24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BB037B"/>
    <w:multiLevelType w:val="hybridMultilevel"/>
    <w:tmpl w:val="2F681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9">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1">
    <w:nsid w:val="32C32017"/>
    <w:multiLevelType w:val="hybridMultilevel"/>
    <w:tmpl w:val="8B0E295E"/>
    <w:lvl w:ilvl="0" w:tplc="29F852BA">
      <w:start w:val="1"/>
      <w:numFmt w:val="decimal"/>
      <w:lvlText w:val="%1."/>
      <w:lvlJc w:val="left"/>
      <w:pPr>
        <w:ind w:left="1422" w:hanging="8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8E3338"/>
    <w:multiLevelType w:val="hybridMultilevel"/>
    <w:tmpl w:val="2508252E"/>
    <w:lvl w:ilvl="0" w:tplc="7D8E25AC">
      <w:start w:val="1"/>
      <w:numFmt w:val="decimal"/>
      <w:lvlText w:val="%1)"/>
      <w:lvlJc w:val="left"/>
      <w:pPr>
        <w:tabs>
          <w:tab w:val="num" w:pos="-105"/>
        </w:tabs>
        <w:ind w:left="-105" w:hanging="360"/>
      </w:pPr>
      <w:rPr>
        <w:rFonts w:hint="default"/>
      </w:rPr>
    </w:lvl>
    <w:lvl w:ilvl="1" w:tplc="04190001">
      <w:start w:val="1"/>
      <w:numFmt w:val="bullet"/>
      <w:lvlText w:val=""/>
      <w:lvlJc w:val="left"/>
      <w:pPr>
        <w:tabs>
          <w:tab w:val="num" w:pos="615"/>
        </w:tabs>
        <w:ind w:left="615" w:hanging="360"/>
      </w:pPr>
      <w:rPr>
        <w:rFonts w:ascii="Symbol" w:hAnsi="Symbol" w:hint="default"/>
      </w:rPr>
    </w:lvl>
    <w:lvl w:ilvl="2" w:tplc="0419001B" w:tentative="1">
      <w:start w:val="1"/>
      <w:numFmt w:val="lowerRoman"/>
      <w:lvlText w:val="%3."/>
      <w:lvlJc w:val="right"/>
      <w:pPr>
        <w:tabs>
          <w:tab w:val="num" w:pos="1335"/>
        </w:tabs>
        <w:ind w:left="1335" w:hanging="180"/>
      </w:pPr>
    </w:lvl>
    <w:lvl w:ilvl="3" w:tplc="0419000F" w:tentative="1">
      <w:start w:val="1"/>
      <w:numFmt w:val="decimal"/>
      <w:lvlText w:val="%4."/>
      <w:lvlJc w:val="left"/>
      <w:pPr>
        <w:tabs>
          <w:tab w:val="num" w:pos="2055"/>
        </w:tabs>
        <w:ind w:left="2055" w:hanging="360"/>
      </w:pPr>
    </w:lvl>
    <w:lvl w:ilvl="4" w:tplc="04190019" w:tentative="1">
      <w:start w:val="1"/>
      <w:numFmt w:val="lowerLetter"/>
      <w:lvlText w:val="%5."/>
      <w:lvlJc w:val="left"/>
      <w:pPr>
        <w:tabs>
          <w:tab w:val="num" w:pos="2775"/>
        </w:tabs>
        <w:ind w:left="2775" w:hanging="360"/>
      </w:pPr>
    </w:lvl>
    <w:lvl w:ilvl="5" w:tplc="0419001B" w:tentative="1">
      <w:start w:val="1"/>
      <w:numFmt w:val="lowerRoman"/>
      <w:lvlText w:val="%6."/>
      <w:lvlJc w:val="right"/>
      <w:pPr>
        <w:tabs>
          <w:tab w:val="num" w:pos="3495"/>
        </w:tabs>
        <w:ind w:left="3495" w:hanging="180"/>
      </w:pPr>
    </w:lvl>
    <w:lvl w:ilvl="6" w:tplc="0419000F" w:tentative="1">
      <w:start w:val="1"/>
      <w:numFmt w:val="decimal"/>
      <w:lvlText w:val="%7."/>
      <w:lvlJc w:val="left"/>
      <w:pPr>
        <w:tabs>
          <w:tab w:val="num" w:pos="4215"/>
        </w:tabs>
        <w:ind w:left="4215" w:hanging="360"/>
      </w:pPr>
    </w:lvl>
    <w:lvl w:ilvl="7" w:tplc="04190019" w:tentative="1">
      <w:start w:val="1"/>
      <w:numFmt w:val="lowerLetter"/>
      <w:lvlText w:val="%8."/>
      <w:lvlJc w:val="left"/>
      <w:pPr>
        <w:tabs>
          <w:tab w:val="num" w:pos="4935"/>
        </w:tabs>
        <w:ind w:left="4935" w:hanging="360"/>
      </w:pPr>
    </w:lvl>
    <w:lvl w:ilvl="8" w:tplc="0419001B" w:tentative="1">
      <w:start w:val="1"/>
      <w:numFmt w:val="lowerRoman"/>
      <w:lvlText w:val="%9."/>
      <w:lvlJc w:val="right"/>
      <w:pPr>
        <w:tabs>
          <w:tab w:val="num" w:pos="5655"/>
        </w:tabs>
        <w:ind w:left="5655" w:hanging="180"/>
      </w:pPr>
    </w:lvl>
  </w:abstractNum>
  <w:abstractNum w:abstractNumId="23">
    <w:nsid w:val="37090C67"/>
    <w:multiLevelType w:val="hybridMultilevel"/>
    <w:tmpl w:val="9828AADC"/>
    <w:lvl w:ilvl="0" w:tplc="BD806D74">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24">
    <w:nsid w:val="38944347"/>
    <w:multiLevelType w:val="hybridMultilevel"/>
    <w:tmpl w:val="3ADC544C"/>
    <w:lvl w:ilvl="0" w:tplc="69602082">
      <w:start w:val="1"/>
      <w:numFmt w:val="decimal"/>
      <w:lvlText w:val="%1."/>
      <w:lvlJc w:val="left"/>
      <w:pPr>
        <w:tabs>
          <w:tab w:val="num" w:pos="1422"/>
        </w:tabs>
        <w:ind w:left="1422" w:hanging="855"/>
      </w:pPr>
      <w:rPr>
        <w:rFonts w:hint="default"/>
      </w:rPr>
    </w:lvl>
    <w:lvl w:ilvl="1" w:tplc="4F607ED2">
      <w:start w:val="2"/>
      <w:numFmt w:val="decimal"/>
      <w:lvlText w:val="%2)"/>
      <w:lvlJc w:val="left"/>
      <w:pPr>
        <w:tabs>
          <w:tab w:val="num" w:pos="1637"/>
        </w:tabs>
        <w:ind w:left="1637" w:hanging="360"/>
      </w:pPr>
      <w:rPr>
        <w:rFonts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5">
    <w:nsid w:val="3B2F2FEC"/>
    <w:multiLevelType w:val="hybridMultilevel"/>
    <w:tmpl w:val="4C3CF45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
    <w:nsid w:val="3CDF7BA5"/>
    <w:multiLevelType w:val="hybridMultilevel"/>
    <w:tmpl w:val="96A0E2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3F8E5BB1"/>
    <w:multiLevelType w:val="hybridMultilevel"/>
    <w:tmpl w:val="045A3656"/>
    <w:lvl w:ilvl="0" w:tplc="FE8E40D2">
      <w:start w:val="1"/>
      <w:numFmt w:val="decimal"/>
      <w:lvlText w:val="%1."/>
      <w:lvlJc w:val="left"/>
      <w:pPr>
        <w:tabs>
          <w:tab w:val="num" w:pos="720"/>
        </w:tabs>
        <w:ind w:left="720" w:hanging="360"/>
      </w:pPr>
    </w:lvl>
    <w:lvl w:ilvl="1" w:tplc="49B86452">
      <w:numFmt w:val="none"/>
      <w:lvlText w:val=""/>
      <w:lvlJc w:val="left"/>
      <w:pPr>
        <w:tabs>
          <w:tab w:val="num" w:pos="360"/>
        </w:tabs>
        <w:ind w:left="0" w:firstLine="0"/>
      </w:pPr>
    </w:lvl>
    <w:lvl w:ilvl="2" w:tplc="0B74A972">
      <w:numFmt w:val="none"/>
      <w:lvlText w:val=""/>
      <w:lvlJc w:val="left"/>
      <w:pPr>
        <w:tabs>
          <w:tab w:val="num" w:pos="360"/>
        </w:tabs>
        <w:ind w:left="0" w:firstLine="0"/>
      </w:pPr>
    </w:lvl>
    <w:lvl w:ilvl="3" w:tplc="0AA016A2">
      <w:numFmt w:val="none"/>
      <w:lvlText w:val=""/>
      <w:lvlJc w:val="left"/>
      <w:pPr>
        <w:tabs>
          <w:tab w:val="num" w:pos="360"/>
        </w:tabs>
        <w:ind w:left="0" w:firstLine="0"/>
      </w:pPr>
    </w:lvl>
    <w:lvl w:ilvl="4" w:tplc="9D040AEC">
      <w:numFmt w:val="none"/>
      <w:lvlText w:val=""/>
      <w:lvlJc w:val="left"/>
      <w:pPr>
        <w:tabs>
          <w:tab w:val="num" w:pos="360"/>
        </w:tabs>
        <w:ind w:left="0" w:firstLine="0"/>
      </w:pPr>
    </w:lvl>
    <w:lvl w:ilvl="5" w:tplc="7A209D5A">
      <w:numFmt w:val="none"/>
      <w:lvlText w:val=""/>
      <w:lvlJc w:val="left"/>
      <w:pPr>
        <w:tabs>
          <w:tab w:val="num" w:pos="360"/>
        </w:tabs>
        <w:ind w:left="0" w:firstLine="0"/>
      </w:pPr>
    </w:lvl>
    <w:lvl w:ilvl="6" w:tplc="314A3224">
      <w:numFmt w:val="none"/>
      <w:lvlText w:val=""/>
      <w:lvlJc w:val="left"/>
      <w:pPr>
        <w:tabs>
          <w:tab w:val="num" w:pos="360"/>
        </w:tabs>
        <w:ind w:left="0" w:firstLine="0"/>
      </w:pPr>
    </w:lvl>
    <w:lvl w:ilvl="7" w:tplc="17B618B6">
      <w:numFmt w:val="none"/>
      <w:lvlText w:val=""/>
      <w:lvlJc w:val="left"/>
      <w:pPr>
        <w:tabs>
          <w:tab w:val="num" w:pos="360"/>
        </w:tabs>
        <w:ind w:left="0" w:firstLine="0"/>
      </w:pPr>
    </w:lvl>
    <w:lvl w:ilvl="8" w:tplc="6BD67118">
      <w:numFmt w:val="none"/>
      <w:lvlText w:val=""/>
      <w:lvlJc w:val="left"/>
      <w:pPr>
        <w:tabs>
          <w:tab w:val="num" w:pos="360"/>
        </w:tabs>
        <w:ind w:left="0" w:firstLine="0"/>
      </w:pPr>
    </w:lvl>
  </w:abstractNum>
  <w:abstractNum w:abstractNumId="28">
    <w:nsid w:val="4527323F"/>
    <w:multiLevelType w:val="hybridMultilevel"/>
    <w:tmpl w:val="9AE85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31">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4796CE6"/>
    <w:multiLevelType w:val="hybridMultilevel"/>
    <w:tmpl w:val="9DAE919C"/>
    <w:lvl w:ilvl="0" w:tplc="FE7687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34">
    <w:nsid w:val="56B817C7"/>
    <w:multiLevelType w:val="hybridMultilevel"/>
    <w:tmpl w:val="D5B66838"/>
    <w:lvl w:ilvl="0" w:tplc="1FF8DB0C">
      <w:start w:val="1"/>
      <w:numFmt w:val="decimal"/>
      <w:lvlText w:val="%1."/>
      <w:lvlJc w:val="left"/>
      <w:pPr>
        <w:ind w:left="1020" w:hanging="372"/>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35">
    <w:nsid w:val="5E203DBA"/>
    <w:multiLevelType w:val="multilevel"/>
    <w:tmpl w:val="FF4A7CC0"/>
    <w:lvl w:ilvl="0">
      <w:start w:val="1"/>
      <w:numFmt w:val="decimal"/>
      <w:lvlText w:val="%1."/>
      <w:lvlJc w:val="left"/>
      <w:pPr>
        <w:ind w:left="450" w:hanging="450"/>
      </w:pPr>
    </w:lvl>
    <w:lvl w:ilvl="1">
      <w:start w:val="1"/>
      <w:numFmt w:val="decimal"/>
      <w:lvlText w:val="%1.%2."/>
      <w:lvlJc w:val="left"/>
      <w:pPr>
        <w:ind w:left="1288"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6">
    <w:nsid w:val="655A0590"/>
    <w:multiLevelType w:val="hybridMultilevel"/>
    <w:tmpl w:val="2376BD5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7">
    <w:nsid w:val="672F5462"/>
    <w:multiLevelType w:val="hybridMultilevel"/>
    <w:tmpl w:val="CA7CA1D6"/>
    <w:lvl w:ilvl="0" w:tplc="02442DBC">
      <w:start w:val="7"/>
      <w:numFmt w:val="decimal"/>
      <w:lvlText w:val="%1."/>
      <w:lvlJc w:val="left"/>
      <w:pPr>
        <w:tabs>
          <w:tab w:val="num" w:pos="-120"/>
        </w:tabs>
        <w:ind w:left="-120" w:hanging="420"/>
      </w:pPr>
      <w:rPr>
        <w:rFonts w:hint="default"/>
      </w:rPr>
    </w:lvl>
    <w:lvl w:ilvl="1" w:tplc="0F823E94">
      <w:start w:val="1"/>
      <w:numFmt w:val="decimal"/>
      <w:lvlText w:val="%2)"/>
      <w:lvlJc w:val="left"/>
      <w:pPr>
        <w:tabs>
          <w:tab w:val="num" w:pos="540"/>
        </w:tabs>
        <w:ind w:left="540" w:hanging="360"/>
      </w:pPr>
      <w:rPr>
        <w:rFonts w:hint="default"/>
      </w:r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38">
    <w:nsid w:val="67D36638"/>
    <w:multiLevelType w:val="hybridMultilevel"/>
    <w:tmpl w:val="7392158C"/>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615"/>
        </w:tabs>
        <w:ind w:left="615" w:hanging="360"/>
      </w:pPr>
      <w:rPr>
        <w:rFonts w:ascii="Symbol" w:hAnsi="Symbol" w:hint="default"/>
      </w:rPr>
    </w:lvl>
    <w:lvl w:ilvl="2" w:tplc="0419001B" w:tentative="1">
      <w:start w:val="1"/>
      <w:numFmt w:val="lowerRoman"/>
      <w:lvlText w:val="%3."/>
      <w:lvlJc w:val="right"/>
      <w:pPr>
        <w:tabs>
          <w:tab w:val="num" w:pos="1335"/>
        </w:tabs>
        <w:ind w:left="1335" w:hanging="180"/>
      </w:pPr>
    </w:lvl>
    <w:lvl w:ilvl="3" w:tplc="0419000F" w:tentative="1">
      <w:start w:val="1"/>
      <w:numFmt w:val="decimal"/>
      <w:lvlText w:val="%4."/>
      <w:lvlJc w:val="left"/>
      <w:pPr>
        <w:tabs>
          <w:tab w:val="num" w:pos="2055"/>
        </w:tabs>
        <w:ind w:left="2055" w:hanging="360"/>
      </w:pPr>
    </w:lvl>
    <w:lvl w:ilvl="4" w:tplc="04190019" w:tentative="1">
      <w:start w:val="1"/>
      <w:numFmt w:val="lowerLetter"/>
      <w:lvlText w:val="%5."/>
      <w:lvlJc w:val="left"/>
      <w:pPr>
        <w:tabs>
          <w:tab w:val="num" w:pos="2775"/>
        </w:tabs>
        <w:ind w:left="2775" w:hanging="360"/>
      </w:pPr>
    </w:lvl>
    <w:lvl w:ilvl="5" w:tplc="0419001B" w:tentative="1">
      <w:start w:val="1"/>
      <w:numFmt w:val="lowerRoman"/>
      <w:lvlText w:val="%6."/>
      <w:lvlJc w:val="right"/>
      <w:pPr>
        <w:tabs>
          <w:tab w:val="num" w:pos="3495"/>
        </w:tabs>
        <w:ind w:left="3495" w:hanging="180"/>
      </w:pPr>
    </w:lvl>
    <w:lvl w:ilvl="6" w:tplc="0419000F" w:tentative="1">
      <w:start w:val="1"/>
      <w:numFmt w:val="decimal"/>
      <w:lvlText w:val="%7."/>
      <w:lvlJc w:val="left"/>
      <w:pPr>
        <w:tabs>
          <w:tab w:val="num" w:pos="4215"/>
        </w:tabs>
        <w:ind w:left="4215" w:hanging="360"/>
      </w:pPr>
    </w:lvl>
    <w:lvl w:ilvl="7" w:tplc="04190019" w:tentative="1">
      <w:start w:val="1"/>
      <w:numFmt w:val="lowerLetter"/>
      <w:lvlText w:val="%8."/>
      <w:lvlJc w:val="left"/>
      <w:pPr>
        <w:tabs>
          <w:tab w:val="num" w:pos="4935"/>
        </w:tabs>
        <w:ind w:left="4935" w:hanging="360"/>
      </w:pPr>
    </w:lvl>
    <w:lvl w:ilvl="8" w:tplc="0419001B" w:tentative="1">
      <w:start w:val="1"/>
      <w:numFmt w:val="lowerRoman"/>
      <w:lvlText w:val="%9."/>
      <w:lvlJc w:val="right"/>
      <w:pPr>
        <w:tabs>
          <w:tab w:val="num" w:pos="5655"/>
        </w:tabs>
        <w:ind w:left="5655" w:hanging="180"/>
      </w:pPr>
    </w:lvl>
  </w:abstractNum>
  <w:abstractNum w:abstractNumId="39">
    <w:nsid w:val="67EA3EF3"/>
    <w:multiLevelType w:val="hybridMultilevel"/>
    <w:tmpl w:val="879AC4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BC0671C"/>
    <w:multiLevelType w:val="multilevel"/>
    <w:tmpl w:val="BA46AFD2"/>
    <w:lvl w:ilvl="0">
      <w:start w:val="1"/>
      <w:numFmt w:val="decimal"/>
      <w:lvlText w:val="%1."/>
      <w:lvlJc w:val="left"/>
      <w:pPr>
        <w:ind w:left="1110" w:hanging="360"/>
      </w:pPr>
      <w:rPr>
        <w:rFonts w:hint="default"/>
      </w:rPr>
    </w:lvl>
    <w:lvl w:ilvl="1">
      <w:start w:val="1"/>
      <w:numFmt w:val="decimal"/>
      <w:isLgl/>
      <w:lvlText w:val="%1.%2"/>
      <w:lvlJc w:val="left"/>
      <w:pPr>
        <w:ind w:left="1260" w:hanging="510"/>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830" w:hanging="108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910" w:hanging="2160"/>
      </w:pPr>
      <w:rPr>
        <w:rFonts w:hint="default"/>
      </w:rPr>
    </w:lvl>
  </w:abstractNum>
  <w:abstractNum w:abstractNumId="41">
    <w:nsid w:val="73BE1935"/>
    <w:multiLevelType w:val="hybridMultilevel"/>
    <w:tmpl w:val="6EBEED24"/>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615"/>
        </w:tabs>
        <w:ind w:left="615" w:hanging="360"/>
      </w:pPr>
      <w:rPr>
        <w:rFonts w:ascii="Symbol" w:hAnsi="Symbol" w:hint="default"/>
      </w:rPr>
    </w:lvl>
    <w:lvl w:ilvl="2" w:tplc="0419001B" w:tentative="1">
      <w:start w:val="1"/>
      <w:numFmt w:val="lowerRoman"/>
      <w:lvlText w:val="%3."/>
      <w:lvlJc w:val="right"/>
      <w:pPr>
        <w:tabs>
          <w:tab w:val="num" w:pos="1335"/>
        </w:tabs>
        <w:ind w:left="1335" w:hanging="180"/>
      </w:pPr>
    </w:lvl>
    <w:lvl w:ilvl="3" w:tplc="0419000F" w:tentative="1">
      <w:start w:val="1"/>
      <w:numFmt w:val="decimal"/>
      <w:lvlText w:val="%4."/>
      <w:lvlJc w:val="left"/>
      <w:pPr>
        <w:tabs>
          <w:tab w:val="num" w:pos="2055"/>
        </w:tabs>
        <w:ind w:left="2055" w:hanging="360"/>
      </w:pPr>
    </w:lvl>
    <w:lvl w:ilvl="4" w:tplc="04190019" w:tentative="1">
      <w:start w:val="1"/>
      <w:numFmt w:val="lowerLetter"/>
      <w:lvlText w:val="%5."/>
      <w:lvlJc w:val="left"/>
      <w:pPr>
        <w:tabs>
          <w:tab w:val="num" w:pos="2775"/>
        </w:tabs>
        <w:ind w:left="2775" w:hanging="360"/>
      </w:pPr>
    </w:lvl>
    <w:lvl w:ilvl="5" w:tplc="0419001B" w:tentative="1">
      <w:start w:val="1"/>
      <w:numFmt w:val="lowerRoman"/>
      <w:lvlText w:val="%6."/>
      <w:lvlJc w:val="right"/>
      <w:pPr>
        <w:tabs>
          <w:tab w:val="num" w:pos="3495"/>
        </w:tabs>
        <w:ind w:left="3495" w:hanging="180"/>
      </w:pPr>
    </w:lvl>
    <w:lvl w:ilvl="6" w:tplc="0419000F" w:tentative="1">
      <w:start w:val="1"/>
      <w:numFmt w:val="decimal"/>
      <w:lvlText w:val="%7."/>
      <w:lvlJc w:val="left"/>
      <w:pPr>
        <w:tabs>
          <w:tab w:val="num" w:pos="4215"/>
        </w:tabs>
        <w:ind w:left="4215" w:hanging="360"/>
      </w:pPr>
    </w:lvl>
    <w:lvl w:ilvl="7" w:tplc="04190019" w:tentative="1">
      <w:start w:val="1"/>
      <w:numFmt w:val="lowerLetter"/>
      <w:lvlText w:val="%8."/>
      <w:lvlJc w:val="left"/>
      <w:pPr>
        <w:tabs>
          <w:tab w:val="num" w:pos="4935"/>
        </w:tabs>
        <w:ind w:left="4935" w:hanging="360"/>
      </w:pPr>
    </w:lvl>
    <w:lvl w:ilvl="8" w:tplc="0419001B" w:tentative="1">
      <w:start w:val="1"/>
      <w:numFmt w:val="lowerRoman"/>
      <w:lvlText w:val="%9."/>
      <w:lvlJc w:val="right"/>
      <w:pPr>
        <w:tabs>
          <w:tab w:val="num" w:pos="5655"/>
        </w:tabs>
        <w:ind w:left="5655" w:hanging="180"/>
      </w:pPr>
    </w:lvl>
  </w:abstractNum>
  <w:abstractNum w:abstractNumId="42">
    <w:nsid w:val="73D87C15"/>
    <w:multiLevelType w:val="hybridMultilevel"/>
    <w:tmpl w:val="0E1A4586"/>
    <w:lvl w:ilvl="0" w:tplc="04190001">
      <w:start w:val="1"/>
      <w:numFmt w:val="bullet"/>
      <w:lvlText w:val=""/>
      <w:lvlJc w:val="left"/>
      <w:pPr>
        <w:ind w:left="2211" w:hanging="360"/>
      </w:pPr>
      <w:rPr>
        <w:rFonts w:ascii="Symbol" w:hAnsi="Symbol" w:hint="default"/>
      </w:rPr>
    </w:lvl>
    <w:lvl w:ilvl="1" w:tplc="04190003" w:tentative="1">
      <w:start w:val="1"/>
      <w:numFmt w:val="bullet"/>
      <w:lvlText w:val="o"/>
      <w:lvlJc w:val="left"/>
      <w:pPr>
        <w:ind w:left="2931" w:hanging="360"/>
      </w:pPr>
      <w:rPr>
        <w:rFonts w:ascii="Courier New" w:hAnsi="Courier New" w:cs="Courier New" w:hint="default"/>
      </w:rPr>
    </w:lvl>
    <w:lvl w:ilvl="2" w:tplc="04190005" w:tentative="1">
      <w:start w:val="1"/>
      <w:numFmt w:val="bullet"/>
      <w:lvlText w:val=""/>
      <w:lvlJc w:val="left"/>
      <w:pPr>
        <w:ind w:left="3651" w:hanging="360"/>
      </w:pPr>
      <w:rPr>
        <w:rFonts w:ascii="Wingdings" w:hAnsi="Wingdings" w:hint="default"/>
      </w:rPr>
    </w:lvl>
    <w:lvl w:ilvl="3" w:tplc="04190001" w:tentative="1">
      <w:start w:val="1"/>
      <w:numFmt w:val="bullet"/>
      <w:lvlText w:val=""/>
      <w:lvlJc w:val="left"/>
      <w:pPr>
        <w:ind w:left="4371" w:hanging="360"/>
      </w:pPr>
      <w:rPr>
        <w:rFonts w:ascii="Symbol" w:hAnsi="Symbol" w:hint="default"/>
      </w:rPr>
    </w:lvl>
    <w:lvl w:ilvl="4" w:tplc="04190003" w:tentative="1">
      <w:start w:val="1"/>
      <w:numFmt w:val="bullet"/>
      <w:lvlText w:val="o"/>
      <w:lvlJc w:val="left"/>
      <w:pPr>
        <w:ind w:left="5091" w:hanging="360"/>
      </w:pPr>
      <w:rPr>
        <w:rFonts w:ascii="Courier New" w:hAnsi="Courier New" w:cs="Courier New" w:hint="default"/>
      </w:rPr>
    </w:lvl>
    <w:lvl w:ilvl="5" w:tplc="04190005" w:tentative="1">
      <w:start w:val="1"/>
      <w:numFmt w:val="bullet"/>
      <w:lvlText w:val=""/>
      <w:lvlJc w:val="left"/>
      <w:pPr>
        <w:ind w:left="5811" w:hanging="360"/>
      </w:pPr>
      <w:rPr>
        <w:rFonts w:ascii="Wingdings" w:hAnsi="Wingdings" w:hint="default"/>
      </w:rPr>
    </w:lvl>
    <w:lvl w:ilvl="6" w:tplc="04190001" w:tentative="1">
      <w:start w:val="1"/>
      <w:numFmt w:val="bullet"/>
      <w:lvlText w:val=""/>
      <w:lvlJc w:val="left"/>
      <w:pPr>
        <w:ind w:left="6531" w:hanging="360"/>
      </w:pPr>
      <w:rPr>
        <w:rFonts w:ascii="Symbol" w:hAnsi="Symbol" w:hint="default"/>
      </w:rPr>
    </w:lvl>
    <w:lvl w:ilvl="7" w:tplc="04190003" w:tentative="1">
      <w:start w:val="1"/>
      <w:numFmt w:val="bullet"/>
      <w:lvlText w:val="o"/>
      <w:lvlJc w:val="left"/>
      <w:pPr>
        <w:ind w:left="7251" w:hanging="360"/>
      </w:pPr>
      <w:rPr>
        <w:rFonts w:ascii="Courier New" w:hAnsi="Courier New" w:cs="Courier New" w:hint="default"/>
      </w:rPr>
    </w:lvl>
    <w:lvl w:ilvl="8" w:tplc="04190005" w:tentative="1">
      <w:start w:val="1"/>
      <w:numFmt w:val="bullet"/>
      <w:lvlText w:val=""/>
      <w:lvlJc w:val="left"/>
      <w:pPr>
        <w:ind w:left="7971" w:hanging="360"/>
      </w:pPr>
      <w:rPr>
        <w:rFonts w:ascii="Wingdings" w:hAnsi="Wingdings" w:hint="default"/>
      </w:rPr>
    </w:lvl>
  </w:abstractNum>
  <w:abstractNum w:abstractNumId="43">
    <w:nsid w:val="7A3B6996"/>
    <w:multiLevelType w:val="hybridMultilevel"/>
    <w:tmpl w:val="E9B086B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4">
    <w:nsid w:val="7A8064FC"/>
    <w:multiLevelType w:val="multilevel"/>
    <w:tmpl w:val="46466F50"/>
    <w:lvl w:ilvl="0">
      <w:start w:val="1"/>
      <w:numFmt w:val="decimal"/>
      <w:lvlText w:val="%1."/>
      <w:lvlJc w:val="left"/>
      <w:pPr>
        <w:ind w:left="450" w:hanging="450"/>
      </w:pPr>
      <w:rPr>
        <w:rFonts w:hint="default"/>
      </w:rPr>
    </w:lvl>
    <w:lvl w:ilvl="1">
      <w:start w:val="1"/>
      <w:numFmt w:val="decimal"/>
      <w:lvlText w:val="%2."/>
      <w:lvlJc w:val="left"/>
      <w:pPr>
        <w:ind w:left="1429" w:hanging="720"/>
      </w:pPr>
      <w:rPr>
        <w:rFonts w:ascii="Times New Roman" w:eastAsia="Times New Roman" w:hAnsi="Times New Roman" w:cs="Times New Roman"/>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nsid w:val="7AF96BCC"/>
    <w:multiLevelType w:val="hybridMultilevel"/>
    <w:tmpl w:val="8304C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EE91063"/>
    <w:multiLevelType w:val="hybridMultilevel"/>
    <w:tmpl w:val="BDEECDA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7">
    <w:nsid w:val="7F1C2449"/>
    <w:multiLevelType w:val="hybridMultilevel"/>
    <w:tmpl w:val="97CCFD9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9"/>
  </w:num>
  <w:num w:numId="5">
    <w:abstractNumId w:val="18"/>
  </w:num>
  <w:num w:numId="6">
    <w:abstractNumId w:val="20"/>
  </w:num>
  <w:num w:numId="7">
    <w:abstractNumId w:val="6"/>
  </w:num>
  <w:num w:numId="8">
    <w:abstractNumId w:val="29"/>
  </w:num>
  <w:num w:numId="9">
    <w:abstractNumId w:val="33"/>
  </w:num>
  <w:num w:numId="10">
    <w:abstractNumId w:val="30"/>
  </w:num>
  <w:num w:numId="11">
    <w:abstractNumId w:val="44"/>
  </w:num>
  <w:num w:numId="12">
    <w:abstractNumId w:val="40"/>
  </w:num>
  <w:num w:numId="13">
    <w:abstractNumId w:val="23"/>
  </w:num>
  <w:num w:numId="14">
    <w:abstractNumId w:val="21"/>
  </w:num>
  <w:num w:numId="15">
    <w:abstractNumId w:val="22"/>
  </w:num>
  <w:num w:numId="16">
    <w:abstractNumId w:val="17"/>
  </w:num>
  <w:num w:numId="17">
    <w:abstractNumId w:val="38"/>
  </w:num>
  <w:num w:numId="18">
    <w:abstractNumId w:val="41"/>
  </w:num>
  <w:num w:numId="19">
    <w:abstractNumId w:val="47"/>
  </w:num>
  <w:num w:numId="20">
    <w:abstractNumId w:val="46"/>
  </w:num>
  <w:num w:numId="21">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5"/>
  </w:num>
  <w:num w:numId="26">
    <w:abstractNumId w:val="37"/>
  </w:num>
  <w:num w:numId="27">
    <w:abstractNumId w:val="39"/>
  </w:num>
  <w:num w:numId="28">
    <w:abstractNumId w:val="36"/>
  </w:num>
  <w:num w:numId="29">
    <w:abstractNumId w:val="10"/>
  </w:num>
  <w:num w:numId="30">
    <w:abstractNumId w:val="43"/>
  </w:num>
  <w:num w:numId="31">
    <w:abstractNumId w:val="9"/>
  </w:num>
  <w:num w:numId="32">
    <w:abstractNumId w:val="45"/>
  </w:num>
  <w:num w:numId="33">
    <w:abstractNumId w:val="28"/>
  </w:num>
  <w:num w:numId="34">
    <w:abstractNumId w:val="42"/>
  </w:num>
  <w:num w:numId="35">
    <w:abstractNumId w:val="14"/>
  </w:num>
  <w:num w:numId="36">
    <w:abstractNumId w:val="25"/>
  </w:num>
  <w:num w:numId="37">
    <w:abstractNumId w:val="16"/>
  </w:num>
  <w:num w:numId="38">
    <w:abstractNumId w:val="26"/>
  </w:num>
  <w:num w:numId="39">
    <w:abstractNumId w:val="11"/>
  </w:num>
  <w:num w:numId="40">
    <w:abstractNumId w:val="24"/>
  </w:num>
  <w:num w:numId="41">
    <w:abstractNumId w:val="8"/>
  </w:num>
  <w:num w:numId="42">
    <w:abstractNumId w:val="32"/>
  </w:num>
  <w:num w:numId="43">
    <w:abstractNumId w:val="12"/>
  </w:num>
  <w:num w:numId="44">
    <w:abstractNumId w:val="34"/>
  </w:num>
  <w:num w:numId="45">
    <w:abstractNumId w:val="27"/>
    <w:lvlOverride w:ilvl="0">
      <w:startOverride w:val="1"/>
    </w:lvlOverride>
    <w:lvlOverride w:ilvl="1"/>
    <w:lvlOverride w:ilvl="2"/>
    <w:lvlOverride w:ilvl="3"/>
    <w:lvlOverride w:ilvl="4"/>
    <w:lvlOverride w:ilvl="5"/>
    <w:lvlOverride w:ilvl="6"/>
    <w:lvlOverride w:ilvl="7"/>
    <w:lvlOverride w:ilvl="8"/>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drawingGridHorizontalSpacing w:val="120"/>
  <w:drawingGridVerticalSpacing w:val="381"/>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10C2"/>
    <w:rsid w:val="000011AB"/>
    <w:rsid w:val="00002ADB"/>
    <w:rsid w:val="00002BD9"/>
    <w:rsid w:val="000031FB"/>
    <w:rsid w:val="00003577"/>
    <w:rsid w:val="00004BBD"/>
    <w:rsid w:val="0000543C"/>
    <w:rsid w:val="00005F8C"/>
    <w:rsid w:val="000070CD"/>
    <w:rsid w:val="000075A7"/>
    <w:rsid w:val="000100A2"/>
    <w:rsid w:val="000109CB"/>
    <w:rsid w:val="00010C9B"/>
    <w:rsid w:val="0001142F"/>
    <w:rsid w:val="00012532"/>
    <w:rsid w:val="000128B2"/>
    <w:rsid w:val="000138C4"/>
    <w:rsid w:val="00013E5B"/>
    <w:rsid w:val="00013F3E"/>
    <w:rsid w:val="0001442E"/>
    <w:rsid w:val="00015A2C"/>
    <w:rsid w:val="0001601D"/>
    <w:rsid w:val="000165EC"/>
    <w:rsid w:val="00016B05"/>
    <w:rsid w:val="00016FD2"/>
    <w:rsid w:val="000176C8"/>
    <w:rsid w:val="00017F05"/>
    <w:rsid w:val="00020041"/>
    <w:rsid w:val="00020D21"/>
    <w:rsid w:val="000222BA"/>
    <w:rsid w:val="0002368D"/>
    <w:rsid w:val="00023E2D"/>
    <w:rsid w:val="00024EE2"/>
    <w:rsid w:val="00027800"/>
    <w:rsid w:val="000278EC"/>
    <w:rsid w:val="00027992"/>
    <w:rsid w:val="00027FC6"/>
    <w:rsid w:val="00030830"/>
    <w:rsid w:val="000316E2"/>
    <w:rsid w:val="00031CA5"/>
    <w:rsid w:val="00032F2F"/>
    <w:rsid w:val="00033635"/>
    <w:rsid w:val="00033B0C"/>
    <w:rsid w:val="000349F0"/>
    <w:rsid w:val="00035516"/>
    <w:rsid w:val="000357CA"/>
    <w:rsid w:val="0003583A"/>
    <w:rsid w:val="00035F15"/>
    <w:rsid w:val="000366C9"/>
    <w:rsid w:val="00036BAF"/>
    <w:rsid w:val="00036ED3"/>
    <w:rsid w:val="00036FB9"/>
    <w:rsid w:val="00040B45"/>
    <w:rsid w:val="00040D8F"/>
    <w:rsid w:val="00041475"/>
    <w:rsid w:val="000416F7"/>
    <w:rsid w:val="000418E7"/>
    <w:rsid w:val="00042AA9"/>
    <w:rsid w:val="000430C7"/>
    <w:rsid w:val="0004346A"/>
    <w:rsid w:val="00043524"/>
    <w:rsid w:val="000444A1"/>
    <w:rsid w:val="0004575F"/>
    <w:rsid w:val="00046476"/>
    <w:rsid w:val="000467C7"/>
    <w:rsid w:val="00046B10"/>
    <w:rsid w:val="00046B75"/>
    <w:rsid w:val="00047544"/>
    <w:rsid w:val="000477E1"/>
    <w:rsid w:val="000509AE"/>
    <w:rsid w:val="00050B8C"/>
    <w:rsid w:val="00050D59"/>
    <w:rsid w:val="00050ED6"/>
    <w:rsid w:val="000515C7"/>
    <w:rsid w:val="00051B06"/>
    <w:rsid w:val="00051DE8"/>
    <w:rsid w:val="0005435F"/>
    <w:rsid w:val="000543F8"/>
    <w:rsid w:val="000546F2"/>
    <w:rsid w:val="00054D4B"/>
    <w:rsid w:val="0005581B"/>
    <w:rsid w:val="000563CA"/>
    <w:rsid w:val="000565B3"/>
    <w:rsid w:val="000565F9"/>
    <w:rsid w:val="000566C9"/>
    <w:rsid w:val="0005790D"/>
    <w:rsid w:val="0006043E"/>
    <w:rsid w:val="00061CB4"/>
    <w:rsid w:val="0006204C"/>
    <w:rsid w:val="0006530B"/>
    <w:rsid w:val="00065707"/>
    <w:rsid w:val="00065EBA"/>
    <w:rsid w:val="00066500"/>
    <w:rsid w:val="00067B51"/>
    <w:rsid w:val="00067C0A"/>
    <w:rsid w:val="0007059B"/>
    <w:rsid w:val="000709CE"/>
    <w:rsid w:val="00071B52"/>
    <w:rsid w:val="00071E07"/>
    <w:rsid w:val="000732AA"/>
    <w:rsid w:val="0007332D"/>
    <w:rsid w:val="00073419"/>
    <w:rsid w:val="00073502"/>
    <w:rsid w:val="0007383A"/>
    <w:rsid w:val="00074065"/>
    <w:rsid w:val="00074382"/>
    <w:rsid w:val="00074A7B"/>
    <w:rsid w:val="00074C57"/>
    <w:rsid w:val="00075B84"/>
    <w:rsid w:val="00077345"/>
    <w:rsid w:val="00077EFF"/>
    <w:rsid w:val="0008022C"/>
    <w:rsid w:val="000802D7"/>
    <w:rsid w:val="00080C8C"/>
    <w:rsid w:val="0008183D"/>
    <w:rsid w:val="00081BFB"/>
    <w:rsid w:val="000834D5"/>
    <w:rsid w:val="00084683"/>
    <w:rsid w:val="00085292"/>
    <w:rsid w:val="00085440"/>
    <w:rsid w:val="00087F94"/>
    <w:rsid w:val="00090C70"/>
    <w:rsid w:val="0009165A"/>
    <w:rsid w:val="00091839"/>
    <w:rsid w:val="00093730"/>
    <w:rsid w:val="00093D7E"/>
    <w:rsid w:val="00094583"/>
    <w:rsid w:val="00094DDC"/>
    <w:rsid w:val="00095E83"/>
    <w:rsid w:val="00096327"/>
    <w:rsid w:val="000966B8"/>
    <w:rsid w:val="00096AE8"/>
    <w:rsid w:val="000A0590"/>
    <w:rsid w:val="000A0890"/>
    <w:rsid w:val="000A0A3C"/>
    <w:rsid w:val="000A0D85"/>
    <w:rsid w:val="000A148A"/>
    <w:rsid w:val="000A1611"/>
    <w:rsid w:val="000A18EF"/>
    <w:rsid w:val="000A1D79"/>
    <w:rsid w:val="000A2FAE"/>
    <w:rsid w:val="000A36CF"/>
    <w:rsid w:val="000A38E8"/>
    <w:rsid w:val="000A4269"/>
    <w:rsid w:val="000A5037"/>
    <w:rsid w:val="000A5093"/>
    <w:rsid w:val="000A70F2"/>
    <w:rsid w:val="000A7E85"/>
    <w:rsid w:val="000B04FC"/>
    <w:rsid w:val="000B0501"/>
    <w:rsid w:val="000B0B04"/>
    <w:rsid w:val="000B0FC1"/>
    <w:rsid w:val="000B10D6"/>
    <w:rsid w:val="000B11DB"/>
    <w:rsid w:val="000B121F"/>
    <w:rsid w:val="000B2270"/>
    <w:rsid w:val="000B267C"/>
    <w:rsid w:val="000B2A11"/>
    <w:rsid w:val="000B324E"/>
    <w:rsid w:val="000B3678"/>
    <w:rsid w:val="000B3AC5"/>
    <w:rsid w:val="000B3ADC"/>
    <w:rsid w:val="000B3D53"/>
    <w:rsid w:val="000B3DAA"/>
    <w:rsid w:val="000B3DB1"/>
    <w:rsid w:val="000B4874"/>
    <w:rsid w:val="000B48D0"/>
    <w:rsid w:val="000B6F20"/>
    <w:rsid w:val="000B7E3F"/>
    <w:rsid w:val="000C07DA"/>
    <w:rsid w:val="000C1D3E"/>
    <w:rsid w:val="000C2439"/>
    <w:rsid w:val="000C2509"/>
    <w:rsid w:val="000C255B"/>
    <w:rsid w:val="000C25C6"/>
    <w:rsid w:val="000C35F9"/>
    <w:rsid w:val="000C48DB"/>
    <w:rsid w:val="000C4D39"/>
    <w:rsid w:val="000C50F9"/>
    <w:rsid w:val="000C5B17"/>
    <w:rsid w:val="000C6191"/>
    <w:rsid w:val="000C6C08"/>
    <w:rsid w:val="000C737C"/>
    <w:rsid w:val="000D0E99"/>
    <w:rsid w:val="000D2463"/>
    <w:rsid w:val="000D24FB"/>
    <w:rsid w:val="000D323D"/>
    <w:rsid w:val="000D349B"/>
    <w:rsid w:val="000D374B"/>
    <w:rsid w:val="000D40F6"/>
    <w:rsid w:val="000D486C"/>
    <w:rsid w:val="000D4DC2"/>
    <w:rsid w:val="000D4FC2"/>
    <w:rsid w:val="000D5DF5"/>
    <w:rsid w:val="000D6E0F"/>
    <w:rsid w:val="000D7BB2"/>
    <w:rsid w:val="000E0143"/>
    <w:rsid w:val="000E1236"/>
    <w:rsid w:val="000E1A1B"/>
    <w:rsid w:val="000E1A95"/>
    <w:rsid w:val="000E28DA"/>
    <w:rsid w:val="000E2EBB"/>
    <w:rsid w:val="000E3456"/>
    <w:rsid w:val="000E359B"/>
    <w:rsid w:val="000E5131"/>
    <w:rsid w:val="000E5B9E"/>
    <w:rsid w:val="000E63A3"/>
    <w:rsid w:val="000E7020"/>
    <w:rsid w:val="000E79A5"/>
    <w:rsid w:val="000F029E"/>
    <w:rsid w:val="000F0BDB"/>
    <w:rsid w:val="000F0E67"/>
    <w:rsid w:val="000F14FD"/>
    <w:rsid w:val="000F17CE"/>
    <w:rsid w:val="000F1BC9"/>
    <w:rsid w:val="000F1C94"/>
    <w:rsid w:val="000F3252"/>
    <w:rsid w:val="000F3853"/>
    <w:rsid w:val="000F3B04"/>
    <w:rsid w:val="000F3CC2"/>
    <w:rsid w:val="000F4275"/>
    <w:rsid w:val="000F5265"/>
    <w:rsid w:val="000F5595"/>
    <w:rsid w:val="000F561A"/>
    <w:rsid w:val="000F5C63"/>
    <w:rsid w:val="000F5DFC"/>
    <w:rsid w:val="000F5F1D"/>
    <w:rsid w:val="000F658D"/>
    <w:rsid w:val="000F71DC"/>
    <w:rsid w:val="000F782A"/>
    <w:rsid w:val="000F7E75"/>
    <w:rsid w:val="0010015B"/>
    <w:rsid w:val="00100461"/>
    <w:rsid w:val="00100E69"/>
    <w:rsid w:val="00101391"/>
    <w:rsid w:val="0010141D"/>
    <w:rsid w:val="00103DB2"/>
    <w:rsid w:val="00107076"/>
    <w:rsid w:val="00107E9A"/>
    <w:rsid w:val="00110306"/>
    <w:rsid w:val="00111264"/>
    <w:rsid w:val="00111E21"/>
    <w:rsid w:val="00114060"/>
    <w:rsid w:val="0011412A"/>
    <w:rsid w:val="00114865"/>
    <w:rsid w:val="001149CB"/>
    <w:rsid w:val="00116C8F"/>
    <w:rsid w:val="001177B1"/>
    <w:rsid w:val="00117AE8"/>
    <w:rsid w:val="00117F1E"/>
    <w:rsid w:val="001202B2"/>
    <w:rsid w:val="0012136E"/>
    <w:rsid w:val="00121CA5"/>
    <w:rsid w:val="00121FE0"/>
    <w:rsid w:val="00122A43"/>
    <w:rsid w:val="00122AAC"/>
    <w:rsid w:val="00122DA8"/>
    <w:rsid w:val="00123145"/>
    <w:rsid w:val="0012438F"/>
    <w:rsid w:val="0012467A"/>
    <w:rsid w:val="001255B9"/>
    <w:rsid w:val="00125727"/>
    <w:rsid w:val="00126BCA"/>
    <w:rsid w:val="00126C60"/>
    <w:rsid w:val="0012705B"/>
    <w:rsid w:val="00127181"/>
    <w:rsid w:val="00127E11"/>
    <w:rsid w:val="0013064B"/>
    <w:rsid w:val="00130AAB"/>
    <w:rsid w:val="00130E18"/>
    <w:rsid w:val="00131AF5"/>
    <w:rsid w:val="00131C0E"/>
    <w:rsid w:val="001322D0"/>
    <w:rsid w:val="00134A76"/>
    <w:rsid w:val="001356CC"/>
    <w:rsid w:val="00135F8C"/>
    <w:rsid w:val="001363AD"/>
    <w:rsid w:val="0013649B"/>
    <w:rsid w:val="0013741E"/>
    <w:rsid w:val="001408DB"/>
    <w:rsid w:val="00140BC9"/>
    <w:rsid w:val="0014127E"/>
    <w:rsid w:val="0014245D"/>
    <w:rsid w:val="0014295B"/>
    <w:rsid w:val="00142A81"/>
    <w:rsid w:val="0014357A"/>
    <w:rsid w:val="0014375E"/>
    <w:rsid w:val="00143C43"/>
    <w:rsid w:val="00144456"/>
    <w:rsid w:val="00144459"/>
    <w:rsid w:val="00145860"/>
    <w:rsid w:val="0014719B"/>
    <w:rsid w:val="001477B8"/>
    <w:rsid w:val="001478C2"/>
    <w:rsid w:val="001512CF"/>
    <w:rsid w:val="00151F36"/>
    <w:rsid w:val="00152144"/>
    <w:rsid w:val="00152E70"/>
    <w:rsid w:val="0015305C"/>
    <w:rsid w:val="00153174"/>
    <w:rsid w:val="00153624"/>
    <w:rsid w:val="00154718"/>
    <w:rsid w:val="00155346"/>
    <w:rsid w:val="00155A9B"/>
    <w:rsid w:val="00156ABB"/>
    <w:rsid w:val="0015743A"/>
    <w:rsid w:val="001574E8"/>
    <w:rsid w:val="00157879"/>
    <w:rsid w:val="00157FD3"/>
    <w:rsid w:val="00160B56"/>
    <w:rsid w:val="00160CF6"/>
    <w:rsid w:val="001615B8"/>
    <w:rsid w:val="001616F4"/>
    <w:rsid w:val="00162325"/>
    <w:rsid w:val="001631F6"/>
    <w:rsid w:val="001635F4"/>
    <w:rsid w:val="00163898"/>
    <w:rsid w:val="00163D72"/>
    <w:rsid w:val="001640DD"/>
    <w:rsid w:val="001641BE"/>
    <w:rsid w:val="00164204"/>
    <w:rsid w:val="00164C1E"/>
    <w:rsid w:val="00164F59"/>
    <w:rsid w:val="001652D6"/>
    <w:rsid w:val="00165FF2"/>
    <w:rsid w:val="00166064"/>
    <w:rsid w:val="001667A5"/>
    <w:rsid w:val="00166954"/>
    <w:rsid w:val="00166DA3"/>
    <w:rsid w:val="0016751F"/>
    <w:rsid w:val="001676D1"/>
    <w:rsid w:val="001677F6"/>
    <w:rsid w:val="00170C1A"/>
    <w:rsid w:val="00171038"/>
    <w:rsid w:val="00171085"/>
    <w:rsid w:val="001715C4"/>
    <w:rsid w:val="0017160B"/>
    <w:rsid w:val="00172557"/>
    <w:rsid w:val="00172593"/>
    <w:rsid w:val="00172E32"/>
    <w:rsid w:val="0017301D"/>
    <w:rsid w:val="00173416"/>
    <w:rsid w:val="00173BF4"/>
    <w:rsid w:val="00173E50"/>
    <w:rsid w:val="001750B7"/>
    <w:rsid w:val="001759B1"/>
    <w:rsid w:val="00176464"/>
    <w:rsid w:val="001768FF"/>
    <w:rsid w:val="00177692"/>
    <w:rsid w:val="00177CE1"/>
    <w:rsid w:val="00180394"/>
    <w:rsid w:val="00180704"/>
    <w:rsid w:val="00180B2B"/>
    <w:rsid w:val="00181048"/>
    <w:rsid w:val="00181402"/>
    <w:rsid w:val="00182372"/>
    <w:rsid w:val="001823AD"/>
    <w:rsid w:val="00183607"/>
    <w:rsid w:val="00183E24"/>
    <w:rsid w:val="00184B0F"/>
    <w:rsid w:val="00184CB7"/>
    <w:rsid w:val="00184EA2"/>
    <w:rsid w:val="00185C4B"/>
    <w:rsid w:val="00185ED7"/>
    <w:rsid w:val="00185FB8"/>
    <w:rsid w:val="001868AC"/>
    <w:rsid w:val="0018777A"/>
    <w:rsid w:val="00187BF6"/>
    <w:rsid w:val="00187E5E"/>
    <w:rsid w:val="00187EA6"/>
    <w:rsid w:val="00191529"/>
    <w:rsid w:val="00191968"/>
    <w:rsid w:val="00192DB9"/>
    <w:rsid w:val="001932BE"/>
    <w:rsid w:val="00193FB4"/>
    <w:rsid w:val="001942B3"/>
    <w:rsid w:val="00194594"/>
    <w:rsid w:val="00194774"/>
    <w:rsid w:val="001947E3"/>
    <w:rsid w:val="00195819"/>
    <w:rsid w:val="00195F04"/>
    <w:rsid w:val="0019609C"/>
    <w:rsid w:val="00197C05"/>
    <w:rsid w:val="00197ED0"/>
    <w:rsid w:val="001A0CFF"/>
    <w:rsid w:val="001A0F95"/>
    <w:rsid w:val="001A0FAA"/>
    <w:rsid w:val="001A129A"/>
    <w:rsid w:val="001A1CC4"/>
    <w:rsid w:val="001A1F2D"/>
    <w:rsid w:val="001A248B"/>
    <w:rsid w:val="001A258B"/>
    <w:rsid w:val="001A2FDB"/>
    <w:rsid w:val="001A3372"/>
    <w:rsid w:val="001A37D1"/>
    <w:rsid w:val="001A3E7E"/>
    <w:rsid w:val="001A4C08"/>
    <w:rsid w:val="001A545D"/>
    <w:rsid w:val="001B05BB"/>
    <w:rsid w:val="001B0AAA"/>
    <w:rsid w:val="001B15A3"/>
    <w:rsid w:val="001B16B2"/>
    <w:rsid w:val="001B1D93"/>
    <w:rsid w:val="001B20BC"/>
    <w:rsid w:val="001B2307"/>
    <w:rsid w:val="001B3A69"/>
    <w:rsid w:val="001B3BAD"/>
    <w:rsid w:val="001B4386"/>
    <w:rsid w:val="001B6B67"/>
    <w:rsid w:val="001B6C54"/>
    <w:rsid w:val="001B6EC6"/>
    <w:rsid w:val="001B71CF"/>
    <w:rsid w:val="001B7544"/>
    <w:rsid w:val="001B7666"/>
    <w:rsid w:val="001B7A34"/>
    <w:rsid w:val="001C0B7E"/>
    <w:rsid w:val="001C0DBF"/>
    <w:rsid w:val="001C278C"/>
    <w:rsid w:val="001C2ECD"/>
    <w:rsid w:val="001C4D90"/>
    <w:rsid w:val="001C574D"/>
    <w:rsid w:val="001C6EC0"/>
    <w:rsid w:val="001C7124"/>
    <w:rsid w:val="001C7429"/>
    <w:rsid w:val="001C75AE"/>
    <w:rsid w:val="001D0D4D"/>
    <w:rsid w:val="001D1405"/>
    <w:rsid w:val="001D18AB"/>
    <w:rsid w:val="001D1B63"/>
    <w:rsid w:val="001D24D2"/>
    <w:rsid w:val="001D2CA9"/>
    <w:rsid w:val="001D5B04"/>
    <w:rsid w:val="001D5CE7"/>
    <w:rsid w:val="001D5DD2"/>
    <w:rsid w:val="001D6078"/>
    <w:rsid w:val="001D6C7A"/>
    <w:rsid w:val="001D70D3"/>
    <w:rsid w:val="001E037A"/>
    <w:rsid w:val="001E04FA"/>
    <w:rsid w:val="001E161C"/>
    <w:rsid w:val="001E1736"/>
    <w:rsid w:val="001E2320"/>
    <w:rsid w:val="001E2395"/>
    <w:rsid w:val="001E2B13"/>
    <w:rsid w:val="001E4B6A"/>
    <w:rsid w:val="001E5C81"/>
    <w:rsid w:val="001E655A"/>
    <w:rsid w:val="001E690A"/>
    <w:rsid w:val="001F14BA"/>
    <w:rsid w:val="001F1979"/>
    <w:rsid w:val="001F1FC4"/>
    <w:rsid w:val="001F20D9"/>
    <w:rsid w:val="001F39EA"/>
    <w:rsid w:val="001F4719"/>
    <w:rsid w:val="001F523A"/>
    <w:rsid w:val="001F5C13"/>
    <w:rsid w:val="001F6362"/>
    <w:rsid w:val="001F673F"/>
    <w:rsid w:val="001F695A"/>
    <w:rsid w:val="001F7E46"/>
    <w:rsid w:val="0020033A"/>
    <w:rsid w:val="00200610"/>
    <w:rsid w:val="002009EF"/>
    <w:rsid w:val="0020168E"/>
    <w:rsid w:val="00201942"/>
    <w:rsid w:val="00201E82"/>
    <w:rsid w:val="00202BCA"/>
    <w:rsid w:val="00202F0E"/>
    <w:rsid w:val="0020301B"/>
    <w:rsid w:val="00203146"/>
    <w:rsid w:val="00203E63"/>
    <w:rsid w:val="0020440C"/>
    <w:rsid w:val="002045F4"/>
    <w:rsid w:val="002046CD"/>
    <w:rsid w:val="002055FB"/>
    <w:rsid w:val="00207878"/>
    <w:rsid w:val="00207909"/>
    <w:rsid w:val="00207BCA"/>
    <w:rsid w:val="0021159D"/>
    <w:rsid w:val="002119AC"/>
    <w:rsid w:val="002123B3"/>
    <w:rsid w:val="00212C34"/>
    <w:rsid w:val="00213BFB"/>
    <w:rsid w:val="00214983"/>
    <w:rsid w:val="0021563E"/>
    <w:rsid w:val="0021624E"/>
    <w:rsid w:val="0021632B"/>
    <w:rsid w:val="00216B07"/>
    <w:rsid w:val="00216EB7"/>
    <w:rsid w:val="00217609"/>
    <w:rsid w:val="0021795E"/>
    <w:rsid w:val="00217DF3"/>
    <w:rsid w:val="00220DDA"/>
    <w:rsid w:val="0022182E"/>
    <w:rsid w:val="002219EB"/>
    <w:rsid w:val="00221AD4"/>
    <w:rsid w:val="00222526"/>
    <w:rsid w:val="00222EE7"/>
    <w:rsid w:val="0022336F"/>
    <w:rsid w:val="00223A49"/>
    <w:rsid w:val="00223D1A"/>
    <w:rsid w:val="00224476"/>
    <w:rsid w:val="002246B9"/>
    <w:rsid w:val="00224E36"/>
    <w:rsid w:val="00224EB9"/>
    <w:rsid w:val="00225F23"/>
    <w:rsid w:val="00230A69"/>
    <w:rsid w:val="00230F2C"/>
    <w:rsid w:val="00232068"/>
    <w:rsid w:val="00232782"/>
    <w:rsid w:val="002335CD"/>
    <w:rsid w:val="00233CAD"/>
    <w:rsid w:val="00233EC8"/>
    <w:rsid w:val="00234517"/>
    <w:rsid w:val="00234EE6"/>
    <w:rsid w:val="00234EF4"/>
    <w:rsid w:val="0023532E"/>
    <w:rsid w:val="00235920"/>
    <w:rsid w:val="002359E4"/>
    <w:rsid w:val="002364A5"/>
    <w:rsid w:val="002365BF"/>
    <w:rsid w:val="00236DA6"/>
    <w:rsid w:val="00237423"/>
    <w:rsid w:val="002378DA"/>
    <w:rsid w:val="00237BC0"/>
    <w:rsid w:val="00240436"/>
    <w:rsid w:val="002404D8"/>
    <w:rsid w:val="00241DFD"/>
    <w:rsid w:val="0024296B"/>
    <w:rsid w:val="0024341E"/>
    <w:rsid w:val="002437C5"/>
    <w:rsid w:val="002446B9"/>
    <w:rsid w:val="002451F4"/>
    <w:rsid w:val="00246EDB"/>
    <w:rsid w:val="002470C6"/>
    <w:rsid w:val="0024785C"/>
    <w:rsid w:val="00250176"/>
    <w:rsid w:val="002509FD"/>
    <w:rsid w:val="0025114F"/>
    <w:rsid w:val="00252DE1"/>
    <w:rsid w:val="00252E33"/>
    <w:rsid w:val="002536F1"/>
    <w:rsid w:val="00254657"/>
    <w:rsid w:val="00254C23"/>
    <w:rsid w:val="00254D78"/>
    <w:rsid w:val="002550AF"/>
    <w:rsid w:val="0025548F"/>
    <w:rsid w:val="00255B78"/>
    <w:rsid w:val="00256699"/>
    <w:rsid w:val="00256984"/>
    <w:rsid w:val="00256BDA"/>
    <w:rsid w:val="002575C7"/>
    <w:rsid w:val="002579FB"/>
    <w:rsid w:val="00257D22"/>
    <w:rsid w:val="002604FE"/>
    <w:rsid w:val="00260746"/>
    <w:rsid w:val="0026080B"/>
    <w:rsid w:val="00261041"/>
    <w:rsid w:val="002614DC"/>
    <w:rsid w:val="002614F3"/>
    <w:rsid w:val="0026377D"/>
    <w:rsid w:val="00263F7A"/>
    <w:rsid w:val="00264648"/>
    <w:rsid w:val="00264B05"/>
    <w:rsid w:val="00264C4F"/>
    <w:rsid w:val="002650D3"/>
    <w:rsid w:val="00265265"/>
    <w:rsid w:val="0026527F"/>
    <w:rsid w:val="00265C71"/>
    <w:rsid w:val="00266844"/>
    <w:rsid w:val="002669CC"/>
    <w:rsid w:val="00267591"/>
    <w:rsid w:val="00270300"/>
    <w:rsid w:val="0027105C"/>
    <w:rsid w:val="00271E99"/>
    <w:rsid w:val="00272228"/>
    <w:rsid w:val="002725BF"/>
    <w:rsid w:val="00272CBC"/>
    <w:rsid w:val="00272D15"/>
    <w:rsid w:val="00274B87"/>
    <w:rsid w:val="00274E04"/>
    <w:rsid w:val="00275461"/>
    <w:rsid w:val="0027575C"/>
    <w:rsid w:val="00276511"/>
    <w:rsid w:val="00276CE0"/>
    <w:rsid w:val="0027732B"/>
    <w:rsid w:val="00277598"/>
    <w:rsid w:val="00277B18"/>
    <w:rsid w:val="0028044D"/>
    <w:rsid w:val="00280BE6"/>
    <w:rsid w:val="00280FF2"/>
    <w:rsid w:val="00281E60"/>
    <w:rsid w:val="00281EE1"/>
    <w:rsid w:val="00283010"/>
    <w:rsid w:val="00283322"/>
    <w:rsid w:val="00285250"/>
    <w:rsid w:val="00285E11"/>
    <w:rsid w:val="00286020"/>
    <w:rsid w:val="002867B6"/>
    <w:rsid w:val="00286C62"/>
    <w:rsid w:val="00287D44"/>
    <w:rsid w:val="00290042"/>
    <w:rsid w:val="00290BCF"/>
    <w:rsid w:val="002928FE"/>
    <w:rsid w:val="00293156"/>
    <w:rsid w:val="00293291"/>
    <w:rsid w:val="00294F81"/>
    <w:rsid w:val="00295546"/>
    <w:rsid w:val="0029594D"/>
    <w:rsid w:val="002968D6"/>
    <w:rsid w:val="00297040"/>
    <w:rsid w:val="0029776E"/>
    <w:rsid w:val="002A02A1"/>
    <w:rsid w:val="002A05F1"/>
    <w:rsid w:val="002A0A45"/>
    <w:rsid w:val="002A0B71"/>
    <w:rsid w:val="002A1BD3"/>
    <w:rsid w:val="002A245F"/>
    <w:rsid w:val="002A2483"/>
    <w:rsid w:val="002A276F"/>
    <w:rsid w:val="002A298A"/>
    <w:rsid w:val="002A2E49"/>
    <w:rsid w:val="002A3578"/>
    <w:rsid w:val="002A37F3"/>
    <w:rsid w:val="002A3C91"/>
    <w:rsid w:val="002A43C8"/>
    <w:rsid w:val="002A4E1B"/>
    <w:rsid w:val="002A5111"/>
    <w:rsid w:val="002A5135"/>
    <w:rsid w:val="002A5302"/>
    <w:rsid w:val="002A5E6C"/>
    <w:rsid w:val="002A5E7B"/>
    <w:rsid w:val="002A68E0"/>
    <w:rsid w:val="002A7A95"/>
    <w:rsid w:val="002B0445"/>
    <w:rsid w:val="002B0C30"/>
    <w:rsid w:val="002B1707"/>
    <w:rsid w:val="002B1E47"/>
    <w:rsid w:val="002B2229"/>
    <w:rsid w:val="002B2EF7"/>
    <w:rsid w:val="002B4C27"/>
    <w:rsid w:val="002B4D7D"/>
    <w:rsid w:val="002B4ED9"/>
    <w:rsid w:val="002B50BF"/>
    <w:rsid w:val="002B5171"/>
    <w:rsid w:val="002B51D4"/>
    <w:rsid w:val="002B573D"/>
    <w:rsid w:val="002B5D9B"/>
    <w:rsid w:val="002B6557"/>
    <w:rsid w:val="002B69B9"/>
    <w:rsid w:val="002B6B9A"/>
    <w:rsid w:val="002B6D43"/>
    <w:rsid w:val="002B72D2"/>
    <w:rsid w:val="002B7C77"/>
    <w:rsid w:val="002B7D52"/>
    <w:rsid w:val="002C0D25"/>
    <w:rsid w:val="002C1AC0"/>
    <w:rsid w:val="002C1CC9"/>
    <w:rsid w:val="002C2810"/>
    <w:rsid w:val="002C3A38"/>
    <w:rsid w:val="002C4017"/>
    <w:rsid w:val="002C4408"/>
    <w:rsid w:val="002C4B16"/>
    <w:rsid w:val="002C5BF6"/>
    <w:rsid w:val="002C5D76"/>
    <w:rsid w:val="002C5E1B"/>
    <w:rsid w:val="002C682C"/>
    <w:rsid w:val="002C6D12"/>
    <w:rsid w:val="002C7742"/>
    <w:rsid w:val="002D1D30"/>
    <w:rsid w:val="002D2126"/>
    <w:rsid w:val="002D217D"/>
    <w:rsid w:val="002D40E1"/>
    <w:rsid w:val="002D590F"/>
    <w:rsid w:val="002D6308"/>
    <w:rsid w:val="002D680D"/>
    <w:rsid w:val="002D69E4"/>
    <w:rsid w:val="002D7E08"/>
    <w:rsid w:val="002D7FEB"/>
    <w:rsid w:val="002E0C88"/>
    <w:rsid w:val="002E0FB2"/>
    <w:rsid w:val="002E133F"/>
    <w:rsid w:val="002E1B18"/>
    <w:rsid w:val="002E258D"/>
    <w:rsid w:val="002E33B2"/>
    <w:rsid w:val="002E47C5"/>
    <w:rsid w:val="002E488D"/>
    <w:rsid w:val="002E6823"/>
    <w:rsid w:val="002E6A63"/>
    <w:rsid w:val="002E6BA2"/>
    <w:rsid w:val="002E7C5E"/>
    <w:rsid w:val="002F02E2"/>
    <w:rsid w:val="002F1FA0"/>
    <w:rsid w:val="002F212D"/>
    <w:rsid w:val="002F2587"/>
    <w:rsid w:val="002F2AB4"/>
    <w:rsid w:val="002F2E1E"/>
    <w:rsid w:val="002F32F3"/>
    <w:rsid w:val="002F4214"/>
    <w:rsid w:val="002F46DD"/>
    <w:rsid w:val="002F4C49"/>
    <w:rsid w:val="002F571B"/>
    <w:rsid w:val="002F5D20"/>
    <w:rsid w:val="002F5D69"/>
    <w:rsid w:val="002F6E7E"/>
    <w:rsid w:val="002F7989"/>
    <w:rsid w:val="00300096"/>
    <w:rsid w:val="00300606"/>
    <w:rsid w:val="00300F7D"/>
    <w:rsid w:val="00301879"/>
    <w:rsid w:val="00301A67"/>
    <w:rsid w:val="00301F19"/>
    <w:rsid w:val="0030212A"/>
    <w:rsid w:val="0030271B"/>
    <w:rsid w:val="00302951"/>
    <w:rsid w:val="003033FA"/>
    <w:rsid w:val="00303419"/>
    <w:rsid w:val="0030353E"/>
    <w:rsid w:val="003035F7"/>
    <w:rsid w:val="00303F8B"/>
    <w:rsid w:val="003041D2"/>
    <w:rsid w:val="003041D6"/>
    <w:rsid w:val="00305525"/>
    <w:rsid w:val="003057FA"/>
    <w:rsid w:val="00305C45"/>
    <w:rsid w:val="00305E0B"/>
    <w:rsid w:val="00306B54"/>
    <w:rsid w:val="00306E9C"/>
    <w:rsid w:val="00307BEC"/>
    <w:rsid w:val="003100D7"/>
    <w:rsid w:val="00310A2D"/>
    <w:rsid w:val="00310D26"/>
    <w:rsid w:val="00310D7A"/>
    <w:rsid w:val="00311B6C"/>
    <w:rsid w:val="003126D3"/>
    <w:rsid w:val="00312AA2"/>
    <w:rsid w:val="00312C11"/>
    <w:rsid w:val="00312EF0"/>
    <w:rsid w:val="00312FC2"/>
    <w:rsid w:val="00314057"/>
    <w:rsid w:val="00315040"/>
    <w:rsid w:val="003151C7"/>
    <w:rsid w:val="00315A05"/>
    <w:rsid w:val="00315C72"/>
    <w:rsid w:val="00316147"/>
    <w:rsid w:val="0031681E"/>
    <w:rsid w:val="00317A2E"/>
    <w:rsid w:val="0032074A"/>
    <w:rsid w:val="003215EF"/>
    <w:rsid w:val="00321DC3"/>
    <w:rsid w:val="003229A0"/>
    <w:rsid w:val="00322DFD"/>
    <w:rsid w:val="0032441A"/>
    <w:rsid w:val="00324530"/>
    <w:rsid w:val="0032487C"/>
    <w:rsid w:val="00324D29"/>
    <w:rsid w:val="003252DB"/>
    <w:rsid w:val="003266A3"/>
    <w:rsid w:val="00326909"/>
    <w:rsid w:val="00327324"/>
    <w:rsid w:val="003279CD"/>
    <w:rsid w:val="00330975"/>
    <w:rsid w:val="00330CB9"/>
    <w:rsid w:val="00330E81"/>
    <w:rsid w:val="00331BA1"/>
    <w:rsid w:val="00331BB2"/>
    <w:rsid w:val="00331C6C"/>
    <w:rsid w:val="0033212C"/>
    <w:rsid w:val="00332269"/>
    <w:rsid w:val="003323D2"/>
    <w:rsid w:val="00332517"/>
    <w:rsid w:val="00332EC9"/>
    <w:rsid w:val="00334167"/>
    <w:rsid w:val="00334BDF"/>
    <w:rsid w:val="00334EA9"/>
    <w:rsid w:val="003362C5"/>
    <w:rsid w:val="00336A87"/>
    <w:rsid w:val="00336AF1"/>
    <w:rsid w:val="00336B97"/>
    <w:rsid w:val="00336CEB"/>
    <w:rsid w:val="003370F8"/>
    <w:rsid w:val="00337B2C"/>
    <w:rsid w:val="00337F63"/>
    <w:rsid w:val="00337FA2"/>
    <w:rsid w:val="003405DE"/>
    <w:rsid w:val="003415D3"/>
    <w:rsid w:val="00341A7B"/>
    <w:rsid w:val="00341D4B"/>
    <w:rsid w:val="00342537"/>
    <w:rsid w:val="0034324A"/>
    <w:rsid w:val="00345334"/>
    <w:rsid w:val="00345979"/>
    <w:rsid w:val="003463CF"/>
    <w:rsid w:val="00347375"/>
    <w:rsid w:val="00347418"/>
    <w:rsid w:val="00350250"/>
    <w:rsid w:val="00350E95"/>
    <w:rsid w:val="0035114C"/>
    <w:rsid w:val="003511D1"/>
    <w:rsid w:val="003517D9"/>
    <w:rsid w:val="0035196B"/>
    <w:rsid w:val="00352476"/>
    <w:rsid w:val="003534BB"/>
    <w:rsid w:val="00353C37"/>
    <w:rsid w:val="00354339"/>
    <w:rsid w:val="00356238"/>
    <w:rsid w:val="00356A3D"/>
    <w:rsid w:val="0035701D"/>
    <w:rsid w:val="003574D1"/>
    <w:rsid w:val="00357598"/>
    <w:rsid w:val="0036015F"/>
    <w:rsid w:val="00360354"/>
    <w:rsid w:val="00360383"/>
    <w:rsid w:val="003609BB"/>
    <w:rsid w:val="00360E10"/>
    <w:rsid w:val="00360F4B"/>
    <w:rsid w:val="00360FC0"/>
    <w:rsid w:val="00361287"/>
    <w:rsid w:val="003618B7"/>
    <w:rsid w:val="0036308A"/>
    <w:rsid w:val="00363324"/>
    <w:rsid w:val="00363A54"/>
    <w:rsid w:val="0036454D"/>
    <w:rsid w:val="0036541C"/>
    <w:rsid w:val="00366963"/>
    <w:rsid w:val="003671DB"/>
    <w:rsid w:val="00367946"/>
    <w:rsid w:val="0036797A"/>
    <w:rsid w:val="00367D5F"/>
    <w:rsid w:val="00370CA4"/>
    <w:rsid w:val="003712CF"/>
    <w:rsid w:val="003719AD"/>
    <w:rsid w:val="003725B4"/>
    <w:rsid w:val="00374166"/>
    <w:rsid w:val="003759E2"/>
    <w:rsid w:val="00376554"/>
    <w:rsid w:val="00377355"/>
    <w:rsid w:val="00377658"/>
    <w:rsid w:val="0037793D"/>
    <w:rsid w:val="00377CA8"/>
    <w:rsid w:val="00377EC8"/>
    <w:rsid w:val="00380EE2"/>
    <w:rsid w:val="003815BD"/>
    <w:rsid w:val="003819F2"/>
    <w:rsid w:val="00381AA5"/>
    <w:rsid w:val="00381E9C"/>
    <w:rsid w:val="003837B3"/>
    <w:rsid w:val="00384671"/>
    <w:rsid w:val="003847FA"/>
    <w:rsid w:val="00384908"/>
    <w:rsid w:val="0038490D"/>
    <w:rsid w:val="00385069"/>
    <w:rsid w:val="00385611"/>
    <w:rsid w:val="00385C6E"/>
    <w:rsid w:val="00385F1A"/>
    <w:rsid w:val="0038654D"/>
    <w:rsid w:val="003866EC"/>
    <w:rsid w:val="00386AB5"/>
    <w:rsid w:val="00386D47"/>
    <w:rsid w:val="003873DE"/>
    <w:rsid w:val="003873F9"/>
    <w:rsid w:val="00387549"/>
    <w:rsid w:val="003876D2"/>
    <w:rsid w:val="00387753"/>
    <w:rsid w:val="00387765"/>
    <w:rsid w:val="00387A67"/>
    <w:rsid w:val="00387CD6"/>
    <w:rsid w:val="00387CFA"/>
    <w:rsid w:val="003906E8"/>
    <w:rsid w:val="00390A47"/>
    <w:rsid w:val="00390D9E"/>
    <w:rsid w:val="00390E73"/>
    <w:rsid w:val="00391257"/>
    <w:rsid w:val="00391368"/>
    <w:rsid w:val="00391984"/>
    <w:rsid w:val="00391E7D"/>
    <w:rsid w:val="00392A7C"/>
    <w:rsid w:val="00392E92"/>
    <w:rsid w:val="00393ABD"/>
    <w:rsid w:val="00393F5A"/>
    <w:rsid w:val="00395736"/>
    <w:rsid w:val="00396F03"/>
    <w:rsid w:val="003A1AB9"/>
    <w:rsid w:val="003A2849"/>
    <w:rsid w:val="003A33E0"/>
    <w:rsid w:val="003A3C64"/>
    <w:rsid w:val="003A5113"/>
    <w:rsid w:val="003A526E"/>
    <w:rsid w:val="003A5621"/>
    <w:rsid w:val="003A571B"/>
    <w:rsid w:val="003A5954"/>
    <w:rsid w:val="003A5EFB"/>
    <w:rsid w:val="003A6CDD"/>
    <w:rsid w:val="003B00D2"/>
    <w:rsid w:val="003B0848"/>
    <w:rsid w:val="003B0C0C"/>
    <w:rsid w:val="003B27F7"/>
    <w:rsid w:val="003B3E76"/>
    <w:rsid w:val="003B4355"/>
    <w:rsid w:val="003B4933"/>
    <w:rsid w:val="003B4A39"/>
    <w:rsid w:val="003B4F56"/>
    <w:rsid w:val="003B62A9"/>
    <w:rsid w:val="003B66A6"/>
    <w:rsid w:val="003B7574"/>
    <w:rsid w:val="003B7A32"/>
    <w:rsid w:val="003C0A96"/>
    <w:rsid w:val="003C0B7A"/>
    <w:rsid w:val="003C264E"/>
    <w:rsid w:val="003C33FE"/>
    <w:rsid w:val="003C4AF0"/>
    <w:rsid w:val="003C580A"/>
    <w:rsid w:val="003C6529"/>
    <w:rsid w:val="003C6F52"/>
    <w:rsid w:val="003C7454"/>
    <w:rsid w:val="003C7751"/>
    <w:rsid w:val="003D0CAA"/>
    <w:rsid w:val="003D158C"/>
    <w:rsid w:val="003D15D4"/>
    <w:rsid w:val="003D2C68"/>
    <w:rsid w:val="003D3340"/>
    <w:rsid w:val="003D3952"/>
    <w:rsid w:val="003D3D7C"/>
    <w:rsid w:val="003D3F56"/>
    <w:rsid w:val="003D41EB"/>
    <w:rsid w:val="003D41F5"/>
    <w:rsid w:val="003D458C"/>
    <w:rsid w:val="003D68AD"/>
    <w:rsid w:val="003D68B8"/>
    <w:rsid w:val="003D6B02"/>
    <w:rsid w:val="003D70BE"/>
    <w:rsid w:val="003D7746"/>
    <w:rsid w:val="003D79A8"/>
    <w:rsid w:val="003E005A"/>
    <w:rsid w:val="003E07F6"/>
    <w:rsid w:val="003E1465"/>
    <w:rsid w:val="003E1B1A"/>
    <w:rsid w:val="003E2EA9"/>
    <w:rsid w:val="003E3642"/>
    <w:rsid w:val="003E3C3F"/>
    <w:rsid w:val="003E4116"/>
    <w:rsid w:val="003E5684"/>
    <w:rsid w:val="003E7492"/>
    <w:rsid w:val="003E760C"/>
    <w:rsid w:val="003E763C"/>
    <w:rsid w:val="003E7AE2"/>
    <w:rsid w:val="003E7F55"/>
    <w:rsid w:val="003E7FA3"/>
    <w:rsid w:val="003F0061"/>
    <w:rsid w:val="003F02C7"/>
    <w:rsid w:val="003F0E24"/>
    <w:rsid w:val="003F1BD4"/>
    <w:rsid w:val="003F2442"/>
    <w:rsid w:val="003F2FC6"/>
    <w:rsid w:val="003F31EC"/>
    <w:rsid w:val="003F46F3"/>
    <w:rsid w:val="003F4862"/>
    <w:rsid w:val="003F5193"/>
    <w:rsid w:val="003F51FC"/>
    <w:rsid w:val="003F548A"/>
    <w:rsid w:val="003F5826"/>
    <w:rsid w:val="003F58DE"/>
    <w:rsid w:val="003F5B56"/>
    <w:rsid w:val="003F6047"/>
    <w:rsid w:val="003F6386"/>
    <w:rsid w:val="003F67DD"/>
    <w:rsid w:val="003F694A"/>
    <w:rsid w:val="003F7467"/>
    <w:rsid w:val="003F7A64"/>
    <w:rsid w:val="004002C7"/>
    <w:rsid w:val="004005A2"/>
    <w:rsid w:val="00401608"/>
    <w:rsid w:val="004020F5"/>
    <w:rsid w:val="0040257A"/>
    <w:rsid w:val="00402870"/>
    <w:rsid w:val="0040368F"/>
    <w:rsid w:val="00403789"/>
    <w:rsid w:val="00403F91"/>
    <w:rsid w:val="00404E43"/>
    <w:rsid w:val="00406643"/>
    <w:rsid w:val="0040674B"/>
    <w:rsid w:val="00407543"/>
    <w:rsid w:val="004076DA"/>
    <w:rsid w:val="00407CEA"/>
    <w:rsid w:val="004105D5"/>
    <w:rsid w:val="00410884"/>
    <w:rsid w:val="00410DAB"/>
    <w:rsid w:val="0041116C"/>
    <w:rsid w:val="004111CC"/>
    <w:rsid w:val="004114AA"/>
    <w:rsid w:val="00411B40"/>
    <w:rsid w:val="004122D0"/>
    <w:rsid w:val="00412832"/>
    <w:rsid w:val="00413D1D"/>
    <w:rsid w:val="00413E5C"/>
    <w:rsid w:val="004140C4"/>
    <w:rsid w:val="00414931"/>
    <w:rsid w:val="0041594E"/>
    <w:rsid w:val="00415C8D"/>
    <w:rsid w:val="004160F1"/>
    <w:rsid w:val="004162BC"/>
    <w:rsid w:val="004165E7"/>
    <w:rsid w:val="0041704C"/>
    <w:rsid w:val="00417249"/>
    <w:rsid w:val="00417DBF"/>
    <w:rsid w:val="00417FE3"/>
    <w:rsid w:val="00421752"/>
    <w:rsid w:val="00421B58"/>
    <w:rsid w:val="00421D26"/>
    <w:rsid w:val="004225D5"/>
    <w:rsid w:val="00423AE2"/>
    <w:rsid w:val="00424D75"/>
    <w:rsid w:val="00424F23"/>
    <w:rsid w:val="004252FD"/>
    <w:rsid w:val="00425B47"/>
    <w:rsid w:val="00426614"/>
    <w:rsid w:val="00426CC3"/>
    <w:rsid w:val="0042715F"/>
    <w:rsid w:val="00427B12"/>
    <w:rsid w:val="00427D94"/>
    <w:rsid w:val="00427E50"/>
    <w:rsid w:val="00427E7B"/>
    <w:rsid w:val="00430442"/>
    <w:rsid w:val="004336CC"/>
    <w:rsid w:val="0043421B"/>
    <w:rsid w:val="00434775"/>
    <w:rsid w:val="00434CAE"/>
    <w:rsid w:val="00434D45"/>
    <w:rsid w:val="00435BEF"/>
    <w:rsid w:val="00436F79"/>
    <w:rsid w:val="00436FAD"/>
    <w:rsid w:val="004377FE"/>
    <w:rsid w:val="004401CB"/>
    <w:rsid w:val="004409B0"/>
    <w:rsid w:val="00440EC1"/>
    <w:rsid w:val="004422A9"/>
    <w:rsid w:val="00442837"/>
    <w:rsid w:val="004429BB"/>
    <w:rsid w:val="00442AC8"/>
    <w:rsid w:val="00442D1D"/>
    <w:rsid w:val="00443055"/>
    <w:rsid w:val="0044306F"/>
    <w:rsid w:val="00443E1B"/>
    <w:rsid w:val="004442C3"/>
    <w:rsid w:val="004447D1"/>
    <w:rsid w:val="00444B25"/>
    <w:rsid w:val="004453A5"/>
    <w:rsid w:val="00445D4C"/>
    <w:rsid w:val="00445F96"/>
    <w:rsid w:val="004464C0"/>
    <w:rsid w:val="00446683"/>
    <w:rsid w:val="00446889"/>
    <w:rsid w:val="00447CFC"/>
    <w:rsid w:val="00447EC8"/>
    <w:rsid w:val="004505EF"/>
    <w:rsid w:val="004522F2"/>
    <w:rsid w:val="00452DC6"/>
    <w:rsid w:val="004537C5"/>
    <w:rsid w:val="00453858"/>
    <w:rsid w:val="0045481F"/>
    <w:rsid w:val="00454EB7"/>
    <w:rsid w:val="00455150"/>
    <w:rsid w:val="00455B59"/>
    <w:rsid w:val="00455C63"/>
    <w:rsid w:val="00455C6E"/>
    <w:rsid w:val="00455EBD"/>
    <w:rsid w:val="00457AD5"/>
    <w:rsid w:val="00460E83"/>
    <w:rsid w:val="00460EC9"/>
    <w:rsid w:val="00460F3E"/>
    <w:rsid w:val="00461ADE"/>
    <w:rsid w:val="00461ED0"/>
    <w:rsid w:val="00461EDD"/>
    <w:rsid w:val="004623F1"/>
    <w:rsid w:val="00462E9C"/>
    <w:rsid w:val="004646DE"/>
    <w:rsid w:val="0046513F"/>
    <w:rsid w:val="004659C1"/>
    <w:rsid w:val="004675C4"/>
    <w:rsid w:val="00467771"/>
    <w:rsid w:val="004708A9"/>
    <w:rsid w:val="00471374"/>
    <w:rsid w:val="00471B35"/>
    <w:rsid w:val="00471DE4"/>
    <w:rsid w:val="0047218B"/>
    <w:rsid w:val="0047286F"/>
    <w:rsid w:val="00472E41"/>
    <w:rsid w:val="00473486"/>
    <w:rsid w:val="00473C10"/>
    <w:rsid w:val="00474621"/>
    <w:rsid w:val="00475111"/>
    <w:rsid w:val="004757BF"/>
    <w:rsid w:val="00475A40"/>
    <w:rsid w:val="0047693E"/>
    <w:rsid w:val="00477101"/>
    <w:rsid w:val="00477717"/>
    <w:rsid w:val="00480CFB"/>
    <w:rsid w:val="00481272"/>
    <w:rsid w:val="00481C2D"/>
    <w:rsid w:val="00482255"/>
    <w:rsid w:val="00482365"/>
    <w:rsid w:val="00483605"/>
    <w:rsid w:val="0048397A"/>
    <w:rsid w:val="00484270"/>
    <w:rsid w:val="004853A2"/>
    <w:rsid w:val="00485401"/>
    <w:rsid w:val="00485D05"/>
    <w:rsid w:val="004864CD"/>
    <w:rsid w:val="00486A49"/>
    <w:rsid w:val="00486CB3"/>
    <w:rsid w:val="00487331"/>
    <w:rsid w:val="00487FD2"/>
    <w:rsid w:val="00490174"/>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801"/>
    <w:rsid w:val="00495FE5"/>
    <w:rsid w:val="00496FFB"/>
    <w:rsid w:val="00497941"/>
    <w:rsid w:val="004A02E2"/>
    <w:rsid w:val="004A09CE"/>
    <w:rsid w:val="004A1F11"/>
    <w:rsid w:val="004A1F38"/>
    <w:rsid w:val="004A2670"/>
    <w:rsid w:val="004A2DCB"/>
    <w:rsid w:val="004A2DE0"/>
    <w:rsid w:val="004A2DE2"/>
    <w:rsid w:val="004A3D06"/>
    <w:rsid w:val="004A46A9"/>
    <w:rsid w:val="004A4781"/>
    <w:rsid w:val="004A52C2"/>
    <w:rsid w:val="004A73DF"/>
    <w:rsid w:val="004B011E"/>
    <w:rsid w:val="004B2228"/>
    <w:rsid w:val="004B2A91"/>
    <w:rsid w:val="004B2B5B"/>
    <w:rsid w:val="004B40C2"/>
    <w:rsid w:val="004B4BE0"/>
    <w:rsid w:val="004B4FB9"/>
    <w:rsid w:val="004B6BDF"/>
    <w:rsid w:val="004B7897"/>
    <w:rsid w:val="004C0565"/>
    <w:rsid w:val="004C069E"/>
    <w:rsid w:val="004C086A"/>
    <w:rsid w:val="004C1AAF"/>
    <w:rsid w:val="004C3B75"/>
    <w:rsid w:val="004C46B6"/>
    <w:rsid w:val="004C4A35"/>
    <w:rsid w:val="004C5324"/>
    <w:rsid w:val="004C5A6E"/>
    <w:rsid w:val="004C61DA"/>
    <w:rsid w:val="004C6C79"/>
    <w:rsid w:val="004C6D82"/>
    <w:rsid w:val="004C7040"/>
    <w:rsid w:val="004C7625"/>
    <w:rsid w:val="004C7714"/>
    <w:rsid w:val="004C792C"/>
    <w:rsid w:val="004C7950"/>
    <w:rsid w:val="004D0BEB"/>
    <w:rsid w:val="004D1252"/>
    <w:rsid w:val="004D1EE7"/>
    <w:rsid w:val="004D24FE"/>
    <w:rsid w:val="004D2F7B"/>
    <w:rsid w:val="004D3FD4"/>
    <w:rsid w:val="004D41AB"/>
    <w:rsid w:val="004D424F"/>
    <w:rsid w:val="004D4B02"/>
    <w:rsid w:val="004D59AE"/>
    <w:rsid w:val="004D669B"/>
    <w:rsid w:val="004D78E2"/>
    <w:rsid w:val="004D7C7C"/>
    <w:rsid w:val="004E0613"/>
    <w:rsid w:val="004E0769"/>
    <w:rsid w:val="004E07C3"/>
    <w:rsid w:val="004E0DFD"/>
    <w:rsid w:val="004E111D"/>
    <w:rsid w:val="004E2728"/>
    <w:rsid w:val="004E2CE8"/>
    <w:rsid w:val="004E2FB3"/>
    <w:rsid w:val="004E3B4A"/>
    <w:rsid w:val="004E44C4"/>
    <w:rsid w:val="004E4948"/>
    <w:rsid w:val="004E51B9"/>
    <w:rsid w:val="004E699C"/>
    <w:rsid w:val="004E6D6B"/>
    <w:rsid w:val="004F15E0"/>
    <w:rsid w:val="004F3388"/>
    <w:rsid w:val="004F4854"/>
    <w:rsid w:val="004F498F"/>
    <w:rsid w:val="004F4E5D"/>
    <w:rsid w:val="004F517C"/>
    <w:rsid w:val="004F6B8C"/>
    <w:rsid w:val="004F770D"/>
    <w:rsid w:val="004F7C07"/>
    <w:rsid w:val="004F7FA1"/>
    <w:rsid w:val="0050321E"/>
    <w:rsid w:val="0050463F"/>
    <w:rsid w:val="00504B48"/>
    <w:rsid w:val="005055A8"/>
    <w:rsid w:val="00506CAD"/>
    <w:rsid w:val="005070A3"/>
    <w:rsid w:val="00507DFA"/>
    <w:rsid w:val="00510221"/>
    <w:rsid w:val="005116B2"/>
    <w:rsid w:val="00513BE2"/>
    <w:rsid w:val="00513F75"/>
    <w:rsid w:val="00514962"/>
    <w:rsid w:val="00515F71"/>
    <w:rsid w:val="005164DC"/>
    <w:rsid w:val="00516BD3"/>
    <w:rsid w:val="00516E2C"/>
    <w:rsid w:val="00517DCE"/>
    <w:rsid w:val="00520402"/>
    <w:rsid w:val="00521025"/>
    <w:rsid w:val="005215BB"/>
    <w:rsid w:val="00521845"/>
    <w:rsid w:val="00521C34"/>
    <w:rsid w:val="005238F1"/>
    <w:rsid w:val="00523DD0"/>
    <w:rsid w:val="00523F80"/>
    <w:rsid w:val="00526D0C"/>
    <w:rsid w:val="005279DC"/>
    <w:rsid w:val="00527DA2"/>
    <w:rsid w:val="00530295"/>
    <w:rsid w:val="00530819"/>
    <w:rsid w:val="00530CBB"/>
    <w:rsid w:val="0053168F"/>
    <w:rsid w:val="00531FC8"/>
    <w:rsid w:val="00532B95"/>
    <w:rsid w:val="00533415"/>
    <w:rsid w:val="005334BB"/>
    <w:rsid w:val="00533F89"/>
    <w:rsid w:val="00534494"/>
    <w:rsid w:val="00534716"/>
    <w:rsid w:val="00534D7A"/>
    <w:rsid w:val="00535231"/>
    <w:rsid w:val="00535248"/>
    <w:rsid w:val="005367B7"/>
    <w:rsid w:val="005376D5"/>
    <w:rsid w:val="00541067"/>
    <w:rsid w:val="00541133"/>
    <w:rsid w:val="00541F23"/>
    <w:rsid w:val="005421B9"/>
    <w:rsid w:val="00542CDC"/>
    <w:rsid w:val="00545513"/>
    <w:rsid w:val="0054562A"/>
    <w:rsid w:val="0054611E"/>
    <w:rsid w:val="0054631D"/>
    <w:rsid w:val="005465E9"/>
    <w:rsid w:val="00546DFB"/>
    <w:rsid w:val="0054721D"/>
    <w:rsid w:val="00547A1E"/>
    <w:rsid w:val="00550A16"/>
    <w:rsid w:val="0055100D"/>
    <w:rsid w:val="00551787"/>
    <w:rsid w:val="005517E8"/>
    <w:rsid w:val="00551EB1"/>
    <w:rsid w:val="00552258"/>
    <w:rsid w:val="00552579"/>
    <w:rsid w:val="00552BDB"/>
    <w:rsid w:val="00552C22"/>
    <w:rsid w:val="00552DDC"/>
    <w:rsid w:val="00553BAC"/>
    <w:rsid w:val="00553C5D"/>
    <w:rsid w:val="00553E0C"/>
    <w:rsid w:val="00553F41"/>
    <w:rsid w:val="0055680E"/>
    <w:rsid w:val="00556CB3"/>
    <w:rsid w:val="005570C7"/>
    <w:rsid w:val="00557489"/>
    <w:rsid w:val="005607CF"/>
    <w:rsid w:val="00560DF5"/>
    <w:rsid w:val="00560FDB"/>
    <w:rsid w:val="0056106A"/>
    <w:rsid w:val="00561F34"/>
    <w:rsid w:val="00562BC3"/>
    <w:rsid w:val="00563613"/>
    <w:rsid w:val="00563667"/>
    <w:rsid w:val="00563DC5"/>
    <w:rsid w:val="00564807"/>
    <w:rsid w:val="00564F6D"/>
    <w:rsid w:val="005655AE"/>
    <w:rsid w:val="00565C51"/>
    <w:rsid w:val="005669D8"/>
    <w:rsid w:val="00570112"/>
    <w:rsid w:val="0057103C"/>
    <w:rsid w:val="005711F8"/>
    <w:rsid w:val="00571387"/>
    <w:rsid w:val="0057140C"/>
    <w:rsid w:val="00571536"/>
    <w:rsid w:val="0057191D"/>
    <w:rsid w:val="005728E0"/>
    <w:rsid w:val="00572D96"/>
    <w:rsid w:val="00573E71"/>
    <w:rsid w:val="00574414"/>
    <w:rsid w:val="005745C6"/>
    <w:rsid w:val="00574B1C"/>
    <w:rsid w:val="00575B61"/>
    <w:rsid w:val="00576997"/>
    <w:rsid w:val="00576DBA"/>
    <w:rsid w:val="00577483"/>
    <w:rsid w:val="00577B1F"/>
    <w:rsid w:val="00577FB8"/>
    <w:rsid w:val="005806F2"/>
    <w:rsid w:val="005819A5"/>
    <w:rsid w:val="00581D11"/>
    <w:rsid w:val="00582130"/>
    <w:rsid w:val="005842F1"/>
    <w:rsid w:val="00586383"/>
    <w:rsid w:val="00586617"/>
    <w:rsid w:val="00586CF4"/>
    <w:rsid w:val="00586E65"/>
    <w:rsid w:val="00586EEB"/>
    <w:rsid w:val="0058712B"/>
    <w:rsid w:val="00587646"/>
    <w:rsid w:val="00590241"/>
    <w:rsid w:val="00590DFD"/>
    <w:rsid w:val="005917D0"/>
    <w:rsid w:val="00591D1C"/>
    <w:rsid w:val="0059259B"/>
    <w:rsid w:val="005937E7"/>
    <w:rsid w:val="0059390A"/>
    <w:rsid w:val="005941B5"/>
    <w:rsid w:val="0059467A"/>
    <w:rsid w:val="005948E9"/>
    <w:rsid w:val="00595661"/>
    <w:rsid w:val="00596681"/>
    <w:rsid w:val="00597188"/>
    <w:rsid w:val="005975C6"/>
    <w:rsid w:val="005A040F"/>
    <w:rsid w:val="005A1E0E"/>
    <w:rsid w:val="005A3312"/>
    <w:rsid w:val="005A341F"/>
    <w:rsid w:val="005A450D"/>
    <w:rsid w:val="005A46E4"/>
    <w:rsid w:val="005A476A"/>
    <w:rsid w:val="005A5068"/>
    <w:rsid w:val="005A61FB"/>
    <w:rsid w:val="005A622E"/>
    <w:rsid w:val="005A67C4"/>
    <w:rsid w:val="005A75DF"/>
    <w:rsid w:val="005A77D8"/>
    <w:rsid w:val="005B000F"/>
    <w:rsid w:val="005B02D2"/>
    <w:rsid w:val="005B043A"/>
    <w:rsid w:val="005B0CA1"/>
    <w:rsid w:val="005B19EF"/>
    <w:rsid w:val="005B1ADB"/>
    <w:rsid w:val="005B1B47"/>
    <w:rsid w:val="005B1C13"/>
    <w:rsid w:val="005B24A5"/>
    <w:rsid w:val="005B2570"/>
    <w:rsid w:val="005B2AB5"/>
    <w:rsid w:val="005B2E00"/>
    <w:rsid w:val="005B46AD"/>
    <w:rsid w:val="005B48C9"/>
    <w:rsid w:val="005B51C6"/>
    <w:rsid w:val="005B5293"/>
    <w:rsid w:val="005B5633"/>
    <w:rsid w:val="005B6E45"/>
    <w:rsid w:val="005C0CC2"/>
    <w:rsid w:val="005C1AE1"/>
    <w:rsid w:val="005C1F87"/>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57F"/>
    <w:rsid w:val="005D0D12"/>
    <w:rsid w:val="005D1895"/>
    <w:rsid w:val="005D1E71"/>
    <w:rsid w:val="005D1FE1"/>
    <w:rsid w:val="005D25C3"/>
    <w:rsid w:val="005D2798"/>
    <w:rsid w:val="005D37CF"/>
    <w:rsid w:val="005D38E9"/>
    <w:rsid w:val="005D52E0"/>
    <w:rsid w:val="005D560A"/>
    <w:rsid w:val="005D5F87"/>
    <w:rsid w:val="005D654B"/>
    <w:rsid w:val="005D6C51"/>
    <w:rsid w:val="005D72B6"/>
    <w:rsid w:val="005D7857"/>
    <w:rsid w:val="005E05E5"/>
    <w:rsid w:val="005E1581"/>
    <w:rsid w:val="005E1753"/>
    <w:rsid w:val="005E1DA5"/>
    <w:rsid w:val="005E3A33"/>
    <w:rsid w:val="005E3C71"/>
    <w:rsid w:val="005E43BF"/>
    <w:rsid w:val="005E4E22"/>
    <w:rsid w:val="005E5518"/>
    <w:rsid w:val="005E57BD"/>
    <w:rsid w:val="005E58DD"/>
    <w:rsid w:val="005E5AF4"/>
    <w:rsid w:val="005E6CDD"/>
    <w:rsid w:val="005E7720"/>
    <w:rsid w:val="005E773D"/>
    <w:rsid w:val="005E7A11"/>
    <w:rsid w:val="005F0815"/>
    <w:rsid w:val="005F09A7"/>
    <w:rsid w:val="005F0BC2"/>
    <w:rsid w:val="005F1C5C"/>
    <w:rsid w:val="005F2BDD"/>
    <w:rsid w:val="005F3542"/>
    <w:rsid w:val="005F3E0F"/>
    <w:rsid w:val="005F4EB2"/>
    <w:rsid w:val="005F57F4"/>
    <w:rsid w:val="005F5B36"/>
    <w:rsid w:val="005F5F50"/>
    <w:rsid w:val="005F67FC"/>
    <w:rsid w:val="005F69A2"/>
    <w:rsid w:val="005F7697"/>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5643"/>
    <w:rsid w:val="00605AC0"/>
    <w:rsid w:val="00606062"/>
    <w:rsid w:val="0060667F"/>
    <w:rsid w:val="006069A6"/>
    <w:rsid w:val="00606C40"/>
    <w:rsid w:val="0060700E"/>
    <w:rsid w:val="00607672"/>
    <w:rsid w:val="00607ACA"/>
    <w:rsid w:val="00607C6E"/>
    <w:rsid w:val="00610294"/>
    <w:rsid w:val="0061062C"/>
    <w:rsid w:val="006109F5"/>
    <w:rsid w:val="00611C7E"/>
    <w:rsid w:val="00611E43"/>
    <w:rsid w:val="00612090"/>
    <w:rsid w:val="00612848"/>
    <w:rsid w:val="00612AD5"/>
    <w:rsid w:val="0061348D"/>
    <w:rsid w:val="00613A7D"/>
    <w:rsid w:val="00615345"/>
    <w:rsid w:val="00615775"/>
    <w:rsid w:val="00616DFD"/>
    <w:rsid w:val="00617D21"/>
    <w:rsid w:val="00620154"/>
    <w:rsid w:val="006210E0"/>
    <w:rsid w:val="0062222C"/>
    <w:rsid w:val="006223FE"/>
    <w:rsid w:val="00622B03"/>
    <w:rsid w:val="006231CA"/>
    <w:rsid w:val="00624365"/>
    <w:rsid w:val="0062521C"/>
    <w:rsid w:val="00625853"/>
    <w:rsid w:val="00626D48"/>
    <w:rsid w:val="00626E15"/>
    <w:rsid w:val="0062780D"/>
    <w:rsid w:val="006279FD"/>
    <w:rsid w:val="00627C8E"/>
    <w:rsid w:val="0063076D"/>
    <w:rsid w:val="00631A30"/>
    <w:rsid w:val="00631E4E"/>
    <w:rsid w:val="00632443"/>
    <w:rsid w:val="00632CB2"/>
    <w:rsid w:val="00633801"/>
    <w:rsid w:val="006345AB"/>
    <w:rsid w:val="006358EA"/>
    <w:rsid w:val="0063650E"/>
    <w:rsid w:val="00637FB8"/>
    <w:rsid w:val="00640262"/>
    <w:rsid w:val="006403D3"/>
    <w:rsid w:val="0064069B"/>
    <w:rsid w:val="0064111A"/>
    <w:rsid w:val="0064195C"/>
    <w:rsid w:val="00641FBD"/>
    <w:rsid w:val="00642186"/>
    <w:rsid w:val="006426E4"/>
    <w:rsid w:val="00642B0D"/>
    <w:rsid w:val="00642F03"/>
    <w:rsid w:val="00643E52"/>
    <w:rsid w:val="00646416"/>
    <w:rsid w:val="00646CE6"/>
    <w:rsid w:val="00647805"/>
    <w:rsid w:val="00647815"/>
    <w:rsid w:val="00650082"/>
    <w:rsid w:val="0065031B"/>
    <w:rsid w:val="00650690"/>
    <w:rsid w:val="0065074B"/>
    <w:rsid w:val="006517BA"/>
    <w:rsid w:val="00651ECA"/>
    <w:rsid w:val="0065203E"/>
    <w:rsid w:val="0065285F"/>
    <w:rsid w:val="00655943"/>
    <w:rsid w:val="00655CCB"/>
    <w:rsid w:val="00655D24"/>
    <w:rsid w:val="00656717"/>
    <w:rsid w:val="00656747"/>
    <w:rsid w:val="0065785C"/>
    <w:rsid w:val="006579F5"/>
    <w:rsid w:val="00660217"/>
    <w:rsid w:val="00660430"/>
    <w:rsid w:val="00660C1C"/>
    <w:rsid w:val="00660FEC"/>
    <w:rsid w:val="0066128D"/>
    <w:rsid w:val="00662874"/>
    <w:rsid w:val="006628E2"/>
    <w:rsid w:val="00663087"/>
    <w:rsid w:val="00663B45"/>
    <w:rsid w:val="0066412D"/>
    <w:rsid w:val="00665748"/>
    <w:rsid w:val="00665F92"/>
    <w:rsid w:val="00666376"/>
    <w:rsid w:val="00667628"/>
    <w:rsid w:val="00667D50"/>
    <w:rsid w:val="00667F96"/>
    <w:rsid w:val="00670F03"/>
    <w:rsid w:val="00671239"/>
    <w:rsid w:val="00671695"/>
    <w:rsid w:val="00671EE2"/>
    <w:rsid w:val="0067242D"/>
    <w:rsid w:val="00672581"/>
    <w:rsid w:val="00673C00"/>
    <w:rsid w:val="00674153"/>
    <w:rsid w:val="00674B40"/>
    <w:rsid w:val="00674D10"/>
    <w:rsid w:val="00674F6D"/>
    <w:rsid w:val="00676282"/>
    <w:rsid w:val="006773B3"/>
    <w:rsid w:val="00677F1A"/>
    <w:rsid w:val="00680D4E"/>
    <w:rsid w:val="006814A9"/>
    <w:rsid w:val="00681B5A"/>
    <w:rsid w:val="00681D5E"/>
    <w:rsid w:val="00682AAB"/>
    <w:rsid w:val="00682ABC"/>
    <w:rsid w:val="006830C4"/>
    <w:rsid w:val="0068329C"/>
    <w:rsid w:val="006834E2"/>
    <w:rsid w:val="0068357D"/>
    <w:rsid w:val="00683C22"/>
    <w:rsid w:val="00683E68"/>
    <w:rsid w:val="00684B97"/>
    <w:rsid w:val="00684DA0"/>
    <w:rsid w:val="00684F6E"/>
    <w:rsid w:val="0068572B"/>
    <w:rsid w:val="006863F0"/>
    <w:rsid w:val="00686B77"/>
    <w:rsid w:val="00686D18"/>
    <w:rsid w:val="00687788"/>
    <w:rsid w:val="00687C85"/>
    <w:rsid w:val="00687DD0"/>
    <w:rsid w:val="00690ADB"/>
    <w:rsid w:val="0069190C"/>
    <w:rsid w:val="00692D43"/>
    <w:rsid w:val="00693CFF"/>
    <w:rsid w:val="00694C9E"/>
    <w:rsid w:val="00694FFB"/>
    <w:rsid w:val="006950EE"/>
    <w:rsid w:val="00695FF9"/>
    <w:rsid w:val="00696969"/>
    <w:rsid w:val="006969CF"/>
    <w:rsid w:val="00697340"/>
    <w:rsid w:val="006A0907"/>
    <w:rsid w:val="006A0C98"/>
    <w:rsid w:val="006A1BB9"/>
    <w:rsid w:val="006A2F78"/>
    <w:rsid w:val="006A3569"/>
    <w:rsid w:val="006A4549"/>
    <w:rsid w:val="006A464D"/>
    <w:rsid w:val="006A6050"/>
    <w:rsid w:val="006A60CA"/>
    <w:rsid w:val="006A7377"/>
    <w:rsid w:val="006A769C"/>
    <w:rsid w:val="006A7E2A"/>
    <w:rsid w:val="006B17D3"/>
    <w:rsid w:val="006B1B3F"/>
    <w:rsid w:val="006B1E81"/>
    <w:rsid w:val="006B2324"/>
    <w:rsid w:val="006B30CB"/>
    <w:rsid w:val="006B3DB1"/>
    <w:rsid w:val="006B4306"/>
    <w:rsid w:val="006B431E"/>
    <w:rsid w:val="006B4A8B"/>
    <w:rsid w:val="006B504E"/>
    <w:rsid w:val="006B56B4"/>
    <w:rsid w:val="006B6CBC"/>
    <w:rsid w:val="006C011F"/>
    <w:rsid w:val="006C0718"/>
    <w:rsid w:val="006C24E0"/>
    <w:rsid w:val="006C2664"/>
    <w:rsid w:val="006C2E2D"/>
    <w:rsid w:val="006C3122"/>
    <w:rsid w:val="006C32B2"/>
    <w:rsid w:val="006C348F"/>
    <w:rsid w:val="006C366E"/>
    <w:rsid w:val="006C37D2"/>
    <w:rsid w:val="006C393D"/>
    <w:rsid w:val="006C3DEF"/>
    <w:rsid w:val="006C56D1"/>
    <w:rsid w:val="006C56EF"/>
    <w:rsid w:val="006C5981"/>
    <w:rsid w:val="006C5E63"/>
    <w:rsid w:val="006C63E8"/>
    <w:rsid w:val="006C719A"/>
    <w:rsid w:val="006C7A0A"/>
    <w:rsid w:val="006C7EFE"/>
    <w:rsid w:val="006D0E1D"/>
    <w:rsid w:val="006D1A35"/>
    <w:rsid w:val="006D1B3D"/>
    <w:rsid w:val="006D2B97"/>
    <w:rsid w:val="006D2FBC"/>
    <w:rsid w:val="006D3710"/>
    <w:rsid w:val="006D3A74"/>
    <w:rsid w:val="006D3BAC"/>
    <w:rsid w:val="006D4E5C"/>
    <w:rsid w:val="006D5056"/>
    <w:rsid w:val="006D5FBC"/>
    <w:rsid w:val="006D7FD0"/>
    <w:rsid w:val="006E02A6"/>
    <w:rsid w:val="006E0EED"/>
    <w:rsid w:val="006E1CE5"/>
    <w:rsid w:val="006E219C"/>
    <w:rsid w:val="006E2356"/>
    <w:rsid w:val="006E247E"/>
    <w:rsid w:val="006E2880"/>
    <w:rsid w:val="006E6C7E"/>
    <w:rsid w:val="006F027D"/>
    <w:rsid w:val="006F0798"/>
    <w:rsid w:val="006F0FF9"/>
    <w:rsid w:val="006F1204"/>
    <w:rsid w:val="006F182B"/>
    <w:rsid w:val="006F1A03"/>
    <w:rsid w:val="006F2093"/>
    <w:rsid w:val="006F2334"/>
    <w:rsid w:val="006F36F1"/>
    <w:rsid w:val="006F39BF"/>
    <w:rsid w:val="006F43AC"/>
    <w:rsid w:val="006F451E"/>
    <w:rsid w:val="006F5A5E"/>
    <w:rsid w:val="006F5FAA"/>
    <w:rsid w:val="006F65A9"/>
    <w:rsid w:val="006F67C5"/>
    <w:rsid w:val="006F7166"/>
    <w:rsid w:val="006F7ED6"/>
    <w:rsid w:val="007012B6"/>
    <w:rsid w:val="007013EB"/>
    <w:rsid w:val="00701AD4"/>
    <w:rsid w:val="00702373"/>
    <w:rsid w:val="00703121"/>
    <w:rsid w:val="00703CE6"/>
    <w:rsid w:val="00703D17"/>
    <w:rsid w:val="00704855"/>
    <w:rsid w:val="00705219"/>
    <w:rsid w:val="007052BC"/>
    <w:rsid w:val="007054AB"/>
    <w:rsid w:val="007065F2"/>
    <w:rsid w:val="00706FB6"/>
    <w:rsid w:val="0070742F"/>
    <w:rsid w:val="007075FA"/>
    <w:rsid w:val="00707670"/>
    <w:rsid w:val="00707B0D"/>
    <w:rsid w:val="00710857"/>
    <w:rsid w:val="00710EED"/>
    <w:rsid w:val="00711005"/>
    <w:rsid w:val="00711796"/>
    <w:rsid w:val="00711C4E"/>
    <w:rsid w:val="007120A8"/>
    <w:rsid w:val="00712360"/>
    <w:rsid w:val="0071253A"/>
    <w:rsid w:val="007137B8"/>
    <w:rsid w:val="00713B80"/>
    <w:rsid w:val="007140D1"/>
    <w:rsid w:val="00714F62"/>
    <w:rsid w:val="00715403"/>
    <w:rsid w:val="0071593D"/>
    <w:rsid w:val="00715963"/>
    <w:rsid w:val="00715B3E"/>
    <w:rsid w:val="00715D61"/>
    <w:rsid w:val="00715F85"/>
    <w:rsid w:val="00717158"/>
    <w:rsid w:val="00717537"/>
    <w:rsid w:val="00717552"/>
    <w:rsid w:val="007218C9"/>
    <w:rsid w:val="00721F56"/>
    <w:rsid w:val="00721F65"/>
    <w:rsid w:val="00722077"/>
    <w:rsid w:val="00722486"/>
    <w:rsid w:val="007230DD"/>
    <w:rsid w:val="00723415"/>
    <w:rsid w:val="00723DE5"/>
    <w:rsid w:val="0072414D"/>
    <w:rsid w:val="007251DC"/>
    <w:rsid w:val="00725780"/>
    <w:rsid w:val="00725939"/>
    <w:rsid w:val="007262B7"/>
    <w:rsid w:val="00726F03"/>
    <w:rsid w:val="00727275"/>
    <w:rsid w:val="00727C0C"/>
    <w:rsid w:val="0073039E"/>
    <w:rsid w:val="007303B4"/>
    <w:rsid w:val="00730682"/>
    <w:rsid w:val="00730E95"/>
    <w:rsid w:val="007315F9"/>
    <w:rsid w:val="007319B5"/>
    <w:rsid w:val="00733554"/>
    <w:rsid w:val="00734516"/>
    <w:rsid w:val="00734BAE"/>
    <w:rsid w:val="007350F2"/>
    <w:rsid w:val="007357D7"/>
    <w:rsid w:val="00736032"/>
    <w:rsid w:val="00736F6D"/>
    <w:rsid w:val="00737694"/>
    <w:rsid w:val="007376D0"/>
    <w:rsid w:val="007376DE"/>
    <w:rsid w:val="00737C95"/>
    <w:rsid w:val="00737D1F"/>
    <w:rsid w:val="00740A17"/>
    <w:rsid w:val="00740B0C"/>
    <w:rsid w:val="007410D4"/>
    <w:rsid w:val="00742E22"/>
    <w:rsid w:val="00743662"/>
    <w:rsid w:val="00743977"/>
    <w:rsid w:val="007440AB"/>
    <w:rsid w:val="00744B4B"/>
    <w:rsid w:val="00744D7F"/>
    <w:rsid w:val="00745237"/>
    <w:rsid w:val="00745BCD"/>
    <w:rsid w:val="007461B4"/>
    <w:rsid w:val="007464BA"/>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588"/>
    <w:rsid w:val="00756FFB"/>
    <w:rsid w:val="00757961"/>
    <w:rsid w:val="0076046A"/>
    <w:rsid w:val="00762057"/>
    <w:rsid w:val="00762C42"/>
    <w:rsid w:val="00763672"/>
    <w:rsid w:val="00763BAC"/>
    <w:rsid w:val="00765638"/>
    <w:rsid w:val="0076694B"/>
    <w:rsid w:val="00766E27"/>
    <w:rsid w:val="00767348"/>
    <w:rsid w:val="00767779"/>
    <w:rsid w:val="00767CA3"/>
    <w:rsid w:val="0077074C"/>
    <w:rsid w:val="00771A02"/>
    <w:rsid w:val="00771F5B"/>
    <w:rsid w:val="00772D81"/>
    <w:rsid w:val="007733D2"/>
    <w:rsid w:val="00775369"/>
    <w:rsid w:val="0077756B"/>
    <w:rsid w:val="00780199"/>
    <w:rsid w:val="00780D06"/>
    <w:rsid w:val="0078174A"/>
    <w:rsid w:val="007817B0"/>
    <w:rsid w:val="007818EB"/>
    <w:rsid w:val="00781B02"/>
    <w:rsid w:val="00782731"/>
    <w:rsid w:val="0078338B"/>
    <w:rsid w:val="007838AC"/>
    <w:rsid w:val="00784326"/>
    <w:rsid w:val="007857D1"/>
    <w:rsid w:val="00786C7D"/>
    <w:rsid w:val="00786FFA"/>
    <w:rsid w:val="007870D3"/>
    <w:rsid w:val="00787FD5"/>
    <w:rsid w:val="0079052E"/>
    <w:rsid w:val="0079212C"/>
    <w:rsid w:val="00792E9C"/>
    <w:rsid w:val="00793564"/>
    <w:rsid w:val="007947E7"/>
    <w:rsid w:val="00794DB3"/>
    <w:rsid w:val="00794DE9"/>
    <w:rsid w:val="007953F5"/>
    <w:rsid w:val="00795A56"/>
    <w:rsid w:val="0079632F"/>
    <w:rsid w:val="00797200"/>
    <w:rsid w:val="007A0338"/>
    <w:rsid w:val="007A04CB"/>
    <w:rsid w:val="007A09DC"/>
    <w:rsid w:val="007A1674"/>
    <w:rsid w:val="007A19D8"/>
    <w:rsid w:val="007A1F3B"/>
    <w:rsid w:val="007A2442"/>
    <w:rsid w:val="007A26C1"/>
    <w:rsid w:val="007A32F3"/>
    <w:rsid w:val="007A3716"/>
    <w:rsid w:val="007A6408"/>
    <w:rsid w:val="007A6C57"/>
    <w:rsid w:val="007A70F7"/>
    <w:rsid w:val="007A7113"/>
    <w:rsid w:val="007A751A"/>
    <w:rsid w:val="007A75D2"/>
    <w:rsid w:val="007A7D08"/>
    <w:rsid w:val="007A7ED6"/>
    <w:rsid w:val="007A7F99"/>
    <w:rsid w:val="007B03D9"/>
    <w:rsid w:val="007B128A"/>
    <w:rsid w:val="007B16DC"/>
    <w:rsid w:val="007B1A72"/>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EC8"/>
    <w:rsid w:val="007C3A22"/>
    <w:rsid w:val="007C3BA5"/>
    <w:rsid w:val="007C3C2D"/>
    <w:rsid w:val="007C41D7"/>
    <w:rsid w:val="007C672A"/>
    <w:rsid w:val="007C6902"/>
    <w:rsid w:val="007C7F33"/>
    <w:rsid w:val="007D218D"/>
    <w:rsid w:val="007D2CDD"/>
    <w:rsid w:val="007D325A"/>
    <w:rsid w:val="007D35EE"/>
    <w:rsid w:val="007D3ACC"/>
    <w:rsid w:val="007D41EC"/>
    <w:rsid w:val="007D53A1"/>
    <w:rsid w:val="007D59D5"/>
    <w:rsid w:val="007D5A53"/>
    <w:rsid w:val="007D5BC5"/>
    <w:rsid w:val="007D6395"/>
    <w:rsid w:val="007D698C"/>
    <w:rsid w:val="007D6C1F"/>
    <w:rsid w:val="007D7FC0"/>
    <w:rsid w:val="007D7FF1"/>
    <w:rsid w:val="007E0347"/>
    <w:rsid w:val="007E09BE"/>
    <w:rsid w:val="007E0EAA"/>
    <w:rsid w:val="007E11B5"/>
    <w:rsid w:val="007E1294"/>
    <w:rsid w:val="007E1C3E"/>
    <w:rsid w:val="007E3620"/>
    <w:rsid w:val="007E405E"/>
    <w:rsid w:val="007E4820"/>
    <w:rsid w:val="007E4857"/>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22B"/>
    <w:rsid w:val="0080136A"/>
    <w:rsid w:val="008014C1"/>
    <w:rsid w:val="008026C8"/>
    <w:rsid w:val="008026FB"/>
    <w:rsid w:val="00802AD4"/>
    <w:rsid w:val="008032EF"/>
    <w:rsid w:val="0080455E"/>
    <w:rsid w:val="00805031"/>
    <w:rsid w:val="00805E23"/>
    <w:rsid w:val="00806583"/>
    <w:rsid w:val="00807254"/>
    <w:rsid w:val="00807471"/>
    <w:rsid w:val="008105EC"/>
    <w:rsid w:val="0081196C"/>
    <w:rsid w:val="00812BA1"/>
    <w:rsid w:val="00812C3A"/>
    <w:rsid w:val="008133EB"/>
    <w:rsid w:val="008163AA"/>
    <w:rsid w:val="0081681D"/>
    <w:rsid w:val="00816A38"/>
    <w:rsid w:val="00817901"/>
    <w:rsid w:val="00817F5A"/>
    <w:rsid w:val="0082019B"/>
    <w:rsid w:val="00820A2B"/>
    <w:rsid w:val="0082152E"/>
    <w:rsid w:val="00821869"/>
    <w:rsid w:val="00822756"/>
    <w:rsid w:val="00822DD7"/>
    <w:rsid w:val="00823048"/>
    <w:rsid w:val="008233B1"/>
    <w:rsid w:val="00824C3C"/>
    <w:rsid w:val="00825389"/>
    <w:rsid w:val="00825509"/>
    <w:rsid w:val="0082560A"/>
    <w:rsid w:val="0082601F"/>
    <w:rsid w:val="00826260"/>
    <w:rsid w:val="0082651D"/>
    <w:rsid w:val="00830CC8"/>
    <w:rsid w:val="00830FC1"/>
    <w:rsid w:val="0083183A"/>
    <w:rsid w:val="008318F9"/>
    <w:rsid w:val="00831BF5"/>
    <w:rsid w:val="00833A89"/>
    <w:rsid w:val="00833C10"/>
    <w:rsid w:val="00833CB4"/>
    <w:rsid w:val="00834644"/>
    <w:rsid w:val="00834870"/>
    <w:rsid w:val="008349F1"/>
    <w:rsid w:val="00834AF6"/>
    <w:rsid w:val="00834BB5"/>
    <w:rsid w:val="00835B8B"/>
    <w:rsid w:val="00836892"/>
    <w:rsid w:val="00836961"/>
    <w:rsid w:val="008404A9"/>
    <w:rsid w:val="008406D8"/>
    <w:rsid w:val="00840863"/>
    <w:rsid w:val="008411B8"/>
    <w:rsid w:val="008422DB"/>
    <w:rsid w:val="008424A0"/>
    <w:rsid w:val="00843625"/>
    <w:rsid w:val="00843B03"/>
    <w:rsid w:val="00843B64"/>
    <w:rsid w:val="00843D89"/>
    <w:rsid w:val="00843DA1"/>
    <w:rsid w:val="00844CC8"/>
    <w:rsid w:val="0084508A"/>
    <w:rsid w:val="008458C3"/>
    <w:rsid w:val="0084603F"/>
    <w:rsid w:val="0084653C"/>
    <w:rsid w:val="00846785"/>
    <w:rsid w:val="00846DD5"/>
    <w:rsid w:val="00846E73"/>
    <w:rsid w:val="008501C6"/>
    <w:rsid w:val="00851532"/>
    <w:rsid w:val="008518AB"/>
    <w:rsid w:val="00851CAA"/>
    <w:rsid w:val="008524E1"/>
    <w:rsid w:val="00852C77"/>
    <w:rsid w:val="00853416"/>
    <w:rsid w:val="00853FC6"/>
    <w:rsid w:val="008542F4"/>
    <w:rsid w:val="00855426"/>
    <w:rsid w:val="00855694"/>
    <w:rsid w:val="008556BC"/>
    <w:rsid w:val="008561A5"/>
    <w:rsid w:val="008578A1"/>
    <w:rsid w:val="00860BE3"/>
    <w:rsid w:val="00860C79"/>
    <w:rsid w:val="00861A05"/>
    <w:rsid w:val="00862961"/>
    <w:rsid w:val="008634C8"/>
    <w:rsid w:val="00863629"/>
    <w:rsid w:val="00864B38"/>
    <w:rsid w:val="00865AB8"/>
    <w:rsid w:val="0086631A"/>
    <w:rsid w:val="00867227"/>
    <w:rsid w:val="008674D0"/>
    <w:rsid w:val="0086780B"/>
    <w:rsid w:val="00870167"/>
    <w:rsid w:val="00870267"/>
    <w:rsid w:val="00870B87"/>
    <w:rsid w:val="008711EE"/>
    <w:rsid w:val="00872186"/>
    <w:rsid w:val="008737AE"/>
    <w:rsid w:val="00874275"/>
    <w:rsid w:val="008757BD"/>
    <w:rsid w:val="0087635D"/>
    <w:rsid w:val="0087771F"/>
    <w:rsid w:val="008778AC"/>
    <w:rsid w:val="00877AC8"/>
    <w:rsid w:val="00880468"/>
    <w:rsid w:val="0088052D"/>
    <w:rsid w:val="00880982"/>
    <w:rsid w:val="008811FC"/>
    <w:rsid w:val="00881462"/>
    <w:rsid w:val="00882311"/>
    <w:rsid w:val="00882A68"/>
    <w:rsid w:val="00882E25"/>
    <w:rsid w:val="00883637"/>
    <w:rsid w:val="00884315"/>
    <w:rsid w:val="00884580"/>
    <w:rsid w:val="008846ED"/>
    <w:rsid w:val="00884722"/>
    <w:rsid w:val="008848B0"/>
    <w:rsid w:val="00884CE5"/>
    <w:rsid w:val="00884FDB"/>
    <w:rsid w:val="00885208"/>
    <w:rsid w:val="0088597D"/>
    <w:rsid w:val="00885A97"/>
    <w:rsid w:val="0088639C"/>
    <w:rsid w:val="00886542"/>
    <w:rsid w:val="0088693A"/>
    <w:rsid w:val="00886BFC"/>
    <w:rsid w:val="00886CCB"/>
    <w:rsid w:val="0089008B"/>
    <w:rsid w:val="0089106A"/>
    <w:rsid w:val="008920E9"/>
    <w:rsid w:val="008931F2"/>
    <w:rsid w:val="00893651"/>
    <w:rsid w:val="00893A80"/>
    <w:rsid w:val="0089447E"/>
    <w:rsid w:val="00894E35"/>
    <w:rsid w:val="0089567B"/>
    <w:rsid w:val="00896703"/>
    <w:rsid w:val="00897083"/>
    <w:rsid w:val="0089728E"/>
    <w:rsid w:val="00897349"/>
    <w:rsid w:val="008A01DE"/>
    <w:rsid w:val="008A0EFF"/>
    <w:rsid w:val="008A1E48"/>
    <w:rsid w:val="008A2C2C"/>
    <w:rsid w:val="008A2CDC"/>
    <w:rsid w:val="008A3236"/>
    <w:rsid w:val="008A3CFF"/>
    <w:rsid w:val="008A3F18"/>
    <w:rsid w:val="008A4BF2"/>
    <w:rsid w:val="008A521F"/>
    <w:rsid w:val="008A6C02"/>
    <w:rsid w:val="008A792E"/>
    <w:rsid w:val="008A7B82"/>
    <w:rsid w:val="008B0590"/>
    <w:rsid w:val="008B1484"/>
    <w:rsid w:val="008B1BA6"/>
    <w:rsid w:val="008B2B31"/>
    <w:rsid w:val="008B2C55"/>
    <w:rsid w:val="008B433D"/>
    <w:rsid w:val="008B5484"/>
    <w:rsid w:val="008B7634"/>
    <w:rsid w:val="008B79B8"/>
    <w:rsid w:val="008B7DB0"/>
    <w:rsid w:val="008B7F50"/>
    <w:rsid w:val="008C0662"/>
    <w:rsid w:val="008C211B"/>
    <w:rsid w:val="008C23DA"/>
    <w:rsid w:val="008C319E"/>
    <w:rsid w:val="008C3D24"/>
    <w:rsid w:val="008C4128"/>
    <w:rsid w:val="008C51F0"/>
    <w:rsid w:val="008C55C3"/>
    <w:rsid w:val="008C670D"/>
    <w:rsid w:val="008C759B"/>
    <w:rsid w:val="008C79DB"/>
    <w:rsid w:val="008C7E40"/>
    <w:rsid w:val="008D084B"/>
    <w:rsid w:val="008D1105"/>
    <w:rsid w:val="008D163D"/>
    <w:rsid w:val="008D17A0"/>
    <w:rsid w:val="008D24B9"/>
    <w:rsid w:val="008D2EBC"/>
    <w:rsid w:val="008D3240"/>
    <w:rsid w:val="008D3685"/>
    <w:rsid w:val="008D422C"/>
    <w:rsid w:val="008D4814"/>
    <w:rsid w:val="008D4965"/>
    <w:rsid w:val="008D4FD3"/>
    <w:rsid w:val="008D7656"/>
    <w:rsid w:val="008D76CC"/>
    <w:rsid w:val="008D77DC"/>
    <w:rsid w:val="008E0E3C"/>
    <w:rsid w:val="008E1381"/>
    <w:rsid w:val="008E164F"/>
    <w:rsid w:val="008E1B06"/>
    <w:rsid w:val="008E2928"/>
    <w:rsid w:val="008E3A01"/>
    <w:rsid w:val="008E3EAD"/>
    <w:rsid w:val="008E3FE0"/>
    <w:rsid w:val="008E4741"/>
    <w:rsid w:val="008E5380"/>
    <w:rsid w:val="008E5ECF"/>
    <w:rsid w:val="008E6285"/>
    <w:rsid w:val="008E6642"/>
    <w:rsid w:val="008E7E88"/>
    <w:rsid w:val="008F1585"/>
    <w:rsid w:val="008F2550"/>
    <w:rsid w:val="008F3CAA"/>
    <w:rsid w:val="008F4626"/>
    <w:rsid w:val="008F4A3A"/>
    <w:rsid w:val="008F630C"/>
    <w:rsid w:val="008F6AF9"/>
    <w:rsid w:val="008F6C89"/>
    <w:rsid w:val="008F6CDC"/>
    <w:rsid w:val="008F73A3"/>
    <w:rsid w:val="00901ADF"/>
    <w:rsid w:val="00901EBC"/>
    <w:rsid w:val="00903059"/>
    <w:rsid w:val="009030EA"/>
    <w:rsid w:val="009036FA"/>
    <w:rsid w:val="00903A3A"/>
    <w:rsid w:val="00904F3B"/>
    <w:rsid w:val="00905C60"/>
    <w:rsid w:val="00906E8E"/>
    <w:rsid w:val="0090703E"/>
    <w:rsid w:val="009073CB"/>
    <w:rsid w:val="00907AA9"/>
    <w:rsid w:val="0091061E"/>
    <w:rsid w:val="0091272E"/>
    <w:rsid w:val="009149B0"/>
    <w:rsid w:val="00914D13"/>
    <w:rsid w:val="00915944"/>
    <w:rsid w:val="00916181"/>
    <w:rsid w:val="009170BB"/>
    <w:rsid w:val="00917C80"/>
    <w:rsid w:val="00917EF8"/>
    <w:rsid w:val="009209EB"/>
    <w:rsid w:val="00920B5E"/>
    <w:rsid w:val="00921A25"/>
    <w:rsid w:val="00921C79"/>
    <w:rsid w:val="009225CB"/>
    <w:rsid w:val="009227AB"/>
    <w:rsid w:val="00922BA5"/>
    <w:rsid w:val="009237CB"/>
    <w:rsid w:val="0092398E"/>
    <w:rsid w:val="00924730"/>
    <w:rsid w:val="00925089"/>
    <w:rsid w:val="00925F93"/>
    <w:rsid w:val="009261A6"/>
    <w:rsid w:val="00926365"/>
    <w:rsid w:val="009266AA"/>
    <w:rsid w:val="009274E1"/>
    <w:rsid w:val="009309EC"/>
    <w:rsid w:val="009311F7"/>
    <w:rsid w:val="0093346F"/>
    <w:rsid w:val="00934EBB"/>
    <w:rsid w:val="009351BA"/>
    <w:rsid w:val="0093590A"/>
    <w:rsid w:val="009359D7"/>
    <w:rsid w:val="00935BDC"/>
    <w:rsid w:val="00935C27"/>
    <w:rsid w:val="00935F02"/>
    <w:rsid w:val="00936383"/>
    <w:rsid w:val="00936AD7"/>
    <w:rsid w:val="00936F0E"/>
    <w:rsid w:val="00937BDB"/>
    <w:rsid w:val="00937D5F"/>
    <w:rsid w:val="00937D99"/>
    <w:rsid w:val="00940682"/>
    <w:rsid w:val="00940972"/>
    <w:rsid w:val="0094161E"/>
    <w:rsid w:val="00942F85"/>
    <w:rsid w:val="00943569"/>
    <w:rsid w:val="00943692"/>
    <w:rsid w:val="00943736"/>
    <w:rsid w:val="00943A77"/>
    <w:rsid w:val="0094482F"/>
    <w:rsid w:val="00944A7D"/>
    <w:rsid w:val="00945F14"/>
    <w:rsid w:val="00947175"/>
    <w:rsid w:val="009476E5"/>
    <w:rsid w:val="00947758"/>
    <w:rsid w:val="00950029"/>
    <w:rsid w:val="00950D9D"/>
    <w:rsid w:val="00951541"/>
    <w:rsid w:val="0095181D"/>
    <w:rsid w:val="00952415"/>
    <w:rsid w:val="009541B9"/>
    <w:rsid w:val="0095426C"/>
    <w:rsid w:val="0095518C"/>
    <w:rsid w:val="00955C67"/>
    <w:rsid w:val="00955D98"/>
    <w:rsid w:val="00955F0A"/>
    <w:rsid w:val="009560A5"/>
    <w:rsid w:val="00956CF8"/>
    <w:rsid w:val="00957314"/>
    <w:rsid w:val="00957D45"/>
    <w:rsid w:val="009612D4"/>
    <w:rsid w:val="00961CB8"/>
    <w:rsid w:val="00963C75"/>
    <w:rsid w:val="00963E35"/>
    <w:rsid w:val="00964432"/>
    <w:rsid w:val="009667B9"/>
    <w:rsid w:val="00966CF6"/>
    <w:rsid w:val="00967320"/>
    <w:rsid w:val="00970267"/>
    <w:rsid w:val="009705CB"/>
    <w:rsid w:val="00970BF4"/>
    <w:rsid w:val="00971898"/>
    <w:rsid w:val="0097231C"/>
    <w:rsid w:val="0097334D"/>
    <w:rsid w:val="00973428"/>
    <w:rsid w:val="00973839"/>
    <w:rsid w:val="00973EC3"/>
    <w:rsid w:val="0097452B"/>
    <w:rsid w:val="009745BC"/>
    <w:rsid w:val="00975DA1"/>
    <w:rsid w:val="00976B79"/>
    <w:rsid w:val="00977882"/>
    <w:rsid w:val="00977925"/>
    <w:rsid w:val="00980142"/>
    <w:rsid w:val="009817A2"/>
    <w:rsid w:val="009818CD"/>
    <w:rsid w:val="00981BF3"/>
    <w:rsid w:val="00981ECB"/>
    <w:rsid w:val="00981F07"/>
    <w:rsid w:val="00983C92"/>
    <w:rsid w:val="0098409D"/>
    <w:rsid w:val="00984A05"/>
    <w:rsid w:val="00984A64"/>
    <w:rsid w:val="009859AF"/>
    <w:rsid w:val="0098659F"/>
    <w:rsid w:val="00986D9C"/>
    <w:rsid w:val="00987187"/>
    <w:rsid w:val="009879E9"/>
    <w:rsid w:val="00990225"/>
    <w:rsid w:val="00990480"/>
    <w:rsid w:val="00990B94"/>
    <w:rsid w:val="00991457"/>
    <w:rsid w:val="00991977"/>
    <w:rsid w:val="00992894"/>
    <w:rsid w:val="00992C27"/>
    <w:rsid w:val="0099319F"/>
    <w:rsid w:val="00993228"/>
    <w:rsid w:val="009935D1"/>
    <w:rsid w:val="00993D34"/>
    <w:rsid w:val="00994F80"/>
    <w:rsid w:val="00995130"/>
    <w:rsid w:val="00995303"/>
    <w:rsid w:val="00995887"/>
    <w:rsid w:val="00996EBB"/>
    <w:rsid w:val="00997136"/>
    <w:rsid w:val="00997496"/>
    <w:rsid w:val="009978AB"/>
    <w:rsid w:val="00997B76"/>
    <w:rsid w:val="00997F19"/>
    <w:rsid w:val="009A015B"/>
    <w:rsid w:val="009A04C5"/>
    <w:rsid w:val="009A15A5"/>
    <w:rsid w:val="009A2CD5"/>
    <w:rsid w:val="009A2FB0"/>
    <w:rsid w:val="009A30F7"/>
    <w:rsid w:val="009A364A"/>
    <w:rsid w:val="009A39B5"/>
    <w:rsid w:val="009A3D22"/>
    <w:rsid w:val="009A42CF"/>
    <w:rsid w:val="009A4B52"/>
    <w:rsid w:val="009A5957"/>
    <w:rsid w:val="009A6A9B"/>
    <w:rsid w:val="009A7D24"/>
    <w:rsid w:val="009B2760"/>
    <w:rsid w:val="009B34EF"/>
    <w:rsid w:val="009B35C7"/>
    <w:rsid w:val="009B3D6D"/>
    <w:rsid w:val="009B4935"/>
    <w:rsid w:val="009B4A85"/>
    <w:rsid w:val="009B4B6A"/>
    <w:rsid w:val="009B50AD"/>
    <w:rsid w:val="009B535D"/>
    <w:rsid w:val="009B55AF"/>
    <w:rsid w:val="009B5F08"/>
    <w:rsid w:val="009B683F"/>
    <w:rsid w:val="009B6FDC"/>
    <w:rsid w:val="009B73EA"/>
    <w:rsid w:val="009B7948"/>
    <w:rsid w:val="009C0BA4"/>
    <w:rsid w:val="009C0C1C"/>
    <w:rsid w:val="009C206B"/>
    <w:rsid w:val="009C257B"/>
    <w:rsid w:val="009C26ED"/>
    <w:rsid w:val="009C277C"/>
    <w:rsid w:val="009C3451"/>
    <w:rsid w:val="009C5AA1"/>
    <w:rsid w:val="009C62CF"/>
    <w:rsid w:val="009C7450"/>
    <w:rsid w:val="009C76E4"/>
    <w:rsid w:val="009C7772"/>
    <w:rsid w:val="009D07EB"/>
    <w:rsid w:val="009D08C6"/>
    <w:rsid w:val="009D1993"/>
    <w:rsid w:val="009D2E2B"/>
    <w:rsid w:val="009D342D"/>
    <w:rsid w:val="009D3C21"/>
    <w:rsid w:val="009D3E38"/>
    <w:rsid w:val="009D3F6D"/>
    <w:rsid w:val="009D4342"/>
    <w:rsid w:val="009D44EB"/>
    <w:rsid w:val="009D5F38"/>
    <w:rsid w:val="009D61C2"/>
    <w:rsid w:val="009D63D7"/>
    <w:rsid w:val="009D641B"/>
    <w:rsid w:val="009D752F"/>
    <w:rsid w:val="009D7B5C"/>
    <w:rsid w:val="009D7E20"/>
    <w:rsid w:val="009E037E"/>
    <w:rsid w:val="009E0890"/>
    <w:rsid w:val="009E32B7"/>
    <w:rsid w:val="009E451A"/>
    <w:rsid w:val="009E66B4"/>
    <w:rsid w:val="009E7B56"/>
    <w:rsid w:val="009E7EAB"/>
    <w:rsid w:val="009F06A2"/>
    <w:rsid w:val="009F08AA"/>
    <w:rsid w:val="009F0911"/>
    <w:rsid w:val="009F2015"/>
    <w:rsid w:val="009F2677"/>
    <w:rsid w:val="009F3479"/>
    <w:rsid w:val="009F3AD7"/>
    <w:rsid w:val="009F3D67"/>
    <w:rsid w:val="009F41F2"/>
    <w:rsid w:val="009F4DA8"/>
    <w:rsid w:val="009F6E6C"/>
    <w:rsid w:val="009F77BF"/>
    <w:rsid w:val="009F7B34"/>
    <w:rsid w:val="00A00599"/>
    <w:rsid w:val="00A058D9"/>
    <w:rsid w:val="00A0605D"/>
    <w:rsid w:val="00A06257"/>
    <w:rsid w:val="00A06350"/>
    <w:rsid w:val="00A06639"/>
    <w:rsid w:val="00A10056"/>
    <w:rsid w:val="00A111B2"/>
    <w:rsid w:val="00A11E26"/>
    <w:rsid w:val="00A12B70"/>
    <w:rsid w:val="00A12BA7"/>
    <w:rsid w:val="00A12E83"/>
    <w:rsid w:val="00A13421"/>
    <w:rsid w:val="00A13E25"/>
    <w:rsid w:val="00A15195"/>
    <w:rsid w:val="00A151DC"/>
    <w:rsid w:val="00A15775"/>
    <w:rsid w:val="00A15C30"/>
    <w:rsid w:val="00A166CC"/>
    <w:rsid w:val="00A16E53"/>
    <w:rsid w:val="00A17337"/>
    <w:rsid w:val="00A17CE2"/>
    <w:rsid w:val="00A2012F"/>
    <w:rsid w:val="00A20EDA"/>
    <w:rsid w:val="00A20FC7"/>
    <w:rsid w:val="00A22ACE"/>
    <w:rsid w:val="00A22EE7"/>
    <w:rsid w:val="00A22FF0"/>
    <w:rsid w:val="00A2387E"/>
    <w:rsid w:val="00A23D9B"/>
    <w:rsid w:val="00A23DF8"/>
    <w:rsid w:val="00A2450C"/>
    <w:rsid w:val="00A24F4D"/>
    <w:rsid w:val="00A25475"/>
    <w:rsid w:val="00A26B3A"/>
    <w:rsid w:val="00A270BA"/>
    <w:rsid w:val="00A27327"/>
    <w:rsid w:val="00A27BDE"/>
    <w:rsid w:val="00A30191"/>
    <w:rsid w:val="00A30B81"/>
    <w:rsid w:val="00A31FE2"/>
    <w:rsid w:val="00A337B8"/>
    <w:rsid w:val="00A33D90"/>
    <w:rsid w:val="00A3458E"/>
    <w:rsid w:val="00A34611"/>
    <w:rsid w:val="00A35476"/>
    <w:rsid w:val="00A3560E"/>
    <w:rsid w:val="00A365D2"/>
    <w:rsid w:val="00A368F5"/>
    <w:rsid w:val="00A36F45"/>
    <w:rsid w:val="00A3779A"/>
    <w:rsid w:val="00A37F28"/>
    <w:rsid w:val="00A41079"/>
    <w:rsid w:val="00A422B9"/>
    <w:rsid w:val="00A423D0"/>
    <w:rsid w:val="00A427AC"/>
    <w:rsid w:val="00A42CEE"/>
    <w:rsid w:val="00A4337E"/>
    <w:rsid w:val="00A434AB"/>
    <w:rsid w:val="00A440C0"/>
    <w:rsid w:val="00A457E0"/>
    <w:rsid w:val="00A45DFC"/>
    <w:rsid w:val="00A46152"/>
    <w:rsid w:val="00A4615C"/>
    <w:rsid w:val="00A471D9"/>
    <w:rsid w:val="00A47251"/>
    <w:rsid w:val="00A5087D"/>
    <w:rsid w:val="00A51500"/>
    <w:rsid w:val="00A51853"/>
    <w:rsid w:val="00A51A0E"/>
    <w:rsid w:val="00A51E8E"/>
    <w:rsid w:val="00A51EDC"/>
    <w:rsid w:val="00A52B7C"/>
    <w:rsid w:val="00A5325B"/>
    <w:rsid w:val="00A53AB2"/>
    <w:rsid w:val="00A53E3A"/>
    <w:rsid w:val="00A54729"/>
    <w:rsid w:val="00A54A01"/>
    <w:rsid w:val="00A55B2A"/>
    <w:rsid w:val="00A55F42"/>
    <w:rsid w:val="00A57172"/>
    <w:rsid w:val="00A5745F"/>
    <w:rsid w:val="00A57CA6"/>
    <w:rsid w:val="00A57E2C"/>
    <w:rsid w:val="00A57EC4"/>
    <w:rsid w:val="00A57FC2"/>
    <w:rsid w:val="00A60341"/>
    <w:rsid w:val="00A60898"/>
    <w:rsid w:val="00A60F92"/>
    <w:rsid w:val="00A620D2"/>
    <w:rsid w:val="00A62159"/>
    <w:rsid w:val="00A62360"/>
    <w:rsid w:val="00A627EF"/>
    <w:rsid w:val="00A6299B"/>
    <w:rsid w:val="00A636D6"/>
    <w:rsid w:val="00A636FD"/>
    <w:rsid w:val="00A63717"/>
    <w:rsid w:val="00A64868"/>
    <w:rsid w:val="00A64DED"/>
    <w:rsid w:val="00A65E22"/>
    <w:rsid w:val="00A65FBA"/>
    <w:rsid w:val="00A6653F"/>
    <w:rsid w:val="00A665AD"/>
    <w:rsid w:val="00A7008D"/>
    <w:rsid w:val="00A7089E"/>
    <w:rsid w:val="00A73158"/>
    <w:rsid w:val="00A731A6"/>
    <w:rsid w:val="00A73287"/>
    <w:rsid w:val="00A734B0"/>
    <w:rsid w:val="00A73FF0"/>
    <w:rsid w:val="00A745FE"/>
    <w:rsid w:val="00A74988"/>
    <w:rsid w:val="00A7502D"/>
    <w:rsid w:val="00A755D7"/>
    <w:rsid w:val="00A75999"/>
    <w:rsid w:val="00A75F8C"/>
    <w:rsid w:val="00A77796"/>
    <w:rsid w:val="00A80970"/>
    <w:rsid w:val="00A80E53"/>
    <w:rsid w:val="00A812D1"/>
    <w:rsid w:val="00A81B55"/>
    <w:rsid w:val="00A82860"/>
    <w:rsid w:val="00A82D70"/>
    <w:rsid w:val="00A8391F"/>
    <w:rsid w:val="00A84B17"/>
    <w:rsid w:val="00A84EE1"/>
    <w:rsid w:val="00A8573F"/>
    <w:rsid w:val="00A85D44"/>
    <w:rsid w:val="00A85E62"/>
    <w:rsid w:val="00A8612E"/>
    <w:rsid w:val="00A86CB2"/>
    <w:rsid w:val="00A8720D"/>
    <w:rsid w:val="00A87B2F"/>
    <w:rsid w:val="00A87FCA"/>
    <w:rsid w:val="00A91003"/>
    <w:rsid w:val="00A915FE"/>
    <w:rsid w:val="00A926BA"/>
    <w:rsid w:val="00A926EC"/>
    <w:rsid w:val="00A92B0A"/>
    <w:rsid w:val="00A92B51"/>
    <w:rsid w:val="00A92D83"/>
    <w:rsid w:val="00A933B2"/>
    <w:rsid w:val="00A9369F"/>
    <w:rsid w:val="00A937CA"/>
    <w:rsid w:val="00A93B21"/>
    <w:rsid w:val="00A94972"/>
    <w:rsid w:val="00A94A0A"/>
    <w:rsid w:val="00A95187"/>
    <w:rsid w:val="00A954CE"/>
    <w:rsid w:val="00A95705"/>
    <w:rsid w:val="00A960B7"/>
    <w:rsid w:val="00A96423"/>
    <w:rsid w:val="00AA000F"/>
    <w:rsid w:val="00AA0E28"/>
    <w:rsid w:val="00AA160A"/>
    <w:rsid w:val="00AA2876"/>
    <w:rsid w:val="00AA315E"/>
    <w:rsid w:val="00AA3B83"/>
    <w:rsid w:val="00AA49E2"/>
    <w:rsid w:val="00AA52AB"/>
    <w:rsid w:val="00AA5597"/>
    <w:rsid w:val="00AA691A"/>
    <w:rsid w:val="00AA769D"/>
    <w:rsid w:val="00AB00C7"/>
    <w:rsid w:val="00AB096B"/>
    <w:rsid w:val="00AB123C"/>
    <w:rsid w:val="00AB154C"/>
    <w:rsid w:val="00AB1980"/>
    <w:rsid w:val="00AB227F"/>
    <w:rsid w:val="00AB257E"/>
    <w:rsid w:val="00AB2823"/>
    <w:rsid w:val="00AB427E"/>
    <w:rsid w:val="00AB42C7"/>
    <w:rsid w:val="00AB43A0"/>
    <w:rsid w:val="00AB4BF2"/>
    <w:rsid w:val="00AB4DFB"/>
    <w:rsid w:val="00AB5B64"/>
    <w:rsid w:val="00AB6244"/>
    <w:rsid w:val="00AB6359"/>
    <w:rsid w:val="00AB6728"/>
    <w:rsid w:val="00AB69CE"/>
    <w:rsid w:val="00AB741C"/>
    <w:rsid w:val="00AC0511"/>
    <w:rsid w:val="00AC0946"/>
    <w:rsid w:val="00AC0B68"/>
    <w:rsid w:val="00AC0FB3"/>
    <w:rsid w:val="00AC1B80"/>
    <w:rsid w:val="00AC2A80"/>
    <w:rsid w:val="00AC4696"/>
    <w:rsid w:val="00AC55B6"/>
    <w:rsid w:val="00AC56AF"/>
    <w:rsid w:val="00AC5D24"/>
    <w:rsid w:val="00AC5E08"/>
    <w:rsid w:val="00AC76A2"/>
    <w:rsid w:val="00AC7D32"/>
    <w:rsid w:val="00AD064D"/>
    <w:rsid w:val="00AD081F"/>
    <w:rsid w:val="00AD0D3D"/>
    <w:rsid w:val="00AD1A4F"/>
    <w:rsid w:val="00AD1D72"/>
    <w:rsid w:val="00AD240E"/>
    <w:rsid w:val="00AD4196"/>
    <w:rsid w:val="00AD44BC"/>
    <w:rsid w:val="00AD5A3E"/>
    <w:rsid w:val="00AD5A43"/>
    <w:rsid w:val="00AD5C0D"/>
    <w:rsid w:val="00AD5F1A"/>
    <w:rsid w:val="00AD793D"/>
    <w:rsid w:val="00AE0F31"/>
    <w:rsid w:val="00AE1233"/>
    <w:rsid w:val="00AE2386"/>
    <w:rsid w:val="00AE2D96"/>
    <w:rsid w:val="00AE3446"/>
    <w:rsid w:val="00AE3FA3"/>
    <w:rsid w:val="00AE40B5"/>
    <w:rsid w:val="00AE42CA"/>
    <w:rsid w:val="00AE4DD3"/>
    <w:rsid w:val="00AE563B"/>
    <w:rsid w:val="00AE7A97"/>
    <w:rsid w:val="00AE7BC5"/>
    <w:rsid w:val="00AE7D70"/>
    <w:rsid w:val="00AE7E83"/>
    <w:rsid w:val="00AF02AD"/>
    <w:rsid w:val="00AF05A4"/>
    <w:rsid w:val="00AF0825"/>
    <w:rsid w:val="00AF12EC"/>
    <w:rsid w:val="00AF171F"/>
    <w:rsid w:val="00AF19DB"/>
    <w:rsid w:val="00AF22AF"/>
    <w:rsid w:val="00AF253D"/>
    <w:rsid w:val="00AF2727"/>
    <w:rsid w:val="00AF36C9"/>
    <w:rsid w:val="00AF44D7"/>
    <w:rsid w:val="00AF5C62"/>
    <w:rsid w:val="00AF6243"/>
    <w:rsid w:val="00AF6BC6"/>
    <w:rsid w:val="00B0087A"/>
    <w:rsid w:val="00B00E30"/>
    <w:rsid w:val="00B0113C"/>
    <w:rsid w:val="00B01DDC"/>
    <w:rsid w:val="00B02770"/>
    <w:rsid w:val="00B043AE"/>
    <w:rsid w:val="00B045C6"/>
    <w:rsid w:val="00B04908"/>
    <w:rsid w:val="00B04EA0"/>
    <w:rsid w:val="00B052D3"/>
    <w:rsid w:val="00B05668"/>
    <w:rsid w:val="00B05C96"/>
    <w:rsid w:val="00B06382"/>
    <w:rsid w:val="00B07120"/>
    <w:rsid w:val="00B0721F"/>
    <w:rsid w:val="00B078E6"/>
    <w:rsid w:val="00B07B04"/>
    <w:rsid w:val="00B10229"/>
    <w:rsid w:val="00B107E5"/>
    <w:rsid w:val="00B10EEA"/>
    <w:rsid w:val="00B11C59"/>
    <w:rsid w:val="00B12410"/>
    <w:rsid w:val="00B12E09"/>
    <w:rsid w:val="00B13660"/>
    <w:rsid w:val="00B13CEE"/>
    <w:rsid w:val="00B14689"/>
    <w:rsid w:val="00B151F9"/>
    <w:rsid w:val="00B155B8"/>
    <w:rsid w:val="00B159F9"/>
    <w:rsid w:val="00B15A2B"/>
    <w:rsid w:val="00B161B6"/>
    <w:rsid w:val="00B16AAF"/>
    <w:rsid w:val="00B17687"/>
    <w:rsid w:val="00B204CB"/>
    <w:rsid w:val="00B210DF"/>
    <w:rsid w:val="00B2199C"/>
    <w:rsid w:val="00B21BA5"/>
    <w:rsid w:val="00B21BD3"/>
    <w:rsid w:val="00B21CE4"/>
    <w:rsid w:val="00B226E1"/>
    <w:rsid w:val="00B22A79"/>
    <w:rsid w:val="00B22A99"/>
    <w:rsid w:val="00B231A3"/>
    <w:rsid w:val="00B23223"/>
    <w:rsid w:val="00B24D4A"/>
    <w:rsid w:val="00B2520D"/>
    <w:rsid w:val="00B253F8"/>
    <w:rsid w:val="00B256E0"/>
    <w:rsid w:val="00B2678A"/>
    <w:rsid w:val="00B271FA"/>
    <w:rsid w:val="00B27762"/>
    <w:rsid w:val="00B27930"/>
    <w:rsid w:val="00B27934"/>
    <w:rsid w:val="00B2794E"/>
    <w:rsid w:val="00B30A76"/>
    <w:rsid w:val="00B31C70"/>
    <w:rsid w:val="00B323DB"/>
    <w:rsid w:val="00B33156"/>
    <w:rsid w:val="00B33227"/>
    <w:rsid w:val="00B3331A"/>
    <w:rsid w:val="00B3337A"/>
    <w:rsid w:val="00B3478A"/>
    <w:rsid w:val="00B35D11"/>
    <w:rsid w:val="00B36041"/>
    <w:rsid w:val="00B361C5"/>
    <w:rsid w:val="00B370F5"/>
    <w:rsid w:val="00B3742E"/>
    <w:rsid w:val="00B377ED"/>
    <w:rsid w:val="00B37FC3"/>
    <w:rsid w:val="00B401EE"/>
    <w:rsid w:val="00B40252"/>
    <w:rsid w:val="00B4165A"/>
    <w:rsid w:val="00B4181E"/>
    <w:rsid w:val="00B41EBF"/>
    <w:rsid w:val="00B41F91"/>
    <w:rsid w:val="00B41FAA"/>
    <w:rsid w:val="00B4210F"/>
    <w:rsid w:val="00B426B2"/>
    <w:rsid w:val="00B43B2E"/>
    <w:rsid w:val="00B440A2"/>
    <w:rsid w:val="00B446E3"/>
    <w:rsid w:val="00B456D2"/>
    <w:rsid w:val="00B46DCF"/>
    <w:rsid w:val="00B46F43"/>
    <w:rsid w:val="00B47EA8"/>
    <w:rsid w:val="00B50BE7"/>
    <w:rsid w:val="00B5136C"/>
    <w:rsid w:val="00B514E4"/>
    <w:rsid w:val="00B51554"/>
    <w:rsid w:val="00B52397"/>
    <w:rsid w:val="00B52F22"/>
    <w:rsid w:val="00B53166"/>
    <w:rsid w:val="00B539EA"/>
    <w:rsid w:val="00B541C0"/>
    <w:rsid w:val="00B547EB"/>
    <w:rsid w:val="00B55CE7"/>
    <w:rsid w:val="00B5637E"/>
    <w:rsid w:val="00B564EF"/>
    <w:rsid w:val="00B570E2"/>
    <w:rsid w:val="00B571C6"/>
    <w:rsid w:val="00B576AF"/>
    <w:rsid w:val="00B6025D"/>
    <w:rsid w:val="00B60B53"/>
    <w:rsid w:val="00B613C4"/>
    <w:rsid w:val="00B613F0"/>
    <w:rsid w:val="00B61757"/>
    <w:rsid w:val="00B61DCC"/>
    <w:rsid w:val="00B61E72"/>
    <w:rsid w:val="00B62CA6"/>
    <w:rsid w:val="00B6400C"/>
    <w:rsid w:val="00B64B7C"/>
    <w:rsid w:val="00B65431"/>
    <w:rsid w:val="00B65476"/>
    <w:rsid w:val="00B65C3B"/>
    <w:rsid w:val="00B664D0"/>
    <w:rsid w:val="00B6677B"/>
    <w:rsid w:val="00B673CE"/>
    <w:rsid w:val="00B67567"/>
    <w:rsid w:val="00B70EA1"/>
    <w:rsid w:val="00B7118D"/>
    <w:rsid w:val="00B71367"/>
    <w:rsid w:val="00B719AC"/>
    <w:rsid w:val="00B71AFE"/>
    <w:rsid w:val="00B72362"/>
    <w:rsid w:val="00B733D6"/>
    <w:rsid w:val="00B73A96"/>
    <w:rsid w:val="00B758F9"/>
    <w:rsid w:val="00B75FB5"/>
    <w:rsid w:val="00B76525"/>
    <w:rsid w:val="00B767F8"/>
    <w:rsid w:val="00B77568"/>
    <w:rsid w:val="00B77748"/>
    <w:rsid w:val="00B77E31"/>
    <w:rsid w:val="00B77F02"/>
    <w:rsid w:val="00B80174"/>
    <w:rsid w:val="00B803AE"/>
    <w:rsid w:val="00B80C92"/>
    <w:rsid w:val="00B80EB4"/>
    <w:rsid w:val="00B815E1"/>
    <w:rsid w:val="00B82456"/>
    <w:rsid w:val="00B82C16"/>
    <w:rsid w:val="00B83307"/>
    <w:rsid w:val="00B838A9"/>
    <w:rsid w:val="00B83C9E"/>
    <w:rsid w:val="00B83EAB"/>
    <w:rsid w:val="00B8493C"/>
    <w:rsid w:val="00B84D34"/>
    <w:rsid w:val="00B85143"/>
    <w:rsid w:val="00B85504"/>
    <w:rsid w:val="00B86731"/>
    <w:rsid w:val="00B867CD"/>
    <w:rsid w:val="00B87458"/>
    <w:rsid w:val="00B904DF"/>
    <w:rsid w:val="00B905EF"/>
    <w:rsid w:val="00B906CE"/>
    <w:rsid w:val="00B909FD"/>
    <w:rsid w:val="00B91391"/>
    <w:rsid w:val="00B91FAF"/>
    <w:rsid w:val="00B921EB"/>
    <w:rsid w:val="00B92A9B"/>
    <w:rsid w:val="00B9369B"/>
    <w:rsid w:val="00B93791"/>
    <w:rsid w:val="00B93A2A"/>
    <w:rsid w:val="00B94021"/>
    <w:rsid w:val="00B947CF"/>
    <w:rsid w:val="00B94E6E"/>
    <w:rsid w:val="00B957CF"/>
    <w:rsid w:val="00B95985"/>
    <w:rsid w:val="00B969C3"/>
    <w:rsid w:val="00B969EC"/>
    <w:rsid w:val="00BA041A"/>
    <w:rsid w:val="00BA1A8D"/>
    <w:rsid w:val="00BA2045"/>
    <w:rsid w:val="00BA207B"/>
    <w:rsid w:val="00BA23B7"/>
    <w:rsid w:val="00BA25FB"/>
    <w:rsid w:val="00BA3809"/>
    <w:rsid w:val="00BA42F1"/>
    <w:rsid w:val="00BA7615"/>
    <w:rsid w:val="00BA764E"/>
    <w:rsid w:val="00BB0060"/>
    <w:rsid w:val="00BB016E"/>
    <w:rsid w:val="00BB01EE"/>
    <w:rsid w:val="00BB01FE"/>
    <w:rsid w:val="00BB06C1"/>
    <w:rsid w:val="00BB0D8D"/>
    <w:rsid w:val="00BB19C1"/>
    <w:rsid w:val="00BB1D9C"/>
    <w:rsid w:val="00BB1E6D"/>
    <w:rsid w:val="00BB297A"/>
    <w:rsid w:val="00BB3798"/>
    <w:rsid w:val="00BB3DB3"/>
    <w:rsid w:val="00BB5A35"/>
    <w:rsid w:val="00BB5C27"/>
    <w:rsid w:val="00BB644C"/>
    <w:rsid w:val="00BB6712"/>
    <w:rsid w:val="00BB6A50"/>
    <w:rsid w:val="00BC0C95"/>
    <w:rsid w:val="00BC1442"/>
    <w:rsid w:val="00BC17B1"/>
    <w:rsid w:val="00BC201F"/>
    <w:rsid w:val="00BC232E"/>
    <w:rsid w:val="00BC291F"/>
    <w:rsid w:val="00BC3FEA"/>
    <w:rsid w:val="00BC422C"/>
    <w:rsid w:val="00BC4EC1"/>
    <w:rsid w:val="00BC5551"/>
    <w:rsid w:val="00BC6CE0"/>
    <w:rsid w:val="00BC71CA"/>
    <w:rsid w:val="00BD0830"/>
    <w:rsid w:val="00BD0E40"/>
    <w:rsid w:val="00BD16AD"/>
    <w:rsid w:val="00BD1789"/>
    <w:rsid w:val="00BD2639"/>
    <w:rsid w:val="00BD27B1"/>
    <w:rsid w:val="00BD2F04"/>
    <w:rsid w:val="00BD3025"/>
    <w:rsid w:val="00BD419D"/>
    <w:rsid w:val="00BD4279"/>
    <w:rsid w:val="00BD744E"/>
    <w:rsid w:val="00BE046A"/>
    <w:rsid w:val="00BE1459"/>
    <w:rsid w:val="00BE155F"/>
    <w:rsid w:val="00BE195E"/>
    <w:rsid w:val="00BE3487"/>
    <w:rsid w:val="00BE3A30"/>
    <w:rsid w:val="00BE3C32"/>
    <w:rsid w:val="00BE3F7E"/>
    <w:rsid w:val="00BE54D6"/>
    <w:rsid w:val="00BE599D"/>
    <w:rsid w:val="00BE6351"/>
    <w:rsid w:val="00BE6806"/>
    <w:rsid w:val="00BE6C70"/>
    <w:rsid w:val="00BF01CD"/>
    <w:rsid w:val="00BF072D"/>
    <w:rsid w:val="00BF3157"/>
    <w:rsid w:val="00BF3822"/>
    <w:rsid w:val="00BF3982"/>
    <w:rsid w:val="00BF3B4A"/>
    <w:rsid w:val="00BF3C8E"/>
    <w:rsid w:val="00BF4370"/>
    <w:rsid w:val="00BF4542"/>
    <w:rsid w:val="00BF4AB1"/>
    <w:rsid w:val="00BF56DC"/>
    <w:rsid w:val="00BF59B8"/>
    <w:rsid w:val="00BF6A3A"/>
    <w:rsid w:val="00BF6B11"/>
    <w:rsid w:val="00BF6BE8"/>
    <w:rsid w:val="00BF7D5E"/>
    <w:rsid w:val="00C00474"/>
    <w:rsid w:val="00C00869"/>
    <w:rsid w:val="00C00925"/>
    <w:rsid w:val="00C017CB"/>
    <w:rsid w:val="00C01EA2"/>
    <w:rsid w:val="00C025BA"/>
    <w:rsid w:val="00C02859"/>
    <w:rsid w:val="00C0336A"/>
    <w:rsid w:val="00C036FF"/>
    <w:rsid w:val="00C03712"/>
    <w:rsid w:val="00C03770"/>
    <w:rsid w:val="00C0428D"/>
    <w:rsid w:val="00C047A5"/>
    <w:rsid w:val="00C04C87"/>
    <w:rsid w:val="00C04FB8"/>
    <w:rsid w:val="00C05B34"/>
    <w:rsid w:val="00C06678"/>
    <w:rsid w:val="00C068C4"/>
    <w:rsid w:val="00C070BC"/>
    <w:rsid w:val="00C0789E"/>
    <w:rsid w:val="00C07BD6"/>
    <w:rsid w:val="00C07CF6"/>
    <w:rsid w:val="00C106AD"/>
    <w:rsid w:val="00C10B9A"/>
    <w:rsid w:val="00C1104D"/>
    <w:rsid w:val="00C11793"/>
    <w:rsid w:val="00C11C9F"/>
    <w:rsid w:val="00C11E98"/>
    <w:rsid w:val="00C11ECD"/>
    <w:rsid w:val="00C120E1"/>
    <w:rsid w:val="00C124F5"/>
    <w:rsid w:val="00C12AB3"/>
    <w:rsid w:val="00C1498B"/>
    <w:rsid w:val="00C149A8"/>
    <w:rsid w:val="00C14C42"/>
    <w:rsid w:val="00C156D0"/>
    <w:rsid w:val="00C16D0F"/>
    <w:rsid w:val="00C17436"/>
    <w:rsid w:val="00C1791E"/>
    <w:rsid w:val="00C17B99"/>
    <w:rsid w:val="00C20714"/>
    <w:rsid w:val="00C20792"/>
    <w:rsid w:val="00C20843"/>
    <w:rsid w:val="00C2152E"/>
    <w:rsid w:val="00C21768"/>
    <w:rsid w:val="00C21E59"/>
    <w:rsid w:val="00C21EB1"/>
    <w:rsid w:val="00C2253C"/>
    <w:rsid w:val="00C23372"/>
    <w:rsid w:val="00C238C5"/>
    <w:rsid w:val="00C23AA7"/>
    <w:rsid w:val="00C23EB6"/>
    <w:rsid w:val="00C257AA"/>
    <w:rsid w:val="00C27671"/>
    <w:rsid w:val="00C30618"/>
    <w:rsid w:val="00C30633"/>
    <w:rsid w:val="00C30BA4"/>
    <w:rsid w:val="00C31992"/>
    <w:rsid w:val="00C31E35"/>
    <w:rsid w:val="00C3212F"/>
    <w:rsid w:val="00C32E8D"/>
    <w:rsid w:val="00C33371"/>
    <w:rsid w:val="00C336DF"/>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AFD"/>
    <w:rsid w:val="00C41F85"/>
    <w:rsid w:val="00C4299F"/>
    <w:rsid w:val="00C42C56"/>
    <w:rsid w:val="00C42D87"/>
    <w:rsid w:val="00C42FA6"/>
    <w:rsid w:val="00C432B5"/>
    <w:rsid w:val="00C434D3"/>
    <w:rsid w:val="00C439B8"/>
    <w:rsid w:val="00C43D28"/>
    <w:rsid w:val="00C43FF1"/>
    <w:rsid w:val="00C456D0"/>
    <w:rsid w:val="00C47504"/>
    <w:rsid w:val="00C47CC7"/>
    <w:rsid w:val="00C50314"/>
    <w:rsid w:val="00C506A1"/>
    <w:rsid w:val="00C50868"/>
    <w:rsid w:val="00C50AEF"/>
    <w:rsid w:val="00C51F06"/>
    <w:rsid w:val="00C5258D"/>
    <w:rsid w:val="00C53175"/>
    <w:rsid w:val="00C53E93"/>
    <w:rsid w:val="00C546B5"/>
    <w:rsid w:val="00C54988"/>
    <w:rsid w:val="00C54DC9"/>
    <w:rsid w:val="00C55774"/>
    <w:rsid w:val="00C55C32"/>
    <w:rsid w:val="00C5614B"/>
    <w:rsid w:val="00C564F5"/>
    <w:rsid w:val="00C56DD8"/>
    <w:rsid w:val="00C570E2"/>
    <w:rsid w:val="00C606A3"/>
    <w:rsid w:val="00C60994"/>
    <w:rsid w:val="00C60A25"/>
    <w:rsid w:val="00C61426"/>
    <w:rsid w:val="00C618D1"/>
    <w:rsid w:val="00C61AF3"/>
    <w:rsid w:val="00C62E06"/>
    <w:rsid w:val="00C632EB"/>
    <w:rsid w:val="00C641E1"/>
    <w:rsid w:val="00C642F4"/>
    <w:rsid w:val="00C64921"/>
    <w:rsid w:val="00C65EC3"/>
    <w:rsid w:val="00C66105"/>
    <w:rsid w:val="00C66720"/>
    <w:rsid w:val="00C67108"/>
    <w:rsid w:val="00C67DD5"/>
    <w:rsid w:val="00C707DB"/>
    <w:rsid w:val="00C70BB2"/>
    <w:rsid w:val="00C71148"/>
    <w:rsid w:val="00C715F3"/>
    <w:rsid w:val="00C7200B"/>
    <w:rsid w:val="00C723C5"/>
    <w:rsid w:val="00C72754"/>
    <w:rsid w:val="00C73219"/>
    <w:rsid w:val="00C7332C"/>
    <w:rsid w:val="00C73E37"/>
    <w:rsid w:val="00C73E5C"/>
    <w:rsid w:val="00C75873"/>
    <w:rsid w:val="00C7595F"/>
    <w:rsid w:val="00C75A4E"/>
    <w:rsid w:val="00C75F2A"/>
    <w:rsid w:val="00C76110"/>
    <w:rsid w:val="00C809D0"/>
    <w:rsid w:val="00C80E89"/>
    <w:rsid w:val="00C82FAE"/>
    <w:rsid w:val="00C82FDA"/>
    <w:rsid w:val="00C86226"/>
    <w:rsid w:val="00C864A3"/>
    <w:rsid w:val="00C87303"/>
    <w:rsid w:val="00C87F7C"/>
    <w:rsid w:val="00C90D92"/>
    <w:rsid w:val="00C91036"/>
    <w:rsid w:val="00C911BD"/>
    <w:rsid w:val="00C91547"/>
    <w:rsid w:val="00C915E6"/>
    <w:rsid w:val="00C93666"/>
    <w:rsid w:val="00C93753"/>
    <w:rsid w:val="00C937B9"/>
    <w:rsid w:val="00C93A07"/>
    <w:rsid w:val="00C93E0D"/>
    <w:rsid w:val="00C93FE0"/>
    <w:rsid w:val="00C9468C"/>
    <w:rsid w:val="00C95ED2"/>
    <w:rsid w:val="00C9627D"/>
    <w:rsid w:val="00C96309"/>
    <w:rsid w:val="00C9702E"/>
    <w:rsid w:val="00C978F9"/>
    <w:rsid w:val="00C97A74"/>
    <w:rsid w:val="00C97E48"/>
    <w:rsid w:val="00CA1DC7"/>
    <w:rsid w:val="00CA2330"/>
    <w:rsid w:val="00CA27B4"/>
    <w:rsid w:val="00CA2AA2"/>
    <w:rsid w:val="00CA2F96"/>
    <w:rsid w:val="00CA319D"/>
    <w:rsid w:val="00CA5E09"/>
    <w:rsid w:val="00CA5F0C"/>
    <w:rsid w:val="00CA6B2C"/>
    <w:rsid w:val="00CB05A0"/>
    <w:rsid w:val="00CB081B"/>
    <w:rsid w:val="00CB1603"/>
    <w:rsid w:val="00CB1F4D"/>
    <w:rsid w:val="00CB213B"/>
    <w:rsid w:val="00CB2263"/>
    <w:rsid w:val="00CB2503"/>
    <w:rsid w:val="00CB2B97"/>
    <w:rsid w:val="00CB2F7C"/>
    <w:rsid w:val="00CB3A23"/>
    <w:rsid w:val="00CB4CB3"/>
    <w:rsid w:val="00CB64A1"/>
    <w:rsid w:val="00CB6782"/>
    <w:rsid w:val="00CB6C06"/>
    <w:rsid w:val="00CB6E20"/>
    <w:rsid w:val="00CB7335"/>
    <w:rsid w:val="00CB765A"/>
    <w:rsid w:val="00CB795F"/>
    <w:rsid w:val="00CC1410"/>
    <w:rsid w:val="00CC1EFF"/>
    <w:rsid w:val="00CC2E6E"/>
    <w:rsid w:val="00CC3166"/>
    <w:rsid w:val="00CC379D"/>
    <w:rsid w:val="00CC3E39"/>
    <w:rsid w:val="00CC4206"/>
    <w:rsid w:val="00CC45B2"/>
    <w:rsid w:val="00CC4B27"/>
    <w:rsid w:val="00CC5005"/>
    <w:rsid w:val="00CC595A"/>
    <w:rsid w:val="00CC6A25"/>
    <w:rsid w:val="00CC6BDE"/>
    <w:rsid w:val="00CC7595"/>
    <w:rsid w:val="00CC7728"/>
    <w:rsid w:val="00CD0664"/>
    <w:rsid w:val="00CD0BAD"/>
    <w:rsid w:val="00CD0D8D"/>
    <w:rsid w:val="00CD0E82"/>
    <w:rsid w:val="00CD0FCE"/>
    <w:rsid w:val="00CD27B0"/>
    <w:rsid w:val="00CD2B80"/>
    <w:rsid w:val="00CD322B"/>
    <w:rsid w:val="00CD357E"/>
    <w:rsid w:val="00CD35F1"/>
    <w:rsid w:val="00CD35FF"/>
    <w:rsid w:val="00CD3A71"/>
    <w:rsid w:val="00CD3E87"/>
    <w:rsid w:val="00CD5064"/>
    <w:rsid w:val="00CD5C30"/>
    <w:rsid w:val="00CD62CD"/>
    <w:rsid w:val="00CD7919"/>
    <w:rsid w:val="00CE0784"/>
    <w:rsid w:val="00CE0DB5"/>
    <w:rsid w:val="00CE17B7"/>
    <w:rsid w:val="00CE211D"/>
    <w:rsid w:val="00CE2B6B"/>
    <w:rsid w:val="00CE2F39"/>
    <w:rsid w:val="00CE330A"/>
    <w:rsid w:val="00CE36DE"/>
    <w:rsid w:val="00CE589C"/>
    <w:rsid w:val="00CE5E93"/>
    <w:rsid w:val="00CE6F2C"/>
    <w:rsid w:val="00CE6F5D"/>
    <w:rsid w:val="00CE76C3"/>
    <w:rsid w:val="00CF07DF"/>
    <w:rsid w:val="00CF0905"/>
    <w:rsid w:val="00CF0A26"/>
    <w:rsid w:val="00CF0E60"/>
    <w:rsid w:val="00CF16DE"/>
    <w:rsid w:val="00CF177E"/>
    <w:rsid w:val="00CF1BB2"/>
    <w:rsid w:val="00CF1D5A"/>
    <w:rsid w:val="00CF1ECE"/>
    <w:rsid w:val="00CF23C6"/>
    <w:rsid w:val="00CF24C3"/>
    <w:rsid w:val="00CF2866"/>
    <w:rsid w:val="00CF2E2D"/>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D8C"/>
    <w:rsid w:val="00D04722"/>
    <w:rsid w:val="00D04A5D"/>
    <w:rsid w:val="00D04C72"/>
    <w:rsid w:val="00D055D9"/>
    <w:rsid w:val="00D062CD"/>
    <w:rsid w:val="00D06CBA"/>
    <w:rsid w:val="00D07C17"/>
    <w:rsid w:val="00D07F25"/>
    <w:rsid w:val="00D10575"/>
    <w:rsid w:val="00D11304"/>
    <w:rsid w:val="00D11F71"/>
    <w:rsid w:val="00D12712"/>
    <w:rsid w:val="00D13244"/>
    <w:rsid w:val="00D132D8"/>
    <w:rsid w:val="00D1350B"/>
    <w:rsid w:val="00D13ACD"/>
    <w:rsid w:val="00D13D27"/>
    <w:rsid w:val="00D14196"/>
    <w:rsid w:val="00D14532"/>
    <w:rsid w:val="00D1464A"/>
    <w:rsid w:val="00D157A7"/>
    <w:rsid w:val="00D16B07"/>
    <w:rsid w:val="00D16ECB"/>
    <w:rsid w:val="00D21BC6"/>
    <w:rsid w:val="00D2288F"/>
    <w:rsid w:val="00D22DFD"/>
    <w:rsid w:val="00D25DCB"/>
    <w:rsid w:val="00D273EF"/>
    <w:rsid w:val="00D30204"/>
    <w:rsid w:val="00D30263"/>
    <w:rsid w:val="00D30CEF"/>
    <w:rsid w:val="00D30D60"/>
    <w:rsid w:val="00D30ED3"/>
    <w:rsid w:val="00D31202"/>
    <w:rsid w:val="00D32379"/>
    <w:rsid w:val="00D33219"/>
    <w:rsid w:val="00D3389F"/>
    <w:rsid w:val="00D338C3"/>
    <w:rsid w:val="00D33CD2"/>
    <w:rsid w:val="00D33D74"/>
    <w:rsid w:val="00D35011"/>
    <w:rsid w:val="00D35B65"/>
    <w:rsid w:val="00D35C37"/>
    <w:rsid w:val="00D3708D"/>
    <w:rsid w:val="00D37CC4"/>
    <w:rsid w:val="00D37D6A"/>
    <w:rsid w:val="00D40F9F"/>
    <w:rsid w:val="00D4142E"/>
    <w:rsid w:val="00D42B43"/>
    <w:rsid w:val="00D42BB5"/>
    <w:rsid w:val="00D43224"/>
    <w:rsid w:val="00D43229"/>
    <w:rsid w:val="00D43CAA"/>
    <w:rsid w:val="00D43CC9"/>
    <w:rsid w:val="00D440BB"/>
    <w:rsid w:val="00D4446B"/>
    <w:rsid w:val="00D444F6"/>
    <w:rsid w:val="00D45EEC"/>
    <w:rsid w:val="00D460E7"/>
    <w:rsid w:val="00D462BC"/>
    <w:rsid w:val="00D4632F"/>
    <w:rsid w:val="00D46AFF"/>
    <w:rsid w:val="00D46D66"/>
    <w:rsid w:val="00D50342"/>
    <w:rsid w:val="00D509B2"/>
    <w:rsid w:val="00D50E07"/>
    <w:rsid w:val="00D51677"/>
    <w:rsid w:val="00D5186B"/>
    <w:rsid w:val="00D5191E"/>
    <w:rsid w:val="00D52B59"/>
    <w:rsid w:val="00D530C0"/>
    <w:rsid w:val="00D53624"/>
    <w:rsid w:val="00D5366E"/>
    <w:rsid w:val="00D53766"/>
    <w:rsid w:val="00D53EAE"/>
    <w:rsid w:val="00D543BD"/>
    <w:rsid w:val="00D553CB"/>
    <w:rsid w:val="00D555A5"/>
    <w:rsid w:val="00D55F2D"/>
    <w:rsid w:val="00D5715C"/>
    <w:rsid w:val="00D60725"/>
    <w:rsid w:val="00D62016"/>
    <w:rsid w:val="00D6248D"/>
    <w:rsid w:val="00D63CFA"/>
    <w:rsid w:val="00D65A54"/>
    <w:rsid w:val="00D65A5F"/>
    <w:rsid w:val="00D660F5"/>
    <w:rsid w:val="00D6656A"/>
    <w:rsid w:val="00D66D1C"/>
    <w:rsid w:val="00D709A1"/>
    <w:rsid w:val="00D70A6E"/>
    <w:rsid w:val="00D71645"/>
    <w:rsid w:val="00D71BAB"/>
    <w:rsid w:val="00D71CD5"/>
    <w:rsid w:val="00D71D09"/>
    <w:rsid w:val="00D726C7"/>
    <w:rsid w:val="00D72903"/>
    <w:rsid w:val="00D7336E"/>
    <w:rsid w:val="00D7369E"/>
    <w:rsid w:val="00D738BB"/>
    <w:rsid w:val="00D73C1E"/>
    <w:rsid w:val="00D74132"/>
    <w:rsid w:val="00D74654"/>
    <w:rsid w:val="00D74AF2"/>
    <w:rsid w:val="00D76461"/>
    <w:rsid w:val="00D771DC"/>
    <w:rsid w:val="00D77397"/>
    <w:rsid w:val="00D80D74"/>
    <w:rsid w:val="00D8217E"/>
    <w:rsid w:val="00D83365"/>
    <w:rsid w:val="00D83B52"/>
    <w:rsid w:val="00D84015"/>
    <w:rsid w:val="00D85B02"/>
    <w:rsid w:val="00D85BFD"/>
    <w:rsid w:val="00D8622A"/>
    <w:rsid w:val="00D86595"/>
    <w:rsid w:val="00D87AAA"/>
    <w:rsid w:val="00D87F3B"/>
    <w:rsid w:val="00D9056B"/>
    <w:rsid w:val="00D907C2"/>
    <w:rsid w:val="00D90A9C"/>
    <w:rsid w:val="00D90D98"/>
    <w:rsid w:val="00D91271"/>
    <w:rsid w:val="00D91656"/>
    <w:rsid w:val="00D91760"/>
    <w:rsid w:val="00D91897"/>
    <w:rsid w:val="00D92CCD"/>
    <w:rsid w:val="00D92EDA"/>
    <w:rsid w:val="00D93D7E"/>
    <w:rsid w:val="00D93F25"/>
    <w:rsid w:val="00D949EE"/>
    <w:rsid w:val="00D95598"/>
    <w:rsid w:val="00D9590E"/>
    <w:rsid w:val="00D95EF3"/>
    <w:rsid w:val="00D96C49"/>
    <w:rsid w:val="00D97BA4"/>
    <w:rsid w:val="00DA00F6"/>
    <w:rsid w:val="00DA1D1F"/>
    <w:rsid w:val="00DA2374"/>
    <w:rsid w:val="00DA242A"/>
    <w:rsid w:val="00DA2BAC"/>
    <w:rsid w:val="00DA3402"/>
    <w:rsid w:val="00DA4608"/>
    <w:rsid w:val="00DA4747"/>
    <w:rsid w:val="00DA599D"/>
    <w:rsid w:val="00DA5BA7"/>
    <w:rsid w:val="00DA5EE6"/>
    <w:rsid w:val="00DA5F82"/>
    <w:rsid w:val="00DA62FE"/>
    <w:rsid w:val="00DA6E71"/>
    <w:rsid w:val="00DA78E3"/>
    <w:rsid w:val="00DB04EA"/>
    <w:rsid w:val="00DB0CAB"/>
    <w:rsid w:val="00DB10E7"/>
    <w:rsid w:val="00DB147C"/>
    <w:rsid w:val="00DB1ED1"/>
    <w:rsid w:val="00DB2E60"/>
    <w:rsid w:val="00DB2EB0"/>
    <w:rsid w:val="00DB39F5"/>
    <w:rsid w:val="00DB4B32"/>
    <w:rsid w:val="00DB5DF4"/>
    <w:rsid w:val="00DB5DF5"/>
    <w:rsid w:val="00DC07FB"/>
    <w:rsid w:val="00DC1802"/>
    <w:rsid w:val="00DC1E95"/>
    <w:rsid w:val="00DC2762"/>
    <w:rsid w:val="00DC2DF0"/>
    <w:rsid w:val="00DC359B"/>
    <w:rsid w:val="00DC4053"/>
    <w:rsid w:val="00DC49E4"/>
    <w:rsid w:val="00DC62AC"/>
    <w:rsid w:val="00DC66D9"/>
    <w:rsid w:val="00DC6850"/>
    <w:rsid w:val="00DC6CA7"/>
    <w:rsid w:val="00DC773D"/>
    <w:rsid w:val="00DC7A2C"/>
    <w:rsid w:val="00DC7F97"/>
    <w:rsid w:val="00DD02A8"/>
    <w:rsid w:val="00DD03E3"/>
    <w:rsid w:val="00DD0BFB"/>
    <w:rsid w:val="00DD1195"/>
    <w:rsid w:val="00DD2DCE"/>
    <w:rsid w:val="00DD2F68"/>
    <w:rsid w:val="00DD3376"/>
    <w:rsid w:val="00DD464B"/>
    <w:rsid w:val="00DD6CA7"/>
    <w:rsid w:val="00DD7CD9"/>
    <w:rsid w:val="00DE062D"/>
    <w:rsid w:val="00DE0D3C"/>
    <w:rsid w:val="00DE1297"/>
    <w:rsid w:val="00DE1A58"/>
    <w:rsid w:val="00DE1C34"/>
    <w:rsid w:val="00DE1F1B"/>
    <w:rsid w:val="00DE2B49"/>
    <w:rsid w:val="00DE393A"/>
    <w:rsid w:val="00DE4059"/>
    <w:rsid w:val="00DE47B5"/>
    <w:rsid w:val="00DE48B9"/>
    <w:rsid w:val="00DE4997"/>
    <w:rsid w:val="00DE6CAE"/>
    <w:rsid w:val="00DE7B2B"/>
    <w:rsid w:val="00DF094C"/>
    <w:rsid w:val="00DF1422"/>
    <w:rsid w:val="00DF21EC"/>
    <w:rsid w:val="00DF297A"/>
    <w:rsid w:val="00DF2F8B"/>
    <w:rsid w:val="00DF33B8"/>
    <w:rsid w:val="00DF3635"/>
    <w:rsid w:val="00DF39FB"/>
    <w:rsid w:val="00DF4086"/>
    <w:rsid w:val="00DF49D6"/>
    <w:rsid w:val="00DF4B39"/>
    <w:rsid w:val="00DF4E41"/>
    <w:rsid w:val="00DF5631"/>
    <w:rsid w:val="00DF60EC"/>
    <w:rsid w:val="00DF6346"/>
    <w:rsid w:val="00DF6CC9"/>
    <w:rsid w:val="00DF6E23"/>
    <w:rsid w:val="00DF73D7"/>
    <w:rsid w:val="00E0018E"/>
    <w:rsid w:val="00E0089B"/>
    <w:rsid w:val="00E01881"/>
    <w:rsid w:val="00E0281B"/>
    <w:rsid w:val="00E02FD3"/>
    <w:rsid w:val="00E0301F"/>
    <w:rsid w:val="00E03741"/>
    <w:rsid w:val="00E03F27"/>
    <w:rsid w:val="00E043DB"/>
    <w:rsid w:val="00E04F24"/>
    <w:rsid w:val="00E0732B"/>
    <w:rsid w:val="00E0771F"/>
    <w:rsid w:val="00E078C2"/>
    <w:rsid w:val="00E07BF2"/>
    <w:rsid w:val="00E07D05"/>
    <w:rsid w:val="00E10338"/>
    <w:rsid w:val="00E10576"/>
    <w:rsid w:val="00E1080A"/>
    <w:rsid w:val="00E114E7"/>
    <w:rsid w:val="00E11641"/>
    <w:rsid w:val="00E122DF"/>
    <w:rsid w:val="00E12C06"/>
    <w:rsid w:val="00E15A03"/>
    <w:rsid w:val="00E15C00"/>
    <w:rsid w:val="00E1610F"/>
    <w:rsid w:val="00E16214"/>
    <w:rsid w:val="00E1657E"/>
    <w:rsid w:val="00E16A92"/>
    <w:rsid w:val="00E17756"/>
    <w:rsid w:val="00E17B3E"/>
    <w:rsid w:val="00E204E3"/>
    <w:rsid w:val="00E2189D"/>
    <w:rsid w:val="00E22193"/>
    <w:rsid w:val="00E23707"/>
    <w:rsid w:val="00E243B1"/>
    <w:rsid w:val="00E24775"/>
    <w:rsid w:val="00E25D7B"/>
    <w:rsid w:val="00E26C5A"/>
    <w:rsid w:val="00E27083"/>
    <w:rsid w:val="00E271C8"/>
    <w:rsid w:val="00E273E2"/>
    <w:rsid w:val="00E3194F"/>
    <w:rsid w:val="00E31A72"/>
    <w:rsid w:val="00E32C5D"/>
    <w:rsid w:val="00E33730"/>
    <w:rsid w:val="00E338EC"/>
    <w:rsid w:val="00E33F7F"/>
    <w:rsid w:val="00E3440D"/>
    <w:rsid w:val="00E34A29"/>
    <w:rsid w:val="00E34CAF"/>
    <w:rsid w:val="00E355A6"/>
    <w:rsid w:val="00E35D06"/>
    <w:rsid w:val="00E367FC"/>
    <w:rsid w:val="00E36AD0"/>
    <w:rsid w:val="00E3746D"/>
    <w:rsid w:val="00E37528"/>
    <w:rsid w:val="00E37587"/>
    <w:rsid w:val="00E37F1F"/>
    <w:rsid w:val="00E40008"/>
    <w:rsid w:val="00E404FE"/>
    <w:rsid w:val="00E41C60"/>
    <w:rsid w:val="00E43977"/>
    <w:rsid w:val="00E446EC"/>
    <w:rsid w:val="00E451E4"/>
    <w:rsid w:val="00E45206"/>
    <w:rsid w:val="00E4533A"/>
    <w:rsid w:val="00E45D9F"/>
    <w:rsid w:val="00E4687F"/>
    <w:rsid w:val="00E5083E"/>
    <w:rsid w:val="00E51143"/>
    <w:rsid w:val="00E51C2F"/>
    <w:rsid w:val="00E51DF6"/>
    <w:rsid w:val="00E528FB"/>
    <w:rsid w:val="00E53052"/>
    <w:rsid w:val="00E54BD7"/>
    <w:rsid w:val="00E56F3D"/>
    <w:rsid w:val="00E5707E"/>
    <w:rsid w:val="00E57FA2"/>
    <w:rsid w:val="00E6015B"/>
    <w:rsid w:val="00E60459"/>
    <w:rsid w:val="00E606E9"/>
    <w:rsid w:val="00E6071F"/>
    <w:rsid w:val="00E6092D"/>
    <w:rsid w:val="00E60E62"/>
    <w:rsid w:val="00E61000"/>
    <w:rsid w:val="00E61178"/>
    <w:rsid w:val="00E61C87"/>
    <w:rsid w:val="00E61D51"/>
    <w:rsid w:val="00E62284"/>
    <w:rsid w:val="00E63AB8"/>
    <w:rsid w:val="00E63B6C"/>
    <w:rsid w:val="00E645A7"/>
    <w:rsid w:val="00E649EA"/>
    <w:rsid w:val="00E650E9"/>
    <w:rsid w:val="00E657E1"/>
    <w:rsid w:val="00E66385"/>
    <w:rsid w:val="00E6663F"/>
    <w:rsid w:val="00E66EAB"/>
    <w:rsid w:val="00E66F26"/>
    <w:rsid w:val="00E66F5C"/>
    <w:rsid w:val="00E67876"/>
    <w:rsid w:val="00E7049B"/>
    <w:rsid w:val="00E708FA"/>
    <w:rsid w:val="00E70F44"/>
    <w:rsid w:val="00E71328"/>
    <w:rsid w:val="00E71400"/>
    <w:rsid w:val="00E71A7A"/>
    <w:rsid w:val="00E71C09"/>
    <w:rsid w:val="00E71F90"/>
    <w:rsid w:val="00E72392"/>
    <w:rsid w:val="00E727D2"/>
    <w:rsid w:val="00E72825"/>
    <w:rsid w:val="00E72E4F"/>
    <w:rsid w:val="00E73719"/>
    <w:rsid w:val="00E739DC"/>
    <w:rsid w:val="00E73A59"/>
    <w:rsid w:val="00E73ACB"/>
    <w:rsid w:val="00E747AA"/>
    <w:rsid w:val="00E74EF8"/>
    <w:rsid w:val="00E750B9"/>
    <w:rsid w:val="00E75384"/>
    <w:rsid w:val="00E7620D"/>
    <w:rsid w:val="00E776EF"/>
    <w:rsid w:val="00E779A6"/>
    <w:rsid w:val="00E80591"/>
    <w:rsid w:val="00E806D8"/>
    <w:rsid w:val="00E81F64"/>
    <w:rsid w:val="00E826FB"/>
    <w:rsid w:val="00E82707"/>
    <w:rsid w:val="00E82805"/>
    <w:rsid w:val="00E8285C"/>
    <w:rsid w:val="00E83FA2"/>
    <w:rsid w:val="00E83FC1"/>
    <w:rsid w:val="00E8563B"/>
    <w:rsid w:val="00E859E3"/>
    <w:rsid w:val="00E85B87"/>
    <w:rsid w:val="00E86300"/>
    <w:rsid w:val="00E86D9D"/>
    <w:rsid w:val="00E8702F"/>
    <w:rsid w:val="00E872CC"/>
    <w:rsid w:val="00E87BD7"/>
    <w:rsid w:val="00E900CD"/>
    <w:rsid w:val="00E90B6F"/>
    <w:rsid w:val="00E90B9F"/>
    <w:rsid w:val="00E91431"/>
    <w:rsid w:val="00E92D64"/>
    <w:rsid w:val="00E92FB0"/>
    <w:rsid w:val="00E932FE"/>
    <w:rsid w:val="00E94DAB"/>
    <w:rsid w:val="00E953E8"/>
    <w:rsid w:val="00E958BF"/>
    <w:rsid w:val="00E958F3"/>
    <w:rsid w:val="00E96F44"/>
    <w:rsid w:val="00E973AC"/>
    <w:rsid w:val="00E9796B"/>
    <w:rsid w:val="00EA08B5"/>
    <w:rsid w:val="00EA0EB3"/>
    <w:rsid w:val="00EA15E9"/>
    <w:rsid w:val="00EA2984"/>
    <w:rsid w:val="00EA30F1"/>
    <w:rsid w:val="00EA31F4"/>
    <w:rsid w:val="00EA3601"/>
    <w:rsid w:val="00EA3956"/>
    <w:rsid w:val="00EA3B55"/>
    <w:rsid w:val="00EA5F23"/>
    <w:rsid w:val="00EA7353"/>
    <w:rsid w:val="00EA77DE"/>
    <w:rsid w:val="00EB03DC"/>
    <w:rsid w:val="00EB05FF"/>
    <w:rsid w:val="00EB1D67"/>
    <w:rsid w:val="00EB2595"/>
    <w:rsid w:val="00EB3E30"/>
    <w:rsid w:val="00EB5525"/>
    <w:rsid w:val="00EB7330"/>
    <w:rsid w:val="00EB734B"/>
    <w:rsid w:val="00EC0582"/>
    <w:rsid w:val="00EC0819"/>
    <w:rsid w:val="00EC0E56"/>
    <w:rsid w:val="00EC0EA2"/>
    <w:rsid w:val="00EC115B"/>
    <w:rsid w:val="00EC137A"/>
    <w:rsid w:val="00EC3186"/>
    <w:rsid w:val="00EC56CC"/>
    <w:rsid w:val="00EC5CA5"/>
    <w:rsid w:val="00EC6445"/>
    <w:rsid w:val="00EC7980"/>
    <w:rsid w:val="00ED1B36"/>
    <w:rsid w:val="00ED26C3"/>
    <w:rsid w:val="00ED43C6"/>
    <w:rsid w:val="00ED4806"/>
    <w:rsid w:val="00ED7D30"/>
    <w:rsid w:val="00EE016C"/>
    <w:rsid w:val="00EE0888"/>
    <w:rsid w:val="00EE0C40"/>
    <w:rsid w:val="00EE1453"/>
    <w:rsid w:val="00EE1B9D"/>
    <w:rsid w:val="00EE1DDD"/>
    <w:rsid w:val="00EE1E4D"/>
    <w:rsid w:val="00EE1E83"/>
    <w:rsid w:val="00EE24F4"/>
    <w:rsid w:val="00EE2F7D"/>
    <w:rsid w:val="00EE6006"/>
    <w:rsid w:val="00EF0181"/>
    <w:rsid w:val="00EF0253"/>
    <w:rsid w:val="00EF0259"/>
    <w:rsid w:val="00EF06A3"/>
    <w:rsid w:val="00EF06E0"/>
    <w:rsid w:val="00EF0A8E"/>
    <w:rsid w:val="00EF10E1"/>
    <w:rsid w:val="00EF2598"/>
    <w:rsid w:val="00EF5228"/>
    <w:rsid w:val="00EF6392"/>
    <w:rsid w:val="00EF676B"/>
    <w:rsid w:val="00EF6BAC"/>
    <w:rsid w:val="00EF6F13"/>
    <w:rsid w:val="00F01663"/>
    <w:rsid w:val="00F02675"/>
    <w:rsid w:val="00F050F5"/>
    <w:rsid w:val="00F0516B"/>
    <w:rsid w:val="00F05551"/>
    <w:rsid w:val="00F06049"/>
    <w:rsid w:val="00F06135"/>
    <w:rsid w:val="00F06234"/>
    <w:rsid w:val="00F07EE0"/>
    <w:rsid w:val="00F10325"/>
    <w:rsid w:val="00F10DC0"/>
    <w:rsid w:val="00F11982"/>
    <w:rsid w:val="00F120DE"/>
    <w:rsid w:val="00F1233D"/>
    <w:rsid w:val="00F13272"/>
    <w:rsid w:val="00F146DF"/>
    <w:rsid w:val="00F15A43"/>
    <w:rsid w:val="00F15ABC"/>
    <w:rsid w:val="00F16610"/>
    <w:rsid w:val="00F16B1D"/>
    <w:rsid w:val="00F16FE7"/>
    <w:rsid w:val="00F17084"/>
    <w:rsid w:val="00F17383"/>
    <w:rsid w:val="00F202A1"/>
    <w:rsid w:val="00F20FD4"/>
    <w:rsid w:val="00F2114D"/>
    <w:rsid w:val="00F21214"/>
    <w:rsid w:val="00F21887"/>
    <w:rsid w:val="00F21D93"/>
    <w:rsid w:val="00F21E56"/>
    <w:rsid w:val="00F22072"/>
    <w:rsid w:val="00F224F0"/>
    <w:rsid w:val="00F23AEF"/>
    <w:rsid w:val="00F24768"/>
    <w:rsid w:val="00F24DD8"/>
    <w:rsid w:val="00F24E53"/>
    <w:rsid w:val="00F24EF5"/>
    <w:rsid w:val="00F25765"/>
    <w:rsid w:val="00F25808"/>
    <w:rsid w:val="00F25C82"/>
    <w:rsid w:val="00F26CD7"/>
    <w:rsid w:val="00F27350"/>
    <w:rsid w:val="00F27408"/>
    <w:rsid w:val="00F27F5B"/>
    <w:rsid w:val="00F30A9C"/>
    <w:rsid w:val="00F30B89"/>
    <w:rsid w:val="00F33AA4"/>
    <w:rsid w:val="00F3422D"/>
    <w:rsid w:val="00F3561F"/>
    <w:rsid w:val="00F356BB"/>
    <w:rsid w:val="00F35864"/>
    <w:rsid w:val="00F361BA"/>
    <w:rsid w:val="00F361BB"/>
    <w:rsid w:val="00F3662E"/>
    <w:rsid w:val="00F36BD5"/>
    <w:rsid w:val="00F36E00"/>
    <w:rsid w:val="00F37A6F"/>
    <w:rsid w:val="00F40103"/>
    <w:rsid w:val="00F402C5"/>
    <w:rsid w:val="00F4051E"/>
    <w:rsid w:val="00F40545"/>
    <w:rsid w:val="00F40ECC"/>
    <w:rsid w:val="00F4179F"/>
    <w:rsid w:val="00F424AE"/>
    <w:rsid w:val="00F428C0"/>
    <w:rsid w:val="00F42C22"/>
    <w:rsid w:val="00F4476C"/>
    <w:rsid w:val="00F447DB"/>
    <w:rsid w:val="00F44CC5"/>
    <w:rsid w:val="00F455C6"/>
    <w:rsid w:val="00F46C00"/>
    <w:rsid w:val="00F470E5"/>
    <w:rsid w:val="00F478C0"/>
    <w:rsid w:val="00F47ECD"/>
    <w:rsid w:val="00F50224"/>
    <w:rsid w:val="00F50AF7"/>
    <w:rsid w:val="00F50E13"/>
    <w:rsid w:val="00F5135F"/>
    <w:rsid w:val="00F519DE"/>
    <w:rsid w:val="00F51CAB"/>
    <w:rsid w:val="00F51DAA"/>
    <w:rsid w:val="00F51F31"/>
    <w:rsid w:val="00F52D70"/>
    <w:rsid w:val="00F54366"/>
    <w:rsid w:val="00F543FE"/>
    <w:rsid w:val="00F54928"/>
    <w:rsid w:val="00F54F01"/>
    <w:rsid w:val="00F554AB"/>
    <w:rsid w:val="00F559FF"/>
    <w:rsid w:val="00F5646F"/>
    <w:rsid w:val="00F60865"/>
    <w:rsid w:val="00F61629"/>
    <w:rsid w:val="00F61CD5"/>
    <w:rsid w:val="00F61FE7"/>
    <w:rsid w:val="00F649E4"/>
    <w:rsid w:val="00F65658"/>
    <w:rsid w:val="00F664E6"/>
    <w:rsid w:val="00F66790"/>
    <w:rsid w:val="00F674BB"/>
    <w:rsid w:val="00F6762D"/>
    <w:rsid w:val="00F703FC"/>
    <w:rsid w:val="00F706C7"/>
    <w:rsid w:val="00F7075E"/>
    <w:rsid w:val="00F70B43"/>
    <w:rsid w:val="00F72EB6"/>
    <w:rsid w:val="00F734D5"/>
    <w:rsid w:val="00F73699"/>
    <w:rsid w:val="00F73F82"/>
    <w:rsid w:val="00F741ED"/>
    <w:rsid w:val="00F74FE4"/>
    <w:rsid w:val="00F75EBE"/>
    <w:rsid w:val="00F76E98"/>
    <w:rsid w:val="00F771C3"/>
    <w:rsid w:val="00F7742F"/>
    <w:rsid w:val="00F80092"/>
    <w:rsid w:val="00F8037B"/>
    <w:rsid w:val="00F809C6"/>
    <w:rsid w:val="00F80B7A"/>
    <w:rsid w:val="00F80C78"/>
    <w:rsid w:val="00F80E46"/>
    <w:rsid w:val="00F8187C"/>
    <w:rsid w:val="00F81A32"/>
    <w:rsid w:val="00F81BE5"/>
    <w:rsid w:val="00F81FF0"/>
    <w:rsid w:val="00F828B3"/>
    <w:rsid w:val="00F82A4C"/>
    <w:rsid w:val="00F82BE2"/>
    <w:rsid w:val="00F830F9"/>
    <w:rsid w:val="00F83E61"/>
    <w:rsid w:val="00F84AAB"/>
    <w:rsid w:val="00F8576C"/>
    <w:rsid w:val="00F85BEE"/>
    <w:rsid w:val="00F861C5"/>
    <w:rsid w:val="00F862AA"/>
    <w:rsid w:val="00F86870"/>
    <w:rsid w:val="00F86C12"/>
    <w:rsid w:val="00F873A0"/>
    <w:rsid w:val="00F875AE"/>
    <w:rsid w:val="00F879C2"/>
    <w:rsid w:val="00F91F4E"/>
    <w:rsid w:val="00F934E6"/>
    <w:rsid w:val="00F93A69"/>
    <w:rsid w:val="00F94084"/>
    <w:rsid w:val="00F94423"/>
    <w:rsid w:val="00F94B45"/>
    <w:rsid w:val="00F95F88"/>
    <w:rsid w:val="00F96012"/>
    <w:rsid w:val="00F96B53"/>
    <w:rsid w:val="00F96C9A"/>
    <w:rsid w:val="00F96E19"/>
    <w:rsid w:val="00F97010"/>
    <w:rsid w:val="00F970DD"/>
    <w:rsid w:val="00FA11F8"/>
    <w:rsid w:val="00FA1995"/>
    <w:rsid w:val="00FA2746"/>
    <w:rsid w:val="00FA3026"/>
    <w:rsid w:val="00FA3851"/>
    <w:rsid w:val="00FA3B46"/>
    <w:rsid w:val="00FA454F"/>
    <w:rsid w:val="00FA4C8D"/>
    <w:rsid w:val="00FA5053"/>
    <w:rsid w:val="00FA525C"/>
    <w:rsid w:val="00FA5489"/>
    <w:rsid w:val="00FA56AF"/>
    <w:rsid w:val="00FA57BE"/>
    <w:rsid w:val="00FA5D1F"/>
    <w:rsid w:val="00FA6659"/>
    <w:rsid w:val="00FA68B7"/>
    <w:rsid w:val="00FA71AC"/>
    <w:rsid w:val="00FA74F8"/>
    <w:rsid w:val="00FA79B7"/>
    <w:rsid w:val="00FA7BA4"/>
    <w:rsid w:val="00FB13E8"/>
    <w:rsid w:val="00FB168D"/>
    <w:rsid w:val="00FB16EF"/>
    <w:rsid w:val="00FB293D"/>
    <w:rsid w:val="00FB2DB2"/>
    <w:rsid w:val="00FB38C0"/>
    <w:rsid w:val="00FB3912"/>
    <w:rsid w:val="00FB3F2E"/>
    <w:rsid w:val="00FB535E"/>
    <w:rsid w:val="00FB60ED"/>
    <w:rsid w:val="00FB70A0"/>
    <w:rsid w:val="00FB7989"/>
    <w:rsid w:val="00FB7E8F"/>
    <w:rsid w:val="00FC0257"/>
    <w:rsid w:val="00FC23D4"/>
    <w:rsid w:val="00FC289B"/>
    <w:rsid w:val="00FC31CE"/>
    <w:rsid w:val="00FC38A5"/>
    <w:rsid w:val="00FC3FDD"/>
    <w:rsid w:val="00FC4326"/>
    <w:rsid w:val="00FC4814"/>
    <w:rsid w:val="00FC505F"/>
    <w:rsid w:val="00FC5D4A"/>
    <w:rsid w:val="00FC7F40"/>
    <w:rsid w:val="00FD05B2"/>
    <w:rsid w:val="00FD07F4"/>
    <w:rsid w:val="00FD1E12"/>
    <w:rsid w:val="00FD236F"/>
    <w:rsid w:val="00FD3290"/>
    <w:rsid w:val="00FD3773"/>
    <w:rsid w:val="00FD3CA0"/>
    <w:rsid w:val="00FD4201"/>
    <w:rsid w:val="00FD4B40"/>
    <w:rsid w:val="00FD522F"/>
    <w:rsid w:val="00FD5CDC"/>
    <w:rsid w:val="00FD6402"/>
    <w:rsid w:val="00FD6EB2"/>
    <w:rsid w:val="00FD7283"/>
    <w:rsid w:val="00FE0520"/>
    <w:rsid w:val="00FE0989"/>
    <w:rsid w:val="00FE0B5F"/>
    <w:rsid w:val="00FE1466"/>
    <w:rsid w:val="00FE1A74"/>
    <w:rsid w:val="00FE233D"/>
    <w:rsid w:val="00FE2925"/>
    <w:rsid w:val="00FE33C8"/>
    <w:rsid w:val="00FE3D9A"/>
    <w:rsid w:val="00FE49FC"/>
    <w:rsid w:val="00FE4A85"/>
    <w:rsid w:val="00FE4C19"/>
    <w:rsid w:val="00FE58F1"/>
    <w:rsid w:val="00FE5BBC"/>
    <w:rsid w:val="00FE6554"/>
    <w:rsid w:val="00FE7527"/>
    <w:rsid w:val="00FE7B0C"/>
    <w:rsid w:val="00FE7C14"/>
    <w:rsid w:val="00FE7D26"/>
    <w:rsid w:val="00FF0892"/>
    <w:rsid w:val="00FF0DFF"/>
    <w:rsid w:val="00FF0ED7"/>
    <w:rsid w:val="00FF1AB3"/>
    <w:rsid w:val="00FF27E1"/>
    <w:rsid w:val="00FF2C09"/>
    <w:rsid w:val="00FF322B"/>
    <w:rsid w:val="00FF453F"/>
    <w:rsid w:val="00FF4A88"/>
    <w:rsid w:val="00FF4D7C"/>
    <w:rsid w:val="00FF5196"/>
    <w:rsid w:val="00FF6257"/>
    <w:rsid w:val="00FF665B"/>
    <w:rsid w:val="00FF69DF"/>
    <w:rsid w:val="00FF6EE7"/>
    <w:rsid w:val="00FF72E0"/>
    <w:rsid w:val="00FF73CF"/>
    <w:rsid w:val="00FF7695"/>
    <w:rsid w:val="00FF795D"/>
    <w:rsid w:val="00FF7B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9A39B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1"/>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1"/>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1"/>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1"/>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1"/>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uiPriority w:val="99"/>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uiPriority w:val="99"/>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uiPriority w:val="99"/>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3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1"/>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9A39B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1"/>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1"/>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1"/>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1"/>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1"/>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uiPriority w:val="99"/>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uiPriority w:val="99"/>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uiPriority w:val="99"/>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3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1"/>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201674898">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834340188">
                      <w:marLeft w:val="0"/>
                      <w:marRight w:val="0"/>
                      <w:marTop w:val="0"/>
                      <w:marBottom w:val="0"/>
                      <w:divBdr>
                        <w:top w:val="none" w:sz="0" w:space="0" w:color="auto"/>
                        <w:left w:val="none" w:sz="0" w:space="0" w:color="auto"/>
                        <w:bottom w:val="none" w:sz="0" w:space="0" w:color="auto"/>
                        <w:right w:val="none" w:sz="0" w:space="0" w:color="auto"/>
                      </w:divBdr>
                    </w:div>
                    <w:div w:id="6580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4737">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54276365">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1090395103">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878812117">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615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70591056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6777427">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1756128831">
          <w:marLeft w:val="0"/>
          <w:marRight w:val="0"/>
          <w:marTop w:val="0"/>
          <w:marBottom w:val="0"/>
          <w:divBdr>
            <w:top w:val="none" w:sz="0" w:space="0" w:color="auto"/>
            <w:left w:val="none" w:sz="0" w:space="0" w:color="auto"/>
            <w:bottom w:val="none" w:sz="0" w:space="0" w:color="auto"/>
            <w:right w:val="none" w:sz="0" w:space="0" w:color="auto"/>
          </w:divBdr>
          <w:divsChild>
            <w:div w:id="154266963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342703391">
              <w:marLeft w:val="0"/>
              <w:marRight w:val="0"/>
              <w:marTop w:val="0"/>
              <w:marBottom w:val="0"/>
              <w:divBdr>
                <w:top w:val="none" w:sz="0" w:space="0" w:color="auto"/>
                <w:left w:val="none" w:sz="0" w:space="0" w:color="auto"/>
                <w:bottom w:val="none" w:sz="0" w:space="0" w:color="auto"/>
                <w:right w:val="none" w:sz="0" w:space="0" w:color="auto"/>
              </w:divBdr>
            </w:div>
          </w:divsChild>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882139486">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 w:id="164445858">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sChild>
        </w:div>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493300073">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2065830471">
          <w:marLeft w:val="0"/>
          <w:marRight w:val="0"/>
          <w:marTop w:val="0"/>
          <w:marBottom w:val="0"/>
          <w:divBdr>
            <w:top w:val="none" w:sz="0" w:space="0" w:color="auto"/>
            <w:left w:val="none" w:sz="0" w:space="0" w:color="auto"/>
            <w:bottom w:val="none" w:sz="0" w:space="0" w:color="auto"/>
            <w:right w:val="none" w:sz="0" w:space="0" w:color="auto"/>
          </w:divBdr>
          <w:divsChild>
            <w:div w:id="1740782941">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277419102">
              <w:marLeft w:val="0"/>
              <w:marRight w:val="0"/>
              <w:marTop w:val="0"/>
              <w:marBottom w:val="0"/>
              <w:divBdr>
                <w:top w:val="none" w:sz="0" w:space="0" w:color="auto"/>
                <w:left w:val="none" w:sz="0" w:space="0" w:color="auto"/>
                <w:bottom w:val="none" w:sz="0" w:space="0" w:color="auto"/>
                <w:right w:val="none" w:sz="0" w:space="0" w:color="auto"/>
              </w:divBdr>
            </w:div>
          </w:divsChild>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sChild>
        </w:div>
        <w:div w:id="606696892">
          <w:marLeft w:val="0"/>
          <w:marRight w:val="0"/>
          <w:marTop w:val="0"/>
          <w:marBottom w:val="0"/>
          <w:divBdr>
            <w:top w:val="none" w:sz="0" w:space="0" w:color="auto"/>
            <w:left w:val="none" w:sz="0" w:space="0" w:color="auto"/>
            <w:bottom w:val="none" w:sz="0" w:space="0" w:color="auto"/>
            <w:right w:val="none" w:sz="0" w:space="0" w:color="auto"/>
          </w:divBdr>
          <w:divsChild>
            <w:div w:id="650521830">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51322538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513376452">
          <w:marLeft w:val="0"/>
          <w:marRight w:val="0"/>
          <w:marTop w:val="0"/>
          <w:marBottom w:val="0"/>
          <w:divBdr>
            <w:top w:val="none" w:sz="0" w:space="0" w:color="auto"/>
            <w:left w:val="none" w:sz="0" w:space="0" w:color="auto"/>
            <w:bottom w:val="none" w:sz="0" w:space="0" w:color="auto"/>
            <w:right w:val="none" w:sz="0" w:space="0" w:color="auto"/>
          </w:divBdr>
        </w:div>
        <w:div w:id="1742020145">
          <w:marLeft w:val="0"/>
          <w:marRight w:val="0"/>
          <w:marTop w:val="0"/>
          <w:marBottom w:val="0"/>
          <w:divBdr>
            <w:top w:val="none" w:sz="0" w:space="0" w:color="auto"/>
            <w:left w:val="none" w:sz="0" w:space="0" w:color="auto"/>
            <w:bottom w:val="none" w:sz="0" w:space="0" w:color="auto"/>
            <w:right w:val="none" w:sz="0" w:space="0" w:color="auto"/>
          </w:divBdr>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homutovskoe-mo.ru" TargetMode="External"/><Relationship Id="rId5" Type="http://schemas.openxmlformats.org/officeDocument/2006/relationships/settings" Target="settings.xml"/><Relationship Id="rId10" Type="http://schemas.openxmlformats.org/officeDocument/2006/relationships/hyperlink" Target="http://khomutovskoe-mo.ru" TargetMode="External"/><Relationship Id="rId4" Type="http://schemas.microsoft.com/office/2007/relationships/stylesWithEffects" Target="stylesWithEffects.xml"/><Relationship Id="rId9" Type="http://schemas.openxmlformats.org/officeDocument/2006/relationships/hyperlink" Target="http://khomutovskoe-mo.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7BF80-FFBE-4A5F-9BE5-0F607F879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1779</TotalTime>
  <Pages>8</Pages>
  <Words>4073</Words>
  <Characters>23221</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27240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115</cp:revision>
  <cp:lastPrinted>2019-12-26T07:15:00Z</cp:lastPrinted>
  <dcterms:created xsi:type="dcterms:W3CDTF">2021-11-11T05:30:00Z</dcterms:created>
  <dcterms:modified xsi:type="dcterms:W3CDTF">2022-04-25T08:30:00Z</dcterms:modified>
</cp:coreProperties>
</file>