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3D521E"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FA62B1" w:rsidP="001F3475">
            <w:pPr>
              <w:tabs>
                <w:tab w:val="left" w:pos="4384"/>
              </w:tabs>
              <w:ind w:left="0" w:right="142" w:firstLine="426"/>
              <w:jc w:val="center"/>
              <w:rPr>
                <w:i/>
                <w:sz w:val="18"/>
                <w:szCs w:val="18"/>
              </w:rPr>
            </w:pPr>
            <w:r>
              <w:rPr>
                <w:i/>
                <w:sz w:val="18"/>
                <w:szCs w:val="18"/>
              </w:rPr>
              <w:t>3</w:t>
            </w:r>
            <w:r w:rsidR="00421235">
              <w:rPr>
                <w:i/>
                <w:sz w:val="18"/>
                <w:szCs w:val="18"/>
              </w:rPr>
              <w:t>1</w:t>
            </w:r>
            <w:r w:rsidR="009C5D4E">
              <w:rPr>
                <w:i/>
                <w:sz w:val="18"/>
                <w:szCs w:val="18"/>
              </w:rPr>
              <w:t xml:space="preserve"> </w:t>
            </w:r>
            <w:r>
              <w:rPr>
                <w:i/>
                <w:sz w:val="18"/>
                <w:szCs w:val="18"/>
              </w:rPr>
              <w:t>Июля</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421235">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FA62B1">
              <w:rPr>
                <w:b/>
                <w:i/>
                <w:sz w:val="18"/>
                <w:szCs w:val="18"/>
              </w:rPr>
              <w:t>3</w:t>
            </w:r>
            <w:r w:rsidR="00421235">
              <w:rPr>
                <w:b/>
                <w:i/>
                <w:sz w:val="18"/>
                <w:szCs w:val="18"/>
              </w:rPr>
              <w:t>1</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7C40A9" w:rsidRDefault="007C40A9" w:rsidP="004329E4">
      <w:pPr>
        <w:ind w:hanging="147"/>
        <w:rPr>
          <w:sz w:val="18"/>
          <w:szCs w:val="18"/>
        </w:rPr>
      </w:pPr>
    </w:p>
    <w:p w:rsidR="004329E4" w:rsidRPr="004329E4" w:rsidRDefault="004329E4" w:rsidP="004329E4">
      <w:pPr>
        <w:ind w:hanging="147"/>
        <w:jc w:val="center"/>
        <w:rPr>
          <w:i/>
          <w:sz w:val="18"/>
          <w:szCs w:val="18"/>
        </w:rPr>
      </w:pPr>
    </w:p>
    <w:p w:rsidR="004329E4" w:rsidRPr="004329E4" w:rsidRDefault="004329E4" w:rsidP="004329E4">
      <w:pPr>
        <w:ind w:hanging="147"/>
        <w:jc w:val="center"/>
        <w:rPr>
          <w:i/>
          <w:sz w:val="18"/>
          <w:szCs w:val="18"/>
        </w:rPr>
      </w:pPr>
      <w:r w:rsidRPr="004329E4">
        <w:rPr>
          <w:i/>
          <w:sz w:val="18"/>
          <w:szCs w:val="18"/>
        </w:rPr>
        <w:t>РОССИЙСКАЯ ФЕДЕРАЦИЯ</w:t>
      </w:r>
    </w:p>
    <w:p w:rsidR="004329E4" w:rsidRPr="004329E4" w:rsidRDefault="004329E4" w:rsidP="004329E4">
      <w:pPr>
        <w:ind w:hanging="147"/>
        <w:jc w:val="center"/>
        <w:rPr>
          <w:i/>
          <w:sz w:val="18"/>
          <w:szCs w:val="18"/>
        </w:rPr>
      </w:pPr>
      <w:r w:rsidRPr="004329E4">
        <w:rPr>
          <w:i/>
          <w:sz w:val="18"/>
          <w:szCs w:val="18"/>
        </w:rPr>
        <w:t>ИРКУТСКАЯ ОБЛАСТЬ ИРКУТСКИЙ РАЙОН</w:t>
      </w:r>
    </w:p>
    <w:p w:rsidR="004329E4" w:rsidRPr="004329E4" w:rsidRDefault="004329E4" w:rsidP="004329E4">
      <w:pPr>
        <w:ind w:hanging="147"/>
        <w:jc w:val="center"/>
        <w:rPr>
          <w:i/>
          <w:sz w:val="18"/>
          <w:szCs w:val="18"/>
        </w:rPr>
      </w:pPr>
      <w:r w:rsidRPr="004329E4">
        <w:rPr>
          <w:i/>
          <w:sz w:val="18"/>
          <w:szCs w:val="18"/>
        </w:rPr>
        <w:t>ХОМУТОВСКОЕ МУНИЦИПАЛЬНОЕ ОБРАЗОВАНИЕ</w:t>
      </w:r>
    </w:p>
    <w:p w:rsidR="004329E4" w:rsidRPr="004329E4" w:rsidRDefault="004329E4" w:rsidP="004329E4">
      <w:pPr>
        <w:ind w:hanging="147"/>
        <w:jc w:val="center"/>
        <w:rPr>
          <w:i/>
          <w:sz w:val="18"/>
          <w:szCs w:val="18"/>
        </w:rPr>
      </w:pPr>
      <w:r w:rsidRPr="004329E4">
        <w:rPr>
          <w:i/>
          <w:sz w:val="18"/>
          <w:szCs w:val="18"/>
        </w:rPr>
        <w:t>АДМИНИСТРАЦИЯ</w:t>
      </w:r>
    </w:p>
    <w:p w:rsidR="004329E4" w:rsidRPr="004329E4" w:rsidRDefault="004329E4" w:rsidP="004329E4">
      <w:pPr>
        <w:ind w:hanging="147"/>
        <w:jc w:val="center"/>
        <w:rPr>
          <w:i/>
          <w:sz w:val="18"/>
          <w:szCs w:val="18"/>
        </w:rPr>
      </w:pPr>
      <w:r w:rsidRPr="004329E4">
        <w:rPr>
          <w:i/>
          <w:sz w:val="18"/>
          <w:szCs w:val="18"/>
        </w:rPr>
        <w:t>ПОСТАНОВЛЕНИЕ</w:t>
      </w:r>
    </w:p>
    <w:p w:rsidR="004329E4" w:rsidRPr="00AB0EA8" w:rsidRDefault="004329E4" w:rsidP="004329E4">
      <w:pPr>
        <w:ind w:hanging="147"/>
        <w:jc w:val="center"/>
        <w:rPr>
          <w:sz w:val="18"/>
          <w:szCs w:val="18"/>
        </w:rPr>
      </w:pPr>
    </w:p>
    <w:p w:rsidR="004329E4" w:rsidRPr="00AB0EA8" w:rsidRDefault="00AB0EA8" w:rsidP="004329E4">
      <w:pPr>
        <w:ind w:hanging="147"/>
        <w:jc w:val="left"/>
        <w:rPr>
          <w:sz w:val="18"/>
          <w:szCs w:val="18"/>
          <w:u w:val="single"/>
        </w:rPr>
      </w:pPr>
      <w:r w:rsidRPr="00AB0EA8">
        <w:rPr>
          <w:sz w:val="18"/>
          <w:szCs w:val="18"/>
          <w:u w:val="single"/>
        </w:rPr>
        <w:t>23</w:t>
      </w:r>
      <w:r w:rsidR="004329E4" w:rsidRPr="00AB0EA8">
        <w:rPr>
          <w:sz w:val="18"/>
          <w:szCs w:val="18"/>
          <w:u w:val="single"/>
        </w:rPr>
        <w:t xml:space="preserve">.07.2024  № </w:t>
      </w:r>
      <w:r w:rsidRPr="00AB0EA8">
        <w:rPr>
          <w:sz w:val="18"/>
          <w:szCs w:val="18"/>
          <w:u w:val="single"/>
        </w:rPr>
        <w:t>161</w:t>
      </w:r>
      <w:r w:rsidR="004329E4" w:rsidRPr="00AB0EA8">
        <w:rPr>
          <w:sz w:val="18"/>
          <w:szCs w:val="18"/>
          <w:u w:val="single"/>
        </w:rPr>
        <w:t>од</w:t>
      </w:r>
    </w:p>
    <w:p w:rsidR="006D449F" w:rsidRDefault="004329E4" w:rsidP="004329E4">
      <w:pPr>
        <w:ind w:hanging="147"/>
        <w:jc w:val="left"/>
        <w:rPr>
          <w:sz w:val="18"/>
          <w:szCs w:val="18"/>
        </w:rPr>
      </w:pPr>
      <w:r w:rsidRPr="00AB0EA8">
        <w:rPr>
          <w:sz w:val="18"/>
          <w:szCs w:val="18"/>
        </w:rPr>
        <w:t xml:space="preserve">       с. Хомутово</w:t>
      </w:r>
    </w:p>
    <w:p w:rsidR="00AB0EA8" w:rsidRDefault="00AB0EA8" w:rsidP="004329E4">
      <w:pPr>
        <w:ind w:hanging="147"/>
        <w:jc w:val="left"/>
        <w:rPr>
          <w:sz w:val="18"/>
          <w:szCs w:val="18"/>
        </w:rPr>
      </w:pPr>
    </w:p>
    <w:p w:rsidR="00AB0EA8" w:rsidRDefault="00AB0EA8" w:rsidP="004329E4">
      <w:pPr>
        <w:ind w:hanging="147"/>
        <w:jc w:val="left"/>
        <w:rPr>
          <w:sz w:val="18"/>
          <w:szCs w:val="18"/>
        </w:rPr>
      </w:pPr>
    </w:p>
    <w:p w:rsidR="00AB0EA8" w:rsidRPr="00AB0EA8" w:rsidRDefault="00AB0EA8" w:rsidP="00AB0EA8">
      <w:pPr>
        <w:ind w:left="0" w:firstLine="567"/>
        <w:rPr>
          <w:sz w:val="18"/>
          <w:szCs w:val="18"/>
        </w:rPr>
      </w:pPr>
    </w:p>
    <w:p w:rsidR="00AB0EA8" w:rsidRPr="00AB0EA8" w:rsidRDefault="00AB0EA8" w:rsidP="00AB0EA8">
      <w:pPr>
        <w:ind w:left="0" w:firstLine="567"/>
        <w:rPr>
          <w:sz w:val="18"/>
          <w:szCs w:val="18"/>
        </w:rPr>
      </w:pPr>
      <w:r w:rsidRPr="00AB0EA8">
        <w:rPr>
          <w:sz w:val="18"/>
          <w:szCs w:val="18"/>
        </w:rPr>
        <w:t xml:space="preserve">О внесении изменений в постановление администрации Хомутовского муниципального образования от 02.05.2023 №109 о/д «Об утверждении тарифов на платные услуги Муниципального учреждения культуры «Культурно-спортивный комплекс» Хомутовского муниципального образования» </w:t>
      </w:r>
    </w:p>
    <w:p w:rsidR="00AB0EA8" w:rsidRPr="00AB0EA8" w:rsidRDefault="00AB0EA8" w:rsidP="00AB0EA8">
      <w:pPr>
        <w:ind w:left="0" w:firstLine="567"/>
        <w:rPr>
          <w:sz w:val="18"/>
          <w:szCs w:val="18"/>
        </w:rPr>
      </w:pPr>
    </w:p>
    <w:p w:rsidR="00AB0EA8" w:rsidRDefault="00AB0EA8" w:rsidP="00AB0EA8">
      <w:pPr>
        <w:ind w:left="0" w:firstLine="567"/>
        <w:rPr>
          <w:sz w:val="18"/>
          <w:szCs w:val="18"/>
        </w:rPr>
      </w:pPr>
      <w:proofErr w:type="gramStart"/>
      <w:r w:rsidRPr="00AB0EA8">
        <w:rPr>
          <w:sz w:val="18"/>
          <w:szCs w:val="18"/>
        </w:rPr>
        <w:t>Руководствуясь ст. 14, 17 Федерального закона от 06.10.2003 № 131-ФЗ «Об общих принципах организации местного самоуправления в Российской Федерации», Решением Думы Хомутовского муниципального образования от 28.02.2011 № 32-136/</w:t>
      </w:r>
      <w:proofErr w:type="spellStart"/>
      <w:r w:rsidRPr="00AB0EA8">
        <w:rPr>
          <w:sz w:val="18"/>
          <w:szCs w:val="18"/>
        </w:rPr>
        <w:t>дсп</w:t>
      </w:r>
      <w:proofErr w:type="spellEnd"/>
      <w:r w:rsidRPr="00AB0EA8">
        <w:rPr>
          <w:sz w:val="18"/>
          <w:szCs w:val="18"/>
        </w:rPr>
        <w:t xml:space="preserve"> «Об утверждении порядка принятия решений об установлении цен (тарифов) на товары, услуги (работы) муниципальных унитарных предприятий и муниципальных учреждений Хомутовского муниципального образования», Уставом Хомутовского муниципального образования, администрация Хомутовского муниципального образования</w:t>
      </w:r>
      <w:proofErr w:type="gramEnd"/>
    </w:p>
    <w:p w:rsidR="00217A9C" w:rsidRPr="00AB0EA8" w:rsidRDefault="00217A9C" w:rsidP="00AB0EA8">
      <w:pPr>
        <w:ind w:left="0" w:firstLine="567"/>
        <w:rPr>
          <w:sz w:val="18"/>
          <w:szCs w:val="18"/>
        </w:rPr>
      </w:pPr>
    </w:p>
    <w:p w:rsidR="00AB0EA8" w:rsidRDefault="00AB0EA8" w:rsidP="00AB0EA8">
      <w:pPr>
        <w:ind w:left="0" w:firstLine="567"/>
        <w:rPr>
          <w:sz w:val="18"/>
          <w:szCs w:val="18"/>
        </w:rPr>
      </w:pPr>
      <w:r w:rsidRPr="00AB0EA8">
        <w:rPr>
          <w:sz w:val="18"/>
          <w:szCs w:val="18"/>
        </w:rPr>
        <w:t>ПОСТАНОВЛЯЕТ:</w:t>
      </w:r>
    </w:p>
    <w:p w:rsidR="00217A9C" w:rsidRPr="00AB0EA8" w:rsidRDefault="00217A9C" w:rsidP="00AB0EA8">
      <w:pPr>
        <w:ind w:left="0" w:firstLine="567"/>
        <w:rPr>
          <w:sz w:val="18"/>
          <w:szCs w:val="18"/>
        </w:rPr>
      </w:pPr>
    </w:p>
    <w:p w:rsidR="00AB0EA8" w:rsidRPr="00AB0EA8" w:rsidRDefault="00AB0EA8" w:rsidP="00AB0EA8">
      <w:pPr>
        <w:ind w:left="0" w:firstLine="567"/>
        <w:rPr>
          <w:sz w:val="18"/>
          <w:szCs w:val="18"/>
        </w:rPr>
      </w:pPr>
      <w:r w:rsidRPr="00AB0EA8">
        <w:rPr>
          <w:sz w:val="18"/>
          <w:szCs w:val="18"/>
        </w:rPr>
        <w:t>1.</w:t>
      </w:r>
      <w:r w:rsidRPr="00AB0EA8">
        <w:rPr>
          <w:sz w:val="18"/>
          <w:szCs w:val="18"/>
        </w:rPr>
        <w:tab/>
        <w:t>Внести изменения в постановление администрации Хомутовского муниципального образования от 02.05.2023 № 109 о/д «Об утверждении тарифов на платные услуги Муниципального учреждения культуры «Культурно-спортивный комплекс» Хомутовского муниципального образования»:</w:t>
      </w:r>
    </w:p>
    <w:p w:rsidR="00AB0EA8" w:rsidRPr="00AB0EA8" w:rsidRDefault="00AB0EA8" w:rsidP="00AB0EA8">
      <w:pPr>
        <w:ind w:left="0" w:firstLine="567"/>
        <w:rPr>
          <w:sz w:val="18"/>
          <w:szCs w:val="18"/>
        </w:rPr>
      </w:pPr>
      <w:r w:rsidRPr="00AB0EA8">
        <w:rPr>
          <w:sz w:val="18"/>
          <w:szCs w:val="18"/>
        </w:rPr>
        <w:t>Приложение 3 изменить и изложить в новой редакции согласно приложению.</w:t>
      </w:r>
    </w:p>
    <w:p w:rsidR="00AB0EA8" w:rsidRPr="00AB0EA8" w:rsidRDefault="00AB0EA8" w:rsidP="00AB0EA8">
      <w:pPr>
        <w:ind w:left="0" w:firstLine="567"/>
        <w:rPr>
          <w:sz w:val="18"/>
          <w:szCs w:val="18"/>
        </w:rPr>
      </w:pPr>
      <w:r w:rsidRPr="00AB0EA8">
        <w:rPr>
          <w:sz w:val="18"/>
          <w:szCs w:val="18"/>
        </w:rPr>
        <w:t>2.</w:t>
      </w:r>
      <w:r w:rsidRPr="00AB0EA8">
        <w:rPr>
          <w:sz w:val="18"/>
          <w:szCs w:val="18"/>
        </w:rPr>
        <w:tab/>
        <w:t>Опубликовать настоящее постановление в установленном законом порядке.</w:t>
      </w:r>
    </w:p>
    <w:p w:rsidR="00AB0EA8" w:rsidRPr="00AB0EA8" w:rsidRDefault="00AB0EA8" w:rsidP="00AB0EA8">
      <w:pPr>
        <w:ind w:left="0" w:firstLine="567"/>
        <w:rPr>
          <w:sz w:val="18"/>
          <w:szCs w:val="18"/>
        </w:rPr>
      </w:pPr>
      <w:r w:rsidRPr="00AB0EA8">
        <w:rPr>
          <w:sz w:val="18"/>
          <w:szCs w:val="18"/>
        </w:rPr>
        <w:t>3.</w:t>
      </w:r>
      <w:r w:rsidRPr="00AB0EA8">
        <w:rPr>
          <w:sz w:val="18"/>
          <w:szCs w:val="18"/>
        </w:rPr>
        <w:tab/>
      </w:r>
      <w:proofErr w:type="gramStart"/>
      <w:r w:rsidRPr="00AB0EA8">
        <w:rPr>
          <w:sz w:val="18"/>
          <w:szCs w:val="18"/>
        </w:rPr>
        <w:t>Контроль за</w:t>
      </w:r>
      <w:proofErr w:type="gramEnd"/>
      <w:r w:rsidRPr="00AB0EA8">
        <w:rPr>
          <w:sz w:val="18"/>
          <w:szCs w:val="18"/>
        </w:rPr>
        <w:t xml:space="preserve"> исполнением данного постановления возложить на Первого заместителя Главы администрации.</w:t>
      </w:r>
    </w:p>
    <w:p w:rsidR="00AB0EA8" w:rsidRPr="00AB0EA8" w:rsidRDefault="00AB0EA8" w:rsidP="00AB0EA8">
      <w:pPr>
        <w:ind w:hanging="147"/>
        <w:jc w:val="left"/>
        <w:rPr>
          <w:sz w:val="18"/>
          <w:szCs w:val="18"/>
        </w:rPr>
      </w:pPr>
    </w:p>
    <w:p w:rsidR="00AB0EA8" w:rsidRPr="00217A9C" w:rsidRDefault="00AB0EA8" w:rsidP="00AB0EA8">
      <w:pPr>
        <w:ind w:hanging="147"/>
        <w:jc w:val="left"/>
        <w:rPr>
          <w:i/>
          <w:sz w:val="18"/>
          <w:szCs w:val="18"/>
        </w:rPr>
      </w:pPr>
    </w:p>
    <w:p w:rsidR="00AB0EA8" w:rsidRDefault="00217A9C" w:rsidP="00AB0EA8">
      <w:pPr>
        <w:ind w:hanging="147"/>
        <w:jc w:val="left"/>
        <w:rPr>
          <w:i/>
          <w:sz w:val="18"/>
          <w:szCs w:val="18"/>
        </w:rPr>
      </w:pPr>
      <w:r>
        <w:rPr>
          <w:i/>
          <w:sz w:val="18"/>
          <w:szCs w:val="18"/>
        </w:rPr>
        <w:t xml:space="preserve">                                                                         </w:t>
      </w:r>
      <w:r w:rsidR="00AB0EA8" w:rsidRPr="00217A9C">
        <w:rPr>
          <w:i/>
          <w:sz w:val="18"/>
          <w:szCs w:val="18"/>
        </w:rPr>
        <w:t>Исполняющий обязанности</w:t>
      </w:r>
      <w:r>
        <w:rPr>
          <w:i/>
          <w:sz w:val="18"/>
          <w:szCs w:val="18"/>
        </w:rPr>
        <w:t xml:space="preserve"> </w:t>
      </w:r>
      <w:r w:rsidR="00AB0EA8" w:rsidRPr="00217A9C">
        <w:rPr>
          <w:i/>
          <w:sz w:val="18"/>
          <w:szCs w:val="18"/>
        </w:rPr>
        <w:t xml:space="preserve">Главы администрации     </w:t>
      </w:r>
      <w:r>
        <w:rPr>
          <w:i/>
          <w:sz w:val="18"/>
          <w:szCs w:val="18"/>
        </w:rPr>
        <w:t xml:space="preserve">                </w:t>
      </w:r>
      <w:r w:rsidR="00AB0EA8" w:rsidRPr="00217A9C">
        <w:rPr>
          <w:i/>
          <w:sz w:val="18"/>
          <w:szCs w:val="18"/>
        </w:rPr>
        <w:t xml:space="preserve">      А.В. Иваненко</w:t>
      </w:r>
    </w:p>
    <w:p w:rsidR="00FE23EA" w:rsidRDefault="00FE23EA" w:rsidP="00FE23EA">
      <w:pPr>
        <w:jc w:val="left"/>
        <w:rPr>
          <w:i/>
          <w:sz w:val="18"/>
          <w:szCs w:val="18"/>
        </w:rPr>
      </w:pPr>
    </w:p>
    <w:p w:rsidR="00217A9C" w:rsidRPr="00217A9C" w:rsidRDefault="00217A9C" w:rsidP="00217A9C">
      <w:pPr>
        <w:ind w:hanging="147"/>
        <w:jc w:val="right"/>
        <w:rPr>
          <w:i/>
          <w:sz w:val="18"/>
          <w:szCs w:val="18"/>
        </w:rPr>
      </w:pPr>
    </w:p>
    <w:p w:rsidR="00217A9C" w:rsidRPr="00217A9C" w:rsidRDefault="00217A9C" w:rsidP="00217A9C">
      <w:pPr>
        <w:ind w:hanging="147"/>
        <w:jc w:val="right"/>
        <w:rPr>
          <w:i/>
          <w:sz w:val="18"/>
          <w:szCs w:val="18"/>
        </w:rPr>
      </w:pPr>
      <w:r w:rsidRPr="00217A9C">
        <w:rPr>
          <w:i/>
          <w:sz w:val="18"/>
          <w:szCs w:val="18"/>
        </w:rPr>
        <w:t xml:space="preserve">Приложение </w:t>
      </w:r>
    </w:p>
    <w:p w:rsidR="00217A9C" w:rsidRPr="00217A9C" w:rsidRDefault="00217A9C" w:rsidP="00217A9C">
      <w:pPr>
        <w:ind w:hanging="147"/>
        <w:jc w:val="right"/>
        <w:rPr>
          <w:i/>
          <w:sz w:val="18"/>
          <w:szCs w:val="18"/>
        </w:rPr>
      </w:pPr>
      <w:r w:rsidRPr="00217A9C">
        <w:rPr>
          <w:i/>
          <w:sz w:val="18"/>
          <w:szCs w:val="18"/>
        </w:rPr>
        <w:t>к постановлению администрации</w:t>
      </w:r>
    </w:p>
    <w:p w:rsidR="00217A9C" w:rsidRPr="00217A9C" w:rsidRDefault="00217A9C" w:rsidP="00217A9C">
      <w:pPr>
        <w:ind w:hanging="147"/>
        <w:jc w:val="right"/>
        <w:rPr>
          <w:i/>
          <w:sz w:val="18"/>
          <w:szCs w:val="18"/>
        </w:rPr>
      </w:pPr>
      <w:r w:rsidRPr="00217A9C">
        <w:rPr>
          <w:i/>
          <w:sz w:val="18"/>
          <w:szCs w:val="18"/>
        </w:rPr>
        <w:t>Хомутовского муниципального образования</w:t>
      </w:r>
    </w:p>
    <w:p w:rsidR="00217A9C" w:rsidRPr="00217A9C" w:rsidRDefault="00217A9C" w:rsidP="00217A9C">
      <w:pPr>
        <w:ind w:hanging="147"/>
        <w:jc w:val="right"/>
        <w:rPr>
          <w:i/>
          <w:sz w:val="18"/>
          <w:szCs w:val="18"/>
        </w:rPr>
      </w:pPr>
      <w:r w:rsidRPr="00217A9C">
        <w:rPr>
          <w:i/>
          <w:sz w:val="18"/>
          <w:szCs w:val="18"/>
        </w:rPr>
        <w:t>от «23»Июля 2024г. № 161 од</w:t>
      </w:r>
    </w:p>
    <w:p w:rsidR="00217A9C" w:rsidRPr="00217A9C" w:rsidRDefault="00217A9C" w:rsidP="00217A9C">
      <w:pPr>
        <w:ind w:hanging="147"/>
        <w:jc w:val="right"/>
        <w:rPr>
          <w:i/>
          <w:sz w:val="18"/>
          <w:szCs w:val="18"/>
        </w:rPr>
      </w:pPr>
    </w:p>
    <w:p w:rsidR="00217A9C" w:rsidRPr="00217A9C" w:rsidRDefault="00217A9C" w:rsidP="00217A9C">
      <w:pPr>
        <w:ind w:hanging="147"/>
        <w:jc w:val="right"/>
        <w:rPr>
          <w:i/>
          <w:sz w:val="18"/>
          <w:szCs w:val="18"/>
        </w:rPr>
      </w:pPr>
      <w:r w:rsidRPr="00217A9C">
        <w:rPr>
          <w:i/>
          <w:sz w:val="18"/>
          <w:szCs w:val="18"/>
        </w:rPr>
        <w:t>Приложение №3</w:t>
      </w:r>
    </w:p>
    <w:p w:rsidR="00217A9C" w:rsidRPr="00217A9C" w:rsidRDefault="00217A9C" w:rsidP="00217A9C">
      <w:pPr>
        <w:ind w:hanging="147"/>
        <w:jc w:val="right"/>
        <w:rPr>
          <w:i/>
          <w:sz w:val="18"/>
          <w:szCs w:val="18"/>
        </w:rPr>
      </w:pPr>
      <w:r w:rsidRPr="00217A9C">
        <w:rPr>
          <w:i/>
          <w:sz w:val="18"/>
          <w:szCs w:val="18"/>
        </w:rPr>
        <w:t xml:space="preserve"> к Постановлению администрации</w:t>
      </w:r>
    </w:p>
    <w:p w:rsidR="00217A9C" w:rsidRPr="00217A9C" w:rsidRDefault="00217A9C" w:rsidP="00217A9C">
      <w:pPr>
        <w:ind w:hanging="147"/>
        <w:jc w:val="right"/>
        <w:rPr>
          <w:i/>
          <w:sz w:val="18"/>
          <w:szCs w:val="18"/>
        </w:rPr>
      </w:pPr>
      <w:r w:rsidRPr="00217A9C">
        <w:rPr>
          <w:i/>
          <w:sz w:val="18"/>
          <w:szCs w:val="18"/>
        </w:rPr>
        <w:t xml:space="preserve">Хомутовского муниципального образования </w:t>
      </w:r>
    </w:p>
    <w:p w:rsidR="00217A9C" w:rsidRPr="00217A9C" w:rsidRDefault="00217A9C" w:rsidP="00217A9C">
      <w:pPr>
        <w:ind w:hanging="147"/>
        <w:jc w:val="right"/>
        <w:rPr>
          <w:i/>
          <w:sz w:val="18"/>
          <w:szCs w:val="18"/>
        </w:rPr>
      </w:pPr>
      <w:r w:rsidRPr="00217A9C">
        <w:rPr>
          <w:i/>
          <w:sz w:val="18"/>
          <w:szCs w:val="18"/>
        </w:rPr>
        <w:t xml:space="preserve">от 02.05.2023 №109 о/д «Об утверждении </w:t>
      </w:r>
    </w:p>
    <w:p w:rsidR="00217A9C" w:rsidRPr="00217A9C" w:rsidRDefault="00217A9C" w:rsidP="00217A9C">
      <w:pPr>
        <w:ind w:hanging="147"/>
        <w:jc w:val="right"/>
        <w:rPr>
          <w:i/>
          <w:sz w:val="18"/>
          <w:szCs w:val="18"/>
        </w:rPr>
      </w:pPr>
      <w:r w:rsidRPr="00217A9C">
        <w:rPr>
          <w:i/>
          <w:sz w:val="18"/>
          <w:szCs w:val="18"/>
        </w:rPr>
        <w:t xml:space="preserve">тарифов на платные услуги </w:t>
      </w:r>
      <w:proofErr w:type="gramStart"/>
      <w:r w:rsidRPr="00217A9C">
        <w:rPr>
          <w:i/>
          <w:sz w:val="18"/>
          <w:szCs w:val="18"/>
        </w:rPr>
        <w:t>Муниципального</w:t>
      </w:r>
      <w:proofErr w:type="gramEnd"/>
      <w:r w:rsidRPr="00217A9C">
        <w:rPr>
          <w:i/>
          <w:sz w:val="18"/>
          <w:szCs w:val="18"/>
        </w:rPr>
        <w:t xml:space="preserve"> </w:t>
      </w:r>
    </w:p>
    <w:p w:rsidR="00217A9C" w:rsidRPr="00217A9C" w:rsidRDefault="00217A9C" w:rsidP="00217A9C">
      <w:pPr>
        <w:ind w:hanging="147"/>
        <w:jc w:val="right"/>
        <w:rPr>
          <w:i/>
          <w:sz w:val="18"/>
          <w:szCs w:val="18"/>
        </w:rPr>
      </w:pPr>
      <w:r w:rsidRPr="00217A9C">
        <w:rPr>
          <w:i/>
          <w:sz w:val="18"/>
          <w:szCs w:val="18"/>
        </w:rPr>
        <w:t>учреждения культуры «</w:t>
      </w:r>
      <w:proofErr w:type="gramStart"/>
      <w:r w:rsidRPr="00217A9C">
        <w:rPr>
          <w:i/>
          <w:sz w:val="18"/>
          <w:szCs w:val="18"/>
        </w:rPr>
        <w:t>Культурно-спортивный</w:t>
      </w:r>
      <w:proofErr w:type="gramEnd"/>
      <w:r w:rsidRPr="00217A9C">
        <w:rPr>
          <w:i/>
          <w:sz w:val="18"/>
          <w:szCs w:val="18"/>
        </w:rPr>
        <w:t xml:space="preserve"> </w:t>
      </w:r>
    </w:p>
    <w:p w:rsidR="00217A9C" w:rsidRPr="00217A9C" w:rsidRDefault="00217A9C" w:rsidP="00217A9C">
      <w:pPr>
        <w:ind w:hanging="147"/>
        <w:jc w:val="right"/>
        <w:rPr>
          <w:i/>
          <w:sz w:val="18"/>
          <w:szCs w:val="18"/>
        </w:rPr>
      </w:pPr>
      <w:r w:rsidRPr="00217A9C">
        <w:rPr>
          <w:i/>
          <w:sz w:val="18"/>
          <w:szCs w:val="18"/>
        </w:rPr>
        <w:t xml:space="preserve">комплекс» Хомутовского </w:t>
      </w:r>
      <w:proofErr w:type="gramStart"/>
      <w:r w:rsidRPr="00217A9C">
        <w:rPr>
          <w:i/>
          <w:sz w:val="18"/>
          <w:szCs w:val="18"/>
        </w:rPr>
        <w:t>муниципального</w:t>
      </w:r>
      <w:proofErr w:type="gramEnd"/>
      <w:r w:rsidRPr="00217A9C">
        <w:rPr>
          <w:i/>
          <w:sz w:val="18"/>
          <w:szCs w:val="18"/>
        </w:rPr>
        <w:t xml:space="preserve"> </w:t>
      </w:r>
    </w:p>
    <w:p w:rsidR="00217A9C" w:rsidRPr="00217A9C" w:rsidRDefault="00217A9C" w:rsidP="00217A9C">
      <w:pPr>
        <w:ind w:hanging="147"/>
        <w:jc w:val="right"/>
        <w:rPr>
          <w:i/>
          <w:sz w:val="18"/>
          <w:szCs w:val="18"/>
        </w:rPr>
      </w:pPr>
      <w:r w:rsidRPr="00217A9C">
        <w:rPr>
          <w:i/>
          <w:sz w:val="18"/>
          <w:szCs w:val="18"/>
        </w:rPr>
        <w:t>образования»</w:t>
      </w:r>
    </w:p>
    <w:p w:rsidR="00217A9C" w:rsidRPr="00217A9C" w:rsidRDefault="00217A9C" w:rsidP="00217A9C">
      <w:pPr>
        <w:ind w:hanging="147"/>
        <w:jc w:val="left"/>
        <w:rPr>
          <w:sz w:val="18"/>
          <w:szCs w:val="18"/>
        </w:rPr>
      </w:pPr>
    </w:p>
    <w:p w:rsidR="00217A9C" w:rsidRPr="00217A9C" w:rsidRDefault="00217A9C" w:rsidP="00217A9C">
      <w:pPr>
        <w:ind w:hanging="147"/>
        <w:rPr>
          <w:sz w:val="18"/>
          <w:szCs w:val="18"/>
        </w:rPr>
      </w:pPr>
    </w:p>
    <w:p w:rsidR="00AB0EA8" w:rsidRDefault="00217A9C" w:rsidP="00217A9C">
      <w:pPr>
        <w:ind w:hanging="147"/>
        <w:rPr>
          <w:sz w:val="18"/>
          <w:szCs w:val="18"/>
        </w:rPr>
      </w:pPr>
      <w:r>
        <w:rPr>
          <w:sz w:val="18"/>
          <w:szCs w:val="18"/>
        </w:rPr>
        <w:t xml:space="preserve">                                              </w:t>
      </w:r>
      <w:r w:rsidRPr="00217A9C">
        <w:rPr>
          <w:sz w:val="18"/>
          <w:szCs w:val="18"/>
        </w:rPr>
        <w:t>Тарифы на платные услуги сельской библиотеки</w:t>
      </w:r>
    </w:p>
    <w:p w:rsidR="00827476" w:rsidRDefault="00827476" w:rsidP="00217A9C">
      <w:pPr>
        <w:ind w:hanging="147"/>
        <w:rPr>
          <w:sz w:val="18"/>
          <w:szCs w:val="18"/>
        </w:rPr>
      </w:pPr>
    </w:p>
    <w:p w:rsidR="00827476" w:rsidRDefault="00827476" w:rsidP="00217A9C">
      <w:pPr>
        <w:ind w:hanging="147"/>
        <w:rPr>
          <w:sz w:val="18"/>
          <w:szCs w:val="18"/>
        </w:rPr>
      </w:pPr>
    </w:p>
    <w:tbl>
      <w:tblPr>
        <w:tblStyle w:val="aa"/>
        <w:tblW w:w="0" w:type="auto"/>
        <w:tblLook w:val="04A0" w:firstRow="1" w:lastRow="0" w:firstColumn="1" w:lastColumn="0" w:noHBand="0" w:noVBand="1"/>
      </w:tblPr>
      <w:tblGrid>
        <w:gridCol w:w="963"/>
        <w:gridCol w:w="5243"/>
        <w:gridCol w:w="1885"/>
        <w:gridCol w:w="1660"/>
      </w:tblGrid>
      <w:tr w:rsidR="00827476" w:rsidRPr="00827476" w:rsidTr="00827476">
        <w:trPr>
          <w:trHeight w:val="705"/>
        </w:trPr>
        <w:tc>
          <w:tcPr>
            <w:tcW w:w="896" w:type="dxa"/>
            <w:hideMark/>
          </w:tcPr>
          <w:p w:rsidR="00827476" w:rsidRPr="00827476" w:rsidRDefault="00827476" w:rsidP="00827476">
            <w:pPr>
              <w:ind w:left="357" w:firstLine="0"/>
              <w:rPr>
                <w:bCs/>
                <w:sz w:val="18"/>
                <w:szCs w:val="18"/>
              </w:rPr>
            </w:pPr>
            <w:r w:rsidRPr="00827476">
              <w:rPr>
                <w:bCs/>
                <w:sz w:val="18"/>
                <w:szCs w:val="18"/>
              </w:rPr>
              <w:t xml:space="preserve">№ </w:t>
            </w:r>
            <w:proofErr w:type="gramStart"/>
            <w:r w:rsidRPr="00827476">
              <w:rPr>
                <w:bCs/>
                <w:sz w:val="18"/>
                <w:szCs w:val="18"/>
              </w:rPr>
              <w:t>п</w:t>
            </w:r>
            <w:proofErr w:type="gramEnd"/>
            <w:r w:rsidRPr="00827476">
              <w:rPr>
                <w:bCs/>
                <w:sz w:val="18"/>
                <w:szCs w:val="18"/>
              </w:rPr>
              <w:t>/п</w:t>
            </w:r>
          </w:p>
        </w:tc>
        <w:tc>
          <w:tcPr>
            <w:tcW w:w="5243" w:type="dxa"/>
            <w:hideMark/>
          </w:tcPr>
          <w:p w:rsidR="00827476" w:rsidRPr="00827476" w:rsidRDefault="00827476" w:rsidP="00827476">
            <w:pPr>
              <w:ind w:hanging="147"/>
              <w:rPr>
                <w:bCs/>
                <w:sz w:val="18"/>
                <w:szCs w:val="18"/>
              </w:rPr>
            </w:pPr>
            <w:r w:rsidRPr="00827476">
              <w:rPr>
                <w:bCs/>
                <w:sz w:val="18"/>
                <w:szCs w:val="18"/>
              </w:rPr>
              <w:t>Наименование услуги</w:t>
            </w:r>
          </w:p>
        </w:tc>
        <w:tc>
          <w:tcPr>
            <w:tcW w:w="1807" w:type="dxa"/>
            <w:hideMark/>
          </w:tcPr>
          <w:p w:rsidR="00827476" w:rsidRPr="00827476" w:rsidRDefault="00827476" w:rsidP="00827476">
            <w:pPr>
              <w:rPr>
                <w:bCs/>
                <w:sz w:val="18"/>
                <w:szCs w:val="18"/>
              </w:rPr>
            </w:pPr>
            <w:proofErr w:type="spellStart"/>
            <w:r>
              <w:rPr>
                <w:bCs/>
                <w:sz w:val="18"/>
                <w:szCs w:val="18"/>
              </w:rPr>
              <w:t>Ед</w:t>
            </w:r>
            <w:proofErr w:type="gramStart"/>
            <w:r>
              <w:rPr>
                <w:bCs/>
                <w:sz w:val="18"/>
                <w:szCs w:val="18"/>
              </w:rPr>
              <w:t>.и</w:t>
            </w:r>
            <w:proofErr w:type="gramEnd"/>
            <w:r>
              <w:rPr>
                <w:bCs/>
                <w:sz w:val="18"/>
                <w:szCs w:val="18"/>
              </w:rPr>
              <w:t>зм</w:t>
            </w:r>
            <w:proofErr w:type="spellEnd"/>
            <w:r>
              <w:rPr>
                <w:bCs/>
                <w:sz w:val="18"/>
                <w:szCs w:val="18"/>
              </w:rPr>
              <w:t xml:space="preserve">.  </w:t>
            </w:r>
            <w:r w:rsidRPr="00827476">
              <w:rPr>
                <w:bCs/>
                <w:sz w:val="18"/>
                <w:szCs w:val="18"/>
              </w:rPr>
              <w:t>услуги</w:t>
            </w:r>
          </w:p>
        </w:tc>
        <w:tc>
          <w:tcPr>
            <w:tcW w:w="1660" w:type="dxa"/>
            <w:hideMark/>
          </w:tcPr>
          <w:p w:rsidR="00827476" w:rsidRDefault="00827476" w:rsidP="00827476">
            <w:pPr>
              <w:ind w:left="357" w:firstLine="0"/>
              <w:rPr>
                <w:bCs/>
                <w:sz w:val="18"/>
                <w:szCs w:val="18"/>
              </w:rPr>
            </w:pPr>
            <w:r>
              <w:rPr>
                <w:bCs/>
                <w:sz w:val="18"/>
                <w:szCs w:val="18"/>
              </w:rPr>
              <w:t>Стоимость</w:t>
            </w:r>
          </w:p>
          <w:p w:rsidR="00827476" w:rsidRPr="00827476" w:rsidRDefault="00827476" w:rsidP="00827476">
            <w:pPr>
              <w:ind w:left="357" w:firstLine="0"/>
              <w:rPr>
                <w:bCs/>
                <w:sz w:val="18"/>
                <w:szCs w:val="18"/>
              </w:rPr>
            </w:pPr>
            <w:r w:rsidRPr="00827476">
              <w:rPr>
                <w:bCs/>
                <w:sz w:val="18"/>
                <w:szCs w:val="18"/>
              </w:rPr>
              <w:t>услуги, руб.</w:t>
            </w:r>
          </w:p>
        </w:tc>
      </w:tr>
      <w:tr w:rsidR="00827476" w:rsidRPr="00827476" w:rsidTr="00827476">
        <w:trPr>
          <w:trHeight w:val="300"/>
        </w:trPr>
        <w:tc>
          <w:tcPr>
            <w:tcW w:w="896" w:type="dxa"/>
            <w:noWrap/>
            <w:hideMark/>
          </w:tcPr>
          <w:p w:rsidR="00827476" w:rsidRPr="00827476" w:rsidRDefault="00827476" w:rsidP="00827476">
            <w:pPr>
              <w:ind w:hanging="147"/>
              <w:rPr>
                <w:bCs/>
                <w:sz w:val="18"/>
                <w:szCs w:val="18"/>
              </w:rPr>
            </w:pPr>
            <w:r w:rsidRPr="00827476">
              <w:rPr>
                <w:bCs/>
                <w:sz w:val="18"/>
                <w:szCs w:val="18"/>
              </w:rPr>
              <w:t>1</w:t>
            </w:r>
          </w:p>
        </w:tc>
        <w:tc>
          <w:tcPr>
            <w:tcW w:w="5243" w:type="dxa"/>
            <w:noWrap/>
            <w:hideMark/>
          </w:tcPr>
          <w:p w:rsidR="00827476" w:rsidRPr="00827476" w:rsidRDefault="00827476" w:rsidP="00827476">
            <w:pPr>
              <w:ind w:hanging="147"/>
              <w:rPr>
                <w:bCs/>
                <w:sz w:val="18"/>
                <w:szCs w:val="18"/>
              </w:rPr>
            </w:pPr>
            <w:r w:rsidRPr="00827476">
              <w:rPr>
                <w:bCs/>
                <w:sz w:val="18"/>
                <w:szCs w:val="18"/>
              </w:rPr>
              <w:t>Предоставление компьютера в пользование</w:t>
            </w:r>
          </w:p>
        </w:tc>
        <w:tc>
          <w:tcPr>
            <w:tcW w:w="1807" w:type="dxa"/>
            <w:noWrap/>
            <w:hideMark/>
          </w:tcPr>
          <w:p w:rsidR="00827476" w:rsidRPr="00827476" w:rsidRDefault="00827476" w:rsidP="00827476">
            <w:pPr>
              <w:ind w:hanging="147"/>
              <w:rPr>
                <w:bCs/>
                <w:sz w:val="18"/>
                <w:szCs w:val="18"/>
              </w:rPr>
            </w:pPr>
            <w:r w:rsidRPr="00827476">
              <w:rPr>
                <w:bCs/>
                <w:sz w:val="18"/>
                <w:szCs w:val="18"/>
              </w:rPr>
              <w:t>1 час</w:t>
            </w:r>
          </w:p>
        </w:tc>
        <w:tc>
          <w:tcPr>
            <w:tcW w:w="1660" w:type="dxa"/>
            <w:noWrap/>
            <w:hideMark/>
          </w:tcPr>
          <w:p w:rsidR="00827476" w:rsidRPr="00827476" w:rsidRDefault="00827476" w:rsidP="00827476">
            <w:pPr>
              <w:ind w:hanging="147"/>
              <w:rPr>
                <w:bCs/>
                <w:sz w:val="18"/>
                <w:szCs w:val="18"/>
              </w:rPr>
            </w:pPr>
            <w:r w:rsidRPr="00827476">
              <w:rPr>
                <w:bCs/>
                <w:sz w:val="18"/>
                <w:szCs w:val="18"/>
              </w:rPr>
              <w:t>55</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lastRenderedPageBreak/>
              <w:t>2</w:t>
            </w:r>
          </w:p>
        </w:tc>
        <w:tc>
          <w:tcPr>
            <w:tcW w:w="5243" w:type="dxa"/>
            <w:hideMark/>
          </w:tcPr>
          <w:p w:rsidR="00827476" w:rsidRPr="00827476" w:rsidRDefault="00827476" w:rsidP="00827476">
            <w:pPr>
              <w:ind w:hanging="147"/>
              <w:rPr>
                <w:bCs/>
                <w:sz w:val="18"/>
                <w:szCs w:val="18"/>
              </w:rPr>
            </w:pPr>
            <w:r w:rsidRPr="00827476">
              <w:rPr>
                <w:bCs/>
                <w:sz w:val="18"/>
                <w:szCs w:val="18"/>
              </w:rPr>
              <w:t>Предоставление компьютера в пользование (с выходом в Интернет)</w:t>
            </w:r>
          </w:p>
        </w:tc>
        <w:tc>
          <w:tcPr>
            <w:tcW w:w="1807" w:type="dxa"/>
            <w:noWrap/>
            <w:hideMark/>
          </w:tcPr>
          <w:p w:rsidR="00827476" w:rsidRPr="00827476" w:rsidRDefault="00827476" w:rsidP="00827476">
            <w:pPr>
              <w:ind w:hanging="147"/>
              <w:rPr>
                <w:bCs/>
                <w:sz w:val="18"/>
                <w:szCs w:val="18"/>
              </w:rPr>
            </w:pPr>
            <w:r w:rsidRPr="00827476">
              <w:rPr>
                <w:bCs/>
                <w:sz w:val="18"/>
                <w:szCs w:val="18"/>
              </w:rPr>
              <w:t>1 час</w:t>
            </w:r>
          </w:p>
        </w:tc>
        <w:tc>
          <w:tcPr>
            <w:tcW w:w="1660" w:type="dxa"/>
            <w:noWrap/>
            <w:hideMark/>
          </w:tcPr>
          <w:p w:rsidR="00827476" w:rsidRPr="00827476" w:rsidRDefault="00827476" w:rsidP="00827476">
            <w:pPr>
              <w:ind w:hanging="147"/>
              <w:rPr>
                <w:bCs/>
                <w:sz w:val="18"/>
                <w:szCs w:val="18"/>
              </w:rPr>
            </w:pPr>
            <w:r w:rsidRPr="00827476">
              <w:rPr>
                <w:bCs/>
                <w:sz w:val="18"/>
                <w:szCs w:val="18"/>
              </w:rPr>
              <w:t>85</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3</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Компьютерный набор А</w:t>
            </w:r>
            <w:proofErr w:type="gramStart"/>
            <w:r w:rsidRPr="00827476">
              <w:rPr>
                <w:bCs/>
                <w:sz w:val="18"/>
                <w:szCs w:val="18"/>
              </w:rPr>
              <w:t>4</w:t>
            </w:r>
            <w:proofErr w:type="gramEnd"/>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простой текст</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50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сложный текст (графика, таблицы и др.)</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100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4</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Распечатка документа на принтере А</w:t>
            </w:r>
            <w:proofErr w:type="gramStart"/>
            <w:r w:rsidRPr="00827476">
              <w:rPr>
                <w:bCs/>
                <w:sz w:val="18"/>
                <w:szCs w:val="18"/>
              </w:rPr>
              <w:t>4</w:t>
            </w:r>
            <w:proofErr w:type="gramEnd"/>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черно-белая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цветная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30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5</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Печать на плотной бумаге А</w:t>
            </w:r>
            <w:proofErr w:type="gramStart"/>
            <w:r w:rsidRPr="00827476">
              <w:rPr>
                <w:bCs/>
                <w:sz w:val="18"/>
                <w:szCs w:val="18"/>
              </w:rPr>
              <w:t>4</w:t>
            </w:r>
            <w:proofErr w:type="gramEnd"/>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черно-белая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proofErr w:type="spellStart"/>
            <w:r w:rsidRPr="00827476">
              <w:rPr>
                <w:bCs/>
                <w:sz w:val="18"/>
                <w:szCs w:val="18"/>
              </w:rPr>
              <w:t>ламинирование</w:t>
            </w:r>
            <w:proofErr w:type="spellEnd"/>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40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6</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Печать на плотной бумаге А3</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черно-белая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30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цветная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80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7</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Печать на цветной бумаге А</w:t>
            </w:r>
            <w:proofErr w:type="gramStart"/>
            <w:r w:rsidRPr="00827476">
              <w:rPr>
                <w:bCs/>
                <w:sz w:val="18"/>
                <w:szCs w:val="18"/>
              </w:rPr>
              <w:t>4</w:t>
            </w:r>
            <w:proofErr w:type="gramEnd"/>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черно-белая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цветная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35</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8</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Печать на цветной бумаге А3</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черно-белая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цветная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70</w:t>
            </w:r>
          </w:p>
        </w:tc>
      </w:tr>
      <w:tr w:rsidR="00827476" w:rsidRPr="00827476" w:rsidTr="00827476">
        <w:trPr>
          <w:trHeight w:val="300"/>
        </w:trPr>
        <w:tc>
          <w:tcPr>
            <w:tcW w:w="896" w:type="dxa"/>
            <w:noWrap/>
            <w:hideMark/>
          </w:tcPr>
          <w:p w:rsidR="00827476" w:rsidRPr="00827476" w:rsidRDefault="00827476" w:rsidP="00827476">
            <w:pPr>
              <w:ind w:hanging="147"/>
              <w:rPr>
                <w:bCs/>
                <w:sz w:val="18"/>
                <w:szCs w:val="18"/>
              </w:rPr>
            </w:pPr>
            <w:r w:rsidRPr="00827476">
              <w:rPr>
                <w:bCs/>
                <w:sz w:val="18"/>
                <w:szCs w:val="18"/>
              </w:rPr>
              <w:t>9</w:t>
            </w:r>
          </w:p>
        </w:tc>
        <w:tc>
          <w:tcPr>
            <w:tcW w:w="5243" w:type="dxa"/>
            <w:noWrap/>
            <w:hideMark/>
          </w:tcPr>
          <w:p w:rsidR="00827476" w:rsidRPr="00827476" w:rsidRDefault="00827476" w:rsidP="00827476">
            <w:pPr>
              <w:ind w:hanging="147"/>
              <w:rPr>
                <w:bCs/>
                <w:sz w:val="18"/>
                <w:szCs w:val="18"/>
              </w:rPr>
            </w:pPr>
            <w:r w:rsidRPr="00827476">
              <w:rPr>
                <w:bCs/>
                <w:sz w:val="18"/>
                <w:szCs w:val="18"/>
              </w:rPr>
              <w:t>Отправка документов по факсу (только по местной связи)</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25</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t>10</w:t>
            </w:r>
          </w:p>
        </w:tc>
        <w:tc>
          <w:tcPr>
            <w:tcW w:w="5243" w:type="dxa"/>
            <w:hideMark/>
          </w:tcPr>
          <w:p w:rsidR="00827476" w:rsidRPr="00827476" w:rsidRDefault="00827476" w:rsidP="00827476">
            <w:pPr>
              <w:ind w:hanging="147"/>
              <w:rPr>
                <w:bCs/>
                <w:sz w:val="18"/>
                <w:szCs w:val="18"/>
              </w:rPr>
            </w:pPr>
            <w:r w:rsidRPr="00827476">
              <w:rPr>
                <w:bCs/>
                <w:sz w:val="18"/>
                <w:szCs w:val="18"/>
              </w:rPr>
              <w:t>Отправка документов по факсу по РФ и странам ближнего зарубежья</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40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11</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Сканирование (1 экспонирование)</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без обработки</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с обработкой</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12</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Копирование</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w:t>
            </w:r>
            <w:proofErr w:type="gramStart"/>
            <w:r w:rsidRPr="00827476">
              <w:rPr>
                <w:bCs/>
                <w:sz w:val="18"/>
                <w:szCs w:val="18"/>
              </w:rPr>
              <w:t>4</w:t>
            </w:r>
            <w:proofErr w:type="gramEnd"/>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А3</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Копия паспорта (фотография и прописка на 1 листе)</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13</w:t>
            </w:r>
          </w:p>
        </w:tc>
        <w:tc>
          <w:tcPr>
            <w:tcW w:w="8710" w:type="dxa"/>
            <w:gridSpan w:val="3"/>
            <w:noWrap/>
            <w:hideMark/>
          </w:tcPr>
          <w:p w:rsidR="00827476" w:rsidRPr="00827476" w:rsidRDefault="00827476" w:rsidP="00827476">
            <w:pPr>
              <w:ind w:hanging="147"/>
              <w:rPr>
                <w:bCs/>
                <w:sz w:val="18"/>
                <w:szCs w:val="18"/>
              </w:rPr>
            </w:pPr>
            <w:proofErr w:type="spellStart"/>
            <w:r w:rsidRPr="00827476">
              <w:rPr>
                <w:bCs/>
                <w:sz w:val="18"/>
                <w:szCs w:val="18"/>
              </w:rPr>
              <w:t>Ламинирование</w:t>
            </w:r>
            <w:proofErr w:type="spellEnd"/>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w:t>
            </w:r>
            <w:proofErr w:type="gramStart"/>
            <w:r w:rsidRPr="00827476">
              <w:rPr>
                <w:bCs/>
                <w:sz w:val="18"/>
                <w:szCs w:val="18"/>
              </w:rPr>
              <w:t>4</w:t>
            </w:r>
            <w:proofErr w:type="gramEnd"/>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45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А5</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14</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Брошюрование</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vMerge w:val="restart"/>
            <w:noWrap/>
            <w:hideMark/>
          </w:tcPr>
          <w:p w:rsidR="00827476" w:rsidRPr="00827476" w:rsidRDefault="00827476" w:rsidP="00827476">
            <w:pPr>
              <w:ind w:hanging="147"/>
              <w:rPr>
                <w:bCs/>
                <w:sz w:val="18"/>
                <w:szCs w:val="18"/>
              </w:rPr>
            </w:pPr>
            <w:r w:rsidRPr="00827476">
              <w:rPr>
                <w:bCs/>
                <w:sz w:val="18"/>
                <w:szCs w:val="18"/>
              </w:rPr>
              <w:t>пластиковой пружиной</w:t>
            </w:r>
          </w:p>
        </w:tc>
        <w:tc>
          <w:tcPr>
            <w:tcW w:w="1807" w:type="dxa"/>
            <w:noWrap/>
            <w:hideMark/>
          </w:tcPr>
          <w:p w:rsidR="00827476" w:rsidRPr="00827476" w:rsidRDefault="00827476" w:rsidP="00827476">
            <w:pPr>
              <w:ind w:hanging="147"/>
              <w:rPr>
                <w:bCs/>
                <w:sz w:val="18"/>
                <w:szCs w:val="18"/>
              </w:rPr>
            </w:pPr>
            <w:r w:rsidRPr="00827476">
              <w:rPr>
                <w:bCs/>
                <w:sz w:val="18"/>
                <w:szCs w:val="18"/>
              </w:rPr>
              <w:t>до 50 страниц</w:t>
            </w:r>
          </w:p>
        </w:tc>
        <w:tc>
          <w:tcPr>
            <w:tcW w:w="1660" w:type="dxa"/>
            <w:noWrap/>
            <w:hideMark/>
          </w:tcPr>
          <w:p w:rsidR="00827476" w:rsidRPr="00827476" w:rsidRDefault="00827476" w:rsidP="00827476">
            <w:pPr>
              <w:ind w:hanging="147"/>
              <w:rPr>
                <w:bCs/>
                <w:sz w:val="18"/>
                <w:szCs w:val="18"/>
              </w:rPr>
            </w:pPr>
            <w:r w:rsidRPr="00827476">
              <w:rPr>
                <w:bCs/>
                <w:sz w:val="18"/>
                <w:szCs w:val="18"/>
              </w:rPr>
              <w:t>55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vMerge/>
            <w:hideMark/>
          </w:tcPr>
          <w:p w:rsidR="00827476" w:rsidRPr="00827476" w:rsidRDefault="00827476" w:rsidP="00827476">
            <w:pPr>
              <w:ind w:hanging="147"/>
              <w:rPr>
                <w:bCs/>
                <w:sz w:val="18"/>
                <w:szCs w:val="18"/>
              </w:rPr>
            </w:pPr>
          </w:p>
        </w:tc>
        <w:tc>
          <w:tcPr>
            <w:tcW w:w="1807" w:type="dxa"/>
            <w:noWrap/>
            <w:hideMark/>
          </w:tcPr>
          <w:p w:rsidR="00827476" w:rsidRPr="00827476" w:rsidRDefault="00827476" w:rsidP="00827476">
            <w:pPr>
              <w:ind w:hanging="147"/>
              <w:rPr>
                <w:bCs/>
                <w:sz w:val="18"/>
                <w:szCs w:val="18"/>
              </w:rPr>
            </w:pPr>
            <w:r w:rsidRPr="00827476">
              <w:rPr>
                <w:bCs/>
                <w:sz w:val="18"/>
                <w:szCs w:val="18"/>
              </w:rPr>
              <w:t>от 51 страницы</w:t>
            </w:r>
          </w:p>
        </w:tc>
        <w:tc>
          <w:tcPr>
            <w:tcW w:w="1660" w:type="dxa"/>
            <w:noWrap/>
            <w:hideMark/>
          </w:tcPr>
          <w:p w:rsidR="00827476" w:rsidRPr="00827476" w:rsidRDefault="00827476" w:rsidP="00827476">
            <w:pPr>
              <w:ind w:hanging="147"/>
              <w:rPr>
                <w:bCs/>
                <w:sz w:val="18"/>
                <w:szCs w:val="18"/>
              </w:rPr>
            </w:pPr>
            <w:r w:rsidRPr="00827476">
              <w:rPr>
                <w:bCs/>
                <w:sz w:val="18"/>
                <w:szCs w:val="18"/>
              </w:rPr>
              <w:t>60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vMerge w:val="restart"/>
            <w:noWrap/>
            <w:hideMark/>
          </w:tcPr>
          <w:p w:rsidR="00827476" w:rsidRPr="00827476" w:rsidRDefault="00827476" w:rsidP="00827476">
            <w:pPr>
              <w:ind w:hanging="147"/>
              <w:rPr>
                <w:bCs/>
                <w:sz w:val="18"/>
                <w:szCs w:val="18"/>
              </w:rPr>
            </w:pPr>
            <w:proofErr w:type="spellStart"/>
            <w:r w:rsidRPr="00827476">
              <w:rPr>
                <w:bCs/>
                <w:sz w:val="18"/>
                <w:szCs w:val="18"/>
              </w:rPr>
              <w:t>степлером</w:t>
            </w:r>
            <w:proofErr w:type="spellEnd"/>
          </w:p>
        </w:tc>
        <w:tc>
          <w:tcPr>
            <w:tcW w:w="1807" w:type="dxa"/>
            <w:noWrap/>
            <w:hideMark/>
          </w:tcPr>
          <w:p w:rsidR="00827476" w:rsidRPr="00827476" w:rsidRDefault="00827476" w:rsidP="00827476">
            <w:pPr>
              <w:ind w:hanging="147"/>
              <w:rPr>
                <w:bCs/>
                <w:sz w:val="18"/>
                <w:szCs w:val="18"/>
              </w:rPr>
            </w:pPr>
            <w:r w:rsidRPr="00827476">
              <w:rPr>
                <w:bCs/>
                <w:sz w:val="18"/>
                <w:szCs w:val="18"/>
              </w:rPr>
              <w:t>до 5 страниц</w:t>
            </w:r>
          </w:p>
        </w:tc>
        <w:tc>
          <w:tcPr>
            <w:tcW w:w="1660" w:type="dxa"/>
            <w:noWrap/>
            <w:hideMark/>
          </w:tcPr>
          <w:p w:rsidR="00827476" w:rsidRPr="00827476" w:rsidRDefault="00827476" w:rsidP="00827476">
            <w:pPr>
              <w:ind w:hanging="147"/>
              <w:rPr>
                <w:bCs/>
                <w:sz w:val="18"/>
                <w:szCs w:val="18"/>
              </w:rPr>
            </w:pPr>
            <w:r w:rsidRPr="00827476">
              <w:rPr>
                <w:bCs/>
                <w:sz w:val="18"/>
                <w:szCs w:val="18"/>
              </w:rPr>
              <w:t>1</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vMerge/>
            <w:hideMark/>
          </w:tcPr>
          <w:p w:rsidR="00827476" w:rsidRPr="00827476" w:rsidRDefault="00827476" w:rsidP="00827476">
            <w:pPr>
              <w:ind w:hanging="147"/>
              <w:rPr>
                <w:bCs/>
                <w:sz w:val="18"/>
                <w:szCs w:val="18"/>
              </w:rPr>
            </w:pPr>
          </w:p>
        </w:tc>
        <w:tc>
          <w:tcPr>
            <w:tcW w:w="1807" w:type="dxa"/>
            <w:noWrap/>
            <w:hideMark/>
          </w:tcPr>
          <w:p w:rsidR="00827476" w:rsidRPr="00827476" w:rsidRDefault="00827476" w:rsidP="00827476">
            <w:pPr>
              <w:ind w:hanging="147"/>
              <w:rPr>
                <w:bCs/>
                <w:sz w:val="18"/>
                <w:szCs w:val="18"/>
              </w:rPr>
            </w:pPr>
            <w:r w:rsidRPr="00827476">
              <w:rPr>
                <w:bCs/>
                <w:sz w:val="18"/>
                <w:szCs w:val="18"/>
              </w:rPr>
              <w:t>от 5 страниц</w:t>
            </w:r>
          </w:p>
        </w:tc>
        <w:tc>
          <w:tcPr>
            <w:tcW w:w="1660" w:type="dxa"/>
            <w:noWrap/>
            <w:hideMark/>
          </w:tcPr>
          <w:p w:rsidR="00827476" w:rsidRPr="00827476" w:rsidRDefault="00827476" w:rsidP="00827476">
            <w:pPr>
              <w:ind w:hanging="147"/>
              <w:rPr>
                <w:bCs/>
                <w:sz w:val="18"/>
                <w:szCs w:val="18"/>
              </w:rPr>
            </w:pPr>
            <w:r w:rsidRPr="00827476">
              <w:rPr>
                <w:bCs/>
                <w:sz w:val="18"/>
                <w:szCs w:val="18"/>
              </w:rPr>
              <w:t>2</w:t>
            </w:r>
          </w:p>
        </w:tc>
      </w:tr>
      <w:tr w:rsidR="00827476" w:rsidRPr="00827476" w:rsidTr="00827476">
        <w:trPr>
          <w:trHeight w:val="300"/>
        </w:trPr>
        <w:tc>
          <w:tcPr>
            <w:tcW w:w="896" w:type="dxa"/>
            <w:noWrap/>
            <w:hideMark/>
          </w:tcPr>
          <w:p w:rsidR="00827476" w:rsidRPr="00827476" w:rsidRDefault="00827476" w:rsidP="00827476">
            <w:pPr>
              <w:ind w:hanging="147"/>
              <w:rPr>
                <w:bCs/>
                <w:sz w:val="18"/>
                <w:szCs w:val="18"/>
              </w:rPr>
            </w:pPr>
            <w:r w:rsidRPr="00827476">
              <w:rPr>
                <w:bCs/>
                <w:sz w:val="18"/>
                <w:szCs w:val="18"/>
              </w:rPr>
              <w:t>15</w:t>
            </w:r>
          </w:p>
        </w:tc>
        <w:tc>
          <w:tcPr>
            <w:tcW w:w="5243" w:type="dxa"/>
            <w:noWrap/>
            <w:hideMark/>
          </w:tcPr>
          <w:p w:rsidR="00827476" w:rsidRPr="00827476" w:rsidRDefault="00827476" w:rsidP="00827476">
            <w:pPr>
              <w:ind w:hanging="147"/>
              <w:rPr>
                <w:bCs/>
                <w:sz w:val="18"/>
                <w:szCs w:val="18"/>
              </w:rPr>
            </w:pPr>
            <w:r w:rsidRPr="00827476">
              <w:rPr>
                <w:bCs/>
                <w:sz w:val="18"/>
                <w:szCs w:val="18"/>
              </w:rPr>
              <w:t>Услуги координатора по поиску информации в Интернете</w:t>
            </w:r>
          </w:p>
        </w:tc>
        <w:tc>
          <w:tcPr>
            <w:tcW w:w="1807" w:type="dxa"/>
            <w:noWrap/>
            <w:hideMark/>
          </w:tcPr>
          <w:p w:rsidR="00827476" w:rsidRPr="00827476" w:rsidRDefault="00827476" w:rsidP="00827476">
            <w:pPr>
              <w:ind w:hanging="147"/>
              <w:rPr>
                <w:bCs/>
                <w:sz w:val="18"/>
                <w:szCs w:val="18"/>
              </w:rPr>
            </w:pPr>
            <w:r w:rsidRPr="00827476">
              <w:rPr>
                <w:bCs/>
                <w:sz w:val="18"/>
                <w:szCs w:val="18"/>
              </w:rPr>
              <w:t>1 час</w:t>
            </w:r>
          </w:p>
        </w:tc>
        <w:tc>
          <w:tcPr>
            <w:tcW w:w="1660" w:type="dxa"/>
            <w:noWrap/>
            <w:hideMark/>
          </w:tcPr>
          <w:p w:rsidR="00827476" w:rsidRPr="00827476" w:rsidRDefault="00827476" w:rsidP="00827476">
            <w:pPr>
              <w:ind w:hanging="147"/>
              <w:rPr>
                <w:bCs/>
                <w:sz w:val="18"/>
                <w:szCs w:val="18"/>
              </w:rPr>
            </w:pPr>
            <w:r w:rsidRPr="00827476">
              <w:rPr>
                <w:bCs/>
                <w:sz w:val="18"/>
                <w:szCs w:val="18"/>
              </w:rPr>
              <w:t>90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16</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Изготовление презентаций с музыкальным сопровождением</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до 30 слайдов</w:t>
            </w:r>
          </w:p>
        </w:tc>
        <w:tc>
          <w:tcPr>
            <w:tcW w:w="1807" w:type="dxa"/>
            <w:noWrap/>
            <w:hideMark/>
          </w:tcPr>
          <w:p w:rsidR="00827476" w:rsidRPr="00827476" w:rsidRDefault="00827476" w:rsidP="00827476">
            <w:pPr>
              <w:ind w:hanging="147"/>
              <w:rPr>
                <w:bCs/>
                <w:sz w:val="18"/>
                <w:szCs w:val="18"/>
              </w:rPr>
            </w:pPr>
            <w:r w:rsidRPr="00827476">
              <w:rPr>
                <w:bCs/>
                <w:sz w:val="18"/>
                <w:szCs w:val="18"/>
              </w:rPr>
              <w:t>1 слайд</w:t>
            </w:r>
          </w:p>
        </w:tc>
        <w:tc>
          <w:tcPr>
            <w:tcW w:w="1660" w:type="dxa"/>
            <w:noWrap/>
            <w:hideMark/>
          </w:tcPr>
          <w:p w:rsidR="00827476" w:rsidRPr="00827476" w:rsidRDefault="00827476" w:rsidP="00827476">
            <w:pPr>
              <w:ind w:hanging="147"/>
              <w:rPr>
                <w:bCs/>
                <w:sz w:val="18"/>
                <w:szCs w:val="18"/>
              </w:rPr>
            </w:pPr>
            <w:r w:rsidRPr="00827476">
              <w:rPr>
                <w:bCs/>
                <w:sz w:val="18"/>
                <w:szCs w:val="18"/>
              </w:rPr>
              <w:t>25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от 31 до 50 слайдов</w:t>
            </w:r>
          </w:p>
        </w:tc>
        <w:tc>
          <w:tcPr>
            <w:tcW w:w="1807" w:type="dxa"/>
            <w:noWrap/>
            <w:hideMark/>
          </w:tcPr>
          <w:p w:rsidR="00827476" w:rsidRPr="00827476" w:rsidRDefault="00827476" w:rsidP="00827476">
            <w:pPr>
              <w:ind w:hanging="147"/>
              <w:rPr>
                <w:bCs/>
                <w:sz w:val="18"/>
                <w:szCs w:val="18"/>
              </w:rPr>
            </w:pPr>
            <w:r w:rsidRPr="00827476">
              <w:rPr>
                <w:bCs/>
                <w:sz w:val="18"/>
                <w:szCs w:val="18"/>
              </w:rPr>
              <w:t>1 слайд</w:t>
            </w:r>
          </w:p>
        </w:tc>
        <w:tc>
          <w:tcPr>
            <w:tcW w:w="1660" w:type="dxa"/>
            <w:noWrap/>
            <w:hideMark/>
          </w:tcPr>
          <w:p w:rsidR="00827476" w:rsidRPr="00827476" w:rsidRDefault="00827476" w:rsidP="00827476">
            <w:pPr>
              <w:ind w:hanging="147"/>
              <w:rPr>
                <w:bCs/>
                <w:sz w:val="18"/>
                <w:szCs w:val="18"/>
              </w:rPr>
            </w:pPr>
            <w:r w:rsidRPr="00827476">
              <w:rPr>
                <w:bCs/>
                <w:sz w:val="18"/>
                <w:szCs w:val="18"/>
              </w:rPr>
              <w:t>30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от 51 слайдов</w:t>
            </w:r>
          </w:p>
        </w:tc>
        <w:tc>
          <w:tcPr>
            <w:tcW w:w="1807" w:type="dxa"/>
            <w:noWrap/>
            <w:hideMark/>
          </w:tcPr>
          <w:p w:rsidR="00827476" w:rsidRPr="00827476" w:rsidRDefault="00827476" w:rsidP="00827476">
            <w:pPr>
              <w:ind w:hanging="147"/>
              <w:rPr>
                <w:bCs/>
                <w:sz w:val="18"/>
                <w:szCs w:val="18"/>
              </w:rPr>
            </w:pPr>
            <w:r w:rsidRPr="00827476">
              <w:rPr>
                <w:bCs/>
                <w:sz w:val="18"/>
                <w:szCs w:val="18"/>
              </w:rPr>
              <w:t>1 слайд</w:t>
            </w:r>
          </w:p>
        </w:tc>
        <w:tc>
          <w:tcPr>
            <w:tcW w:w="1660" w:type="dxa"/>
            <w:noWrap/>
            <w:hideMark/>
          </w:tcPr>
          <w:p w:rsidR="00827476" w:rsidRPr="00827476" w:rsidRDefault="00827476" w:rsidP="00827476">
            <w:pPr>
              <w:ind w:hanging="147"/>
              <w:rPr>
                <w:bCs/>
                <w:sz w:val="18"/>
                <w:szCs w:val="18"/>
              </w:rPr>
            </w:pPr>
            <w:r w:rsidRPr="00827476">
              <w:rPr>
                <w:bCs/>
                <w:sz w:val="18"/>
                <w:szCs w:val="18"/>
              </w:rPr>
              <w:t>45</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17</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Цветная печать на плоттере</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А3</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65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w:t>
            </w:r>
            <w:proofErr w:type="gramStart"/>
            <w:r w:rsidRPr="00827476">
              <w:rPr>
                <w:bCs/>
                <w:sz w:val="18"/>
                <w:szCs w:val="18"/>
              </w:rPr>
              <w:t>1</w:t>
            </w:r>
            <w:proofErr w:type="gramEnd"/>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260</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t>18</w:t>
            </w:r>
          </w:p>
        </w:tc>
        <w:tc>
          <w:tcPr>
            <w:tcW w:w="5243" w:type="dxa"/>
            <w:hideMark/>
          </w:tcPr>
          <w:p w:rsidR="00827476" w:rsidRPr="00827476" w:rsidRDefault="00827476" w:rsidP="00827476">
            <w:pPr>
              <w:ind w:hanging="147"/>
              <w:rPr>
                <w:bCs/>
                <w:sz w:val="18"/>
                <w:szCs w:val="18"/>
              </w:rPr>
            </w:pPr>
            <w:r w:rsidRPr="00827476">
              <w:rPr>
                <w:bCs/>
                <w:sz w:val="18"/>
                <w:szCs w:val="18"/>
              </w:rPr>
              <w:t>Разработка макета поздравительных открыток, пригласительных (формат А</w:t>
            </w:r>
            <w:proofErr w:type="gramStart"/>
            <w:r w:rsidRPr="00827476">
              <w:rPr>
                <w:bCs/>
                <w:sz w:val="18"/>
                <w:szCs w:val="18"/>
              </w:rPr>
              <w:t>4</w:t>
            </w:r>
            <w:proofErr w:type="gramEnd"/>
            <w:r w:rsidRPr="00827476">
              <w:rPr>
                <w:bCs/>
                <w:sz w:val="18"/>
                <w:szCs w:val="18"/>
              </w:rPr>
              <w:t>)</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30</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lastRenderedPageBreak/>
              <w:t>19</w:t>
            </w:r>
          </w:p>
        </w:tc>
        <w:tc>
          <w:tcPr>
            <w:tcW w:w="5243" w:type="dxa"/>
            <w:hideMark/>
          </w:tcPr>
          <w:p w:rsidR="00827476" w:rsidRPr="00827476" w:rsidRDefault="00827476" w:rsidP="00827476">
            <w:pPr>
              <w:ind w:hanging="147"/>
              <w:rPr>
                <w:bCs/>
                <w:sz w:val="18"/>
                <w:szCs w:val="18"/>
              </w:rPr>
            </w:pPr>
            <w:r w:rsidRPr="00827476">
              <w:rPr>
                <w:bCs/>
                <w:sz w:val="18"/>
                <w:szCs w:val="18"/>
              </w:rPr>
              <w:t>Подготовка докладов, рефератов по школьной программе (без распечатки)</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25</w:t>
            </w:r>
          </w:p>
        </w:tc>
      </w:tr>
      <w:tr w:rsidR="00827476" w:rsidRPr="00827476" w:rsidTr="00827476">
        <w:trPr>
          <w:trHeight w:val="300"/>
        </w:trPr>
        <w:tc>
          <w:tcPr>
            <w:tcW w:w="896" w:type="dxa"/>
            <w:noWrap/>
            <w:hideMark/>
          </w:tcPr>
          <w:p w:rsidR="00827476" w:rsidRPr="00827476" w:rsidRDefault="00827476" w:rsidP="00827476">
            <w:pPr>
              <w:ind w:hanging="147"/>
              <w:rPr>
                <w:bCs/>
                <w:sz w:val="18"/>
                <w:szCs w:val="18"/>
              </w:rPr>
            </w:pPr>
            <w:r w:rsidRPr="00827476">
              <w:rPr>
                <w:bCs/>
                <w:sz w:val="18"/>
                <w:szCs w:val="18"/>
              </w:rPr>
              <w:t>20</w:t>
            </w:r>
          </w:p>
        </w:tc>
        <w:tc>
          <w:tcPr>
            <w:tcW w:w="5243" w:type="dxa"/>
            <w:noWrap/>
            <w:hideMark/>
          </w:tcPr>
          <w:p w:rsidR="00827476" w:rsidRPr="00827476" w:rsidRDefault="00827476" w:rsidP="00827476">
            <w:pPr>
              <w:ind w:hanging="147"/>
              <w:rPr>
                <w:bCs/>
                <w:sz w:val="18"/>
                <w:szCs w:val="18"/>
              </w:rPr>
            </w:pPr>
            <w:r w:rsidRPr="00827476">
              <w:rPr>
                <w:bCs/>
                <w:sz w:val="18"/>
                <w:szCs w:val="18"/>
              </w:rPr>
              <w:t>Отправка документов по электронной почте</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25</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t>21</w:t>
            </w:r>
          </w:p>
        </w:tc>
        <w:tc>
          <w:tcPr>
            <w:tcW w:w="5243" w:type="dxa"/>
            <w:hideMark/>
          </w:tcPr>
          <w:p w:rsidR="00827476" w:rsidRPr="00827476" w:rsidRDefault="00827476" w:rsidP="00827476">
            <w:pPr>
              <w:ind w:hanging="147"/>
              <w:rPr>
                <w:bCs/>
                <w:sz w:val="18"/>
                <w:szCs w:val="18"/>
              </w:rPr>
            </w:pPr>
            <w:r w:rsidRPr="00827476">
              <w:rPr>
                <w:bCs/>
                <w:sz w:val="18"/>
                <w:szCs w:val="18"/>
              </w:rPr>
              <w:t>Абонемент на пользование помещением с использованием Мультимедиа-системы</w:t>
            </w:r>
          </w:p>
        </w:tc>
        <w:tc>
          <w:tcPr>
            <w:tcW w:w="1807" w:type="dxa"/>
            <w:noWrap/>
            <w:hideMark/>
          </w:tcPr>
          <w:p w:rsidR="00827476" w:rsidRPr="00827476" w:rsidRDefault="00827476" w:rsidP="00827476">
            <w:pPr>
              <w:ind w:hanging="147"/>
              <w:rPr>
                <w:bCs/>
                <w:sz w:val="18"/>
                <w:szCs w:val="18"/>
              </w:rPr>
            </w:pPr>
            <w:r w:rsidRPr="00827476">
              <w:rPr>
                <w:bCs/>
                <w:sz w:val="18"/>
                <w:szCs w:val="18"/>
              </w:rPr>
              <w:t>1 час</w:t>
            </w:r>
          </w:p>
        </w:tc>
        <w:tc>
          <w:tcPr>
            <w:tcW w:w="1660" w:type="dxa"/>
            <w:noWrap/>
            <w:hideMark/>
          </w:tcPr>
          <w:p w:rsidR="00827476" w:rsidRPr="00827476" w:rsidRDefault="00827476" w:rsidP="00827476">
            <w:pPr>
              <w:ind w:hanging="147"/>
              <w:rPr>
                <w:bCs/>
                <w:sz w:val="18"/>
                <w:szCs w:val="18"/>
              </w:rPr>
            </w:pPr>
            <w:r w:rsidRPr="00827476">
              <w:rPr>
                <w:bCs/>
                <w:sz w:val="18"/>
                <w:szCs w:val="18"/>
              </w:rPr>
              <w:t>350</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t>22</w:t>
            </w:r>
          </w:p>
        </w:tc>
        <w:tc>
          <w:tcPr>
            <w:tcW w:w="5243" w:type="dxa"/>
            <w:hideMark/>
          </w:tcPr>
          <w:p w:rsidR="00827476" w:rsidRPr="00827476" w:rsidRDefault="00827476" w:rsidP="00827476">
            <w:pPr>
              <w:ind w:hanging="147"/>
              <w:rPr>
                <w:bCs/>
                <w:sz w:val="18"/>
                <w:szCs w:val="18"/>
              </w:rPr>
            </w:pPr>
            <w:r w:rsidRPr="00827476">
              <w:rPr>
                <w:bCs/>
                <w:sz w:val="18"/>
                <w:szCs w:val="18"/>
              </w:rPr>
              <w:t>Абонемент на пользование помещением без использования Мультимедиа-системы</w:t>
            </w:r>
          </w:p>
        </w:tc>
        <w:tc>
          <w:tcPr>
            <w:tcW w:w="1807" w:type="dxa"/>
            <w:noWrap/>
            <w:hideMark/>
          </w:tcPr>
          <w:p w:rsidR="00827476" w:rsidRPr="00827476" w:rsidRDefault="00827476" w:rsidP="00827476">
            <w:pPr>
              <w:ind w:hanging="147"/>
              <w:rPr>
                <w:bCs/>
                <w:sz w:val="18"/>
                <w:szCs w:val="18"/>
              </w:rPr>
            </w:pPr>
            <w:r w:rsidRPr="00827476">
              <w:rPr>
                <w:bCs/>
                <w:sz w:val="18"/>
                <w:szCs w:val="18"/>
              </w:rPr>
              <w:t>1 час</w:t>
            </w:r>
          </w:p>
        </w:tc>
        <w:tc>
          <w:tcPr>
            <w:tcW w:w="1660" w:type="dxa"/>
            <w:noWrap/>
            <w:hideMark/>
          </w:tcPr>
          <w:p w:rsidR="00827476" w:rsidRPr="00827476" w:rsidRDefault="00827476" w:rsidP="00827476">
            <w:pPr>
              <w:ind w:hanging="147"/>
              <w:rPr>
                <w:bCs/>
                <w:sz w:val="18"/>
                <w:szCs w:val="18"/>
              </w:rPr>
            </w:pPr>
            <w:r w:rsidRPr="00827476">
              <w:rPr>
                <w:bCs/>
                <w:sz w:val="18"/>
                <w:szCs w:val="18"/>
              </w:rPr>
              <w:t>250</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t>23</w:t>
            </w:r>
          </w:p>
        </w:tc>
        <w:tc>
          <w:tcPr>
            <w:tcW w:w="5243" w:type="dxa"/>
            <w:hideMark/>
          </w:tcPr>
          <w:p w:rsidR="00827476" w:rsidRPr="00827476" w:rsidRDefault="00827476" w:rsidP="00827476">
            <w:pPr>
              <w:ind w:hanging="147"/>
              <w:rPr>
                <w:bCs/>
                <w:sz w:val="18"/>
                <w:szCs w:val="18"/>
              </w:rPr>
            </w:pPr>
            <w:r w:rsidRPr="00827476">
              <w:rPr>
                <w:bCs/>
                <w:sz w:val="18"/>
                <w:szCs w:val="18"/>
              </w:rPr>
              <w:t>Экскурсия (Родник, Галерея Славы, Остановка краеведа, памятники)</w:t>
            </w:r>
          </w:p>
        </w:tc>
        <w:tc>
          <w:tcPr>
            <w:tcW w:w="1807" w:type="dxa"/>
            <w:hideMark/>
          </w:tcPr>
          <w:p w:rsidR="00827476" w:rsidRPr="00827476" w:rsidRDefault="00827476" w:rsidP="00827476">
            <w:pPr>
              <w:ind w:hanging="147"/>
              <w:rPr>
                <w:bCs/>
                <w:sz w:val="18"/>
                <w:szCs w:val="18"/>
              </w:rPr>
            </w:pPr>
            <w:r w:rsidRPr="00827476">
              <w:rPr>
                <w:bCs/>
                <w:sz w:val="18"/>
                <w:szCs w:val="18"/>
              </w:rPr>
              <w:t>1 час от 10 человек</w:t>
            </w:r>
          </w:p>
        </w:tc>
        <w:tc>
          <w:tcPr>
            <w:tcW w:w="1660" w:type="dxa"/>
            <w:noWrap/>
            <w:hideMark/>
          </w:tcPr>
          <w:p w:rsidR="00827476" w:rsidRPr="00827476" w:rsidRDefault="00827476" w:rsidP="00827476">
            <w:pPr>
              <w:ind w:hanging="147"/>
              <w:rPr>
                <w:bCs/>
                <w:sz w:val="18"/>
                <w:szCs w:val="18"/>
              </w:rPr>
            </w:pPr>
            <w:r w:rsidRPr="00827476">
              <w:rPr>
                <w:bCs/>
                <w:sz w:val="18"/>
                <w:szCs w:val="18"/>
              </w:rPr>
              <w:t>1000</w:t>
            </w:r>
          </w:p>
        </w:tc>
      </w:tr>
      <w:tr w:rsidR="00827476" w:rsidRPr="00827476" w:rsidTr="00827476">
        <w:trPr>
          <w:trHeight w:val="33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24</w:t>
            </w:r>
          </w:p>
        </w:tc>
        <w:tc>
          <w:tcPr>
            <w:tcW w:w="5243" w:type="dxa"/>
            <w:vMerge w:val="restart"/>
            <w:hideMark/>
          </w:tcPr>
          <w:p w:rsidR="00827476" w:rsidRPr="00827476" w:rsidRDefault="00827476" w:rsidP="00827476">
            <w:pPr>
              <w:ind w:hanging="147"/>
              <w:rPr>
                <w:bCs/>
                <w:sz w:val="18"/>
                <w:szCs w:val="18"/>
              </w:rPr>
            </w:pPr>
            <w:r w:rsidRPr="00827476">
              <w:rPr>
                <w:bCs/>
                <w:sz w:val="18"/>
                <w:szCs w:val="18"/>
              </w:rPr>
              <w:t xml:space="preserve">Изготовление (производство) периодического печатного издания Хомутовского МО: </w:t>
            </w:r>
            <w:proofErr w:type="gramStart"/>
            <w:r w:rsidRPr="00827476">
              <w:rPr>
                <w:bCs/>
                <w:sz w:val="18"/>
                <w:szCs w:val="18"/>
              </w:rPr>
              <w:t>Историко-краеведческий словарь к юбилейной дате Хомутовского МО (</w:t>
            </w:r>
            <w:proofErr w:type="spellStart"/>
            <w:r w:rsidRPr="00827476">
              <w:rPr>
                <w:bCs/>
                <w:sz w:val="18"/>
                <w:szCs w:val="18"/>
              </w:rPr>
              <w:t>Хомутовское</w:t>
            </w:r>
            <w:proofErr w:type="spellEnd"/>
            <w:r w:rsidRPr="00827476">
              <w:rPr>
                <w:bCs/>
                <w:sz w:val="18"/>
                <w:szCs w:val="18"/>
              </w:rPr>
              <w:t xml:space="preserve"> муниципальное образование:</w:t>
            </w:r>
            <w:proofErr w:type="gramEnd"/>
            <w:r w:rsidRPr="00827476">
              <w:rPr>
                <w:bCs/>
                <w:sz w:val="18"/>
                <w:szCs w:val="18"/>
              </w:rPr>
              <w:t xml:space="preserve"> </w:t>
            </w:r>
            <w:proofErr w:type="gramStart"/>
            <w:r w:rsidRPr="00827476">
              <w:rPr>
                <w:bCs/>
                <w:sz w:val="18"/>
                <w:szCs w:val="18"/>
              </w:rPr>
              <w:t>Вчера, сегодня, завтра)</w:t>
            </w:r>
            <w:proofErr w:type="gramEnd"/>
          </w:p>
        </w:tc>
        <w:tc>
          <w:tcPr>
            <w:tcW w:w="1807" w:type="dxa"/>
            <w:noWrap/>
            <w:hideMark/>
          </w:tcPr>
          <w:p w:rsidR="00827476" w:rsidRPr="00827476" w:rsidRDefault="00827476" w:rsidP="00827476">
            <w:pPr>
              <w:ind w:hanging="147"/>
              <w:rPr>
                <w:bCs/>
                <w:sz w:val="18"/>
                <w:szCs w:val="18"/>
              </w:rPr>
            </w:pPr>
            <w:r w:rsidRPr="00827476">
              <w:rPr>
                <w:bCs/>
                <w:sz w:val="18"/>
                <w:szCs w:val="18"/>
              </w:rPr>
              <w:t>1 шт.</w:t>
            </w:r>
          </w:p>
        </w:tc>
        <w:tc>
          <w:tcPr>
            <w:tcW w:w="1660" w:type="dxa"/>
            <w:noWrap/>
            <w:hideMark/>
          </w:tcPr>
          <w:p w:rsidR="00827476" w:rsidRPr="00827476" w:rsidRDefault="00827476" w:rsidP="00827476">
            <w:pPr>
              <w:ind w:hanging="147"/>
              <w:rPr>
                <w:bCs/>
                <w:sz w:val="18"/>
                <w:szCs w:val="18"/>
              </w:rPr>
            </w:pPr>
            <w:r w:rsidRPr="00827476">
              <w:rPr>
                <w:bCs/>
                <w:sz w:val="18"/>
                <w:szCs w:val="18"/>
              </w:rPr>
              <w:t>1900</w:t>
            </w:r>
          </w:p>
        </w:tc>
      </w:tr>
      <w:tr w:rsidR="00827476" w:rsidRPr="00827476" w:rsidTr="00827476">
        <w:trPr>
          <w:trHeight w:val="1200"/>
        </w:trPr>
        <w:tc>
          <w:tcPr>
            <w:tcW w:w="896" w:type="dxa"/>
            <w:vMerge/>
            <w:hideMark/>
          </w:tcPr>
          <w:p w:rsidR="00827476" w:rsidRPr="00827476" w:rsidRDefault="00827476" w:rsidP="00827476">
            <w:pPr>
              <w:ind w:hanging="147"/>
              <w:rPr>
                <w:bCs/>
                <w:sz w:val="18"/>
                <w:szCs w:val="18"/>
              </w:rPr>
            </w:pPr>
          </w:p>
        </w:tc>
        <w:tc>
          <w:tcPr>
            <w:tcW w:w="5243" w:type="dxa"/>
            <w:vMerge/>
            <w:hideMark/>
          </w:tcPr>
          <w:p w:rsidR="00827476" w:rsidRPr="00827476" w:rsidRDefault="00827476" w:rsidP="00827476">
            <w:pPr>
              <w:ind w:hanging="147"/>
              <w:rPr>
                <w:bCs/>
                <w:sz w:val="18"/>
                <w:szCs w:val="18"/>
              </w:rPr>
            </w:pPr>
          </w:p>
        </w:tc>
        <w:tc>
          <w:tcPr>
            <w:tcW w:w="1807" w:type="dxa"/>
            <w:hideMark/>
          </w:tcPr>
          <w:p w:rsidR="00827476" w:rsidRPr="00827476" w:rsidRDefault="00827476" w:rsidP="00827476">
            <w:pPr>
              <w:ind w:hanging="147"/>
              <w:rPr>
                <w:bCs/>
                <w:sz w:val="18"/>
                <w:szCs w:val="18"/>
              </w:rPr>
            </w:pPr>
            <w:r w:rsidRPr="00827476">
              <w:rPr>
                <w:bCs/>
                <w:sz w:val="18"/>
                <w:szCs w:val="18"/>
              </w:rPr>
              <w:t>1 шт. для определенных категорий граждан*</w:t>
            </w:r>
          </w:p>
        </w:tc>
        <w:tc>
          <w:tcPr>
            <w:tcW w:w="1660" w:type="dxa"/>
            <w:noWrap/>
            <w:hideMark/>
          </w:tcPr>
          <w:p w:rsidR="00827476" w:rsidRPr="00827476" w:rsidRDefault="00827476" w:rsidP="00827476">
            <w:pPr>
              <w:ind w:hanging="147"/>
              <w:rPr>
                <w:bCs/>
                <w:sz w:val="18"/>
                <w:szCs w:val="18"/>
              </w:rPr>
            </w:pPr>
            <w:r w:rsidRPr="00827476">
              <w:rPr>
                <w:bCs/>
                <w:sz w:val="18"/>
                <w:szCs w:val="18"/>
              </w:rPr>
              <w:t>950</w:t>
            </w:r>
          </w:p>
        </w:tc>
      </w:tr>
      <w:tr w:rsidR="00827476" w:rsidRPr="00827476" w:rsidTr="00827476">
        <w:trPr>
          <w:trHeight w:val="39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25</w:t>
            </w:r>
          </w:p>
        </w:tc>
        <w:tc>
          <w:tcPr>
            <w:tcW w:w="5243" w:type="dxa"/>
            <w:vMerge w:val="restart"/>
            <w:hideMark/>
          </w:tcPr>
          <w:p w:rsidR="00827476" w:rsidRPr="00827476" w:rsidRDefault="00827476" w:rsidP="00827476">
            <w:pPr>
              <w:ind w:hanging="147"/>
              <w:rPr>
                <w:bCs/>
                <w:sz w:val="18"/>
                <w:szCs w:val="18"/>
              </w:rPr>
            </w:pPr>
            <w:r w:rsidRPr="00827476">
              <w:rPr>
                <w:bCs/>
                <w:sz w:val="18"/>
                <w:szCs w:val="18"/>
              </w:rPr>
              <w:t xml:space="preserve">Изготовление (производство) периодического печатного издания Хомутовского МО: Фотоальбом "Фотолетопись Земли </w:t>
            </w:r>
            <w:proofErr w:type="spellStart"/>
            <w:r w:rsidRPr="00827476">
              <w:rPr>
                <w:bCs/>
                <w:sz w:val="18"/>
                <w:szCs w:val="18"/>
              </w:rPr>
              <w:t>Хомутовской</w:t>
            </w:r>
            <w:proofErr w:type="spellEnd"/>
            <w:r w:rsidRPr="00827476">
              <w:rPr>
                <w:bCs/>
                <w:sz w:val="18"/>
                <w:szCs w:val="18"/>
              </w:rPr>
              <w:t>"</w:t>
            </w:r>
          </w:p>
        </w:tc>
        <w:tc>
          <w:tcPr>
            <w:tcW w:w="1807" w:type="dxa"/>
            <w:noWrap/>
            <w:hideMark/>
          </w:tcPr>
          <w:p w:rsidR="00827476" w:rsidRPr="00827476" w:rsidRDefault="00827476" w:rsidP="00827476">
            <w:pPr>
              <w:ind w:hanging="147"/>
              <w:rPr>
                <w:bCs/>
                <w:sz w:val="18"/>
                <w:szCs w:val="18"/>
              </w:rPr>
            </w:pPr>
            <w:r w:rsidRPr="00827476">
              <w:rPr>
                <w:bCs/>
                <w:sz w:val="18"/>
                <w:szCs w:val="18"/>
              </w:rPr>
              <w:t>1 шт.</w:t>
            </w:r>
          </w:p>
        </w:tc>
        <w:tc>
          <w:tcPr>
            <w:tcW w:w="1660" w:type="dxa"/>
            <w:noWrap/>
            <w:hideMark/>
          </w:tcPr>
          <w:p w:rsidR="00827476" w:rsidRPr="00827476" w:rsidRDefault="00827476" w:rsidP="00827476">
            <w:pPr>
              <w:ind w:hanging="147"/>
              <w:rPr>
                <w:bCs/>
                <w:sz w:val="18"/>
                <w:szCs w:val="18"/>
              </w:rPr>
            </w:pPr>
            <w:r w:rsidRPr="00827476">
              <w:rPr>
                <w:bCs/>
                <w:sz w:val="18"/>
                <w:szCs w:val="18"/>
              </w:rPr>
              <w:t>2900</w:t>
            </w:r>
          </w:p>
        </w:tc>
      </w:tr>
      <w:tr w:rsidR="00827476" w:rsidRPr="00827476" w:rsidTr="00827476">
        <w:trPr>
          <w:trHeight w:val="1200"/>
        </w:trPr>
        <w:tc>
          <w:tcPr>
            <w:tcW w:w="896" w:type="dxa"/>
            <w:vMerge/>
            <w:hideMark/>
          </w:tcPr>
          <w:p w:rsidR="00827476" w:rsidRPr="00827476" w:rsidRDefault="00827476" w:rsidP="00827476">
            <w:pPr>
              <w:ind w:hanging="147"/>
              <w:rPr>
                <w:bCs/>
                <w:sz w:val="18"/>
                <w:szCs w:val="18"/>
              </w:rPr>
            </w:pPr>
          </w:p>
        </w:tc>
        <w:tc>
          <w:tcPr>
            <w:tcW w:w="5243" w:type="dxa"/>
            <w:vMerge/>
            <w:hideMark/>
          </w:tcPr>
          <w:p w:rsidR="00827476" w:rsidRPr="00827476" w:rsidRDefault="00827476" w:rsidP="00827476">
            <w:pPr>
              <w:ind w:hanging="147"/>
              <w:rPr>
                <w:bCs/>
                <w:sz w:val="18"/>
                <w:szCs w:val="18"/>
              </w:rPr>
            </w:pPr>
          </w:p>
        </w:tc>
        <w:tc>
          <w:tcPr>
            <w:tcW w:w="1807" w:type="dxa"/>
            <w:hideMark/>
          </w:tcPr>
          <w:p w:rsidR="00827476" w:rsidRPr="00827476" w:rsidRDefault="00827476" w:rsidP="00827476">
            <w:pPr>
              <w:ind w:hanging="147"/>
              <w:rPr>
                <w:bCs/>
                <w:sz w:val="18"/>
                <w:szCs w:val="18"/>
              </w:rPr>
            </w:pPr>
            <w:r w:rsidRPr="00827476">
              <w:rPr>
                <w:bCs/>
                <w:sz w:val="18"/>
                <w:szCs w:val="18"/>
              </w:rPr>
              <w:t>1 шт. для определенных категорий граждан*</w:t>
            </w:r>
          </w:p>
        </w:tc>
        <w:tc>
          <w:tcPr>
            <w:tcW w:w="1660" w:type="dxa"/>
            <w:noWrap/>
            <w:hideMark/>
          </w:tcPr>
          <w:p w:rsidR="00827476" w:rsidRPr="00827476" w:rsidRDefault="00827476" w:rsidP="00827476">
            <w:pPr>
              <w:ind w:hanging="147"/>
              <w:rPr>
                <w:bCs/>
                <w:sz w:val="18"/>
                <w:szCs w:val="18"/>
              </w:rPr>
            </w:pPr>
            <w:r w:rsidRPr="00827476">
              <w:rPr>
                <w:bCs/>
                <w:sz w:val="18"/>
                <w:szCs w:val="18"/>
              </w:rPr>
              <w:t>1450</w:t>
            </w:r>
          </w:p>
        </w:tc>
      </w:tr>
      <w:tr w:rsidR="00827476" w:rsidRPr="00827476" w:rsidTr="00827476">
        <w:trPr>
          <w:trHeight w:val="752"/>
        </w:trPr>
        <w:tc>
          <w:tcPr>
            <w:tcW w:w="896" w:type="dxa"/>
            <w:vMerge w:val="restart"/>
          </w:tcPr>
          <w:p w:rsidR="00827476" w:rsidRPr="00827476" w:rsidRDefault="00827476" w:rsidP="00827476">
            <w:pPr>
              <w:ind w:hanging="147"/>
              <w:rPr>
                <w:bCs/>
                <w:sz w:val="18"/>
                <w:szCs w:val="18"/>
              </w:rPr>
            </w:pPr>
            <w:r w:rsidRPr="00827476">
              <w:rPr>
                <w:bCs/>
                <w:sz w:val="18"/>
                <w:szCs w:val="18"/>
              </w:rPr>
              <w:t>26</w:t>
            </w:r>
          </w:p>
        </w:tc>
        <w:tc>
          <w:tcPr>
            <w:tcW w:w="5243" w:type="dxa"/>
            <w:vMerge w:val="restart"/>
          </w:tcPr>
          <w:p w:rsidR="00827476" w:rsidRPr="00827476" w:rsidRDefault="00827476" w:rsidP="00827476">
            <w:pPr>
              <w:ind w:hanging="147"/>
              <w:rPr>
                <w:bCs/>
                <w:sz w:val="18"/>
                <w:szCs w:val="18"/>
              </w:rPr>
            </w:pPr>
            <w:r w:rsidRPr="00827476">
              <w:rPr>
                <w:bCs/>
                <w:sz w:val="18"/>
                <w:szCs w:val="18"/>
              </w:rPr>
              <w:t>Изготовление (производство) печатного издания Хомутовского МО: «Биография века: Краеведческие записки к 325-летию села Хомутово», год выпуска 2010</w:t>
            </w:r>
          </w:p>
        </w:tc>
        <w:tc>
          <w:tcPr>
            <w:tcW w:w="1807" w:type="dxa"/>
          </w:tcPr>
          <w:p w:rsidR="00827476" w:rsidRPr="00827476" w:rsidRDefault="00827476" w:rsidP="00827476">
            <w:pPr>
              <w:ind w:hanging="147"/>
              <w:rPr>
                <w:bCs/>
                <w:sz w:val="18"/>
                <w:szCs w:val="18"/>
              </w:rPr>
            </w:pPr>
            <w:r w:rsidRPr="00827476">
              <w:rPr>
                <w:bCs/>
                <w:sz w:val="18"/>
                <w:szCs w:val="18"/>
              </w:rPr>
              <w:t>1 шт.</w:t>
            </w:r>
          </w:p>
        </w:tc>
        <w:tc>
          <w:tcPr>
            <w:tcW w:w="1660" w:type="dxa"/>
            <w:noWrap/>
          </w:tcPr>
          <w:p w:rsidR="00827476" w:rsidRPr="00827476" w:rsidRDefault="00827476" w:rsidP="00827476">
            <w:pPr>
              <w:ind w:hanging="147"/>
              <w:rPr>
                <w:bCs/>
                <w:sz w:val="18"/>
                <w:szCs w:val="18"/>
              </w:rPr>
            </w:pPr>
            <w:r w:rsidRPr="00827476">
              <w:rPr>
                <w:bCs/>
                <w:sz w:val="18"/>
                <w:szCs w:val="18"/>
              </w:rPr>
              <w:t>350</w:t>
            </w:r>
          </w:p>
        </w:tc>
      </w:tr>
      <w:tr w:rsidR="00827476" w:rsidRPr="00827476" w:rsidTr="00827476">
        <w:trPr>
          <w:trHeight w:val="751"/>
        </w:trPr>
        <w:tc>
          <w:tcPr>
            <w:tcW w:w="896" w:type="dxa"/>
            <w:vMerge/>
          </w:tcPr>
          <w:p w:rsidR="00827476" w:rsidRPr="00827476" w:rsidRDefault="00827476" w:rsidP="00827476">
            <w:pPr>
              <w:ind w:hanging="147"/>
              <w:rPr>
                <w:bCs/>
                <w:sz w:val="18"/>
                <w:szCs w:val="18"/>
              </w:rPr>
            </w:pPr>
          </w:p>
        </w:tc>
        <w:tc>
          <w:tcPr>
            <w:tcW w:w="5243" w:type="dxa"/>
            <w:vMerge/>
          </w:tcPr>
          <w:p w:rsidR="00827476" w:rsidRPr="00827476" w:rsidRDefault="00827476" w:rsidP="00827476">
            <w:pPr>
              <w:ind w:hanging="147"/>
              <w:rPr>
                <w:bCs/>
                <w:sz w:val="18"/>
                <w:szCs w:val="18"/>
              </w:rPr>
            </w:pPr>
          </w:p>
        </w:tc>
        <w:tc>
          <w:tcPr>
            <w:tcW w:w="1807" w:type="dxa"/>
          </w:tcPr>
          <w:p w:rsidR="00827476" w:rsidRPr="00827476" w:rsidRDefault="00827476" w:rsidP="00827476">
            <w:pPr>
              <w:ind w:hanging="147"/>
              <w:rPr>
                <w:bCs/>
                <w:sz w:val="18"/>
                <w:szCs w:val="18"/>
              </w:rPr>
            </w:pPr>
            <w:r w:rsidRPr="00827476">
              <w:rPr>
                <w:bCs/>
                <w:sz w:val="18"/>
                <w:szCs w:val="18"/>
              </w:rPr>
              <w:t>1 шт. для определенных категорий граждан*</w:t>
            </w:r>
          </w:p>
        </w:tc>
        <w:tc>
          <w:tcPr>
            <w:tcW w:w="1660" w:type="dxa"/>
            <w:noWrap/>
          </w:tcPr>
          <w:p w:rsidR="00827476" w:rsidRPr="00827476" w:rsidRDefault="00827476" w:rsidP="00827476">
            <w:pPr>
              <w:ind w:hanging="147"/>
              <w:rPr>
                <w:bCs/>
                <w:sz w:val="18"/>
                <w:szCs w:val="18"/>
              </w:rPr>
            </w:pPr>
            <w:r w:rsidRPr="00827476">
              <w:rPr>
                <w:bCs/>
                <w:sz w:val="18"/>
                <w:szCs w:val="18"/>
              </w:rPr>
              <w:t>250</w:t>
            </w:r>
          </w:p>
        </w:tc>
      </w:tr>
      <w:tr w:rsidR="00827476" w:rsidRPr="00827476" w:rsidTr="00827476">
        <w:trPr>
          <w:trHeight w:val="375"/>
        </w:trPr>
        <w:tc>
          <w:tcPr>
            <w:tcW w:w="896" w:type="dxa"/>
          </w:tcPr>
          <w:p w:rsidR="00827476" w:rsidRPr="00827476" w:rsidRDefault="00827476" w:rsidP="00827476">
            <w:pPr>
              <w:ind w:hanging="147"/>
              <w:rPr>
                <w:bCs/>
                <w:sz w:val="18"/>
                <w:szCs w:val="18"/>
              </w:rPr>
            </w:pPr>
            <w:r w:rsidRPr="00827476">
              <w:rPr>
                <w:bCs/>
                <w:sz w:val="18"/>
                <w:szCs w:val="18"/>
              </w:rPr>
              <w:t>27</w:t>
            </w:r>
          </w:p>
        </w:tc>
        <w:tc>
          <w:tcPr>
            <w:tcW w:w="5243" w:type="dxa"/>
          </w:tcPr>
          <w:p w:rsidR="00827476" w:rsidRPr="00827476" w:rsidRDefault="00827476" w:rsidP="00827476">
            <w:pPr>
              <w:ind w:hanging="147"/>
              <w:rPr>
                <w:bCs/>
                <w:sz w:val="18"/>
                <w:szCs w:val="18"/>
              </w:rPr>
            </w:pPr>
            <w:r w:rsidRPr="00827476">
              <w:rPr>
                <w:bCs/>
                <w:sz w:val="18"/>
                <w:szCs w:val="18"/>
              </w:rPr>
              <w:t>Бланк доверенности</w:t>
            </w:r>
          </w:p>
        </w:tc>
        <w:tc>
          <w:tcPr>
            <w:tcW w:w="1807" w:type="dxa"/>
          </w:tcPr>
          <w:p w:rsidR="00827476" w:rsidRPr="00827476" w:rsidRDefault="00827476" w:rsidP="00827476">
            <w:pPr>
              <w:ind w:hanging="147"/>
              <w:rPr>
                <w:bCs/>
                <w:sz w:val="18"/>
                <w:szCs w:val="18"/>
              </w:rPr>
            </w:pPr>
            <w:r w:rsidRPr="00827476">
              <w:rPr>
                <w:bCs/>
                <w:sz w:val="18"/>
                <w:szCs w:val="18"/>
              </w:rPr>
              <w:t>1 страница</w:t>
            </w:r>
          </w:p>
        </w:tc>
        <w:tc>
          <w:tcPr>
            <w:tcW w:w="1660" w:type="dxa"/>
            <w:noWrap/>
          </w:tcPr>
          <w:p w:rsidR="00827476" w:rsidRPr="00827476" w:rsidRDefault="00827476" w:rsidP="00827476">
            <w:pPr>
              <w:ind w:hanging="147"/>
              <w:rPr>
                <w:bCs/>
                <w:sz w:val="18"/>
                <w:szCs w:val="18"/>
              </w:rPr>
            </w:pPr>
            <w:r w:rsidRPr="00827476">
              <w:rPr>
                <w:bCs/>
                <w:sz w:val="18"/>
                <w:szCs w:val="18"/>
              </w:rPr>
              <w:t>100</w:t>
            </w:r>
          </w:p>
        </w:tc>
      </w:tr>
    </w:tbl>
    <w:p w:rsidR="00827476" w:rsidRDefault="00827476" w:rsidP="00217A9C">
      <w:pPr>
        <w:ind w:hanging="147"/>
        <w:rPr>
          <w:sz w:val="18"/>
          <w:szCs w:val="18"/>
        </w:rPr>
      </w:pPr>
    </w:p>
    <w:p w:rsidR="002918DF" w:rsidRPr="002918DF" w:rsidRDefault="002918DF" w:rsidP="002918DF">
      <w:pPr>
        <w:ind w:hanging="147"/>
        <w:rPr>
          <w:sz w:val="18"/>
          <w:szCs w:val="18"/>
        </w:rPr>
      </w:pPr>
      <w:r w:rsidRPr="002918DF">
        <w:rPr>
          <w:sz w:val="18"/>
          <w:szCs w:val="18"/>
        </w:rPr>
        <w:t>* Пенсионеры, Ветераны боевых действий, инвалиды, почетные граждане Хомутовского МО</w:t>
      </w:r>
    </w:p>
    <w:p w:rsidR="002918DF" w:rsidRPr="002918DF" w:rsidRDefault="002918DF" w:rsidP="002918DF">
      <w:pPr>
        <w:ind w:hanging="147"/>
        <w:rPr>
          <w:sz w:val="18"/>
          <w:szCs w:val="18"/>
        </w:rPr>
      </w:pPr>
    </w:p>
    <w:p w:rsidR="002918DF" w:rsidRPr="002918DF" w:rsidRDefault="002918DF" w:rsidP="002918DF">
      <w:pPr>
        <w:ind w:hanging="147"/>
        <w:rPr>
          <w:i/>
          <w:sz w:val="18"/>
          <w:szCs w:val="18"/>
        </w:rPr>
      </w:pPr>
    </w:p>
    <w:p w:rsidR="00FE23EA" w:rsidRDefault="002918DF" w:rsidP="00FE23EA">
      <w:pPr>
        <w:ind w:hanging="147"/>
        <w:rPr>
          <w:i/>
          <w:sz w:val="18"/>
          <w:szCs w:val="18"/>
        </w:rPr>
      </w:pPr>
      <w:r>
        <w:rPr>
          <w:i/>
          <w:sz w:val="18"/>
          <w:szCs w:val="18"/>
        </w:rPr>
        <w:t xml:space="preserve">                                                       </w:t>
      </w:r>
      <w:r w:rsidRPr="002918DF">
        <w:rPr>
          <w:i/>
          <w:sz w:val="18"/>
          <w:szCs w:val="18"/>
        </w:rPr>
        <w:t>Начальник отдела МЗ и РМП                                                            Е.Н. Дубровина</w:t>
      </w:r>
    </w:p>
    <w:p w:rsidR="00B827CD" w:rsidRDefault="00B827CD" w:rsidP="00FE23EA">
      <w:pPr>
        <w:ind w:hanging="147"/>
        <w:rPr>
          <w:i/>
          <w:sz w:val="18"/>
          <w:szCs w:val="18"/>
        </w:rPr>
      </w:pPr>
    </w:p>
    <w:p w:rsidR="00B827CD" w:rsidRDefault="00B827CD" w:rsidP="00FE23EA">
      <w:pPr>
        <w:ind w:hanging="147"/>
        <w:rPr>
          <w:i/>
          <w:sz w:val="18"/>
          <w:szCs w:val="18"/>
        </w:rPr>
      </w:pPr>
    </w:p>
    <w:p w:rsidR="00B827CD" w:rsidRDefault="00B827CD" w:rsidP="00FE23EA">
      <w:pPr>
        <w:ind w:hanging="147"/>
        <w:rPr>
          <w:i/>
          <w:sz w:val="18"/>
          <w:szCs w:val="18"/>
        </w:rPr>
      </w:pPr>
    </w:p>
    <w:p w:rsidR="00B827CD" w:rsidRDefault="00B827CD" w:rsidP="00FE23EA">
      <w:pPr>
        <w:ind w:hanging="147"/>
        <w:rPr>
          <w:i/>
          <w:sz w:val="18"/>
          <w:szCs w:val="18"/>
        </w:rPr>
      </w:pPr>
    </w:p>
    <w:p w:rsidR="00B827CD" w:rsidRDefault="00B827CD" w:rsidP="00FE23EA">
      <w:pPr>
        <w:ind w:hanging="147"/>
        <w:rPr>
          <w:i/>
          <w:sz w:val="18"/>
          <w:szCs w:val="18"/>
        </w:rPr>
      </w:pPr>
    </w:p>
    <w:p w:rsidR="00B827CD" w:rsidRPr="00B827CD" w:rsidRDefault="00B827CD" w:rsidP="00B827CD">
      <w:pPr>
        <w:ind w:hanging="147"/>
        <w:jc w:val="center"/>
        <w:rPr>
          <w:sz w:val="18"/>
          <w:szCs w:val="18"/>
        </w:rPr>
      </w:pPr>
      <w:r w:rsidRPr="00B827CD">
        <w:rPr>
          <w:sz w:val="18"/>
          <w:szCs w:val="18"/>
        </w:rPr>
        <w:t>РОССИЙСКАЯ ФЕДЕРАЦИЯ</w:t>
      </w:r>
    </w:p>
    <w:p w:rsidR="00B827CD" w:rsidRPr="00B827CD" w:rsidRDefault="00B827CD" w:rsidP="00B827CD">
      <w:pPr>
        <w:ind w:hanging="147"/>
        <w:jc w:val="center"/>
        <w:rPr>
          <w:sz w:val="18"/>
          <w:szCs w:val="18"/>
        </w:rPr>
      </w:pPr>
      <w:r w:rsidRPr="00B827CD">
        <w:rPr>
          <w:sz w:val="18"/>
          <w:szCs w:val="18"/>
        </w:rPr>
        <w:t>ИРКУТСКАЯ ОБЛАСТЬ ИРКУТСКИЙ РАЙОН</w:t>
      </w:r>
    </w:p>
    <w:p w:rsidR="00B827CD" w:rsidRPr="00B827CD" w:rsidRDefault="00B827CD" w:rsidP="00B827CD">
      <w:pPr>
        <w:ind w:hanging="147"/>
        <w:jc w:val="center"/>
        <w:rPr>
          <w:sz w:val="18"/>
          <w:szCs w:val="18"/>
        </w:rPr>
      </w:pPr>
      <w:r w:rsidRPr="00B827CD">
        <w:rPr>
          <w:sz w:val="18"/>
          <w:szCs w:val="18"/>
        </w:rPr>
        <w:t>ХОМУТОВСКОЕ МУНИЦИПАЛЬНОЕ ОБРАЗОВАНИЕ</w:t>
      </w:r>
    </w:p>
    <w:p w:rsidR="00B827CD" w:rsidRPr="00B827CD" w:rsidRDefault="00B827CD" w:rsidP="00B827CD">
      <w:pPr>
        <w:ind w:hanging="147"/>
        <w:jc w:val="center"/>
        <w:rPr>
          <w:sz w:val="18"/>
          <w:szCs w:val="18"/>
        </w:rPr>
      </w:pPr>
      <w:r w:rsidRPr="00B827CD">
        <w:rPr>
          <w:sz w:val="18"/>
          <w:szCs w:val="18"/>
        </w:rPr>
        <w:t>АДМИНИСТРАЦИЯ</w:t>
      </w:r>
    </w:p>
    <w:p w:rsidR="00B827CD" w:rsidRPr="00B827CD" w:rsidRDefault="00B827CD" w:rsidP="00B827CD">
      <w:pPr>
        <w:ind w:hanging="147"/>
        <w:jc w:val="center"/>
        <w:rPr>
          <w:sz w:val="18"/>
          <w:szCs w:val="18"/>
        </w:rPr>
      </w:pPr>
      <w:r w:rsidRPr="00B827CD">
        <w:rPr>
          <w:sz w:val="18"/>
          <w:szCs w:val="18"/>
        </w:rPr>
        <w:t>ПОСТАНОВЛЕНИЕ</w:t>
      </w:r>
    </w:p>
    <w:p w:rsidR="00B827CD" w:rsidRPr="00B827CD" w:rsidRDefault="00B827CD" w:rsidP="00B827CD">
      <w:pPr>
        <w:ind w:hanging="147"/>
        <w:jc w:val="center"/>
        <w:rPr>
          <w:sz w:val="18"/>
          <w:szCs w:val="18"/>
        </w:rPr>
      </w:pPr>
    </w:p>
    <w:p w:rsidR="00B827CD" w:rsidRPr="00B827CD" w:rsidRDefault="00B827CD" w:rsidP="00B827CD">
      <w:pPr>
        <w:ind w:hanging="147"/>
        <w:rPr>
          <w:i/>
          <w:sz w:val="18"/>
          <w:szCs w:val="18"/>
          <w:u w:val="single"/>
        </w:rPr>
      </w:pPr>
    </w:p>
    <w:p w:rsidR="00B827CD" w:rsidRPr="00B827CD" w:rsidRDefault="00B827CD" w:rsidP="00B827CD">
      <w:pPr>
        <w:ind w:hanging="147"/>
        <w:rPr>
          <w:sz w:val="18"/>
          <w:szCs w:val="18"/>
          <w:u w:val="single"/>
        </w:rPr>
      </w:pPr>
      <w:r w:rsidRPr="00B827CD">
        <w:rPr>
          <w:sz w:val="18"/>
          <w:szCs w:val="18"/>
          <w:u w:val="single"/>
        </w:rPr>
        <w:t>29.07.2024  № 163од</w:t>
      </w:r>
    </w:p>
    <w:p w:rsidR="00B827CD" w:rsidRDefault="00B827CD" w:rsidP="00B827CD">
      <w:pPr>
        <w:ind w:hanging="147"/>
        <w:rPr>
          <w:sz w:val="18"/>
          <w:szCs w:val="18"/>
        </w:rPr>
      </w:pPr>
      <w:r w:rsidRPr="00B827CD">
        <w:rPr>
          <w:sz w:val="18"/>
          <w:szCs w:val="18"/>
        </w:rPr>
        <w:t xml:space="preserve">       с. Хомутово</w:t>
      </w:r>
    </w:p>
    <w:p w:rsidR="00B827CD" w:rsidRDefault="00B827CD" w:rsidP="00B827CD">
      <w:pPr>
        <w:ind w:hanging="147"/>
        <w:rPr>
          <w:sz w:val="18"/>
          <w:szCs w:val="18"/>
        </w:rPr>
      </w:pPr>
    </w:p>
    <w:p w:rsidR="00B827CD" w:rsidRPr="00B827CD" w:rsidRDefault="00B827CD" w:rsidP="00B827CD">
      <w:pPr>
        <w:ind w:hanging="147"/>
        <w:rPr>
          <w:sz w:val="18"/>
          <w:szCs w:val="18"/>
        </w:rPr>
      </w:pPr>
    </w:p>
    <w:p w:rsidR="00B827CD" w:rsidRPr="00B827CD" w:rsidRDefault="00B827CD" w:rsidP="00B827CD">
      <w:pPr>
        <w:ind w:left="0" w:firstLine="567"/>
        <w:rPr>
          <w:sz w:val="18"/>
          <w:szCs w:val="18"/>
        </w:rPr>
      </w:pPr>
    </w:p>
    <w:p w:rsidR="00B827CD" w:rsidRPr="00B827CD" w:rsidRDefault="00B827CD" w:rsidP="00CA5F33">
      <w:pPr>
        <w:ind w:left="0" w:firstLine="0"/>
        <w:rPr>
          <w:sz w:val="18"/>
          <w:szCs w:val="18"/>
        </w:rPr>
      </w:pPr>
      <w:r w:rsidRPr="00B827CD">
        <w:rPr>
          <w:sz w:val="18"/>
          <w:szCs w:val="18"/>
        </w:rPr>
        <w:t>О внесении дополнения в постановление администрации Хомутовского муниципального образования от 12.12.2023 №236 о/д</w:t>
      </w:r>
    </w:p>
    <w:p w:rsidR="00B827CD" w:rsidRPr="00B827CD" w:rsidRDefault="00B827CD" w:rsidP="00B827CD">
      <w:pPr>
        <w:ind w:left="0" w:firstLine="567"/>
        <w:rPr>
          <w:sz w:val="18"/>
          <w:szCs w:val="18"/>
        </w:rPr>
      </w:pPr>
    </w:p>
    <w:p w:rsidR="00B827CD" w:rsidRDefault="00B827CD" w:rsidP="00B827CD">
      <w:pPr>
        <w:ind w:left="0" w:firstLine="567"/>
        <w:rPr>
          <w:sz w:val="18"/>
          <w:szCs w:val="18"/>
        </w:rPr>
      </w:pPr>
      <w:proofErr w:type="gramStart"/>
      <w:r w:rsidRPr="00B827CD">
        <w:rPr>
          <w:sz w:val="18"/>
          <w:szCs w:val="18"/>
        </w:rPr>
        <w:t>Руководствуясь пунктом 3.2 статьи 160.1 Бюджетного кодекса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w:t>
      </w:r>
      <w:proofErr w:type="gramEnd"/>
      <w:r w:rsidRPr="00B827CD">
        <w:rPr>
          <w:sz w:val="18"/>
          <w:szCs w:val="18"/>
        </w:rPr>
        <w:t xml:space="preserve"> </w:t>
      </w:r>
      <w:proofErr w:type="gramStart"/>
      <w:r w:rsidRPr="00B827CD">
        <w:rPr>
          <w:sz w:val="18"/>
          <w:szCs w:val="18"/>
        </w:rPr>
        <w:t xml:space="preserve">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Приказом Минфина России от 01.06.2023 № 80н «Об утверждении кодов (перечней кодов) бюджетной классификации Российской Федерации на 2024 год (на 2024 год и на плановый период 2025 и 2026 годов)», Уставом Хомутовского </w:t>
      </w:r>
      <w:r w:rsidRPr="00B827CD">
        <w:rPr>
          <w:sz w:val="18"/>
          <w:szCs w:val="18"/>
        </w:rPr>
        <w:lastRenderedPageBreak/>
        <w:t>муниципального образования, Положением о бюджетном процессе в</w:t>
      </w:r>
      <w:proofErr w:type="gramEnd"/>
      <w:r w:rsidRPr="00B827CD">
        <w:rPr>
          <w:sz w:val="18"/>
          <w:szCs w:val="18"/>
        </w:rPr>
        <w:t xml:space="preserve"> </w:t>
      </w:r>
      <w:proofErr w:type="spellStart"/>
      <w:r w:rsidRPr="00B827CD">
        <w:rPr>
          <w:sz w:val="18"/>
          <w:szCs w:val="18"/>
        </w:rPr>
        <w:t>Хомутовском</w:t>
      </w:r>
      <w:proofErr w:type="spellEnd"/>
      <w:r w:rsidRPr="00B827CD">
        <w:rPr>
          <w:sz w:val="18"/>
          <w:szCs w:val="18"/>
        </w:rPr>
        <w:t xml:space="preserve"> муниципальном </w:t>
      </w:r>
      <w:proofErr w:type="gramStart"/>
      <w:r w:rsidRPr="00B827CD">
        <w:rPr>
          <w:sz w:val="18"/>
          <w:szCs w:val="18"/>
        </w:rPr>
        <w:t>образовании</w:t>
      </w:r>
      <w:proofErr w:type="gramEnd"/>
      <w:r w:rsidRPr="00B827CD">
        <w:rPr>
          <w:sz w:val="18"/>
          <w:szCs w:val="18"/>
        </w:rPr>
        <w:t>, утвержденным решением Думы Хомутовского муниципального образования от 31.08.2017 №69-295/д, Администрация Хомутовского муниципального образования,</w:t>
      </w:r>
    </w:p>
    <w:p w:rsidR="00CA5F33" w:rsidRPr="00B827CD" w:rsidRDefault="00CA5F33" w:rsidP="00B827CD">
      <w:pPr>
        <w:ind w:left="0" w:firstLine="567"/>
        <w:rPr>
          <w:sz w:val="18"/>
          <w:szCs w:val="18"/>
        </w:rPr>
      </w:pPr>
    </w:p>
    <w:p w:rsidR="00B827CD" w:rsidRDefault="00B827CD" w:rsidP="00B827CD">
      <w:pPr>
        <w:ind w:left="0" w:firstLine="567"/>
        <w:rPr>
          <w:sz w:val="18"/>
          <w:szCs w:val="18"/>
        </w:rPr>
      </w:pPr>
      <w:r w:rsidRPr="00B827CD">
        <w:rPr>
          <w:sz w:val="18"/>
          <w:szCs w:val="18"/>
        </w:rPr>
        <w:t>ПОСТАНОВЛЯЕТ:</w:t>
      </w:r>
    </w:p>
    <w:p w:rsidR="00CA5F33" w:rsidRPr="00B827CD" w:rsidRDefault="00CA5F33" w:rsidP="00B827CD">
      <w:pPr>
        <w:ind w:left="0" w:firstLine="567"/>
        <w:rPr>
          <w:sz w:val="18"/>
          <w:szCs w:val="18"/>
        </w:rPr>
      </w:pPr>
    </w:p>
    <w:p w:rsidR="00B827CD" w:rsidRPr="00B827CD" w:rsidRDefault="00B827CD" w:rsidP="00B827CD">
      <w:pPr>
        <w:ind w:left="0" w:firstLine="567"/>
        <w:rPr>
          <w:sz w:val="18"/>
          <w:szCs w:val="18"/>
        </w:rPr>
      </w:pPr>
      <w:r w:rsidRPr="00B827CD">
        <w:rPr>
          <w:sz w:val="18"/>
          <w:szCs w:val="18"/>
        </w:rPr>
        <w:t>1. Внести в постановление администрации Хомутовского муниципального образования от 12.12.2023 №236 о/д «Об утверждении перечней и кодов главных администраторов доходов бюджета Хомутовского муниципального образования на 2024 год и на плановый период 2025 и 2026 годов» дополнение:</w:t>
      </w:r>
    </w:p>
    <w:p w:rsidR="00B827CD" w:rsidRDefault="00B827CD" w:rsidP="00B827CD">
      <w:pPr>
        <w:ind w:left="0" w:firstLine="567"/>
        <w:rPr>
          <w:sz w:val="18"/>
          <w:szCs w:val="18"/>
        </w:rPr>
      </w:pPr>
      <w:r w:rsidRPr="00B827CD">
        <w:rPr>
          <w:sz w:val="18"/>
          <w:szCs w:val="18"/>
        </w:rPr>
        <w:t>Таблицу Приложения дополнить следующими строками:</w:t>
      </w:r>
    </w:p>
    <w:p w:rsidR="00CA5F33" w:rsidRPr="00B827CD" w:rsidRDefault="00CA5F33" w:rsidP="00B827CD">
      <w:pPr>
        <w:ind w:left="0" w:firstLine="567"/>
        <w:rPr>
          <w:sz w:val="18"/>
          <w:szCs w:val="18"/>
        </w:rPr>
      </w:pPr>
    </w:p>
    <w:p w:rsidR="00B827CD" w:rsidRDefault="00B827CD" w:rsidP="00FE23EA">
      <w:pPr>
        <w:ind w:hanging="147"/>
        <w:rPr>
          <w:i/>
          <w:sz w:val="18"/>
          <w:szCs w:val="18"/>
        </w:rPr>
      </w:pPr>
    </w:p>
    <w:tbl>
      <w:tblPr>
        <w:tblStyle w:val="1170"/>
        <w:tblW w:w="9639" w:type="dxa"/>
        <w:tblInd w:w="108" w:type="dxa"/>
        <w:tblLayout w:type="fixed"/>
        <w:tblLook w:val="04A0" w:firstRow="1" w:lastRow="0" w:firstColumn="1" w:lastColumn="0" w:noHBand="0" w:noVBand="1"/>
      </w:tblPr>
      <w:tblGrid>
        <w:gridCol w:w="1166"/>
        <w:gridCol w:w="2662"/>
        <w:gridCol w:w="5811"/>
      </w:tblGrid>
      <w:tr w:rsidR="00827D8F" w:rsidRPr="00827D8F" w:rsidTr="00827D8F">
        <w:tc>
          <w:tcPr>
            <w:tcW w:w="3828" w:type="dxa"/>
            <w:gridSpan w:val="2"/>
            <w:tcBorders>
              <w:bottom w:val="single" w:sz="4" w:space="0" w:color="auto"/>
            </w:tcBorders>
            <w:vAlign w:val="center"/>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Код бюджетной классификации Российской Федерации</w:t>
            </w:r>
          </w:p>
        </w:tc>
        <w:tc>
          <w:tcPr>
            <w:tcW w:w="5811" w:type="dxa"/>
            <w:vMerge w:val="restart"/>
            <w:tcBorders>
              <w:bottom w:val="single" w:sz="4" w:space="0" w:color="auto"/>
            </w:tcBorders>
            <w:vAlign w:val="center"/>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Наименование дохода</w:t>
            </w:r>
          </w:p>
        </w:tc>
      </w:tr>
      <w:tr w:rsidR="00827D8F" w:rsidRPr="00827D8F" w:rsidTr="00827D8F">
        <w:tc>
          <w:tcPr>
            <w:tcW w:w="1166" w:type="dxa"/>
            <w:vAlign w:val="center"/>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Код главного администратора доходов</w:t>
            </w:r>
          </w:p>
        </w:tc>
        <w:tc>
          <w:tcPr>
            <w:tcW w:w="2662" w:type="dxa"/>
            <w:vAlign w:val="center"/>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Код доходов бюджета поселения</w:t>
            </w:r>
          </w:p>
        </w:tc>
        <w:tc>
          <w:tcPr>
            <w:tcW w:w="5811" w:type="dxa"/>
            <w:vMerge/>
            <w:vAlign w:val="center"/>
          </w:tcPr>
          <w:p w:rsidR="00827D8F" w:rsidRPr="00827D8F" w:rsidRDefault="00827D8F" w:rsidP="00827D8F">
            <w:pPr>
              <w:contextualSpacing/>
              <w:jc w:val="center"/>
              <w:rPr>
                <w:rFonts w:ascii="Times New Roman" w:hAnsi="Times New Roman"/>
                <w:sz w:val="18"/>
                <w:szCs w:val="18"/>
              </w:rPr>
            </w:pPr>
          </w:p>
        </w:tc>
      </w:tr>
      <w:tr w:rsidR="00827D8F" w:rsidRPr="00827D8F" w:rsidTr="00827D8F">
        <w:tc>
          <w:tcPr>
            <w:tcW w:w="1166" w:type="dxa"/>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1 13 01995 10 0293 130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Прочие доходы от оказания платных услуг (работ) получателями средств бюджетов сельских поселений (цирковые представления, Кинозал МУК КСК)</w:t>
            </w:r>
          </w:p>
        </w:tc>
      </w:tr>
      <w:tr w:rsidR="00827D8F" w:rsidRPr="00827D8F" w:rsidTr="00827D8F">
        <w:tc>
          <w:tcPr>
            <w:tcW w:w="1166" w:type="dxa"/>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1 13 01995 10 0294 130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Прочие доходы от оказания платных услуг (работ) получателями средств бюджетов сельских поселений (абонемент за пользование залом, Кинозал МУК КСК)</w:t>
            </w:r>
          </w:p>
        </w:tc>
      </w:tr>
      <w:tr w:rsidR="00827D8F" w:rsidRPr="00827D8F" w:rsidTr="00827D8F">
        <w:trPr>
          <w:trHeight w:val="1180"/>
        </w:trPr>
        <w:tc>
          <w:tcPr>
            <w:tcW w:w="1166" w:type="dxa"/>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1 13 01995 10 0295 130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Прочие доходы от оказания платных услуг (работ) получателями средств бюджетов сельских поселений (абонемент за предоставление зрительного зала, Кинозал МУК КСК)</w:t>
            </w:r>
          </w:p>
        </w:tc>
      </w:tr>
      <w:tr w:rsidR="00827D8F" w:rsidRPr="00827D8F" w:rsidTr="00827D8F">
        <w:trPr>
          <w:trHeight w:val="976"/>
        </w:trPr>
        <w:tc>
          <w:tcPr>
            <w:tcW w:w="1166" w:type="dxa"/>
            <w:tcBorders>
              <w:top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1 13 01995 10 0296 130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Прочие доходы от оказания платных услуг (работ) получателями средств бюджетов сельских поселений (проведение дискотек, Кинозал МУК КСК)</w:t>
            </w:r>
          </w:p>
        </w:tc>
      </w:tr>
      <w:tr w:rsidR="00827D8F" w:rsidRPr="00827D8F" w:rsidTr="00827D8F">
        <w:tc>
          <w:tcPr>
            <w:tcW w:w="1166" w:type="dxa"/>
            <w:tcBorders>
              <w:top w:val="single" w:sz="4" w:space="0" w:color="auto"/>
              <w:bottom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1 17 15030 10 0014  150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Инициативные платежи, зачисляемые в бюджеты сельских поселений (обустройство детской площадки, проект «</w:t>
            </w:r>
            <w:proofErr w:type="spellStart"/>
            <w:r w:rsidRPr="00827D8F">
              <w:rPr>
                <w:rFonts w:ascii="Times New Roman" w:hAnsi="Times New Roman"/>
                <w:sz w:val="18"/>
                <w:szCs w:val="18"/>
              </w:rPr>
              <w:t>Сибирячок</w:t>
            </w:r>
            <w:proofErr w:type="spellEnd"/>
            <w:r w:rsidRPr="00827D8F">
              <w:rPr>
                <w:rFonts w:ascii="Times New Roman" w:hAnsi="Times New Roman"/>
                <w:sz w:val="18"/>
                <w:szCs w:val="18"/>
              </w:rPr>
              <w:t>»)</w:t>
            </w:r>
          </w:p>
        </w:tc>
      </w:tr>
      <w:tr w:rsidR="00827D8F" w:rsidRPr="00827D8F" w:rsidTr="00827D8F">
        <w:tc>
          <w:tcPr>
            <w:tcW w:w="1166" w:type="dxa"/>
            <w:tcBorders>
              <w:top w:val="single" w:sz="4" w:space="0" w:color="auto"/>
              <w:bottom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1 17 15030 10 0015 150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Инициативные платежи, зачисляемые в бюджеты сельских поселений (проведение ремонта автомобильных дорог местного значения, проект «Безопасная дорога»)</w:t>
            </w:r>
          </w:p>
        </w:tc>
      </w:tr>
      <w:tr w:rsidR="00827D8F" w:rsidRPr="00827D8F" w:rsidTr="00827D8F">
        <w:tc>
          <w:tcPr>
            <w:tcW w:w="1166" w:type="dxa"/>
            <w:tcBorders>
              <w:top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1 17 15030 10 0016 150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Инициативные платежи, зачисляемые в бюджеты сельских поселений (проведение ремонта автомобильных дорог местного значения, проект «Андреевская слобода»)</w:t>
            </w:r>
          </w:p>
        </w:tc>
      </w:tr>
      <w:tr w:rsidR="00827D8F" w:rsidRPr="00827D8F" w:rsidTr="00827D8F">
        <w:tc>
          <w:tcPr>
            <w:tcW w:w="1166" w:type="dxa"/>
            <w:tcBorders>
              <w:top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1 17 15030 10 0017 150</w:t>
            </w:r>
          </w:p>
        </w:tc>
        <w:tc>
          <w:tcPr>
            <w:tcW w:w="5811" w:type="dxa"/>
            <w:vAlign w:val="bottom"/>
          </w:tcPr>
          <w:p w:rsidR="00827D8F" w:rsidRPr="00827D8F" w:rsidRDefault="00827D8F" w:rsidP="00250588">
            <w:pPr>
              <w:contextualSpacing/>
              <w:rPr>
                <w:rFonts w:ascii="Times New Roman" w:hAnsi="Times New Roman"/>
                <w:sz w:val="18"/>
                <w:szCs w:val="18"/>
              </w:rPr>
            </w:pPr>
            <w:r w:rsidRPr="00827D8F">
              <w:rPr>
                <w:rFonts w:ascii="Times New Roman" w:hAnsi="Times New Roman"/>
                <w:sz w:val="18"/>
                <w:szCs w:val="18"/>
              </w:rPr>
              <w:t>Инициативные платежи, зачисляемые в бюджеты сельских поселений (создание инфраструктуры для проведения ярмарочных мероприятий, проект «</w:t>
            </w:r>
            <w:proofErr w:type="spellStart"/>
            <w:r w:rsidRPr="00827D8F">
              <w:rPr>
                <w:rFonts w:ascii="Times New Roman" w:hAnsi="Times New Roman"/>
                <w:sz w:val="18"/>
                <w:szCs w:val="18"/>
              </w:rPr>
              <w:t>Хомутовский</w:t>
            </w:r>
            <w:proofErr w:type="spellEnd"/>
            <w:r w:rsidRPr="00827D8F">
              <w:rPr>
                <w:rFonts w:ascii="Times New Roman" w:hAnsi="Times New Roman"/>
                <w:sz w:val="18"/>
                <w:szCs w:val="18"/>
              </w:rPr>
              <w:t xml:space="preserve"> </w:t>
            </w:r>
            <w:r w:rsidR="00250588">
              <w:rPr>
                <w:rFonts w:ascii="Times New Roman" w:hAnsi="Times New Roman"/>
                <w:sz w:val="18"/>
                <w:szCs w:val="18"/>
              </w:rPr>
              <w:t>огородник</w:t>
            </w:r>
            <w:r w:rsidRPr="00827D8F">
              <w:rPr>
                <w:rFonts w:ascii="Times New Roman" w:hAnsi="Times New Roman"/>
                <w:sz w:val="18"/>
                <w:szCs w:val="18"/>
              </w:rPr>
              <w:t>»)</w:t>
            </w:r>
          </w:p>
        </w:tc>
      </w:tr>
      <w:tr w:rsidR="00827D8F" w:rsidRPr="00827D8F" w:rsidTr="00827D8F">
        <w:tc>
          <w:tcPr>
            <w:tcW w:w="1166" w:type="dxa"/>
            <w:tcBorders>
              <w:top w:val="single" w:sz="4" w:space="0" w:color="auto"/>
              <w:bottom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1 17 15030 10 0018 150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Инициативные платежи, зачисляемые в бюджеты сельских поселений (благоустройство территорий (формовочная обрезка тополей), проект «Зеленое дерево»)</w:t>
            </w:r>
          </w:p>
        </w:tc>
      </w:tr>
    </w:tbl>
    <w:p w:rsidR="00B827CD" w:rsidRDefault="00B827CD" w:rsidP="00FE23EA">
      <w:pPr>
        <w:ind w:hanging="147"/>
        <w:rPr>
          <w:i/>
          <w:sz w:val="18"/>
          <w:szCs w:val="18"/>
        </w:rPr>
      </w:pPr>
    </w:p>
    <w:p w:rsidR="00827D8F" w:rsidRDefault="00827D8F" w:rsidP="00FE23EA">
      <w:pPr>
        <w:ind w:hanging="147"/>
        <w:rPr>
          <w:i/>
          <w:sz w:val="18"/>
          <w:szCs w:val="18"/>
        </w:rPr>
      </w:pPr>
    </w:p>
    <w:p w:rsidR="00827D8F" w:rsidRPr="00421235" w:rsidRDefault="00827D8F" w:rsidP="00421235">
      <w:pPr>
        <w:ind w:left="0" w:firstLine="567"/>
        <w:rPr>
          <w:sz w:val="18"/>
          <w:szCs w:val="18"/>
        </w:rPr>
      </w:pPr>
      <w:r w:rsidRPr="00421235">
        <w:rPr>
          <w:sz w:val="18"/>
          <w:szCs w:val="18"/>
        </w:rPr>
        <w:t>2. Опубликовать настоящее постановление в установленном законом порядке.</w:t>
      </w:r>
    </w:p>
    <w:p w:rsidR="00827D8F" w:rsidRDefault="00827D8F" w:rsidP="00421235">
      <w:pPr>
        <w:ind w:left="0" w:firstLine="567"/>
        <w:rPr>
          <w:sz w:val="18"/>
          <w:szCs w:val="18"/>
        </w:rPr>
      </w:pPr>
      <w:r w:rsidRPr="00421235">
        <w:rPr>
          <w:sz w:val="18"/>
          <w:szCs w:val="18"/>
        </w:rPr>
        <w:t xml:space="preserve">3. </w:t>
      </w:r>
      <w:proofErr w:type="gramStart"/>
      <w:r w:rsidRPr="00421235">
        <w:rPr>
          <w:sz w:val="18"/>
          <w:szCs w:val="18"/>
        </w:rPr>
        <w:t>Контроль за</w:t>
      </w:r>
      <w:proofErr w:type="gramEnd"/>
      <w:r w:rsidRPr="00421235">
        <w:rPr>
          <w:sz w:val="18"/>
          <w:szCs w:val="18"/>
        </w:rPr>
        <w:t xml:space="preserve"> исполнением данного постановления возложить на Первого Заместителя Главы администрации.</w:t>
      </w:r>
    </w:p>
    <w:p w:rsidR="00421235" w:rsidRDefault="00421235" w:rsidP="00421235">
      <w:pPr>
        <w:ind w:left="0" w:firstLine="567"/>
        <w:rPr>
          <w:sz w:val="18"/>
          <w:szCs w:val="18"/>
        </w:rPr>
      </w:pPr>
    </w:p>
    <w:p w:rsidR="00421235" w:rsidRPr="00421235" w:rsidRDefault="00421235" w:rsidP="00421235">
      <w:pPr>
        <w:ind w:left="0" w:firstLine="567"/>
        <w:rPr>
          <w:sz w:val="18"/>
          <w:szCs w:val="18"/>
        </w:rPr>
      </w:pPr>
    </w:p>
    <w:p w:rsidR="00827D8F" w:rsidRPr="00827D8F" w:rsidRDefault="00827D8F" w:rsidP="00827D8F">
      <w:pPr>
        <w:ind w:hanging="147"/>
        <w:rPr>
          <w:i/>
          <w:sz w:val="18"/>
          <w:szCs w:val="18"/>
        </w:rPr>
      </w:pPr>
    </w:p>
    <w:p w:rsidR="00827D8F" w:rsidRPr="00827D8F" w:rsidRDefault="00827D8F" w:rsidP="00827D8F">
      <w:pPr>
        <w:ind w:hanging="147"/>
        <w:rPr>
          <w:i/>
          <w:sz w:val="18"/>
          <w:szCs w:val="18"/>
        </w:rPr>
      </w:pPr>
      <w:r w:rsidRPr="00827D8F">
        <w:rPr>
          <w:i/>
          <w:sz w:val="18"/>
          <w:szCs w:val="18"/>
        </w:rPr>
        <w:t>Исполняющий обязанности</w:t>
      </w:r>
      <w:r w:rsidR="00421235">
        <w:rPr>
          <w:i/>
          <w:sz w:val="18"/>
          <w:szCs w:val="18"/>
        </w:rPr>
        <w:t xml:space="preserve">  </w:t>
      </w:r>
      <w:r w:rsidRPr="00827D8F">
        <w:rPr>
          <w:i/>
          <w:sz w:val="18"/>
          <w:szCs w:val="18"/>
        </w:rPr>
        <w:t xml:space="preserve">Главы администрации                                                                          </w:t>
      </w:r>
      <w:proofErr w:type="spellStart"/>
      <w:r w:rsidRPr="00827D8F">
        <w:rPr>
          <w:i/>
          <w:sz w:val="18"/>
          <w:szCs w:val="18"/>
        </w:rPr>
        <w:t>А.В.Иваненко</w:t>
      </w:r>
      <w:proofErr w:type="spellEnd"/>
      <w:r w:rsidRPr="00827D8F">
        <w:rPr>
          <w:i/>
          <w:sz w:val="18"/>
          <w:szCs w:val="18"/>
        </w:rPr>
        <w:t xml:space="preserve">   </w:t>
      </w:r>
    </w:p>
    <w:p w:rsidR="00B827CD" w:rsidRDefault="00B827CD" w:rsidP="00FE23EA">
      <w:pPr>
        <w:ind w:hanging="147"/>
        <w:rPr>
          <w:i/>
          <w:sz w:val="18"/>
          <w:szCs w:val="18"/>
        </w:rPr>
      </w:pPr>
    </w:p>
    <w:p w:rsidR="00B827CD" w:rsidRDefault="00B827CD" w:rsidP="00FE23EA">
      <w:pPr>
        <w:ind w:hanging="147"/>
        <w:rPr>
          <w:i/>
          <w:sz w:val="18"/>
          <w:szCs w:val="18"/>
        </w:rPr>
      </w:pPr>
    </w:p>
    <w:p w:rsidR="00B827CD" w:rsidRDefault="00B827CD" w:rsidP="00013609">
      <w:pPr>
        <w:ind w:left="0" w:firstLine="0"/>
        <w:rPr>
          <w:i/>
          <w:sz w:val="18"/>
          <w:szCs w:val="18"/>
        </w:rPr>
      </w:pPr>
    </w:p>
    <w:p w:rsidR="000B110F" w:rsidRDefault="000B110F" w:rsidP="00013609">
      <w:pPr>
        <w:ind w:left="0" w:firstLine="0"/>
        <w:rPr>
          <w:i/>
          <w:sz w:val="18"/>
          <w:szCs w:val="18"/>
        </w:rPr>
      </w:pPr>
    </w:p>
    <w:p w:rsidR="000B110F" w:rsidRDefault="000B110F" w:rsidP="00013609">
      <w:pPr>
        <w:ind w:left="0" w:firstLine="0"/>
        <w:rPr>
          <w:i/>
          <w:sz w:val="18"/>
          <w:szCs w:val="18"/>
        </w:rPr>
      </w:pPr>
    </w:p>
    <w:p w:rsidR="000B110F" w:rsidRDefault="000B110F" w:rsidP="00013609">
      <w:pPr>
        <w:ind w:left="0" w:firstLine="0"/>
        <w:rPr>
          <w:i/>
          <w:sz w:val="18"/>
          <w:szCs w:val="18"/>
        </w:rPr>
      </w:pPr>
    </w:p>
    <w:p w:rsidR="00FE23EA" w:rsidRPr="00FE23EA" w:rsidRDefault="00FE23EA" w:rsidP="00013609">
      <w:pPr>
        <w:rPr>
          <w:i/>
          <w:sz w:val="18"/>
          <w:szCs w:val="18"/>
        </w:rPr>
      </w:pPr>
    </w:p>
    <w:p w:rsidR="00FE23EA" w:rsidRPr="00FE23EA" w:rsidRDefault="00FE23EA" w:rsidP="00FE23EA">
      <w:pPr>
        <w:ind w:hanging="147"/>
        <w:rPr>
          <w:i/>
          <w:sz w:val="18"/>
          <w:szCs w:val="18"/>
        </w:rPr>
      </w:pPr>
    </w:p>
    <w:p w:rsidR="00FE23EA" w:rsidRPr="00FE23EA" w:rsidRDefault="00FE23EA" w:rsidP="00FE23EA">
      <w:pPr>
        <w:ind w:hanging="147"/>
        <w:jc w:val="center"/>
        <w:rPr>
          <w:sz w:val="18"/>
          <w:szCs w:val="18"/>
        </w:rPr>
      </w:pPr>
      <w:r w:rsidRPr="00FE23EA">
        <w:rPr>
          <w:sz w:val="18"/>
          <w:szCs w:val="18"/>
        </w:rPr>
        <w:t>РОССИЙСКАЯ ФЕДЕРАЦИЯ</w:t>
      </w:r>
    </w:p>
    <w:p w:rsidR="00FE23EA" w:rsidRPr="00FE23EA" w:rsidRDefault="00FE23EA" w:rsidP="00FE23EA">
      <w:pPr>
        <w:ind w:hanging="147"/>
        <w:jc w:val="center"/>
        <w:rPr>
          <w:sz w:val="18"/>
          <w:szCs w:val="18"/>
        </w:rPr>
      </w:pPr>
      <w:r w:rsidRPr="00FE23EA">
        <w:rPr>
          <w:sz w:val="18"/>
          <w:szCs w:val="18"/>
        </w:rPr>
        <w:t>ИРКУТСКАЯ ОБЛАСТЬ ИРКУТСКИЙ РАЙОН</w:t>
      </w:r>
    </w:p>
    <w:p w:rsidR="00FE23EA" w:rsidRPr="00FE23EA" w:rsidRDefault="00FE23EA" w:rsidP="00FE23EA">
      <w:pPr>
        <w:ind w:hanging="147"/>
        <w:jc w:val="center"/>
        <w:rPr>
          <w:sz w:val="18"/>
          <w:szCs w:val="18"/>
        </w:rPr>
      </w:pPr>
      <w:r w:rsidRPr="00FE23EA">
        <w:rPr>
          <w:sz w:val="18"/>
          <w:szCs w:val="18"/>
        </w:rPr>
        <w:t>ХОМУТОВСКОЕ МУНИЦИПАЛЬНОЕ ОБРАЗОВАНИЕ</w:t>
      </w:r>
    </w:p>
    <w:p w:rsidR="00FE23EA" w:rsidRPr="00FE23EA" w:rsidRDefault="00FE23EA" w:rsidP="00FE23EA">
      <w:pPr>
        <w:ind w:hanging="147"/>
        <w:jc w:val="center"/>
        <w:rPr>
          <w:sz w:val="18"/>
          <w:szCs w:val="18"/>
        </w:rPr>
      </w:pPr>
      <w:r w:rsidRPr="00FE23EA">
        <w:rPr>
          <w:sz w:val="18"/>
          <w:szCs w:val="18"/>
        </w:rPr>
        <w:t>АДМИНИСТРАЦИЯ</w:t>
      </w:r>
    </w:p>
    <w:p w:rsidR="00FE23EA" w:rsidRDefault="00FE23EA" w:rsidP="00FE23EA">
      <w:pPr>
        <w:ind w:hanging="147"/>
        <w:jc w:val="center"/>
        <w:rPr>
          <w:sz w:val="18"/>
          <w:szCs w:val="18"/>
        </w:rPr>
      </w:pPr>
      <w:r w:rsidRPr="00FE23EA">
        <w:rPr>
          <w:sz w:val="18"/>
          <w:szCs w:val="18"/>
        </w:rPr>
        <w:t>ПОСТАНОВЛЕНИЕ</w:t>
      </w:r>
    </w:p>
    <w:p w:rsidR="00995AB8" w:rsidRPr="00FE23EA" w:rsidRDefault="00995AB8" w:rsidP="00FE23EA">
      <w:pPr>
        <w:ind w:hanging="147"/>
        <w:jc w:val="center"/>
        <w:rPr>
          <w:sz w:val="18"/>
          <w:szCs w:val="18"/>
        </w:rPr>
      </w:pPr>
    </w:p>
    <w:p w:rsidR="00FE23EA" w:rsidRPr="00FE23EA" w:rsidRDefault="00FE23EA" w:rsidP="00FE23EA">
      <w:pPr>
        <w:ind w:hanging="147"/>
        <w:rPr>
          <w:sz w:val="18"/>
          <w:szCs w:val="18"/>
        </w:rPr>
      </w:pPr>
    </w:p>
    <w:p w:rsidR="00FE23EA" w:rsidRPr="00FE23EA" w:rsidRDefault="00FE23EA" w:rsidP="00FE23EA">
      <w:pPr>
        <w:ind w:hanging="147"/>
        <w:rPr>
          <w:sz w:val="18"/>
          <w:szCs w:val="18"/>
          <w:u w:val="single"/>
        </w:rPr>
      </w:pPr>
      <w:r w:rsidRPr="00FE23EA">
        <w:rPr>
          <w:sz w:val="18"/>
          <w:szCs w:val="18"/>
          <w:u w:val="single"/>
        </w:rPr>
        <w:lastRenderedPageBreak/>
        <w:t>29.07.2024  № 164од</w:t>
      </w:r>
    </w:p>
    <w:p w:rsidR="00FE23EA" w:rsidRDefault="00FE23EA" w:rsidP="002918DF">
      <w:pPr>
        <w:ind w:hanging="147"/>
        <w:rPr>
          <w:sz w:val="18"/>
          <w:szCs w:val="18"/>
        </w:rPr>
      </w:pPr>
      <w:r w:rsidRPr="00FE23EA">
        <w:rPr>
          <w:sz w:val="18"/>
          <w:szCs w:val="18"/>
        </w:rPr>
        <w:t xml:space="preserve">       с. Хомутово</w:t>
      </w:r>
    </w:p>
    <w:p w:rsidR="00995AB8" w:rsidRDefault="00995AB8" w:rsidP="002918DF">
      <w:pPr>
        <w:ind w:hanging="147"/>
        <w:rPr>
          <w:sz w:val="18"/>
          <w:szCs w:val="18"/>
        </w:rPr>
      </w:pPr>
    </w:p>
    <w:p w:rsidR="00995AB8" w:rsidRDefault="00995AB8" w:rsidP="002918DF">
      <w:pPr>
        <w:ind w:hanging="147"/>
        <w:rPr>
          <w:sz w:val="18"/>
          <w:szCs w:val="18"/>
        </w:rPr>
      </w:pPr>
    </w:p>
    <w:p w:rsidR="00995AB8" w:rsidRDefault="00995AB8" w:rsidP="002918DF">
      <w:pPr>
        <w:ind w:hanging="147"/>
        <w:rPr>
          <w:i/>
          <w:sz w:val="18"/>
          <w:szCs w:val="18"/>
        </w:rPr>
      </w:pPr>
    </w:p>
    <w:p w:rsidR="00995AB8" w:rsidRPr="00995AB8" w:rsidRDefault="00995AB8" w:rsidP="00995AB8">
      <w:pPr>
        <w:ind w:left="0" w:firstLine="567"/>
        <w:rPr>
          <w:sz w:val="18"/>
          <w:szCs w:val="18"/>
        </w:rPr>
      </w:pPr>
      <w:r w:rsidRPr="00995AB8">
        <w:rPr>
          <w:sz w:val="18"/>
          <w:szCs w:val="18"/>
        </w:rPr>
        <w:t>О внесении изменений в постановление администрации от 20.05.2024 № 114 о/д «Об утверждении муниципальной программы «Комплексное развитие социальной инфраструктуры Хомутовского муниципального образования на 2024 - 2031 годы»»</w:t>
      </w:r>
    </w:p>
    <w:p w:rsidR="00995AB8" w:rsidRPr="00995AB8" w:rsidRDefault="00995AB8" w:rsidP="00995AB8">
      <w:pPr>
        <w:ind w:left="0" w:firstLine="567"/>
        <w:rPr>
          <w:sz w:val="18"/>
          <w:szCs w:val="18"/>
        </w:rPr>
      </w:pPr>
    </w:p>
    <w:p w:rsidR="00995AB8" w:rsidRDefault="00995AB8" w:rsidP="00995AB8">
      <w:pPr>
        <w:ind w:left="0" w:firstLine="567"/>
        <w:rPr>
          <w:sz w:val="18"/>
          <w:szCs w:val="18"/>
        </w:rPr>
      </w:pPr>
      <w:r w:rsidRPr="00995AB8">
        <w:rPr>
          <w:sz w:val="18"/>
          <w:szCs w:val="18"/>
        </w:rPr>
        <w:t>В соответствии со статьей 8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 Уставом Хомутовского муниципального образования, Администрация Хомутовского муниципального образования</w:t>
      </w:r>
    </w:p>
    <w:p w:rsidR="00995AB8" w:rsidRPr="00995AB8" w:rsidRDefault="00995AB8" w:rsidP="00995AB8">
      <w:pPr>
        <w:ind w:left="0" w:firstLine="567"/>
        <w:rPr>
          <w:sz w:val="18"/>
          <w:szCs w:val="18"/>
        </w:rPr>
      </w:pPr>
    </w:p>
    <w:p w:rsidR="00995AB8" w:rsidRDefault="00995AB8" w:rsidP="00995AB8">
      <w:pPr>
        <w:ind w:left="0" w:firstLine="567"/>
        <w:rPr>
          <w:sz w:val="18"/>
          <w:szCs w:val="18"/>
        </w:rPr>
      </w:pPr>
      <w:r w:rsidRPr="00995AB8">
        <w:rPr>
          <w:sz w:val="18"/>
          <w:szCs w:val="18"/>
        </w:rPr>
        <w:t>ПОСТАНОВЛЯЕТ:</w:t>
      </w:r>
    </w:p>
    <w:p w:rsidR="00995AB8" w:rsidRPr="00995AB8" w:rsidRDefault="00995AB8" w:rsidP="00995AB8">
      <w:pPr>
        <w:ind w:left="0" w:firstLine="567"/>
        <w:rPr>
          <w:sz w:val="18"/>
          <w:szCs w:val="18"/>
        </w:rPr>
      </w:pPr>
    </w:p>
    <w:p w:rsidR="00995AB8" w:rsidRPr="00995AB8" w:rsidRDefault="00995AB8" w:rsidP="00995AB8">
      <w:pPr>
        <w:ind w:left="0" w:firstLine="567"/>
        <w:rPr>
          <w:sz w:val="18"/>
          <w:szCs w:val="18"/>
        </w:rPr>
      </w:pPr>
      <w:r w:rsidRPr="00995AB8">
        <w:rPr>
          <w:sz w:val="18"/>
          <w:szCs w:val="18"/>
        </w:rPr>
        <w:t>1.</w:t>
      </w:r>
      <w:r w:rsidRPr="00995AB8">
        <w:rPr>
          <w:sz w:val="18"/>
          <w:szCs w:val="18"/>
        </w:rPr>
        <w:tab/>
        <w:t>В постановление администрации от 20.05.2024 № 114 о/д «Об утверждении муниципальной программы «Комплексное развитие социальной инфраструктуры Хомутовского муниципального образования на 2024 – 2031 годы»» внести изменения:</w:t>
      </w:r>
    </w:p>
    <w:p w:rsidR="00FE23EA" w:rsidRPr="00995AB8" w:rsidRDefault="00995AB8" w:rsidP="00995AB8">
      <w:pPr>
        <w:ind w:left="0" w:firstLine="567"/>
        <w:rPr>
          <w:sz w:val="18"/>
          <w:szCs w:val="18"/>
        </w:rPr>
      </w:pPr>
      <w:r w:rsidRPr="00995AB8">
        <w:rPr>
          <w:sz w:val="18"/>
          <w:szCs w:val="18"/>
        </w:rPr>
        <w:t>1.1. В паспорте муниципальной программы «Комплексное развитие социальной инфраструктуры Хомутовского муниципального образования на 2024 – 2031 годы» строку «Ресурсное обеспечение Программы» изменить и изложить в следующей редакции:</w:t>
      </w:r>
    </w:p>
    <w:tbl>
      <w:tblPr>
        <w:tblW w:w="0" w:type="auto"/>
        <w:tblLayout w:type="fixed"/>
        <w:tblCellMar>
          <w:left w:w="70" w:type="dxa"/>
          <w:right w:w="70" w:type="dxa"/>
        </w:tblCellMar>
        <w:tblLook w:val="0000" w:firstRow="0" w:lastRow="0" w:firstColumn="0" w:lastColumn="0" w:noHBand="0" w:noVBand="0"/>
      </w:tblPr>
      <w:tblGrid>
        <w:gridCol w:w="2905"/>
        <w:gridCol w:w="6946"/>
      </w:tblGrid>
      <w:tr w:rsidR="00D2010F" w:rsidRPr="00F4154F" w:rsidTr="00D2010F">
        <w:trPr>
          <w:trHeight w:val="694"/>
        </w:trPr>
        <w:tc>
          <w:tcPr>
            <w:tcW w:w="2905" w:type="dxa"/>
            <w:tcBorders>
              <w:top w:val="single" w:sz="6" w:space="0" w:color="auto"/>
              <w:left w:val="single" w:sz="6" w:space="0" w:color="auto"/>
              <w:bottom w:val="single" w:sz="6" w:space="0" w:color="auto"/>
              <w:right w:val="single" w:sz="6" w:space="0" w:color="auto"/>
            </w:tcBorders>
          </w:tcPr>
          <w:p w:rsidR="00D2010F" w:rsidRPr="00F4154F" w:rsidRDefault="00D2010F" w:rsidP="00D2010F">
            <w:pPr>
              <w:ind w:hanging="147"/>
              <w:rPr>
                <w:sz w:val="18"/>
                <w:szCs w:val="18"/>
              </w:rPr>
            </w:pPr>
            <w:r w:rsidRPr="00F4154F">
              <w:rPr>
                <w:sz w:val="18"/>
                <w:szCs w:val="18"/>
              </w:rPr>
              <w:t>Ресурсное обеспечение Программы</w:t>
            </w:r>
          </w:p>
        </w:tc>
        <w:tc>
          <w:tcPr>
            <w:tcW w:w="6946" w:type="dxa"/>
            <w:tcBorders>
              <w:top w:val="single" w:sz="6" w:space="0" w:color="auto"/>
              <w:left w:val="single" w:sz="6" w:space="0" w:color="auto"/>
              <w:bottom w:val="single" w:sz="6" w:space="0" w:color="auto"/>
              <w:right w:val="single" w:sz="6" w:space="0" w:color="auto"/>
            </w:tcBorders>
          </w:tcPr>
          <w:p w:rsidR="00D2010F" w:rsidRPr="00F4154F" w:rsidRDefault="00D2010F" w:rsidP="00D2010F">
            <w:pPr>
              <w:ind w:hanging="147"/>
              <w:rPr>
                <w:sz w:val="18"/>
                <w:szCs w:val="18"/>
              </w:rPr>
            </w:pPr>
            <w:r w:rsidRPr="00F4154F">
              <w:rPr>
                <w:sz w:val="18"/>
                <w:szCs w:val="18"/>
              </w:rPr>
              <w:t>Прогнозный общий объем финансирования Программы – 163 305,66 тыс. рублей, в том числе по годам:</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2024 год – 20 413,21 тыс. рублей,</w:t>
            </w:r>
          </w:p>
          <w:p w:rsidR="00D2010F" w:rsidRPr="00F4154F" w:rsidRDefault="00D2010F" w:rsidP="00D2010F">
            <w:pPr>
              <w:ind w:hanging="147"/>
              <w:rPr>
                <w:sz w:val="18"/>
                <w:szCs w:val="18"/>
              </w:rPr>
            </w:pPr>
            <w:r w:rsidRPr="00F4154F">
              <w:rPr>
                <w:sz w:val="18"/>
                <w:szCs w:val="18"/>
              </w:rPr>
              <w:t>В том числе: ОБ – 18 923,52 тыс. рублей;</w:t>
            </w:r>
          </w:p>
          <w:p w:rsidR="00D2010F" w:rsidRPr="00F4154F" w:rsidRDefault="00D2010F" w:rsidP="00D2010F">
            <w:pPr>
              <w:ind w:hanging="147"/>
              <w:rPr>
                <w:sz w:val="18"/>
                <w:szCs w:val="18"/>
              </w:rPr>
            </w:pPr>
            <w:r w:rsidRPr="00F4154F">
              <w:rPr>
                <w:sz w:val="18"/>
                <w:szCs w:val="18"/>
              </w:rPr>
              <w:t>МБ – 371,84 тыс. рублей;</w:t>
            </w:r>
          </w:p>
          <w:p w:rsidR="00D2010F" w:rsidRPr="00F4154F" w:rsidRDefault="00D2010F" w:rsidP="00D2010F">
            <w:pPr>
              <w:ind w:hanging="147"/>
              <w:rPr>
                <w:sz w:val="18"/>
                <w:szCs w:val="18"/>
              </w:rPr>
            </w:pPr>
            <w:r w:rsidRPr="00F4154F">
              <w:rPr>
                <w:sz w:val="18"/>
                <w:szCs w:val="18"/>
              </w:rPr>
              <w:t>Внебюджетные источники – 1 117,85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2025 год – 20 413,21 тыс. рублей,</w:t>
            </w:r>
          </w:p>
          <w:p w:rsidR="00D2010F" w:rsidRPr="00F4154F" w:rsidRDefault="00D2010F" w:rsidP="00D2010F">
            <w:pPr>
              <w:ind w:hanging="147"/>
              <w:rPr>
                <w:sz w:val="18"/>
                <w:szCs w:val="18"/>
              </w:rPr>
            </w:pPr>
            <w:r w:rsidRPr="00F4154F">
              <w:rPr>
                <w:sz w:val="18"/>
                <w:szCs w:val="18"/>
              </w:rPr>
              <w:t>В том числе: ОБ – 18 923,52 тыс. рублей;</w:t>
            </w:r>
          </w:p>
          <w:p w:rsidR="00D2010F" w:rsidRPr="00F4154F" w:rsidRDefault="00D2010F" w:rsidP="00D2010F">
            <w:pPr>
              <w:ind w:hanging="147"/>
              <w:rPr>
                <w:sz w:val="18"/>
                <w:szCs w:val="18"/>
              </w:rPr>
            </w:pPr>
            <w:r w:rsidRPr="00F4154F">
              <w:rPr>
                <w:sz w:val="18"/>
                <w:szCs w:val="18"/>
              </w:rPr>
              <w:t>МБ – 371,84 тыс. рублей;</w:t>
            </w:r>
          </w:p>
          <w:p w:rsidR="00D2010F" w:rsidRPr="00F4154F" w:rsidRDefault="00D2010F" w:rsidP="00D2010F">
            <w:pPr>
              <w:ind w:hanging="147"/>
              <w:rPr>
                <w:sz w:val="18"/>
                <w:szCs w:val="18"/>
              </w:rPr>
            </w:pPr>
            <w:r w:rsidRPr="00F4154F">
              <w:rPr>
                <w:sz w:val="18"/>
                <w:szCs w:val="18"/>
              </w:rPr>
              <w:t>Внебюджетные источники – 1 117,85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2026 год – 20 413,21 тыс. рублей,</w:t>
            </w:r>
          </w:p>
          <w:p w:rsidR="00D2010F" w:rsidRPr="00F4154F" w:rsidRDefault="00D2010F" w:rsidP="00D2010F">
            <w:pPr>
              <w:ind w:hanging="147"/>
              <w:rPr>
                <w:sz w:val="18"/>
                <w:szCs w:val="18"/>
              </w:rPr>
            </w:pPr>
            <w:r w:rsidRPr="00F4154F">
              <w:rPr>
                <w:sz w:val="18"/>
                <w:szCs w:val="18"/>
              </w:rPr>
              <w:t>В том числе: ОБ – 18 923,52 тыс. рублей;</w:t>
            </w:r>
          </w:p>
          <w:p w:rsidR="00D2010F" w:rsidRPr="00F4154F" w:rsidRDefault="00D2010F" w:rsidP="00D2010F">
            <w:pPr>
              <w:ind w:hanging="147"/>
              <w:rPr>
                <w:sz w:val="18"/>
                <w:szCs w:val="18"/>
              </w:rPr>
            </w:pPr>
            <w:r w:rsidRPr="00F4154F">
              <w:rPr>
                <w:sz w:val="18"/>
                <w:szCs w:val="18"/>
              </w:rPr>
              <w:t>МБ – 371,84 тыс. рублей;</w:t>
            </w:r>
          </w:p>
          <w:p w:rsidR="00D2010F" w:rsidRPr="00F4154F" w:rsidRDefault="00D2010F" w:rsidP="00D2010F">
            <w:pPr>
              <w:ind w:hanging="147"/>
              <w:rPr>
                <w:sz w:val="18"/>
                <w:szCs w:val="18"/>
              </w:rPr>
            </w:pPr>
            <w:r w:rsidRPr="00F4154F">
              <w:rPr>
                <w:sz w:val="18"/>
                <w:szCs w:val="18"/>
              </w:rPr>
              <w:t>Внебюджетные источники – 1 117,85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2027 год – 20 413,21 тыс. рублей,</w:t>
            </w:r>
          </w:p>
          <w:p w:rsidR="00D2010F" w:rsidRPr="00F4154F" w:rsidRDefault="00D2010F" w:rsidP="00D2010F">
            <w:pPr>
              <w:ind w:hanging="147"/>
              <w:rPr>
                <w:sz w:val="18"/>
                <w:szCs w:val="18"/>
              </w:rPr>
            </w:pPr>
            <w:r w:rsidRPr="00F4154F">
              <w:rPr>
                <w:sz w:val="18"/>
                <w:szCs w:val="18"/>
              </w:rPr>
              <w:t>В том числе: ОБ – 18 923,52 тыс. рублей;</w:t>
            </w:r>
          </w:p>
          <w:p w:rsidR="00D2010F" w:rsidRPr="00F4154F" w:rsidRDefault="00D2010F" w:rsidP="00D2010F">
            <w:pPr>
              <w:ind w:hanging="147"/>
              <w:rPr>
                <w:sz w:val="18"/>
                <w:szCs w:val="18"/>
              </w:rPr>
            </w:pPr>
            <w:r w:rsidRPr="00F4154F">
              <w:rPr>
                <w:sz w:val="18"/>
                <w:szCs w:val="18"/>
              </w:rPr>
              <w:t>МБ – 371,84 тыс. рублей;</w:t>
            </w:r>
          </w:p>
          <w:p w:rsidR="00D2010F" w:rsidRPr="00F4154F" w:rsidRDefault="00D2010F" w:rsidP="00D2010F">
            <w:pPr>
              <w:ind w:hanging="147"/>
              <w:rPr>
                <w:sz w:val="18"/>
                <w:szCs w:val="18"/>
              </w:rPr>
            </w:pPr>
            <w:r w:rsidRPr="00F4154F">
              <w:rPr>
                <w:sz w:val="18"/>
                <w:szCs w:val="18"/>
              </w:rPr>
              <w:t>Внебюджетные источники – 1 117,85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2028 год – 20 413,21 тыс. рублей,</w:t>
            </w:r>
          </w:p>
          <w:p w:rsidR="00D2010F" w:rsidRPr="00F4154F" w:rsidRDefault="00D2010F" w:rsidP="00D2010F">
            <w:pPr>
              <w:ind w:hanging="147"/>
              <w:rPr>
                <w:sz w:val="18"/>
                <w:szCs w:val="18"/>
              </w:rPr>
            </w:pPr>
            <w:r w:rsidRPr="00F4154F">
              <w:rPr>
                <w:sz w:val="18"/>
                <w:szCs w:val="18"/>
              </w:rPr>
              <w:t>В том числе: ОБ – 18 923,52 тыс. рублей;</w:t>
            </w:r>
          </w:p>
          <w:p w:rsidR="00D2010F" w:rsidRPr="00F4154F" w:rsidRDefault="00D2010F" w:rsidP="00D2010F">
            <w:pPr>
              <w:ind w:hanging="147"/>
              <w:rPr>
                <w:sz w:val="18"/>
                <w:szCs w:val="18"/>
              </w:rPr>
            </w:pPr>
            <w:r w:rsidRPr="00F4154F">
              <w:rPr>
                <w:sz w:val="18"/>
                <w:szCs w:val="18"/>
              </w:rPr>
              <w:t>МБ – 371,84 тыс. рублей;</w:t>
            </w:r>
          </w:p>
          <w:p w:rsidR="00D2010F" w:rsidRPr="00F4154F" w:rsidRDefault="00D2010F" w:rsidP="00D2010F">
            <w:pPr>
              <w:ind w:hanging="147"/>
              <w:rPr>
                <w:sz w:val="18"/>
                <w:szCs w:val="18"/>
              </w:rPr>
            </w:pPr>
            <w:r w:rsidRPr="00F4154F">
              <w:rPr>
                <w:sz w:val="18"/>
                <w:szCs w:val="18"/>
              </w:rPr>
              <w:t>Внебюджетные источники – 1 117,85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2029 - 2031 года – 61 240,00 тыс. рублей,</w:t>
            </w:r>
          </w:p>
          <w:p w:rsidR="00D2010F" w:rsidRPr="00F4154F" w:rsidRDefault="00D2010F" w:rsidP="00D2010F">
            <w:pPr>
              <w:ind w:hanging="147"/>
              <w:rPr>
                <w:sz w:val="18"/>
                <w:szCs w:val="18"/>
              </w:rPr>
            </w:pPr>
            <w:r w:rsidRPr="00F4154F">
              <w:rPr>
                <w:sz w:val="18"/>
                <w:szCs w:val="18"/>
              </w:rPr>
              <w:t>В том числе: ОБ – 56 771,00 тыс. рублей;</w:t>
            </w:r>
          </w:p>
          <w:p w:rsidR="00D2010F" w:rsidRPr="00F4154F" w:rsidRDefault="00D2010F" w:rsidP="00D2010F">
            <w:pPr>
              <w:ind w:hanging="147"/>
              <w:rPr>
                <w:sz w:val="18"/>
                <w:szCs w:val="18"/>
              </w:rPr>
            </w:pPr>
            <w:r w:rsidRPr="00F4154F">
              <w:rPr>
                <w:sz w:val="18"/>
                <w:szCs w:val="18"/>
              </w:rPr>
              <w:t>МБ – 1 116,00 тыс. рублей;</w:t>
            </w:r>
          </w:p>
          <w:p w:rsidR="00D2010F" w:rsidRPr="00F4154F" w:rsidRDefault="00D2010F" w:rsidP="00D2010F">
            <w:pPr>
              <w:ind w:hanging="147"/>
              <w:rPr>
                <w:sz w:val="18"/>
                <w:szCs w:val="18"/>
              </w:rPr>
            </w:pPr>
            <w:r w:rsidRPr="00F4154F">
              <w:rPr>
                <w:sz w:val="18"/>
                <w:szCs w:val="18"/>
              </w:rPr>
              <w:t>Внебюджетные источники – 3 353,54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Объем расходов на финансирование программных мероприятий ежегодно уточняется.</w:t>
            </w:r>
          </w:p>
          <w:p w:rsidR="00D2010F" w:rsidRPr="00F4154F" w:rsidRDefault="00D2010F" w:rsidP="00D2010F">
            <w:pPr>
              <w:ind w:hanging="147"/>
              <w:rPr>
                <w:sz w:val="18"/>
                <w:szCs w:val="18"/>
              </w:rPr>
            </w:pPr>
          </w:p>
        </w:tc>
      </w:tr>
    </w:tbl>
    <w:p w:rsidR="002918DF" w:rsidRDefault="002918DF">
      <w:pPr>
        <w:ind w:hanging="147"/>
        <w:rPr>
          <w:i/>
          <w:sz w:val="18"/>
          <w:szCs w:val="18"/>
        </w:rPr>
      </w:pPr>
    </w:p>
    <w:p w:rsidR="00FB38D8" w:rsidRPr="00FB38D8" w:rsidRDefault="00FB38D8" w:rsidP="00FB38D8">
      <w:pPr>
        <w:ind w:left="0" w:firstLine="567"/>
        <w:rPr>
          <w:sz w:val="18"/>
          <w:szCs w:val="18"/>
        </w:rPr>
      </w:pPr>
      <w:r w:rsidRPr="00FB38D8">
        <w:rPr>
          <w:sz w:val="18"/>
          <w:szCs w:val="18"/>
        </w:rPr>
        <w:t>1.2. Приложение № 1 к Муниципальной программе «Комплексное развитие социальной инфраструктуры Хомутовского муниципального образования на 2024-2031 гг.» изменить и изложить в новой редакции (Приложение).</w:t>
      </w:r>
    </w:p>
    <w:p w:rsidR="00FB38D8" w:rsidRPr="00FB38D8" w:rsidRDefault="00FB38D8" w:rsidP="00FB38D8">
      <w:pPr>
        <w:ind w:left="0" w:firstLine="567"/>
        <w:rPr>
          <w:sz w:val="18"/>
          <w:szCs w:val="18"/>
        </w:rPr>
      </w:pPr>
      <w:r w:rsidRPr="00FB38D8">
        <w:rPr>
          <w:sz w:val="18"/>
          <w:szCs w:val="18"/>
        </w:rPr>
        <w:t>2.</w:t>
      </w:r>
      <w:r w:rsidRPr="00FB38D8">
        <w:rPr>
          <w:sz w:val="18"/>
          <w:szCs w:val="18"/>
        </w:rPr>
        <w:tab/>
        <w:t>Опубликовать настоящее постановление в установленном законом порядке.</w:t>
      </w:r>
    </w:p>
    <w:p w:rsidR="00FB38D8" w:rsidRPr="00FB38D8" w:rsidRDefault="00FB38D8" w:rsidP="00FB38D8">
      <w:pPr>
        <w:ind w:left="0" w:firstLine="567"/>
        <w:rPr>
          <w:sz w:val="18"/>
          <w:szCs w:val="18"/>
        </w:rPr>
      </w:pPr>
      <w:r w:rsidRPr="00FB38D8">
        <w:rPr>
          <w:sz w:val="18"/>
          <w:szCs w:val="18"/>
        </w:rPr>
        <w:t>3.</w:t>
      </w:r>
      <w:r w:rsidRPr="00FB38D8">
        <w:rPr>
          <w:sz w:val="18"/>
          <w:szCs w:val="18"/>
        </w:rPr>
        <w:tab/>
      </w:r>
      <w:proofErr w:type="gramStart"/>
      <w:r w:rsidRPr="00FB38D8">
        <w:rPr>
          <w:sz w:val="18"/>
          <w:szCs w:val="18"/>
        </w:rPr>
        <w:t>Контроль за</w:t>
      </w:r>
      <w:proofErr w:type="gramEnd"/>
      <w:r w:rsidRPr="00FB38D8">
        <w:rPr>
          <w:sz w:val="18"/>
          <w:szCs w:val="18"/>
        </w:rPr>
        <w:t xml:space="preserve"> исполнением настоящего постановления возложить на заместителя Главы администрации по социально-культурному развитию территории.</w:t>
      </w:r>
    </w:p>
    <w:p w:rsidR="00FB38D8" w:rsidRPr="00FB38D8" w:rsidRDefault="00FB38D8" w:rsidP="00FB38D8">
      <w:pPr>
        <w:ind w:hanging="147"/>
        <w:rPr>
          <w:i/>
          <w:sz w:val="18"/>
          <w:szCs w:val="18"/>
        </w:rPr>
      </w:pPr>
    </w:p>
    <w:p w:rsidR="00FB38D8" w:rsidRPr="00FB38D8" w:rsidRDefault="00FB38D8" w:rsidP="00FB38D8">
      <w:pPr>
        <w:ind w:hanging="147"/>
        <w:rPr>
          <w:i/>
          <w:sz w:val="18"/>
          <w:szCs w:val="18"/>
        </w:rPr>
      </w:pPr>
    </w:p>
    <w:p w:rsidR="00FB38D8" w:rsidRDefault="00FB38D8" w:rsidP="00FB38D8">
      <w:pPr>
        <w:ind w:hanging="147"/>
        <w:rPr>
          <w:i/>
          <w:sz w:val="18"/>
          <w:szCs w:val="18"/>
        </w:rPr>
      </w:pPr>
      <w:r>
        <w:rPr>
          <w:i/>
          <w:sz w:val="18"/>
          <w:szCs w:val="18"/>
        </w:rPr>
        <w:t xml:space="preserve">                                              </w:t>
      </w:r>
      <w:r w:rsidRPr="00FB38D8">
        <w:rPr>
          <w:i/>
          <w:sz w:val="18"/>
          <w:szCs w:val="18"/>
        </w:rPr>
        <w:t xml:space="preserve">Исполняющий обязанности Главы администрации    </w:t>
      </w:r>
      <w:r>
        <w:rPr>
          <w:i/>
          <w:sz w:val="18"/>
          <w:szCs w:val="18"/>
        </w:rPr>
        <w:t xml:space="preserve">                      </w:t>
      </w:r>
      <w:r w:rsidRPr="00FB38D8">
        <w:rPr>
          <w:i/>
          <w:sz w:val="18"/>
          <w:szCs w:val="18"/>
        </w:rPr>
        <w:t xml:space="preserve">          А.В. Иваненко</w:t>
      </w:r>
    </w:p>
    <w:p w:rsidR="000B110F" w:rsidRDefault="000B110F" w:rsidP="00FB38D8">
      <w:pPr>
        <w:ind w:hanging="147"/>
        <w:rPr>
          <w:i/>
          <w:sz w:val="18"/>
          <w:szCs w:val="18"/>
        </w:rPr>
      </w:pPr>
    </w:p>
    <w:p w:rsidR="000B110F" w:rsidRDefault="000B110F" w:rsidP="00FB38D8">
      <w:pPr>
        <w:ind w:hanging="147"/>
        <w:rPr>
          <w:i/>
          <w:sz w:val="18"/>
          <w:szCs w:val="18"/>
        </w:rPr>
      </w:pPr>
    </w:p>
    <w:p w:rsidR="00F26B75" w:rsidRDefault="00F26B75" w:rsidP="00FB38D8">
      <w:pPr>
        <w:ind w:hanging="147"/>
        <w:rPr>
          <w:i/>
          <w:sz w:val="18"/>
          <w:szCs w:val="18"/>
        </w:rPr>
      </w:pPr>
    </w:p>
    <w:p w:rsidR="00F26B75" w:rsidRDefault="00F26B75" w:rsidP="00FB38D8">
      <w:pPr>
        <w:ind w:hanging="147"/>
        <w:rPr>
          <w:i/>
          <w:sz w:val="18"/>
          <w:szCs w:val="18"/>
        </w:rPr>
      </w:pPr>
    </w:p>
    <w:p w:rsidR="00F26B75" w:rsidRDefault="00F26B75" w:rsidP="00B37BCF">
      <w:pPr>
        <w:ind w:hanging="147"/>
        <w:jc w:val="right"/>
        <w:rPr>
          <w:i/>
          <w:sz w:val="18"/>
          <w:szCs w:val="18"/>
        </w:rPr>
      </w:pPr>
    </w:p>
    <w:p w:rsidR="00B37BCF" w:rsidRPr="00B37BCF" w:rsidRDefault="00B37BCF" w:rsidP="00B37BCF">
      <w:pPr>
        <w:ind w:hanging="147"/>
        <w:jc w:val="right"/>
        <w:rPr>
          <w:i/>
          <w:sz w:val="18"/>
          <w:szCs w:val="18"/>
        </w:rPr>
      </w:pPr>
      <w:r w:rsidRPr="00B37BCF">
        <w:rPr>
          <w:i/>
          <w:sz w:val="18"/>
          <w:szCs w:val="18"/>
        </w:rPr>
        <w:lastRenderedPageBreak/>
        <w:t>Приложение</w:t>
      </w:r>
    </w:p>
    <w:p w:rsidR="00B37BCF" w:rsidRPr="00B37BCF" w:rsidRDefault="00B37BCF" w:rsidP="00B37BCF">
      <w:pPr>
        <w:ind w:hanging="147"/>
        <w:jc w:val="right"/>
        <w:rPr>
          <w:i/>
          <w:sz w:val="18"/>
          <w:szCs w:val="18"/>
        </w:rPr>
      </w:pPr>
      <w:r w:rsidRPr="00B37BCF">
        <w:rPr>
          <w:i/>
          <w:sz w:val="18"/>
          <w:szCs w:val="18"/>
        </w:rPr>
        <w:t>к постановлению администрации</w:t>
      </w:r>
    </w:p>
    <w:p w:rsidR="00B37BCF" w:rsidRPr="00B37BCF" w:rsidRDefault="00B37BCF" w:rsidP="00B37BCF">
      <w:pPr>
        <w:ind w:hanging="147"/>
        <w:jc w:val="right"/>
        <w:rPr>
          <w:i/>
          <w:sz w:val="18"/>
          <w:szCs w:val="18"/>
        </w:rPr>
      </w:pPr>
      <w:r w:rsidRPr="00B37BCF">
        <w:rPr>
          <w:i/>
          <w:sz w:val="18"/>
          <w:szCs w:val="18"/>
        </w:rPr>
        <w:t>Хомутовского муниципального образования</w:t>
      </w:r>
    </w:p>
    <w:p w:rsidR="00B37BCF" w:rsidRPr="00B37BCF" w:rsidRDefault="00B37BCF" w:rsidP="00B37BCF">
      <w:pPr>
        <w:ind w:hanging="147"/>
        <w:jc w:val="right"/>
        <w:rPr>
          <w:i/>
          <w:sz w:val="18"/>
          <w:szCs w:val="18"/>
        </w:rPr>
      </w:pPr>
      <w:r w:rsidRPr="00B37BCF">
        <w:rPr>
          <w:i/>
          <w:sz w:val="18"/>
          <w:szCs w:val="18"/>
        </w:rPr>
        <w:t>от «</w:t>
      </w:r>
      <w:r>
        <w:rPr>
          <w:i/>
          <w:sz w:val="18"/>
          <w:szCs w:val="18"/>
        </w:rPr>
        <w:t>29</w:t>
      </w:r>
      <w:r w:rsidRPr="00B37BCF">
        <w:rPr>
          <w:i/>
          <w:sz w:val="18"/>
          <w:szCs w:val="18"/>
        </w:rPr>
        <w:t>»</w:t>
      </w:r>
      <w:r>
        <w:rPr>
          <w:i/>
          <w:sz w:val="18"/>
          <w:szCs w:val="18"/>
        </w:rPr>
        <w:t xml:space="preserve">Июля </w:t>
      </w:r>
      <w:r w:rsidRPr="00B37BCF">
        <w:rPr>
          <w:i/>
          <w:sz w:val="18"/>
          <w:szCs w:val="18"/>
        </w:rPr>
        <w:t>2024г. №</w:t>
      </w:r>
      <w:r>
        <w:rPr>
          <w:i/>
          <w:sz w:val="18"/>
          <w:szCs w:val="18"/>
        </w:rPr>
        <w:t>164 од</w:t>
      </w:r>
    </w:p>
    <w:p w:rsidR="00B37BCF" w:rsidRPr="00B37BCF" w:rsidRDefault="00B37BCF" w:rsidP="00B37BCF">
      <w:pPr>
        <w:ind w:hanging="147"/>
        <w:jc w:val="right"/>
        <w:rPr>
          <w:i/>
          <w:sz w:val="18"/>
          <w:szCs w:val="18"/>
        </w:rPr>
      </w:pPr>
    </w:p>
    <w:p w:rsidR="00B37BCF" w:rsidRPr="00B37BCF" w:rsidRDefault="00B37BCF" w:rsidP="00B37BCF">
      <w:pPr>
        <w:ind w:hanging="147"/>
        <w:jc w:val="right"/>
        <w:rPr>
          <w:i/>
          <w:sz w:val="18"/>
          <w:szCs w:val="18"/>
        </w:rPr>
      </w:pPr>
      <w:r w:rsidRPr="00B37BCF">
        <w:rPr>
          <w:i/>
          <w:sz w:val="18"/>
          <w:szCs w:val="18"/>
        </w:rPr>
        <w:t>Приложение № 1</w:t>
      </w:r>
    </w:p>
    <w:p w:rsidR="00B37BCF" w:rsidRPr="00B37BCF" w:rsidRDefault="00B37BCF" w:rsidP="00B37BCF">
      <w:pPr>
        <w:ind w:hanging="147"/>
        <w:jc w:val="right"/>
        <w:rPr>
          <w:i/>
          <w:sz w:val="18"/>
          <w:szCs w:val="18"/>
        </w:rPr>
      </w:pPr>
      <w:r w:rsidRPr="00B37BCF">
        <w:rPr>
          <w:i/>
          <w:sz w:val="18"/>
          <w:szCs w:val="18"/>
        </w:rPr>
        <w:t>к Муниципальной программе</w:t>
      </w:r>
    </w:p>
    <w:p w:rsidR="00B37BCF" w:rsidRPr="00B37BCF" w:rsidRDefault="00B37BCF" w:rsidP="00B37BCF">
      <w:pPr>
        <w:ind w:hanging="147"/>
        <w:jc w:val="right"/>
        <w:rPr>
          <w:i/>
          <w:sz w:val="18"/>
          <w:szCs w:val="18"/>
        </w:rPr>
      </w:pPr>
      <w:r w:rsidRPr="00B37BCF">
        <w:rPr>
          <w:i/>
          <w:sz w:val="18"/>
          <w:szCs w:val="18"/>
        </w:rPr>
        <w:t>«Комплексное развитие социальной инфраструктуры</w:t>
      </w:r>
    </w:p>
    <w:p w:rsidR="00B37BCF" w:rsidRPr="00B37BCF" w:rsidRDefault="00B37BCF" w:rsidP="00B37BCF">
      <w:pPr>
        <w:ind w:hanging="147"/>
        <w:jc w:val="right"/>
        <w:rPr>
          <w:i/>
          <w:sz w:val="18"/>
          <w:szCs w:val="18"/>
        </w:rPr>
      </w:pPr>
      <w:r w:rsidRPr="00B37BCF">
        <w:rPr>
          <w:i/>
          <w:sz w:val="18"/>
          <w:szCs w:val="18"/>
        </w:rPr>
        <w:t>Хомутовского муниципального образования</w:t>
      </w:r>
    </w:p>
    <w:p w:rsidR="00B37BCF" w:rsidRPr="00B37BCF" w:rsidRDefault="00B37BCF" w:rsidP="00B37BCF">
      <w:pPr>
        <w:ind w:hanging="147"/>
        <w:jc w:val="right"/>
        <w:rPr>
          <w:i/>
          <w:sz w:val="18"/>
          <w:szCs w:val="18"/>
        </w:rPr>
      </w:pPr>
      <w:r w:rsidRPr="00B37BCF">
        <w:rPr>
          <w:i/>
          <w:sz w:val="18"/>
          <w:szCs w:val="18"/>
        </w:rPr>
        <w:t>на 2024-2031 гг.»</w:t>
      </w:r>
    </w:p>
    <w:p w:rsidR="00B37BCF" w:rsidRPr="00B37BCF" w:rsidRDefault="00B37BCF" w:rsidP="00B37BCF">
      <w:pPr>
        <w:ind w:hanging="147"/>
        <w:jc w:val="center"/>
        <w:rPr>
          <w:sz w:val="18"/>
          <w:szCs w:val="18"/>
        </w:rPr>
      </w:pPr>
    </w:p>
    <w:p w:rsidR="00F26B75" w:rsidRDefault="00B37BCF" w:rsidP="00B37BCF">
      <w:pPr>
        <w:ind w:hanging="147"/>
        <w:jc w:val="center"/>
        <w:rPr>
          <w:sz w:val="18"/>
          <w:szCs w:val="18"/>
        </w:rPr>
      </w:pPr>
      <w:r w:rsidRPr="00B37BCF">
        <w:rPr>
          <w:sz w:val="18"/>
          <w:szCs w:val="18"/>
        </w:rPr>
        <w:t>Перечень мероприятий на 2024-2031 гг.</w:t>
      </w:r>
    </w:p>
    <w:p w:rsidR="00403640" w:rsidRDefault="00403640" w:rsidP="00B37BCF">
      <w:pPr>
        <w:ind w:hanging="147"/>
        <w:jc w:val="center"/>
        <w:rPr>
          <w:sz w:val="18"/>
          <w:szCs w:val="18"/>
        </w:rPr>
      </w:pPr>
    </w:p>
    <w:tbl>
      <w:tblPr>
        <w:tblW w:w="9919" w:type="dxa"/>
        <w:tblInd w:w="108" w:type="dxa"/>
        <w:tblLook w:val="04A0" w:firstRow="1" w:lastRow="0" w:firstColumn="1" w:lastColumn="0" w:noHBand="0" w:noVBand="1"/>
      </w:tblPr>
      <w:tblGrid>
        <w:gridCol w:w="885"/>
        <w:gridCol w:w="2341"/>
        <w:gridCol w:w="1901"/>
        <w:gridCol w:w="56"/>
        <w:gridCol w:w="1391"/>
        <w:gridCol w:w="54"/>
        <w:gridCol w:w="1729"/>
        <w:gridCol w:w="46"/>
        <w:gridCol w:w="1775"/>
      </w:tblGrid>
      <w:tr w:rsidR="00403640" w:rsidRPr="00403640" w:rsidTr="00403640">
        <w:trPr>
          <w:trHeight w:val="780"/>
        </w:trPr>
        <w:tc>
          <w:tcPr>
            <w:tcW w:w="6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03640" w:rsidRPr="00403640" w:rsidRDefault="00403640" w:rsidP="000B110F">
            <w:pPr>
              <w:ind w:left="567" w:firstLine="0"/>
              <w:rPr>
                <w:sz w:val="18"/>
                <w:szCs w:val="18"/>
              </w:rPr>
            </w:pPr>
            <w:proofErr w:type="gramStart"/>
            <w:r w:rsidRPr="00403640">
              <w:rPr>
                <w:sz w:val="18"/>
                <w:szCs w:val="18"/>
              </w:rPr>
              <w:t>п</w:t>
            </w:r>
            <w:proofErr w:type="gramEnd"/>
            <w:r w:rsidRPr="00403640">
              <w:rPr>
                <w:sz w:val="18"/>
                <w:szCs w:val="18"/>
              </w:rPr>
              <w:t>/п</w:t>
            </w:r>
          </w:p>
        </w:tc>
        <w:tc>
          <w:tcPr>
            <w:tcW w:w="2786" w:type="dxa"/>
            <w:tcBorders>
              <w:top w:val="single" w:sz="8" w:space="0" w:color="auto"/>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Наименование мероприятий</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Наименование проекта</w:t>
            </w:r>
          </w:p>
        </w:tc>
        <w:tc>
          <w:tcPr>
            <w:tcW w:w="1190" w:type="dxa"/>
            <w:gridSpan w:val="2"/>
            <w:tcBorders>
              <w:top w:val="single" w:sz="8" w:space="0" w:color="auto"/>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Срок реализации</w:t>
            </w:r>
          </w:p>
        </w:tc>
        <w:tc>
          <w:tcPr>
            <w:tcW w:w="1641" w:type="dxa"/>
            <w:gridSpan w:val="2"/>
            <w:tcBorders>
              <w:top w:val="single" w:sz="8" w:space="0" w:color="auto"/>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Источник финансирования</w:t>
            </w:r>
          </w:p>
        </w:tc>
        <w:tc>
          <w:tcPr>
            <w:tcW w:w="1691" w:type="dxa"/>
            <w:gridSpan w:val="2"/>
            <w:tcBorders>
              <w:top w:val="single" w:sz="8" w:space="0" w:color="auto"/>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xml:space="preserve">Объем финансирования, </w:t>
            </w:r>
            <w:proofErr w:type="spellStart"/>
            <w:r w:rsidRPr="00403640">
              <w:rPr>
                <w:sz w:val="18"/>
                <w:szCs w:val="18"/>
              </w:rPr>
              <w:t>тыс</w:t>
            </w:r>
            <w:proofErr w:type="gramStart"/>
            <w:r w:rsidRPr="00403640">
              <w:rPr>
                <w:sz w:val="18"/>
                <w:szCs w:val="18"/>
              </w:rPr>
              <w:t>.р</w:t>
            </w:r>
            <w:proofErr w:type="gramEnd"/>
            <w:r w:rsidRPr="00403640">
              <w:rPr>
                <w:sz w:val="18"/>
                <w:szCs w:val="18"/>
              </w:rPr>
              <w:t>уб</w:t>
            </w:r>
            <w:proofErr w:type="spellEnd"/>
            <w:r w:rsidRPr="00403640">
              <w:rPr>
                <w:sz w:val="18"/>
                <w:szCs w:val="18"/>
              </w:rPr>
              <w:t>.</w:t>
            </w:r>
          </w:p>
        </w:tc>
      </w:tr>
      <w:tr w:rsidR="00403640" w:rsidRPr="00403640" w:rsidTr="00403640">
        <w:trPr>
          <w:trHeight w:val="315"/>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1</w:t>
            </w:r>
          </w:p>
        </w:tc>
        <w:tc>
          <w:tcPr>
            <w:tcW w:w="2786" w:type="dxa"/>
            <w:tcBorders>
              <w:top w:val="nil"/>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2</w:t>
            </w:r>
          </w:p>
        </w:tc>
        <w:tc>
          <w:tcPr>
            <w:tcW w:w="1984" w:type="dxa"/>
            <w:tcBorders>
              <w:top w:val="nil"/>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tcBorders>
              <w:top w:val="nil"/>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3</w:t>
            </w:r>
          </w:p>
        </w:tc>
        <w:tc>
          <w:tcPr>
            <w:tcW w:w="1641" w:type="dxa"/>
            <w:gridSpan w:val="2"/>
            <w:tcBorders>
              <w:top w:val="nil"/>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4</w:t>
            </w:r>
          </w:p>
        </w:tc>
        <w:tc>
          <w:tcPr>
            <w:tcW w:w="1691" w:type="dxa"/>
            <w:gridSpan w:val="2"/>
            <w:tcBorders>
              <w:top w:val="nil"/>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5</w:t>
            </w:r>
          </w:p>
        </w:tc>
      </w:tr>
      <w:tr w:rsidR="00403640" w:rsidRPr="00403640" w:rsidTr="00403640">
        <w:trPr>
          <w:trHeight w:val="315"/>
        </w:trPr>
        <w:tc>
          <w:tcPr>
            <w:tcW w:w="9919" w:type="dxa"/>
            <w:gridSpan w:val="9"/>
            <w:tcBorders>
              <w:top w:val="single" w:sz="8" w:space="0" w:color="auto"/>
              <w:left w:val="single" w:sz="8" w:space="0" w:color="auto"/>
              <w:bottom w:val="single" w:sz="8" w:space="0" w:color="auto"/>
              <w:right w:val="nil"/>
            </w:tcBorders>
            <w:shd w:val="clear" w:color="auto" w:fill="auto"/>
            <w:noWrap/>
            <w:vAlign w:val="center"/>
            <w:hideMark/>
          </w:tcPr>
          <w:p w:rsidR="00403640" w:rsidRPr="00403640" w:rsidRDefault="00403640" w:rsidP="00403640">
            <w:pPr>
              <w:ind w:hanging="147"/>
              <w:jc w:val="center"/>
              <w:rPr>
                <w:b/>
                <w:bCs/>
                <w:sz w:val="18"/>
                <w:szCs w:val="18"/>
              </w:rPr>
            </w:pPr>
            <w:r w:rsidRPr="00403640">
              <w:rPr>
                <w:b/>
                <w:bCs/>
                <w:sz w:val="18"/>
                <w:szCs w:val="18"/>
              </w:rPr>
              <w:t>1. ИНИЦИАТИВНЫЕ ПРОЕКТЫ</w:t>
            </w:r>
          </w:p>
        </w:tc>
      </w:tr>
      <w:tr w:rsidR="00403640" w:rsidRPr="00403640" w:rsidTr="00403640">
        <w:trPr>
          <w:trHeight w:val="66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t>1.1.</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Устройство пешеходной дорожки для улучшения условий безопасности и комфорта пешеходов на дороге по пути следования к объектам инфраструктуры.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proofErr w:type="gramStart"/>
            <w:r w:rsidRPr="00403640">
              <w:rPr>
                <w:sz w:val="18"/>
                <w:szCs w:val="18"/>
              </w:rPr>
              <w:t xml:space="preserve">"Безопасный пешеход" (664540, Иркутский район, с. Хомутово, ул. Колхозная (район дома №172 до улицы Луговая) </w:t>
            </w:r>
            <w:proofErr w:type="gramEnd"/>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2 000,00</w:t>
            </w:r>
          </w:p>
        </w:tc>
      </w:tr>
      <w:tr w:rsidR="00403640" w:rsidRPr="00403640" w:rsidTr="00403640">
        <w:trPr>
          <w:trHeight w:val="66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229,029</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2 229,03</w:t>
            </w:r>
          </w:p>
        </w:tc>
      </w:tr>
      <w:tr w:rsidR="00403640" w:rsidRPr="00403640" w:rsidTr="00403640">
        <w:trPr>
          <w:trHeight w:val="82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t>1.2.</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Устройство детской  игровой площадки с установкой  игровых элементов для разных возрастных групп детей, элементов спортивного оборудования, ограждения территории и видеонаблюдения</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w:t>
            </w:r>
            <w:proofErr w:type="spellStart"/>
            <w:r w:rsidRPr="00403640">
              <w:rPr>
                <w:sz w:val="18"/>
                <w:szCs w:val="18"/>
              </w:rPr>
              <w:t>Игроград</w:t>
            </w:r>
            <w:proofErr w:type="spellEnd"/>
            <w:r w:rsidRPr="00403640">
              <w:rPr>
                <w:sz w:val="18"/>
                <w:szCs w:val="18"/>
              </w:rPr>
              <w:t>" (Иркутская область, Иркутский район, п. Горный, земельный участок 38:06:100922:9846)</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1 999,80</w:t>
            </w:r>
          </w:p>
        </w:tc>
      </w:tr>
      <w:tr w:rsidR="00403640" w:rsidRPr="00403640" w:rsidTr="00403640">
        <w:trPr>
          <w:trHeight w:val="82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222,2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2 222,00</w:t>
            </w:r>
          </w:p>
        </w:tc>
      </w:tr>
      <w:tr w:rsidR="00403640" w:rsidRPr="00403640" w:rsidTr="00403640">
        <w:trPr>
          <w:trHeight w:val="75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t>1.3.</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Выполнение работ по благоустройству территории – места массового отдыха населения</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w:t>
            </w:r>
            <w:proofErr w:type="spellStart"/>
            <w:r w:rsidRPr="00403640">
              <w:rPr>
                <w:sz w:val="18"/>
                <w:szCs w:val="18"/>
              </w:rPr>
              <w:t>Кудинка</w:t>
            </w:r>
            <w:proofErr w:type="spellEnd"/>
            <w:r w:rsidRPr="00403640">
              <w:rPr>
                <w:sz w:val="18"/>
                <w:szCs w:val="18"/>
              </w:rPr>
              <w:t xml:space="preserve">" (664540, Иркутский район, </w:t>
            </w:r>
            <w:proofErr w:type="spellStart"/>
            <w:r w:rsidRPr="00403640">
              <w:rPr>
                <w:sz w:val="18"/>
                <w:szCs w:val="18"/>
              </w:rPr>
              <w:t>д</w:t>
            </w:r>
            <w:proofErr w:type="gramStart"/>
            <w:r w:rsidRPr="00403640">
              <w:rPr>
                <w:sz w:val="18"/>
                <w:szCs w:val="18"/>
              </w:rPr>
              <w:t>.К</w:t>
            </w:r>
            <w:proofErr w:type="gramEnd"/>
            <w:r w:rsidRPr="00403640">
              <w:rPr>
                <w:sz w:val="18"/>
                <w:szCs w:val="18"/>
              </w:rPr>
              <w:t>уда</w:t>
            </w:r>
            <w:proofErr w:type="spellEnd"/>
            <w:r w:rsidRPr="00403640">
              <w:rPr>
                <w:sz w:val="18"/>
                <w:szCs w:val="18"/>
              </w:rPr>
              <w:t>, пересечение улиц Лермонтова, Заречная)</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1 999,96</w:t>
            </w:r>
          </w:p>
        </w:tc>
      </w:tr>
      <w:tr w:rsidR="00403640" w:rsidRPr="00403640" w:rsidTr="00403640">
        <w:trPr>
          <w:trHeight w:val="75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222,218</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2 222,18</w:t>
            </w:r>
          </w:p>
        </w:tc>
      </w:tr>
      <w:tr w:rsidR="00403640" w:rsidRPr="00403640" w:rsidTr="00403640">
        <w:trPr>
          <w:trHeight w:val="78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t>1.4.</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Устройство детской  игровой площадки с установкой игровых элементов для разных возрастных групп детей, элементов спортивного оборудования, ограждения территории и видеонаблюдения</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proofErr w:type="gramStart"/>
            <w:r w:rsidRPr="00403640">
              <w:rPr>
                <w:sz w:val="18"/>
                <w:szCs w:val="18"/>
              </w:rPr>
              <w:t xml:space="preserve">"Лесная полянка" (Иркутская область, Иркутский район, п. </w:t>
            </w:r>
            <w:proofErr w:type="spellStart"/>
            <w:r w:rsidRPr="00403640">
              <w:rPr>
                <w:sz w:val="18"/>
                <w:szCs w:val="18"/>
              </w:rPr>
              <w:t>Плишкино</w:t>
            </w:r>
            <w:proofErr w:type="spellEnd"/>
            <w:r w:rsidRPr="00403640">
              <w:rPr>
                <w:sz w:val="18"/>
                <w:szCs w:val="18"/>
              </w:rPr>
              <w:t xml:space="preserve">, </w:t>
            </w:r>
            <w:proofErr w:type="spellStart"/>
            <w:r w:rsidRPr="00403640">
              <w:rPr>
                <w:sz w:val="18"/>
                <w:szCs w:val="18"/>
              </w:rPr>
              <w:t>мкр</w:t>
            </w:r>
            <w:proofErr w:type="spellEnd"/>
            <w:r w:rsidRPr="00403640">
              <w:rPr>
                <w:sz w:val="18"/>
                <w:szCs w:val="18"/>
              </w:rPr>
              <w:t>.</w:t>
            </w:r>
            <w:proofErr w:type="gramEnd"/>
            <w:r w:rsidRPr="00403640">
              <w:rPr>
                <w:sz w:val="18"/>
                <w:szCs w:val="18"/>
              </w:rPr>
              <w:t xml:space="preserve"> </w:t>
            </w:r>
            <w:proofErr w:type="gramStart"/>
            <w:r w:rsidRPr="00403640">
              <w:rPr>
                <w:sz w:val="18"/>
                <w:szCs w:val="18"/>
              </w:rPr>
              <w:t xml:space="preserve">Андреевская слобода, ул. Купеческая, земельный участок 34) </w:t>
            </w:r>
            <w:proofErr w:type="gramEnd"/>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1 999,80</w:t>
            </w:r>
          </w:p>
        </w:tc>
      </w:tr>
      <w:tr w:rsidR="00403640" w:rsidRPr="00403640" w:rsidTr="00403640">
        <w:trPr>
          <w:trHeight w:val="78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222,2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2 222,00</w:t>
            </w:r>
          </w:p>
        </w:tc>
      </w:tr>
      <w:tr w:rsidR="00403640" w:rsidRPr="00403640" w:rsidTr="00403640">
        <w:trPr>
          <w:trHeight w:val="76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lastRenderedPageBreak/>
              <w:t>1.5.</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Устройство спортивной площадки с безопасным покрытием, оснащенной видеонаблюдением, спортивным оборудованием для занятий баскетболом, волейболом, мини футболом и проведением спортивных соревнований различного уровня</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xml:space="preserve">"Физкультура - жизнь!" (664540, Иркутский район, </w:t>
            </w:r>
            <w:proofErr w:type="spellStart"/>
            <w:r w:rsidRPr="00403640">
              <w:rPr>
                <w:sz w:val="18"/>
                <w:szCs w:val="18"/>
              </w:rPr>
              <w:t>д</w:t>
            </w:r>
            <w:proofErr w:type="gramStart"/>
            <w:r w:rsidRPr="00403640">
              <w:rPr>
                <w:sz w:val="18"/>
                <w:szCs w:val="18"/>
              </w:rPr>
              <w:t>.К</w:t>
            </w:r>
            <w:proofErr w:type="gramEnd"/>
            <w:r w:rsidRPr="00403640">
              <w:rPr>
                <w:sz w:val="18"/>
                <w:szCs w:val="18"/>
              </w:rPr>
              <w:t>уда</w:t>
            </w:r>
            <w:proofErr w:type="spellEnd"/>
            <w:r w:rsidRPr="00403640">
              <w:rPr>
                <w:sz w:val="18"/>
                <w:szCs w:val="18"/>
              </w:rPr>
              <w:t>, ул. Александровская, 72)</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1 999,80</w:t>
            </w:r>
          </w:p>
        </w:tc>
      </w:tr>
      <w:tr w:rsidR="00403640" w:rsidRPr="00403640" w:rsidTr="00403640">
        <w:trPr>
          <w:trHeight w:val="76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222,2</w:t>
            </w:r>
          </w:p>
        </w:tc>
      </w:tr>
      <w:tr w:rsidR="00403640" w:rsidRPr="00403640" w:rsidTr="00403640">
        <w:trPr>
          <w:trHeight w:val="36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2 222,00</w:t>
            </w:r>
          </w:p>
        </w:tc>
      </w:tr>
      <w:tr w:rsidR="00403640" w:rsidRPr="00403640" w:rsidTr="00403640">
        <w:trPr>
          <w:trHeight w:val="63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t>1.6.</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Инициативные проекты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9 999,36</w:t>
            </w:r>
          </w:p>
        </w:tc>
      </w:tr>
      <w:tr w:rsidR="00403640" w:rsidRPr="00403640" w:rsidTr="00403640">
        <w:trPr>
          <w:trHeight w:val="63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1 117,85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11 117,21</w:t>
            </w:r>
          </w:p>
        </w:tc>
      </w:tr>
      <w:tr w:rsidR="00403640" w:rsidRPr="00403640" w:rsidTr="00403640">
        <w:trPr>
          <w:trHeight w:val="600"/>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rPr>
                <w:sz w:val="18"/>
                <w:szCs w:val="18"/>
              </w:rPr>
            </w:pPr>
            <w:r w:rsidRPr="00403640">
              <w:rPr>
                <w:sz w:val="18"/>
                <w:szCs w:val="18"/>
              </w:rPr>
              <w:t>1.7.</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Инициативные проекты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2026</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9 999,36</w:t>
            </w:r>
          </w:p>
        </w:tc>
      </w:tr>
      <w:tr w:rsidR="00403640" w:rsidRPr="00403640" w:rsidTr="00403640">
        <w:trPr>
          <w:trHeight w:val="60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1 117,85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11 117,21</w:t>
            </w:r>
          </w:p>
        </w:tc>
      </w:tr>
      <w:tr w:rsidR="00403640" w:rsidRPr="00403640" w:rsidTr="00403640">
        <w:trPr>
          <w:trHeight w:val="61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rPr>
                <w:sz w:val="18"/>
                <w:szCs w:val="18"/>
              </w:rPr>
            </w:pPr>
            <w:r w:rsidRPr="00403640">
              <w:rPr>
                <w:sz w:val="18"/>
                <w:szCs w:val="18"/>
              </w:rPr>
              <w:t>1.8.</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Инициативные проекты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2027</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9 999,36</w:t>
            </w:r>
          </w:p>
        </w:tc>
      </w:tr>
      <w:tr w:rsidR="00403640" w:rsidRPr="00403640" w:rsidTr="00403640">
        <w:trPr>
          <w:trHeight w:val="6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1 117,85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11 117,21</w:t>
            </w:r>
          </w:p>
        </w:tc>
      </w:tr>
      <w:tr w:rsidR="00403640" w:rsidRPr="00403640" w:rsidTr="00403640">
        <w:trPr>
          <w:trHeight w:val="61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1.9.</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Инициативные проекты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2028</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9 999,36</w:t>
            </w:r>
          </w:p>
        </w:tc>
      </w:tr>
      <w:tr w:rsidR="00403640" w:rsidRPr="00403640" w:rsidTr="00403640">
        <w:trPr>
          <w:trHeight w:val="6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1 117,85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11 117,21</w:t>
            </w:r>
          </w:p>
        </w:tc>
      </w:tr>
      <w:tr w:rsidR="00403640" w:rsidRPr="00403640" w:rsidTr="00403640">
        <w:trPr>
          <w:trHeight w:val="61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1.10.</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Инициативные проекты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2029-2031</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29 998,08</w:t>
            </w:r>
          </w:p>
        </w:tc>
      </w:tr>
      <w:tr w:rsidR="00403640" w:rsidRPr="00403640" w:rsidTr="00403640">
        <w:trPr>
          <w:trHeight w:val="6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3 353,54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33 351,62</w:t>
            </w:r>
          </w:p>
        </w:tc>
      </w:tr>
      <w:tr w:rsidR="00403640" w:rsidRPr="00403640" w:rsidTr="00403640">
        <w:trPr>
          <w:trHeight w:val="60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 </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ИТОГО по ИНИЦИАТИВНЫМ ПРОЕКТАМ</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2024-2031</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79 994,88</w:t>
            </w:r>
          </w:p>
        </w:tc>
      </w:tr>
      <w:tr w:rsidR="00403640" w:rsidRPr="00403640" w:rsidTr="00403640">
        <w:trPr>
          <w:trHeight w:val="60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b/>
                <w:bCs/>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8 942,78</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b/>
                <w:bCs/>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88 937,66</w:t>
            </w:r>
          </w:p>
        </w:tc>
      </w:tr>
      <w:tr w:rsidR="00403640" w:rsidRPr="00403640" w:rsidTr="00403640">
        <w:trPr>
          <w:trHeight w:val="315"/>
        </w:trPr>
        <w:tc>
          <w:tcPr>
            <w:tcW w:w="9919" w:type="dxa"/>
            <w:gridSpan w:val="9"/>
            <w:tcBorders>
              <w:top w:val="nil"/>
              <w:left w:val="single" w:sz="8" w:space="0" w:color="auto"/>
              <w:bottom w:val="single" w:sz="8" w:space="0" w:color="auto"/>
              <w:right w:val="nil"/>
            </w:tcBorders>
            <w:shd w:val="clear" w:color="auto" w:fill="auto"/>
            <w:noWrap/>
            <w:vAlign w:val="center"/>
            <w:hideMark/>
          </w:tcPr>
          <w:p w:rsidR="00403640" w:rsidRPr="00403640" w:rsidRDefault="00403640" w:rsidP="00403640">
            <w:pPr>
              <w:ind w:hanging="147"/>
              <w:jc w:val="center"/>
              <w:rPr>
                <w:b/>
                <w:bCs/>
                <w:sz w:val="18"/>
                <w:szCs w:val="18"/>
              </w:rPr>
            </w:pPr>
            <w:r w:rsidRPr="00403640">
              <w:rPr>
                <w:b/>
                <w:bCs/>
                <w:sz w:val="18"/>
                <w:szCs w:val="18"/>
              </w:rPr>
              <w:t>2. НАРОДНЫЕ ИНИЦИАТИВЫ</w:t>
            </w:r>
          </w:p>
        </w:tc>
      </w:tr>
      <w:tr w:rsidR="00403640" w:rsidRPr="00403640" w:rsidTr="00403640">
        <w:trPr>
          <w:trHeight w:val="69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68563A">
            <w:pPr>
              <w:rPr>
                <w:sz w:val="18"/>
                <w:szCs w:val="18"/>
              </w:rPr>
            </w:pPr>
            <w:r w:rsidRPr="00403640">
              <w:rPr>
                <w:sz w:val="18"/>
                <w:szCs w:val="18"/>
              </w:rPr>
              <w:t>2.1.</w:t>
            </w:r>
          </w:p>
        </w:tc>
        <w:tc>
          <w:tcPr>
            <w:tcW w:w="478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xml:space="preserve">Организация материально-технического обеспечения Муниципального учреждения культуры "Культурно-спортивный </w:t>
            </w:r>
            <w:r w:rsidRPr="00403640">
              <w:rPr>
                <w:sz w:val="18"/>
                <w:szCs w:val="18"/>
              </w:rPr>
              <w:lastRenderedPageBreak/>
              <w:t>комплекс" Хомутовского муниципального образования, в том числе приобретение  оборудования, инвентаря и прочее</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lastRenderedPageBreak/>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3 628,80</w:t>
            </w:r>
          </w:p>
        </w:tc>
      </w:tr>
      <w:tr w:rsidR="00403640" w:rsidRPr="00403640" w:rsidTr="00403640">
        <w:trPr>
          <w:trHeight w:val="69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auto"/>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151,2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auto"/>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3 780,00</w:t>
            </w:r>
          </w:p>
        </w:tc>
      </w:tr>
      <w:tr w:rsidR="00403640" w:rsidRPr="00403640" w:rsidTr="00403640">
        <w:trPr>
          <w:trHeight w:val="70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68563A">
            <w:pPr>
              <w:rPr>
                <w:sz w:val="18"/>
                <w:szCs w:val="18"/>
              </w:rPr>
            </w:pPr>
            <w:r w:rsidRPr="00403640">
              <w:rPr>
                <w:sz w:val="18"/>
                <w:szCs w:val="18"/>
              </w:rPr>
              <w:t>2.2.</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Обеспечение первичных мер пожарной безопасности на территории ХМО (ГО и ЧС)</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2 071,59</w:t>
            </w:r>
          </w:p>
        </w:tc>
      </w:tr>
      <w:tr w:rsidR="00403640" w:rsidRPr="00403640" w:rsidTr="00403640">
        <w:trPr>
          <w:trHeight w:val="70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86,31609749</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2 157,90</w:t>
            </w:r>
          </w:p>
        </w:tc>
      </w:tr>
      <w:tr w:rsidR="00403640" w:rsidRPr="00403640" w:rsidTr="00403640">
        <w:trPr>
          <w:trHeight w:val="69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68563A">
            <w:pPr>
              <w:rPr>
                <w:sz w:val="18"/>
                <w:szCs w:val="18"/>
              </w:rPr>
            </w:pPr>
            <w:r w:rsidRPr="00403640">
              <w:rPr>
                <w:sz w:val="18"/>
                <w:szCs w:val="18"/>
              </w:rPr>
              <w:t>2.3.</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Благоустройство общественных территорий</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1205,76</w:t>
            </w:r>
          </w:p>
        </w:tc>
      </w:tr>
      <w:tr w:rsidR="00403640" w:rsidRPr="00403640" w:rsidTr="00403640">
        <w:trPr>
          <w:trHeight w:val="69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50,24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1 256,00</w:t>
            </w:r>
          </w:p>
        </w:tc>
      </w:tr>
      <w:tr w:rsidR="00403640" w:rsidRPr="00403640" w:rsidTr="00403640">
        <w:trPr>
          <w:trHeight w:val="720"/>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2.4.</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Выполнение работ по устройству уличного освещения по адресу с. Хомутово, ул. Горького</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279,65</w:t>
            </w:r>
          </w:p>
        </w:tc>
      </w:tr>
      <w:tr w:rsidR="00403640" w:rsidRPr="00403640" w:rsidTr="00403640">
        <w:trPr>
          <w:trHeight w:val="72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11,65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291,30</w:t>
            </w:r>
          </w:p>
        </w:tc>
      </w:tr>
      <w:tr w:rsidR="00403640" w:rsidRPr="00403640" w:rsidTr="00403640">
        <w:trPr>
          <w:trHeight w:val="64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2.5.</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Организация материально-технического обеспечения МКУ "ХЭС ХМО"</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1738,37</w:t>
            </w:r>
          </w:p>
        </w:tc>
      </w:tr>
      <w:tr w:rsidR="00403640" w:rsidRPr="00403640" w:rsidTr="00403640">
        <w:trPr>
          <w:trHeight w:val="64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72,43</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1 810,80</w:t>
            </w:r>
          </w:p>
        </w:tc>
      </w:tr>
      <w:tr w:rsidR="00403640" w:rsidRPr="00403640" w:rsidTr="00403640">
        <w:trPr>
          <w:trHeight w:val="79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2.6.</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Организация материально-технического обеспечения Муниципального учреждения культуры "Культурно-спортивный комплекс" Хомутовского муниципального образования, в том числе приобретение  оборудования, инвентаря и прочее</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3 628,80</w:t>
            </w:r>
          </w:p>
        </w:tc>
      </w:tr>
      <w:tr w:rsidR="00403640" w:rsidRPr="00403640" w:rsidTr="00403640">
        <w:trPr>
          <w:trHeight w:val="79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151,20</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3 780,00</w:t>
            </w:r>
          </w:p>
        </w:tc>
      </w:tr>
      <w:tr w:rsidR="00403640" w:rsidRPr="00403640" w:rsidTr="00403640">
        <w:trPr>
          <w:trHeight w:val="70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2.7.</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Обеспечение первичных мер пожарной безопасности на территории ХМО (ГО и ЧС)</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2 071,59</w:t>
            </w:r>
          </w:p>
        </w:tc>
      </w:tr>
      <w:tr w:rsidR="00403640" w:rsidRPr="00403640" w:rsidTr="00403640">
        <w:trPr>
          <w:trHeight w:val="70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86,32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2 157,90</w:t>
            </w:r>
          </w:p>
        </w:tc>
      </w:tr>
      <w:tr w:rsidR="00403640" w:rsidRPr="00403640" w:rsidTr="00403640">
        <w:trPr>
          <w:trHeight w:val="67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2.8.</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Благоустройство общественных территорий</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1 205,76</w:t>
            </w:r>
          </w:p>
        </w:tc>
      </w:tr>
      <w:tr w:rsidR="00403640" w:rsidRPr="00403640" w:rsidTr="00403640">
        <w:trPr>
          <w:trHeight w:val="67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50,24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1 256,00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2.9.</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xml:space="preserve">Выполнение работ по устройству уличного освещения </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279,65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11,65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291,30</w:t>
            </w:r>
          </w:p>
        </w:tc>
      </w:tr>
      <w:tr w:rsidR="00403640" w:rsidRPr="00403640" w:rsidTr="00403640">
        <w:trPr>
          <w:trHeight w:val="66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68563A" w:rsidP="0068563A">
            <w:pPr>
              <w:ind w:left="0" w:firstLine="0"/>
              <w:rPr>
                <w:sz w:val="18"/>
                <w:szCs w:val="18"/>
              </w:rPr>
            </w:pPr>
            <w:r>
              <w:rPr>
                <w:sz w:val="18"/>
                <w:szCs w:val="18"/>
              </w:rPr>
              <w:lastRenderedPageBreak/>
              <w:t xml:space="preserve">      </w:t>
            </w:r>
            <w:r w:rsidR="00403640" w:rsidRPr="00403640">
              <w:rPr>
                <w:sz w:val="18"/>
                <w:szCs w:val="18"/>
              </w:rPr>
              <w:t>2.10.</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Организация материально-технического обеспечения МКУ "ХЭС ХМО"</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1 738,37</w:t>
            </w:r>
          </w:p>
        </w:tc>
      </w:tr>
      <w:tr w:rsidR="00403640" w:rsidRPr="00403640" w:rsidTr="00403640">
        <w:trPr>
          <w:trHeight w:val="66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72,43</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1 810,80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EA5DEB">
            <w:pPr>
              <w:ind w:left="357" w:firstLine="0"/>
              <w:rPr>
                <w:sz w:val="18"/>
                <w:szCs w:val="18"/>
              </w:rPr>
            </w:pPr>
            <w:r w:rsidRPr="00403640">
              <w:rPr>
                <w:sz w:val="18"/>
                <w:szCs w:val="18"/>
              </w:rPr>
              <w:t>2.11.</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Народные инициативы</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2026</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8 924,16</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371,84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9 296,00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EA5DEB">
            <w:pPr>
              <w:ind w:left="357" w:firstLine="0"/>
              <w:rPr>
                <w:sz w:val="18"/>
                <w:szCs w:val="18"/>
              </w:rPr>
            </w:pPr>
            <w:r w:rsidRPr="00403640">
              <w:rPr>
                <w:sz w:val="18"/>
                <w:szCs w:val="18"/>
              </w:rPr>
              <w:t>2.12.</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Народные инициативы</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2027</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8 924,16</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371,84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9 296,00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EA5DEB">
            <w:pPr>
              <w:ind w:left="357" w:firstLine="0"/>
              <w:rPr>
                <w:sz w:val="18"/>
                <w:szCs w:val="18"/>
              </w:rPr>
            </w:pPr>
            <w:r w:rsidRPr="00403640">
              <w:rPr>
                <w:sz w:val="18"/>
                <w:szCs w:val="18"/>
              </w:rPr>
              <w:t>2.13.</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Народные инициативы</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2028</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8 924,16</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371,84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9 296,00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EA5DEB">
            <w:pPr>
              <w:ind w:left="357" w:firstLine="0"/>
              <w:rPr>
                <w:sz w:val="18"/>
                <w:szCs w:val="18"/>
              </w:rPr>
            </w:pPr>
            <w:r w:rsidRPr="00403640">
              <w:rPr>
                <w:sz w:val="18"/>
                <w:szCs w:val="18"/>
              </w:rPr>
              <w:t>2.14.</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xml:space="preserve">Выполнение работ по уличному освещению </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2029-2031</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26 772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1 116</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27 888</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 </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ИТОГО по НАРОДНЫМ ИНИЦИАТИВАМ</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2024-2031</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71 393,28</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2 974,72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74 368,00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 </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ИТОГО</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2024-2031</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151 388,16</w:t>
            </w:r>
          </w:p>
        </w:tc>
      </w:tr>
      <w:tr w:rsidR="00403640" w:rsidRPr="00403640" w:rsidTr="00403640">
        <w:trPr>
          <w:trHeight w:val="58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b/>
                <w:bCs/>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8 942,78</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b/>
                <w:bCs/>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2 974,72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b/>
                <w:bCs/>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163 305,66</w:t>
            </w:r>
          </w:p>
        </w:tc>
      </w:tr>
    </w:tbl>
    <w:p w:rsidR="00403640" w:rsidRDefault="00403640" w:rsidP="00B37BCF">
      <w:pPr>
        <w:ind w:hanging="147"/>
        <w:jc w:val="center"/>
        <w:rPr>
          <w:sz w:val="18"/>
          <w:szCs w:val="18"/>
        </w:rPr>
      </w:pPr>
    </w:p>
    <w:p w:rsidR="00EA5DEB" w:rsidRPr="00EA5DEB" w:rsidRDefault="00EA5DEB" w:rsidP="00EA5DEB">
      <w:pPr>
        <w:ind w:hanging="147"/>
        <w:jc w:val="center"/>
        <w:rPr>
          <w:sz w:val="18"/>
          <w:szCs w:val="18"/>
        </w:rPr>
      </w:pPr>
    </w:p>
    <w:p w:rsidR="00EA5DEB" w:rsidRPr="00EA5DEB" w:rsidRDefault="00EA5DEB" w:rsidP="00EA5DEB">
      <w:pPr>
        <w:ind w:hanging="147"/>
        <w:jc w:val="center"/>
        <w:rPr>
          <w:sz w:val="18"/>
          <w:szCs w:val="18"/>
        </w:rPr>
      </w:pPr>
    </w:p>
    <w:p w:rsidR="00EA5DEB" w:rsidRPr="00EA5DEB" w:rsidRDefault="00EA5DEB" w:rsidP="00EA5DEB">
      <w:pPr>
        <w:ind w:hanging="147"/>
        <w:jc w:val="center"/>
        <w:rPr>
          <w:i/>
          <w:sz w:val="18"/>
          <w:szCs w:val="18"/>
        </w:rPr>
      </w:pPr>
    </w:p>
    <w:p w:rsidR="00EA5DEB" w:rsidRDefault="00EA5DEB" w:rsidP="00EA5DEB">
      <w:pPr>
        <w:ind w:hanging="147"/>
        <w:jc w:val="center"/>
        <w:rPr>
          <w:i/>
          <w:sz w:val="18"/>
          <w:szCs w:val="18"/>
        </w:rPr>
      </w:pPr>
      <w:r>
        <w:rPr>
          <w:i/>
          <w:sz w:val="18"/>
          <w:szCs w:val="18"/>
        </w:rPr>
        <w:t xml:space="preserve">                                                                     </w:t>
      </w:r>
      <w:r w:rsidRPr="00EA5DEB">
        <w:rPr>
          <w:i/>
          <w:sz w:val="18"/>
          <w:szCs w:val="18"/>
        </w:rPr>
        <w:t xml:space="preserve">Начальник отдела МЗ и РМП                           </w:t>
      </w:r>
      <w:r>
        <w:rPr>
          <w:i/>
          <w:sz w:val="18"/>
          <w:szCs w:val="18"/>
        </w:rPr>
        <w:t xml:space="preserve">     </w:t>
      </w:r>
      <w:r w:rsidRPr="00EA5DEB">
        <w:rPr>
          <w:i/>
          <w:sz w:val="18"/>
          <w:szCs w:val="18"/>
        </w:rPr>
        <w:t xml:space="preserve">    Е.Н. Дубровина</w:t>
      </w: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421235" w:rsidRDefault="00421235" w:rsidP="00EA5DEB">
      <w:pPr>
        <w:ind w:hanging="147"/>
        <w:jc w:val="center"/>
        <w:rPr>
          <w:i/>
          <w:sz w:val="18"/>
          <w:szCs w:val="18"/>
        </w:rPr>
      </w:pPr>
    </w:p>
    <w:p w:rsidR="00421235" w:rsidRDefault="00421235" w:rsidP="00EA5DEB">
      <w:pPr>
        <w:ind w:hanging="147"/>
        <w:jc w:val="center"/>
        <w:rPr>
          <w:i/>
          <w:sz w:val="18"/>
          <w:szCs w:val="18"/>
        </w:rPr>
      </w:pPr>
    </w:p>
    <w:p w:rsidR="00421235" w:rsidRDefault="00421235" w:rsidP="00EA5DEB">
      <w:pPr>
        <w:ind w:hanging="147"/>
        <w:jc w:val="center"/>
        <w:rPr>
          <w:i/>
          <w:sz w:val="18"/>
          <w:szCs w:val="18"/>
        </w:rPr>
      </w:pPr>
    </w:p>
    <w:p w:rsidR="00326212" w:rsidRDefault="00326212" w:rsidP="00EA5DEB">
      <w:pPr>
        <w:ind w:hanging="147"/>
        <w:jc w:val="center"/>
        <w:rPr>
          <w:i/>
          <w:sz w:val="18"/>
          <w:szCs w:val="18"/>
        </w:rPr>
      </w:pPr>
    </w:p>
    <w:p w:rsidR="00326212" w:rsidRDefault="00326212" w:rsidP="00EA5DEB">
      <w:pPr>
        <w:ind w:hanging="147"/>
        <w:jc w:val="center"/>
        <w:rPr>
          <w:i/>
          <w:sz w:val="18"/>
          <w:szCs w:val="18"/>
        </w:rPr>
      </w:pPr>
    </w:p>
    <w:p w:rsidR="00326212" w:rsidRDefault="00326212" w:rsidP="00EA5DEB">
      <w:pPr>
        <w:ind w:hanging="147"/>
        <w:jc w:val="center"/>
        <w:rPr>
          <w:i/>
          <w:sz w:val="18"/>
          <w:szCs w:val="18"/>
        </w:rPr>
      </w:pPr>
    </w:p>
    <w:p w:rsidR="00326212" w:rsidRPr="00326212" w:rsidRDefault="00326212" w:rsidP="00326212">
      <w:pPr>
        <w:ind w:hanging="147"/>
        <w:jc w:val="center"/>
        <w:rPr>
          <w:sz w:val="18"/>
          <w:szCs w:val="18"/>
        </w:rPr>
      </w:pPr>
    </w:p>
    <w:p w:rsidR="00326212" w:rsidRPr="00326212" w:rsidRDefault="00326212" w:rsidP="00326212">
      <w:pPr>
        <w:ind w:hanging="147"/>
        <w:jc w:val="center"/>
        <w:rPr>
          <w:sz w:val="18"/>
          <w:szCs w:val="18"/>
        </w:rPr>
      </w:pPr>
      <w:r w:rsidRPr="00326212">
        <w:rPr>
          <w:sz w:val="18"/>
          <w:szCs w:val="18"/>
        </w:rPr>
        <w:lastRenderedPageBreak/>
        <w:t>РОССИЙСКАЯ ФЕДЕРАЦИЯ</w:t>
      </w:r>
    </w:p>
    <w:p w:rsidR="00326212" w:rsidRPr="00326212" w:rsidRDefault="00326212" w:rsidP="00326212">
      <w:pPr>
        <w:ind w:hanging="147"/>
        <w:jc w:val="center"/>
        <w:rPr>
          <w:sz w:val="18"/>
          <w:szCs w:val="18"/>
        </w:rPr>
      </w:pPr>
      <w:r w:rsidRPr="00326212">
        <w:rPr>
          <w:sz w:val="18"/>
          <w:szCs w:val="18"/>
        </w:rPr>
        <w:t>ИРКУТСКАЯ ОБЛАСТЬ ИРКУТСКИЙ РАЙОН</w:t>
      </w:r>
    </w:p>
    <w:p w:rsidR="00326212" w:rsidRPr="00326212" w:rsidRDefault="00326212" w:rsidP="00326212">
      <w:pPr>
        <w:ind w:hanging="147"/>
        <w:jc w:val="center"/>
        <w:rPr>
          <w:sz w:val="18"/>
          <w:szCs w:val="18"/>
        </w:rPr>
      </w:pPr>
      <w:r w:rsidRPr="00326212">
        <w:rPr>
          <w:sz w:val="18"/>
          <w:szCs w:val="18"/>
        </w:rPr>
        <w:t>ХОМУТОВСКОЕ МУНИЦИПАЛЬНОЕ ОБРАЗОВАНИЕ</w:t>
      </w:r>
    </w:p>
    <w:p w:rsidR="00326212" w:rsidRPr="00326212" w:rsidRDefault="00326212" w:rsidP="00326212">
      <w:pPr>
        <w:ind w:hanging="147"/>
        <w:jc w:val="center"/>
        <w:rPr>
          <w:sz w:val="18"/>
          <w:szCs w:val="18"/>
        </w:rPr>
      </w:pPr>
      <w:r w:rsidRPr="00326212">
        <w:rPr>
          <w:sz w:val="18"/>
          <w:szCs w:val="18"/>
        </w:rPr>
        <w:t>АДМИНИСТРАЦИЯ</w:t>
      </w:r>
    </w:p>
    <w:p w:rsidR="00326212" w:rsidRPr="00326212" w:rsidRDefault="00326212" w:rsidP="00326212">
      <w:pPr>
        <w:ind w:hanging="147"/>
        <w:jc w:val="center"/>
        <w:rPr>
          <w:sz w:val="18"/>
          <w:szCs w:val="18"/>
        </w:rPr>
      </w:pPr>
      <w:r w:rsidRPr="00326212">
        <w:rPr>
          <w:sz w:val="18"/>
          <w:szCs w:val="18"/>
        </w:rPr>
        <w:t>ПОСТАНОВЛЕНИЕ</w:t>
      </w:r>
    </w:p>
    <w:p w:rsidR="00326212" w:rsidRPr="00AB0EA8" w:rsidRDefault="00326212" w:rsidP="00326212">
      <w:pPr>
        <w:ind w:hanging="147"/>
        <w:jc w:val="center"/>
        <w:rPr>
          <w:sz w:val="18"/>
          <w:szCs w:val="18"/>
        </w:rPr>
      </w:pPr>
    </w:p>
    <w:p w:rsidR="00326212" w:rsidRPr="00AB0EA8" w:rsidRDefault="00326212" w:rsidP="00326212">
      <w:pPr>
        <w:ind w:hanging="147"/>
        <w:jc w:val="left"/>
        <w:rPr>
          <w:sz w:val="18"/>
          <w:szCs w:val="18"/>
          <w:u w:val="single"/>
        </w:rPr>
      </w:pPr>
      <w:r w:rsidRPr="00AB0EA8">
        <w:rPr>
          <w:sz w:val="18"/>
          <w:szCs w:val="18"/>
          <w:u w:val="single"/>
        </w:rPr>
        <w:t>2</w:t>
      </w:r>
      <w:r>
        <w:rPr>
          <w:sz w:val="18"/>
          <w:szCs w:val="18"/>
          <w:u w:val="single"/>
        </w:rPr>
        <w:t>6</w:t>
      </w:r>
      <w:r w:rsidRPr="00AB0EA8">
        <w:rPr>
          <w:sz w:val="18"/>
          <w:szCs w:val="18"/>
          <w:u w:val="single"/>
        </w:rPr>
        <w:t xml:space="preserve">.07.2024  № </w:t>
      </w:r>
      <w:r>
        <w:rPr>
          <w:sz w:val="18"/>
          <w:szCs w:val="18"/>
          <w:u w:val="single"/>
        </w:rPr>
        <w:t xml:space="preserve">973 </w:t>
      </w:r>
      <w:proofErr w:type="spellStart"/>
      <w:r>
        <w:rPr>
          <w:sz w:val="18"/>
          <w:szCs w:val="18"/>
          <w:u w:val="single"/>
        </w:rPr>
        <w:t>пз</w:t>
      </w:r>
      <w:proofErr w:type="spellEnd"/>
    </w:p>
    <w:p w:rsidR="00326212" w:rsidRDefault="00326212" w:rsidP="00326212">
      <w:pPr>
        <w:ind w:hanging="147"/>
        <w:jc w:val="left"/>
        <w:rPr>
          <w:sz w:val="18"/>
          <w:szCs w:val="18"/>
        </w:rPr>
      </w:pPr>
      <w:r w:rsidRPr="00AB0EA8">
        <w:rPr>
          <w:sz w:val="18"/>
          <w:szCs w:val="18"/>
        </w:rPr>
        <w:t xml:space="preserve">       с. Хомутово</w:t>
      </w:r>
    </w:p>
    <w:p w:rsidR="00326212" w:rsidRPr="00326212" w:rsidRDefault="00326212" w:rsidP="00326212">
      <w:pPr>
        <w:ind w:left="0" w:firstLine="567"/>
        <w:rPr>
          <w:sz w:val="18"/>
          <w:szCs w:val="18"/>
        </w:rPr>
      </w:pPr>
    </w:p>
    <w:p w:rsidR="00326212" w:rsidRPr="00326212" w:rsidRDefault="00326212" w:rsidP="00326212">
      <w:pPr>
        <w:ind w:left="0" w:firstLine="567"/>
        <w:rPr>
          <w:sz w:val="18"/>
          <w:szCs w:val="18"/>
        </w:rPr>
      </w:pPr>
    </w:p>
    <w:p w:rsidR="00326212" w:rsidRPr="00326212" w:rsidRDefault="00326212" w:rsidP="00326212">
      <w:pPr>
        <w:ind w:left="0" w:firstLine="567"/>
        <w:rPr>
          <w:sz w:val="18"/>
          <w:szCs w:val="18"/>
        </w:rPr>
      </w:pPr>
    </w:p>
    <w:p w:rsidR="00326212" w:rsidRPr="00326212" w:rsidRDefault="00326212" w:rsidP="00326212">
      <w:pPr>
        <w:ind w:left="0" w:firstLine="567"/>
        <w:rPr>
          <w:sz w:val="18"/>
          <w:szCs w:val="18"/>
        </w:rPr>
      </w:pPr>
      <w:r w:rsidRPr="00326212">
        <w:rPr>
          <w:sz w:val="18"/>
          <w:szCs w:val="18"/>
        </w:rPr>
        <w:t>О назначении публичных</w:t>
      </w:r>
      <w:r>
        <w:rPr>
          <w:sz w:val="18"/>
          <w:szCs w:val="18"/>
        </w:rPr>
        <w:t xml:space="preserve"> </w:t>
      </w:r>
      <w:r w:rsidRPr="00326212">
        <w:rPr>
          <w:sz w:val="18"/>
          <w:szCs w:val="18"/>
        </w:rPr>
        <w:t>слушаний по проекту решения о предоставлении разрешения</w:t>
      </w:r>
      <w:r>
        <w:rPr>
          <w:sz w:val="18"/>
          <w:szCs w:val="18"/>
        </w:rPr>
        <w:t xml:space="preserve"> </w:t>
      </w:r>
      <w:r w:rsidRPr="00326212">
        <w:rPr>
          <w:sz w:val="18"/>
          <w:szCs w:val="18"/>
        </w:rPr>
        <w:t>на условно разрешенный вид</w:t>
      </w:r>
    </w:p>
    <w:p w:rsidR="00326212" w:rsidRPr="00326212" w:rsidRDefault="00326212" w:rsidP="00326212">
      <w:pPr>
        <w:ind w:left="0" w:firstLine="567"/>
        <w:rPr>
          <w:sz w:val="18"/>
          <w:szCs w:val="18"/>
        </w:rPr>
      </w:pPr>
      <w:r w:rsidRPr="00326212">
        <w:rPr>
          <w:sz w:val="18"/>
          <w:szCs w:val="18"/>
        </w:rPr>
        <w:t xml:space="preserve">использования земельного участка   </w:t>
      </w:r>
    </w:p>
    <w:p w:rsidR="00326212" w:rsidRPr="00326212" w:rsidRDefault="00326212" w:rsidP="00326212">
      <w:pPr>
        <w:ind w:left="0" w:firstLine="567"/>
        <w:rPr>
          <w:sz w:val="18"/>
          <w:szCs w:val="18"/>
        </w:rPr>
      </w:pPr>
    </w:p>
    <w:p w:rsidR="00326212" w:rsidRDefault="00326212" w:rsidP="00326212">
      <w:pPr>
        <w:ind w:left="0" w:firstLine="567"/>
        <w:rPr>
          <w:sz w:val="18"/>
          <w:szCs w:val="18"/>
        </w:rPr>
      </w:pPr>
      <w:r w:rsidRPr="00326212">
        <w:rPr>
          <w:sz w:val="18"/>
          <w:szCs w:val="18"/>
        </w:rPr>
        <w:t xml:space="preserve">  </w:t>
      </w:r>
      <w:proofErr w:type="gramStart"/>
      <w:r w:rsidRPr="00326212">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№150 о</w:t>
      </w:r>
      <w:proofErr w:type="gramEnd"/>
      <w:r w:rsidRPr="00326212">
        <w:rPr>
          <w:sz w:val="18"/>
          <w:szCs w:val="18"/>
        </w:rPr>
        <w:t>/</w:t>
      </w:r>
      <w:proofErr w:type="gramStart"/>
      <w:r w:rsidRPr="00326212">
        <w:rPr>
          <w:sz w:val="18"/>
          <w:szCs w:val="18"/>
        </w:rPr>
        <w:t xml:space="preserve">д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326212">
        <w:rPr>
          <w:sz w:val="18"/>
          <w:szCs w:val="18"/>
        </w:rPr>
        <w:t>Хомутовском</w:t>
      </w:r>
      <w:proofErr w:type="spellEnd"/>
      <w:r w:rsidRPr="00326212">
        <w:rPr>
          <w:sz w:val="18"/>
          <w:szCs w:val="18"/>
        </w:rPr>
        <w:t xml:space="preserve"> муниципальном образовании», на основании заявления </w:t>
      </w:r>
      <w:proofErr w:type="spellStart"/>
      <w:r w:rsidRPr="00326212">
        <w:rPr>
          <w:sz w:val="18"/>
          <w:szCs w:val="18"/>
        </w:rPr>
        <w:t>Борус</w:t>
      </w:r>
      <w:proofErr w:type="spellEnd"/>
      <w:r w:rsidRPr="00326212">
        <w:rPr>
          <w:sz w:val="18"/>
          <w:szCs w:val="18"/>
        </w:rPr>
        <w:t xml:space="preserve"> Татьяне Владимировне, Администрация Хомутовского муниципального образования</w:t>
      </w:r>
      <w:proofErr w:type="gramEnd"/>
    </w:p>
    <w:p w:rsidR="00172093" w:rsidRPr="00326212" w:rsidRDefault="00172093" w:rsidP="00326212">
      <w:pPr>
        <w:ind w:left="0" w:firstLine="567"/>
        <w:rPr>
          <w:sz w:val="18"/>
          <w:szCs w:val="18"/>
        </w:rPr>
      </w:pPr>
    </w:p>
    <w:p w:rsidR="00326212" w:rsidRDefault="00326212" w:rsidP="00326212">
      <w:pPr>
        <w:ind w:left="0" w:firstLine="567"/>
        <w:rPr>
          <w:sz w:val="18"/>
          <w:szCs w:val="18"/>
        </w:rPr>
      </w:pPr>
      <w:r w:rsidRPr="00326212">
        <w:rPr>
          <w:sz w:val="18"/>
          <w:szCs w:val="18"/>
        </w:rPr>
        <w:t xml:space="preserve">  ПОСТАНОВЛЯЕТ:</w:t>
      </w:r>
    </w:p>
    <w:p w:rsidR="00172093" w:rsidRPr="00326212" w:rsidRDefault="00172093" w:rsidP="00326212">
      <w:pPr>
        <w:ind w:left="0" w:firstLine="567"/>
        <w:rPr>
          <w:sz w:val="18"/>
          <w:szCs w:val="18"/>
        </w:rPr>
      </w:pPr>
    </w:p>
    <w:p w:rsidR="00326212" w:rsidRPr="00326212" w:rsidRDefault="00326212" w:rsidP="00326212">
      <w:pPr>
        <w:ind w:left="0" w:firstLine="567"/>
        <w:rPr>
          <w:sz w:val="18"/>
          <w:szCs w:val="18"/>
        </w:rPr>
      </w:pPr>
      <w:r w:rsidRPr="00326212">
        <w:rPr>
          <w:sz w:val="18"/>
          <w:szCs w:val="18"/>
        </w:rPr>
        <w:t>1.</w:t>
      </w:r>
      <w:r w:rsidRPr="00326212">
        <w:rPr>
          <w:sz w:val="18"/>
          <w:szCs w:val="18"/>
        </w:rPr>
        <w:tab/>
        <w:t xml:space="preserve">Назначить публичные слушания по проекту решения 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38:06:100922:3978 площадью 1202 </w:t>
      </w:r>
      <w:proofErr w:type="spellStart"/>
      <w:r w:rsidRPr="00326212">
        <w:rPr>
          <w:sz w:val="18"/>
          <w:szCs w:val="18"/>
        </w:rPr>
        <w:t>кв.м</w:t>
      </w:r>
      <w:proofErr w:type="spellEnd"/>
      <w:r w:rsidRPr="00326212">
        <w:rPr>
          <w:sz w:val="18"/>
          <w:szCs w:val="18"/>
        </w:rPr>
        <w:t>., расположенного по адресу: Иркутская область, Иркутский район, д. Куда, пер. Семейный, 5.</w:t>
      </w:r>
    </w:p>
    <w:p w:rsidR="00326212" w:rsidRPr="00326212" w:rsidRDefault="00326212" w:rsidP="00326212">
      <w:pPr>
        <w:ind w:left="0" w:firstLine="567"/>
        <w:rPr>
          <w:sz w:val="18"/>
          <w:szCs w:val="18"/>
        </w:rPr>
      </w:pPr>
      <w:r w:rsidRPr="00326212">
        <w:rPr>
          <w:sz w:val="18"/>
          <w:szCs w:val="18"/>
        </w:rPr>
        <w:t>2.</w:t>
      </w:r>
      <w:r w:rsidRPr="00326212">
        <w:rPr>
          <w:sz w:val="18"/>
          <w:szCs w:val="18"/>
        </w:rPr>
        <w:tab/>
        <w:t xml:space="preserve"> Комиссии по подготовке правил землепользования и застройки Хомутовского муниципального образования:</w:t>
      </w:r>
    </w:p>
    <w:p w:rsidR="00326212" w:rsidRPr="00326212" w:rsidRDefault="00326212" w:rsidP="00326212">
      <w:pPr>
        <w:ind w:left="0" w:firstLine="567"/>
        <w:rPr>
          <w:sz w:val="18"/>
          <w:szCs w:val="18"/>
        </w:rPr>
      </w:pPr>
      <w:r w:rsidRPr="00326212">
        <w:rPr>
          <w:sz w:val="18"/>
          <w:szCs w:val="18"/>
        </w:rPr>
        <w:t>1)</w:t>
      </w:r>
      <w:r w:rsidRPr="00326212">
        <w:rPr>
          <w:sz w:val="18"/>
          <w:szCs w:val="18"/>
        </w:rPr>
        <w:tab/>
        <w:t>В срок не более одного месяца со дня опубликования оповещения о начале публичных слушаний, предусмотренного подпункта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326212" w:rsidRPr="00326212" w:rsidRDefault="00326212" w:rsidP="00326212">
      <w:pPr>
        <w:ind w:left="0" w:firstLine="567"/>
        <w:rPr>
          <w:sz w:val="18"/>
          <w:szCs w:val="18"/>
        </w:rPr>
      </w:pPr>
      <w:r w:rsidRPr="00326212">
        <w:rPr>
          <w:sz w:val="18"/>
          <w:szCs w:val="18"/>
        </w:rPr>
        <w:t>2)</w:t>
      </w:r>
      <w:r w:rsidRPr="00326212">
        <w:rPr>
          <w:sz w:val="18"/>
          <w:szCs w:val="18"/>
        </w:rPr>
        <w:tab/>
        <w:t>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326212" w:rsidRPr="00326212" w:rsidRDefault="00326212" w:rsidP="00326212">
      <w:pPr>
        <w:ind w:left="0" w:firstLine="567"/>
        <w:rPr>
          <w:sz w:val="18"/>
          <w:szCs w:val="18"/>
        </w:rPr>
      </w:pPr>
      <w:r w:rsidRPr="00326212">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326212" w:rsidRPr="00326212" w:rsidRDefault="00326212" w:rsidP="00326212">
      <w:pPr>
        <w:ind w:left="0" w:firstLine="567"/>
        <w:rPr>
          <w:sz w:val="18"/>
          <w:szCs w:val="18"/>
        </w:rPr>
      </w:pPr>
      <w:r w:rsidRPr="00326212">
        <w:rPr>
          <w:sz w:val="18"/>
          <w:szCs w:val="18"/>
        </w:rPr>
        <w:t>б) проекта и информационных материалов к нему;</w:t>
      </w:r>
    </w:p>
    <w:p w:rsidR="00326212" w:rsidRPr="00326212" w:rsidRDefault="00326212" w:rsidP="00326212">
      <w:pPr>
        <w:ind w:left="0" w:firstLine="567"/>
        <w:rPr>
          <w:sz w:val="18"/>
          <w:szCs w:val="18"/>
        </w:rPr>
      </w:pPr>
      <w:r w:rsidRPr="00326212">
        <w:rPr>
          <w:sz w:val="18"/>
          <w:szCs w:val="18"/>
        </w:rPr>
        <w:t>в) заключения о результатах публичных слушаний.</w:t>
      </w:r>
    </w:p>
    <w:p w:rsidR="00326212" w:rsidRPr="00326212" w:rsidRDefault="00326212" w:rsidP="00326212">
      <w:pPr>
        <w:ind w:left="0" w:firstLine="567"/>
        <w:rPr>
          <w:sz w:val="18"/>
          <w:szCs w:val="18"/>
        </w:rPr>
      </w:pPr>
      <w:r w:rsidRPr="00326212">
        <w:rPr>
          <w:sz w:val="18"/>
          <w:szCs w:val="18"/>
        </w:rPr>
        <w:t>3. 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326212" w:rsidRPr="00326212" w:rsidRDefault="00326212" w:rsidP="00326212">
      <w:pPr>
        <w:ind w:left="0" w:firstLine="567"/>
        <w:rPr>
          <w:sz w:val="18"/>
          <w:szCs w:val="18"/>
        </w:rPr>
      </w:pPr>
      <w:r w:rsidRPr="00326212">
        <w:rPr>
          <w:sz w:val="18"/>
          <w:szCs w:val="18"/>
        </w:rPr>
        <w:t xml:space="preserve">4. </w:t>
      </w:r>
      <w:proofErr w:type="gramStart"/>
      <w:r w:rsidRPr="00326212">
        <w:rPr>
          <w:sz w:val="18"/>
          <w:szCs w:val="18"/>
        </w:rPr>
        <w:t>Контроль за</w:t>
      </w:r>
      <w:proofErr w:type="gramEnd"/>
      <w:r w:rsidRPr="00326212">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326212" w:rsidRPr="00326212" w:rsidRDefault="00326212" w:rsidP="00326212">
      <w:pPr>
        <w:ind w:hanging="147"/>
        <w:jc w:val="center"/>
        <w:rPr>
          <w:i/>
          <w:sz w:val="18"/>
          <w:szCs w:val="18"/>
        </w:rPr>
      </w:pPr>
    </w:p>
    <w:p w:rsidR="00326212" w:rsidRPr="00326212" w:rsidRDefault="00326212" w:rsidP="00326212">
      <w:pPr>
        <w:ind w:hanging="147"/>
        <w:jc w:val="center"/>
        <w:rPr>
          <w:i/>
          <w:sz w:val="18"/>
          <w:szCs w:val="18"/>
        </w:rPr>
      </w:pPr>
    </w:p>
    <w:p w:rsidR="00326212" w:rsidRDefault="00326212" w:rsidP="00326212">
      <w:pPr>
        <w:ind w:hanging="147"/>
        <w:jc w:val="center"/>
        <w:rPr>
          <w:i/>
          <w:sz w:val="18"/>
          <w:szCs w:val="18"/>
        </w:rPr>
      </w:pPr>
      <w:r w:rsidRPr="00326212">
        <w:rPr>
          <w:i/>
          <w:sz w:val="18"/>
          <w:szCs w:val="18"/>
        </w:rPr>
        <w:t>Исполняющий обязанности</w:t>
      </w:r>
      <w:r w:rsidR="00172093">
        <w:rPr>
          <w:i/>
          <w:sz w:val="18"/>
          <w:szCs w:val="18"/>
        </w:rPr>
        <w:t xml:space="preserve"> </w:t>
      </w:r>
      <w:r w:rsidRPr="00326212">
        <w:rPr>
          <w:i/>
          <w:sz w:val="18"/>
          <w:szCs w:val="18"/>
        </w:rPr>
        <w:t>Главы администрации</w:t>
      </w:r>
      <w:r w:rsidRPr="00326212">
        <w:rPr>
          <w:i/>
          <w:sz w:val="18"/>
          <w:szCs w:val="18"/>
        </w:rPr>
        <w:tab/>
        <w:t xml:space="preserve">          </w:t>
      </w:r>
      <w:r w:rsidR="00D32644">
        <w:rPr>
          <w:i/>
          <w:sz w:val="18"/>
          <w:szCs w:val="18"/>
        </w:rPr>
        <w:t xml:space="preserve">                                               </w:t>
      </w:r>
      <w:r w:rsidRPr="00326212">
        <w:rPr>
          <w:i/>
          <w:sz w:val="18"/>
          <w:szCs w:val="18"/>
        </w:rPr>
        <w:t xml:space="preserve">    А.В. Иваненко</w:t>
      </w:r>
    </w:p>
    <w:p w:rsidR="00D32644" w:rsidRDefault="00D32644" w:rsidP="00326212">
      <w:pPr>
        <w:ind w:hanging="147"/>
        <w:jc w:val="center"/>
        <w:rPr>
          <w:i/>
          <w:sz w:val="18"/>
          <w:szCs w:val="18"/>
        </w:rPr>
      </w:pPr>
    </w:p>
    <w:p w:rsidR="00D32644" w:rsidRPr="00D32644" w:rsidRDefault="00D32644" w:rsidP="00D32644">
      <w:pPr>
        <w:ind w:hanging="147"/>
        <w:jc w:val="left"/>
        <w:rPr>
          <w:sz w:val="18"/>
          <w:szCs w:val="18"/>
        </w:rPr>
      </w:pPr>
    </w:p>
    <w:p w:rsidR="00D32644" w:rsidRPr="00D32644" w:rsidRDefault="00FF0929" w:rsidP="00D32644">
      <w:pPr>
        <w:ind w:left="0" w:firstLine="0"/>
        <w:rPr>
          <w:b/>
          <w:sz w:val="18"/>
          <w:szCs w:val="18"/>
        </w:rPr>
      </w:pPr>
      <w:r>
        <w:rPr>
          <w:b/>
          <w:sz w:val="18"/>
          <w:szCs w:val="18"/>
        </w:rPr>
        <w:t xml:space="preserve">                                                                                              </w:t>
      </w:r>
      <w:r w:rsidR="00D32644" w:rsidRPr="00D32644">
        <w:rPr>
          <w:b/>
          <w:sz w:val="18"/>
          <w:szCs w:val="18"/>
        </w:rPr>
        <w:t>Проект</w:t>
      </w:r>
    </w:p>
    <w:p w:rsidR="00D32644" w:rsidRPr="00D32644" w:rsidRDefault="00D32644" w:rsidP="00D32644">
      <w:pPr>
        <w:ind w:left="0" w:firstLine="567"/>
        <w:jc w:val="left"/>
        <w:rPr>
          <w:sz w:val="18"/>
          <w:szCs w:val="18"/>
        </w:rPr>
      </w:pPr>
      <w:r w:rsidRPr="00D32644">
        <w:rPr>
          <w:sz w:val="18"/>
          <w:szCs w:val="18"/>
        </w:rPr>
        <w:t xml:space="preserve">Решения 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земельного участка </w:t>
      </w:r>
    </w:p>
    <w:p w:rsidR="00D32644" w:rsidRPr="00D32644" w:rsidRDefault="00D32644" w:rsidP="00D32644">
      <w:pPr>
        <w:ind w:left="0" w:firstLine="567"/>
        <w:jc w:val="left"/>
        <w:rPr>
          <w:sz w:val="18"/>
          <w:szCs w:val="18"/>
        </w:rPr>
      </w:pPr>
      <w:r w:rsidRPr="00D32644">
        <w:rPr>
          <w:sz w:val="18"/>
          <w:szCs w:val="18"/>
        </w:rPr>
        <w:t xml:space="preserve">с кадастровым номером 38:06:100922:3978 площадью 1202 </w:t>
      </w:r>
      <w:proofErr w:type="spellStart"/>
      <w:r w:rsidRPr="00D32644">
        <w:rPr>
          <w:sz w:val="18"/>
          <w:szCs w:val="18"/>
        </w:rPr>
        <w:t>кв.м</w:t>
      </w:r>
      <w:proofErr w:type="spellEnd"/>
      <w:r w:rsidRPr="00D32644">
        <w:rPr>
          <w:sz w:val="18"/>
          <w:szCs w:val="18"/>
        </w:rPr>
        <w:t xml:space="preserve">., </w:t>
      </w:r>
      <w:proofErr w:type="gramStart"/>
      <w:r w:rsidRPr="00D32644">
        <w:rPr>
          <w:sz w:val="18"/>
          <w:szCs w:val="18"/>
        </w:rPr>
        <w:t>расположенного</w:t>
      </w:r>
      <w:proofErr w:type="gramEnd"/>
      <w:r w:rsidRPr="00D32644">
        <w:rPr>
          <w:sz w:val="18"/>
          <w:szCs w:val="18"/>
        </w:rPr>
        <w:t xml:space="preserve"> по адресу: Иркутская область, Иркутский район,</w:t>
      </w:r>
    </w:p>
    <w:p w:rsidR="00D32644" w:rsidRPr="00D32644" w:rsidRDefault="00D32644" w:rsidP="00D32644">
      <w:pPr>
        <w:ind w:left="0" w:firstLine="567"/>
        <w:jc w:val="left"/>
        <w:rPr>
          <w:sz w:val="18"/>
          <w:szCs w:val="18"/>
        </w:rPr>
      </w:pPr>
      <w:r w:rsidRPr="00D32644">
        <w:rPr>
          <w:sz w:val="18"/>
          <w:szCs w:val="18"/>
        </w:rPr>
        <w:t xml:space="preserve"> д. Куда, пер. Семейный, 5</w:t>
      </w:r>
    </w:p>
    <w:p w:rsidR="00D32644" w:rsidRPr="00D32644" w:rsidRDefault="00D32644" w:rsidP="00D32644">
      <w:pPr>
        <w:ind w:left="0" w:firstLine="567"/>
        <w:jc w:val="left"/>
        <w:rPr>
          <w:sz w:val="18"/>
          <w:szCs w:val="18"/>
        </w:rPr>
      </w:pPr>
    </w:p>
    <w:p w:rsidR="00D32644" w:rsidRPr="00D32644" w:rsidRDefault="00D32644" w:rsidP="00D32644">
      <w:pPr>
        <w:ind w:left="0" w:firstLine="567"/>
        <w:jc w:val="left"/>
        <w:rPr>
          <w:sz w:val="18"/>
          <w:szCs w:val="18"/>
        </w:rPr>
      </w:pPr>
      <w:r w:rsidRPr="00D32644">
        <w:rPr>
          <w:sz w:val="18"/>
          <w:szCs w:val="18"/>
        </w:rPr>
        <w:t xml:space="preserve">Учитывая заявление </w:t>
      </w:r>
      <w:proofErr w:type="spellStart"/>
      <w:r w:rsidRPr="00D32644">
        <w:rPr>
          <w:sz w:val="18"/>
          <w:szCs w:val="18"/>
        </w:rPr>
        <w:t>Борус</w:t>
      </w:r>
      <w:proofErr w:type="spellEnd"/>
      <w:r w:rsidRPr="00D32644">
        <w:rPr>
          <w:sz w:val="18"/>
          <w:szCs w:val="18"/>
        </w:rPr>
        <w:t xml:space="preserve"> Татьяны Владимировны 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38:06:100922:3978 площадью 1202 </w:t>
      </w:r>
      <w:proofErr w:type="spellStart"/>
      <w:r w:rsidRPr="00D32644">
        <w:rPr>
          <w:sz w:val="18"/>
          <w:szCs w:val="18"/>
        </w:rPr>
        <w:t>кв.м</w:t>
      </w:r>
      <w:proofErr w:type="spellEnd"/>
      <w:r w:rsidRPr="00D32644">
        <w:rPr>
          <w:sz w:val="18"/>
          <w:szCs w:val="18"/>
        </w:rPr>
        <w:t>., расположенного по адресу: Иркутская область, Иркутский район, д. Куда, пер. Семейный, 5.</w:t>
      </w:r>
    </w:p>
    <w:p w:rsidR="00D32644" w:rsidRPr="00D32644" w:rsidRDefault="00D32644" w:rsidP="00D32644">
      <w:pPr>
        <w:ind w:left="0" w:firstLine="567"/>
        <w:jc w:val="left"/>
        <w:rPr>
          <w:sz w:val="18"/>
          <w:szCs w:val="18"/>
        </w:rPr>
      </w:pPr>
    </w:p>
    <w:p w:rsidR="00D32644" w:rsidRDefault="00D32644" w:rsidP="00D32644">
      <w:pPr>
        <w:ind w:left="0" w:firstLine="567"/>
        <w:jc w:val="left"/>
        <w:rPr>
          <w:sz w:val="18"/>
          <w:szCs w:val="18"/>
        </w:rPr>
      </w:pPr>
      <w:r w:rsidRPr="00D32644">
        <w:rPr>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A07125" w:rsidRDefault="00A07125" w:rsidP="00D32644">
      <w:pPr>
        <w:ind w:left="0" w:firstLine="567"/>
        <w:jc w:val="left"/>
        <w:rPr>
          <w:sz w:val="18"/>
          <w:szCs w:val="18"/>
        </w:rPr>
      </w:pPr>
    </w:p>
    <w:p w:rsidR="00FF0929" w:rsidRDefault="00FF0929" w:rsidP="00A07125">
      <w:pPr>
        <w:ind w:left="0" w:firstLine="567"/>
        <w:rPr>
          <w:sz w:val="18"/>
          <w:szCs w:val="18"/>
        </w:rPr>
      </w:pPr>
      <w:r>
        <w:rPr>
          <w:noProof/>
          <w:sz w:val="18"/>
          <w:szCs w:val="18"/>
        </w:rPr>
        <w:lastRenderedPageBreak/>
        <w:drawing>
          <wp:inline distT="0" distB="0" distL="0" distR="0" wp14:anchorId="6B85C58F">
            <wp:extent cx="5905500" cy="46786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678680"/>
                    </a:xfrm>
                    <a:prstGeom prst="rect">
                      <a:avLst/>
                    </a:prstGeom>
                    <a:noFill/>
                  </pic:spPr>
                </pic:pic>
              </a:graphicData>
            </a:graphic>
          </wp:inline>
        </w:drawing>
      </w:r>
    </w:p>
    <w:p w:rsidR="00A07125" w:rsidRDefault="00A07125" w:rsidP="00A07125">
      <w:pPr>
        <w:ind w:left="0" w:firstLine="567"/>
        <w:rPr>
          <w:sz w:val="18"/>
          <w:szCs w:val="18"/>
        </w:rPr>
      </w:pPr>
    </w:p>
    <w:p w:rsidR="00A07125" w:rsidRDefault="00A07125" w:rsidP="00A07125">
      <w:pPr>
        <w:ind w:left="0" w:firstLine="567"/>
        <w:rPr>
          <w:sz w:val="18"/>
          <w:szCs w:val="18"/>
        </w:rPr>
      </w:pPr>
    </w:p>
    <w:p w:rsidR="00A07125" w:rsidRDefault="00A07125" w:rsidP="00A07125">
      <w:pPr>
        <w:ind w:left="0" w:firstLine="567"/>
        <w:rPr>
          <w:sz w:val="18"/>
          <w:szCs w:val="18"/>
        </w:rPr>
      </w:pPr>
    </w:p>
    <w:p w:rsidR="00A07125" w:rsidRDefault="00A07125" w:rsidP="00A07125">
      <w:pPr>
        <w:ind w:left="0" w:firstLine="567"/>
        <w:rPr>
          <w:sz w:val="18"/>
          <w:szCs w:val="18"/>
        </w:rPr>
      </w:pPr>
    </w:p>
    <w:p w:rsidR="00A07125" w:rsidRDefault="00A07125" w:rsidP="00A07125">
      <w:pPr>
        <w:ind w:left="0" w:firstLine="567"/>
        <w:rPr>
          <w:sz w:val="18"/>
          <w:szCs w:val="18"/>
        </w:rPr>
      </w:pPr>
    </w:p>
    <w:p w:rsidR="00A07125" w:rsidRPr="00A07125" w:rsidRDefault="00A07125" w:rsidP="00A07125">
      <w:pPr>
        <w:ind w:left="0" w:firstLine="567"/>
        <w:jc w:val="center"/>
        <w:rPr>
          <w:b/>
          <w:sz w:val="18"/>
          <w:szCs w:val="18"/>
        </w:rPr>
      </w:pPr>
      <w:r w:rsidRPr="00A07125">
        <w:rPr>
          <w:b/>
          <w:sz w:val="18"/>
          <w:szCs w:val="18"/>
        </w:rPr>
        <w:t>Оповещение</w:t>
      </w:r>
    </w:p>
    <w:p w:rsidR="00A07125" w:rsidRPr="00A07125" w:rsidRDefault="00A07125" w:rsidP="00A07125">
      <w:pPr>
        <w:ind w:left="0" w:firstLine="567"/>
        <w:rPr>
          <w:sz w:val="18"/>
          <w:szCs w:val="18"/>
        </w:rPr>
      </w:pPr>
      <w:r w:rsidRPr="00A07125">
        <w:rPr>
          <w:sz w:val="18"/>
          <w:szCs w:val="18"/>
        </w:rPr>
        <w:t xml:space="preserve">жителей Хомутовского муниципального образования о начале публичных слушаний по проекту решения 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38:06:100922:3978 площадью 1202 </w:t>
      </w:r>
      <w:proofErr w:type="spellStart"/>
      <w:r w:rsidRPr="00A07125">
        <w:rPr>
          <w:sz w:val="18"/>
          <w:szCs w:val="18"/>
        </w:rPr>
        <w:t>кв.м</w:t>
      </w:r>
      <w:proofErr w:type="spellEnd"/>
      <w:r w:rsidRPr="00A07125">
        <w:rPr>
          <w:sz w:val="18"/>
          <w:szCs w:val="18"/>
        </w:rPr>
        <w:t>., расположенного по адресу: Иркутская область, Иркутский район, д. Куда, пер. Семейный, 5.</w:t>
      </w:r>
    </w:p>
    <w:p w:rsidR="00A07125" w:rsidRPr="00A07125" w:rsidRDefault="00A07125" w:rsidP="00A07125">
      <w:pPr>
        <w:ind w:left="0" w:firstLine="567"/>
        <w:rPr>
          <w:sz w:val="18"/>
          <w:szCs w:val="18"/>
        </w:rPr>
      </w:pPr>
    </w:p>
    <w:p w:rsidR="00A07125" w:rsidRPr="00A07125" w:rsidRDefault="00A07125" w:rsidP="00A07125">
      <w:pPr>
        <w:ind w:left="0" w:firstLine="567"/>
        <w:rPr>
          <w:sz w:val="18"/>
          <w:szCs w:val="18"/>
        </w:rPr>
      </w:pPr>
      <w:r w:rsidRPr="00A07125">
        <w:rPr>
          <w:sz w:val="18"/>
          <w:szCs w:val="18"/>
        </w:rPr>
        <w:t xml:space="preserve">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38:06:100922:3978 площадью 1202 </w:t>
      </w:r>
      <w:proofErr w:type="spellStart"/>
      <w:r w:rsidRPr="00A07125">
        <w:rPr>
          <w:sz w:val="18"/>
          <w:szCs w:val="18"/>
        </w:rPr>
        <w:t>кв.м</w:t>
      </w:r>
      <w:proofErr w:type="spellEnd"/>
      <w:r w:rsidRPr="00A07125">
        <w:rPr>
          <w:sz w:val="18"/>
          <w:szCs w:val="18"/>
        </w:rPr>
        <w:t xml:space="preserve">., расположенного по адресу: </w:t>
      </w:r>
      <w:proofErr w:type="gramStart"/>
      <w:r w:rsidRPr="00A07125">
        <w:rPr>
          <w:sz w:val="18"/>
          <w:szCs w:val="18"/>
        </w:rPr>
        <w:t>Иркутская область, Иркутский район, д. Куда, пер. Семейный, 5 (далее – проект).</w:t>
      </w:r>
      <w:proofErr w:type="gramEnd"/>
    </w:p>
    <w:p w:rsidR="00A07125" w:rsidRPr="00A07125" w:rsidRDefault="00A07125" w:rsidP="00A07125">
      <w:pPr>
        <w:ind w:left="0" w:firstLine="567"/>
        <w:rPr>
          <w:sz w:val="18"/>
          <w:szCs w:val="18"/>
        </w:rPr>
      </w:pPr>
      <w:r w:rsidRPr="00A07125">
        <w:rPr>
          <w:sz w:val="18"/>
          <w:szCs w:val="18"/>
        </w:rPr>
        <w:t>Информационные материалы к проекту:</w:t>
      </w:r>
    </w:p>
    <w:p w:rsidR="00A07125" w:rsidRPr="00A07125" w:rsidRDefault="00A07125" w:rsidP="00A07125">
      <w:pPr>
        <w:ind w:left="0" w:firstLine="567"/>
        <w:rPr>
          <w:sz w:val="18"/>
          <w:szCs w:val="18"/>
        </w:rPr>
      </w:pPr>
      <w:r w:rsidRPr="00A07125">
        <w:rPr>
          <w:sz w:val="18"/>
          <w:szCs w:val="18"/>
        </w:rPr>
        <w:t>1)проект решения о предоставлении разрешения на условно разрешенный вид использования земельного участка;</w:t>
      </w:r>
    </w:p>
    <w:p w:rsidR="00A07125" w:rsidRPr="00A07125" w:rsidRDefault="00A07125" w:rsidP="00A07125">
      <w:pPr>
        <w:ind w:left="0" w:firstLine="567"/>
        <w:rPr>
          <w:sz w:val="18"/>
          <w:szCs w:val="18"/>
        </w:rPr>
      </w:pPr>
      <w:r w:rsidRPr="00A07125">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A07125" w:rsidRPr="00A07125" w:rsidRDefault="00A07125" w:rsidP="00A07125">
      <w:pPr>
        <w:ind w:left="0" w:firstLine="567"/>
        <w:rPr>
          <w:sz w:val="18"/>
          <w:szCs w:val="18"/>
        </w:rPr>
      </w:pPr>
      <w:r w:rsidRPr="00A07125">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26.07.2024г. по 21.08.2024 г.)</w:t>
      </w:r>
    </w:p>
    <w:p w:rsidR="00A07125" w:rsidRPr="00A07125" w:rsidRDefault="00A07125" w:rsidP="00A07125">
      <w:pPr>
        <w:ind w:left="0" w:firstLine="567"/>
        <w:rPr>
          <w:sz w:val="18"/>
          <w:szCs w:val="18"/>
        </w:rPr>
      </w:pPr>
      <w:r w:rsidRPr="00A07125">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07125">
        <w:rPr>
          <w:sz w:val="18"/>
          <w:szCs w:val="18"/>
        </w:rPr>
        <w:t xml:space="preserve"> А</w:t>
      </w:r>
      <w:proofErr w:type="gramEnd"/>
      <w:r w:rsidRPr="00A07125">
        <w:rPr>
          <w:sz w:val="18"/>
          <w:szCs w:val="18"/>
        </w:rPr>
        <w:t>, 1 этаж, 3 кабинет (отдел градостроительства, земельных и имущественных отношений)</w:t>
      </w:r>
    </w:p>
    <w:p w:rsidR="00A07125" w:rsidRPr="00A07125" w:rsidRDefault="00A07125" w:rsidP="00A07125">
      <w:pPr>
        <w:ind w:left="0" w:firstLine="567"/>
        <w:rPr>
          <w:sz w:val="18"/>
          <w:szCs w:val="18"/>
        </w:rPr>
      </w:pPr>
      <w:r w:rsidRPr="00A07125">
        <w:rPr>
          <w:sz w:val="18"/>
          <w:szCs w:val="18"/>
        </w:rPr>
        <w:t>Дата открытия экспозиции проекта: 21.08.2024 г.</w:t>
      </w:r>
    </w:p>
    <w:p w:rsidR="00A07125" w:rsidRPr="00A07125" w:rsidRDefault="00A07125" w:rsidP="00A07125">
      <w:pPr>
        <w:ind w:left="0" w:firstLine="567"/>
        <w:rPr>
          <w:sz w:val="18"/>
          <w:szCs w:val="18"/>
        </w:rPr>
      </w:pPr>
      <w:r w:rsidRPr="00A07125">
        <w:rPr>
          <w:sz w:val="18"/>
          <w:szCs w:val="18"/>
        </w:rPr>
        <w:t xml:space="preserve">Срок, время проведения экспозиции проекта: с 26.07.2024г. по 21.08.2024г. включительно. </w:t>
      </w:r>
    </w:p>
    <w:p w:rsidR="00A07125" w:rsidRPr="00A07125" w:rsidRDefault="00A07125" w:rsidP="00A07125">
      <w:pPr>
        <w:ind w:left="0" w:firstLine="567"/>
        <w:rPr>
          <w:sz w:val="18"/>
          <w:szCs w:val="18"/>
        </w:rPr>
      </w:pPr>
      <w:r w:rsidRPr="00A07125">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A07125" w:rsidRPr="00A07125" w:rsidRDefault="00A07125" w:rsidP="00A07125">
      <w:pPr>
        <w:ind w:left="0" w:firstLine="567"/>
        <w:rPr>
          <w:sz w:val="18"/>
          <w:szCs w:val="18"/>
        </w:rPr>
      </w:pPr>
      <w:r w:rsidRPr="00A07125">
        <w:rPr>
          <w:sz w:val="18"/>
          <w:szCs w:val="18"/>
        </w:rPr>
        <w:t xml:space="preserve">Собрания участников публичных слушаний: </w:t>
      </w:r>
    </w:p>
    <w:p w:rsidR="00A07125" w:rsidRPr="00A07125" w:rsidRDefault="00A07125" w:rsidP="00A07125">
      <w:pPr>
        <w:ind w:left="0" w:firstLine="567"/>
        <w:rPr>
          <w:sz w:val="18"/>
          <w:szCs w:val="18"/>
        </w:rPr>
      </w:pPr>
      <w:r w:rsidRPr="00A07125">
        <w:rPr>
          <w:sz w:val="18"/>
          <w:szCs w:val="18"/>
        </w:rPr>
        <w:t>- Регистрация лиц, участвующих в собрании участников публичных слушаний: 21.08.2024 г.</w:t>
      </w:r>
    </w:p>
    <w:p w:rsidR="00A07125" w:rsidRPr="00A07125" w:rsidRDefault="00A07125" w:rsidP="00A07125">
      <w:pPr>
        <w:ind w:left="0" w:firstLine="567"/>
        <w:rPr>
          <w:sz w:val="18"/>
          <w:szCs w:val="18"/>
        </w:rPr>
      </w:pPr>
      <w:r w:rsidRPr="00A07125">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07125">
        <w:rPr>
          <w:sz w:val="18"/>
          <w:szCs w:val="18"/>
        </w:rPr>
        <w:t xml:space="preserve"> А</w:t>
      </w:r>
      <w:proofErr w:type="gramEnd"/>
      <w:r w:rsidRPr="00A07125">
        <w:rPr>
          <w:sz w:val="18"/>
          <w:szCs w:val="18"/>
        </w:rPr>
        <w:t>, 1 этаж, 3 кабинет;</w:t>
      </w:r>
    </w:p>
    <w:p w:rsidR="00A07125" w:rsidRPr="00A07125" w:rsidRDefault="00A07125" w:rsidP="00A07125">
      <w:pPr>
        <w:ind w:left="0" w:firstLine="567"/>
        <w:rPr>
          <w:sz w:val="18"/>
          <w:szCs w:val="18"/>
        </w:rPr>
      </w:pPr>
      <w:r w:rsidRPr="00A07125">
        <w:rPr>
          <w:sz w:val="18"/>
          <w:szCs w:val="18"/>
        </w:rPr>
        <w:t>- Собрание участников публичных слушаний: 21.08.2024 в 16:00 часов.</w:t>
      </w:r>
    </w:p>
    <w:p w:rsidR="00A07125" w:rsidRPr="00A07125" w:rsidRDefault="00A07125" w:rsidP="00A07125">
      <w:pPr>
        <w:ind w:left="0" w:firstLine="567"/>
        <w:rPr>
          <w:sz w:val="18"/>
          <w:szCs w:val="18"/>
        </w:rPr>
      </w:pPr>
      <w:proofErr w:type="gramStart"/>
      <w:r w:rsidRPr="00A07125">
        <w:rPr>
          <w:sz w:val="18"/>
          <w:szCs w:val="18"/>
        </w:rPr>
        <w:t xml:space="preserve">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w:t>
      </w:r>
      <w:r w:rsidRPr="00A07125">
        <w:rPr>
          <w:sz w:val="18"/>
          <w:szCs w:val="18"/>
        </w:rPr>
        <w:lastRenderedPageBreak/>
        <w:t>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A07125" w:rsidRPr="00A07125" w:rsidRDefault="00A07125" w:rsidP="00A07125">
      <w:pPr>
        <w:ind w:left="0" w:firstLine="567"/>
        <w:rPr>
          <w:sz w:val="18"/>
          <w:szCs w:val="18"/>
        </w:rPr>
      </w:pPr>
      <w:r w:rsidRPr="00A07125">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A07125" w:rsidRPr="00A07125" w:rsidRDefault="00A07125" w:rsidP="00A07125">
      <w:pPr>
        <w:ind w:left="0" w:firstLine="567"/>
        <w:rPr>
          <w:sz w:val="18"/>
          <w:szCs w:val="18"/>
        </w:rPr>
      </w:pPr>
      <w:r w:rsidRPr="00A07125">
        <w:rPr>
          <w:sz w:val="18"/>
          <w:szCs w:val="18"/>
        </w:rPr>
        <w:t>- в письменной или устной форме в ходе проведения собрания участников публичных слушаний;</w:t>
      </w:r>
    </w:p>
    <w:p w:rsidR="00A07125" w:rsidRPr="00A07125" w:rsidRDefault="00A07125" w:rsidP="00A07125">
      <w:pPr>
        <w:ind w:left="0" w:firstLine="567"/>
        <w:rPr>
          <w:sz w:val="18"/>
          <w:szCs w:val="18"/>
        </w:rPr>
      </w:pPr>
      <w:r w:rsidRPr="00A07125">
        <w:rPr>
          <w:sz w:val="18"/>
          <w:szCs w:val="18"/>
        </w:rPr>
        <w:t xml:space="preserve">- в письменной форме в адрес Администрации Хомутовского муниципального образования по адресу: </w:t>
      </w:r>
      <w:proofErr w:type="gramStart"/>
      <w:r w:rsidRPr="00A07125">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A07125" w:rsidRPr="00A07125" w:rsidRDefault="00A07125" w:rsidP="00A07125">
      <w:pPr>
        <w:ind w:left="0" w:firstLine="567"/>
        <w:rPr>
          <w:sz w:val="18"/>
          <w:szCs w:val="18"/>
        </w:rPr>
      </w:pPr>
      <w:r w:rsidRPr="00A07125">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  https://pos.gosuslugi.ru/backoffice/</w:t>
      </w:r>
      <w:proofErr w:type="gramStart"/>
      <w:r w:rsidRPr="00A07125">
        <w:rPr>
          <w:sz w:val="18"/>
          <w:szCs w:val="18"/>
        </w:rPr>
        <w:t>ПОС</w:t>
      </w:r>
      <w:proofErr w:type="gramEnd"/>
      <w:r w:rsidRPr="00A07125">
        <w:rPr>
          <w:sz w:val="18"/>
          <w:szCs w:val="18"/>
        </w:rPr>
        <w:t>/ Общественные обсуждения и публичные слушания::  : с 26.07.2024г. по 21.08.2024.</w:t>
      </w:r>
    </w:p>
    <w:p w:rsidR="00A07125" w:rsidRDefault="00A07125" w:rsidP="00A07125">
      <w:pPr>
        <w:ind w:left="0" w:firstLine="567"/>
        <w:rPr>
          <w:sz w:val="18"/>
          <w:szCs w:val="18"/>
        </w:rPr>
      </w:pPr>
      <w:r w:rsidRPr="00A07125">
        <w:rPr>
          <w:sz w:val="18"/>
          <w:szCs w:val="18"/>
        </w:rPr>
        <w:t>Справки по вопросам организации и проведения публичных слушаний по телефону: 696-182,696-501.</w:t>
      </w:r>
    </w:p>
    <w:p w:rsidR="00604520" w:rsidRDefault="00604520" w:rsidP="00A07125">
      <w:pPr>
        <w:ind w:left="0" w:firstLine="567"/>
        <w:rPr>
          <w:sz w:val="18"/>
          <w:szCs w:val="18"/>
        </w:rPr>
      </w:pPr>
    </w:p>
    <w:p w:rsidR="00604520" w:rsidRDefault="00604520" w:rsidP="00A07125">
      <w:pPr>
        <w:ind w:left="0" w:firstLine="567"/>
        <w:rPr>
          <w:sz w:val="18"/>
          <w:szCs w:val="18"/>
        </w:rPr>
      </w:pPr>
    </w:p>
    <w:p w:rsidR="00604520" w:rsidRPr="00604520" w:rsidRDefault="00604520" w:rsidP="00604520">
      <w:pPr>
        <w:ind w:left="0" w:firstLine="567"/>
        <w:rPr>
          <w:sz w:val="18"/>
          <w:szCs w:val="18"/>
        </w:rPr>
      </w:pPr>
    </w:p>
    <w:p w:rsidR="00604520" w:rsidRPr="00604520" w:rsidRDefault="00604520" w:rsidP="00604520">
      <w:pPr>
        <w:ind w:left="0" w:firstLine="567"/>
        <w:jc w:val="center"/>
        <w:rPr>
          <w:sz w:val="18"/>
          <w:szCs w:val="18"/>
        </w:rPr>
      </w:pPr>
    </w:p>
    <w:p w:rsidR="00604520" w:rsidRPr="00604520" w:rsidRDefault="00604520" w:rsidP="00604520">
      <w:pPr>
        <w:ind w:left="0" w:firstLine="567"/>
        <w:jc w:val="center"/>
        <w:rPr>
          <w:sz w:val="18"/>
          <w:szCs w:val="18"/>
        </w:rPr>
      </w:pPr>
      <w:r w:rsidRPr="00604520">
        <w:rPr>
          <w:sz w:val="18"/>
          <w:szCs w:val="18"/>
        </w:rPr>
        <w:t>РОССИЙСКАЯ ФЕДЕРАЦИЯ</w:t>
      </w:r>
    </w:p>
    <w:p w:rsidR="00604520" w:rsidRPr="00604520" w:rsidRDefault="00604520" w:rsidP="00604520">
      <w:pPr>
        <w:ind w:left="0" w:firstLine="567"/>
        <w:jc w:val="center"/>
        <w:rPr>
          <w:sz w:val="18"/>
          <w:szCs w:val="18"/>
        </w:rPr>
      </w:pPr>
      <w:r w:rsidRPr="00604520">
        <w:rPr>
          <w:sz w:val="18"/>
          <w:szCs w:val="18"/>
        </w:rPr>
        <w:t>ИРКУТСКАЯ ОБЛАСТЬ ИРКУТСКИЙ РАЙОН</w:t>
      </w:r>
    </w:p>
    <w:p w:rsidR="00604520" w:rsidRPr="00604520" w:rsidRDefault="00604520" w:rsidP="00604520">
      <w:pPr>
        <w:ind w:left="0" w:firstLine="567"/>
        <w:jc w:val="center"/>
        <w:rPr>
          <w:sz w:val="18"/>
          <w:szCs w:val="18"/>
        </w:rPr>
      </w:pPr>
      <w:r w:rsidRPr="00604520">
        <w:rPr>
          <w:sz w:val="18"/>
          <w:szCs w:val="18"/>
        </w:rPr>
        <w:t>ХОМУТОВСКОЕ МУНИЦИПАЛЬНОЕ ОБРАЗОВАНИЕ</w:t>
      </w:r>
    </w:p>
    <w:p w:rsidR="00604520" w:rsidRPr="00604520" w:rsidRDefault="00604520" w:rsidP="00604520">
      <w:pPr>
        <w:ind w:left="0" w:firstLine="567"/>
        <w:jc w:val="center"/>
        <w:rPr>
          <w:sz w:val="18"/>
          <w:szCs w:val="18"/>
        </w:rPr>
      </w:pPr>
      <w:r w:rsidRPr="00604520">
        <w:rPr>
          <w:sz w:val="18"/>
          <w:szCs w:val="18"/>
        </w:rPr>
        <w:t>АДМИНИСТРАЦИЯ</w:t>
      </w:r>
    </w:p>
    <w:p w:rsidR="00604520" w:rsidRDefault="00604520" w:rsidP="00604520">
      <w:pPr>
        <w:ind w:left="0" w:firstLine="567"/>
        <w:jc w:val="center"/>
        <w:rPr>
          <w:sz w:val="18"/>
          <w:szCs w:val="18"/>
        </w:rPr>
      </w:pPr>
      <w:r w:rsidRPr="00604520">
        <w:rPr>
          <w:sz w:val="18"/>
          <w:szCs w:val="18"/>
        </w:rPr>
        <w:t>ПОСТАНОВЛЕНИЕ</w:t>
      </w:r>
    </w:p>
    <w:p w:rsidR="00604520" w:rsidRPr="00604520" w:rsidRDefault="00604520" w:rsidP="00604520">
      <w:pPr>
        <w:ind w:left="0" w:firstLine="567"/>
        <w:jc w:val="center"/>
        <w:rPr>
          <w:sz w:val="18"/>
          <w:szCs w:val="18"/>
        </w:rPr>
      </w:pPr>
    </w:p>
    <w:p w:rsidR="00604520" w:rsidRPr="00604520" w:rsidRDefault="00604520" w:rsidP="00604520">
      <w:pPr>
        <w:ind w:left="0" w:firstLine="567"/>
        <w:rPr>
          <w:sz w:val="18"/>
          <w:szCs w:val="18"/>
        </w:rPr>
      </w:pPr>
    </w:p>
    <w:p w:rsidR="00604520" w:rsidRPr="00604520" w:rsidRDefault="00604520" w:rsidP="00604520">
      <w:pPr>
        <w:ind w:left="0" w:firstLine="567"/>
        <w:rPr>
          <w:sz w:val="18"/>
          <w:szCs w:val="18"/>
          <w:u w:val="single"/>
        </w:rPr>
      </w:pPr>
      <w:r w:rsidRPr="00604520">
        <w:rPr>
          <w:sz w:val="18"/>
          <w:szCs w:val="18"/>
          <w:u w:val="single"/>
        </w:rPr>
        <w:t xml:space="preserve">26.07.2024  № 974 </w:t>
      </w:r>
      <w:proofErr w:type="spellStart"/>
      <w:r w:rsidRPr="00604520">
        <w:rPr>
          <w:sz w:val="18"/>
          <w:szCs w:val="18"/>
          <w:u w:val="single"/>
        </w:rPr>
        <w:t>пз</w:t>
      </w:r>
      <w:proofErr w:type="spellEnd"/>
    </w:p>
    <w:p w:rsidR="00604520" w:rsidRDefault="00604520" w:rsidP="00604520">
      <w:pPr>
        <w:ind w:left="0" w:firstLine="567"/>
        <w:rPr>
          <w:sz w:val="18"/>
          <w:szCs w:val="18"/>
        </w:rPr>
      </w:pPr>
      <w:r w:rsidRPr="00604520">
        <w:rPr>
          <w:sz w:val="18"/>
          <w:szCs w:val="18"/>
        </w:rPr>
        <w:t xml:space="preserve">       с. Хомутово</w:t>
      </w:r>
    </w:p>
    <w:p w:rsidR="00604520" w:rsidRDefault="00604520" w:rsidP="00604520">
      <w:pPr>
        <w:ind w:left="0" w:firstLine="567"/>
        <w:rPr>
          <w:sz w:val="18"/>
          <w:szCs w:val="18"/>
        </w:rPr>
      </w:pPr>
    </w:p>
    <w:p w:rsidR="00604520" w:rsidRDefault="00604520" w:rsidP="00604520">
      <w:pPr>
        <w:ind w:left="0" w:firstLine="567"/>
        <w:rPr>
          <w:sz w:val="18"/>
          <w:szCs w:val="18"/>
        </w:rPr>
      </w:pPr>
    </w:p>
    <w:p w:rsidR="00604520" w:rsidRPr="00A07125" w:rsidRDefault="00604520" w:rsidP="00604520">
      <w:pPr>
        <w:ind w:left="0" w:firstLine="567"/>
        <w:rPr>
          <w:sz w:val="18"/>
          <w:szCs w:val="18"/>
        </w:rPr>
      </w:pPr>
    </w:p>
    <w:p w:rsidR="00604520" w:rsidRPr="00604520" w:rsidRDefault="00604520" w:rsidP="00604520">
      <w:pPr>
        <w:ind w:left="0" w:firstLine="567"/>
        <w:rPr>
          <w:sz w:val="18"/>
          <w:szCs w:val="18"/>
        </w:rPr>
      </w:pPr>
      <w:r w:rsidRPr="00604520">
        <w:rPr>
          <w:sz w:val="18"/>
          <w:szCs w:val="18"/>
        </w:rPr>
        <w:t>О назначении публичных</w:t>
      </w:r>
      <w:r>
        <w:rPr>
          <w:sz w:val="18"/>
          <w:szCs w:val="18"/>
        </w:rPr>
        <w:t xml:space="preserve"> </w:t>
      </w:r>
      <w:r w:rsidRPr="00604520">
        <w:rPr>
          <w:sz w:val="18"/>
          <w:szCs w:val="18"/>
        </w:rPr>
        <w:t xml:space="preserve">слушаний по проекту решения о предоставлении </w:t>
      </w:r>
      <w:proofErr w:type="spellStart"/>
      <w:r w:rsidRPr="00604520">
        <w:rPr>
          <w:sz w:val="18"/>
          <w:szCs w:val="18"/>
        </w:rPr>
        <w:t>разрешенияна</w:t>
      </w:r>
      <w:proofErr w:type="spellEnd"/>
      <w:r w:rsidRPr="00604520">
        <w:rPr>
          <w:sz w:val="18"/>
          <w:szCs w:val="18"/>
        </w:rPr>
        <w:t xml:space="preserve"> условно разрешенный вид</w:t>
      </w:r>
    </w:p>
    <w:p w:rsidR="00604520" w:rsidRPr="00604520" w:rsidRDefault="00604520" w:rsidP="00604520">
      <w:pPr>
        <w:ind w:left="0" w:firstLine="567"/>
        <w:rPr>
          <w:sz w:val="18"/>
          <w:szCs w:val="18"/>
        </w:rPr>
      </w:pPr>
      <w:r w:rsidRPr="00604520">
        <w:rPr>
          <w:sz w:val="18"/>
          <w:szCs w:val="18"/>
        </w:rPr>
        <w:t xml:space="preserve">использования земельного участка   </w:t>
      </w:r>
    </w:p>
    <w:p w:rsidR="00604520" w:rsidRPr="00604520" w:rsidRDefault="00604520" w:rsidP="00604520">
      <w:pPr>
        <w:ind w:left="0" w:firstLine="567"/>
        <w:rPr>
          <w:sz w:val="18"/>
          <w:szCs w:val="18"/>
        </w:rPr>
      </w:pPr>
    </w:p>
    <w:p w:rsidR="00604520" w:rsidRDefault="00604520" w:rsidP="00604520">
      <w:pPr>
        <w:ind w:left="0" w:firstLine="567"/>
        <w:rPr>
          <w:sz w:val="18"/>
          <w:szCs w:val="18"/>
        </w:rPr>
      </w:pPr>
      <w:r w:rsidRPr="00604520">
        <w:rPr>
          <w:sz w:val="18"/>
          <w:szCs w:val="18"/>
        </w:rPr>
        <w:t xml:space="preserve">  </w:t>
      </w:r>
      <w:proofErr w:type="gramStart"/>
      <w:r w:rsidRPr="00604520">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№150 о</w:t>
      </w:r>
      <w:proofErr w:type="gramEnd"/>
      <w:r w:rsidRPr="00604520">
        <w:rPr>
          <w:sz w:val="18"/>
          <w:szCs w:val="18"/>
        </w:rPr>
        <w:t>/</w:t>
      </w:r>
      <w:proofErr w:type="gramStart"/>
      <w:r w:rsidRPr="00604520">
        <w:rPr>
          <w:sz w:val="18"/>
          <w:szCs w:val="18"/>
        </w:rPr>
        <w:t xml:space="preserve">д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604520">
        <w:rPr>
          <w:sz w:val="18"/>
          <w:szCs w:val="18"/>
        </w:rPr>
        <w:t>Хомутовском</w:t>
      </w:r>
      <w:proofErr w:type="spellEnd"/>
      <w:r w:rsidRPr="00604520">
        <w:rPr>
          <w:sz w:val="18"/>
          <w:szCs w:val="18"/>
        </w:rPr>
        <w:t xml:space="preserve"> муниципальном образовании», на основании заявления </w:t>
      </w:r>
      <w:proofErr w:type="spellStart"/>
      <w:r w:rsidRPr="00604520">
        <w:rPr>
          <w:sz w:val="18"/>
          <w:szCs w:val="18"/>
        </w:rPr>
        <w:t>Бурхонова</w:t>
      </w:r>
      <w:proofErr w:type="spellEnd"/>
      <w:r w:rsidRPr="00604520">
        <w:rPr>
          <w:sz w:val="18"/>
          <w:szCs w:val="18"/>
        </w:rPr>
        <w:t xml:space="preserve"> </w:t>
      </w:r>
      <w:proofErr w:type="spellStart"/>
      <w:r w:rsidRPr="00604520">
        <w:rPr>
          <w:sz w:val="18"/>
          <w:szCs w:val="18"/>
        </w:rPr>
        <w:t>Саидмурода</w:t>
      </w:r>
      <w:proofErr w:type="spellEnd"/>
      <w:r w:rsidRPr="00604520">
        <w:rPr>
          <w:sz w:val="18"/>
          <w:szCs w:val="18"/>
        </w:rPr>
        <w:t xml:space="preserve"> </w:t>
      </w:r>
      <w:proofErr w:type="spellStart"/>
      <w:r w:rsidRPr="00604520">
        <w:rPr>
          <w:sz w:val="18"/>
          <w:szCs w:val="18"/>
        </w:rPr>
        <w:t>Сайдумроновича</w:t>
      </w:r>
      <w:proofErr w:type="spellEnd"/>
      <w:r w:rsidRPr="00604520">
        <w:rPr>
          <w:sz w:val="18"/>
          <w:szCs w:val="18"/>
        </w:rPr>
        <w:t>, Администрация Хомутовского муниципального образования</w:t>
      </w:r>
      <w:proofErr w:type="gramEnd"/>
    </w:p>
    <w:p w:rsidR="008B6809" w:rsidRPr="00604520" w:rsidRDefault="008B6809" w:rsidP="00604520">
      <w:pPr>
        <w:ind w:left="0" w:firstLine="567"/>
        <w:rPr>
          <w:sz w:val="18"/>
          <w:szCs w:val="18"/>
        </w:rPr>
      </w:pPr>
    </w:p>
    <w:p w:rsidR="00604520" w:rsidRDefault="00604520" w:rsidP="00604520">
      <w:pPr>
        <w:ind w:left="0" w:firstLine="567"/>
        <w:rPr>
          <w:sz w:val="18"/>
          <w:szCs w:val="18"/>
        </w:rPr>
      </w:pPr>
      <w:r w:rsidRPr="00604520">
        <w:rPr>
          <w:sz w:val="18"/>
          <w:szCs w:val="18"/>
        </w:rPr>
        <w:t xml:space="preserve">  ПОСТАНОВЛЯЕТ:</w:t>
      </w:r>
    </w:p>
    <w:p w:rsidR="008B6809" w:rsidRPr="00604520" w:rsidRDefault="008B6809" w:rsidP="00604520">
      <w:pPr>
        <w:ind w:left="0" w:firstLine="567"/>
        <w:rPr>
          <w:sz w:val="18"/>
          <w:szCs w:val="18"/>
        </w:rPr>
      </w:pPr>
    </w:p>
    <w:p w:rsidR="00604520" w:rsidRPr="00604520" w:rsidRDefault="00604520" w:rsidP="00604520">
      <w:pPr>
        <w:ind w:left="0" w:firstLine="567"/>
        <w:rPr>
          <w:sz w:val="18"/>
          <w:szCs w:val="18"/>
        </w:rPr>
      </w:pPr>
      <w:r w:rsidRPr="00604520">
        <w:rPr>
          <w:sz w:val="18"/>
          <w:szCs w:val="18"/>
        </w:rPr>
        <w:t>1.</w:t>
      </w:r>
      <w:r w:rsidRPr="00604520">
        <w:rPr>
          <w:sz w:val="18"/>
          <w:szCs w:val="18"/>
        </w:rPr>
        <w:tab/>
        <w:t xml:space="preserve">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38:06:100801:37257 площадью 400 </w:t>
      </w:r>
      <w:proofErr w:type="spellStart"/>
      <w:r w:rsidRPr="00604520">
        <w:rPr>
          <w:sz w:val="18"/>
          <w:szCs w:val="18"/>
        </w:rPr>
        <w:t>кв.м</w:t>
      </w:r>
      <w:proofErr w:type="spellEnd"/>
      <w:r w:rsidRPr="00604520">
        <w:rPr>
          <w:sz w:val="18"/>
          <w:szCs w:val="18"/>
        </w:rPr>
        <w:t xml:space="preserve">., расположенного по адресу: Российская Федерация, Иркутская область, Иркутский муниципальный район, </w:t>
      </w:r>
      <w:proofErr w:type="spellStart"/>
      <w:r w:rsidRPr="00604520">
        <w:rPr>
          <w:sz w:val="18"/>
          <w:szCs w:val="18"/>
        </w:rPr>
        <w:t>Хомутовское</w:t>
      </w:r>
      <w:proofErr w:type="spellEnd"/>
      <w:r w:rsidRPr="00604520">
        <w:rPr>
          <w:sz w:val="18"/>
          <w:szCs w:val="18"/>
        </w:rPr>
        <w:t xml:space="preserve"> сельское поселение, село Хомутово, улица Центральная, </w:t>
      </w:r>
      <w:proofErr w:type="spellStart"/>
      <w:r w:rsidRPr="00604520">
        <w:rPr>
          <w:sz w:val="18"/>
          <w:szCs w:val="18"/>
        </w:rPr>
        <w:t>уч</w:t>
      </w:r>
      <w:proofErr w:type="spellEnd"/>
      <w:r w:rsidRPr="00604520">
        <w:rPr>
          <w:sz w:val="18"/>
          <w:szCs w:val="18"/>
        </w:rPr>
        <w:t xml:space="preserve"> 80.</w:t>
      </w:r>
    </w:p>
    <w:p w:rsidR="00604520" w:rsidRPr="00604520" w:rsidRDefault="00604520" w:rsidP="00604520">
      <w:pPr>
        <w:ind w:left="0" w:firstLine="567"/>
        <w:rPr>
          <w:sz w:val="18"/>
          <w:szCs w:val="18"/>
        </w:rPr>
      </w:pPr>
      <w:r w:rsidRPr="00604520">
        <w:rPr>
          <w:sz w:val="18"/>
          <w:szCs w:val="18"/>
        </w:rPr>
        <w:t>2.</w:t>
      </w:r>
      <w:r w:rsidRPr="00604520">
        <w:rPr>
          <w:sz w:val="18"/>
          <w:szCs w:val="18"/>
        </w:rPr>
        <w:tab/>
        <w:t xml:space="preserve"> Комиссии по подготовке правил землепользования и застройки Хомутовского муниципального образования:</w:t>
      </w:r>
    </w:p>
    <w:p w:rsidR="00604520" w:rsidRPr="00604520" w:rsidRDefault="00604520" w:rsidP="00604520">
      <w:pPr>
        <w:ind w:left="0" w:firstLine="567"/>
        <w:rPr>
          <w:sz w:val="18"/>
          <w:szCs w:val="18"/>
        </w:rPr>
      </w:pPr>
      <w:r w:rsidRPr="00604520">
        <w:rPr>
          <w:sz w:val="18"/>
          <w:szCs w:val="18"/>
        </w:rPr>
        <w:t>1)</w:t>
      </w:r>
      <w:r w:rsidRPr="00604520">
        <w:rPr>
          <w:sz w:val="18"/>
          <w:szCs w:val="18"/>
        </w:rPr>
        <w:tab/>
        <w:t>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604520" w:rsidRPr="00604520" w:rsidRDefault="00604520" w:rsidP="00604520">
      <w:pPr>
        <w:ind w:left="0" w:firstLine="567"/>
        <w:rPr>
          <w:sz w:val="18"/>
          <w:szCs w:val="18"/>
        </w:rPr>
      </w:pPr>
      <w:r w:rsidRPr="00604520">
        <w:rPr>
          <w:sz w:val="18"/>
          <w:szCs w:val="18"/>
        </w:rPr>
        <w:t>2)</w:t>
      </w:r>
      <w:r w:rsidRPr="00604520">
        <w:rPr>
          <w:sz w:val="18"/>
          <w:szCs w:val="18"/>
        </w:rPr>
        <w:tab/>
        <w:t>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604520" w:rsidRPr="00604520" w:rsidRDefault="00604520" w:rsidP="00604520">
      <w:pPr>
        <w:ind w:left="0" w:firstLine="567"/>
        <w:rPr>
          <w:sz w:val="18"/>
          <w:szCs w:val="18"/>
        </w:rPr>
      </w:pPr>
      <w:r w:rsidRPr="00604520">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604520" w:rsidRPr="00604520" w:rsidRDefault="00604520" w:rsidP="00604520">
      <w:pPr>
        <w:ind w:left="0" w:firstLine="567"/>
        <w:rPr>
          <w:sz w:val="18"/>
          <w:szCs w:val="18"/>
        </w:rPr>
      </w:pPr>
      <w:r w:rsidRPr="00604520">
        <w:rPr>
          <w:sz w:val="18"/>
          <w:szCs w:val="18"/>
        </w:rPr>
        <w:t>б) проекта и информационных материалов к нему;</w:t>
      </w:r>
    </w:p>
    <w:p w:rsidR="00604520" w:rsidRPr="00604520" w:rsidRDefault="00604520" w:rsidP="00604520">
      <w:pPr>
        <w:ind w:left="0" w:firstLine="567"/>
        <w:rPr>
          <w:sz w:val="18"/>
          <w:szCs w:val="18"/>
        </w:rPr>
      </w:pPr>
      <w:r w:rsidRPr="00604520">
        <w:rPr>
          <w:sz w:val="18"/>
          <w:szCs w:val="18"/>
        </w:rPr>
        <w:t>в) заключения о результатах публичных слушаний.</w:t>
      </w:r>
    </w:p>
    <w:p w:rsidR="00604520" w:rsidRPr="00604520" w:rsidRDefault="00604520" w:rsidP="00604520">
      <w:pPr>
        <w:ind w:left="0" w:firstLine="567"/>
        <w:rPr>
          <w:sz w:val="18"/>
          <w:szCs w:val="18"/>
        </w:rPr>
      </w:pPr>
      <w:r w:rsidRPr="00604520">
        <w:rPr>
          <w:sz w:val="18"/>
          <w:szCs w:val="18"/>
        </w:rPr>
        <w:t>3. 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604520" w:rsidRPr="00604520" w:rsidRDefault="00604520" w:rsidP="00604520">
      <w:pPr>
        <w:ind w:left="0" w:firstLine="567"/>
        <w:rPr>
          <w:sz w:val="18"/>
          <w:szCs w:val="18"/>
        </w:rPr>
      </w:pPr>
      <w:r w:rsidRPr="00604520">
        <w:rPr>
          <w:sz w:val="18"/>
          <w:szCs w:val="18"/>
        </w:rPr>
        <w:t xml:space="preserve">4. </w:t>
      </w:r>
      <w:proofErr w:type="gramStart"/>
      <w:r w:rsidRPr="00604520">
        <w:rPr>
          <w:sz w:val="18"/>
          <w:szCs w:val="18"/>
        </w:rPr>
        <w:t>Контроль за</w:t>
      </w:r>
      <w:proofErr w:type="gramEnd"/>
      <w:r w:rsidRPr="00604520">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604520" w:rsidRPr="00604520" w:rsidRDefault="00604520" w:rsidP="00604520">
      <w:pPr>
        <w:ind w:left="0" w:firstLine="567"/>
        <w:jc w:val="left"/>
        <w:rPr>
          <w:sz w:val="18"/>
          <w:szCs w:val="18"/>
        </w:rPr>
      </w:pPr>
    </w:p>
    <w:p w:rsidR="00604520" w:rsidRPr="008B6809" w:rsidRDefault="00604520" w:rsidP="00604520">
      <w:pPr>
        <w:ind w:left="0" w:firstLine="567"/>
        <w:jc w:val="left"/>
        <w:rPr>
          <w:i/>
          <w:sz w:val="18"/>
          <w:szCs w:val="18"/>
        </w:rPr>
      </w:pPr>
    </w:p>
    <w:p w:rsidR="00604520" w:rsidRPr="008B6809" w:rsidRDefault="00604520" w:rsidP="00604520">
      <w:pPr>
        <w:ind w:left="0" w:firstLine="567"/>
        <w:jc w:val="left"/>
        <w:rPr>
          <w:i/>
          <w:sz w:val="18"/>
          <w:szCs w:val="18"/>
        </w:rPr>
      </w:pPr>
    </w:p>
    <w:p w:rsidR="00A07125" w:rsidRDefault="008B6809" w:rsidP="00604520">
      <w:pPr>
        <w:ind w:left="0" w:firstLine="567"/>
        <w:jc w:val="left"/>
        <w:rPr>
          <w:i/>
          <w:sz w:val="18"/>
          <w:szCs w:val="18"/>
        </w:rPr>
      </w:pPr>
      <w:r>
        <w:rPr>
          <w:i/>
          <w:sz w:val="18"/>
          <w:szCs w:val="18"/>
        </w:rPr>
        <w:t xml:space="preserve">                                                                                      </w:t>
      </w:r>
      <w:r w:rsidR="00604520" w:rsidRPr="008B6809">
        <w:rPr>
          <w:i/>
          <w:sz w:val="18"/>
          <w:szCs w:val="18"/>
        </w:rPr>
        <w:t>Исполняющий обязанности</w:t>
      </w:r>
      <w:r>
        <w:rPr>
          <w:i/>
          <w:sz w:val="18"/>
          <w:szCs w:val="18"/>
        </w:rPr>
        <w:t xml:space="preserve"> </w:t>
      </w:r>
      <w:r w:rsidR="00604520" w:rsidRPr="008B6809">
        <w:rPr>
          <w:i/>
          <w:sz w:val="18"/>
          <w:szCs w:val="18"/>
        </w:rPr>
        <w:t>Главы администрации</w:t>
      </w:r>
      <w:r w:rsidR="00604520" w:rsidRPr="008B6809">
        <w:rPr>
          <w:i/>
          <w:sz w:val="18"/>
          <w:szCs w:val="18"/>
        </w:rPr>
        <w:tab/>
        <w:t xml:space="preserve">              А.В. Иваненко</w:t>
      </w:r>
    </w:p>
    <w:p w:rsidR="008B6809" w:rsidRDefault="008B6809" w:rsidP="00604520">
      <w:pPr>
        <w:ind w:left="0" w:firstLine="567"/>
        <w:jc w:val="left"/>
        <w:rPr>
          <w:i/>
          <w:sz w:val="18"/>
          <w:szCs w:val="18"/>
        </w:rPr>
      </w:pPr>
    </w:p>
    <w:p w:rsidR="00F95985" w:rsidRDefault="00F95985" w:rsidP="00421235">
      <w:pPr>
        <w:ind w:left="0" w:firstLine="0"/>
        <w:rPr>
          <w:i/>
          <w:sz w:val="18"/>
          <w:szCs w:val="18"/>
        </w:rPr>
      </w:pPr>
    </w:p>
    <w:p w:rsidR="00421235" w:rsidRDefault="00421235" w:rsidP="00421235">
      <w:pPr>
        <w:ind w:left="0" w:firstLine="0"/>
        <w:rPr>
          <w:b/>
          <w:sz w:val="18"/>
          <w:szCs w:val="18"/>
        </w:rPr>
      </w:pPr>
    </w:p>
    <w:p w:rsidR="00F95985" w:rsidRDefault="00F95985" w:rsidP="008B6809">
      <w:pPr>
        <w:ind w:left="0" w:firstLine="567"/>
        <w:jc w:val="center"/>
        <w:rPr>
          <w:b/>
          <w:sz w:val="18"/>
          <w:szCs w:val="18"/>
        </w:rPr>
      </w:pPr>
    </w:p>
    <w:p w:rsidR="008B6809" w:rsidRDefault="008B6809" w:rsidP="008B6809">
      <w:pPr>
        <w:ind w:left="0" w:firstLine="567"/>
        <w:jc w:val="center"/>
        <w:rPr>
          <w:b/>
          <w:sz w:val="18"/>
          <w:szCs w:val="18"/>
        </w:rPr>
      </w:pPr>
      <w:r w:rsidRPr="008B6809">
        <w:rPr>
          <w:b/>
          <w:sz w:val="18"/>
          <w:szCs w:val="18"/>
        </w:rPr>
        <w:lastRenderedPageBreak/>
        <w:t>Проект</w:t>
      </w:r>
    </w:p>
    <w:p w:rsidR="008B6809" w:rsidRPr="008B6809" w:rsidRDefault="008B6809" w:rsidP="008B6809">
      <w:pPr>
        <w:ind w:left="0" w:firstLine="567"/>
        <w:jc w:val="center"/>
        <w:rPr>
          <w:b/>
          <w:sz w:val="18"/>
          <w:szCs w:val="18"/>
        </w:rPr>
      </w:pPr>
    </w:p>
    <w:p w:rsidR="008B6809" w:rsidRPr="008B6809" w:rsidRDefault="008B6809" w:rsidP="008B6809">
      <w:pPr>
        <w:ind w:left="0" w:firstLine="567"/>
        <w:rPr>
          <w:sz w:val="18"/>
          <w:szCs w:val="18"/>
        </w:rPr>
      </w:pPr>
      <w:r w:rsidRPr="008B6809">
        <w:rPr>
          <w:sz w:val="18"/>
          <w:szCs w:val="18"/>
        </w:rPr>
        <w:t xml:space="preserve">Решения о предоставлении разрешения на условно разрешенный вид использования «Магазины»: в отношении земельного участка с кадастровым номером 38:06:100801:37257 площадью 400 </w:t>
      </w:r>
      <w:proofErr w:type="spellStart"/>
      <w:r w:rsidRPr="008B6809">
        <w:rPr>
          <w:sz w:val="18"/>
          <w:szCs w:val="18"/>
        </w:rPr>
        <w:t>кв.м</w:t>
      </w:r>
      <w:proofErr w:type="spellEnd"/>
      <w:r w:rsidRPr="008B6809">
        <w:rPr>
          <w:sz w:val="18"/>
          <w:szCs w:val="18"/>
        </w:rPr>
        <w:t xml:space="preserve">., расположенного по адресу: Российская Федерация, Иркутская область, Иркутский муниципальный район, </w:t>
      </w:r>
      <w:proofErr w:type="spellStart"/>
      <w:r w:rsidRPr="008B6809">
        <w:rPr>
          <w:sz w:val="18"/>
          <w:szCs w:val="18"/>
        </w:rPr>
        <w:t>Хомутовское</w:t>
      </w:r>
      <w:proofErr w:type="spellEnd"/>
      <w:r w:rsidRPr="008B6809">
        <w:rPr>
          <w:sz w:val="18"/>
          <w:szCs w:val="18"/>
        </w:rPr>
        <w:t xml:space="preserve"> сельское поселение, село Хомутово, улица Центральная, </w:t>
      </w:r>
      <w:proofErr w:type="spellStart"/>
      <w:r w:rsidRPr="008B6809">
        <w:rPr>
          <w:sz w:val="18"/>
          <w:szCs w:val="18"/>
        </w:rPr>
        <w:t>уч</w:t>
      </w:r>
      <w:proofErr w:type="spellEnd"/>
      <w:r w:rsidRPr="008B6809">
        <w:rPr>
          <w:sz w:val="18"/>
          <w:szCs w:val="18"/>
        </w:rPr>
        <w:t xml:space="preserve"> 80</w:t>
      </w:r>
    </w:p>
    <w:p w:rsidR="008B6809" w:rsidRPr="008B6809" w:rsidRDefault="008B6809" w:rsidP="008B6809">
      <w:pPr>
        <w:ind w:left="0" w:firstLine="567"/>
        <w:rPr>
          <w:sz w:val="18"/>
          <w:szCs w:val="18"/>
        </w:rPr>
      </w:pPr>
    </w:p>
    <w:p w:rsidR="008B6809" w:rsidRPr="008B6809" w:rsidRDefault="008B6809" w:rsidP="008B6809">
      <w:pPr>
        <w:ind w:left="0" w:firstLine="567"/>
        <w:rPr>
          <w:sz w:val="18"/>
          <w:szCs w:val="18"/>
        </w:rPr>
      </w:pPr>
      <w:r w:rsidRPr="008B6809">
        <w:rPr>
          <w:sz w:val="18"/>
          <w:szCs w:val="18"/>
        </w:rPr>
        <w:t xml:space="preserve">Учитывая заявление </w:t>
      </w:r>
      <w:proofErr w:type="spellStart"/>
      <w:r w:rsidRPr="008B6809">
        <w:rPr>
          <w:sz w:val="18"/>
          <w:szCs w:val="18"/>
        </w:rPr>
        <w:t>Бурхонова</w:t>
      </w:r>
      <w:proofErr w:type="spellEnd"/>
      <w:r w:rsidRPr="008B6809">
        <w:rPr>
          <w:sz w:val="18"/>
          <w:szCs w:val="18"/>
        </w:rPr>
        <w:t xml:space="preserve"> </w:t>
      </w:r>
      <w:proofErr w:type="spellStart"/>
      <w:r w:rsidRPr="008B6809">
        <w:rPr>
          <w:sz w:val="18"/>
          <w:szCs w:val="18"/>
        </w:rPr>
        <w:t>Саидмурода</w:t>
      </w:r>
      <w:proofErr w:type="spellEnd"/>
      <w:r w:rsidRPr="008B6809">
        <w:rPr>
          <w:sz w:val="18"/>
          <w:szCs w:val="18"/>
        </w:rPr>
        <w:t xml:space="preserve"> </w:t>
      </w:r>
      <w:proofErr w:type="spellStart"/>
      <w:r w:rsidRPr="008B6809">
        <w:rPr>
          <w:sz w:val="18"/>
          <w:szCs w:val="18"/>
        </w:rPr>
        <w:t>Сайдумроновича</w:t>
      </w:r>
      <w:proofErr w:type="spellEnd"/>
      <w:r w:rsidRPr="008B6809">
        <w:rPr>
          <w:sz w:val="18"/>
          <w:szCs w:val="18"/>
        </w:rPr>
        <w:t xml:space="preserve"> о предоставлении разрешения на условно разрешенный вид использования «Магазины»: в отношении земельного участка с кадастровым номером 38:06:100801:37257 площадью 400 </w:t>
      </w:r>
      <w:proofErr w:type="spellStart"/>
      <w:r w:rsidRPr="008B6809">
        <w:rPr>
          <w:sz w:val="18"/>
          <w:szCs w:val="18"/>
        </w:rPr>
        <w:t>кв.м</w:t>
      </w:r>
      <w:proofErr w:type="spellEnd"/>
      <w:r w:rsidRPr="008B6809">
        <w:rPr>
          <w:sz w:val="18"/>
          <w:szCs w:val="18"/>
        </w:rPr>
        <w:t xml:space="preserve">., расположенного по адресу: Российская Федерация, Иркутская область, Иркутский муниципальный район, </w:t>
      </w:r>
      <w:proofErr w:type="spellStart"/>
      <w:r w:rsidRPr="008B6809">
        <w:rPr>
          <w:sz w:val="18"/>
          <w:szCs w:val="18"/>
        </w:rPr>
        <w:t>Хомутовское</w:t>
      </w:r>
      <w:proofErr w:type="spellEnd"/>
      <w:r w:rsidRPr="008B6809">
        <w:rPr>
          <w:sz w:val="18"/>
          <w:szCs w:val="18"/>
        </w:rPr>
        <w:t xml:space="preserve"> сельское поселение, село Хомутово, улица Центральная, </w:t>
      </w:r>
      <w:proofErr w:type="spellStart"/>
      <w:r w:rsidRPr="008B6809">
        <w:rPr>
          <w:sz w:val="18"/>
          <w:szCs w:val="18"/>
        </w:rPr>
        <w:t>уч</w:t>
      </w:r>
      <w:proofErr w:type="spellEnd"/>
      <w:r w:rsidRPr="008B6809">
        <w:rPr>
          <w:sz w:val="18"/>
          <w:szCs w:val="18"/>
        </w:rPr>
        <w:t xml:space="preserve"> 80.</w:t>
      </w:r>
    </w:p>
    <w:p w:rsidR="008B6809" w:rsidRPr="008B6809" w:rsidRDefault="008B6809" w:rsidP="008B6809">
      <w:pPr>
        <w:ind w:left="0" w:firstLine="567"/>
        <w:rPr>
          <w:sz w:val="18"/>
          <w:szCs w:val="18"/>
        </w:rPr>
      </w:pPr>
    </w:p>
    <w:p w:rsidR="008B6809" w:rsidRPr="008B6809" w:rsidRDefault="008B6809" w:rsidP="008B6809">
      <w:pPr>
        <w:ind w:left="0" w:firstLine="567"/>
        <w:rPr>
          <w:sz w:val="18"/>
          <w:szCs w:val="18"/>
        </w:rPr>
      </w:pPr>
    </w:p>
    <w:p w:rsidR="008B6809" w:rsidRDefault="008B6809" w:rsidP="008B6809">
      <w:pPr>
        <w:ind w:left="0" w:firstLine="567"/>
        <w:rPr>
          <w:sz w:val="18"/>
          <w:szCs w:val="18"/>
        </w:rPr>
      </w:pPr>
      <w:r w:rsidRPr="008B6809">
        <w:rPr>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F95985" w:rsidRDefault="00F95985" w:rsidP="008B6809">
      <w:pPr>
        <w:ind w:left="0" w:firstLine="567"/>
        <w:rPr>
          <w:sz w:val="18"/>
          <w:szCs w:val="18"/>
        </w:rPr>
      </w:pPr>
    </w:p>
    <w:p w:rsidR="00F95985" w:rsidRPr="008B6809" w:rsidRDefault="00F95985" w:rsidP="008B6809">
      <w:pPr>
        <w:ind w:left="0" w:firstLine="567"/>
        <w:rPr>
          <w:sz w:val="18"/>
          <w:szCs w:val="18"/>
        </w:rPr>
      </w:pPr>
    </w:p>
    <w:p w:rsidR="008B6809" w:rsidRPr="00F95985" w:rsidRDefault="00F95985" w:rsidP="00F95985">
      <w:pPr>
        <w:ind w:left="0" w:firstLine="567"/>
        <w:rPr>
          <w:sz w:val="18"/>
          <w:szCs w:val="18"/>
        </w:rPr>
      </w:pPr>
      <w:r w:rsidRPr="00F95985">
        <w:rPr>
          <w:noProof/>
        </w:rPr>
        <w:drawing>
          <wp:inline distT="0" distB="0" distL="0" distR="0" wp14:anchorId="52EB8267" wp14:editId="2FF695D7">
            <wp:extent cx="6233059" cy="403579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48" t="11660" r="4424" b="2664"/>
                    <a:stretch/>
                  </pic:blipFill>
                  <pic:spPr bwMode="auto">
                    <a:xfrm>
                      <a:off x="0" y="0"/>
                      <a:ext cx="6268197" cy="4058546"/>
                    </a:xfrm>
                    <a:prstGeom prst="rect">
                      <a:avLst/>
                    </a:prstGeom>
                    <a:ln>
                      <a:noFill/>
                    </a:ln>
                    <a:extLst>
                      <a:ext uri="{53640926-AAD7-44D8-BBD7-CCE9431645EC}">
                        <a14:shadowObscured xmlns:a14="http://schemas.microsoft.com/office/drawing/2010/main"/>
                      </a:ext>
                    </a:extLst>
                  </pic:spPr>
                </pic:pic>
              </a:graphicData>
            </a:graphic>
          </wp:inline>
        </w:drawing>
      </w:r>
    </w:p>
    <w:p w:rsidR="00F95985" w:rsidRPr="00F95985" w:rsidRDefault="00F95985" w:rsidP="00F95985">
      <w:pPr>
        <w:ind w:left="0" w:firstLine="567"/>
        <w:rPr>
          <w:sz w:val="18"/>
          <w:szCs w:val="18"/>
        </w:rPr>
      </w:pPr>
    </w:p>
    <w:p w:rsidR="00F95985" w:rsidRPr="00F95985" w:rsidRDefault="00F95985" w:rsidP="00F95985">
      <w:pPr>
        <w:ind w:left="0" w:firstLine="567"/>
        <w:rPr>
          <w:sz w:val="18"/>
          <w:szCs w:val="18"/>
        </w:rPr>
      </w:pPr>
    </w:p>
    <w:p w:rsidR="00F95985" w:rsidRDefault="00F95985" w:rsidP="00F95985">
      <w:pPr>
        <w:ind w:left="0" w:firstLine="567"/>
        <w:jc w:val="center"/>
        <w:rPr>
          <w:b/>
          <w:sz w:val="18"/>
          <w:szCs w:val="18"/>
        </w:rPr>
      </w:pPr>
      <w:r w:rsidRPr="00F95985">
        <w:rPr>
          <w:b/>
          <w:sz w:val="18"/>
          <w:szCs w:val="18"/>
        </w:rPr>
        <w:t>Оповещение</w:t>
      </w:r>
    </w:p>
    <w:p w:rsidR="00F95985" w:rsidRPr="00F95985" w:rsidRDefault="00F95985" w:rsidP="00F95985">
      <w:pPr>
        <w:ind w:left="0" w:firstLine="567"/>
        <w:jc w:val="center"/>
        <w:rPr>
          <w:b/>
          <w:sz w:val="18"/>
          <w:szCs w:val="18"/>
        </w:rPr>
      </w:pPr>
    </w:p>
    <w:p w:rsidR="00F95985" w:rsidRPr="00F95985" w:rsidRDefault="00F95985" w:rsidP="00F95985">
      <w:pPr>
        <w:ind w:left="0" w:firstLine="567"/>
        <w:rPr>
          <w:sz w:val="18"/>
          <w:szCs w:val="18"/>
        </w:rPr>
      </w:pPr>
      <w:r w:rsidRPr="00F95985">
        <w:rPr>
          <w:sz w:val="18"/>
          <w:szCs w:val="18"/>
        </w:rPr>
        <w:t xml:space="preserve">жителей Хомутовского муниципального образования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38:06:100801:37257 площадью 400 </w:t>
      </w:r>
      <w:proofErr w:type="spellStart"/>
      <w:r w:rsidRPr="00F95985">
        <w:rPr>
          <w:sz w:val="18"/>
          <w:szCs w:val="18"/>
        </w:rPr>
        <w:t>кв.м</w:t>
      </w:r>
      <w:proofErr w:type="spellEnd"/>
      <w:r w:rsidRPr="00F95985">
        <w:rPr>
          <w:sz w:val="18"/>
          <w:szCs w:val="18"/>
        </w:rPr>
        <w:t xml:space="preserve">., расположенного по адресу: Российская Федерация, Иркутская область, Иркутский муниципальный район, </w:t>
      </w:r>
      <w:proofErr w:type="spellStart"/>
      <w:r w:rsidRPr="00F95985">
        <w:rPr>
          <w:sz w:val="18"/>
          <w:szCs w:val="18"/>
        </w:rPr>
        <w:t>Хомутовское</w:t>
      </w:r>
      <w:proofErr w:type="spellEnd"/>
      <w:r w:rsidRPr="00F95985">
        <w:rPr>
          <w:sz w:val="18"/>
          <w:szCs w:val="18"/>
        </w:rPr>
        <w:t xml:space="preserve"> сельское поселение, село Хомутово, улица Центральная, </w:t>
      </w:r>
      <w:proofErr w:type="spellStart"/>
      <w:r w:rsidRPr="00F95985">
        <w:rPr>
          <w:sz w:val="18"/>
          <w:szCs w:val="18"/>
        </w:rPr>
        <w:t>уч</w:t>
      </w:r>
      <w:proofErr w:type="spellEnd"/>
      <w:r w:rsidRPr="00F95985">
        <w:rPr>
          <w:sz w:val="18"/>
          <w:szCs w:val="18"/>
        </w:rPr>
        <w:t xml:space="preserve"> 80</w:t>
      </w:r>
    </w:p>
    <w:p w:rsidR="00F95985" w:rsidRPr="00F95985" w:rsidRDefault="00F95985" w:rsidP="00F95985">
      <w:pPr>
        <w:ind w:left="0" w:firstLine="567"/>
        <w:rPr>
          <w:sz w:val="18"/>
          <w:szCs w:val="18"/>
        </w:rPr>
      </w:pPr>
    </w:p>
    <w:p w:rsidR="00F95985" w:rsidRPr="00F95985" w:rsidRDefault="00F95985" w:rsidP="00F95985">
      <w:pPr>
        <w:ind w:left="0" w:firstLine="567"/>
        <w:rPr>
          <w:sz w:val="18"/>
          <w:szCs w:val="18"/>
        </w:rPr>
      </w:pPr>
      <w:r w:rsidRPr="00F95985">
        <w:rPr>
          <w:sz w:val="18"/>
          <w:szCs w:val="18"/>
        </w:rPr>
        <w:t xml:space="preserve">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38:06:100801:37257 площадью 400 </w:t>
      </w:r>
      <w:proofErr w:type="spellStart"/>
      <w:r w:rsidRPr="00F95985">
        <w:rPr>
          <w:sz w:val="18"/>
          <w:szCs w:val="18"/>
        </w:rPr>
        <w:t>кв.м</w:t>
      </w:r>
      <w:proofErr w:type="spellEnd"/>
      <w:r w:rsidRPr="00F95985">
        <w:rPr>
          <w:sz w:val="18"/>
          <w:szCs w:val="18"/>
        </w:rPr>
        <w:t xml:space="preserve">., расположенного по адресу: Российская Федерация, Иркутская область, Иркутский муниципальный район, </w:t>
      </w:r>
      <w:proofErr w:type="spellStart"/>
      <w:r w:rsidRPr="00F95985">
        <w:rPr>
          <w:sz w:val="18"/>
          <w:szCs w:val="18"/>
        </w:rPr>
        <w:t>Хомутовское</w:t>
      </w:r>
      <w:proofErr w:type="spellEnd"/>
      <w:r w:rsidRPr="00F95985">
        <w:rPr>
          <w:sz w:val="18"/>
          <w:szCs w:val="18"/>
        </w:rPr>
        <w:t xml:space="preserve"> сельское поселение, село Хомутово, улица Центральная, </w:t>
      </w:r>
      <w:proofErr w:type="spellStart"/>
      <w:r w:rsidRPr="00F95985">
        <w:rPr>
          <w:sz w:val="18"/>
          <w:szCs w:val="18"/>
        </w:rPr>
        <w:t>уч</w:t>
      </w:r>
      <w:proofErr w:type="spellEnd"/>
      <w:r w:rsidRPr="00F95985">
        <w:rPr>
          <w:sz w:val="18"/>
          <w:szCs w:val="18"/>
        </w:rPr>
        <w:t xml:space="preserve"> 80 (далее – проект).</w:t>
      </w:r>
    </w:p>
    <w:p w:rsidR="00F95985" w:rsidRPr="00F95985" w:rsidRDefault="00F95985" w:rsidP="00F95985">
      <w:pPr>
        <w:ind w:left="0" w:firstLine="567"/>
        <w:rPr>
          <w:sz w:val="18"/>
          <w:szCs w:val="18"/>
        </w:rPr>
      </w:pPr>
      <w:r w:rsidRPr="00F95985">
        <w:rPr>
          <w:sz w:val="18"/>
          <w:szCs w:val="18"/>
        </w:rPr>
        <w:t>Информационные материалы к проекту:</w:t>
      </w:r>
    </w:p>
    <w:p w:rsidR="00F95985" w:rsidRPr="00F95985" w:rsidRDefault="00F95985" w:rsidP="00F95985">
      <w:pPr>
        <w:ind w:left="0" w:firstLine="567"/>
        <w:rPr>
          <w:sz w:val="18"/>
          <w:szCs w:val="18"/>
        </w:rPr>
      </w:pPr>
      <w:r w:rsidRPr="00F95985">
        <w:rPr>
          <w:sz w:val="18"/>
          <w:szCs w:val="18"/>
        </w:rPr>
        <w:t>1)проект решения о предоставлении разрешения на условно разрешенный вид использования земельного участка;</w:t>
      </w:r>
    </w:p>
    <w:p w:rsidR="00F95985" w:rsidRPr="00F95985" w:rsidRDefault="00F95985" w:rsidP="00F95985">
      <w:pPr>
        <w:ind w:left="0" w:firstLine="567"/>
        <w:rPr>
          <w:sz w:val="18"/>
          <w:szCs w:val="18"/>
        </w:rPr>
      </w:pPr>
      <w:r w:rsidRPr="00F95985">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F95985" w:rsidRPr="00F95985" w:rsidRDefault="00F95985" w:rsidP="00F95985">
      <w:pPr>
        <w:ind w:left="0" w:firstLine="567"/>
        <w:rPr>
          <w:sz w:val="18"/>
          <w:szCs w:val="18"/>
        </w:rPr>
      </w:pPr>
      <w:r w:rsidRPr="00F95985">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26.07.2024г. по 21.08.2024 г.)</w:t>
      </w:r>
    </w:p>
    <w:p w:rsidR="00F95985" w:rsidRPr="00F95985" w:rsidRDefault="00F95985" w:rsidP="00F95985">
      <w:pPr>
        <w:ind w:left="0" w:firstLine="567"/>
        <w:rPr>
          <w:sz w:val="18"/>
          <w:szCs w:val="18"/>
        </w:rPr>
      </w:pPr>
      <w:r w:rsidRPr="00F95985">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F95985">
        <w:rPr>
          <w:sz w:val="18"/>
          <w:szCs w:val="18"/>
        </w:rPr>
        <w:t xml:space="preserve"> А</w:t>
      </w:r>
      <w:proofErr w:type="gramEnd"/>
      <w:r w:rsidRPr="00F95985">
        <w:rPr>
          <w:sz w:val="18"/>
          <w:szCs w:val="18"/>
        </w:rPr>
        <w:t>, 1 этаж, 3 кабинет (отдел градостроительства, земельных и имущественных отношений)</w:t>
      </w:r>
    </w:p>
    <w:p w:rsidR="00F95985" w:rsidRPr="00F95985" w:rsidRDefault="00F95985" w:rsidP="00F95985">
      <w:pPr>
        <w:ind w:left="0" w:firstLine="567"/>
        <w:rPr>
          <w:sz w:val="18"/>
          <w:szCs w:val="18"/>
        </w:rPr>
      </w:pPr>
      <w:r w:rsidRPr="00F95985">
        <w:rPr>
          <w:sz w:val="18"/>
          <w:szCs w:val="18"/>
        </w:rPr>
        <w:t>Дата открытия экспозиции проекта: 21.08.2024 г.</w:t>
      </w:r>
    </w:p>
    <w:p w:rsidR="00F95985" w:rsidRPr="00F95985" w:rsidRDefault="00F95985" w:rsidP="00F95985">
      <w:pPr>
        <w:ind w:left="0" w:firstLine="567"/>
        <w:rPr>
          <w:sz w:val="18"/>
          <w:szCs w:val="18"/>
        </w:rPr>
      </w:pPr>
      <w:r w:rsidRPr="00F95985">
        <w:rPr>
          <w:sz w:val="18"/>
          <w:szCs w:val="18"/>
        </w:rPr>
        <w:lastRenderedPageBreak/>
        <w:t xml:space="preserve">Срок, время проведения экспозиции проекта: с 26.07.2024г. по 21.08.2024г. включительно. </w:t>
      </w:r>
    </w:p>
    <w:p w:rsidR="00F95985" w:rsidRPr="00F95985" w:rsidRDefault="00F95985" w:rsidP="00F95985">
      <w:pPr>
        <w:ind w:left="0" w:firstLine="567"/>
        <w:rPr>
          <w:sz w:val="18"/>
          <w:szCs w:val="18"/>
        </w:rPr>
      </w:pPr>
      <w:r w:rsidRPr="00F95985">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F95985" w:rsidRPr="00F95985" w:rsidRDefault="00F95985" w:rsidP="00F95985">
      <w:pPr>
        <w:ind w:left="0" w:firstLine="567"/>
        <w:rPr>
          <w:sz w:val="18"/>
          <w:szCs w:val="18"/>
        </w:rPr>
      </w:pPr>
      <w:r w:rsidRPr="00F95985">
        <w:rPr>
          <w:sz w:val="18"/>
          <w:szCs w:val="18"/>
        </w:rPr>
        <w:t xml:space="preserve">Собрания участников публичных слушаний: </w:t>
      </w:r>
    </w:p>
    <w:p w:rsidR="00F95985" w:rsidRPr="00F95985" w:rsidRDefault="00F95985" w:rsidP="00F95985">
      <w:pPr>
        <w:ind w:left="0" w:firstLine="567"/>
        <w:rPr>
          <w:sz w:val="18"/>
          <w:szCs w:val="18"/>
        </w:rPr>
      </w:pPr>
      <w:r w:rsidRPr="00F95985">
        <w:rPr>
          <w:sz w:val="18"/>
          <w:szCs w:val="18"/>
        </w:rPr>
        <w:t>- Регистрация лиц, участвующих в собрании участников публичных слушаний: 21.08.2024 г.</w:t>
      </w:r>
    </w:p>
    <w:p w:rsidR="00F95985" w:rsidRPr="00F95985" w:rsidRDefault="00F95985" w:rsidP="00F95985">
      <w:pPr>
        <w:ind w:left="0" w:firstLine="567"/>
        <w:rPr>
          <w:sz w:val="18"/>
          <w:szCs w:val="18"/>
        </w:rPr>
      </w:pPr>
      <w:r w:rsidRPr="00F95985">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F95985">
        <w:rPr>
          <w:sz w:val="18"/>
          <w:szCs w:val="18"/>
        </w:rPr>
        <w:t xml:space="preserve"> А</w:t>
      </w:r>
      <w:proofErr w:type="gramEnd"/>
      <w:r w:rsidRPr="00F95985">
        <w:rPr>
          <w:sz w:val="18"/>
          <w:szCs w:val="18"/>
        </w:rPr>
        <w:t>, 1 этаж, 3 кабинет;</w:t>
      </w:r>
    </w:p>
    <w:p w:rsidR="00F95985" w:rsidRPr="00F95985" w:rsidRDefault="00F95985" w:rsidP="00F95985">
      <w:pPr>
        <w:ind w:left="0" w:firstLine="567"/>
        <w:rPr>
          <w:sz w:val="18"/>
          <w:szCs w:val="18"/>
        </w:rPr>
      </w:pPr>
      <w:r w:rsidRPr="00F95985">
        <w:rPr>
          <w:sz w:val="18"/>
          <w:szCs w:val="18"/>
        </w:rPr>
        <w:t>- Собрание участников публичных слушаний: 21.08.2024 в 16:00 часов.</w:t>
      </w:r>
    </w:p>
    <w:p w:rsidR="00F95985" w:rsidRPr="00F95985" w:rsidRDefault="00F95985" w:rsidP="00F95985">
      <w:pPr>
        <w:ind w:left="0" w:firstLine="567"/>
        <w:rPr>
          <w:sz w:val="18"/>
          <w:szCs w:val="18"/>
        </w:rPr>
      </w:pPr>
      <w:proofErr w:type="gramStart"/>
      <w:r w:rsidRPr="00F95985">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F95985" w:rsidRPr="00F95985" w:rsidRDefault="00F95985" w:rsidP="00F95985">
      <w:pPr>
        <w:ind w:left="0" w:firstLine="567"/>
        <w:rPr>
          <w:sz w:val="18"/>
          <w:szCs w:val="18"/>
        </w:rPr>
      </w:pPr>
      <w:r w:rsidRPr="00F95985">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F95985" w:rsidRPr="00F95985" w:rsidRDefault="00F95985" w:rsidP="00F95985">
      <w:pPr>
        <w:ind w:left="0" w:firstLine="567"/>
        <w:rPr>
          <w:sz w:val="18"/>
          <w:szCs w:val="18"/>
        </w:rPr>
      </w:pPr>
      <w:r w:rsidRPr="00F95985">
        <w:rPr>
          <w:sz w:val="18"/>
          <w:szCs w:val="18"/>
        </w:rPr>
        <w:t>- в письменной или устной форме в ходе проведения собрания участников публичных слушаний;</w:t>
      </w:r>
    </w:p>
    <w:p w:rsidR="00F95985" w:rsidRPr="00F95985" w:rsidRDefault="00F95985" w:rsidP="00F95985">
      <w:pPr>
        <w:ind w:left="0" w:firstLine="567"/>
        <w:rPr>
          <w:sz w:val="18"/>
          <w:szCs w:val="18"/>
        </w:rPr>
      </w:pPr>
      <w:r w:rsidRPr="00F95985">
        <w:rPr>
          <w:sz w:val="18"/>
          <w:szCs w:val="18"/>
        </w:rPr>
        <w:t xml:space="preserve">- в письменной форме в адрес Администрации Хомутовского муниципального образования по адресу: </w:t>
      </w:r>
      <w:proofErr w:type="gramStart"/>
      <w:r w:rsidRPr="00F95985">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F95985" w:rsidRPr="00F95985" w:rsidRDefault="00F95985" w:rsidP="00F95985">
      <w:pPr>
        <w:ind w:left="0" w:firstLine="567"/>
        <w:rPr>
          <w:sz w:val="18"/>
          <w:szCs w:val="18"/>
        </w:rPr>
      </w:pPr>
      <w:r w:rsidRPr="00F95985">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  https://pos.gosuslugi.ru/backoffice/</w:t>
      </w:r>
      <w:proofErr w:type="gramStart"/>
      <w:r w:rsidRPr="00F95985">
        <w:rPr>
          <w:sz w:val="18"/>
          <w:szCs w:val="18"/>
        </w:rPr>
        <w:t>ПОС</w:t>
      </w:r>
      <w:proofErr w:type="gramEnd"/>
      <w:r w:rsidRPr="00F95985">
        <w:rPr>
          <w:sz w:val="18"/>
          <w:szCs w:val="18"/>
        </w:rPr>
        <w:t>/ Общественные обсуждения и публичные слушания::  : с 26.07.2024г. по 21.08.2024.</w:t>
      </w:r>
    </w:p>
    <w:p w:rsidR="00F95985" w:rsidRDefault="00F95985" w:rsidP="00F95985">
      <w:pPr>
        <w:ind w:left="0" w:firstLine="567"/>
        <w:rPr>
          <w:sz w:val="18"/>
          <w:szCs w:val="18"/>
        </w:rPr>
      </w:pPr>
      <w:r w:rsidRPr="00F95985">
        <w:rPr>
          <w:sz w:val="18"/>
          <w:szCs w:val="18"/>
        </w:rPr>
        <w:t>Справки по вопросам организации и проведения публичных слушаний по телефону: 696-182,696-501.</w:t>
      </w:r>
    </w:p>
    <w:p w:rsidR="004A4280" w:rsidRDefault="004A4280" w:rsidP="004A4280">
      <w:pPr>
        <w:ind w:left="0" w:firstLine="567"/>
        <w:jc w:val="center"/>
        <w:rPr>
          <w:sz w:val="18"/>
          <w:szCs w:val="18"/>
        </w:rPr>
      </w:pPr>
    </w:p>
    <w:p w:rsidR="00631E76" w:rsidRDefault="00631E76" w:rsidP="004A4280">
      <w:pPr>
        <w:ind w:left="0" w:firstLine="567"/>
        <w:jc w:val="center"/>
        <w:rPr>
          <w:sz w:val="18"/>
          <w:szCs w:val="18"/>
        </w:rPr>
      </w:pPr>
    </w:p>
    <w:p w:rsidR="004A4280" w:rsidRPr="004A4280" w:rsidRDefault="004A4280" w:rsidP="004A4280">
      <w:pPr>
        <w:ind w:left="0" w:firstLine="567"/>
        <w:jc w:val="center"/>
        <w:rPr>
          <w:sz w:val="18"/>
          <w:szCs w:val="18"/>
        </w:rPr>
      </w:pPr>
    </w:p>
    <w:p w:rsidR="004A4280" w:rsidRPr="004A4280" w:rsidRDefault="004A4280" w:rsidP="004A4280">
      <w:pPr>
        <w:ind w:left="0" w:firstLine="567"/>
        <w:jc w:val="center"/>
        <w:rPr>
          <w:sz w:val="18"/>
          <w:szCs w:val="18"/>
        </w:rPr>
      </w:pPr>
      <w:r w:rsidRPr="004A4280">
        <w:rPr>
          <w:sz w:val="18"/>
          <w:szCs w:val="18"/>
        </w:rPr>
        <w:t>РОССИЙСКАЯ ФЕДЕРАЦИЯ</w:t>
      </w:r>
    </w:p>
    <w:p w:rsidR="004A4280" w:rsidRPr="004A4280" w:rsidRDefault="004A4280" w:rsidP="004A4280">
      <w:pPr>
        <w:ind w:left="0" w:firstLine="567"/>
        <w:jc w:val="center"/>
        <w:rPr>
          <w:sz w:val="18"/>
          <w:szCs w:val="18"/>
        </w:rPr>
      </w:pPr>
      <w:r w:rsidRPr="004A4280">
        <w:rPr>
          <w:sz w:val="18"/>
          <w:szCs w:val="18"/>
        </w:rPr>
        <w:t>ИРКУТСКАЯ ОБЛАСТЬ ИРКУТСКИЙ РАЙОН</w:t>
      </w:r>
    </w:p>
    <w:p w:rsidR="004A4280" w:rsidRPr="004A4280" w:rsidRDefault="004A4280" w:rsidP="004A4280">
      <w:pPr>
        <w:ind w:left="0" w:firstLine="567"/>
        <w:jc w:val="center"/>
        <w:rPr>
          <w:sz w:val="18"/>
          <w:szCs w:val="18"/>
        </w:rPr>
      </w:pPr>
      <w:r w:rsidRPr="004A4280">
        <w:rPr>
          <w:sz w:val="18"/>
          <w:szCs w:val="18"/>
        </w:rPr>
        <w:t>ХОМУТОВСКОЕ МУНИЦИПАЛЬНОЕ ОБРАЗОВАНИЕ</w:t>
      </w:r>
    </w:p>
    <w:p w:rsidR="004A4280" w:rsidRPr="004A4280" w:rsidRDefault="004A4280" w:rsidP="004A4280">
      <w:pPr>
        <w:ind w:left="0" w:firstLine="567"/>
        <w:jc w:val="center"/>
        <w:rPr>
          <w:sz w:val="18"/>
          <w:szCs w:val="18"/>
        </w:rPr>
      </w:pPr>
      <w:r w:rsidRPr="004A4280">
        <w:rPr>
          <w:sz w:val="18"/>
          <w:szCs w:val="18"/>
        </w:rPr>
        <w:t>АДМИНИСТРАЦИЯ</w:t>
      </w:r>
    </w:p>
    <w:p w:rsidR="004A4280" w:rsidRPr="004A4280" w:rsidRDefault="004A4280" w:rsidP="004A4280">
      <w:pPr>
        <w:ind w:left="0" w:firstLine="567"/>
        <w:jc w:val="center"/>
        <w:rPr>
          <w:sz w:val="18"/>
          <w:szCs w:val="18"/>
        </w:rPr>
      </w:pPr>
      <w:r w:rsidRPr="004A4280">
        <w:rPr>
          <w:sz w:val="18"/>
          <w:szCs w:val="18"/>
        </w:rPr>
        <w:t>ПОСТАНОВЛЕНИЕ</w:t>
      </w:r>
    </w:p>
    <w:p w:rsidR="004A4280" w:rsidRPr="004A4280" w:rsidRDefault="004A4280" w:rsidP="004A4280">
      <w:pPr>
        <w:ind w:left="0" w:firstLine="567"/>
        <w:rPr>
          <w:sz w:val="18"/>
          <w:szCs w:val="18"/>
        </w:rPr>
      </w:pPr>
    </w:p>
    <w:p w:rsidR="004A4280" w:rsidRPr="00506E5B" w:rsidRDefault="004A4280" w:rsidP="004A4280">
      <w:pPr>
        <w:ind w:left="0" w:firstLine="567"/>
        <w:rPr>
          <w:sz w:val="18"/>
          <w:szCs w:val="18"/>
          <w:u w:val="single"/>
        </w:rPr>
      </w:pPr>
    </w:p>
    <w:p w:rsidR="004A4280" w:rsidRPr="00506E5B" w:rsidRDefault="004A4280" w:rsidP="004A4280">
      <w:pPr>
        <w:ind w:left="0" w:firstLine="567"/>
        <w:rPr>
          <w:sz w:val="18"/>
          <w:szCs w:val="18"/>
          <w:u w:val="single"/>
        </w:rPr>
      </w:pPr>
      <w:r w:rsidRPr="00506E5B">
        <w:rPr>
          <w:sz w:val="18"/>
          <w:szCs w:val="18"/>
          <w:u w:val="single"/>
        </w:rPr>
        <w:t xml:space="preserve">31.07.2024  № 980 </w:t>
      </w:r>
      <w:proofErr w:type="spellStart"/>
      <w:r w:rsidRPr="00506E5B">
        <w:rPr>
          <w:sz w:val="18"/>
          <w:szCs w:val="18"/>
          <w:u w:val="single"/>
        </w:rPr>
        <w:t>пз</w:t>
      </w:r>
      <w:proofErr w:type="spellEnd"/>
    </w:p>
    <w:p w:rsidR="004A4280" w:rsidRDefault="004A4280" w:rsidP="004A4280">
      <w:pPr>
        <w:ind w:left="0" w:firstLine="567"/>
        <w:rPr>
          <w:sz w:val="18"/>
          <w:szCs w:val="18"/>
        </w:rPr>
      </w:pPr>
      <w:r w:rsidRPr="004A4280">
        <w:rPr>
          <w:sz w:val="18"/>
          <w:szCs w:val="18"/>
        </w:rPr>
        <w:t xml:space="preserve">       с. Хомутово</w:t>
      </w:r>
    </w:p>
    <w:p w:rsidR="00631E76" w:rsidRDefault="00631E76" w:rsidP="004A4280">
      <w:pPr>
        <w:ind w:left="0" w:firstLine="567"/>
        <w:rPr>
          <w:sz w:val="18"/>
          <w:szCs w:val="18"/>
        </w:rPr>
      </w:pPr>
    </w:p>
    <w:p w:rsidR="00631E76" w:rsidRDefault="00631E76" w:rsidP="004A4280">
      <w:pPr>
        <w:ind w:left="0" w:firstLine="567"/>
        <w:rPr>
          <w:sz w:val="18"/>
          <w:szCs w:val="18"/>
        </w:rPr>
      </w:pPr>
    </w:p>
    <w:p w:rsidR="00631E76" w:rsidRPr="00631E76" w:rsidRDefault="00631E76" w:rsidP="00631E76">
      <w:pPr>
        <w:ind w:left="0" w:firstLine="567"/>
        <w:rPr>
          <w:sz w:val="18"/>
          <w:szCs w:val="18"/>
        </w:rPr>
      </w:pPr>
      <w:r w:rsidRPr="00631E76">
        <w:rPr>
          <w:sz w:val="18"/>
          <w:szCs w:val="18"/>
        </w:rPr>
        <w:t xml:space="preserve">О предоставлении разрешения на отклонение от предельных параметров разрешенного строительства, реконструкции объекта капитального строительства   </w:t>
      </w:r>
    </w:p>
    <w:p w:rsidR="00631E76" w:rsidRPr="00631E76" w:rsidRDefault="00631E76" w:rsidP="00631E76">
      <w:pPr>
        <w:ind w:left="0" w:firstLine="567"/>
        <w:rPr>
          <w:sz w:val="18"/>
          <w:szCs w:val="18"/>
        </w:rPr>
      </w:pPr>
    </w:p>
    <w:p w:rsidR="00631E76" w:rsidRDefault="00631E76" w:rsidP="00631E76">
      <w:pPr>
        <w:ind w:left="0" w:firstLine="567"/>
        <w:rPr>
          <w:sz w:val="18"/>
          <w:szCs w:val="18"/>
        </w:rPr>
      </w:pPr>
      <w:r w:rsidRPr="00631E76">
        <w:rPr>
          <w:sz w:val="18"/>
          <w:szCs w:val="18"/>
        </w:rPr>
        <w:t xml:space="preserve"> </w:t>
      </w:r>
      <w:proofErr w:type="gramStart"/>
      <w:r w:rsidRPr="00631E76">
        <w:rPr>
          <w:sz w:val="18"/>
          <w:szCs w:val="18"/>
        </w:rPr>
        <w:t>В соответствии со ст. 40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123о/д от 22.05.2023 об утверждении административного регламента предоставления муниципальной услуги по</w:t>
      </w:r>
      <w:proofErr w:type="gramEnd"/>
      <w:r w:rsidRPr="00631E76">
        <w:rPr>
          <w:sz w:val="18"/>
          <w:szCs w:val="18"/>
        </w:rPr>
        <w:t xml:space="preserve"> предоставлению разрешения на отклонение от предельных параметров разрешенного строительства, реконструкции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18.07.2024, на основании заявления Муниципального казенного учреждения Иркутского районного муниципального образования «Служба капитального строительства», администрация Хомутовского муниципального образования</w:t>
      </w:r>
    </w:p>
    <w:p w:rsidR="00631E76" w:rsidRPr="00631E76" w:rsidRDefault="00631E76" w:rsidP="00631E76">
      <w:pPr>
        <w:ind w:left="0" w:firstLine="567"/>
        <w:rPr>
          <w:sz w:val="18"/>
          <w:szCs w:val="18"/>
        </w:rPr>
      </w:pPr>
    </w:p>
    <w:p w:rsidR="00631E76" w:rsidRDefault="00631E76" w:rsidP="00631E76">
      <w:pPr>
        <w:ind w:left="0" w:firstLine="567"/>
        <w:rPr>
          <w:sz w:val="18"/>
          <w:szCs w:val="18"/>
        </w:rPr>
      </w:pPr>
      <w:r w:rsidRPr="00631E76">
        <w:rPr>
          <w:sz w:val="18"/>
          <w:szCs w:val="18"/>
        </w:rPr>
        <w:t xml:space="preserve">  ПОСТАНОВЛЯЕТ:</w:t>
      </w:r>
    </w:p>
    <w:p w:rsidR="00631E76" w:rsidRPr="00631E76" w:rsidRDefault="00631E76" w:rsidP="00631E76">
      <w:pPr>
        <w:ind w:left="0" w:firstLine="567"/>
        <w:rPr>
          <w:sz w:val="18"/>
          <w:szCs w:val="18"/>
        </w:rPr>
      </w:pPr>
    </w:p>
    <w:p w:rsidR="00631E76" w:rsidRPr="00631E76" w:rsidRDefault="00631E76" w:rsidP="00631E76">
      <w:pPr>
        <w:ind w:left="0" w:firstLine="567"/>
        <w:rPr>
          <w:sz w:val="18"/>
          <w:szCs w:val="18"/>
        </w:rPr>
      </w:pPr>
      <w:r w:rsidRPr="00631E76">
        <w:rPr>
          <w:sz w:val="18"/>
          <w:szCs w:val="18"/>
        </w:rPr>
        <w:t>1.</w:t>
      </w:r>
      <w:r w:rsidRPr="00631E76">
        <w:rPr>
          <w:sz w:val="18"/>
          <w:szCs w:val="18"/>
        </w:rPr>
        <w:tab/>
        <w:t>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«Дошкольное, начальное и среднее общее образование», в части:</w:t>
      </w:r>
    </w:p>
    <w:p w:rsidR="00631E76" w:rsidRPr="00631E76" w:rsidRDefault="00631E76" w:rsidP="00631E76">
      <w:pPr>
        <w:ind w:left="0" w:firstLine="567"/>
        <w:rPr>
          <w:sz w:val="18"/>
          <w:szCs w:val="18"/>
        </w:rPr>
      </w:pPr>
      <w:r w:rsidRPr="00631E76">
        <w:rPr>
          <w:sz w:val="18"/>
          <w:szCs w:val="18"/>
        </w:rPr>
        <w:t>1.1 изменения минимального процента спортивно-игровых площадок – с 20 до 5;</w:t>
      </w:r>
    </w:p>
    <w:p w:rsidR="00631E76" w:rsidRPr="00631E76" w:rsidRDefault="00631E76" w:rsidP="00631E76">
      <w:pPr>
        <w:ind w:left="0" w:firstLine="567"/>
        <w:rPr>
          <w:sz w:val="18"/>
          <w:szCs w:val="18"/>
        </w:rPr>
      </w:pPr>
      <w:r w:rsidRPr="00631E76">
        <w:rPr>
          <w:sz w:val="18"/>
          <w:szCs w:val="18"/>
        </w:rPr>
        <w:t xml:space="preserve">1.2 изменения минимального процента озеленения </w:t>
      </w:r>
      <w:proofErr w:type="gramStart"/>
      <w:r w:rsidRPr="00631E76">
        <w:rPr>
          <w:sz w:val="18"/>
          <w:szCs w:val="18"/>
        </w:rPr>
        <w:t>с</w:t>
      </w:r>
      <w:proofErr w:type="gramEnd"/>
      <w:r w:rsidRPr="00631E76">
        <w:rPr>
          <w:sz w:val="18"/>
          <w:szCs w:val="18"/>
        </w:rPr>
        <w:t xml:space="preserve"> не менее 20 до 10, </w:t>
      </w:r>
      <w:proofErr w:type="gramStart"/>
      <w:r w:rsidRPr="00631E76">
        <w:rPr>
          <w:sz w:val="18"/>
          <w:szCs w:val="18"/>
        </w:rPr>
        <w:t>в</w:t>
      </w:r>
      <w:proofErr w:type="gramEnd"/>
      <w:r w:rsidRPr="00631E76">
        <w:rPr>
          <w:sz w:val="18"/>
          <w:szCs w:val="18"/>
        </w:rPr>
        <w:t xml:space="preserve"> отношении земельного участка с кадастровым номером 38:06:100801:2745 площадью 40873 </w:t>
      </w:r>
      <w:proofErr w:type="spellStart"/>
      <w:r w:rsidRPr="00631E76">
        <w:rPr>
          <w:sz w:val="18"/>
          <w:szCs w:val="18"/>
        </w:rPr>
        <w:t>кв.м</w:t>
      </w:r>
      <w:proofErr w:type="spellEnd"/>
      <w:r w:rsidRPr="00631E76">
        <w:rPr>
          <w:sz w:val="18"/>
          <w:szCs w:val="18"/>
        </w:rPr>
        <w:t xml:space="preserve">., расположенного по адресу: </w:t>
      </w:r>
      <w:proofErr w:type="gramStart"/>
      <w:r w:rsidRPr="00631E76">
        <w:rPr>
          <w:sz w:val="18"/>
          <w:szCs w:val="18"/>
        </w:rPr>
        <w:t xml:space="preserve">Российская Федерация, Иркутская область, Иркутский муниципальный район, </w:t>
      </w:r>
      <w:proofErr w:type="spellStart"/>
      <w:r w:rsidRPr="00631E76">
        <w:rPr>
          <w:sz w:val="18"/>
          <w:szCs w:val="18"/>
        </w:rPr>
        <w:t>Хомутовское</w:t>
      </w:r>
      <w:proofErr w:type="spellEnd"/>
      <w:r w:rsidRPr="00631E76">
        <w:rPr>
          <w:sz w:val="18"/>
          <w:szCs w:val="18"/>
        </w:rPr>
        <w:t xml:space="preserve"> сельское поселение, с. Хомутово, ул. Днепровская, 49.</w:t>
      </w:r>
      <w:proofErr w:type="gramEnd"/>
    </w:p>
    <w:p w:rsidR="00631E76" w:rsidRPr="00631E76" w:rsidRDefault="00631E76" w:rsidP="00631E76">
      <w:pPr>
        <w:ind w:left="0" w:firstLine="567"/>
        <w:rPr>
          <w:sz w:val="18"/>
          <w:szCs w:val="18"/>
        </w:rPr>
      </w:pPr>
      <w:r w:rsidRPr="00631E76">
        <w:rPr>
          <w:sz w:val="18"/>
          <w:szCs w:val="18"/>
        </w:rPr>
        <w:t>2. 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«Дошкольное, начальное и среднее общее образование», в части:</w:t>
      </w:r>
    </w:p>
    <w:p w:rsidR="00631E76" w:rsidRPr="00631E76" w:rsidRDefault="00631E76" w:rsidP="00631E76">
      <w:pPr>
        <w:ind w:left="0" w:firstLine="567"/>
        <w:rPr>
          <w:sz w:val="18"/>
          <w:szCs w:val="18"/>
        </w:rPr>
      </w:pPr>
      <w:r w:rsidRPr="00631E76">
        <w:rPr>
          <w:sz w:val="18"/>
          <w:szCs w:val="18"/>
        </w:rPr>
        <w:t>2.1 изменения минимального процента спортивно-игровых площадок – с 20 до 5;</w:t>
      </w:r>
    </w:p>
    <w:p w:rsidR="00631E76" w:rsidRPr="00631E76" w:rsidRDefault="00631E76" w:rsidP="00631E76">
      <w:pPr>
        <w:ind w:left="0" w:firstLine="567"/>
        <w:rPr>
          <w:sz w:val="18"/>
          <w:szCs w:val="18"/>
        </w:rPr>
      </w:pPr>
      <w:r w:rsidRPr="00631E76">
        <w:rPr>
          <w:sz w:val="18"/>
          <w:szCs w:val="18"/>
        </w:rPr>
        <w:t xml:space="preserve">2.2 изменения минимального процента озеленения </w:t>
      </w:r>
      <w:proofErr w:type="gramStart"/>
      <w:r w:rsidRPr="00631E76">
        <w:rPr>
          <w:sz w:val="18"/>
          <w:szCs w:val="18"/>
        </w:rPr>
        <w:t>с</w:t>
      </w:r>
      <w:proofErr w:type="gramEnd"/>
      <w:r w:rsidRPr="00631E76">
        <w:rPr>
          <w:sz w:val="18"/>
          <w:szCs w:val="18"/>
        </w:rPr>
        <w:t xml:space="preserve"> не менее 20 до 10, </w:t>
      </w:r>
      <w:proofErr w:type="gramStart"/>
      <w:r w:rsidRPr="00631E76">
        <w:rPr>
          <w:sz w:val="18"/>
          <w:szCs w:val="18"/>
        </w:rPr>
        <w:t>в</w:t>
      </w:r>
      <w:proofErr w:type="gramEnd"/>
      <w:r w:rsidRPr="00631E76">
        <w:rPr>
          <w:sz w:val="18"/>
          <w:szCs w:val="18"/>
        </w:rPr>
        <w:t xml:space="preserve"> отношении земельного участка с кадастровым номером 38:06:100801:31092 площадью 19393 </w:t>
      </w:r>
      <w:proofErr w:type="spellStart"/>
      <w:r w:rsidRPr="00631E76">
        <w:rPr>
          <w:sz w:val="18"/>
          <w:szCs w:val="18"/>
        </w:rPr>
        <w:t>кв.м</w:t>
      </w:r>
      <w:proofErr w:type="spellEnd"/>
      <w:r w:rsidRPr="00631E76">
        <w:rPr>
          <w:sz w:val="18"/>
          <w:szCs w:val="18"/>
        </w:rPr>
        <w:t xml:space="preserve">., расположенного по адресу: </w:t>
      </w:r>
      <w:proofErr w:type="gramStart"/>
      <w:r w:rsidRPr="00631E76">
        <w:rPr>
          <w:sz w:val="18"/>
          <w:szCs w:val="18"/>
        </w:rPr>
        <w:t xml:space="preserve">Российская Федерация, Иркутская область, Иркутский муниципальный район, </w:t>
      </w:r>
      <w:proofErr w:type="spellStart"/>
      <w:r w:rsidRPr="00631E76">
        <w:rPr>
          <w:sz w:val="18"/>
          <w:szCs w:val="18"/>
        </w:rPr>
        <w:t>Хомутовское</w:t>
      </w:r>
      <w:proofErr w:type="spellEnd"/>
      <w:r w:rsidRPr="00631E76">
        <w:rPr>
          <w:sz w:val="18"/>
          <w:szCs w:val="18"/>
        </w:rPr>
        <w:t xml:space="preserve"> сельское поселение, с. Хомутово, ул. Донская, 25.</w:t>
      </w:r>
      <w:proofErr w:type="gramEnd"/>
    </w:p>
    <w:p w:rsidR="00631E76" w:rsidRPr="00631E76" w:rsidRDefault="00631E76" w:rsidP="00631E76">
      <w:pPr>
        <w:ind w:left="0" w:firstLine="567"/>
        <w:rPr>
          <w:sz w:val="18"/>
          <w:szCs w:val="18"/>
        </w:rPr>
      </w:pPr>
      <w:r w:rsidRPr="00631E76">
        <w:rPr>
          <w:sz w:val="18"/>
          <w:szCs w:val="18"/>
        </w:rPr>
        <w:t>3. Опубликовать настоящее постановление в установленном законом порядке.</w:t>
      </w:r>
    </w:p>
    <w:p w:rsidR="00631E76" w:rsidRPr="00631E76" w:rsidRDefault="00631E76" w:rsidP="00631E76">
      <w:pPr>
        <w:ind w:left="0" w:firstLine="567"/>
        <w:rPr>
          <w:sz w:val="18"/>
          <w:szCs w:val="18"/>
        </w:rPr>
      </w:pPr>
      <w:r w:rsidRPr="00631E76">
        <w:rPr>
          <w:sz w:val="18"/>
          <w:szCs w:val="18"/>
        </w:rPr>
        <w:t xml:space="preserve">4. </w:t>
      </w:r>
      <w:proofErr w:type="gramStart"/>
      <w:r w:rsidRPr="00631E76">
        <w:rPr>
          <w:sz w:val="18"/>
          <w:szCs w:val="18"/>
        </w:rPr>
        <w:t>Контроль за</w:t>
      </w:r>
      <w:proofErr w:type="gramEnd"/>
      <w:r w:rsidRPr="00631E76">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631E76" w:rsidRPr="00631E76" w:rsidRDefault="00631E76" w:rsidP="00631E76">
      <w:pPr>
        <w:ind w:left="0" w:firstLine="567"/>
        <w:rPr>
          <w:sz w:val="18"/>
          <w:szCs w:val="18"/>
        </w:rPr>
      </w:pPr>
    </w:p>
    <w:p w:rsidR="00631E76" w:rsidRPr="00631E76" w:rsidRDefault="00544A64" w:rsidP="00631E76">
      <w:pPr>
        <w:ind w:left="0" w:firstLine="567"/>
        <w:rPr>
          <w:sz w:val="18"/>
          <w:szCs w:val="18"/>
        </w:rPr>
      </w:pPr>
      <w:r>
        <w:rPr>
          <w:sz w:val="18"/>
          <w:szCs w:val="18"/>
        </w:rPr>
        <w:t xml:space="preserve">   </w:t>
      </w:r>
    </w:p>
    <w:p w:rsidR="00631E76" w:rsidRDefault="00544A64" w:rsidP="00631E76">
      <w:pPr>
        <w:ind w:left="0" w:firstLine="567"/>
        <w:rPr>
          <w:i/>
          <w:sz w:val="18"/>
          <w:szCs w:val="18"/>
        </w:rPr>
      </w:pPr>
      <w:r>
        <w:rPr>
          <w:i/>
          <w:sz w:val="18"/>
          <w:szCs w:val="18"/>
        </w:rPr>
        <w:t xml:space="preserve">                                                                      </w:t>
      </w:r>
      <w:r w:rsidR="00631E76" w:rsidRPr="00544A64">
        <w:rPr>
          <w:i/>
          <w:sz w:val="18"/>
          <w:szCs w:val="18"/>
        </w:rPr>
        <w:t>Исполняющий обязанности</w:t>
      </w:r>
      <w:r w:rsidRPr="00544A64">
        <w:rPr>
          <w:i/>
          <w:sz w:val="18"/>
          <w:szCs w:val="18"/>
        </w:rPr>
        <w:t xml:space="preserve"> </w:t>
      </w:r>
      <w:r w:rsidR="00631E76" w:rsidRPr="00544A64">
        <w:rPr>
          <w:i/>
          <w:sz w:val="18"/>
          <w:szCs w:val="18"/>
        </w:rPr>
        <w:t>Главы администрации</w:t>
      </w:r>
      <w:r w:rsidR="00631E76" w:rsidRPr="00544A64">
        <w:rPr>
          <w:i/>
          <w:sz w:val="18"/>
          <w:szCs w:val="18"/>
        </w:rPr>
        <w:tab/>
        <w:t xml:space="preserve">               А.В. Иваненко</w:t>
      </w:r>
    </w:p>
    <w:p w:rsidR="00544A64" w:rsidRDefault="00544A64" w:rsidP="00631E76">
      <w:pPr>
        <w:ind w:left="0" w:firstLine="567"/>
        <w:rPr>
          <w:i/>
          <w:sz w:val="18"/>
          <w:szCs w:val="18"/>
        </w:rPr>
      </w:pPr>
    </w:p>
    <w:p w:rsidR="00544A64" w:rsidRPr="00544A64" w:rsidRDefault="00544A64" w:rsidP="00544A64">
      <w:pPr>
        <w:ind w:left="0" w:firstLine="567"/>
        <w:jc w:val="center"/>
        <w:rPr>
          <w:sz w:val="18"/>
          <w:szCs w:val="18"/>
        </w:rPr>
      </w:pPr>
      <w:r w:rsidRPr="00544A64">
        <w:rPr>
          <w:sz w:val="18"/>
          <w:szCs w:val="18"/>
        </w:rPr>
        <w:lastRenderedPageBreak/>
        <w:t>Рекомендации Комиссии</w:t>
      </w:r>
    </w:p>
    <w:p w:rsidR="00544A64" w:rsidRPr="00544A64" w:rsidRDefault="00544A64" w:rsidP="00544A64">
      <w:pPr>
        <w:ind w:left="0" w:firstLine="567"/>
        <w:jc w:val="center"/>
        <w:rPr>
          <w:sz w:val="18"/>
          <w:szCs w:val="18"/>
        </w:rPr>
      </w:pPr>
      <w:r w:rsidRPr="00544A64">
        <w:rPr>
          <w:sz w:val="18"/>
          <w:szCs w:val="18"/>
        </w:rPr>
        <w:t>по подготовке Правил землепользования и застройки</w:t>
      </w:r>
    </w:p>
    <w:p w:rsidR="00544A64" w:rsidRPr="00544A64" w:rsidRDefault="00544A64" w:rsidP="00544A64">
      <w:pPr>
        <w:ind w:left="0" w:firstLine="567"/>
        <w:jc w:val="center"/>
        <w:rPr>
          <w:sz w:val="18"/>
          <w:szCs w:val="18"/>
        </w:rPr>
      </w:pPr>
      <w:r w:rsidRPr="00544A64">
        <w:rPr>
          <w:sz w:val="18"/>
          <w:szCs w:val="18"/>
        </w:rPr>
        <w:t>сельского поселения Хомутовского муниципального образования Иркутского района, Иркутской области по вопросу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44A64" w:rsidRPr="00544A64" w:rsidRDefault="00544A64" w:rsidP="00544A64">
      <w:pPr>
        <w:ind w:left="0" w:firstLine="567"/>
        <w:rPr>
          <w:sz w:val="18"/>
          <w:szCs w:val="18"/>
        </w:rPr>
      </w:pPr>
    </w:p>
    <w:p w:rsidR="00544A64" w:rsidRPr="00544A64" w:rsidRDefault="00544A64" w:rsidP="00544A64">
      <w:pPr>
        <w:ind w:left="0" w:firstLine="567"/>
        <w:rPr>
          <w:sz w:val="18"/>
          <w:szCs w:val="18"/>
        </w:rPr>
      </w:pPr>
      <w:r w:rsidRPr="00544A64">
        <w:rPr>
          <w:sz w:val="18"/>
          <w:szCs w:val="18"/>
        </w:rPr>
        <w:t xml:space="preserve">18.07.2024                                                                                                                               с. Хомутово                                                                                                                                                                              </w:t>
      </w:r>
    </w:p>
    <w:p w:rsidR="00544A64" w:rsidRPr="00544A64" w:rsidRDefault="00544A64" w:rsidP="00544A64">
      <w:pPr>
        <w:ind w:left="0" w:firstLine="567"/>
        <w:rPr>
          <w:sz w:val="18"/>
          <w:szCs w:val="18"/>
        </w:rPr>
      </w:pPr>
    </w:p>
    <w:p w:rsidR="00544A64" w:rsidRPr="00544A64" w:rsidRDefault="00544A64" w:rsidP="00544A64">
      <w:pPr>
        <w:ind w:left="0" w:firstLine="567"/>
        <w:rPr>
          <w:sz w:val="18"/>
          <w:szCs w:val="18"/>
        </w:rPr>
      </w:pPr>
      <w:r w:rsidRPr="00544A64">
        <w:rPr>
          <w:sz w:val="18"/>
          <w:szCs w:val="18"/>
        </w:rPr>
        <w:t>Присутствовали: Комиссия в составе:</w:t>
      </w:r>
    </w:p>
    <w:p w:rsidR="00544A64" w:rsidRPr="00544A64" w:rsidRDefault="00544A64" w:rsidP="00544A64">
      <w:pPr>
        <w:ind w:left="0" w:firstLine="567"/>
        <w:rPr>
          <w:sz w:val="18"/>
          <w:szCs w:val="18"/>
        </w:rPr>
      </w:pPr>
      <w:r w:rsidRPr="00544A64">
        <w:rPr>
          <w:sz w:val="18"/>
          <w:szCs w:val="18"/>
        </w:rPr>
        <w:t xml:space="preserve">Председатель комиссии – </w:t>
      </w:r>
      <w:proofErr w:type="spellStart"/>
      <w:r w:rsidRPr="00544A64">
        <w:rPr>
          <w:sz w:val="18"/>
          <w:szCs w:val="18"/>
        </w:rPr>
        <w:t>Шумова</w:t>
      </w:r>
      <w:proofErr w:type="spellEnd"/>
      <w:r w:rsidRPr="00544A64">
        <w:rPr>
          <w:sz w:val="18"/>
          <w:szCs w:val="18"/>
        </w:rPr>
        <w:t xml:space="preserve"> Наталья Васильевна;</w:t>
      </w:r>
    </w:p>
    <w:p w:rsidR="00544A64" w:rsidRPr="00544A64" w:rsidRDefault="00544A64" w:rsidP="00544A64">
      <w:pPr>
        <w:ind w:left="0" w:firstLine="567"/>
        <w:rPr>
          <w:sz w:val="18"/>
          <w:szCs w:val="18"/>
        </w:rPr>
      </w:pPr>
      <w:r w:rsidRPr="00544A64">
        <w:rPr>
          <w:sz w:val="18"/>
          <w:szCs w:val="18"/>
        </w:rPr>
        <w:t>Секретарь комиссии – Зверева Инна Валерьевна;</w:t>
      </w:r>
    </w:p>
    <w:p w:rsidR="00544A64" w:rsidRPr="00544A64" w:rsidRDefault="00544A64" w:rsidP="00544A64">
      <w:pPr>
        <w:ind w:left="0" w:firstLine="567"/>
        <w:rPr>
          <w:sz w:val="18"/>
          <w:szCs w:val="18"/>
        </w:rPr>
      </w:pPr>
      <w:proofErr w:type="spellStart"/>
      <w:r w:rsidRPr="00544A64">
        <w:rPr>
          <w:sz w:val="18"/>
          <w:szCs w:val="18"/>
        </w:rPr>
        <w:t>И.о</w:t>
      </w:r>
      <w:proofErr w:type="spellEnd"/>
      <w:r w:rsidRPr="00544A64">
        <w:rPr>
          <w:sz w:val="18"/>
          <w:szCs w:val="18"/>
        </w:rPr>
        <w:t>. начальника отдела градостроительства, земельных и имущественных отношений – Кучеренко Анастасия Алексеевна;</w:t>
      </w:r>
    </w:p>
    <w:p w:rsidR="00544A64" w:rsidRPr="00544A64" w:rsidRDefault="00544A64" w:rsidP="00544A64">
      <w:pPr>
        <w:ind w:left="0" w:firstLine="567"/>
        <w:rPr>
          <w:sz w:val="18"/>
          <w:szCs w:val="18"/>
        </w:rPr>
      </w:pPr>
      <w:r w:rsidRPr="00544A64">
        <w:rPr>
          <w:sz w:val="18"/>
          <w:szCs w:val="18"/>
        </w:rPr>
        <w:t xml:space="preserve">Начальник юридического отдела </w:t>
      </w:r>
      <w:proofErr w:type="gramStart"/>
      <w:r w:rsidRPr="00544A64">
        <w:rPr>
          <w:sz w:val="18"/>
          <w:szCs w:val="18"/>
        </w:rPr>
        <w:t>-</w:t>
      </w:r>
      <w:proofErr w:type="spellStart"/>
      <w:r w:rsidRPr="00544A64">
        <w:rPr>
          <w:sz w:val="18"/>
          <w:szCs w:val="18"/>
        </w:rPr>
        <w:t>Т</w:t>
      </w:r>
      <w:proofErr w:type="gramEnd"/>
      <w:r w:rsidRPr="00544A64">
        <w:rPr>
          <w:sz w:val="18"/>
          <w:szCs w:val="18"/>
        </w:rPr>
        <w:t>рохимчук</w:t>
      </w:r>
      <w:proofErr w:type="spellEnd"/>
      <w:r w:rsidRPr="00544A64">
        <w:rPr>
          <w:sz w:val="18"/>
          <w:szCs w:val="18"/>
        </w:rPr>
        <w:t xml:space="preserve"> Екатерина Сергеевна</w:t>
      </w:r>
    </w:p>
    <w:p w:rsidR="00544A64" w:rsidRPr="00544A64" w:rsidRDefault="00544A64" w:rsidP="00544A64">
      <w:pPr>
        <w:ind w:left="0" w:firstLine="567"/>
        <w:rPr>
          <w:sz w:val="18"/>
          <w:szCs w:val="18"/>
        </w:rPr>
      </w:pPr>
      <w:r w:rsidRPr="00544A64">
        <w:rPr>
          <w:sz w:val="18"/>
          <w:szCs w:val="18"/>
        </w:rPr>
        <w:t xml:space="preserve">Начальник отдела </w:t>
      </w:r>
      <w:proofErr w:type="spellStart"/>
      <w:r w:rsidRPr="00544A64">
        <w:rPr>
          <w:sz w:val="18"/>
          <w:szCs w:val="18"/>
        </w:rPr>
        <w:t>МЗЛКи</w:t>
      </w:r>
      <w:proofErr w:type="spellEnd"/>
      <w:r w:rsidRPr="00544A64">
        <w:rPr>
          <w:sz w:val="18"/>
          <w:szCs w:val="18"/>
        </w:rPr>
        <w:t xml:space="preserve"> СПБ </w:t>
      </w:r>
      <w:proofErr w:type="gramStart"/>
      <w:r w:rsidRPr="00544A64">
        <w:rPr>
          <w:sz w:val="18"/>
          <w:szCs w:val="18"/>
        </w:rPr>
        <w:t>–Г</w:t>
      </w:r>
      <w:proofErr w:type="gramEnd"/>
      <w:r w:rsidRPr="00544A64">
        <w:rPr>
          <w:sz w:val="18"/>
          <w:szCs w:val="18"/>
        </w:rPr>
        <w:t>урова Татьяна Ивановна</w:t>
      </w:r>
    </w:p>
    <w:p w:rsidR="00544A64" w:rsidRPr="00544A64" w:rsidRDefault="00544A64" w:rsidP="00544A64">
      <w:pPr>
        <w:ind w:left="0" w:firstLine="567"/>
        <w:rPr>
          <w:sz w:val="18"/>
          <w:szCs w:val="18"/>
        </w:rPr>
      </w:pPr>
      <w:r w:rsidRPr="00544A64">
        <w:rPr>
          <w:sz w:val="18"/>
          <w:szCs w:val="18"/>
        </w:rPr>
        <w:t xml:space="preserve">1. Основание подготовки рекомендаций: </w:t>
      </w:r>
    </w:p>
    <w:p w:rsidR="00544A64" w:rsidRPr="00544A64" w:rsidRDefault="00544A64" w:rsidP="00544A64">
      <w:pPr>
        <w:ind w:left="0" w:firstLine="567"/>
        <w:rPr>
          <w:sz w:val="18"/>
          <w:szCs w:val="18"/>
        </w:rPr>
      </w:pPr>
      <w:r w:rsidRPr="00544A64">
        <w:rPr>
          <w:sz w:val="18"/>
          <w:szCs w:val="18"/>
        </w:rPr>
        <w:t>-протокол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 «Дошкольное, начальное и среднее общее образование», в части:</w:t>
      </w:r>
    </w:p>
    <w:p w:rsidR="00544A64" w:rsidRPr="00544A64" w:rsidRDefault="00544A64" w:rsidP="00544A64">
      <w:pPr>
        <w:ind w:left="0" w:firstLine="567"/>
        <w:rPr>
          <w:sz w:val="18"/>
          <w:szCs w:val="18"/>
        </w:rPr>
      </w:pPr>
      <w:r w:rsidRPr="00544A64">
        <w:rPr>
          <w:sz w:val="18"/>
          <w:szCs w:val="18"/>
        </w:rPr>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44A64">
      <w:pPr>
        <w:ind w:left="0" w:firstLine="567"/>
        <w:rPr>
          <w:sz w:val="18"/>
          <w:szCs w:val="18"/>
        </w:rPr>
      </w:pPr>
      <w:r w:rsidRPr="00544A64">
        <w:rPr>
          <w:sz w:val="18"/>
          <w:szCs w:val="18"/>
        </w:rPr>
        <w:t xml:space="preserve">- заключение </w:t>
      </w:r>
      <w:proofErr w:type="gramStart"/>
      <w:r w:rsidRPr="00544A64">
        <w:rPr>
          <w:sz w:val="18"/>
          <w:szCs w:val="18"/>
        </w:rPr>
        <w:t>о результатах публичных слушаний по проекту решения о предоставлении разрешения на отклонение от предельных параметров</w:t>
      </w:r>
      <w:proofErr w:type="gramEnd"/>
      <w:r w:rsidRPr="00544A64">
        <w:rPr>
          <w:sz w:val="18"/>
          <w:szCs w:val="18"/>
        </w:rPr>
        <w:t xml:space="preserve">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«Дошкольное, начальное и среднее общее образование», в части:</w:t>
      </w:r>
    </w:p>
    <w:p w:rsidR="00544A64" w:rsidRPr="00544A64" w:rsidRDefault="00544A64" w:rsidP="00544A64">
      <w:pPr>
        <w:ind w:left="0" w:firstLine="567"/>
        <w:rPr>
          <w:sz w:val="18"/>
          <w:szCs w:val="18"/>
        </w:rPr>
      </w:pPr>
      <w:r w:rsidRPr="00544A64">
        <w:rPr>
          <w:sz w:val="18"/>
          <w:szCs w:val="18"/>
        </w:rPr>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44A64">
      <w:pPr>
        <w:ind w:left="0" w:firstLine="567"/>
        <w:rPr>
          <w:sz w:val="18"/>
          <w:szCs w:val="18"/>
        </w:rPr>
      </w:pPr>
      <w:r w:rsidRPr="00544A64">
        <w:rPr>
          <w:sz w:val="18"/>
          <w:szCs w:val="18"/>
        </w:rPr>
        <w:t>2. Земельные участки, для которых испрашивается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«Дошкольное, начальное и среднее общее образование», в части:</w:t>
      </w:r>
    </w:p>
    <w:p w:rsidR="00544A64" w:rsidRPr="00544A64" w:rsidRDefault="00544A64" w:rsidP="00544A64">
      <w:pPr>
        <w:ind w:left="0" w:firstLine="567"/>
        <w:rPr>
          <w:sz w:val="18"/>
          <w:szCs w:val="18"/>
        </w:rPr>
      </w:pPr>
      <w:r w:rsidRPr="00544A64">
        <w:rPr>
          <w:sz w:val="18"/>
          <w:szCs w:val="18"/>
        </w:rPr>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44A64">
      <w:pPr>
        <w:ind w:left="0" w:firstLine="567"/>
        <w:rPr>
          <w:sz w:val="18"/>
          <w:szCs w:val="18"/>
        </w:rPr>
      </w:pPr>
      <w:r w:rsidRPr="00544A64">
        <w:rPr>
          <w:sz w:val="18"/>
          <w:szCs w:val="18"/>
        </w:rPr>
        <w:t>3. Территориальные зоны, в состав которой входят земельные участки: Зона специализированной общественной застройки (ОДЗ-2) – вид разрешенного использования «Дошкольное, начальное и среднее общее образование».</w:t>
      </w:r>
    </w:p>
    <w:p w:rsidR="00544A64" w:rsidRPr="00544A64" w:rsidRDefault="00544A64" w:rsidP="00544A64">
      <w:pPr>
        <w:ind w:left="0" w:firstLine="567"/>
        <w:rPr>
          <w:sz w:val="18"/>
          <w:szCs w:val="18"/>
        </w:rPr>
      </w:pPr>
      <w:r w:rsidRPr="00544A64">
        <w:rPr>
          <w:sz w:val="18"/>
          <w:szCs w:val="18"/>
        </w:rPr>
        <w:t>4. Испрашиваемое заявителем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«Дошкольное, начальное и среднее общее образование», в части:</w:t>
      </w:r>
    </w:p>
    <w:p w:rsidR="00544A64" w:rsidRPr="00544A64" w:rsidRDefault="00544A64" w:rsidP="00544A64">
      <w:pPr>
        <w:ind w:left="0" w:firstLine="567"/>
        <w:rPr>
          <w:sz w:val="18"/>
          <w:szCs w:val="18"/>
        </w:rPr>
      </w:pPr>
      <w:r w:rsidRPr="00544A64">
        <w:rPr>
          <w:sz w:val="18"/>
          <w:szCs w:val="18"/>
        </w:rPr>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44A64">
      <w:pPr>
        <w:ind w:left="0" w:firstLine="567"/>
        <w:rPr>
          <w:sz w:val="18"/>
          <w:szCs w:val="18"/>
        </w:rPr>
      </w:pPr>
      <w:r w:rsidRPr="00544A64">
        <w:rPr>
          <w:sz w:val="18"/>
          <w:szCs w:val="18"/>
        </w:rPr>
        <w:t>5. Содержание рекомендаций Комиссии:</w:t>
      </w:r>
      <w:r w:rsidRPr="00544A64">
        <w:rPr>
          <w:sz w:val="18"/>
          <w:szCs w:val="18"/>
        </w:rPr>
        <w:tab/>
      </w:r>
    </w:p>
    <w:p w:rsidR="00544A64" w:rsidRPr="00544A64" w:rsidRDefault="00544A64" w:rsidP="00544A64">
      <w:pPr>
        <w:ind w:left="0" w:firstLine="567"/>
        <w:rPr>
          <w:sz w:val="18"/>
          <w:szCs w:val="18"/>
        </w:rPr>
      </w:pPr>
      <w:proofErr w:type="gramStart"/>
      <w:r w:rsidRPr="00544A64">
        <w:rPr>
          <w:sz w:val="18"/>
          <w:szCs w:val="18"/>
        </w:rPr>
        <w:t>Высказано мнение о целесообразности предоставления разрешения о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«Дошкольное, начальное и среднее общее образование», в части:</w:t>
      </w:r>
      <w:proofErr w:type="gramEnd"/>
    </w:p>
    <w:p w:rsidR="00544A64" w:rsidRPr="00544A64" w:rsidRDefault="00544A64" w:rsidP="00544A64">
      <w:pPr>
        <w:ind w:left="0" w:firstLine="567"/>
        <w:rPr>
          <w:sz w:val="18"/>
          <w:szCs w:val="18"/>
        </w:rPr>
      </w:pPr>
      <w:r w:rsidRPr="00544A64">
        <w:rPr>
          <w:sz w:val="18"/>
          <w:szCs w:val="18"/>
        </w:rPr>
        <w:lastRenderedPageBreak/>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44A64">
      <w:pPr>
        <w:ind w:left="0" w:firstLine="567"/>
        <w:rPr>
          <w:sz w:val="18"/>
          <w:szCs w:val="18"/>
        </w:rPr>
      </w:pPr>
      <w:r w:rsidRPr="00544A64">
        <w:rPr>
          <w:sz w:val="18"/>
          <w:szCs w:val="18"/>
        </w:rPr>
        <w:t>Учитывая изложенное, рекомендуется 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«Дошкольное, начальное и среднее общее образование», в части:</w:t>
      </w:r>
    </w:p>
    <w:p w:rsidR="00544A64" w:rsidRPr="00544A64" w:rsidRDefault="00544A64" w:rsidP="00544A64">
      <w:pPr>
        <w:ind w:left="0" w:firstLine="567"/>
        <w:rPr>
          <w:sz w:val="18"/>
          <w:szCs w:val="18"/>
        </w:rPr>
      </w:pPr>
      <w:r w:rsidRPr="00544A64">
        <w:rPr>
          <w:sz w:val="18"/>
          <w:szCs w:val="18"/>
        </w:rPr>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C1635">
      <w:pPr>
        <w:ind w:left="0" w:firstLine="567"/>
        <w:jc w:val="right"/>
        <w:rPr>
          <w:i/>
          <w:sz w:val="18"/>
          <w:szCs w:val="18"/>
        </w:rPr>
      </w:pPr>
    </w:p>
    <w:p w:rsidR="00544A64" w:rsidRPr="005C1635" w:rsidRDefault="00544A64" w:rsidP="005C1635">
      <w:pPr>
        <w:ind w:left="0" w:firstLine="567"/>
        <w:jc w:val="right"/>
        <w:rPr>
          <w:i/>
          <w:sz w:val="18"/>
          <w:szCs w:val="18"/>
        </w:rPr>
      </w:pPr>
    </w:p>
    <w:p w:rsidR="003D521E" w:rsidRDefault="00544A64" w:rsidP="00CF29A9">
      <w:pPr>
        <w:ind w:left="0" w:firstLine="567"/>
        <w:rPr>
          <w:i/>
          <w:sz w:val="18"/>
          <w:szCs w:val="18"/>
        </w:rPr>
      </w:pPr>
      <w:r w:rsidRPr="005C1635">
        <w:rPr>
          <w:i/>
          <w:sz w:val="18"/>
          <w:szCs w:val="18"/>
        </w:rPr>
        <w:t>Исполняющий обязанности</w:t>
      </w:r>
      <w:r w:rsidR="005C1635">
        <w:rPr>
          <w:i/>
          <w:sz w:val="18"/>
          <w:szCs w:val="18"/>
        </w:rPr>
        <w:t xml:space="preserve"> </w:t>
      </w:r>
      <w:r w:rsidRPr="005C1635">
        <w:rPr>
          <w:i/>
          <w:sz w:val="18"/>
          <w:szCs w:val="18"/>
        </w:rPr>
        <w:t>Заместителя Главы администрации</w:t>
      </w:r>
      <w:r w:rsidR="005C1635">
        <w:rPr>
          <w:i/>
          <w:sz w:val="18"/>
          <w:szCs w:val="18"/>
        </w:rPr>
        <w:t xml:space="preserve"> </w:t>
      </w:r>
      <w:r w:rsidRPr="005C1635">
        <w:rPr>
          <w:i/>
          <w:sz w:val="18"/>
          <w:szCs w:val="18"/>
        </w:rPr>
        <w:t>Председатель публичных слушаний</w:t>
      </w:r>
      <w:r w:rsidRPr="005C1635">
        <w:rPr>
          <w:i/>
          <w:sz w:val="18"/>
          <w:szCs w:val="18"/>
        </w:rPr>
        <w:tab/>
      </w:r>
      <w:r w:rsidR="00CF29A9">
        <w:rPr>
          <w:i/>
          <w:sz w:val="18"/>
          <w:szCs w:val="18"/>
        </w:rPr>
        <w:t xml:space="preserve">          </w:t>
      </w:r>
      <w:r w:rsidRPr="005C1635">
        <w:rPr>
          <w:i/>
          <w:sz w:val="18"/>
          <w:szCs w:val="18"/>
        </w:rPr>
        <w:t xml:space="preserve"> </w:t>
      </w:r>
      <w:proofErr w:type="spellStart"/>
      <w:r w:rsidR="00CF29A9">
        <w:rPr>
          <w:i/>
          <w:sz w:val="18"/>
          <w:szCs w:val="18"/>
        </w:rPr>
        <w:t>Шумова</w:t>
      </w:r>
      <w:proofErr w:type="spellEnd"/>
      <w:r w:rsidR="00CF29A9">
        <w:rPr>
          <w:i/>
          <w:sz w:val="18"/>
          <w:szCs w:val="18"/>
        </w:rPr>
        <w:t xml:space="preserve"> Н.</w:t>
      </w:r>
      <w:proofErr w:type="gramStart"/>
      <w:r w:rsidR="00CF29A9">
        <w:rPr>
          <w:i/>
          <w:sz w:val="18"/>
          <w:szCs w:val="18"/>
        </w:rPr>
        <w:t>В</w:t>
      </w:r>
      <w:proofErr w:type="gramEnd"/>
      <w:r w:rsidRPr="005C1635">
        <w:rPr>
          <w:i/>
          <w:sz w:val="18"/>
          <w:szCs w:val="18"/>
        </w:rPr>
        <w:t xml:space="preserve">   </w:t>
      </w: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bookmarkStart w:id="0" w:name="_GoBack"/>
      <w:bookmarkEnd w:id="0"/>
    </w:p>
    <w:p w:rsidR="003D521E" w:rsidRDefault="003D521E" w:rsidP="00CF29A9">
      <w:pPr>
        <w:ind w:left="0" w:firstLine="567"/>
        <w:rPr>
          <w:i/>
          <w:sz w:val="18"/>
          <w:szCs w:val="18"/>
        </w:rPr>
      </w:pPr>
    </w:p>
    <w:p w:rsidR="003D521E" w:rsidRDefault="003D521E" w:rsidP="00CF29A9">
      <w:pPr>
        <w:ind w:left="0" w:firstLine="567"/>
        <w:rPr>
          <w:i/>
          <w:sz w:val="18"/>
          <w:szCs w:val="18"/>
        </w:rPr>
      </w:pPr>
    </w:p>
    <w:p w:rsidR="003D521E" w:rsidRDefault="003D521E" w:rsidP="00CF29A9">
      <w:pPr>
        <w:ind w:left="0" w:firstLine="567"/>
        <w:rPr>
          <w:i/>
          <w:sz w:val="18"/>
          <w:szCs w:val="18"/>
        </w:rPr>
      </w:pPr>
    </w:p>
    <w:p w:rsidR="003D521E" w:rsidRPr="00C75082" w:rsidRDefault="00C75082" w:rsidP="00C75082">
      <w:pPr>
        <w:ind w:left="0" w:firstLine="567"/>
        <w:rPr>
          <w:sz w:val="18"/>
          <w:szCs w:val="18"/>
        </w:rPr>
      </w:pPr>
      <w:r>
        <w:rPr>
          <w:sz w:val="18"/>
          <w:szCs w:val="18"/>
        </w:rPr>
        <w:lastRenderedPageBreak/>
        <w:t xml:space="preserve">                                                                     </w:t>
      </w:r>
      <w:r w:rsidR="003D521E" w:rsidRPr="00C75082">
        <w:rPr>
          <w:sz w:val="18"/>
          <w:szCs w:val="18"/>
        </w:rPr>
        <w:t>ЗАКЛЮЧЕНИЕ</w:t>
      </w:r>
    </w:p>
    <w:p w:rsidR="003D521E" w:rsidRPr="00C75082" w:rsidRDefault="003D521E" w:rsidP="00C75082">
      <w:pPr>
        <w:ind w:left="0" w:firstLine="567"/>
        <w:jc w:val="center"/>
        <w:rPr>
          <w:sz w:val="18"/>
          <w:szCs w:val="18"/>
        </w:rPr>
      </w:pPr>
      <w:r w:rsidRPr="00C75082">
        <w:rPr>
          <w:sz w:val="18"/>
          <w:szCs w:val="18"/>
        </w:rPr>
        <w:t>о результатах публичных слушаний по вопросу  преобразования муниципальных образований Иркутского района и Иркутского районного муниципального образования Иркутской области путем их объединения без изменения границ иных муниципальных образований с созданием  вновь образованного муниципального образования - Иркутский муниципальный округ Иркутской области.</w:t>
      </w:r>
    </w:p>
    <w:p w:rsidR="003D521E" w:rsidRPr="003D521E" w:rsidRDefault="003D521E" w:rsidP="003D521E">
      <w:pPr>
        <w:ind w:left="0" w:firstLine="567"/>
        <w:rPr>
          <w:i/>
          <w:sz w:val="18"/>
          <w:szCs w:val="18"/>
        </w:rPr>
      </w:pPr>
    </w:p>
    <w:p w:rsidR="003D521E" w:rsidRPr="003D521E" w:rsidRDefault="003D521E" w:rsidP="003D521E">
      <w:pPr>
        <w:ind w:left="0" w:firstLine="567"/>
        <w:rPr>
          <w:sz w:val="18"/>
          <w:szCs w:val="18"/>
        </w:rPr>
      </w:pPr>
      <w:r w:rsidRPr="003D521E">
        <w:rPr>
          <w:sz w:val="18"/>
          <w:szCs w:val="18"/>
        </w:rPr>
        <w:t>31.07.2024 года</w:t>
      </w:r>
    </w:p>
    <w:p w:rsidR="003D521E" w:rsidRPr="003D521E" w:rsidRDefault="003D521E" w:rsidP="003D521E">
      <w:pPr>
        <w:ind w:left="0" w:firstLine="567"/>
        <w:rPr>
          <w:sz w:val="18"/>
          <w:szCs w:val="18"/>
        </w:rPr>
      </w:pPr>
      <w:r w:rsidRPr="003D521E">
        <w:rPr>
          <w:sz w:val="18"/>
          <w:szCs w:val="18"/>
        </w:rPr>
        <w:t>Инициатор публичных слушаний: Дума Хомутовского муниципального образования.</w:t>
      </w:r>
    </w:p>
    <w:p w:rsidR="003D521E" w:rsidRPr="003D521E" w:rsidRDefault="003D521E" w:rsidP="003D521E">
      <w:pPr>
        <w:ind w:left="0" w:firstLine="567"/>
        <w:rPr>
          <w:sz w:val="18"/>
          <w:szCs w:val="18"/>
        </w:rPr>
      </w:pPr>
      <w:r w:rsidRPr="003D521E">
        <w:rPr>
          <w:sz w:val="18"/>
          <w:szCs w:val="18"/>
        </w:rPr>
        <w:t>Публичные слушания назначены решением Думы Хомутовского муниципального образования от 27.06.2024 года №27-127/д.</w:t>
      </w:r>
    </w:p>
    <w:p w:rsidR="003D521E" w:rsidRPr="003D521E" w:rsidRDefault="003D521E" w:rsidP="003D521E">
      <w:pPr>
        <w:ind w:left="0" w:firstLine="567"/>
        <w:rPr>
          <w:sz w:val="18"/>
          <w:szCs w:val="18"/>
        </w:rPr>
      </w:pPr>
      <w:r w:rsidRPr="003D521E">
        <w:rPr>
          <w:sz w:val="18"/>
          <w:szCs w:val="18"/>
        </w:rPr>
        <w:t>Опубликование информации  о публичных слушаниях: в газете "Вестник Хомутовского поселения" №25 от 28.06.2024 г., официальный сайт администрации Хомутовского муниципального образования https://khomutovskoe-mo.ru в информационно-телекоммуникационной сети "Интернет".</w:t>
      </w:r>
    </w:p>
    <w:p w:rsidR="003D521E" w:rsidRPr="003D521E" w:rsidRDefault="003D521E" w:rsidP="003D521E">
      <w:pPr>
        <w:ind w:left="0" w:firstLine="567"/>
        <w:rPr>
          <w:sz w:val="18"/>
          <w:szCs w:val="18"/>
        </w:rPr>
      </w:pPr>
      <w:r w:rsidRPr="003D521E">
        <w:rPr>
          <w:sz w:val="18"/>
          <w:szCs w:val="18"/>
        </w:rPr>
        <w:t>Вопрос публичных слушаний: преобразование муниципальных образований Иркутского района и Иркутского районного муниципального образования Иркутской области путем их объединения без изменения границ иных муниципальных образований с созданием  вновь образованного муниципального образования - Иркутский муниципальный округ Иркутской области.</w:t>
      </w:r>
    </w:p>
    <w:p w:rsidR="003D521E" w:rsidRPr="003D521E" w:rsidRDefault="003D521E" w:rsidP="003D521E">
      <w:pPr>
        <w:ind w:left="0" w:firstLine="567"/>
        <w:rPr>
          <w:sz w:val="18"/>
          <w:szCs w:val="18"/>
        </w:rPr>
      </w:pPr>
      <w:r w:rsidRPr="003D521E">
        <w:rPr>
          <w:sz w:val="18"/>
          <w:szCs w:val="18"/>
        </w:rPr>
        <w:tab/>
        <w:t>В целях проведения подготовительных мероприятий и организации проведения публичных слушаний сформирована комиссия в следующем составе:</w:t>
      </w:r>
    </w:p>
    <w:p w:rsidR="003D521E" w:rsidRPr="003D521E" w:rsidRDefault="003D521E" w:rsidP="003D521E">
      <w:pPr>
        <w:ind w:left="0" w:firstLine="567"/>
        <w:rPr>
          <w:sz w:val="18"/>
          <w:szCs w:val="18"/>
        </w:rPr>
      </w:pPr>
      <w:r w:rsidRPr="003D521E">
        <w:rPr>
          <w:sz w:val="18"/>
          <w:szCs w:val="18"/>
        </w:rPr>
        <w:t>1. Иваненко А.В. - исполняющий обязанности Главы Хомутовского муниципального образовани</w:t>
      </w:r>
      <w:proofErr w:type="gramStart"/>
      <w:r w:rsidRPr="003D521E">
        <w:rPr>
          <w:sz w:val="18"/>
          <w:szCs w:val="18"/>
        </w:rPr>
        <w:t>я-</w:t>
      </w:r>
      <w:proofErr w:type="gramEnd"/>
      <w:r w:rsidRPr="003D521E">
        <w:rPr>
          <w:sz w:val="18"/>
          <w:szCs w:val="18"/>
        </w:rPr>
        <w:t xml:space="preserve"> председатель комиссии;</w:t>
      </w:r>
    </w:p>
    <w:p w:rsidR="003D521E" w:rsidRPr="003D521E" w:rsidRDefault="003D521E" w:rsidP="003D521E">
      <w:pPr>
        <w:ind w:left="0" w:firstLine="567"/>
        <w:rPr>
          <w:sz w:val="18"/>
          <w:szCs w:val="18"/>
        </w:rPr>
      </w:pPr>
      <w:r w:rsidRPr="003D521E">
        <w:rPr>
          <w:sz w:val="18"/>
          <w:szCs w:val="18"/>
        </w:rPr>
        <w:t>2. Анисимов А.В. - заместитель председателя Думы Хомутовского муниципального образования - заместитель председателя комиссии;</w:t>
      </w:r>
    </w:p>
    <w:p w:rsidR="003D521E" w:rsidRPr="003D521E" w:rsidRDefault="003D521E" w:rsidP="003D521E">
      <w:pPr>
        <w:ind w:left="0" w:firstLine="567"/>
        <w:rPr>
          <w:sz w:val="18"/>
          <w:szCs w:val="18"/>
        </w:rPr>
      </w:pPr>
      <w:r w:rsidRPr="003D521E">
        <w:rPr>
          <w:sz w:val="18"/>
          <w:szCs w:val="18"/>
        </w:rPr>
        <w:t>3. Несмеянова М.Ю. - руководитель аппарата администрации - секретарь комиссии;</w:t>
      </w:r>
    </w:p>
    <w:p w:rsidR="003D521E" w:rsidRPr="003D521E" w:rsidRDefault="003D521E" w:rsidP="003D521E">
      <w:pPr>
        <w:ind w:left="0" w:firstLine="567"/>
        <w:rPr>
          <w:sz w:val="18"/>
          <w:szCs w:val="18"/>
        </w:rPr>
      </w:pPr>
      <w:r w:rsidRPr="003D521E">
        <w:rPr>
          <w:sz w:val="18"/>
          <w:szCs w:val="18"/>
        </w:rPr>
        <w:t>Члены комиссии:</w:t>
      </w:r>
    </w:p>
    <w:p w:rsidR="003D521E" w:rsidRPr="003D521E" w:rsidRDefault="003D521E" w:rsidP="003D521E">
      <w:pPr>
        <w:ind w:left="0" w:firstLine="567"/>
        <w:rPr>
          <w:sz w:val="18"/>
          <w:szCs w:val="18"/>
        </w:rPr>
      </w:pPr>
      <w:r w:rsidRPr="003D521E">
        <w:rPr>
          <w:sz w:val="18"/>
          <w:szCs w:val="18"/>
        </w:rPr>
        <w:t>4. Романова О.И. - председатель постоянной комиссии Думы Хомутовского муниципального образования по Уставу, регламенту и депутатской этике;</w:t>
      </w:r>
    </w:p>
    <w:p w:rsidR="003D521E" w:rsidRPr="003D521E" w:rsidRDefault="003D521E" w:rsidP="003D521E">
      <w:pPr>
        <w:ind w:left="0" w:firstLine="567"/>
        <w:rPr>
          <w:sz w:val="18"/>
          <w:szCs w:val="18"/>
        </w:rPr>
      </w:pPr>
      <w:r w:rsidRPr="003D521E">
        <w:rPr>
          <w:sz w:val="18"/>
          <w:szCs w:val="18"/>
        </w:rPr>
        <w:t xml:space="preserve">5. </w:t>
      </w:r>
      <w:proofErr w:type="spellStart"/>
      <w:r w:rsidRPr="003D521E">
        <w:rPr>
          <w:sz w:val="18"/>
          <w:szCs w:val="18"/>
        </w:rPr>
        <w:t>Трохимчук</w:t>
      </w:r>
      <w:proofErr w:type="spellEnd"/>
      <w:r w:rsidRPr="003D521E">
        <w:rPr>
          <w:sz w:val="18"/>
          <w:szCs w:val="18"/>
        </w:rPr>
        <w:t xml:space="preserve"> Е.С. - начальник юридического отдела администрации;</w:t>
      </w:r>
    </w:p>
    <w:p w:rsidR="003D521E" w:rsidRPr="003D521E" w:rsidRDefault="003D521E" w:rsidP="003D521E">
      <w:pPr>
        <w:ind w:left="0" w:firstLine="567"/>
        <w:rPr>
          <w:sz w:val="18"/>
          <w:szCs w:val="18"/>
        </w:rPr>
      </w:pPr>
      <w:r w:rsidRPr="003D521E">
        <w:rPr>
          <w:sz w:val="18"/>
          <w:szCs w:val="18"/>
        </w:rPr>
        <w:t xml:space="preserve">6. </w:t>
      </w:r>
      <w:proofErr w:type="spellStart"/>
      <w:r w:rsidRPr="003D521E">
        <w:rPr>
          <w:sz w:val="18"/>
          <w:szCs w:val="18"/>
        </w:rPr>
        <w:t>Одновол</w:t>
      </w:r>
      <w:proofErr w:type="spellEnd"/>
      <w:r w:rsidRPr="003D521E">
        <w:rPr>
          <w:sz w:val="18"/>
          <w:szCs w:val="18"/>
        </w:rPr>
        <w:t xml:space="preserve"> Ю.Ю.  - начальник организационно-контрольного отдела администрации;</w:t>
      </w:r>
    </w:p>
    <w:p w:rsidR="003D521E" w:rsidRPr="003D521E" w:rsidRDefault="003D521E" w:rsidP="003D521E">
      <w:pPr>
        <w:ind w:left="0" w:firstLine="567"/>
        <w:rPr>
          <w:sz w:val="18"/>
          <w:szCs w:val="18"/>
        </w:rPr>
      </w:pPr>
      <w:r w:rsidRPr="003D521E">
        <w:rPr>
          <w:sz w:val="18"/>
          <w:szCs w:val="18"/>
        </w:rPr>
        <w:t xml:space="preserve">7. </w:t>
      </w:r>
      <w:proofErr w:type="spellStart"/>
      <w:r w:rsidRPr="003D521E">
        <w:rPr>
          <w:sz w:val="18"/>
          <w:szCs w:val="18"/>
        </w:rPr>
        <w:t>Хромовских</w:t>
      </w:r>
      <w:proofErr w:type="spellEnd"/>
      <w:r w:rsidRPr="003D521E">
        <w:rPr>
          <w:sz w:val="18"/>
          <w:szCs w:val="18"/>
        </w:rPr>
        <w:t xml:space="preserve"> И.А. - главный специалист юридического отдела администрации.</w:t>
      </w:r>
    </w:p>
    <w:p w:rsidR="003D521E" w:rsidRPr="003D521E" w:rsidRDefault="003D521E" w:rsidP="003D521E">
      <w:pPr>
        <w:ind w:left="0" w:firstLine="567"/>
        <w:rPr>
          <w:sz w:val="18"/>
          <w:szCs w:val="18"/>
        </w:rPr>
      </w:pPr>
      <w:r w:rsidRPr="003D521E">
        <w:rPr>
          <w:sz w:val="18"/>
          <w:szCs w:val="18"/>
        </w:rPr>
        <w:t>Замечания и предложения принимались:  в рабочие дни с 09.00 часов до 12 часов и с 13 часов до 17 часов с 28.06.2024 до 12 часов 29.07.2024.</w:t>
      </w:r>
    </w:p>
    <w:p w:rsidR="003D521E" w:rsidRPr="003D521E" w:rsidRDefault="003D521E" w:rsidP="003D521E">
      <w:pPr>
        <w:ind w:left="0" w:firstLine="567"/>
        <w:rPr>
          <w:sz w:val="18"/>
          <w:szCs w:val="18"/>
        </w:rPr>
      </w:pPr>
      <w:r w:rsidRPr="003D521E">
        <w:rPr>
          <w:sz w:val="18"/>
          <w:szCs w:val="18"/>
        </w:rPr>
        <w:t>Устных и письменных предложений и замечаний до начала проведения публичных слушаний не поступило.</w:t>
      </w:r>
    </w:p>
    <w:p w:rsidR="003D521E" w:rsidRPr="003D521E" w:rsidRDefault="003D521E" w:rsidP="003D521E">
      <w:pPr>
        <w:ind w:left="0" w:firstLine="567"/>
        <w:rPr>
          <w:sz w:val="18"/>
          <w:szCs w:val="18"/>
        </w:rPr>
      </w:pPr>
      <w:r w:rsidRPr="003D521E">
        <w:rPr>
          <w:sz w:val="18"/>
          <w:szCs w:val="18"/>
        </w:rPr>
        <w:t>Количество зарегистрированных участников публичных слушаний - 245 человек, из них - 200 с правом голоса.</w:t>
      </w:r>
    </w:p>
    <w:p w:rsidR="003D521E" w:rsidRPr="003D521E" w:rsidRDefault="003D521E" w:rsidP="003D521E">
      <w:pPr>
        <w:ind w:left="0" w:firstLine="567"/>
        <w:rPr>
          <w:sz w:val="18"/>
          <w:szCs w:val="18"/>
        </w:rPr>
      </w:pPr>
      <w:r w:rsidRPr="003D521E">
        <w:rPr>
          <w:sz w:val="18"/>
          <w:szCs w:val="18"/>
        </w:rPr>
        <w:t>Председательствующий  -  Иваненко Алексей Викторович.</w:t>
      </w:r>
    </w:p>
    <w:p w:rsidR="003D521E" w:rsidRPr="003D521E" w:rsidRDefault="003D521E" w:rsidP="003D521E">
      <w:pPr>
        <w:ind w:left="0" w:firstLine="567"/>
        <w:rPr>
          <w:sz w:val="18"/>
          <w:szCs w:val="18"/>
        </w:rPr>
      </w:pPr>
      <w:r w:rsidRPr="003D521E">
        <w:rPr>
          <w:sz w:val="18"/>
          <w:szCs w:val="18"/>
        </w:rPr>
        <w:t>Секретарь публичных слушаний - Несмеянова Марина Юрьевна.</w:t>
      </w:r>
    </w:p>
    <w:p w:rsidR="003D521E" w:rsidRPr="003D521E" w:rsidRDefault="003D521E" w:rsidP="003D521E">
      <w:pPr>
        <w:ind w:left="0" w:firstLine="567"/>
        <w:rPr>
          <w:sz w:val="18"/>
          <w:szCs w:val="18"/>
        </w:rPr>
      </w:pPr>
      <w:r w:rsidRPr="003D521E">
        <w:rPr>
          <w:sz w:val="18"/>
          <w:szCs w:val="18"/>
        </w:rPr>
        <w:t>Вопрос, вынесенный на голосование: "Согласны с преобразованием муниципальных образований Иркутского района и Иркутского районного муниципального образования Иркутской области путем их объединения без изменения границ иных муниципальных образований с созданием  вновь образованного муниципального образования - Иркутский муниципальный округ Иркутской области".</w:t>
      </w:r>
    </w:p>
    <w:p w:rsidR="003D521E" w:rsidRPr="003D521E" w:rsidRDefault="003D521E" w:rsidP="003D521E">
      <w:pPr>
        <w:ind w:left="0" w:firstLine="567"/>
        <w:rPr>
          <w:sz w:val="18"/>
          <w:szCs w:val="18"/>
        </w:rPr>
      </w:pPr>
      <w:r w:rsidRPr="003D521E">
        <w:rPr>
          <w:sz w:val="18"/>
          <w:szCs w:val="18"/>
        </w:rPr>
        <w:t xml:space="preserve">Голосование </w:t>
      </w:r>
      <w:proofErr w:type="gramStart"/>
      <w:r w:rsidRPr="003D521E">
        <w:rPr>
          <w:sz w:val="18"/>
          <w:szCs w:val="18"/>
        </w:rPr>
        <w:t>проведено</w:t>
      </w:r>
      <w:proofErr w:type="gramEnd"/>
      <w:r w:rsidRPr="003D521E">
        <w:rPr>
          <w:sz w:val="18"/>
          <w:szCs w:val="18"/>
        </w:rPr>
        <w:t xml:space="preserve"> открыто, путем поднятия руки с Мандатом участника. </w:t>
      </w:r>
    </w:p>
    <w:p w:rsidR="003D521E" w:rsidRPr="003D521E" w:rsidRDefault="003D521E" w:rsidP="003D521E">
      <w:pPr>
        <w:ind w:left="0" w:firstLine="567"/>
        <w:rPr>
          <w:sz w:val="18"/>
          <w:szCs w:val="18"/>
        </w:rPr>
      </w:pPr>
      <w:r w:rsidRPr="003D521E">
        <w:rPr>
          <w:sz w:val="18"/>
          <w:szCs w:val="18"/>
        </w:rPr>
        <w:t>По результатам проведенных публичных слушаний 155 человек из 200 зарегистрированных с правом голоса, проголосовали "ЗА", ПРОТИВ- 10, ВОЗДЕРЖАЛИСЬ - 10.</w:t>
      </w:r>
    </w:p>
    <w:p w:rsidR="003D521E" w:rsidRPr="003D521E" w:rsidRDefault="003D521E" w:rsidP="003D521E">
      <w:pPr>
        <w:ind w:left="0" w:firstLine="567"/>
        <w:rPr>
          <w:sz w:val="18"/>
          <w:szCs w:val="18"/>
        </w:rPr>
      </w:pPr>
      <w:r w:rsidRPr="003D521E">
        <w:rPr>
          <w:sz w:val="18"/>
          <w:szCs w:val="18"/>
        </w:rPr>
        <w:t>По результатам публичных слушаний рекомендовано согласиться  с  преобразованием муниципальных образований Иркутского района и Иркутского районного муниципального образования Иркутской области путем их объединения без изменения границ иных муниципальных образований с созданием  вновь образованного муниципального образования - Иркутский муниципальный округ Иркутской области.</w:t>
      </w:r>
    </w:p>
    <w:p w:rsidR="003D521E" w:rsidRDefault="003D521E" w:rsidP="003D521E">
      <w:pPr>
        <w:ind w:left="0" w:firstLine="567"/>
        <w:rPr>
          <w:sz w:val="18"/>
          <w:szCs w:val="18"/>
        </w:rPr>
      </w:pPr>
      <w:r w:rsidRPr="003D521E">
        <w:rPr>
          <w:sz w:val="18"/>
          <w:szCs w:val="18"/>
        </w:rPr>
        <w:t>Заключение о результатах публичных слушаний направить в Думу Хомутовского муниципального образования, передать для опубликования (обнародования) в газету "Вестник Хомутовского поселения", разместить на официальном сайте администрации Хомутовского муниципального образования https://khomutovskoe-mo.ru в информационно-телекоммуникационной сети "Интернет".</w:t>
      </w:r>
    </w:p>
    <w:p w:rsidR="00C75082" w:rsidRDefault="00C75082" w:rsidP="003D521E">
      <w:pPr>
        <w:ind w:left="0" w:firstLine="567"/>
        <w:rPr>
          <w:sz w:val="18"/>
          <w:szCs w:val="18"/>
        </w:rPr>
      </w:pPr>
    </w:p>
    <w:p w:rsidR="00C75082" w:rsidRDefault="00C75082" w:rsidP="003D521E">
      <w:pPr>
        <w:ind w:left="0" w:firstLine="567"/>
        <w:rPr>
          <w:sz w:val="18"/>
          <w:szCs w:val="18"/>
        </w:rPr>
      </w:pPr>
    </w:p>
    <w:p w:rsidR="00C75082" w:rsidRDefault="00C75082" w:rsidP="003D521E">
      <w:pPr>
        <w:ind w:left="0" w:firstLine="567"/>
        <w:rPr>
          <w:sz w:val="18"/>
          <w:szCs w:val="18"/>
        </w:rPr>
      </w:pPr>
    </w:p>
    <w:p w:rsidR="00C75082" w:rsidRPr="003D521E" w:rsidRDefault="00C75082" w:rsidP="00C75082">
      <w:pPr>
        <w:ind w:left="0" w:firstLine="567"/>
        <w:jc w:val="right"/>
        <w:rPr>
          <w:sz w:val="18"/>
          <w:szCs w:val="18"/>
        </w:rPr>
      </w:pPr>
    </w:p>
    <w:p w:rsidR="003D521E" w:rsidRPr="003D521E" w:rsidRDefault="003D521E" w:rsidP="00C75082">
      <w:pPr>
        <w:ind w:left="0" w:firstLine="567"/>
        <w:jc w:val="right"/>
        <w:rPr>
          <w:i/>
          <w:sz w:val="18"/>
          <w:szCs w:val="18"/>
        </w:rPr>
      </w:pPr>
    </w:p>
    <w:p w:rsidR="003D521E" w:rsidRPr="003D521E" w:rsidRDefault="003D521E" w:rsidP="00C75082">
      <w:pPr>
        <w:ind w:left="0" w:firstLine="567"/>
        <w:jc w:val="right"/>
        <w:rPr>
          <w:i/>
          <w:sz w:val="18"/>
          <w:szCs w:val="18"/>
        </w:rPr>
      </w:pPr>
      <w:r w:rsidRPr="003D521E">
        <w:rPr>
          <w:i/>
          <w:sz w:val="18"/>
          <w:szCs w:val="18"/>
        </w:rPr>
        <w:t xml:space="preserve">Председатель    </w:t>
      </w:r>
      <w:r w:rsidR="000B4E11">
        <w:rPr>
          <w:i/>
          <w:sz w:val="18"/>
          <w:szCs w:val="18"/>
        </w:rPr>
        <w:t xml:space="preserve">                   </w:t>
      </w:r>
      <w:r w:rsidRPr="003D521E">
        <w:rPr>
          <w:i/>
          <w:sz w:val="18"/>
          <w:szCs w:val="18"/>
        </w:rPr>
        <w:t xml:space="preserve">                                    ______________ А.В. Иваненко</w:t>
      </w:r>
    </w:p>
    <w:p w:rsidR="003D521E" w:rsidRPr="003D521E" w:rsidRDefault="003D521E" w:rsidP="00C75082">
      <w:pPr>
        <w:ind w:left="0" w:firstLine="567"/>
        <w:jc w:val="right"/>
        <w:rPr>
          <w:i/>
          <w:sz w:val="18"/>
          <w:szCs w:val="18"/>
        </w:rPr>
      </w:pPr>
      <w:r w:rsidRPr="003D521E">
        <w:rPr>
          <w:i/>
          <w:sz w:val="18"/>
          <w:szCs w:val="18"/>
        </w:rPr>
        <w:t xml:space="preserve">Заместитель председателя </w:t>
      </w:r>
      <w:r w:rsidR="000B4E11">
        <w:rPr>
          <w:i/>
          <w:sz w:val="18"/>
          <w:szCs w:val="18"/>
        </w:rPr>
        <w:t xml:space="preserve">               </w:t>
      </w:r>
      <w:r w:rsidRPr="003D521E">
        <w:rPr>
          <w:i/>
          <w:sz w:val="18"/>
          <w:szCs w:val="18"/>
        </w:rPr>
        <w:t xml:space="preserve">                    ______________ А.В. Анисимов</w:t>
      </w:r>
    </w:p>
    <w:p w:rsidR="003D521E" w:rsidRPr="003D521E" w:rsidRDefault="003D521E" w:rsidP="00C75082">
      <w:pPr>
        <w:ind w:left="0" w:firstLine="567"/>
        <w:jc w:val="right"/>
        <w:rPr>
          <w:i/>
          <w:sz w:val="18"/>
          <w:szCs w:val="18"/>
        </w:rPr>
      </w:pPr>
      <w:r w:rsidRPr="003D521E">
        <w:rPr>
          <w:i/>
          <w:sz w:val="18"/>
          <w:szCs w:val="18"/>
        </w:rPr>
        <w:t xml:space="preserve">Секретарь </w:t>
      </w:r>
      <w:r w:rsidR="000B4E11">
        <w:rPr>
          <w:i/>
          <w:sz w:val="18"/>
          <w:szCs w:val="18"/>
        </w:rPr>
        <w:t xml:space="preserve">             </w:t>
      </w:r>
      <w:r w:rsidRPr="003D521E">
        <w:rPr>
          <w:i/>
          <w:sz w:val="18"/>
          <w:szCs w:val="18"/>
        </w:rPr>
        <w:t xml:space="preserve">                                             ______________ М.Ю. Несмеянова</w:t>
      </w:r>
    </w:p>
    <w:p w:rsidR="003D521E" w:rsidRPr="003D521E" w:rsidRDefault="003D521E" w:rsidP="00C75082">
      <w:pPr>
        <w:ind w:left="0" w:firstLine="567"/>
        <w:jc w:val="right"/>
        <w:rPr>
          <w:i/>
          <w:sz w:val="18"/>
          <w:szCs w:val="18"/>
        </w:rPr>
      </w:pPr>
      <w:r w:rsidRPr="003D521E">
        <w:rPr>
          <w:i/>
          <w:sz w:val="18"/>
          <w:szCs w:val="18"/>
        </w:rPr>
        <w:t xml:space="preserve">Члены комиссии:  </w:t>
      </w:r>
      <w:r w:rsidR="000B4E11">
        <w:rPr>
          <w:i/>
          <w:sz w:val="18"/>
          <w:szCs w:val="18"/>
        </w:rPr>
        <w:t xml:space="preserve">                    </w:t>
      </w:r>
      <w:r w:rsidRPr="003D521E">
        <w:rPr>
          <w:i/>
          <w:sz w:val="18"/>
          <w:szCs w:val="18"/>
        </w:rPr>
        <w:t xml:space="preserve">                                 ______________ О.И. Романова</w:t>
      </w:r>
    </w:p>
    <w:p w:rsidR="003D521E" w:rsidRPr="003D521E" w:rsidRDefault="003D521E" w:rsidP="00C75082">
      <w:pPr>
        <w:ind w:left="0" w:firstLine="567"/>
        <w:jc w:val="right"/>
        <w:rPr>
          <w:i/>
          <w:sz w:val="18"/>
          <w:szCs w:val="18"/>
        </w:rPr>
      </w:pPr>
      <w:r w:rsidRPr="003D521E">
        <w:rPr>
          <w:i/>
          <w:sz w:val="18"/>
          <w:szCs w:val="18"/>
        </w:rPr>
        <w:t xml:space="preserve">______________  Е.С. </w:t>
      </w:r>
      <w:proofErr w:type="spellStart"/>
      <w:r w:rsidRPr="003D521E">
        <w:rPr>
          <w:i/>
          <w:sz w:val="18"/>
          <w:szCs w:val="18"/>
        </w:rPr>
        <w:t>Трохимчук</w:t>
      </w:r>
      <w:proofErr w:type="spellEnd"/>
    </w:p>
    <w:p w:rsidR="003D521E" w:rsidRPr="003D521E" w:rsidRDefault="003D521E" w:rsidP="00C75082">
      <w:pPr>
        <w:ind w:left="0" w:firstLine="567"/>
        <w:jc w:val="right"/>
        <w:rPr>
          <w:i/>
          <w:sz w:val="18"/>
          <w:szCs w:val="18"/>
        </w:rPr>
      </w:pPr>
      <w:r w:rsidRPr="003D521E">
        <w:rPr>
          <w:i/>
          <w:sz w:val="18"/>
          <w:szCs w:val="18"/>
        </w:rPr>
        <w:t xml:space="preserve">______________  И.А. </w:t>
      </w:r>
      <w:proofErr w:type="spellStart"/>
      <w:r w:rsidRPr="003D521E">
        <w:rPr>
          <w:i/>
          <w:sz w:val="18"/>
          <w:szCs w:val="18"/>
        </w:rPr>
        <w:t>Хромовских</w:t>
      </w:r>
      <w:proofErr w:type="spellEnd"/>
    </w:p>
    <w:p w:rsidR="00544A64" w:rsidRPr="005C1635" w:rsidRDefault="003D521E" w:rsidP="00C75082">
      <w:pPr>
        <w:ind w:left="0" w:firstLine="567"/>
        <w:jc w:val="right"/>
        <w:rPr>
          <w:i/>
          <w:sz w:val="18"/>
          <w:szCs w:val="18"/>
        </w:rPr>
      </w:pPr>
      <w:r w:rsidRPr="003D521E">
        <w:rPr>
          <w:i/>
          <w:sz w:val="18"/>
          <w:szCs w:val="18"/>
        </w:rPr>
        <w:t xml:space="preserve">_______________ Ю.Ю. </w:t>
      </w:r>
      <w:proofErr w:type="spellStart"/>
      <w:r w:rsidRPr="003D521E">
        <w:rPr>
          <w:i/>
          <w:sz w:val="18"/>
          <w:szCs w:val="18"/>
        </w:rPr>
        <w:t>Одновол</w:t>
      </w:r>
      <w:proofErr w:type="spellEnd"/>
    </w:p>
    <w:sectPr w:rsidR="00544A64" w:rsidRPr="005C1635" w:rsidSect="00C94AEB">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082" w:rsidRDefault="00C75082" w:rsidP="00BD744E">
      <w:r>
        <w:separator/>
      </w:r>
    </w:p>
  </w:endnote>
  <w:endnote w:type="continuationSeparator" w:id="0">
    <w:p w:rsidR="00C75082" w:rsidRDefault="00C75082"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082" w:rsidRDefault="00C75082" w:rsidP="00BD744E">
      <w:r>
        <w:separator/>
      </w:r>
    </w:p>
  </w:footnote>
  <w:footnote w:type="continuationSeparator" w:id="0">
    <w:p w:rsidR="00C75082" w:rsidRDefault="00C75082"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0">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12">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8"/>
  </w:num>
  <w:num w:numId="5">
    <w:abstractNumId w:val="7"/>
  </w:num>
  <w:num w:numId="6">
    <w:abstractNumId w:val="9"/>
  </w:num>
  <w:num w:numId="7">
    <w:abstractNumId w:val="6"/>
  </w:num>
  <w:num w:numId="8">
    <w:abstractNumId w:val="10"/>
  </w:num>
  <w:num w:numId="9">
    <w:abstractNumId w:val="13"/>
  </w:num>
  <w:num w:numId="1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31FB"/>
    <w:rsid w:val="00003577"/>
    <w:rsid w:val="00003A00"/>
    <w:rsid w:val="00003F9C"/>
    <w:rsid w:val="00004BBD"/>
    <w:rsid w:val="0000543C"/>
    <w:rsid w:val="00005F8C"/>
    <w:rsid w:val="000070CD"/>
    <w:rsid w:val="000075A7"/>
    <w:rsid w:val="00007B61"/>
    <w:rsid w:val="00007BE0"/>
    <w:rsid w:val="000100A2"/>
    <w:rsid w:val="000109CB"/>
    <w:rsid w:val="00010C9B"/>
    <w:rsid w:val="0001142F"/>
    <w:rsid w:val="00012532"/>
    <w:rsid w:val="000128B2"/>
    <w:rsid w:val="00012A58"/>
    <w:rsid w:val="00013609"/>
    <w:rsid w:val="000138C4"/>
    <w:rsid w:val="00013E5B"/>
    <w:rsid w:val="00013F3E"/>
    <w:rsid w:val="0001442E"/>
    <w:rsid w:val="00014AAB"/>
    <w:rsid w:val="00015A2C"/>
    <w:rsid w:val="00015B65"/>
    <w:rsid w:val="0001601D"/>
    <w:rsid w:val="000165EC"/>
    <w:rsid w:val="00016B05"/>
    <w:rsid w:val="00016FD2"/>
    <w:rsid w:val="000176C8"/>
    <w:rsid w:val="00017F05"/>
    <w:rsid w:val="00020041"/>
    <w:rsid w:val="00020D21"/>
    <w:rsid w:val="000222BA"/>
    <w:rsid w:val="0002237F"/>
    <w:rsid w:val="0002368D"/>
    <w:rsid w:val="00023CD1"/>
    <w:rsid w:val="00023E2D"/>
    <w:rsid w:val="00024936"/>
    <w:rsid w:val="00024D7C"/>
    <w:rsid w:val="00024EE2"/>
    <w:rsid w:val="00027800"/>
    <w:rsid w:val="000278EC"/>
    <w:rsid w:val="00027992"/>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B84"/>
    <w:rsid w:val="000764C9"/>
    <w:rsid w:val="00076875"/>
    <w:rsid w:val="00077345"/>
    <w:rsid w:val="00077EFF"/>
    <w:rsid w:val="0008022C"/>
    <w:rsid w:val="000802D7"/>
    <w:rsid w:val="00080C8C"/>
    <w:rsid w:val="0008183D"/>
    <w:rsid w:val="00081BFB"/>
    <w:rsid w:val="000834D5"/>
    <w:rsid w:val="00084683"/>
    <w:rsid w:val="00085292"/>
    <w:rsid w:val="00085428"/>
    <w:rsid w:val="00085440"/>
    <w:rsid w:val="00086A28"/>
    <w:rsid w:val="00086F73"/>
    <w:rsid w:val="00087F94"/>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3F0"/>
    <w:rsid w:val="000A0590"/>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0F"/>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4E11"/>
    <w:rsid w:val="000B5360"/>
    <w:rsid w:val="000B6DF0"/>
    <w:rsid w:val="000B6F20"/>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DF5"/>
    <w:rsid w:val="000D6E0F"/>
    <w:rsid w:val="000D718D"/>
    <w:rsid w:val="000D7BB2"/>
    <w:rsid w:val="000E0143"/>
    <w:rsid w:val="000E1236"/>
    <w:rsid w:val="000E1A1B"/>
    <w:rsid w:val="000E1A95"/>
    <w:rsid w:val="000E1E76"/>
    <w:rsid w:val="000E1E80"/>
    <w:rsid w:val="000E28DA"/>
    <w:rsid w:val="000E2EBB"/>
    <w:rsid w:val="000E2F9F"/>
    <w:rsid w:val="000E3456"/>
    <w:rsid w:val="000E359B"/>
    <w:rsid w:val="000E4248"/>
    <w:rsid w:val="000E5131"/>
    <w:rsid w:val="000E5B9E"/>
    <w:rsid w:val="000E63A3"/>
    <w:rsid w:val="000E6D55"/>
    <w:rsid w:val="000E7020"/>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C2"/>
    <w:rsid w:val="000F4275"/>
    <w:rsid w:val="000F4E6F"/>
    <w:rsid w:val="000F5265"/>
    <w:rsid w:val="000F5595"/>
    <w:rsid w:val="000F561A"/>
    <w:rsid w:val="000F5C63"/>
    <w:rsid w:val="000F5DFC"/>
    <w:rsid w:val="000F5F1D"/>
    <w:rsid w:val="000F658D"/>
    <w:rsid w:val="000F6E70"/>
    <w:rsid w:val="000F71DC"/>
    <w:rsid w:val="000F782A"/>
    <w:rsid w:val="000F7E75"/>
    <w:rsid w:val="0010015B"/>
    <w:rsid w:val="00100461"/>
    <w:rsid w:val="00100CDE"/>
    <w:rsid w:val="00100E69"/>
    <w:rsid w:val="001011E7"/>
    <w:rsid w:val="00101391"/>
    <w:rsid w:val="0010141D"/>
    <w:rsid w:val="00101790"/>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127E"/>
    <w:rsid w:val="0014173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093"/>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EC0"/>
    <w:rsid w:val="001C7124"/>
    <w:rsid w:val="001C7429"/>
    <w:rsid w:val="001C75AE"/>
    <w:rsid w:val="001C766B"/>
    <w:rsid w:val="001D0D4D"/>
    <w:rsid w:val="001D12D2"/>
    <w:rsid w:val="001D1405"/>
    <w:rsid w:val="001D18AB"/>
    <w:rsid w:val="001D1B63"/>
    <w:rsid w:val="001D24D2"/>
    <w:rsid w:val="001D2CA9"/>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A9C"/>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588"/>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18D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6823"/>
    <w:rsid w:val="002E6A63"/>
    <w:rsid w:val="002E6BA2"/>
    <w:rsid w:val="002E7C5E"/>
    <w:rsid w:val="002F02E2"/>
    <w:rsid w:val="002F0DA7"/>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3F4A"/>
    <w:rsid w:val="0032441A"/>
    <w:rsid w:val="00324530"/>
    <w:rsid w:val="0032487C"/>
    <w:rsid w:val="00324D29"/>
    <w:rsid w:val="00324FAE"/>
    <w:rsid w:val="003252DB"/>
    <w:rsid w:val="00326212"/>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E7D"/>
    <w:rsid w:val="00392A7C"/>
    <w:rsid w:val="00392E92"/>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6529"/>
    <w:rsid w:val="003C6EC9"/>
    <w:rsid w:val="003C6F52"/>
    <w:rsid w:val="003C7454"/>
    <w:rsid w:val="003C7751"/>
    <w:rsid w:val="003D0CAA"/>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21E"/>
    <w:rsid w:val="003D557F"/>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6F3"/>
    <w:rsid w:val="003F4862"/>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40"/>
    <w:rsid w:val="00403671"/>
    <w:rsid w:val="0040368F"/>
    <w:rsid w:val="00403789"/>
    <w:rsid w:val="00403F91"/>
    <w:rsid w:val="00404B46"/>
    <w:rsid w:val="00404E43"/>
    <w:rsid w:val="004057B6"/>
    <w:rsid w:val="00406643"/>
    <w:rsid w:val="004066E3"/>
    <w:rsid w:val="0040674B"/>
    <w:rsid w:val="00407543"/>
    <w:rsid w:val="004076DA"/>
    <w:rsid w:val="00407CEA"/>
    <w:rsid w:val="004105D5"/>
    <w:rsid w:val="00410884"/>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235"/>
    <w:rsid w:val="00421752"/>
    <w:rsid w:val="00421B58"/>
    <w:rsid w:val="00421D26"/>
    <w:rsid w:val="004225D5"/>
    <w:rsid w:val="004227E9"/>
    <w:rsid w:val="00423342"/>
    <w:rsid w:val="00423AE2"/>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29E4"/>
    <w:rsid w:val="004336CC"/>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CFB"/>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BC5"/>
    <w:rsid w:val="004A3D06"/>
    <w:rsid w:val="004A4280"/>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809"/>
    <w:rsid w:val="004E699C"/>
    <w:rsid w:val="004E6D6B"/>
    <w:rsid w:val="004E7E18"/>
    <w:rsid w:val="004F15E0"/>
    <w:rsid w:val="004F294B"/>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6E5B"/>
    <w:rsid w:val="005070A3"/>
    <w:rsid w:val="00507DFA"/>
    <w:rsid w:val="00510221"/>
    <w:rsid w:val="00510CC3"/>
    <w:rsid w:val="005116B2"/>
    <w:rsid w:val="00513BE2"/>
    <w:rsid w:val="00513F75"/>
    <w:rsid w:val="00514962"/>
    <w:rsid w:val="005159C3"/>
    <w:rsid w:val="00515CD2"/>
    <w:rsid w:val="00515F71"/>
    <w:rsid w:val="0051636D"/>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39B1"/>
    <w:rsid w:val="00544A64"/>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103C"/>
    <w:rsid w:val="005711F8"/>
    <w:rsid w:val="00571387"/>
    <w:rsid w:val="0057140C"/>
    <w:rsid w:val="00571536"/>
    <w:rsid w:val="0057191D"/>
    <w:rsid w:val="005728E0"/>
    <w:rsid w:val="00572D96"/>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635"/>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4520"/>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1E76"/>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63A"/>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49F"/>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2EC"/>
    <w:rsid w:val="006F43AC"/>
    <w:rsid w:val="006F451E"/>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6390"/>
    <w:rsid w:val="0076694B"/>
    <w:rsid w:val="00766E27"/>
    <w:rsid w:val="00767348"/>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EF4"/>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C57"/>
    <w:rsid w:val="007A70F7"/>
    <w:rsid w:val="007A7113"/>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138"/>
    <w:rsid w:val="00806583"/>
    <w:rsid w:val="00807254"/>
    <w:rsid w:val="00807471"/>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27476"/>
    <w:rsid w:val="00827D8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F52"/>
    <w:rsid w:val="0088767B"/>
    <w:rsid w:val="0089008A"/>
    <w:rsid w:val="0089008B"/>
    <w:rsid w:val="0089098E"/>
    <w:rsid w:val="0089106A"/>
    <w:rsid w:val="00892083"/>
    <w:rsid w:val="008920E9"/>
    <w:rsid w:val="00892E01"/>
    <w:rsid w:val="008931F2"/>
    <w:rsid w:val="00893651"/>
    <w:rsid w:val="00893A80"/>
    <w:rsid w:val="0089447E"/>
    <w:rsid w:val="00894E35"/>
    <w:rsid w:val="0089567B"/>
    <w:rsid w:val="00896703"/>
    <w:rsid w:val="00896F5C"/>
    <w:rsid w:val="00897083"/>
    <w:rsid w:val="0089728E"/>
    <w:rsid w:val="00897349"/>
    <w:rsid w:val="008A00ED"/>
    <w:rsid w:val="008A01DE"/>
    <w:rsid w:val="008A0CB1"/>
    <w:rsid w:val="008A0D09"/>
    <w:rsid w:val="008A0EFF"/>
    <w:rsid w:val="008A1E48"/>
    <w:rsid w:val="008A2267"/>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484"/>
    <w:rsid w:val="008B5C62"/>
    <w:rsid w:val="008B6809"/>
    <w:rsid w:val="008B6AFF"/>
    <w:rsid w:val="008B7151"/>
    <w:rsid w:val="008B7634"/>
    <w:rsid w:val="008B79B8"/>
    <w:rsid w:val="008B7DB0"/>
    <w:rsid w:val="008B7F50"/>
    <w:rsid w:val="008C0662"/>
    <w:rsid w:val="008C211B"/>
    <w:rsid w:val="008C23DA"/>
    <w:rsid w:val="008C2752"/>
    <w:rsid w:val="008C319E"/>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CC6"/>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887"/>
    <w:rsid w:val="00995AB8"/>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34EF"/>
    <w:rsid w:val="009B35C7"/>
    <w:rsid w:val="009B3D6D"/>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F20"/>
    <w:rsid w:val="009E6108"/>
    <w:rsid w:val="009E6377"/>
    <w:rsid w:val="009E66B4"/>
    <w:rsid w:val="009E71F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639"/>
    <w:rsid w:val="00A06ACB"/>
    <w:rsid w:val="00A07125"/>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850"/>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B7C"/>
    <w:rsid w:val="00A52F57"/>
    <w:rsid w:val="00A5325B"/>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D70"/>
    <w:rsid w:val="00A83910"/>
    <w:rsid w:val="00A8391F"/>
    <w:rsid w:val="00A84B17"/>
    <w:rsid w:val="00A84EE1"/>
    <w:rsid w:val="00A8573F"/>
    <w:rsid w:val="00A85D44"/>
    <w:rsid w:val="00A85E62"/>
    <w:rsid w:val="00A8612E"/>
    <w:rsid w:val="00A86CB2"/>
    <w:rsid w:val="00A86E2C"/>
    <w:rsid w:val="00A8720D"/>
    <w:rsid w:val="00A87806"/>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10B"/>
    <w:rsid w:val="00AA47A7"/>
    <w:rsid w:val="00AA49E2"/>
    <w:rsid w:val="00AA52AB"/>
    <w:rsid w:val="00AA5597"/>
    <w:rsid w:val="00AA691A"/>
    <w:rsid w:val="00AA720D"/>
    <w:rsid w:val="00AA74B0"/>
    <w:rsid w:val="00AA769D"/>
    <w:rsid w:val="00AB00C7"/>
    <w:rsid w:val="00AB03C2"/>
    <w:rsid w:val="00AB096B"/>
    <w:rsid w:val="00AB0EA8"/>
    <w:rsid w:val="00AB123C"/>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36C9"/>
    <w:rsid w:val="00AF44D7"/>
    <w:rsid w:val="00AF4F43"/>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BCF"/>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7CD"/>
    <w:rsid w:val="00B82C16"/>
    <w:rsid w:val="00B82C93"/>
    <w:rsid w:val="00B83307"/>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2DE6"/>
    <w:rsid w:val="00C23372"/>
    <w:rsid w:val="00C238C5"/>
    <w:rsid w:val="00C23AA7"/>
    <w:rsid w:val="00C23EB6"/>
    <w:rsid w:val="00C24CD9"/>
    <w:rsid w:val="00C2512B"/>
    <w:rsid w:val="00C257AA"/>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3175"/>
    <w:rsid w:val="00C53DA8"/>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082"/>
    <w:rsid w:val="00C75873"/>
    <w:rsid w:val="00C7595F"/>
    <w:rsid w:val="00C75A4E"/>
    <w:rsid w:val="00C75EB2"/>
    <w:rsid w:val="00C75F2A"/>
    <w:rsid w:val="00C76110"/>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5F33"/>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DB5"/>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9A9"/>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010F"/>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2644"/>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F2D"/>
    <w:rsid w:val="00D5715C"/>
    <w:rsid w:val="00D574B3"/>
    <w:rsid w:val="00D60725"/>
    <w:rsid w:val="00D611FC"/>
    <w:rsid w:val="00D62016"/>
    <w:rsid w:val="00D6248D"/>
    <w:rsid w:val="00D6261D"/>
    <w:rsid w:val="00D62D27"/>
    <w:rsid w:val="00D63CFA"/>
    <w:rsid w:val="00D63E11"/>
    <w:rsid w:val="00D65A54"/>
    <w:rsid w:val="00D65A5F"/>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2287"/>
    <w:rsid w:val="00D83365"/>
    <w:rsid w:val="00D83B52"/>
    <w:rsid w:val="00D84015"/>
    <w:rsid w:val="00D845F4"/>
    <w:rsid w:val="00D84907"/>
    <w:rsid w:val="00D84B47"/>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BFB"/>
    <w:rsid w:val="00DD0F80"/>
    <w:rsid w:val="00DD1195"/>
    <w:rsid w:val="00DD169B"/>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7B8"/>
    <w:rsid w:val="00E541DF"/>
    <w:rsid w:val="00E54BD7"/>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DAB"/>
    <w:rsid w:val="00E953E8"/>
    <w:rsid w:val="00E958BF"/>
    <w:rsid w:val="00E958F3"/>
    <w:rsid w:val="00E96F44"/>
    <w:rsid w:val="00E973AC"/>
    <w:rsid w:val="00E9796B"/>
    <w:rsid w:val="00EA04B5"/>
    <w:rsid w:val="00EA08B5"/>
    <w:rsid w:val="00EA0EB3"/>
    <w:rsid w:val="00EA15E9"/>
    <w:rsid w:val="00EA1FE4"/>
    <w:rsid w:val="00EA2984"/>
    <w:rsid w:val="00EA30F1"/>
    <w:rsid w:val="00EA31F4"/>
    <w:rsid w:val="00EA3601"/>
    <w:rsid w:val="00EA3956"/>
    <w:rsid w:val="00EA3B55"/>
    <w:rsid w:val="00EA453A"/>
    <w:rsid w:val="00EA4ADA"/>
    <w:rsid w:val="00EA5C48"/>
    <w:rsid w:val="00EA5DEB"/>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6C3"/>
    <w:rsid w:val="00ED2D56"/>
    <w:rsid w:val="00ED402D"/>
    <w:rsid w:val="00ED43C6"/>
    <w:rsid w:val="00ED4806"/>
    <w:rsid w:val="00ED5012"/>
    <w:rsid w:val="00ED564F"/>
    <w:rsid w:val="00ED7D30"/>
    <w:rsid w:val="00EE016C"/>
    <w:rsid w:val="00EE0888"/>
    <w:rsid w:val="00EE0C40"/>
    <w:rsid w:val="00EE1453"/>
    <w:rsid w:val="00EE1B9D"/>
    <w:rsid w:val="00EE1DDD"/>
    <w:rsid w:val="00EE1E4D"/>
    <w:rsid w:val="00EE1E83"/>
    <w:rsid w:val="00EE24F4"/>
    <w:rsid w:val="00EE2F7D"/>
    <w:rsid w:val="00EE38E9"/>
    <w:rsid w:val="00EE4537"/>
    <w:rsid w:val="00EE5581"/>
    <w:rsid w:val="00EE6006"/>
    <w:rsid w:val="00EE6AB1"/>
    <w:rsid w:val="00EE7359"/>
    <w:rsid w:val="00EE7B0C"/>
    <w:rsid w:val="00EE7BFB"/>
    <w:rsid w:val="00EF0181"/>
    <w:rsid w:val="00EF0253"/>
    <w:rsid w:val="00EF0259"/>
    <w:rsid w:val="00EF06A3"/>
    <w:rsid w:val="00EF06E0"/>
    <w:rsid w:val="00EF0A8E"/>
    <w:rsid w:val="00EF10E1"/>
    <w:rsid w:val="00EF2598"/>
    <w:rsid w:val="00EF39BD"/>
    <w:rsid w:val="00EF5228"/>
    <w:rsid w:val="00EF529B"/>
    <w:rsid w:val="00EF5A18"/>
    <w:rsid w:val="00EF5D71"/>
    <w:rsid w:val="00EF6392"/>
    <w:rsid w:val="00EF676B"/>
    <w:rsid w:val="00EF6BAC"/>
    <w:rsid w:val="00EF6F13"/>
    <w:rsid w:val="00F01663"/>
    <w:rsid w:val="00F02018"/>
    <w:rsid w:val="00F02675"/>
    <w:rsid w:val="00F035AC"/>
    <w:rsid w:val="00F0430A"/>
    <w:rsid w:val="00F050F5"/>
    <w:rsid w:val="00F0516B"/>
    <w:rsid w:val="00F05551"/>
    <w:rsid w:val="00F06049"/>
    <w:rsid w:val="00F06135"/>
    <w:rsid w:val="00F06234"/>
    <w:rsid w:val="00F07EE0"/>
    <w:rsid w:val="00F10325"/>
    <w:rsid w:val="00F10DC0"/>
    <w:rsid w:val="00F11982"/>
    <w:rsid w:val="00F120DE"/>
    <w:rsid w:val="00F1233D"/>
    <w:rsid w:val="00F13272"/>
    <w:rsid w:val="00F13C4F"/>
    <w:rsid w:val="00F14010"/>
    <w:rsid w:val="00F146DF"/>
    <w:rsid w:val="00F15842"/>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DD8"/>
    <w:rsid w:val="00F24E53"/>
    <w:rsid w:val="00F24EF5"/>
    <w:rsid w:val="00F25765"/>
    <w:rsid w:val="00F25808"/>
    <w:rsid w:val="00F25C82"/>
    <w:rsid w:val="00F262CA"/>
    <w:rsid w:val="00F26B75"/>
    <w:rsid w:val="00F26CD7"/>
    <w:rsid w:val="00F27350"/>
    <w:rsid w:val="00F27408"/>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54F"/>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51A4"/>
    <w:rsid w:val="00F95985"/>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2B1"/>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8D8"/>
    <w:rsid w:val="00FB3912"/>
    <w:rsid w:val="00FB3CBC"/>
    <w:rsid w:val="00FB3F2E"/>
    <w:rsid w:val="00FB535E"/>
    <w:rsid w:val="00FB60ED"/>
    <w:rsid w:val="00FB70A0"/>
    <w:rsid w:val="00FB7439"/>
    <w:rsid w:val="00FB7989"/>
    <w:rsid w:val="00FB7E8F"/>
    <w:rsid w:val="00FC0257"/>
    <w:rsid w:val="00FC0FAA"/>
    <w:rsid w:val="00FC1F04"/>
    <w:rsid w:val="00FC23D4"/>
    <w:rsid w:val="00FC289B"/>
    <w:rsid w:val="00FC31CE"/>
    <w:rsid w:val="00FC35CD"/>
    <w:rsid w:val="00FC376F"/>
    <w:rsid w:val="00FC38A5"/>
    <w:rsid w:val="00FC3FDD"/>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EA"/>
    <w:rsid w:val="00FE23F4"/>
    <w:rsid w:val="00FE2925"/>
    <w:rsid w:val="00FE33C8"/>
    <w:rsid w:val="00FE3B14"/>
    <w:rsid w:val="00FE3D9A"/>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929"/>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8"/>
    <w:next w:val="aa"/>
    <w:uiPriority w:val="39"/>
    <w:rsid w:val="00827D8F"/>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8"/>
    <w:next w:val="aa"/>
    <w:uiPriority w:val="39"/>
    <w:rsid w:val="00827D8F"/>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E4E63-7232-4752-95B8-E6477F26D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17</Pages>
  <Words>7369</Words>
  <Characters>42005</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49276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70</cp:revision>
  <cp:lastPrinted>2019-12-26T07:15:00Z</cp:lastPrinted>
  <dcterms:created xsi:type="dcterms:W3CDTF">2024-03-07T04:42:00Z</dcterms:created>
  <dcterms:modified xsi:type="dcterms:W3CDTF">2024-08-05T02:02:00Z</dcterms:modified>
</cp:coreProperties>
</file>