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221" w:rsidRPr="006A464D" w:rsidRDefault="003A4A3F" w:rsidP="00510221">
      <w:pPr>
        <w:pStyle w:val="afffffff6"/>
        <w:ind w:left="0" w:right="142" w:firstLine="284"/>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0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510221">
      <w:pPr>
        <w:ind w:left="0" w:right="142" w:firstLine="284"/>
        <w:rPr>
          <w:sz w:val="18"/>
          <w:szCs w:val="18"/>
        </w:rPr>
      </w:pPr>
    </w:p>
    <w:p w:rsidR="00510221" w:rsidRPr="006A464D" w:rsidRDefault="00510221" w:rsidP="00510221">
      <w:pPr>
        <w:ind w:left="0" w:right="142" w:firstLine="284"/>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C34BC8" w:rsidP="00276511">
            <w:pPr>
              <w:tabs>
                <w:tab w:val="left" w:pos="4384"/>
              </w:tabs>
              <w:ind w:left="0" w:right="142" w:firstLine="284"/>
              <w:rPr>
                <w:i/>
                <w:sz w:val="18"/>
                <w:szCs w:val="18"/>
              </w:rPr>
            </w:pPr>
            <w:r>
              <w:rPr>
                <w:i/>
                <w:sz w:val="18"/>
                <w:szCs w:val="18"/>
              </w:rPr>
              <w:t>Февраль</w:t>
            </w:r>
            <w:r w:rsidR="00510221">
              <w:rPr>
                <w:i/>
                <w:sz w:val="18"/>
                <w:szCs w:val="18"/>
              </w:rPr>
              <w:br/>
              <w:t xml:space="preserve">      </w:t>
            </w:r>
            <w:r w:rsidR="0076694B">
              <w:rPr>
                <w:i/>
                <w:sz w:val="18"/>
                <w:szCs w:val="18"/>
              </w:rPr>
              <w:t>2022</w:t>
            </w:r>
            <w:r w:rsidR="00510221" w:rsidRPr="006A464D">
              <w:rPr>
                <w:i/>
                <w:sz w:val="18"/>
                <w:szCs w:val="18"/>
              </w:rPr>
              <w:t>г.</w:t>
            </w:r>
          </w:p>
          <w:p w:rsidR="00510221" w:rsidRPr="00C34BC8" w:rsidRDefault="00510221" w:rsidP="00276511">
            <w:pPr>
              <w:tabs>
                <w:tab w:val="left" w:pos="4384"/>
              </w:tabs>
              <w:ind w:left="0" w:right="142" w:firstLine="284"/>
              <w:rPr>
                <w:b/>
                <w:i/>
                <w:sz w:val="18"/>
                <w:szCs w:val="18"/>
              </w:rPr>
            </w:pPr>
            <w:r w:rsidRPr="006A464D">
              <w:rPr>
                <w:b/>
                <w:i/>
                <w:sz w:val="18"/>
                <w:szCs w:val="18"/>
              </w:rPr>
              <w:t xml:space="preserve">№ </w:t>
            </w:r>
            <w:r w:rsidR="00C34BC8">
              <w:rPr>
                <w:b/>
                <w:i/>
                <w:sz w:val="18"/>
                <w:szCs w:val="18"/>
              </w:rPr>
              <w:t>3</w:t>
            </w:r>
          </w:p>
        </w:tc>
        <w:tc>
          <w:tcPr>
            <w:tcW w:w="7617" w:type="dxa"/>
            <w:tcBorders>
              <w:top w:val="nil"/>
              <w:left w:val="nil"/>
              <w:bottom w:val="nil"/>
              <w:right w:val="nil"/>
            </w:tcBorders>
          </w:tcPr>
          <w:p w:rsidR="00510221" w:rsidRPr="006A464D" w:rsidRDefault="00510221" w:rsidP="00276511">
            <w:pPr>
              <w:tabs>
                <w:tab w:val="left" w:pos="4384"/>
              </w:tabs>
              <w:ind w:left="0" w:right="142" w:firstLine="284"/>
              <w:rPr>
                <w:sz w:val="18"/>
                <w:szCs w:val="18"/>
              </w:rPr>
            </w:pPr>
          </w:p>
          <w:p w:rsidR="00510221" w:rsidRPr="006A464D" w:rsidRDefault="00510221" w:rsidP="00276511">
            <w:pPr>
              <w:tabs>
                <w:tab w:val="left" w:pos="4384"/>
              </w:tabs>
              <w:ind w:left="0" w:right="142" w:firstLine="284"/>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76511">
            <w:pPr>
              <w:tabs>
                <w:tab w:val="left" w:pos="4384"/>
              </w:tabs>
              <w:ind w:left="0" w:right="142" w:firstLine="284"/>
              <w:rPr>
                <w:b/>
                <w:i/>
                <w:sz w:val="18"/>
                <w:szCs w:val="18"/>
              </w:rPr>
            </w:pPr>
            <w:r w:rsidRPr="006A464D">
              <w:rPr>
                <w:b/>
                <w:i/>
                <w:sz w:val="18"/>
                <w:szCs w:val="18"/>
              </w:rPr>
              <w:t>муниципального образования</w:t>
            </w:r>
          </w:p>
        </w:tc>
      </w:tr>
    </w:tbl>
    <w:p w:rsidR="00510221" w:rsidRPr="006A464D" w:rsidRDefault="00510221" w:rsidP="00510221">
      <w:pPr>
        <w:tabs>
          <w:tab w:val="left" w:pos="4384"/>
        </w:tabs>
        <w:ind w:left="0" w:right="142" w:firstLine="284"/>
        <w:rPr>
          <w:i/>
          <w:sz w:val="18"/>
          <w:szCs w:val="18"/>
        </w:rPr>
      </w:pPr>
      <w:r w:rsidRPr="006A464D">
        <w:rPr>
          <w:i/>
          <w:sz w:val="18"/>
          <w:szCs w:val="18"/>
        </w:rPr>
        <w:t>Цена: бесплатно</w:t>
      </w:r>
    </w:p>
    <w:p w:rsidR="00510221" w:rsidRPr="006A464D" w:rsidRDefault="00510221" w:rsidP="00510221">
      <w:pPr>
        <w:tabs>
          <w:tab w:val="left" w:pos="4384"/>
        </w:tabs>
        <w:ind w:left="0" w:right="142" w:firstLine="284"/>
        <w:rPr>
          <w:i/>
          <w:sz w:val="18"/>
          <w:szCs w:val="18"/>
        </w:rPr>
      </w:pPr>
    </w:p>
    <w:p w:rsidR="00510221" w:rsidRPr="006A464D" w:rsidRDefault="00510221" w:rsidP="00510221">
      <w:pPr>
        <w:ind w:left="0" w:right="142" w:firstLine="284"/>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3E47B09E" wp14:editId="5F4F640E">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130C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77756B" w:rsidRPr="00341D4B" w:rsidRDefault="0077756B" w:rsidP="0077756B">
      <w:pPr>
        <w:tabs>
          <w:tab w:val="left" w:pos="426"/>
          <w:tab w:val="left" w:pos="3976"/>
        </w:tabs>
        <w:ind w:left="0" w:right="142" w:firstLine="284"/>
        <w:rPr>
          <w:sz w:val="18"/>
          <w:szCs w:val="18"/>
        </w:rPr>
      </w:pPr>
    </w:p>
    <w:p w:rsidR="0077756B" w:rsidRDefault="0077756B" w:rsidP="0077756B">
      <w:pPr>
        <w:tabs>
          <w:tab w:val="left" w:pos="426"/>
          <w:tab w:val="left" w:pos="3976"/>
        </w:tabs>
        <w:ind w:left="0" w:right="142" w:firstLine="284"/>
        <w:jc w:val="center"/>
        <w:rPr>
          <w:sz w:val="18"/>
          <w:szCs w:val="18"/>
        </w:rPr>
      </w:pPr>
    </w:p>
    <w:p w:rsidR="0077756B" w:rsidRPr="00341D4B" w:rsidRDefault="0077756B" w:rsidP="0077756B">
      <w:pPr>
        <w:tabs>
          <w:tab w:val="left" w:pos="426"/>
          <w:tab w:val="left" w:pos="3976"/>
        </w:tabs>
        <w:ind w:left="0" w:right="142" w:firstLine="284"/>
        <w:jc w:val="center"/>
        <w:rPr>
          <w:b/>
          <w:sz w:val="18"/>
          <w:szCs w:val="18"/>
        </w:rPr>
      </w:pPr>
      <w:r w:rsidRPr="00341D4B">
        <w:rPr>
          <w:sz w:val="18"/>
          <w:szCs w:val="18"/>
        </w:rPr>
        <w:t>РОССИЙСКАЯ ФЕДЕРАЦИЯ</w:t>
      </w:r>
    </w:p>
    <w:p w:rsidR="0077756B" w:rsidRPr="00341D4B" w:rsidRDefault="0077756B" w:rsidP="0077756B">
      <w:pPr>
        <w:tabs>
          <w:tab w:val="left" w:pos="426"/>
          <w:tab w:val="left" w:pos="3976"/>
        </w:tabs>
        <w:ind w:left="0" w:right="142" w:firstLine="284"/>
        <w:jc w:val="center"/>
        <w:rPr>
          <w:bCs/>
          <w:sz w:val="18"/>
          <w:szCs w:val="18"/>
        </w:rPr>
      </w:pPr>
      <w:r w:rsidRPr="00341D4B">
        <w:rPr>
          <w:bCs/>
          <w:sz w:val="18"/>
          <w:szCs w:val="18"/>
        </w:rPr>
        <w:t>ИРКУТСКАЯ ОБЛАСТЬ ИРКУТСКИЙ РАЙОН</w:t>
      </w:r>
    </w:p>
    <w:p w:rsidR="0077756B" w:rsidRPr="00341D4B" w:rsidRDefault="0077756B" w:rsidP="0077756B">
      <w:pPr>
        <w:tabs>
          <w:tab w:val="left" w:pos="426"/>
          <w:tab w:val="left" w:pos="3976"/>
        </w:tabs>
        <w:ind w:left="0" w:right="142" w:firstLine="284"/>
        <w:jc w:val="center"/>
        <w:rPr>
          <w:sz w:val="18"/>
          <w:szCs w:val="18"/>
        </w:rPr>
      </w:pPr>
      <w:r w:rsidRPr="00341D4B">
        <w:rPr>
          <w:sz w:val="18"/>
          <w:szCs w:val="18"/>
        </w:rPr>
        <w:t>ХОМУТОВСКОЕ МУНИЦИПАЛЬНОЕ ОБРАЗОВАНИЕ</w:t>
      </w:r>
    </w:p>
    <w:p w:rsidR="0077756B" w:rsidRPr="00341D4B" w:rsidRDefault="0077756B" w:rsidP="0077756B">
      <w:pPr>
        <w:tabs>
          <w:tab w:val="left" w:pos="426"/>
          <w:tab w:val="left" w:pos="3976"/>
        </w:tabs>
        <w:ind w:left="0" w:right="142" w:firstLine="284"/>
        <w:jc w:val="center"/>
        <w:rPr>
          <w:b/>
          <w:bCs/>
          <w:sz w:val="18"/>
          <w:szCs w:val="18"/>
        </w:rPr>
      </w:pPr>
      <w:r w:rsidRPr="00341D4B">
        <w:rPr>
          <w:b/>
          <w:bCs/>
          <w:sz w:val="18"/>
          <w:szCs w:val="18"/>
        </w:rPr>
        <w:t>АДМИНИСТРАЦИЯ</w:t>
      </w:r>
    </w:p>
    <w:p w:rsidR="0077756B" w:rsidRPr="00341D4B" w:rsidRDefault="00B25BD4" w:rsidP="0077756B">
      <w:pPr>
        <w:tabs>
          <w:tab w:val="left" w:pos="426"/>
          <w:tab w:val="left" w:pos="3976"/>
        </w:tabs>
        <w:ind w:left="0" w:right="142" w:firstLine="284"/>
        <w:jc w:val="center"/>
        <w:rPr>
          <w:b/>
          <w:sz w:val="18"/>
          <w:szCs w:val="18"/>
        </w:rPr>
      </w:pPr>
      <w:r>
        <w:rPr>
          <w:b/>
          <w:sz w:val="18"/>
          <w:szCs w:val="18"/>
        </w:rPr>
        <w:t>РАСПОР</w:t>
      </w:r>
      <w:r w:rsidR="00016170">
        <w:rPr>
          <w:b/>
          <w:sz w:val="18"/>
          <w:szCs w:val="18"/>
        </w:rPr>
        <w:t>ЯЖЕНИЕ</w:t>
      </w:r>
    </w:p>
    <w:p w:rsidR="0077756B" w:rsidRPr="00341D4B" w:rsidRDefault="0077756B" w:rsidP="0077756B">
      <w:pPr>
        <w:tabs>
          <w:tab w:val="left" w:pos="426"/>
          <w:tab w:val="left" w:pos="3976"/>
        </w:tabs>
        <w:ind w:left="0" w:right="142" w:firstLine="284"/>
        <w:rPr>
          <w:sz w:val="18"/>
          <w:szCs w:val="18"/>
        </w:rPr>
      </w:pPr>
    </w:p>
    <w:p w:rsidR="0077756B" w:rsidRPr="00341D4B" w:rsidRDefault="0077756B" w:rsidP="0077756B">
      <w:pPr>
        <w:tabs>
          <w:tab w:val="left" w:pos="426"/>
          <w:tab w:val="left" w:pos="3976"/>
        </w:tabs>
        <w:ind w:left="0" w:right="142" w:firstLine="284"/>
        <w:rPr>
          <w:sz w:val="18"/>
          <w:szCs w:val="18"/>
        </w:rPr>
      </w:pPr>
    </w:p>
    <w:p w:rsidR="0077756B" w:rsidRPr="00341D4B" w:rsidRDefault="00B25BD4" w:rsidP="00D0243B">
      <w:pPr>
        <w:tabs>
          <w:tab w:val="left" w:pos="426"/>
          <w:tab w:val="left" w:pos="3976"/>
        </w:tabs>
        <w:ind w:left="0" w:right="142" w:firstLine="426"/>
        <w:rPr>
          <w:sz w:val="18"/>
          <w:szCs w:val="18"/>
        </w:rPr>
      </w:pPr>
      <w:r>
        <w:rPr>
          <w:sz w:val="18"/>
          <w:szCs w:val="18"/>
          <w:u w:val="single"/>
        </w:rPr>
        <w:t>01.02</w:t>
      </w:r>
      <w:r w:rsidR="00A75C04">
        <w:rPr>
          <w:sz w:val="18"/>
          <w:szCs w:val="18"/>
          <w:u w:val="single"/>
        </w:rPr>
        <w:t>.</w:t>
      </w:r>
      <w:r>
        <w:rPr>
          <w:sz w:val="18"/>
          <w:szCs w:val="18"/>
          <w:u w:val="single"/>
        </w:rPr>
        <w:t>2022  № 9</w:t>
      </w:r>
      <w:r w:rsidR="0077756B">
        <w:rPr>
          <w:sz w:val="18"/>
          <w:szCs w:val="18"/>
          <w:u w:val="single"/>
        </w:rPr>
        <w:t xml:space="preserve"> о/д</w:t>
      </w:r>
    </w:p>
    <w:p w:rsidR="0077756B" w:rsidRPr="00276511" w:rsidRDefault="0077756B" w:rsidP="00D0243B">
      <w:pPr>
        <w:tabs>
          <w:tab w:val="left" w:pos="426"/>
          <w:tab w:val="left" w:pos="3976"/>
        </w:tabs>
        <w:ind w:left="0" w:right="142" w:firstLine="426"/>
        <w:rPr>
          <w:sz w:val="18"/>
          <w:szCs w:val="18"/>
        </w:rPr>
      </w:pPr>
      <w:r>
        <w:rPr>
          <w:sz w:val="18"/>
          <w:szCs w:val="18"/>
        </w:rPr>
        <w:t xml:space="preserve">       </w:t>
      </w:r>
      <w:r w:rsidRPr="00341D4B">
        <w:rPr>
          <w:sz w:val="18"/>
          <w:szCs w:val="18"/>
        </w:rPr>
        <w:t xml:space="preserve">с. Хомутово </w:t>
      </w:r>
    </w:p>
    <w:p w:rsidR="0077756B" w:rsidRPr="00276511" w:rsidRDefault="0077756B" w:rsidP="00D0243B">
      <w:pPr>
        <w:tabs>
          <w:tab w:val="left" w:pos="426"/>
          <w:tab w:val="left" w:pos="3976"/>
        </w:tabs>
        <w:ind w:left="0" w:right="142" w:firstLine="426"/>
        <w:rPr>
          <w:sz w:val="18"/>
          <w:szCs w:val="18"/>
        </w:rPr>
      </w:pPr>
    </w:p>
    <w:tbl>
      <w:tblPr>
        <w:tblW w:w="10740" w:type="dxa"/>
        <w:tblLook w:val="04A0" w:firstRow="1" w:lastRow="0" w:firstColumn="1" w:lastColumn="0" w:noHBand="0" w:noVBand="1"/>
      </w:tblPr>
      <w:tblGrid>
        <w:gridCol w:w="10740"/>
      </w:tblGrid>
      <w:tr w:rsidR="0077756B" w:rsidRPr="00341D4B" w:rsidTr="0077756B">
        <w:tc>
          <w:tcPr>
            <w:tcW w:w="10740" w:type="dxa"/>
            <w:shd w:val="clear" w:color="auto" w:fill="auto"/>
          </w:tcPr>
          <w:p w:rsidR="0077756B" w:rsidRPr="00341D4B" w:rsidRDefault="002335F3" w:rsidP="00D0243B">
            <w:pPr>
              <w:tabs>
                <w:tab w:val="left" w:pos="426"/>
              </w:tabs>
              <w:ind w:left="0" w:right="142" w:firstLine="426"/>
              <w:rPr>
                <w:sz w:val="18"/>
                <w:szCs w:val="18"/>
              </w:rPr>
            </w:pPr>
            <w:r w:rsidRPr="002335F3">
              <w:rPr>
                <w:sz w:val="18"/>
                <w:szCs w:val="18"/>
              </w:rPr>
              <w:t>О создании противопаводковой комиссии и организации противопаводковых мероприятий на территории  Хомутовского муниципального образования в 2022 году</w:t>
            </w:r>
          </w:p>
        </w:tc>
      </w:tr>
    </w:tbl>
    <w:p w:rsidR="00D0243B" w:rsidRDefault="00D0243B" w:rsidP="00D0243B">
      <w:pPr>
        <w:tabs>
          <w:tab w:val="left" w:pos="426"/>
        </w:tabs>
        <w:ind w:left="0" w:right="142" w:firstLine="426"/>
        <w:rPr>
          <w:rFonts w:eastAsiaTheme="minorEastAsia"/>
          <w:sz w:val="18"/>
          <w:szCs w:val="18"/>
        </w:rPr>
      </w:pPr>
    </w:p>
    <w:p w:rsidR="002335F3" w:rsidRPr="002335F3" w:rsidRDefault="002335F3" w:rsidP="00D0243B">
      <w:pPr>
        <w:tabs>
          <w:tab w:val="left" w:pos="426"/>
        </w:tabs>
        <w:ind w:left="0" w:right="142" w:firstLine="426"/>
        <w:rPr>
          <w:rFonts w:eastAsiaTheme="minorEastAsia"/>
          <w:sz w:val="18"/>
          <w:szCs w:val="18"/>
        </w:rPr>
      </w:pPr>
      <w:r w:rsidRPr="002335F3">
        <w:rPr>
          <w:rFonts w:eastAsiaTheme="minorEastAsia"/>
          <w:sz w:val="18"/>
          <w:szCs w:val="18"/>
        </w:rPr>
        <w:t>В  соответствии  со  ст. 14 Федерального закона № 131-ФЗ от 06.10.2003 г. «Об общих принципах организации местного самоуправления в Российской Федерации»,  ст. 7 ст. 11 Федерального Закона № 68-ФЗ от 21.12.1994 года «О защите населения и территорий от чрезвычайных ситуаций природного и техногенного характера», законом Иркутской области № 96-ОЗ «О закреплении за  сельскими  поселениями  Иркутской  области вопросов местного значения» от 03.11.2016 г., в рамках предупреждения чрезвычайных ситуаций, возможных в результате вредного воздействия паводковых вод в весенне-летний период 2022 года, на населенные пункты,  входящие в состав Хомутовского муниципального образования, руководствуясь ст. 6 Устава Хомутовского муниципального образования и в целях своевременной подготовки населенных пунктов, учреждений, жилых домов, хозяйственных строений, объектов экономики и населения на территории Хомутовского муниципального образования к пропуску весенне-летнего паводка в 2022 году,</w:t>
      </w:r>
    </w:p>
    <w:p w:rsidR="002335F3" w:rsidRPr="002335F3" w:rsidRDefault="002335F3" w:rsidP="00D0243B">
      <w:pPr>
        <w:numPr>
          <w:ilvl w:val="0"/>
          <w:numId w:val="21"/>
        </w:numPr>
        <w:tabs>
          <w:tab w:val="left" w:pos="426"/>
          <w:tab w:val="left" w:pos="567"/>
        </w:tabs>
        <w:ind w:left="0" w:right="142" w:firstLine="426"/>
        <w:rPr>
          <w:rFonts w:eastAsiaTheme="minorEastAsia"/>
          <w:sz w:val="18"/>
          <w:szCs w:val="18"/>
        </w:rPr>
      </w:pPr>
      <w:r w:rsidRPr="002335F3">
        <w:rPr>
          <w:rFonts w:eastAsiaTheme="minorEastAsia"/>
          <w:sz w:val="18"/>
          <w:szCs w:val="18"/>
        </w:rPr>
        <w:t>Утвердить состав противопаводковой комиссии на территории  Хомутовского муниципального образования (Приложение №1).</w:t>
      </w:r>
    </w:p>
    <w:p w:rsidR="002335F3" w:rsidRPr="002335F3" w:rsidRDefault="002335F3" w:rsidP="00D0243B">
      <w:pPr>
        <w:numPr>
          <w:ilvl w:val="0"/>
          <w:numId w:val="21"/>
        </w:numPr>
        <w:tabs>
          <w:tab w:val="left" w:pos="426"/>
          <w:tab w:val="left" w:pos="567"/>
        </w:tabs>
        <w:ind w:left="0" w:right="142" w:firstLine="426"/>
        <w:rPr>
          <w:rFonts w:eastAsiaTheme="minorEastAsia"/>
          <w:sz w:val="18"/>
          <w:szCs w:val="18"/>
        </w:rPr>
      </w:pPr>
      <w:r w:rsidRPr="002335F3">
        <w:rPr>
          <w:rFonts w:eastAsiaTheme="minorEastAsia"/>
          <w:sz w:val="18"/>
          <w:szCs w:val="18"/>
        </w:rPr>
        <w:t xml:space="preserve">Утвердить план противопаводковых мероприятий на территории Хомутовского муниципального образования  в 2022 году (Приложение №2) </w:t>
      </w:r>
    </w:p>
    <w:p w:rsidR="002335F3" w:rsidRPr="002335F3" w:rsidRDefault="002335F3" w:rsidP="00D0243B">
      <w:pPr>
        <w:numPr>
          <w:ilvl w:val="0"/>
          <w:numId w:val="21"/>
        </w:numPr>
        <w:tabs>
          <w:tab w:val="left" w:pos="426"/>
          <w:tab w:val="left" w:pos="567"/>
        </w:tabs>
        <w:ind w:left="0" w:right="142" w:firstLine="426"/>
        <w:rPr>
          <w:rFonts w:eastAsiaTheme="minorEastAsia"/>
          <w:sz w:val="18"/>
          <w:szCs w:val="18"/>
        </w:rPr>
      </w:pPr>
      <w:r w:rsidRPr="002335F3">
        <w:rPr>
          <w:rFonts w:eastAsiaTheme="minorEastAsia"/>
          <w:sz w:val="18"/>
          <w:szCs w:val="18"/>
        </w:rPr>
        <w:t>Опубликовать настоящее распоряжение в установленном законом порядке.</w:t>
      </w:r>
    </w:p>
    <w:p w:rsidR="002335F3" w:rsidRPr="002335F3" w:rsidRDefault="002335F3" w:rsidP="00D0243B">
      <w:pPr>
        <w:numPr>
          <w:ilvl w:val="0"/>
          <w:numId w:val="21"/>
        </w:numPr>
        <w:tabs>
          <w:tab w:val="left" w:pos="426"/>
          <w:tab w:val="left" w:pos="567"/>
        </w:tabs>
        <w:ind w:left="0" w:right="142" w:firstLine="426"/>
        <w:rPr>
          <w:rFonts w:eastAsiaTheme="minorEastAsia"/>
          <w:sz w:val="18"/>
          <w:szCs w:val="18"/>
        </w:rPr>
      </w:pPr>
      <w:r w:rsidRPr="002335F3">
        <w:rPr>
          <w:rFonts w:eastAsiaTheme="minorEastAsia"/>
          <w:sz w:val="18"/>
          <w:szCs w:val="18"/>
        </w:rPr>
        <w:t xml:space="preserve">Контроль за выполнением настоящего распоряжения возложить на Заместителя главы администрации Хомутовского муниципального образования Емельянову Е.Ю. </w:t>
      </w:r>
    </w:p>
    <w:p w:rsidR="00A75C04" w:rsidRPr="00A75C04" w:rsidRDefault="00A75C04" w:rsidP="00D0243B">
      <w:pPr>
        <w:tabs>
          <w:tab w:val="left" w:pos="426"/>
          <w:tab w:val="left" w:pos="567"/>
        </w:tabs>
        <w:ind w:left="0" w:right="142" w:firstLine="426"/>
        <w:rPr>
          <w:rFonts w:eastAsiaTheme="minorEastAsia"/>
          <w:i/>
          <w:sz w:val="18"/>
          <w:szCs w:val="18"/>
        </w:rPr>
      </w:pPr>
    </w:p>
    <w:p w:rsidR="00534D7A" w:rsidRDefault="00A75C04" w:rsidP="00A75C04">
      <w:pPr>
        <w:tabs>
          <w:tab w:val="left" w:pos="426"/>
          <w:tab w:val="left" w:pos="3976"/>
        </w:tabs>
        <w:ind w:left="0" w:right="142" w:firstLine="0"/>
        <w:jc w:val="right"/>
        <w:rPr>
          <w:rFonts w:eastAsiaTheme="minorEastAsia"/>
          <w:i/>
          <w:sz w:val="18"/>
          <w:szCs w:val="18"/>
        </w:rPr>
      </w:pPr>
      <w:r w:rsidRPr="00A75C04">
        <w:rPr>
          <w:rFonts w:eastAsiaTheme="minorEastAsia"/>
          <w:i/>
          <w:sz w:val="18"/>
          <w:szCs w:val="18"/>
        </w:rPr>
        <w:t>Глава администрации</w:t>
      </w:r>
      <w:r>
        <w:rPr>
          <w:rFonts w:eastAsiaTheme="minorEastAsia"/>
          <w:i/>
          <w:sz w:val="18"/>
          <w:szCs w:val="18"/>
        </w:rPr>
        <w:t xml:space="preserve">  </w:t>
      </w:r>
      <w:r w:rsidRPr="00A75C04">
        <w:rPr>
          <w:rFonts w:eastAsiaTheme="minorEastAsia"/>
          <w:i/>
          <w:sz w:val="18"/>
          <w:szCs w:val="18"/>
        </w:rPr>
        <w:t xml:space="preserve">               В.М.Колмаченко</w:t>
      </w:r>
    </w:p>
    <w:p w:rsidR="008B594C" w:rsidRDefault="008B594C" w:rsidP="00A75C04">
      <w:pPr>
        <w:tabs>
          <w:tab w:val="left" w:pos="426"/>
          <w:tab w:val="left" w:pos="3976"/>
        </w:tabs>
        <w:ind w:left="0" w:right="142" w:firstLine="0"/>
        <w:jc w:val="right"/>
        <w:rPr>
          <w:rFonts w:eastAsiaTheme="minorEastAsia"/>
          <w:i/>
          <w:sz w:val="18"/>
          <w:szCs w:val="18"/>
        </w:rPr>
      </w:pPr>
    </w:p>
    <w:p w:rsidR="008D13E1" w:rsidRDefault="008D13E1" w:rsidP="00A75C04">
      <w:pPr>
        <w:tabs>
          <w:tab w:val="left" w:pos="426"/>
          <w:tab w:val="left" w:pos="3976"/>
        </w:tabs>
        <w:ind w:left="0" w:right="142" w:firstLine="0"/>
        <w:jc w:val="right"/>
        <w:rPr>
          <w:rFonts w:eastAsiaTheme="minorEastAsia"/>
          <w:i/>
          <w:sz w:val="18"/>
          <w:szCs w:val="18"/>
        </w:rPr>
      </w:pPr>
    </w:p>
    <w:p w:rsidR="00D0243B" w:rsidRDefault="008D13E1" w:rsidP="008D13E1">
      <w:pPr>
        <w:tabs>
          <w:tab w:val="left" w:pos="426"/>
          <w:tab w:val="left" w:pos="3976"/>
        </w:tabs>
        <w:ind w:left="0" w:right="142" w:firstLine="0"/>
        <w:jc w:val="right"/>
        <w:rPr>
          <w:rFonts w:eastAsiaTheme="minorEastAsia"/>
          <w:sz w:val="18"/>
          <w:szCs w:val="18"/>
        </w:rPr>
      </w:pPr>
      <w:r w:rsidRPr="008D13E1">
        <w:rPr>
          <w:rFonts w:eastAsiaTheme="minorEastAsia"/>
          <w:sz w:val="18"/>
          <w:szCs w:val="18"/>
        </w:rPr>
        <w:t xml:space="preserve">                                                                                                                      </w:t>
      </w:r>
    </w:p>
    <w:p w:rsidR="00D0243B" w:rsidRDefault="00D0243B" w:rsidP="008D13E1">
      <w:pPr>
        <w:tabs>
          <w:tab w:val="left" w:pos="426"/>
          <w:tab w:val="left" w:pos="3976"/>
        </w:tabs>
        <w:ind w:left="0" w:right="142" w:firstLine="0"/>
        <w:jc w:val="right"/>
        <w:rPr>
          <w:rFonts w:eastAsiaTheme="minorEastAsia"/>
          <w:sz w:val="18"/>
          <w:szCs w:val="18"/>
        </w:rPr>
      </w:pPr>
    </w:p>
    <w:p w:rsidR="008D13E1" w:rsidRPr="00D0243B" w:rsidRDefault="008D13E1" w:rsidP="008D13E1">
      <w:pPr>
        <w:tabs>
          <w:tab w:val="left" w:pos="426"/>
          <w:tab w:val="left" w:pos="3976"/>
        </w:tabs>
        <w:ind w:left="0" w:right="142" w:firstLine="0"/>
        <w:jc w:val="right"/>
        <w:rPr>
          <w:rFonts w:eastAsiaTheme="minorEastAsia"/>
          <w:sz w:val="18"/>
          <w:szCs w:val="18"/>
        </w:rPr>
      </w:pPr>
      <w:r w:rsidRPr="00D0243B">
        <w:rPr>
          <w:rFonts w:eastAsiaTheme="minorEastAsia"/>
          <w:sz w:val="18"/>
          <w:szCs w:val="18"/>
        </w:rPr>
        <w:t xml:space="preserve">                Приложение №1</w:t>
      </w:r>
    </w:p>
    <w:p w:rsidR="008D13E1" w:rsidRPr="00D0243B" w:rsidRDefault="008D13E1" w:rsidP="008D13E1">
      <w:pPr>
        <w:tabs>
          <w:tab w:val="left" w:pos="426"/>
          <w:tab w:val="left" w:pos="3976"/>
        </w:tabs>
        <w:ind w:left="0" w:right="142" w:firstLine="0"/>
        <w:jc w:val="right"/>
        <w:rPr>
          <w:rFonts w:eastAsiaTheme="minorEastAsia"/>
          <w:sz w:val="18"/>
          <w:szCs w:val="18"/>
        </w:rPr>
      </w:pPr>
      <w:r w:rsidRPr="00D0243B">
        <w:rPr>
          <w:rFonts w:eastAsiaTheme="minorEastAsia"/>
          <w:sz w:val="18"/>
          <w:szCs w:val="18"/>
        </w:rPr>
        <w:t xml:space="preserve">                                                                                                          </w:t>
      </w:r>
    </w:p>
    <w:p w:rsidR="008D13E1" w:rsidRPr="00D0243B" w:rsidRDefault="008D13E1" w:rsidP="008D13E1">
      <w:pPr>
        <w:tabs>
          <w:tab w:val="left" w:pos="426"/>
          <w:tab w:val="left" w:pos="3976"/>
        </w:tabs>
        <w:ind w:left="0" w:right="142" w:firstLine="0"/>
        <w:jc w:val="right"/>
        <w:rPr>
          <w:rFonts w:eastAsiaTheme="minorEastAsia"/>
          <w:sz w:val="18"/>
          <w:szCs w:val="18"/>
        </w:rPr>
      </w:pPr>
      <w:r w:rsidRPr="00D0243B">
        <w:rPr>
          <w:rFonts w:eastAsiaTheme="minorEastAsia"/>
          <w:sz w:val="18"/>
          <w:szCs w:val="18"/>
        </w:rPr>
        <w:t xml:space="preserve">                                                                                                          Утверждено</w:t>
      </w:r>
    </w:p>
    <w:p w:rsidR="008D13E1" w:rsidRPr="00D0243B" w:rsidRDefault="008D13E1" w:rsidP="008D13E1">
      <w:pPr>
        <w:tabs>
          <w:tab w:val="left" w:pos="426"/>
          <w:tab w:val="left" w:pos="3976"/>
        </w:tabs>
        <w:ind w:left="0" w:right="142" w:firstLine="0"/>
        <w:jc w:val="right"/>
        <w:rPr>
          <w:rFonts w:eastAsiaTheme="minorEastAsia"/>
          <w:sz w:val="18"/>
          <w:szCs w:val="18"/>
        </w:rPr>
      </w:pPr>
      <w:r w:rsidRPr="00D0243B">
        <w:rPr>
          <w:rFonts w:eastAsiaTheme="minorEastAsia"/>
          <w:sz w:val="18"/>
          <w:szCs w:val="18"/>
        </w:rPr>
        <w:t xml:space="preserve">распоряжением  администрации </w:t>
      </w:r>
    </w:p>
    <w:p w:rsidR="008D13E1" w:rsidRPr="00D0243B" w:rsidRDefault="008D13E1" w:rsidP="008D13E1">
      <w:pPr>
        <w:tabs>
          <w:tab w:val="left" w:pos="426"/>
          <w:tab w:val="left" w:pos="3976"/>
        </w:tabs>
        <w:ind w:left="0" w:right="142" w:firstLine="0"/>
        <w:jc w:val="right"/>
        <w:rPr>
          <w:rFonts w:eastAsiaTheme="minorEastAsia"/>
          <w:sz w:val="18"/>
          <w:szCs w:val="18"/>
        </w:rPr>
      </w:pPr>
      <w:r w:rsidRPr="00D0243B">
        <w:rPr>
          <w:rFonts w:eastAsiaTheme="minorEastAsia"/>
          <w:sz w:val="18"/>
          <w:szCs w:val="18"/>
        </w:rPr>
        <w:t xml:space="preserve">Хомутовского МО </w:t>
      </w:r>
    </w:p>
    <w:p w:rsidR="008D13E1" w:rsidRPr="00D0243B" w:rsidRDefault="008D13E1" w:rsidP="008B594C">
      <w:pPr>
        <w:tabs>
          <w:tab w:val="left" w:pos="426"/>
          <w:tab w:val="left" w:pos="3976"/>
        </w:tabs>
        <w:ind w:left="0" w:right="142" w:firstLine="0"/>
        <w:jc w:val="right"/>
        <w:rPr>
          <w:rFonts w:eastAsiaTheme="minorEastAsia"/>
          <w:b/>
          <w:sz w:val="18"/>
          <w:szCs w:val="18"/>
        </w:rPr>
      </w:pPr>
      <w:r w:rsidRPr="00D0243B">
        <w:rPr>
          <w:rFonts w:eastAsiaTheme="minorEastAsia"/>
          <w:sz w:val="18"/>
          <w:szCs w:val="18"/>
        </w:rPr>
        <w:t>от _</w:t>
      </w:r>
      <w:r w:rsidR="008B594C" w:rsidRPr="00D0243B">
        <w:rPr>
          <w:rFonts w:eastAsiaTheme="minorEastAsia"/>
          <w:sz w:val="18"/>
          <w:szCs w:val="18"/>
          <w:u w:val="single"/>
        </w:rPr>
        <w:t>01.02.</w:t>
      </w:r>
      <w:r w:rsidRPr="00D0243B">
        <w:rPr>
          <w:rFonts w:eastAsiaTheme="minorEastAsia"/>
          <w:sz w:val="18"/>
          <w:szCs w:val="18"/>
        </w:rPr>
        <w:t xml:space="preserve"> 2022 года </w:t>
      </w:r>
      <w:r w:rsidRPr="00D0243B">
        <w:rPr>
          <w:rFonts w:eastAsiaTheme="minorEastAsia"/>
          <w:sz w:val="18"/>
          <w:szCs w:val="18"/>
          <w:u w:val="single"/>
        </w:rPr>
        <w:t>№_</w:t>
      </w:r>
      <w:r w:rsidR="008B594C" w:rsidRPr="00D0243B">
        <w:rPr>
          <w:rFonts w:eastAsiaTheme="minorEastAsia"/>
          <w:sz w:val="18"/>
          <w:szCs w:val="18"/>
          <w:u w:val="single"/>
        </w:rPr>
        <w:t>9 о/д</w:t>
      </w:r>
    </w:p>
    <w:p w:rsidR="008D13E1" w:rsidRPr="008D13E1" w:rsidRDefault="008D13E1" w:rsidP="008D13E1">
      <w:pPr>
        <w:tabs>
          <w:tab w:val="left" w:pos="426"/>
          <w:tab w:val="left" w:pos="3976"/>
        </w:tabs>
        <w:ind w:left="0" w:right="142" w:firstLine="0"/>
        <w:rPr>
          <w:rFonts w:eastAsiaTheme="minorEastAsia"/>
          <w:b/>
          <w:sz w:val="18"/>
          <w:szCs w:val="18"/>
        </w:rPr>
      </w:pPr>
    </w:p>
    <w:p w:rsidR="008D13E1" w:rsidRPr="008D13E1" w:rsidRDefault="008D13E1" w:rsidP="008D13E1">
      <w:pPr>
        <w:tabs>
          <w:tab w:val="left" w:pos="426"/>
          <w:tab w:val="left" w:pos="3976"/>
        </w:tabs>
        <w:ind w:left="0" w:right="142" w:firstLine="0"/>
        <w:jc w:val="center"/>
        <w:rPr>
          <w:rFonts w:eastAsiaTheme="minorEastAsia"/>
          <w:b/>
          <w:sz w:val="18"/>
          <w:szCs w:val="18"/>
        </w:rPr>
      </w:pPr>
      <w:r w:rsidRPr="008D13E1">
        <w:rPr>
          <w:rFonts w:eastAsiaTheme="minorEastAsia"/>
          <w:b/>
          <w:sz w:val="18"/>
          <w:szCs w:val="18"/>
        </w:rPr>
        <w:t>Состав</w:t>
      </w:r>
    </w:p>
    <w:p w:rsidR="008D13E1" w:rsidRPr="008D13E1" w:rsidRDefault="008D13E1" w:rsidP="008D13E1">
      <w:pPr>
        <w:tabs>
          <w:tab w:val="left" w:pos="426"/>
          <w:tab w:val="left" w:pos="3976"/>
        </w:tabs>
        <w:ind w:left="0" w:right="142" w:firstLine="0"/>
        <w:jc w:val="center"/>
        <w:rPr>
          <w:rFonts w:eastAsiaTheme="minorEastAsia"/>
          <w:b/>
          <w:sz w:val="18"/>
          <w:szCs w:val="18"/>
        </w:rPr>
      </w:pPr>
      <w:r w:rsidRPr="008D13E1">
        <w:rPr>
          <w:rFonts w:eastAsiaTheme="minorEastAsia"/>
          <w:b/>
          <w:sz w:val="18"/>
          <w:szCs w:val="18"/>
        </w:rPr>
        <w:t>противопаводковой комиссии на территории Хомутовского</w:t>
      </w:r>
    </w:p>
    <w:p w:rsidR="008D13E1" w:rsidRPr="008D13E1" w:rsidRDefault="008D13E1" w:rsidP="008D13E1">
      <w:pPr>
        <w:tabs>
          <w:tab w:val="left" w:pos="426"/>
          <w:tab w:val="left" w:pos="3976"/>
        </w:tabs>
        <w:ind w:left="0" w:right="142" w:firstLine="0"/>
        <w:jc w:val="center"/>
        <w:rPr>
          <w:rFonts w:eastAsiaTheme="minorEastAsia"/>
          <w:b/>
          <w:sz w:val="18"/>
          <w:szCs w:val="18"/>
        </w:rPr>
      </w:pPr>
      <w:r w:rsidRPr="008D13E1">
        <w:rPr>
          <w:rFonts w:eastAsiaTheme="minorEastAsia"/>
          <w:b/>
          <w:sz w:val="18"/>
          <w:szCs w:val="18"/>
        </w:rPr>
        <w:t>муниципального образования</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Председатель комиссии:</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-Заместитель Главы администрации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Секретарь комиссии:</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Ведущий специалист ГО и ЧС администрации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lastRenderedPageBreak/>
        <w:t>Члены комиссии:</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Начальник отдела муниципального земельного, лесного контроля и соблюдения правил благоустройства администрации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Начальник отдела градостроительства, земельных и имущественных отношений администрации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Директор МКУ «ХЭС Хомутовского МО»;</w:t>
      </w:r>
      <w:r w:rsidRPr="008D13E1">
        <w:rPr>
          <w:rFonts w:eastAsiaTheme="minorEastAsia"/>
          <w:sz w:val="18"/>
          <w:szCs w:val="18"/>
        </w:rPr>
        <w:tab/>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Начальник социального отдела администрации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B594C">
      <w:pPr>
        <w:tabs>
          <w:tab w:val="left" w:pos="426"/>
          <w:tab w:val="left" w:pos="3976"/>
        </w:tabs>
        <w:ind w:left="0" w:right="142" w:firstLine="0"/>
        <w:jc w:val="right"/>
        <w:rPr>
          <w:rFonts w:eastAsiaTheme="minorEastAsia"/>
          <w:sz w:val="18"/>
          <w:szCs w:val="18"/>
        </w:rPr>
      </w:pPr>
    </w:p>
    <w:p w:rsidR="008D13E1" w:rsidRPr="00B76D16" w:rsidRDefault="008D13E1" w:rsidP="008B594C">
      <w:pPr>
        <w:tabs>
          <w:tab w:val="left" w:pos="426"/>
          <w:tab w:val="left" w:pos="3976"/>
        </w:tabs>
        <w:ind w:left="0" w:right="142" w:firstLine="0"/>
        <w:jc w:val="right"/>
        <w:rPr>
          <w:rFonts w:eastAsiaTheme="minorEastAsia"/>
          <w:i/>
          <w:sz w:val="18"/>
          <w:szCs w:val="18"/>
        </w:rPr>
      </w:pPr>
      <w:r w:rsidRPr="00B76D16">
        <w:rPr>
          <w:rFonts w:eastAsiaTheme="minorEastAsia"/>
          <w:i/>
          <w:sz w:val="18"/>
          <w:szCs w:val="18"/>
        </w:rPr>
        <w:t xml:space="preserve">  Приложение № 2</w:t>
      </w:r>
    </w:p>
    <w:p w:rsidR="008D13E1" w:rsidRPr="00B76D16" w:rsidRDefault="008D13E1" w:rsidP="008B594C">
      <w:pPr>
        <w:tabs>
          <w:tab w:val="left" w:pos="426"/>
          <w:tab w:val="left" w:pos="3976"/>
        </w:tabs>
        <w:ind w:left="0" w:right="142" w:firstLine="0"/>
        <w:jc w:val="right"/>
        <w:rPr>
          <w:rFonts w:eastAsiaTheme="minorEastAsia"/>
          <w:i/>
          <w:sz w:val="18"/>
          <w:szCs w:val="18"/>
        </w:rPr>
      </w:pPr>
    </w:p>
    <w:p w:rsidR="008D13E1" w:rsidRPr="00B76D16" w:rsidRDefault="008D13E1" w:rsidP="008B594C">
      <w:pPr>
        <w:tabs>
          <w:tab w:val="left" w:pos="426"/>
          <w:tab w:val="left" w:pos="3976"/>
        </w:tabs>
        <w:ind w:left="0" w:right="142" w:firstLine="0"/>
        <w:jc w:val="right"/>
        <w:rPr>
          <w:rFonts w:eastAsiaTheme="minorEastAsia"/>
          <w:i/>
          <w:sz w:val="18"/>
          <w:szCs w:val="18"/>
        </w:rPr>
      </w:pPr>
      <w:r w:rsidRPr="00B76D16">
        <w:rPr>
          <w:rFonts w:eastAsiaTheme="minorEastAsia"/>
          <w:i/>
          <w:sz w:val="18"/>
          <w:szCs w:val="18"/>
        </w:rPr>
        <w:t xml:space="preserve">                                                                                                         Утверждено </w:t>
      </w:r>
    </w:p>
    <w:p w:rsidR="008D13E1" w:rsidRPr="00B76D16" w:rsidRDefault="008D13E1" w:rsidP="008B594C">
      <w:pPr>
        <w:tabs>
          <w:tab w:val="left" w:pos="426"/>
          <w:tab w:val="left" w:pos="3976"/>
        </w:tabs>
        <w:ind w:left="0" w:right="142" w:firstLine="0"/>
        <w:jc w:val="right"/>
        <w:rPr>
          <w:rFonts w:eastAsiaTheme="minorEastAsia"/>
          <w:i/>
          <w:sz w:val="18"/>
          <w:szCs w:val="18"/>
        </w:rPr>
      </w:pPr>
      <w:r w:rsidRPr="00B76D16">
        <w:rPr>
          <w:rFonts w:eastAsiaTheme="minorEastAsia"/>
          <w:i/>
          <w:sz w:val="18"/>
          <w:szCs w:val="18"/>
        </w:rPr>
        <w:t xml:space="preserve">распоряжением  администрации </w:t>
      </w:r>
    </w:p>
    <w:p w:rsidR="008D13E1" w:rsidRPr="00B76D16" w:rsidRDefault="008D13E1" w:rsidP="008B594C">
      <w:pPr>
        <w:tabs>
          <w:tab w:val="left" w:pos="426"/>
          <w:tab w:val="left" w:pos="3976"/>
        </w:tabs>
        <w:ind w:left="0" w:right="142" w:firstLine="0"/>
        <w:jc w:val="right"/>
        <w:rPr>
          <w:rFonts w:eastAsiaTheme="minorEastAsia"/>
          <w:i/>
          <w:sz w:val="18"/>
          <w:szCs w:val="18"/>
        </w:rPr>
      </w:pPr>
      <w:r w:rsidRPr="00B76D16">
        <w:rPr>
          <w:rFonts w:eastAsiaTheme="minorEastAsia"/>
          <w:i/>
          <w:sz w:val="18"/>
          <w:szCs w:val="18"/>
        </w:rPr>
        <w:t xml:space="preserve">Хомутовского МО </w:t>
      </w:r>
    </w:p>
    <w:p w:rsidR="008D13E1" w:rsidRPr="00B76D16" w:rsidRDefault="008D13E1" w:rsidP="008B594C">
      <w:pPr>
        <w:tabs>
          <w:tab w:val="left" w:pos="426"/>
          <w:tab w:val="left" w:pos="3976"/>
        </w:tabs>
        <w:ind w:left="0" w:right="142" w:firstLine="0"/>
        <w:jc w:val="right"/>
        <w:rPr>
          <w:rFonts w:eastAsiaTheme="minorEastAsia"/>
          <w:i/>
          <w:sz w:val="18"/>
          <w:szCs w:val="18"/>
        </w:rPr>
      </w:pPr>
      <w:r w:rsidRPr="00B76D16">
        <w:rPr>
          <w:rFonts w:eastAsiaTheme="minorEastAsia"/>
          <w:i/>
          <w:sz w:val="18"/>
          <w:szCs w:val="18"/>
        </w:rPr>
        <w:t xml:space="preserve">от </w:t>
      </w:r>
      <w:r w:rsidR="002D33FD" w:rsidRPr="00B76D16">
        <w:rPr>
          <w:rFonts w:eastAsiaTheme="minorEastAsia"/>
          <w:i/>
          <w:sz w:val="18"/>
          <w:szCs w:val="18"/>
          <w:u w:val="single"/>
        </w:rPr>
        <w:t>01.02.2022</w:t>
      </w:r>
      <w:r w:rsidRPr="00B76D16">
        <w:rPr>
          <w:rFonts w:eastAsiaTheme="minorEastAsia"/>
          <w:i/>
          <w:sz w:val="18"/>
          <w:szCs w:val="18"/>
        </w:rPr>
        <w:t xml:space="preserve"> №</w:t>
      </w:r>
      <w:r w:rsidR="002D33FD" w:rsidRPr="00B76D16">
        <w:rPr>
          <w:rFonts w:eastAsiaTheme="minorEastAsia"/>
          <w:i/>
          <w:sz w:val="18"/>
          <w:szCs w:val="18"/>
          <w:u w:val="single"/>
        </w:rPr>
        <w:t>9 о/д</w:t>
      </w:r>
    </w:p>
    <w:p w:rsidR="008D13E1" w:rsidRPr="008D13E1" w:rsidRDefault="008D13E1" w:rsidP="00B76D16">
      <w:pPr>
        <w:tabs>
          <w:tab w:val="left" w:pos="426"/>
          <w:tab w:val="left" w:pos="3976"/>
        </w:tabs>
        <w:ind w:left="0" w:right="142" w:firstLine="0"/>
        <w:jc w:val="center"/>
        <w:rPr>
          <w:rFonts w:eastAsiaTheme="minorEastAsia"/>
          <w:b/>
          <w:sz w:val="18"/>
          <w:szCs w:val="18"/>
        </w:rPr>
      </w:pPr>
      <w:r w:rsidRPr="008D13E1">
        <w:rPr>
          <w:rFonts w:eastAsiaTheme="minorEastAsia"/>
          <w:b/>
          <w:sz w:val="18"/>
          <w:szCs w:val="18"/>
        </w:rPr>
        <w:t>ПЛАН</w:t>
      </w:r>
    </w:p>
    <w:p w:rsidR="008D13E1" w:rsidRDefault="008D13E1" w:rsidP="00B76D16">
      <w:pPr>
        <w:tabs>
          <w:tab w:val="left" w:pos="426"/>
          <w:tab w:val="left" w:pos="3976"/>
        </w:tabs>
        <w:ind w:left="0" w:right="142" w:firstLine="0"/>
        <w:jc w:val="center"/>
        <w:rPr>
          <w:rFonts w:eastAsiaTheme="minorEastAsia"/>
          <w:b/>
          <w:sz w:val="18"/>
          <w:szCs w:val="18"/>
        </w:rPr>
      </w:pPr>
      <w:r w:rsidRPr="008D13E1">
        <w:rPr>
          <w:rFonts w:eastAsiaTheme="minorEastAsia"/>
          <w:b/>
          <w:sz w:val="18"/>
          <w:szCs w:val="18"/>
        </w:rPr>
        <w:t>противопаводковых мероприятий на территории Хомутовского муниципального образования в 2022 году</w:t>
      </w:r>
    </w:p>
    <w:p w:rsidR="00B76D16" w:rsidRPr="008D13E1" w:rsidRDefault="00B76D16" w:rsidP="00B76D16">
      <w:pPr>
        <w:tabs>
          <w:tab w:val="left" w:pos="426"/>
          <w:tab w:val="left" w:pos="3976"/>
        </w:tabs>
        <w:ind w:left="0" w:right="142" w:firstLine="0"/>
        <w:jc w:val="center"/>
        <w:rPr>
          <w:rFonts w:eastAsiaTheme="minorEastAsia"/>
          <w:b/>
          <w:sz w:val="18"/>
          <w:szCs w:val="18"/>
        </w:rPr>
      </w:pPr>
    </w:p>
    <w:tbl>
      <w:tblPr>
        <w:tblStyle w:val="aa"/>
        <w:tblW w:w="10598" w:type="dxa"/>
        <w:tblLayout w:type="fixed"/>
        <w:tblLook w:val="04A0" w:firstRow="1" w:lastRow="0" w:firstColumn="1" w:lastColumn="0" w:noHBand="0" w:noVBand="1"/>
      </w:tblPr>
      <w:tblGrid>
        <w:gridCol w:w="594"/>
        <w:gridCol w:w="4759"/>
        <w:gridCol w:w="1985"/>
        <w:gridCol w:w="3260"/>
      </w:tblGrid>
      <w:tr w:rsidR="008D13E1" w:rsidRPr="008D13E1" w:rsidTr="002D33FD">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п\п</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Название мероприятия</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Срок исполнения</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Ответственный</w:t>
            </w:r>
          </w:p>
        </w:tc>
      </w:tr>
      <w:tr w:rsidR="008D13E1" w:rsidRPr="008D13E1" w:rsidTr="002D33FD">
        <w:trPr>
          <w:trHeight w:val="185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Направить письмо в ФГБУ </w:t>
            </w:r>
            <w:r w:rsidRPr="008D13E1">
              <w:rPr>
                <w:rFonts w:eastAsiaTheme="minorEastAsia"/>
                <w:b/>
                <w:bCs/>
                <w:sz w:val="18"/>
                <w:szCs w:val="18"/>
              </w:rPr>
              <w:t>«</w:t>
            </w:r>
            <w:r w:rsidRPr="008D13E1">
              <w:rPr>
                <w:rFonts w:eastAsiaTheme="minorEastAsia"/>
                <w:bCs/>
                <w:sz w:val="18"/>
                <w:szCs w:val="18"/>
              </w:rPr>
              <w:t>Иркутское управление по гидрометеорологии и мониторингу окружающей среды» о прогнозе ожидаемой температуры воздуха в марте2022г., предполагаемом объёме выпадения осадков на февраль, март 2022г. и о прогнозируемой дате климатической весны.</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до 10 февраля 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tc>
      </w:tr>
      <w:tr w:rsidR="008D13E1" w:rsidRPr="008D13E1" w:rsidTr="002D33FD">
        <w:trPr>
          <w:trHeight w:val="2302"/>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2.</w:t>
            </w:r>
          </w:p>
        </w:tc>
        <w:tc>
          <w:tcPr>
            <w:tcW w:w="4759" w:type="dxa"/>
          </w:tcPr>
          <w:p w:rsidR="008D13E1" w:rsidRPr="008D13E1" w:rsidRDefault="008D13E1" w:rsidP="008D13E1">
            <w:pPr>
              <w:tabs>
                <w:tab w:val="left" w:pos="426"/>
                <w:tab w:val="left" w:pos="3976"/>
              </w:tabs>
              <w:ind w:left="0" w:right="142" w:firstLine="0"/>
              <w:rPr>
                <w:rFonts w:eastAsiaTheme="minorEastAsia"/>
                <w:iCs/>
                <w:sz w:val="18"/>
                <w:szCs w:val="18"/>
              </w:rPr>
            </w:pPr>
            <w:r w:rsidRPr="008D13E1">
              <w:rPr>
                <w:rFonts w:eastAsiaTheme="minorEastAsia"/>
                <w:iCs/>
                <w:sz w:val="18"/>
                <w:szCs w:val="18"/>
              </w:rPr>
              <w:t xml:space="preserve">Провести заседание комиссии по ЧС и ПБ Хомутовского МО   «О мерах по организации и обеспечению без аварийного пропуска паводковых вод и сокращению нанесения возможного ущерба населению и объектам жизнеобеспечения на территории Хомутовского муниципального образования». </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По мере необходимости</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Заместитель Главы администрации.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176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3.</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Проводить периодический мониторинг паводковой ситуации на участке р. Куда, протекающей по территории Хомутовского  муниципального образования.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Подготовить журнал мониторинга паводковой обстановки с составлением актов и фотоматериалов.</w:t>
            </w:r>
          </w:p>
          <w:p w:rsidR="008D13E1" w:rsidRPr="008D13E1" w:rsidRDefault="008D13E1" w:rsidP="008D13E1">
            <w:pPr>
              <w:tabs>
                <w:tab w:val="left" w:pos="426"/>
                <w:tab w:val="left" w:pos="3976"/>
              </w:tabs>
              <w:ind w:left="0" w:right="142" w:firstLine="0"/>
              <w:rPr>
                <w:rFonts w:eastAsiaTheme="minorEastAsia"/>
                <w:sz w:val="18"/>
                <w:szCs w:val="18"/>
              </w:rPr>
            </w:pP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2022 года</w:t>
            </w: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w:t>
            </w:r>
          </w:p>
        </w:tc>
      </w:tr>
      <w:tr w:rsidR="008D13E1" w:rsidRPr="008D13E1" w:rsidTr="002D33FD">
        <w:trPr>
          <w:trHeight w:val="1994"/>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4.</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Проводить периодический мониторинг паводковой ситуации в районе водопропускной трубы по ул. Подгорная п. Плишкино,  в районе ул. Октября, ул. Луговая д. Куда.</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2022 года</w:t>
            </w: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w:t>
            </w:r>
          </w:p>
        </w:tc>
      </w:tr>
      <w:tr w:rsidR="008D13E1" w:rsidRPr="008D13E1" w:rsidTr="002D33FD">
        <w:trPr>
          <w:trHeight w:val="979"/>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5.</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Проводить еженедельный  мониторинг за состоянием снежного покрова и  водоотводных канав на территории Хомутовского муниципального образования, при необходимости организовывать  их очистку,  с </w:t>
            </w:r>
            <w:r w:rsidRPr="008D13E1">
              <w:rPr>
                <w:rFonts w:eastAsiaTheme="minorEastAsia"/>
                <w:sz w:val="18"/>
                <w:szCs w:val="18"/>
              </w:rPr>
              <w:lastRenderedPageBreak/>
              <w:t xml:space="preserve">привлечением руководителей предприятий, индивидуальных предпринимателей, собственников земельных участков (с вручением предписаний).  </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lastRenderedPageBreak/>
              <w:t>с 21 февраля 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соблюдения правил благоустройства. Директор       МКУ ХЭС  </w:t>
            </w:r>
            <w:r w:rsidRPr="008D13E1">
              <w:rPr>
                <w:rFonts w:eastAsiaTheme="minorEastAsia"/>
                <w:sz w:val="18"/>
                <w:szCs w:val="18"/>
              </w:rPr>
              <w:lastRenderedPageBreak/>
              <w:t>Хомутовского МО.           Ведущий специалист  ГО и ЧС.</w:t>
            </w:r>
          </w:p>
        </w:tc>
      </w:tr>
      <w:tr w:rsidR="008D13E1" w:rsidRPr="008D13E1" w:rsidTr="002D33FD">
        <w:trPr>
          <w:trHeight w:val="979"/>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lastRenderedPageBreak/>
              <w:t>6.</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Организовать вручение памяток о действиях населения при угрозе наводнения юридическим и физическим лицам, чьи участки попадают в зону затопления (подтопления) на территории Хомутовского муниципального образования.</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Информировать население через СМИ.</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2022 года.</w:t>
            </w: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 Ведущий специалист  ГО и ЧС. Информационный центр.</w:t>
            </w:r>
          </w:p>
        </w:tc>
      </w:tr>
      <w:tr w:rsidR="008D13E1" w:rsidRPr="008D13E1" w:rsidTr="002D33FD">
        <w:trPr>
          <w:trHeight w:val="197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7.</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Организовать взаимодействие с руководителями предприятий,  осуществить заключение договоров.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Подготовить необходимые  технические средства, для проведения аварийно-спасательных работ по обеспечению  беспрепятственного пропуска паводковых вод, предотвращения  подтоплений жилого сектора населенных  пунктов Хомутовского муниципального образования.</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до 21 февраля 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Директор       МКУ ХЭС  Хомутовского МО.   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197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8.</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Проинформировать руководителей предприятий, индивидуальных предпринимателей, собственников земельных участков (с вручением разработанных информационных документов), о необходимости содержания в надлежащем состоянии водоотводных канав, проходящих через принадлежащие им  земельные участки на территории Хомутовского муниципального образования (с учетом проведенных обследований).</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до 21 февраля 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 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1599"/>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9.</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Осуществить проверку работоспособности локальных систем звукового оповещения в населенных пунктах Хомутовского муниципального образования, подверженных угрозе подтопления.</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до 21 февраля</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 2022 года.</w:t>
            </w: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системный администратор (Колосов Д.С.)</w:t>
            </w:r>
          </w:p>
        </w:tc>
      </w:tr>
      <w:tr w:rsidR="008D13E1" w:rsidRPr="008D13E1" w:rsidTr="002D33FD">
        <w:trPr>
          <w:trHeight w:val="197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10.</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Сформировать списки предприятий, организаций, имеющих в собственности тяжелую технику для возможной ликвидации чрезвычайной ситуации, вызванной паводками.</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до 21 февраля</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1959"/>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11.</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iCs/>
                <w:sz w:val="18"/>
                <w:szCs w:val="18"/>
              </w:rPr>
              <w:t>С учетом складывающейся паводковой ситуации провести корректирование  «Паспорта гидрологической безопасности Хомутовского муниципального образования»  и  «Плана эвакуации населения, материальных и культурных ценностей в безопасные районы»  в  паводковый период 2022 года.</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по 28 февраля</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1265"/>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12.</w:t>
            </w:r>
          </w:p>
          <w:p w:rsidR="008D13E1" w:rsidRPr="008D13E1" w:rsidRDefault="008D13E1" w:rsidP="008D13E1">
            <w:pPr>
              <w:tabs>
                <w:tab w:val="left" w:pos="426"/>
                <w:tab w:val="left" w:pos="3976"/>
              </w:tabs>
              <w:ind w:left="0" w:right="142" w:firstLine="0"/>
              <w:rPr>
                <w:rFonts w:eastAsiaTheme="minorEastAsia"/>
                <w:sz w:val="18"/>
                <w:szCs w:val="18"/>
              </w:rPr>
            </w:pP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Провести подворовые обходы в возможной зоне затопления (в случае выявления нарушений, собственников земельных участков привлекать к ответственности с целью исключения захламления кюветов и водоотводных канав).</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2022 года.</w:t>
            </w:r>
          </w:p>
          <w:p w:rsidR="008D13E1" w:rsidRPr="008D13E1" w:rsidRDefault="008D13E1" w:rsidP="008D13E1">
            <w:pPr>
              <w:tabs>
                <w:tab w:val="left" w:pos="426"/>
                <w:tab w:val="left" w:pos="3976"/>
              </w:tabs>
              <w:ind w:left="0" w:right="142" w:firstLine="0"/>
              <w:rPr>
                <w:rFonts w:eastAsiaTheme="minorEastAsia"/>
                <w:sz w:val="18"/>
                <w:szCs w:val="18"/>
              </w:rPr>
            </w:pP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tc>
      </w:tr>
      <w:tr w:rsidR="008D13E1" w:rsidRPr="008D13E1" w:rsidTr="002D33FD">
        <w:trPr>
          <w:trHeight w:val="1265"/>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13.</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iCs/>
                <w:sz w:val="18"/>
                <w:szCs w:val="18"/>
              </w:rPr>
              <w:t>Проводить обследование  состояния водоотводных канав на территории Хомутовского муниципального образования. По результатам обследования определить   необходимые мероприятия по прочистке канав, для беспрепятственного  пропуска паводковых вод.</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21 февраля, до 05 марта      2022 года.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Отдел муниципального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земельного, лесного контроля и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соблюдения правил благоустройства. Директор МКУ ХЭС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tc>
      </w:tr>
      <w:tr w:rsidR="008D13E1" w:rsidRPr="008D13E1" w:rsidTr="002D33FD">
        <w:trPr>
          <w:trHeight w:val="1265"/>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lastRenderedPageBreak/>
              <w:t>14</w:t>
            </w:r>
          </w:p>
        </w:tc>
        <w:tc>
          <w:tcPr>
            <w:tcW w:w="4759" w:type="dxa"/>
          </w:tcPr>
          <w:p w:rsidR="008D13E1" w:rsidRPr="008D13E1" w:rsidRDefault="008D13E1" w:rsidP="008D13E1">
            <w:pPr>
              <w:tabs>
                <w:tab w:val="left" w:pos="426"/>
                <w:tab w:val="left" w:pos="3976"/>
              </w:tabs>
              <w:ind w:left="0" w:right="142" w:firstLine="0"/>
              <w:rPr>
                <w:rFonts w:eastAsiaTheme="minorEastAsia"/>
                <w:iCs/>
                <w:sz w:val="18"/>
                <w:szCs w:val="18"/>
              </w:rPr>
            </w:pPr>
            <w:r w:rsidRPr="008D13E1">
              <w:rPr>
                <w:rFonts w:eastAsiaTheme="minorEastAsia"/>
                <w:iCs/>
                <w:sz w:val="18"/>
                <w:szCs w:val="18"/>
              </w:rPr>
              <w:t xml:space="preserve">Осуществить прочистку водопропускных труб и железобетонных лотков в с. Хомутово, </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 05 марта по 15 марта 2022г.</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Директор МКУ ХЭС Хомутовского МО.</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tc>
      </w:tr>
      <w:tr w:rsidR="008D13E1" w:rsidRPr="008D13E1" w:rsidTr="002D33FD">
        <w:trPr>
          <w:trHeight w:val="415"/>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15.</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В случае осложнения паводковой ситуации на территории Хомутовского  муниципального образования предусмотреть круглосуточное дежурство и наличие транспортных средств, для экстренной эвакуации населения из затопляемых мест. </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при  необходимости</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Заместитель Главы администрации.</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Директор МКУ ХЭС Хомутовского МО.</w:t>
            </w:r>
          </w:p>
        </w:tc>
      </w:tr>
      <w:tr w:rsidR="008D13E1" w:rsidRPr="008D13E1" w:rsidTr="002D33FD">
        <w:trPr>
          <w:trHeight w:val="27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16.</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Предусмотреть развертывание пунктов временного размещения (ПВР), для размещения  эвакуируемого населения из зон затопления.</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при  необходимости </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Заместитель Главы администрации.</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tc>
      </w:tr>
      <w:tr w:rsidR="008D13E1" w:rsidRPr="008D13E1" w:rsidTr="002D33FD">
        <w:trPr>
          <w:trHeight w:val="273"/>
        </w:trPr>
        <w:tc>
          <w:tcPr>
            <w:tcW w:w="594"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17.</w:t>
            </w:r>
          </w:p>
        </w:tc>
        <w:tc>
          <w:tcPr>
            <w:tcW w:w="4759"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Своевременное информирование населения о состоянии паводковой обстановки, действиях в условиях наводнения</w:t>
            </w:r>
          </w:p>
        </w:tc>
        <w:tc>
          <w:tcPr>
            <w:tcW w:w="1985"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 xml:space="preserve">в течение  паводкового  периода </w:t>
            </w:r>
          </w:p>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(по результатам проводимого  мониторинга)</w:t>
            </w:r>
          </w:p>
        </w:tc>
        <w:tc>
          <w:tcPr>
            <w:tcW w:w="3260" w:type="dxa"/>
          </w:tcPr>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Информационный центр. Ведущий специалист  ГО и ЧС.</w:t>
            </w:r>
          </w:p>
          <w:p w:rsidR="008D13E1" w:rsidRPr="008D13E1" w:rsidRDefault="008D13E1" w:rsidP="008D13E1">
            <w:pPr>
              <w:tabs>
                <w:tab w:val="left" w:pos="426"/>
                <w:tab w:val="left" w:pos="3976"/>
              </w:tabs>
              <w:ind w:left="0" w:right="142" w:firstLine="0"/>
              <w:rPr>
                <w:rFonts w:eastAsiaTheme="minorEastAsia"/>
                <w:sz w:val="18"/>
                <w:szCs w:val="18"/>
              </w:rPr>
            </w:pPr>
          </w:p>
          <w:p w:rsidR="008D13E1" w:rsidRPr="008D13E1" w:rsidRDefault="008D13E1" w:rsidP="008D13E1">
            <w:pPr>
              <w:tabs>
                <w:tab w:val="left" w:pos="426"/>
                <w:tab w:val="left" w:pos="3976"/>
              </w:tabs>
              <w:ind w:left="0" w:right="142" w:firstLine="0"/>
              <w:rPr>
                <w:rFonts w:eastAsiaTheme="minorEastAsia"/>
                <w:sz w:val="18"/>
                <w:szCs w:val="18"/>
              </w:rPr>
            </w:pPr>
          </w:p>
        </w:tc>
      </w:tr>
    </w:tbl>
    <w:p w:rsidR="008D13E1" w:rsidRPr="008D13E1" w:rsidRDefault="008D13E1" w:rsidP="008D13E1">
      <w:pPr>
        <w:tabs>
          <w:tab w:val="left" w:pos="426"/>
          <w:tab w:val="left" w:pos="3976"/>
        </w:tabs>
        <w:ind w:left="0" w:right="142" w:firstLine="0"/>
        <w:rPr>
          <w:rFonts w:eastAsiaTheme="minorEastAsia"/>
          <w:sz w:val="18"/>
          <w:szCs w:val="18"/>
        </w:rPr>
      </w:pPr>
      <w:r w:rsidRPr="008D13E1">
        <w:rPr>
          <w:rFonts w:eastAsiaTheme="minorEastAsia"/>
          <w:sz w:val="18"/>
          <w:szCs w:val="18"/>
        </w:rPr>
        <w:tab/>
      </w:r>
    </w:p>
    <w:p w:rsidR="008D13E1" w:rsidRPr="002D33FD" w:rsidRDefault="008D13E1" w:rsidP="002D33FD">
      <w:pPr>
        <w:tabs>
          <w:tab w:val="left" w:pos="426"/>
          <w:tab w:val="left" w:pos="3976"/>
        </w:tabs>
        <w:ind w:left="0" w:right="142" w:firstLine="0"/>
        <w:jc w:val="right"/>
        <w:rPr>
          <w:rFonts w:eastAsiaTheme="minorEastAsia"/>
          <w:i/>
          <w:sz w:val="18"/>
          <w:szCs w:val="18"/>
        </w:rPr>
      </w:pPr>
    </w:p>
    <w:p w:rsidR="008D13E1" w:rsidRPr="002D33FD" w:rsidRDefault="002D33FD" w:rsidP="002D33FD">
      <w:pPr>
        <w:tabs>
          <w:tab w:val="left" w:pos="426"/>
          <w:tab w:val="left" w:pos="3976"/>
        </w:tabs>
        <w:ind w:left="0" w:right="142" w:firstLine="0"/>
        <w:jc w:val="right"/>
        <w:rPr>
          <w:rFonts w:eastAsiaTheme="minorEastAsia"/>
          <w:i/>
          <w:sz w:val="18"/>
          <w:szCs w:val="18"/>
        </w:rPr>
      </w:pPr>
      <w:r>
        <w:rPr>
          <w:rFonts w:eastAsiaTheme="minorEastAsia"/>
          <w:i/>
          <w:sz w:val="18"/>
          <w:szCs w:val="18"/>
        </w:rPr>
        <w:t xml:space="preserve">Заместитель </w:t>
      </w:r>
      <w:r w:rsidR="008D13E1" w:rsidRPr="002D33FD">
        <w:rPr>
          <w:rFonts w:eastAsiaTheme="minorEastAsia"/>
          <w:i/>
          <w:sz w:val="18"/>
          <w:szCs w:val="18"/>
        </w:rPr>
        <w:t>Главы администрации</w:t>
      </w:r>
      <w:r w:rsidR="008D13E1" w:rsidRPr="002D33FD">
        <w:rPr>
          <w:rFonts w:eastAsiaTheme="minorEastAsia"/>
          <w:i/>
          <w:sz w:val="18"/>
          <w:szCs w:val="18"/>
        </w:rPr>
        <w:tab/>
      </w:r>
      <w:r w:rsidR="008D13E1" w:rsidRPr="002D33FD">
        <w:rPr>
          <w:rFonts w:eastAsiaTheme="minorEastAsia"/>
          <w:i/>
          <w:sz w:val="18"/>
          <w:szCs w:val="18"/>
        </w:rPr>
        <w:tab/>
        <w:t>Е.Ю. Емельянова</w:t>
      </w:r>
    </w:p>
    <w:p w:rsidR="008D13E1" w:rsidRPr="008D13E1" w:rsidRDefault="008D13E1" w:rsidP="008D13E1">
      <w:pPr>
        <w:tabs>
          <w:tab w:val="left" w:pos="426"/>
          <w:tab w:val="left" w:pos="3976"/>
        </w:tabs>
        <w:ind w:left="0" w:right="142" w:firstLine="0"/>
        <w:rPr>
          <w:rFonts w:eastAsiaTheme="minorEastAsia"/>
          <w:sz w:val="18"/>
          <w:szCs w:val="18"/>
        </w:rPr>
      </w:pPr>
    </w:p>
    <w:p w:rsidR="00FB524C" w:rsidRPr="008D13E1" w:rsidRDefault="00FB524C" w:rsidP="008D13E1">
      <w:pPr>
        <w:tabs>
          <w:tab w:val="left" w:pos="426"/>
          <w:tab w:val="left" w:pos="3976"/>
        </w:tabs>
        <w:ind w:left="0" w:right="142" w:firstLine="0"/>
        <w:rPr>
          <w:rFonts w:eastAsiaTheme="minorEastAsia"/>
          <w:sz w:val="18"/>
          <w:szCs w:val="18"/>
        </w:rPr>
      </w:pPr>
    </w:p>
    <w:p w:rsidR="002339A8" w:rsidRDefault="002339A8" w:rsidP="002339A8">
      <w:pPr>
        <w:tabs>
          <w:tab w:val="left" w:pos="426"/>
          <w:tab w:val="left" w:pos="3976"/>
        </w:tabs>
        <w:ind w:left="0" w:right="142" w:firstLine="284"/>
        <w:jc w:val="center"/>
        <w:rPr>
          <w:sz w:val="18"/>
          <w:szCs w:val="18"/>
        </w:rPr>
      </w:pPr>
    </w:p>
    <w:p w:rsidR="002339A8" w:rsidRDefault="002339A8" w:rsidP="002339A8">
      <w:pPr>
        <w:tabs>
          <w:tab w:val="left" w:pos="426"/>
          <w:tab w:val="left" w:pos="3976"/>
        </w:tabs>
        <w:ind w:left="0" w:right="142" w:firstLine="284"/>
        <w:jc w:val="center"/>
        <w:rPr>
          <w:sz w:val="18"/>
          <w:szCs w:val="18"/>
        </w:rPr>
      </w:pPr>
    </w:p>
    <w:p w:rsidR="002339A8" w:rsidRPr="00341D4B" w:rsidRDefault="002339A8" w:rsidP="002339A8">
      <w:pPr>
        <w:tabs>
          <w:tab w:val="left" w:pos="426"/>
          <w:tab w:val="left" w:pos="3976"/>
        </w:tabs>
        <w:ind w:left="0" w:right="142" w:firstLine="284"/>
        <w:jc w:val="center"/>
        <w:rPr>
          <w:b/>
          <w:sz w:val="18"/>
          <w:szCs w:val="18"/>
        </w:rPr>
      </w:pPr>
      <w:r w:rsidRPr="00341D4B">
        <w:rPr>
          <w:sz w:val="18"/>
          <w:szCs w:val="18"/>
        </w:rPr>
        <w:t>РОССИЙСКАЯ ФЕДЕРАЦИЯ</w:t>
      </w:r>
    </w:p>
    <w:p w:rsidR="002339A8" w:rsidRPr="00341D4B" w:rsidRDefault="002339A8" w:rsidP="002339A8">
      <w:pPr>
        <w:tabs>
          <w:tab w:val="left" w:pos="426"/>
          <w:tab w:val="left" w:pos="3976"/>
        </w:tabs>
        <w:ind w:left="0" w:right="142" w:firstLine="284"/>
        <w:jc w:val="center"/>
        <w:rPr>
          <w:bCs/>
          <w:sz w:val="18"/>
          <w:szCs w:val="18"/>
        </w:rPr>
      </w:pPr>
      <w:r w:rsidRPr="00341D4B">
        <w:rPr>
          <w:bCs/>
          <w:sz w:val="18"/>
          <w:szCs w:val="18"/>
        </w:rPr>
        <w:t>ИРКУТСКАЯ ОБЛАСТЬ ИРКУТСКИЙ РАЙОН</w:t>
      </w:r>
    </w:p>
    <w:p w:rsidR="002339A8" w:rsidRPr="00341D4B" w:rsidRDefault="002339A8" w:rsidP="002339A8">
      <w:pPr>
        <w:tabs>
          <w:tab w:val="left" w:pos="426"/>
          <w:tab w:val="left" w:pos="3976"/>
        </w:tabs>
        <w:ind w:left="0" w:right="142" w:firstLine="284"/>
        <w:jc w:val="center"/>
        <w:rPr>
          <w:sz w:val="18"/>
          <w:szCs w:val="18"/>
        </w:rPr>
      </w:pPr>
      <w:r w:rsidRPr="00341D4B">
        <w:rPr>
          <w:sz w:val="18"/>
          <w:szCs w:val="18"/>
        </w:rPr>
        <w:t>ХОМУТОВСКОЕ МУНИЦИПАЛЬНОЕ ОБРАЗОВАНИЕ</w:t>
      </w:r>
    </w:p>
    <w:p w:rsidR="002339A8" w:rsidRPr="00341D4B" w:rsidRDefault="002339A8" w:rsidP="002339A8">
      <w:pPr>
        <w:tabs>
          <w:tab w:val="left" w:pos="426"/>
          <w:tab w:val="left" w:pos="3976"/>
        </w:tabs>
        <w:ind w:left="0" w:right="142" w:firstLine="284"/>
        <w:jc w:val="center"/>
        <w:rPr>
          <w:b/>
          <w:bCs/>
          <w:sz w:val="18"/>
          <w:szCs w:val="18"/>
        </w:rPr>
      </w:pPr>
      <w:r w:rsidRPr="00341D4B">
        <w:rPr>
          <w:b/>
          <w:bCs/>
          <w:sz w:val="18"/>
          <w:szCs w:val="18"/>
        </w:rPr>
        <w:t>АДМИНИСТРАЦИЯ</w:t>
      </w:r>
    </w:p>
    <w:p w:rsidR="002339A8" w:rsidRPr="00341D4B" w:rsidRDefault="002339A8" w:rsidP="002339A8">
      <w:pPr>
        <w:tabs>
          <w:tab w:val="left" w:pos="426"/>
          <w:tab w:val="left" w:pos="3976"/>
        </w:tabs>
        <w:ind w:left="0" w:right="142" w:firstLine="284"/>
        <w:jc w:val="center"/>
        <w:rPr>
          <w:b/>
          <w:sz w:val="18"/>
          <w:szCs w:val="18"/>
        </w:rPr>
      </w:pPr>
      <w:r w:rsidRPr="00341D4B">
        <w:rPr>
          <w:b/>
          <w:sz w:val="18"/>
          <w:szCs w:val="18"/>
        </w:rPr>
        <w:t>ПОСТАНОВЛЕНИЕ</w:t>
      </w:r>
    </w:p>
    <w:p w:rsidR="002339A8" w:rsidRPr="00341D4B" w:rsidRDefault="002339A8" w:rsidP="002339A8">
      <w:pPr>
        <w:tabs>
          <w:tab w:val="left" w:pos="426"/>
          <w:tab w:val="left" w:pos="3976"/>
        </w:tabs>
        <w:ind w:left="0" w:right="142" w:firstLine="284"/>
        <w:rPr>
          <w:sz w:val="18"/>
          <w:szCs w:val="18"/>
        </w:rPr>
      </w:pPr>
    </w:p>
    <w:p w:rsidR="002339A8" w:rsidRPr="00341D4B" w:rsidRDefault="002339A8" w:rsidP="002339A8">
      <w:pPr>
        <w:tabs>
          <w:tab w:val="left" w:pos="426"/>
          <w:tab w:val="left" w:pos="3976"/>
        </w:tabs>
        <w:ind w:left="0" w:right="142" w:firstLine="284"/>
        <w:rPr>
          <w:sz w:val="18"/>
          <w:szCs w:val="18"/>
        </w:rPr>
      </w:pPr>
    </w:p>
    <w:p w:rsidR="002339A8" w:rsidRPr="00D467E1" w:rsidRDefault="00D467E1" w:rsidP="00D0243B">
      <w:pPr>
        <w:tabs>
          <w:tab w:val="left" w:pos="426"/>
        </w:tabs>
        <w:ind w:left="0" w:right="142" w:firstLine="426"/>
        <w:rPr>
          <w:sz w:val="18"/>
          <w:szCs w:val="18"/>
          <w:u w:val="single"/>
        </w:rPr>
      </w:pPr>
      <w:r>
        <w:rPr>
          <w:sz w:val="18"/>
          <w:szCs w:val="18"/>
          <w:u w:val="single"/>
        </w:rPr>
        <w:t>01.02</w:t>
      </w:r>
      <w:r w:rsidR="002339A8">
        <w:rPr>
          <w:sz w:val="18"/>
          <w:szCs w:val="18"/>
          <w:u w:val="single"/>
        </w:rPr>
        <w:t xml:space="preserve">.2022  № </w:t>
      </w:r>
      <w:r>
        <w:rPr>
          <w:sz w:val="18"/>
          <w:szCs w:val="18"/>
          <w:u w:val="single"/>
        </w:rPr>
        <w:t>47 пз</w:t>
      </w:r>
    </w:p>
    <w:p w:rsidR="002339A8" w:rsidRPr="00276511" w:rsidRDefault="002339A8" w:rsidP="00D0243B">
      <w:pPr>
        <w:tabs>
          <w:tab w:val="left" w:pos="426"/>
        </w:tabs>
        <w:ind w:left="0" w:right="142" w:firstLine="426"/>
        <w:rPr>
          <w:sz w:val="18"/>
          <w:szCs w:val="18"/>
        </w:rPr>
      </w:pPr>
      <w:r>
        <w:rPr>
          <w:sz w:val="18"/>
          <w:szCs w:val="18"/>
        </w:rPr>
        <w:t xml:space="preserve">       </w:t>
      </w:r>
      <w:r w:rsidRPr="00341D4B">
        <w:rPr>
          <w:sz w:val="18"/>
          <w:szCs w:val="18"/>
        </w:rPr>
        <w:t xml:space="preserve">с. Хомутово </w:t>
      </w:r>
    </w:p>
    <w:p w:rsidR="002339A8" w:rsidRPr="00276511" w:rsidRDefault="002339A8" w:rsidP="00D0243B">
      <w:pPr>
        <w:tabs>
          <w:tab w:val="left" w:pos="426"/>
        </w:tabs>
        <w:ind w:left="0" w:right="142" w:firstLine="426"/>
        <w:rPr>
          <w:sz w:val="18"/>
          <w:szCs w:val="18"/>
        </w:rPr>
      </w:pPr>
    </w:p>
    <w:tbl>
      <w:tblPr>
        <w:tblW w:w="10740" w:type="dxa"/>
        <w:tblLook w:val="04A0" w:firstRow="1" w:lastRow="0" w:firstColumn="1" w:lastColumn="0" w:noHBand="0" w:noVBand="1"/>
      </w:tblPr>
      <w:tblGrid>
        <w:gridCol w:w="10740"/>
      </w:tblGrid>
      <w:tr w:rsidR="002339A8" w:rsidRPr="00341D4B" w:rsidTr="002339A8">
        <w:tc>
          <w:tcPr>
            <w:tcW w:w="10740" w:type="dxa"/>
            <w:shd w:val="clear" w:color="auto" w:fill="auto"/>
          </w:tcPr>
          <w:p w:rsidR="005304F1" w:rsidRPr="00341D4B" w:rsidRDefault="00D467E1" w:rsidP="00D0243B">
            <w:pPr>
              <w:tabs>
                <w:tab w:val="left" w:pos="426"/>
              </w:tabs>
              <w:ind w:left="0" w:right="142" w:firstLine="426"/>
              <w:rPr>
                <w:sz w:val="18"/>
                <w:szCs w:val="18"/>
              </w:rPr>
            </w:pPr>
            <w:r w:rsidRPr="00D467E1">
              <w:rPr>
                <w:sz w:val="18"/>
                <w:szCs w:val="18"/>
              </w:rPr>
              <w:t>О назначении публичных слушаний по проекту решения</w:t>
            </w:r>
            <w:r>
              <w:rPr>
                <w:sz w:val="18"/>
                <w:szCs w:val="18"/>
              </w:rPr>
              <w:t xml:space="preserve"> </w:t>
            </w:r>
            <w:r w:rsidRPr="00D467E1">
              <w:rPr>
                <w:sz w:val="18"/>
                <w:szCs w:val="18"/>
              </w:rPr>
              <w:t>о предоставлении разрешения</w:t>
            </w:r>
            <w:r>
              <w:rPr>
                <w:sz w:val="18"/>
                <w:szCs w:val="18"/>
              </w:rPr>
              <w:t xml:space="preserve"> </w:t>
            </w:r>
            <w:r w:rsidRPr="00D467E1">
              <w:rPr>
                <w:sz w:val="18"/>
                <w:szCs w:val="18"/>
              </w:rPr>
              <w:t>на условно разрешенный вид использования земельного участка</w:t>
            </w:r>
            <w:r>
              <w:rPr>
                <w:sz w:val="18"/>
                <w:szCs w:val="18"/>
              </w:rPr>
              <w:t>.</w:t>
            </w:r>
          </w:p>
        </w:tc>
      </w:tr>
    </w:tbl>
    <w:p w:rsidR="00FB524C" w:rsidRDefault="00FB524C" w:rsidP="00D0243B">
      <w:pPr>
        <w:tabs>
          <w:tab w:val="left" w:pos="426"/>
        </w:tabs>
        <w:ind w:left="0" w:right="142" w:firstLine="426"/>
        <w:rPr>
          <w:i/>
          <w:sz w:val="18"/>
          <w:szCs w:val="18"/>
        </w:rPr>
      </w:pPr>
    </w:p>
    <w:p w:rsidR="004861DA" w:rsidRPr="004861DA" w:rsidRDefault="004861DA" w:rsidP="00D0243B">
      <w:pPr>
        <w:tabs>
          <w:tab w:val="left" w:pos="426"/>
        </w:tabs>
        <w:ind w:left="0" w:right="142" w:firstLine="426"/>
        <w:rPr>
          <w:sz w:val="18"/>
          <w:szCs w:val="18"/>
        </w:rPr>
      </w:pPr>
      <w:r w:rsidRPr="004861DA">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Хомутовского муниципального образования, постановлением администрации Хомутовского муниципального образования от 31.10.2018 № 150 о/д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Хомутовском муниципальном образовании», на основании заявления Ченских Романа Александровича администрация Хомутовского муниципального образования</w:t>
      </w:r>
    </w:p>
    <w:p w:rsidR="00D0243B" w:rsidRDefault="00D0243B" w:rsidP="00D0243B">
      <w:pPr>
        <w:tabs>
          <w:tab w:val="left" w:pos="426"/>
        </w:tabs>
        <w:ind w:left="0" w:right="142" w:firstLine="426"/>
        <w:rPr>
          <w:sz w:val="18"/>
          <w:szCs w:val="18"/>
        </w:rPr>
      </w:pPr>
    </w:p>
    <w:p w:rsidR="004861DA" w:rsidRDefault="004861DA" w:rsidP="00D0243B">
      <w:pPr>
        <w:tabs>
          <w:tab w:val="left" w:pos="426"/>
        </w:tabs>
        <w:ind w:left="0" w:right="142" w:firstLine="426"/>
        <w:rPr>
          <w:sz w:val="18"/>
          <w:szCs w:val="18"/>
        </w:rPr>
      </w:pPr>
      <w:r w:rsidRPr="004861DA">
        <w:rPr>
          <w:sz w:val="18"/>
          <w:szCs w:val="18"/>
        </w:rPr>
        <w:t>ПОСТАНОВЛЯЕТ:</w:t>
      </w:r>
    </w:p>
    <w:p w:rsidR="00D0243B" w:rsidRPr="004861DA" w:rsidRDefault="00D0243B" w:rsidP="00D0243B">
      <w:pPr>
        <w:tabs>
          <w:tab w:val="left" w:pos="426"/>
        </w:tabs>
        <w:ind w:left="0" w:right="142" w:firstLine="426"/>
        <w:rPr>
          <w:sz w:val="18"/>
          <w:szCs w:val="18"/>
        </w:rPr>
      </w:pPr>
    </w:p>
    <w:p w:rsidR="004861DA" w:rsidRPr="004861DA" w:rsidRDefault="004861DA" w:rsidP="00D0243B">
      <w:pPr>
        <w:tabs>
          <w:tab w:val="left" w:pos="426"/>
        </w:tabs>
        <w:ind w:left="0" w:right="142" w:firstLine="426"/>
        <w:rPr>
          <w:sz w:val="18"/>
          <w:szCs w:val="18"/>
        </w:rPr>
      </w:pPr>
      <w:r w:rsidRPr="004861DA">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4861DA" w:rsidRPr="004861DA" w:rsidRDefault="004861DA" w:rsidP="00D0243B">
      <w:pPr>
        <w:tabs>
          <w:tab w:val="left" w:pos="426"/>
        </w:tabs>
        <w:ind w:left="0" w:right="142" w:firstLine="426"/>
        <w:rPr>
          <w:sz w:val="18"/>
          <w:szCs w:val="18"/>
        </w:rPr>
      </w:pPr>
      <w:r w:rsidRPr="004861DA">
        <w:rPr>
          <w:sz w:val="18"/>
          <w:szCs w:val="18"/>
        </w:rPr>
        <w:t>1) "Магазины" в отношении земельного участка с кадастровым номером 38:06:100801:34956, площадью 400 кв.м., расположенного по адресу: Российская Федерация, Иркутская область, Иркутский район, с. Хомутово, ул. Трактовая.</w:t>
      </w:r>
    </w:p>
    <w:p w:rsidR="004861DA" w:rsidRPr="004861DA" w:rsidRDefault="004861DA" w:rsidP="00D0243B">
      <w:pPr>
        <w:tabs>
          <w:tab w:val="left" w:pos="426"/>
        </w:tabs>
        <w:ind w:left="0" w:right="142" w:firstLine="426"/>
        <w:rPr>
          <w:sz w:val="18"/>
          <w:szCs w:val="18"/>
        </w:rPr>
      </w:pPr>
    </w:p>
    <w:p w:rsidR="004861DA" w:rsidRPr="004861DA" w:rsidRDefault="004861DA" w:rsidP="00D0243B">
      <w:pPr>
        <w:tabs>
          <w:tab w:val="left" w:pos="426"/>
        </w:tabs>
        <w:ind w:left="0" w:right="142" w:firstLine="426"/>
        <w:rPr>
          <w:sz w:val="18"/>
          <w:szCs w:val="18"/>
        </w:rPr>
      </w:pPr>
      <w:r w:rsidRPr="004861DA">
        <w:rPr>
          <w:sz w:val="18"/>
          <w:szCs w:val="18"/>
        </w:rPr>
        <w:t>2. Комиссии по подготовке правил землепользования и застройки Хомутовского муниципального образования:</w:t>
      </w:r>
    </w:p>
    <w:p w:rsidR="004861DA" w:rsidRPr="004861DA" w:rsidRDefault="00CD5EBE" w:rsidP="00D0243B">
      <w:pPr>
        <w:tabs>
          <w:tab w:val="left" w:pos="426"/>
        </w:tabs>
        <w:ind w:left="0" w:right="142" w:firstLine="426"/>
        <w:rPr>
          <w:sz w:val="18"/>
          <w:szCs w:val="18"/>
        </w:rPr>
      </w:pPr>
      <w:r>
        <w:rPr>
          <w:sz w:val="18"/>
          <w:szCs w:val="18"/>
        </w:rPr>
        <w:tab/>
      </w:r>
      <w:r w:rsidR="004861DA" w:rsidRPr="004861DA">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4861DA" w:rsidRPr="004861DA" w:rsidRDefault="004861DA" w:rsidP="00D0243B">
      <w:pPr>
        <w:tabs>
          <w:tab w:val="left" w:pos="426"/>
        </w:tabs>
        <w:ind w:left="0" w:right="142" w:firstLine="426"/>
        <w:rPr>
          <w:sz w:val="18"/>
          <w:szCs w:val="18"/>
        </w:rPr>
      </w:pPr>
      <w:r w:rsidRPr="004861DA">
        <w:rPr>
          <w:sz w:val="18"/>
          <w:szCs w:val="18"/>
        </w:rPr>
        <w:tab/>
        <w:t>2) 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(http://khomutovskoe-mo.ru):</w:t>
      </w:r>
    </w:p>
    <w:p w:rsidR="004861DA" w:rsidRPr="004861DA" w:rsidRDefault="004861DA" w:rsidP="00D0243B">
      <w:pPr>
        <w:tabs>
          <w:tab w:val="left" w:pos="426"/>
        </w:tabs>
        <w:ind w:left="0" w:right="142" w:firstLine="426"/>
        <w:rPr>
          <w:sz w:val="18"/>
          <w:szCs w:val="18"/>
        </w:rPr>
      </w:pPr>
      <w:r w:rsidRPr="004861DA">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4861DA" w:rsidRPr="004861DA" w:rsidRDefault="00CD5EBE" w:rsidP="00D0243B">
      <w:pPr>
        <w:tabs>
          <w:tab w:val="left" w:pos="426"/>
        </w:tabs>
        <w:ind w:left="0" w:right="142" w:firstLine="426"/>
        <w:rPr>
          <w:sz w:val="18"/>
          <w:szCs w:val="18"/>
        </w:rPr>
      </w:pPr>
      <w:r>
        <w:rPr>
          <w:sz w:val="18"/>
          <w:szCs w:val="18"/>
        </w:rPr>
        <w:tab/>
      </w:r>
      <w:r w:rsidR="004861DA" w:rsidRPr="004861DA">
        <w:rPr>
          <w:sz w:val="18"/>
          <w:szCs w:val="18"/>
        </w:rPr>
        <w:t>б) проекта и информационных материалов к нему;</w:t>
      </w:r>
    </w:p>
    <w:p w:rsidR="004861DA" w:rsidRPr="004861DA" w:rsidRDefault="00CD5EBE" w:rsidP="00D0243B">
      <w:pPr>
        <w:tabs>
          <w:tab w:val="left" w:pos="426"/>
        </w:tabs>
        <w:ind w:left="0" w:right="142" w:firstLine="426"/>
        <w:rPr>
          <w:sz w:val="18"/>
          <w:szCs w:val="18"/>
        </w:rPr>
      </w:pPr>
      <w:r>
        <w:rPr>
          <w:sz w:val="18"/>
          <w:szCs w:val="18"/>
        </w:rPr>
        <w:tab/>
      </w:r>
      <w:r w:rsidR="004861DA" w:rsidRPr="004861DA">
        <w:rPr>
          <w:sz w:val="18"/>
          <w:szCs w:val="18"/>
        </w:rPr>
        <w:t>в) заключения о результатах публичных слушаний.</w:t>
      </w:r>
    </w:p>
    <w:p w:rsidR="004861DA" w:rsidRPr="004861DA" w:rsidRDefault="004861DA" w:rsidP="00D0243B">
      <w:pPr>
        <w:tabs>
          <w:tab w:val="left" w:pos="426"/>
        </w:tabs>
        <w:ind w:left="0" w:right="142" w:firstLine="426"/>
        <w:rPr>
          <w:sz w:val="18"/>
          <w:szCs w:val="18"/>
        </w:rPr>
      </w:pPr>
      <w:r w:rsidRPr="004861DA">
        <w:rPr>
          <w:sz w:val="18"/>
          <w:szCs w:val="18"/>
        </w:rPr>
        <w:t>3. Опубликовать настоящее постановление в средствах массовой информации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4861DA">
        <w:rPr>
          <w:sz w:val="18"/>
          <w:szCs w:val="18"/>
          <w:lang w:val="en-US"/>
        </w:rPr>
        <w:t>http</w:t>
      </w:r>
      <w:r w:rsidRPr="004861DA">
        <w:rPr>
          <w:sz w:val="18"/>
          <w:szCs w:val="18"/>
        </w:rPr>
        <w:t>://</w:t>
      </w:r>
      <w:r w:rsidRPr="004861DA">
        <w:rPr>
          <w:sz w:val="18"/>
          <w:szCs w:val="18"/>
          <w:lang w:val="en-US"/>
        </w:rPr>
        <w:t>khomutovskoe</w:t>
      </w:r>
      <w:r w:rsidRPr="004861DA">
        <w:rPr>
          <w:sz w:val="18"/>
          <w:szCs w:val="18"/>
        </w:rPr>
        <w:t>-</w:t>
      </w:r>
      <w:r w:rsidRPr="004861DA">
        <w:rPr>
          <w:sz w:val="18"/>
          <w:szCs w:val="18"/>
          <w:lang w:val="en-US"/>
        </w:rPr>
        <w:t>mo</w:t>
      </w:r>
      <w:r w:rsidRPr="004861DA">
        <w:rPr>
          <w:sz w:val="18"/>
          <w:szCs w:val="18"/>
        </w:rPr>
        <w:t>.</w:t>
      </w:r>
      <w:r w:rsidRPr="004861DA">
        <w:rPr>
          <w:sz w:val="18"/>
          <w:szCs w:val="18"/>
          <w:lang w:val="en-US"/>
        </w:rPr>
        <w:t>ru</w:t>
      </w:r>
      <w:r w:rsidRPr="004861DA">
        <w:rPr>
          <w:sz w:val="18"/>
          <w:szCs w:val="18"/>
        </w:rPr>
        <w:t>).</w:t>
      </w:r>
    </w:p>
    <w:p w:rsidR="004861DA" w:rsidRPr="004861DA" w:rsidRDefault="004861DA" w:rsidP="00D0243B">
      <w:pPr>
        <w:tabs>
          <w:tab w:val="left" w:pos="426"/>
        </w:tabs>
        <w:ind w:left="0" w:right="142" w:firstLine="426"/>
        <w:rPr>
          <w:sz w:val="18"/>
          <w:szCs w:val="18"/>
        </w:rPr>
      </w:pPr>
      <w:r w:rsidRPr="004861DA">
        <w:rPr>
          <w:sz w:val="18"/>
          <w:szCs w:val="18"/>
        </w:rPr>
        <w:lastRenderedPageBreak/>
        <w:t>4. Контроль за исполнением настоящего постановления возложить на Заместителя Главы администрации Хомутовского муниципального образования.</w:t>
      </w:r>
    </w:p>
    <w:p w:rsidR="004861DA" w:rsidRPr="004861DA" w:rsidRDefault="004861DA" w:rsidP="00D0243B">
      <w:pPr>
        <w:tabs>
          <w:tab w:val="left" w:pos="426"/>
        </w:tabs>
        <w:ind w:left="0" w:right="142" w:firstLine="426"/>
        <w:rPr>
          <w:sz w:val="18"/>
          <w:szCs w:val="18"/>
        </w:rPr>
      </w:pPr>
    </w:p>
    <w:p w:rsidR="004861DA" w:rsidRPr="004861DA" w:rsidRDefault="004861DA" w:rsidP="00D0243B">
      <w:pPr>
        <w:tabs>
          <w:tab w:val="left" w:pos="426"/>
        </w:tabs>
        <w:ind w:left="0" w:right="142" w:firstLine="426"/>
        <w:rPr>
          <w:sz w:val="18"/>
          <w:szCs w:val="18"/>
        </w:rPr>
      </w:pPr>
    </w:p>
    <w:p w:rsidR="004861DA" w:rsidRDefault="004861DA" w:rsidP="00CD5EBE">
      <w:pPr>
        <w:tabs>
          <w:tab w:val="left" w:pos="426"/>
          <w:tab w:val="left" w:pos="3976"/>
        </w:tabs>
        <w:ind w:left="0" w:right="142" w:firstLine="0"/>
        <w:jc w:val="right"/>
        <w:rPr>
          <w:i/>
          <w:sz w:val="18"/>
          <w:szCs w:val="18"/>
        </w:rPr>
      </w:pPr>
      <w:r w:rsidRPr="00CD5EBE">
        <w:rPr>
          <w:i/>
          <w:sz w:val="18"/>
          <w:szCs w:val="18"/>
        </w:rPr>
        <w:t>Глава администрации                        В.М. Колмаченко</w:t>
      </w:r>
    </w:p>
    <w:p w:rsidR="00274F7A" w:rsidRDefault="00274F7A" w:rsidP="00274F7A">
      <w:pPr>
        <w:tabs>
          <w:tab w:val="left" w:pos="426"/>
          <w:tab w:val="left" w:pos="3976"/>
        </w:tabs>
        <w:ind w:left="0" w:right="142" w:firstLine="0"/>
        <w:jc w:val="center"/>
        <w:rPr>
          <w:sz w:val="18"/>
          <w:szCs w:val="18"/>
        </w:rPr>
      </w:pPr>
    </w:p>
    <w:p w:rsidR="00274F7A" w:rsidRDefault="00274F7A" w:rsidP="00274F7A">
      <w:pPr>
        <w:tabs>
          <w:tab w:val="left" w:pos="426"/>
          <w:tab w:val="left" w:pos="3976"/>
        </w:tabs>
        <w:ind w:left="0" w:right="142" w:firstLine="0"/>
        <w:jc w:val="center"/>
        <w:rPr>
          <w:sz w:val="18"/>
          <w:szCs w:val="18"/>
        </w:rPr>
      </w:pPr>
    </w:p>
    <w:p w:rsidR="00D0243B" w:rsidRDefault="00D0243B" w:rsidP="00274F7A">
      <w:pPr>
        <w:tabs>
          <w:tab w:val="left" w:pos="426"/>
          <w:tab w:val="left" w:pos="3976"/>
        </w:tabs>
        <w:ind w:left="0" w:right="142" w:firstLine="0"/>
        <w:jc w:val="center"/>
        <w:rPr>
          <w:sz w:val="18"/>
          <w:szCs w:val="18"/>
        </w:rPr>
      </w:pPr>
    </w:p>
    <w:p w:rsidR="00D0243B" w:rsidRDefault="00D0243B" w:rsidP="00274F7A">
      <w:pPr>
        <w:tabs>
          <w:tab w:val="left" w:pos="426"/>
          <w:tab w:val="left" w:pos="3976"/>
        </w:tabs>
        <w:ind w:left="0" w:right="142" w:firstLine="0"/>
        <w:jc w:val="center"/>
        <w:rPr>
          <w:sz w:val="18"/>
          <w:szCs w:val="18"/>
        </w:rPr>
      </w:pPr>
    </w:p>
    <w:p w:rsidR="00274F7A" w:rsidRPr="00274F7A" w:rsidRDefault="00274F7A" w:rsidP="00274F7A">
      <w:pPr>
        <w:tabs>
          <w:tab w:val="left" w:pos="426"/>
          <w:tab w:val="left" w:pos="3976"/>
        </w:tabs>
        <w:ind w:left="0" w:right="142" w:firstLine="0"/>
        <w:jc w:val="center"/>
        <w:rPr>
          <w:b/>
          <w:sz w:val="18"/>
          <w:szCs w:val="18"/>
          <w:u w:val="single"/>
        </w:rPr>
      </w:pPr>
      <w:r w:rsidRPr="00274F7A">
        <w:rPr>
          <w:b/>
          <w:sz w:val="18"/>
          <w:szCs w:val="18"/>
          <w:u w:val="single"/>
        </w:rPr>
        <w:t>ПРОЕКТ</w:t>
      </w:r>
    </w:p>
    <w:p w:rsidR="00274F7A" w:rsidRPr="00274F7A" w:rsidRDefault="00274F7A" w:rsidP="00274F7A">
      <w:pPr>
        <w:tabs>
          <w:tab w:val="left" w:pos="426"/>
          <w:tab w:val="left" w:pos="3976"/>
        </w:tabs>
        <w:ind w:left="0" w:right="142" w:firstLine="0"/>
        <w:jc w:val="center"/>
        <w:rPr>
          <w:sz w:val="18"/>
          <w:szCs w:val="18"/>
        </w:rPr>
      </w:pPr>
      <w:r w:rsidRPr="00274F7A">
        <w:rPr>
          <w:sz w:val="18"/>
          <w:szCs w:val="18"/>
        </w:rPr>
        <w:t>решения о предоставлении разрешения на условно разрешенный вид использования земельного участка</w:t>
      </w: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rPr>
          <w:sz w:val="18"/>
          <w:szCs w:val="18"/>
        </w:rPr>
      </w:pPr>
      <w:r w:rsidRPr="00274F7A">
        <w:rPr>
          <w:sz w:val="18"/>
          <w:szCs w:val="18"/>
        </w:rPr>
        <w:t>Учитывая заявление Ченских Романа Александровича о предоставлении разрешения на условно разрешенный вид использования земельного участка: «Магазины»:</w:t>
      </w:r>
    </w:p>
    <w:p w:rsidR="00274F7A" w:rsidRPr="00274F7A" w:rsidRDefault="00274F7A" w:rsidP="00274F7A">
      <w:pPr>
        <w:tabs>
          <w:tab w:val="left" w:pos="426"/>
          <w:tab w:val="left" w:pos="3976"/>
        </w:tabs>
        <w:ind w:left="0" w:right="142" w:firstLine="0"/>
        <w:rPr>
          <w:sz w:val="18"/>
          <w:szCs w:val="18"/>
        </w:rPr>
      </w:pPr>
      <w:r w:rsidRPr="00274F7A">
        <w:rPr>
          <w:sz w:val="18"/>
          <w:szCs w:val="18"/>
        </w:rPr>
        <w:t>- в отношении земельного участка с кадастровым номером 38:06:100801:34956, площадью 400 кв.м., расположенного по адресу: Российская Федерация, Иркутская область, Иркутский район, с. Хомутово, ул. Трактовая.</w:t>
      </w: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rPr>
          <w:b/>
          <w:sz w:val="18"/>
          <w:szCs w:val="18"/>
        </w:rPr>
      </w:pPr>
      <w:r w:rsidRPr="00274F7A">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rPr>
          <w:sz w:val="18"/>
          <w:szCs w:val="18"/>
        </w:rPr>
      </w:pPr>
      <w:r w:rsidRPr="00274F7A">
        <w:rPr>
          <w:b/>
          <w:sz w:val="18"/>
          <w:szCs w:val="18"/>
        </w:rPr>
        <w:t xml:space="preserve"> </w:t>
      </w: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rPr>
          <w:sz w:val="18"/>
          <w:szCs w:val="18"/>
        </w:rPr>
      </w:pPr>
      <w:r w:rsidRPr="00274F7A">
        <w:rPr>
          <w:noProof/>
          <w:sz w:val="18"/>
          <w:szCs w:val="18"/>
        </w:rPr>
        <mc:AlternateContent>
          <mc:Choice Requires="wps">
            <w:drawing>
              <wp:anchor distT="0" distB="0" distL="114300" distR="114300" simplePos="0" relativeHeight="251662336" behindDoc="0" locked="0" layoutInCell="1" allowOverlap="1" wp14:anchorId="77778535" wp14:editId="3F3E2E87">
                <wp:simplePos x="0" y="0"/>
                <wp:positionH relativeFrom="column">
                  <wp:posOffset>-181638</wp:posOffset>
                </wp:positionH>
                <wp:positionV relativeFrom="paragraph">
                  <wp:posOffset>-249</wp:posOffset>
                </wp:positionV>
                <wp:extent cx="2070100" cy="985961"/>
                <wp:effectExtent l="0" t="0" r="25400" b="2413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85961"/>
                        </a:xfrm>
                        <a:prstGeom prst="rect">
                          <a:avLst/>
                        </a:prstGeom>
                        <a:solidFill>
                          <a:srgbClr val="FFFFFF"/>
                        </a:solidFill>
                        <a:ln w="9525">
                          <a:solidFill>
                            <a:srgbClr val="000000"/>
                          </a:solidFill>
                          <a:miter lim="800000"/>
                          <a:headEnd/>
                          <a:tailEnd/>
                        </a:ln>
                      </wps:spPr>
                      <wps:txbx>
                        <w:txbxContent>
                          <w:p w:rsidR="00274F7A" w:rsidRPr="002F7B53" w:rsidRDefault="00274F7A" w:rsidP="00274F7A">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2C43DB">
                              <w:rPr>
                                <w:sz w:val="16"/>
                                <w:szCs w:val="16"/>
                              </w:rPr>
                              <w:t>38:06:100801:34956, площадью 400 кв.м., расположенного по адресу: Российская Федерация, Иркутская область, Иркутский район, с. Хомутово, ул. Трактовая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78535" id="_x0000_t202" coordsize="21600,21600" o:spt="202" path="m,l,21600r21600,l21600,xe">
                <v:stroke joinstyle="miter"/>
                <v:path gradientshapeok="t" o:connecttype="rect"/>
              </v:shapetype>
              <v:shape id="Надпись 2" o:spid="_x0000_s1026" type="#_x0000_t202" style="position:absolute;left:0;text-align:left;margin-left:-14.3pt;margin-top:0;width:163pt;height:7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">
                <v:textbox>
                  <w:txbxContent>
                    <w:p w:rsidR="00274F7A" w:rsidRPr="002F7B53" w:rsidRDefault="00274F7A" w:rsidP="00274F7A">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2C43DB">
                        <w:rPr>
                          <w:sz w:val="16"/>
                          <w:szCs w:val="16"/>
                        </w:rPr>
                        <w:t>38:06:100801:34956, площадью 400 кв.м., расположенного по адресу: Российская Федерация, Иркутская область, Иркутский район, с. Хомутово, ул. Трактовая</w:t>
                      </w:r>
                    </w:p>
                  </w:txbxContent>
                </v:textbox>
              </v:shape>
            </w:pict>
          </mc:Fallback>
        </mc:AlternateContent>
      </w:r>
    </w:p>
    <w:p w:rsidR="00274F7A" w:rsidRDefault="00274F7A" w:rsidP="00274F7A">
      <w:pPr>
        <w:tabs>
          <w:tab w:val="left" w:pos="426"/>
          <w:tab w:val="left" w:pos="3976"/>
        </w:tabs>
        <w:ind w:left="0" w:right="142" w:firstLine="0"/>
        <w:rPr>
          <w:sz w:val="18"/>
          <w:szCs w:val="18"/>
        </w:rPr>
      </w:pPr>
      <w:r w:rsidRPr="00274F7A">
        <w:rPr>
          <w:noProof/>
          <w:sz w:val="18"/>
          <w:szCs w:val="18"/>
        </w:rPr>
        <w:drawing>
          <wp:inline distT="0" distB="0" distL="0" distR="0" wp14:anchorId="4F8BB6A7" wp14:editId="3DEAF4B1">
            <wp:extent cx="4166484" cy="40027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749" t="11449" r="4561" b="8809"/>
                    <a:stretch/>
                  </pic:blipFill>
                  <pic:spPr bwMode="auto">
                    <a:xfrm>
                      <a:off x="0" y="0"/>
                      <a:ext cx="4180281" cy="4016004"/>
                    </a:xfrm>
                    <a:prstGeom prst="rect">
                      <a:avLst/>
                    </a:prstGeom>
                    <a:ln>
                      <a:noFill/>
                    </a:ln>
                    <a:extLst>
                      <a:ext uri="{53640926-AAD7-44D8-BBD7-CCE9431645EC}">
                        <a14:shadowObscured xmlns:a14="http://schemas.microsoft.com/office/drawing/2010/main"/>
                      </a:ext>
                    </a:extLst>
                  </pic:spPr>
                </pic:pic>
              </a:graphicData>
            </a:graphic>
          </wp:inline>
        </w:drawing>
      </w:r>
    </w:p>
    <w:p w:rsidR="00274F7A" w:rsidRDefault="00274F7A" w:rsidP="00274F7A">
      <w:pPr>
        <w:tabs>
          <w:tab w:val="left" w:pos="426"/>
          <w:tab w:val="left" w:pos="3976"/>
        </w:tabs>
        <w:ind w:left="0" w:right="142" w:firstLine="0"/>
        <w:rPr>
          <w:sz w:val="18"/>
          <w:szCs w:val="18"/>
        </w:rPr>
      </w:pPr>
    </w:p>
    <w:p w:rsidR="00274F7A" w:rsidRDefault="00274F7A" w:rsidP="00274F7A">
      <w:pPr>
        <w:tabs>
          <w:tab w:val="left" w:pos="426"/>
          <w:tab w:val="left" w:pos="3976"/>
        </w:tabs>
        <w:ind w:left="0" w:right="142" w:firstLine="0"/>
        <w:rPr>
          <w:sz w:val="18"/>
          <w:szCs w:val="18"/>
        </w:rPr>
      </w:pPr>
    </w:p>
    <w:p w:rsidR="00D0243B" w:rsidRDefault="00D0243B" w:rsidP="00274F7A">
      <w:pPr>
        <w:tabs>
          <w:tab w:val="left" w:pos="426"/>
          <w:tab w:val="left" w:pos="3976"/>
        </w:tabs>
        <w:ind w:left="0" w:right="142" w:firstLine="0"/>
        <w:rPr>
          <w:sz w:val="18"/>
          <w:szCs w:val="18"/>
        </w:rPr>
      </w:pPr>
    </w:p>
    <w:p w:rsidR="00274F7A" w:rsidRPr="00274F7A" w:rsidRDefault="00274F7A" w:rsidP="00274F7A">
      <w:pPr>
        <w:tabs>
          <w:tab w:val="left" w:pos="426"/>
          <w:tab w:val="left" w:pos="3976"/>
        </w:tabs>
        <w:ind w:left="0" w:right="142" w:firstLine="0"/>
        <w:jc w:val="center"/>
        <w:rPr>
          <w:b/>
          <w:sz w:val="18"/>
          <w:szCs w:val="18"/>
        </w:rPr>
      </w:pPr>
      <w:r w:rsidRPr="00274F7A">
        <w:rPr>
          <w:b/>
          <w:sz w:val="18"/>
          <w:szCs w:val="18"/>
        </w:rPr>
        <w:t>Оповещение</w:t>
      </w:r>
    </w:p>
    <w:p w:rsidR="00274F7A" w:rsidRPr="00274F7A" w:rsidRDefault="00274F7A" w:rsidP="00274F7A">
      <w:pPr>
        <w:tabs>
          <w:tab w:val="left" w:pos="426"/>
          <w:tab w:val="left" w:pos="3976"/>
        </w:tabs>
        <w:ind w:left="0" w:right="142" w:firstLine="0"/>
        <w:jc w:val="center"/>
        <w:rPr>
          <w:b/>
          <w:sz w:val="18"/>
          <w:szCs w:val="18"/>
        </w:rPr>
      </w:pPr>
      <w:r w:rsidRPr="00274F7A">
        <w:rPr>
          <w:b/>
          <w:sz w:val="18"/>
          <w:szCs w:val="18"/>
        </w:rPr>
        <w:t>жителей Хомутовского муниципального образования</w:t>
      </w:r>
    </w:p>
    <w:p w:rsidR="00274F7A" w:rsidRPr="00274F7A" w:rsidRDefault="00274F7A" w:rsidP="00274F7A">
      <w:pPr>
        <w:tabs>
          <w:tab w:val="left" w:pos="426"/>
          <w:tab w:val="left" w:pos="3976"/>
        </w:tabs>
        <w:ind w:left="0" w:right="142" w:firstLine="0"/>
        <w:jc w:val="center"/>
        <w:rPr>
          <w:b/>
          <w:sz w:val="18"/>
          <w:szCs w:val="18"/>
        </w:rPr>
      </w:pPr>
      <w:r w:rsidRPr="00274F7A">
        <w:rPr>
          <w:b/>
          <w:sz w:val="18"/>
          <w:szCs w:val="18"/>
        </w:rPr>
        <w:t>о начале публичных слушаний</w:t>
      </w:r>
    </w:p>
    <w:p w:rsidR="00274F7A" w:rsidRPr="00274F7A" w:rsidRDefault="00274F7A" w:rsidP="00274F7A">
      <w:pPr>
        <w:tabs>
          <w:tab w:val="left" w:pos="426"/>
          <w:tab w:val="left" w:pos="3976"/>
        </w:tabs>
        <w:ind w:left="0" w:right="142" w:firstLine="0"/>
        <w:jc w:val="center"/>
        <w:rPr>
          <w:b/>
          <w:sz w:val="18"/>
          <w:szCs w:val="18"/>
        </w:rPr>
      </w:pPr>
      <w:r w:rsidRPr="00274F7A">
        <w:rPr>
          <w:b/>
          <w:sz w:val="18"/>
          <w:szCs w:val="18"/>
        </w:rPr>
        <w:t>по проекту решения о предоставлении разрешения</w:t>
      </w:r>
    </w:p>
    <w:p w:rsidR="00274F7A" w:rsidRPr="00274F7A" w:rsidRDefault="00274F7A" w:rsidP="00274F7A">
      <w:pPr>
        <w:tabs>
          <w:tab w:val="left" w:pos="426"/>
          <w:tab w:val="left" w:pos="3976"/>
        </w:tabs>
        <w:ind w:left="0" w:right="142" w:firstLine="0"/>
        <w:jc w:val="center"/>
        <w:rPr>
          <w:b/>
          <w:sz w:val="18"/>
          <w:szCs w:val="18"/>
        </w:rPr>
      </w:pPr>
      <w:r w:rsidRPr="00274F7A">
        <w:rPr>
          <w:b/>
          <w:sz w:val="18"/>
          <w:szCs w:val="18"/>
        </w:rPr>
        <w:t>на условно разрешенный вид использования земельного участка</w:t>
      </w:r>
    </w:p>
    <w:p w:rsidR="00274F7A" w:rsidRPr="00274F7A" w:rsidRDefault="00274F7A" w:rsidP="00274F7A">
      <w:pPr>
        <w:tabs>
          <w:tab w:val="left" w:pos="426"/>
          <w:tab w:val="left" w:pos="3976"/>
        </w:tabs>
        <w:ind w:left="0" w:right="142" w:firstLine="0"/>
        <w:rPr>
          <w:sz w:val="18"/>
          <w:szCs w:val="18"/>
        </w:rPr>
      </w:pPr>
    </w:p>
    <w:p w:rsidR="00274F7A" w:rsidRPr="00274F7A" w:rsidRDefault="00274F7A" w:rsidP="00D0243B">
      <w:pPr>
        <w:tabs>
          <w:tab w:val="left" w:pos="426"/>
          <w:tab w:val="left" w:pos="3976"/>
        </w:tabs>
        <w:ind w:left="0" w:right="142" w:firstLine="567"/>
        <w:rPr>
          <w:sz w:val="18"/>
          <w:szCs w:val="18"/>
        </w:rPr>
      </w:pPr>
      <w:r w:rsidRPr="00274F7A">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«Магазины»:</w:t>
      </w:r>
    </w:p>
    <w:p w:rsidR="00274F7A" w:rsidRPr="00274F7A" w:rsidRDefault="00274F7A" w:rsidP="00D0243B">
      <w:pPr>
        <w:tabs>
          <w:tab w:val="left" w:pos="426"/>
          <w:tab w:val="left" w:pos="3976"/>
        </w:tabs>
        <w:ind w:left="0" w:right="142" w:firstLine="567"/>
        <w:rPr>
          <w:sz w:val="18"/>
          <w:szCs w:val="18"/>
        </w:rPr>
      </w:pPr>
      <w:r w:rsidRPr="00274F7A">
        <w:rPr>
          <w:sz w:val="18"/>
          <w:szCs w:val="18"/>
        </w:rPr>
        <w:t>- в отношении земельного участка с кадастровым номером 38:06:100801:34956, площадью 400 кв.м., расположенного по адресу: Российская Федерация, Иркутская область, Иркутский район, с. Хомутово, ул. Трактовая (далее – проект).</w:t>
      </w:r>
    </w:p>
    <w:p w:rsidR="00274F7A" w:rsidRPr="00274F7A" w:rsidRDefault="00274F7A" w:rsidP="00D0243B">
      <w:pPr>
        <w:tabs>
          <w:tab w:val="left" w:pos="426"/>
          <w:tab w:val="left" w:pos="3976"/>
        </w:tabs>
        <w:ind w:left="0" w:right="142" w:firstLine="567"/>
        <w:rPr>
          <w:b/>
          <w:sz w:val="18"/>
          <w:szCs w:val="18"/>
        </w:rPr>
      </w:pPr>
      <w:r w:rsidRPr="00274F7A">
        <w:rPr>
          <w:b/>
          <w:sz w:val="18"/>
          <w:szCs w:val="18"/>
        </w:rPr>
        <w:t>Информационные материалы к проекту:</w:t>
      </w:r>
    </w:p>
    <w:p w:rsidR="00274F7A" w:rsidRPr="00274F7A" w:rsidRDefault="00274F7A" w:rsidP="00D0243B">
      <w:pPr>
        <w:tabs>
          <w:tab w:val="left" w:pos="426"/>
          <w:tab w:val="left" w:pos="3976"/>
        </w:tabs>
        <w:ind w:left="0" w:right="142" w:firstLine="567"/>
        <w:rPr>
          <w:sz w:val="18"/>
          <w:szCs w:val="18"/>
        </w:rPr>
      </w:pPr>
      <w:r w:rsidRPr="00274F7A">
        <w:rPr>
          <w:sz w:val="18"/>
          <w:szCs w:val="18"/>
        </w:rPr>
        <w:lastRenderedPageBreak/>
        <w:t>1)проект решения о предоставлении разрешения на условно разрешенный вид использования земельного участка;</w:t>
      </w:r>
    </w:p>
    <w:p w:rsidR="00274F7A" w:rsidRPr="00274F7A" w:rsidRDefault="00274F7A" w:rsidP="00D0243B">
      <w:pPr>
        <w:tabs>
          <w:tab w:val="left" w:pos="426"/>
          <w:tab w:val="left" w:pos="3976"/>
        </w:tabs>
        <w:ind w:left="0" w:right="142" w:firstLine="567"/>
        <w:rPr>
          <w:sz w:val="18"/>
          <w:szCs w:val="18"/>
        </w:rPr>
      </w:pPr>
      <w:r w:rsidRPr="00274F7A">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274F7A" w:rsidRPr="00274F7A" w:rsidRDefault="00274F7A" w:rsidP="00D0243B">
      <w:pPr>
        <w:tabs>
          <w:tab w:val="left" w:pos="426"/>
          <w:tab w:val="left" w:pos="3976"/>
        </w:tabs>
        <w:ind w:left="0" w:right="142" w:firstLine="567"/>
        <w:rPr>
          <w:sz w:val="18"/>
          <w:szCs w:val="18"/>
        </w:rPr>
      </w:pPr>
      <w:r w:rsidRPr="00274F7A">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01.02.2022г. по 21.02.2022 г.)</w:t>
      </w:r>
    </w:p>
    <w:p w:rsidR="00274F7A" w:rsidRPr="00274F7A" w:rsidRDefault="00274F7A" w:rsidP="00D0243B">
      <w:pPr>
        <w:tabs>
          <w:tab w:val="left" w:pos="426"/>
          <w:tab w:val="left" w:pos="3976"/>
        </w:tabs>
        <w:ind w:left="0" w:right="142" w:firstLine="567"/>
        <w:rPr>
          <w:sz w:val="18"/>
          <w:szCs w:val="18"/>
        </w:rPr>
      </w:pPr>
      <w:r w:rsidRPr="00274F7A">
        <w:rPr>
          <w:b/>
          <w:sz w:val="18"/>
          <w:szCs w:val="18"/>
        </w:rPr>
        <w:t>Место экспозиции проекта:</w:t>
      </w:r>
      <w:r w:rsidRPr="00274F7A">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 А, 1 этаж, 3 кабинет (отдел градостроительства, земельных и имущественных отношений)</w:t>
      </w:r>
    </w:p>
    <w:p w:rsidR="00274F7A" w:rsidRPr="00274F7A" w:rsidRDefault="00274F7A" w:rsidP="00D0243B">
      <w:pPr>
        <w:tabs>
          <w:tab w:val="left" w:pos="426"/>
          <w:tab w:val="left" w:pos="3976"/>
        </w:tabs>
        <w:ind w:left="0" w:right="142" w:firstLine="567"/>
        <w:rPr>
          <w:b/>
          <w:sz w:val="18"/>
          <w:szCs w:val="18"/>
        </w:rPr>
      </w:pPr>
      <w:r w:rsidRPr="00274F7A">
        <w:rPr>
          <w:b/>
          <w:sz w:val="18"/>
          <w:szCs w:val="18"/>
        </w:rPr>
        <w:t xml:space="preserve">Дата открытия экспозиции проекта: </w:t>
      </w:r>
      <w:r w:rsidRPr="00274F7A">
        <w:rPr>
          <w:sz w:val="18"/>
          <w:szCs w:val="18"/>
          <w:u w:val="single"/>
        </w:rPr>
        <w:t>01.02.2022 г.</w:t>
      </w:r>
    </w:p>
    <w:p w:rsidR="00274F7A" w:rsidRPr="00274F7A" w:rsidRDefault="00274F7A" w:rsidP="00D0243B">
      <w:pPr>
        <w:tabs>
          <w:tab w:val="left" w:pos="426"/>
          <w:tab w:val="left" w:pos="3976"/>
        </w:tabs>
        <w:ind w:left="0" w:right="142" w:firstLine="567"/>
        <w:rPr>
          <w:sz w:val="18"/>
          <w:szCs w:val="18"/>
        </w:rPr>
      </w:pPr>
      <w:r w:rsidRPr="00274F7A">
        <w:rPr>
          <w:sz w:val="18"/>
          <w:szCs w:val="18"/>
        </w:rPr>
        <w:t xml:space="preserve">Срок, время проведения экспозиции проекта: с 01.02.2022г. по 21.02.2022 включительно. </w:t>
      </w:r>
    </w:p>
    <w:p w:rsidR="00274F7A" w:rsidRPr="00274F7A" w:rsidRDefault="00274F7A" w:rsidP="00D0243B">
      <w:pPr>
        <w:tabs>
          <w:tab w:val="left" w:pos="426"/>
          <w:tab w:val="left" w:pos="3976"/>
        </w:tabs>
        <w:ind w:left="0" w:right="142" w:firstLine="567"/>
        <w:rPr>
          <w:sz w:val="18"/>
          <w:szCs w:val="18"/>
        </w:rPr>
      </w:pPr>
      <w:r w:rsidRPr="00274F7A">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274F7A" w:rsidRPr="00274F7A" w:rsidRDefault="00274F7A" w:rsidP="00D0243B">
      <w:pPr>
        <w:tabs>
          <w:tab w:val="left" w:pos="426"/>
          <w:tab w:val="left" w:pos="3976"/>
        </w:tabs>
        <w:ind w:left="0" w:right="142" w:firstLine="567"/>
        <w:rPr>
          <w:b/>
          <w:sz w:val="18"/>
          <w:szCs w:val="18"/>
        </w:rPr>
      </w:pPr>
      <w:r w:rsidRPr="00274F7A">
        <w:rPr>
          <w:b/>
          <w:sz w:val="18"/>
          <w:szCs w:val="18"/>
        </w:rPr>
        <w:t xml:space="preserve">Собрания участников публичных слушаний: </w:t>
      </w:r>
    </w:p>
    <w:p w:rsidR="00274F7A" w:rsidRPr="00274F7A" w:rsidRDefault="00274F7A" w:rsidP="00D0243B">
      <w:pPr>
        <w:tabs>
          <w:tab w:val="left" w:pos="426"/>
          <w:tab w:val="left" w:pos="3976"/>
        </w:tabs>
        <w:ind w:left="0" w:right="142" w:firstLine="567"/>
        <w:rPr>
          <w:sz w:val="18"/>
          <w:szCs w:val="18"/>
        </w:rPr>
      </w:pPr>
      <w:r w:rsidRPr="00274F7A">
        <w:rPr>
          <w:sz w:val="18"/>
          <w:szCs w:val="18"/>
        </w:rPr>
        <w:t>- Регистрация лиц, участвующих в собрании участников публичных слушаний: 21.02.2022 г.</w:t>
      </w:r>
    </w:p>
    <w:p w:rsidR="00274F7A" w:rsidRPr="00274F7A" w:rsidRDefault="00274F7A" w:rsidP="00D0243B">
      <w:pPr>
        <w:tabs>
          <w:tab w:val="left" w:pos="426"/>
          <w:tab w:val="left" w:pos="3976"/>
        </w:tabs>
        <w:ind w:left="0" w:right="142" w:firstLine="567"/>
        <w:rPr>
          <w:sz w:val="18"/>
          <w:szCs w:val="18"/>
        </w:rPr>
      </w:pPr>
      <w:r w:rsidRPr="00274F7A">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 А, 1 этаж, 3 кабинет;</w:t>
      </w:r>
    </w:p>
    <w:p w:rsidR="00274F7A" w:rsidRPr="00274F7A" w:rsidRDefault="00274F7A" w:rsidP="00D0243B">
      <w:pPr>
        <w:tabs>
          <w:tab w:val="left" w:pos="426"/>
          <w:tab w:val="left" w:pos="3976"/>
        </w:tabs>
        <w:ind w:left="0" w:right="142" w:firstLine="567"/>
        <w:rPr>
          <w:sz w:val="18"/>
          <w:szCs w:val="18"/>
        </w:rPr>
      </w:pPr>
      <w:r w:rsidRPr="00274F7A">
        <w:rPr>
          <w:sz w:val="18"/>
          <w:szCs w:val="18"/>
        </w:rPr>
        <w:t>- Собрание участников публичных слушаний: 21.02.2022 в 16:00 часов.</w:t>
      </w:r>
    </w:p>
    <w:p w:rsidR="00274F7A" w:rsidRPr="00274F7A" w:rsidRDefault="00274F7A" w:rsidP="00D0243B">
      <w:pPr>
        <w:tabs>
          <w:tab w:val="left" w:pos="426"/>
          <w:tab w:val="left" w:pos="3976"/>
        </w:tabs>
        <w:ind w:left="0" w:right="142" w:firstLine="567"/>
        <w:rPr>
          <w:sz w:val="18"/>
          <w:szCs w:val="18"/>
        </w:rPr>
      </w:pPr>
      <w:r w:rsidRPr="00274F7A">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
    <w:p w:rsidR="00274F7A" w:rsidRPr="00274F7A" w:rsidRDefault="00274F7A" w:rsidP="00D0243B">
      <w:pPr>
        <w:tabs>
          <w:tab w:val="left" w:pos="426"/>
          <w:tab w:val="left" w:pos="3976"/>
        </w:tabs>
        <w:ind w:left="0" w:right="142" w:firstLine="567"/>
        <w:rPr>
          <w:sz w:val="18"/>
          <w:szCs w:val="18"/>
        </w:rPr>
      </w:pPr>
      <w:r w:rsidRPr="00274F7A">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274F7A" w:rsidRPr="00274F7A" w:rsidRDefault="00274F7A" w:rsidP="00D0243B">
      <w:pPr>
        <w:tabs>
          <w:tab w:val="left" w:pos="426"/>
          <w:tab w:val="left" w:pos="3976"/>
        </w:tabs>
        <w:ind w:left="0" w:right="142" w:firstLine="567"/>
        <w:rPr>
          <w:sz w:val="18"/>
          <w:szCs w:val="18"/>
        </w:rPr>
      </w:pPr>
      <w:r w:rsidRPr="00274F7A">
        <w:rPr>
          <w:sz w:val="18"/>
          <w:szCs w:val="18"/>
        </w:rPr>
        <w:t>- в письменной или устной форме в ходе проведения собрания участников публичных слушаний;</w:t>
      </w:r>
    </w:p>
    <w:p w:rsidR="00274F7A" w:rsidRPr="00274F7A" w:rsidRDefault="00274F7A" w:rsidP="00D0243B">
      <w:pPr>
        <w:tabs>
          <w:tab w:val="left" w:pos="426"/>
          <w:tab w:val="left" w:pos="3976"/>
        </w:tabs>
        <w:ind w:left="0" w:right="142" w:firstLine="567"/>
        <w:rPr>
          <w:sz w:val="18"/>
          <w:szCs w:val="18"/>
        </w:rPr>
      </w:pPr>
      <w:r w:rsidRPr="00274F7A">
        <w:rPr>
          <w:sz w:val="18"/>
          <w:szCs w:val="18"/>
        </w:rPr>
        <w:t>- в письменной форме в адрес Администрации Хомутовского муниципального образования по адресу: 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
    <w:p w:rsidR="00274F7A" w:rsidRPr="00274F7A" w:rsidRDefault="00274F7A" w:rsidP="00D0243B">
      <w:pPr>
        <w:tabs>
          <w:tab w:val="left" w:pos="426"/>
          <w:tab w:val="left" w:pos="3976"/>
        </w:tabs>
        <w:ind w:left="0" w:right="142" w:firstLine="567"/>
        <w:rPr>
          <w:sz w:val="18"/>
          <w:szCs w:val="18"/>
        </w:rPr>
      </w:pPr>
      <w:r w:rsidRPr="00274F7A">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9" w:history="1">
        <w:r w:rsidRPr="00274F7A">
          <w:rPr>
            <w:rStyle w:val="af"/>
            <w:sz w:val="18"/>
            <w:szCs w:val="18"/>
          </w:rPr>
          <w:t>http://khomutovskoe-mo.ru</w:t>
        </w:r>
      </w:hyperlink>
      <w:r w:rsidRPr="00274F7A">
        <w:rPr>
          <w:sz w:val="18"/>
          <w:szCs w:val="18"/>
        </w:rPr>
        <w:t>) и в газете «Вестник Хомутовского поселения»: с 01.02.2022г. по 21.02.2022.</w:t>
      </w:r>
    </w:p>
    <w:p w:rsidR="00274F7A" w:rsidRDefault="00274F7A" w:rsidP="00D0243B">
      <w:pPr>
        <w:tabs>
          <w:tab w:val="left" w:pos="426"/>
          <w:tab w:val="left" w:pos="3976"/>
        </w:tabs>
        <w:ind w:left="0" w:right="142" w:firstLine="567"/>
        <w:rPr>
          <w:sz w:val="18"/>
          <w:szCs w:val="18"/>
        </w:rPr>
      </w:pPr>
      <w:r w:rsidRPr="00274F7A">
        <w:rPr>
          <w:sz w:val="18"/>
          <w:szCs w:val="18"/>
        </w:rPr>
        <w:t>Справки по вопросам организации и проведения публичных слушаний по телефону: 696-182,696-501.</w:t>
      </w:r>
    </w:p>
    <w:p w:rsidR="00750D39" w:rsidRDefault="00750D39" w:rsidP="00274F7A">
      <w:pPr>
        <w:tabs>
          <w:tab w:val="left" w:pos="426"/>
          <w:tab w:val="left" w:pos="3976"/>
        </w:tabs>
        <w:ind w:left="0" w:right="142" w:firstLine="0"/>
        <w:rPr>
          <w:sz w:val="18"/>
          <w:szCs w:val="18"/>
        </w:rPr>
      </w:pPr>
    </w:p>
    <w:p w:rsidR="00750D39" w:rsidRDefault="00750D39" w:rsidP="00274F7A">
      <w:pPr>
        <w:tabs>
          <w:tab w:val="left" w:pos="426"/>
          <w:tab w:val="left" w:pos="3976"/>
        </w:tabs>
        <w:ind w:left="0" w:right="142" w:firstLine="0"/>
        <w:rPr>
          <w:sz w:val="18"/>
          <w:szCs w:val="18"/>
        </w:rPr>
      </w:pPr>
    </w:p>
    <w:p w:rsidR="00D0243B" w:rsidRPr="00274F7A" w:rsidRDefault="00D0243B" w:rsidP="00274F7A">
      <w:pPr>
        <w:tabs>
          <w:tab w:val="left" w:pos="426"/>
          <w:tab w:val="left" w:pos="3976"/>
        </w:tabs>
        <w:ind w:left="0" w:right="142" w:firstLine="0"/>
        <w:rPr>
          <w:sz w:val="18"/>
          <w:szCs w:val="18"/>
        </w:rPr>
      </w:pPr>
      <w:bookmarkStart w:id="0" w:name="_GoBack"/>
      <w:bookmarkEnd w:id="0"/>
    </w:p>
    <w:p w:rsidR="00274F7A" w:rsidRPr="00274F7A" w:rsidRDefault="00274F7A" w:rsidP="00274F7A">
      <w:pPr>
        <w:tabs>
          <w:tab w:val="left" w:pos="426"/>
          <w:tab w:val="left" w:pos="3976"/>
        </w:tabs>
        <w:ind w:left="0" w:right="142" w:firstLine="0"/>
        <w:rPr>
          <w:sz w:val="18"/>
          <w:szCs w:val="18"/>
        </w:rPr>
      </w:pPr>
    </w:p>
    <w:p w:rsidR="00750D39" w:rsidRPr="00341D4B" w:rsidRDefault="00750D39" w:rsidP="00750D39">
      <w:pPr>
        <w:tabs>
          <w:tab w:val="left" w:pos="426"/>
          <w:tab w:val="left" w:pos="3976"/>
        </w:tabs>
        <w:ind w:left="0" w:right="142" w:firstLine="284"/>
        <w:jc w:val="center"/>
        <w:rPr>
          <w:b/>
          <w:sz w:val="18"/>
          <w:szCs w:val="18"/>
        </w:rPr>
      </w:pPr>
      <w:r w:rsidRPr="00341D4B">
        <w:rPr>
          <w:sz w:val="18"/>
          <w:szCs w:val="18"/>
        </w:rPr>
        <w:t>РОССИЙСКАЯ ФЕДЕРАЦИЯ</w:t>
      </w:r>
    </w:p>
    <w:p w:rsidR="00750D39" w:rsidRPr="00341D4B" w:rsidRDefault="00750D39" w:rsidP="00750D39">
      <w:pPr>
        <w:tabs>
          <w:tab w:val="left" w:pos="426"/>
          <w:tab w:val="left" w:pos="3976"/>
        </w:tabs>
        <w:ind w:left="0" w:right="142" w:firstLine="284"/>
        <w:jc w:val="center"/>
        <w:rPr>
          <w:bCs/>
          <w:sz w:val="18"/>
          <w:szCs w:val="18"/>
        </w:rPr>
      </w:pPr>
      <w:r w:rsidRPr="00341D4B">
        <w:rPr>
          <w:bCs/>
          <w:sz w:val="18"/>
          <w:szCs w:val="18"/>
        </w:rPr>
        <w:t>ИРКУТСКАЯ ОБЛАСТЬ ИРКУТСКИЙ РАЙОН</w:t>
      </w:r>
    </w:p>
    <w:p w:rsidR="00750D39" w:rsidRPr="00341D4B" w:rsidRDefault="00750D39" w:rsidP="00750D39">
      <w:pPr>
        <w:tabs>
          <w:tab w:val="left" w:pos="426"/>
          <w:tab w:val="left" w:pos="3976"/>
        </w:tabs>
        <w:ind w:left="0" w:right="142" w:firstLine="284"/>
        <w:jc w:val="center"/>
        <w:rPr>
          <w:sz w:val="18"/>
          <w:szCs w:val="18"/>
        </w:rPr>
      </w:pPr>
      <w:r w:rsidRPr="00341D4B">
        <w:rPr>
          <w:sz w:val="18"/>
          <w:szCs w:val="18"/>
        </w:rPr>
        <w:t>ХОМУТОВСКОЕ МУНИЦИПАЛЬНОЕ ОБРАЗОВАНИЕ</w:t>
      </w:r>
    </w:p>
    <w:p w:rsidR="00750D39" w:rsidRPr="00341D4B" w:rsidRDefault="00750D39" w:rsidP="00750D39">
      <w:pPr>
        <w:tabs>
          <w:tab w:val="left" w:pos="426"/>
          <w:tab w:val="left" w:pos="3976"/>
        </w:tabs>
        <w:ind w:left="0" w:right="142" w:firstLine="284"/>
        <w:jc w:val="center"/>
        <w:rPr>
          <w:b/>
          <w:bCs/>
          <w:sz w:val="18"/>
          <w:szCs w:val="18"/>
        </w:rPr>
      </w:pPr>
      <w:r w:rsidRPr="00341D4B">
        <w:rPr>
          <w:b/>
          <w:bCs/>
          <w:sz w:val="18"/>
          <w:szCs w:val="18"/>
        </w:rPr>
        <w:t>АДМИНИСТРАЦИЯ</w:t>
      </w:r>
    </w:p>
    <w:p w:rsidR="00750D39" w:rsidRPr="00341D4B" w:rsidRDefault="00750D39" w:rsidP="00750D39">
      <w:pPr>
        <w:tabs>
          <w:tab w:val="left" w:pos="426"/>
          <w:tab w:val="left" w:pos="3976"/>
        </w:tabs>
        <w:ind w:left="0" w:right="142" w:firstLine="284"/>
        <w:jc w:val="center"/>
        <w:rPr>
          <w:b/>
          <w:sz w:val="18"/>
          <w:szCs w:val="18"/>
        </w:rPr>
      </w:pPr>
      <w:r w:rsidRPr="00341D4B">
        <w:rPr>
          <w:b/>
          <w:sz w:val="18"/>
          <w:szCs w:val="18"/>
        </w:rPr>
        <w:t>ПОСТАНОВЛЕНИЕ</w:t>
      </w:r>
    </w:p>
    <w:p w:rsidR="00750D39" w:rsidRPr="00341D4B" w:rsidRDefault="00750D39" w:rsidP="00750D39">
      <w:pPr>
        <w:tabs>
          <w:tab w:val="left" w:pos="426"/>
          <w:tab w:val="left" w:pos="3976"/>
        </w:tabs>
        <w:ind w:left="0" w:right="142" w:firstLine="284"/>
        <w:rPr>
          <w:sz w:val="18"/>
          <w:szCs w:val="18"/>
        </w:rPr>
      </w:pPr>
    </w:p>
    <w:p w:rsidR="00750D39" w:rsidRPr="00341D4B" w:rsidRDefault="00750D39" w:rsidP="00750D39">
      <w:pPr>
        <w:tabs>
          <w:tab w:val="left" w:pos="426"/>
          <w:tab w:val="left" w:pos="3976"/>
        </w:tabs>
        <w:ind w:left="0" w:right="142" w:firstLine="284"/>
        <w:rPr>
          <w:sz w:val="18"/>
          <w:szCs w:val="18"/>
        </w:rPr>
      </w:pPr>
    </w:p>
    <w:p w:rsidR="00750D39" w:rsidRPr="00D467E1" w:rsidRDefault="00750D39" w:rsidP="00D0243B">
      <w:pPr>
        <w:tabs>
          <w:tab w:val="left" w:pos="284"/>
          <w:tab w:val="left" w:pos="426"/>
        </w:tabs>
        <w:ind w:left="0" w:right="142" w:firstLine="426"/>
        <w:rPr>
          <w:sz w:val="18"/>
          <w:szCs w:val="18"/>
          <w:u w:val="single"/>
        </w:rPr>
      </w:pPr>
      <w:r>
        <w:rPr>
          <w:sz w:val="18"/>
          <w:szCs w:val="18"/>
          <w:u w:val="single"/>
        </w:rPr>
        <w:t>0</w:t>
      </w:r>
      <w:r w:rsidR="00FD5FE8">
        <w:rPr>
          <w:sz w:val="18"/>
          <w:szCs w:val="18"/>
          <w:u w:val="single"/>
        </w:rPr>
        <w:t>3</w:t>
      </w:r>
      <w:r>
        <w:rPr>
          <w:sz w:val="18"/>
          <w:szCs w:val="18"/>
          <w:u w:val="single"/>
        </w:rPr>
        <w:t xml:space="preserve">.02.2022  № </w:t>
      </w:r>
      <w:r w:rsidR="00FD5FE8">
        <w:rPr>
          <w:sz w:val="18"/>
          <w:szCs w:val="18"/>
          <w:u w:val="single"/>
        </w:rPr>
        <w:t>17 о/д</w:t>
      </w:r>
    </w:p>
    <w:p w:rsidR="00750D39" w:rsidRPr="00276511" w:rsidRDefault="00750D39" w:rsidP="00D0243B">
      <w:pPr>
        <w:tabs>
          <w:tab w:val="left" w:pos="284"/>
          <w:tab w:val="left" w:pos="426"/>
        </w:tabs>
        <w:ind w:left="0" w:right="142" w:firstLine="426"/>
        <w:rPr>
          <w:sz w:val="18"/>
          <w:szCs w:val="18"/>
        </w:rPr>
      </w:pPr>
      <w:r>
        <w:rPr>
          <w:sz w:val="18"/>
          <w:szCs w:val="18"/>
        </w:rPr>
        <w:t xml:space="preserve">       </w:t>
      </w:r>
      <w:r w:rsidRPr="00341D4B">
        <w:rPr>
          <w:sz w:val="18"/>
          <w:szCs w:val="18"/>
        </w:rPr>
        <w:t xml:space="preserve">с. Хомутово </w:t>
      </w:r>
    </w:p>
    <w:p w:rsidR="00750D39" w:rsidRPr="00276511" w:rsidRDefault="00750D39" w:rsidP="00D0243B">
      <w:pPr>
        <w:tabs>
          <w:tab w:val="left" w:pos="284"/>
          <w:tab w:val="left" w:pos="426"/>
        </w:tabs>
        <w:ind w:left="0" w:right="142" w:firstLine="426"/>
        <w:rPr>
          <w:sz w:val="18"/>
          <w:szCs w:val="18"/>
        </w:rPr>
      </w:pPr>
    </w:p>
    <w:tbl>
      <w:tblPr>
        <w:tblW w:w="10740" w:type="dxa"/>
        <w:tblLook w:val="04A0" w:firstRow="1" w:lastRow="0" w:firstColumn="1" w:lastColumn="0" w:noHBand="0" w:noVBand="1"/>
      </w:tblPr>
      <w:tblGrid>
        <w:gridCol w:w="10740"/>
      </w:tblGrid>
      <w:tr w:rsidR="00750D39" w:rsidRPr="00341D4B" w:rsidTr="005F16A8">
        <w:tc>
          <w:tcPr>
            <w:tcW w:w="10740" w:type="dxa"/>
            <w:shd w:val="clear" w:color="auto" w:fill="auto"/>
          </w:tcPr>
          <w:p w:rsidR="00750D39" w:rsidRPr="00341D4B" w:rsidRDefault="00FD5FE8" w:rsidP="00D0243B">
            <w:pPr>
              <w:tabs>
                <w:tab w:val="left" w:pos="284"/>
                <w:tab w:val="left" w:pos="426"/>
              </w:tabs>
              <w:ind w:left="0" w:right="142" w:firstLine="426"/>
              <w:rPr>
                <w:sz w:val="18"/>
                <w:szCs w:val="18"/>
              </w:rPr>
            </w:pPr>
            <w:r w:rsidRPr="00FD5FE8">
              <w:rPr>
                <w:sz w:val="18"/>
                <w:szCs w:val="18"/>
              </w:rPr>
              <w:t xml:space="preserve">О признании утратившим силу постановление Главы администрации от 16.07.2013 </w:t>
            </w:r>
            <w:r>
              <w:rPr>
                <w:sz w:val="18"/>
                <w:szCs w:val="18"/>
              </w:rPr>
              <w:t>№ 122 о/д.</w:t>
            </w:r>
          </w:p>
        </w:tc>
      </w:tr>
    </w:tbl>
    <w:p w:rsidR="002A276F" w:rsidRDefault="002A276F" w:rsidP="00D0243B">
      <w:pPr>
        <w:tabs>
          <w:tab w:val="left" w:pos="284"/>
          <w:tab w:val="left" w:pos="426"/>
        </w:tabs>
        <w:ind w:left="0" w:right="142" w:firstLine="426"/>
        <w:rPr>
          <w:sz w:val="18"/>
          <w:szCs w:val="18"/>
        </w:rPr>
      </w:pPr>
    </w:p>
    <w:p w:rsidR="008B0152" w:rsidRPr="008B0152" w:rsidRDefault="008B0152" w:rsidP="00D0243B">
      <w:pPr>
        <w:tabs>
          <w:tab w:val="left" w:pos="284"/>
          <w:tab w:val="left" w:pos="426"/>
        </w:tabs>
        <w:ind w:left="0" w:right="142" w:firstLine="426"/>
        <w:rPr>
          <w:sz w:val="18"/>
          <w:szCs w:val="18"/>
        </w:rPr>
      </w:pPr>
      <w:r w:rsidRPr="008B0152">
        <w:rPr>
          <w:sz w:val="18"/>
          <w:szCs w:val="18"/>
        </w:rPr>
        <w:t>В соответствии с  Жилищным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Иркутской области от 31.07.2020 № 248-ОЗ «О государственном контроле (надзоре) и муниципальном контроле в Российской Федерации», Уставом Хомутовского муниципального образования, в связи  с утверждением решения Думы Хомутовского муниципального образования от 23.12.2021 № 57-265/д «Об утверждении Положения о муниципальном жилищном контроле на территории Хомутовского муниципвального образования» Администрация  Хомутовского  муниципального образования</w:t>
      </w:r>
    </w:p>
    <w:p w:rsidR="00D0243B" w:rsidRDefault="00D0243B" w:rsidP="00D0243B">
      <w:pPr>
        <w:tabs>
          <w:tab w:val="left" w:pos="284"/>
          <w:tab w:val="left" w:pos="426"/>
        </w:tabs>
        <w:ind w:left="0" w:right="142" w:firstLine="426"/>
        <w:rPr>
          <w:sz w:val="18"/>
          <w:szCs w:val="18"/>
        </w:rPr>
      </w:pPr>
    </w:p>
    <w:p w:rsidR="008B0152" w:rsidRDefault="008B0152" w:rsidP="00D0243B">
      <w:pPr>
        <w:tabs>
          <w:tab w:val="left" w:pos="284"/>
          <w:tab w:val="left" w:pos="426"/>
        </w:tabs>
        <w:ind w:left="0" w:right="142" w:firstLine="426"/>
        <w:rPr>
          <w:sz w:val="18"/>
          <w:szCs w:val="18"/>
        </w:rPr>
      </w:pPr>
      <w:r w:rsidRPr="008B0152">
        <w:rPr>
          <w:sz w:val="18"/>
          <w:szCs w:val="18"/>
        </w:rPr>
        <w:t>ПОСТАНОВЛЯЕТ:</w:t>
      </w:r>
    </w:p>
    <w:p w:rsidR="00D0243B" w:rsidRPr="008B0152" w:rsidRDefault="00D0243B" w:rsidP="00D0243B">
      <w:pPr>
        <w:tabs>
          <w:tab w:val="left" w:pos="284"/>
          <w:tab w:val="left" w:pos="426"/>
        </w:tabs>
        <w:ind w:left="0" w:right="142" w:firstLine="426"/>
        <w:rPr>
          <w:sz w:val="18"/>
          <w:szCs w:val="18"/>
        </w:rPr>
      </w:pPr>
    </w:p>
    <w:p w:rsidR="008B0152" w:rsidRPr="008B0152" w:rsidRDefault="008B0152" w:rsidP="00D0243B">
      <w:pPr>
        <w:numPr>
          <w:ilvl w:val="0"/>
          <w:numId w:val="22"/>
        </w:numPr>
        <w:tabs>
          <w:tab w:val="left" w:pos="284"/>
          <w:tab w:val="left" w:pos="426"/>
        </w:tabs>
        <w:ind w:left="0" w:right="142" w:firstLine="426"/>
        <w:rPr>
          <w:sz w:val="18"/>
          <w:szCs w:val="18"/>
        </w:rPr>
      </w:pPr>
      <w:r w:rsidRPr="008B0152">
        <w:rPr>
          <w:sz w:val="18"/>
          <w:szCs w:val="18"/>
        </w:rPr>
        <w:t xml:space="preserve"> Признать утратившим силу постановление Главы администрации «Об утверждении Положения о порядке осуществления муниципального жилищного контроля на территории Хомутовского муниципального образования» от 16.07.2013 № 122 о/д.</w:t>
      </w:r>
    </w:p>
    <w:p w:rsidR="008B0152" w:rsidRPr="008B0152" w:rsidRDefault="008B0152" w:rsidP="00D0243B">
      <w:pPr>
        <w:numPr>
          <w:ilvl w:val="0"/>
          <w:numId w:val="22"/>
        </w:numPr>
        <w:tabs>
          <w:tab w:val="left" w:pos="284"/>
          <w:tab w:val="left" w:pos="426"/>
        </w:tabs>
        <w:ind w:left="0" w:right="142" w:firstLine="426"/>
        <w:rPr>
          <w:sz w:val="18"/>
          <w:szCs w:val="18"/>
        </w:rPr>
      </w:pPr>
      <w:r w:rsidRPr="008B0152">
        <w:rPr>
          <w:sz w:val="18"/>
          <w:szCs w:val="18"/>
        </w:rPr>
        <w:t>Опубликовать настоящее постановление в установленном законом порядке.</w:t>
      </w:r>
    </w:p>
    <w:p w:rsidR="008B0152" w:rsidRPr="008B0152" w:rsidRDefault="008B0152" w:rsidP="00D0243B">
      <w:pPr>
        <w:numPr>
          <w:ilvl w:val="0"/>
          <w:numId w:val="22"/>
        </w:numPr>
        <w:tabs>
          <w:tab w:val="left" w:pos="284"/>
          <w:tab w:val="left" w:pos="426"/>
        </w:tabs>
        <w:ind w:left="0" w:right="142" w:firstLine="426"/>
        <w:rPr>
          <w:sz w:val="18"/>
          <w:szCs w:val="18"/>
        </w:rPr>
      </w:pPr>
      <w:r w:rsidRPr="008B0152">
        <w:rPr>
          <w:sz w:val="18"/>
          <w:szCs w:val="18"/>
        </w:rPr>
        <w:t>Контроль за исполнением данного постановления возложить на заместителя Главы администрации.</w:t>
      </w:r>
    </w:p>
    <w:p w:rsidR="008B0152" w:rsidRPr="008B0152" w:rsidRDefault="008B0152" w:rsidP="008B0152">
      <w:pPr>
        <w:tabs>
          <w:tab w:val="left" w:pos="426"/>
          <w:tab w:val="left" w:pos="3976"/>
        </w:tabs>
        <w:ind w:left="0" w:right="142" w:firstLine="0"/>
        <w:rPr>
          <w:sz w:val="18"/>
          <w:szCs w:val="18"/>
        </w:rPr>
      </w:pPr>
    </w:p>
    <w:p w:rsidR="008B0152" w:rsidRPr="008B0152" w:rsidRDefault="008B0152" w:rsidP="008B0152">
      <w:pPr>
        <w:tabs>
          <w:tab w:val="left" w:pos="426"/>
          <w:tab w:val="left" w:pos="3976"/>
        </w:tabs>
        <w:ind w:left="0" w:right="142" w:firstLine="0"/>
        <w:rPr>
          <w:sz w:val="18"/>
          <w:szCs w:val="18"/>
        </w:rPr>
      </w:pPr>
    </w:p>
    <w:p w:rsidR="008B0152" w:rsidRPr="008B0152" w:rsidRDefault="00D0243B" w:rsidP="00D0243B">
      <w:pPr>
        <w:tabs>
          <w:tab w:val="left" w:pos="426"/>
          <w:tab w:val="left" w:pos="3976"/>
        </w:tabs>
        <w:ind w:left="0" w:right="142" w:firstLine="0"/>
        <w:jc w:val="right"/>
        <w:rPr>
          <w:i/>
          <w:sz w:val="18"/>
          <w:szCs w:val="18"/>
        </w:rPr>
      </w:pPr>
      <w:r>
        <w:rPr>
          <w:i/>
          <w:sz w:val="18"/>
          <w:szCs w:val="18"/>
        </w:rPr>
        <w:t xml:space="preserve">        </w:t>
      </w:r>
      <w:r w:rsidR="008B0152" w:rsidRPr="008B0152">
        <w:rPr>
          <w:i/>
          <w:sz w:val="18"/>
          <w:szCs w:val="18"/>
        </w:rPr>
        <w:t>Глава                                         В.М. Колмаченко</w:t>
      </w:r>
      <w:r w:rsidR="008B0152" w:rsidRPr="008B0152">
        <w:rPr>
          <w:i/>
          <w:sz w:val="18"/>
          <w:szCs w:val="18"/>
        </w:rPr>
        <w:tab/>
      </w:r>
      <w:r w:rsidR="008B0152" w:rsidRPr="008B0152">
        <w:rPr>
          <w:i/>
          <w:sz w:val="18"/>
          <w:szCs w:val="18"/>
        </w:rPr>
        <w:tab/>
      </w:r>
      <w:r w:rsidR="008B0152" w:rsidRPr="008B0152">
        <w:rPr>
          <w:i/>
          <w:sz w:val="18"/>
          <w:szCs w:val="18"/>
        </w:rPr>
        <w:tab/>
        <w:t xml:space="preserve">                                         </w:t>
      </w:r>
    </w:p>
    <w:p w:rsidR="008B0152" w:rsidRPr="0076694B" w:rsidRDefault="008B0152" w:rsidP="00A75C04">
      <w:pPr>
        <w:tabs>
          <w:tab w:val="left" w:pos="426"/>
          <w:tab w:val="left" w:pos="3976"/>
        </w:tabs>
        <w:ind w:left="0" w:right="142" w:firstLine="0"/>
        <w:rPr>
          <w:sz w:val="18"/>
          <w:szCs w:val="18"/>
        </w:rPr>
      </w:pPr>
    </w:p>
    <w:sectPr w:rsidR="008B0152" w:rsidRPr="0076694B" w:rsidSect="002339A8">
      <w:pgSz w:w="11906" w:h="16838" w:code="9"/>
      <w:pgMar w:top="1134" w:right="567"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EBE" w:rsidRDefault="00CD5EBE" w:rsidP="00BD744E">
      <w:r>
        <w:separator/>
      </w:r>
    </w:p>
  </w:endnote>
  <w:endnote w:type="continuationSeparator" w:id="0">
    <w:p w:rsidR="00CD5EBE" w:rsidRDefault="00CD5EBE"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EBE" w:rsidRDefault="00CD5EBE" w:rsidP="00BD744E">
      <w:r>
        <w:separator/>
      </w:r>
    </w:p>
  </w:footnote>
  <w:footnote w:type="continuationSeparator" w:id="0">
    <w:p w:rsidR="00CD5EBE" w:rsidRDefault="00CD5EBE" w:rsidP="00BD7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15:restartNumberingAfterBreak="0">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15:restartNumberingAfterBreak="0">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15:restartNumberingAfterBreak="0">
    <w:nsid w:val="043F1EA5"/>
    <w:multiLevelType w:val="hybridMultilevel"/>
    <w:tmpl w:val="73F055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1E4CF6"/>
    <w:multiLevelType w:val="multilevel"/>
    <w:tmpl w:val="41B66EDC"/>
    <w:lvl w:ilvl="0">
      <w:start w:val="1"/>
      <w:numFmt w:val="decimal"/>
      <w:lvlText w:val="%1."/>
      <w:lvlJc w:val="left"/>
      <w:pPr>
        <w:ind w:left="408" w:hanging="408"/>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9" w15:restartNumberingAfterBreak="0">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1" w15:restartNumberingAfterBreak="0">
    <w:nsid w:val="0EF8640A"/>
    <w:multiLevelType w:val="hybridMultilevel"/>
    <w:tmpl w:val="41220A50"/>
    <w:lvl w:ilvl="0" w:tplc="A0F66C46">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585520"/>
    <w:multiLevelType w:val="multilevel"/>
    <w:tmpl w:val="7A743E20"/>
    <w:lvl w:ilvl="0">
      <w:start w:val="1"/>
      <w:numFmt w:val="decimal"/>
      <w:lvlText w:val="%1."/>
      <w:lvlJc w:val="left"/>
      <w:pPr>
        <w:ind w:left="1070" w:hanging="360"/>
      </w:pPr>
      <w:rPr>
        <w:rFonts w:hint="default"/>
        <w:color w:val="auto"/>
      </w:rPr>
    </w:lvl>
    <w:lvl w:ilvl="1">
      <w:start w:val="2"/>
      <w:numFmt w:val="decimal"/>
      <w:isLgl/>
      <w:lvlText w:val="%1.%2"/>
      <w:lvlJc w:val="left"/>
      <w:pPr>
        <w:ind w:left="1608" w:hanging="61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3" w15:restartNumberingAfterBreak="0">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4" w15:restartNumberingAfterBreak="0">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15:restartNumberingAfterBreak="0">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7" w15:restartNumberingAfterBreak="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BC63CF"/>
    <w:multiLevelType w:val="hybridMultilevel"/>
    <w:tmpl w:val="A5D45A9A"/>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19" w15:restartNumberingAfterBreak="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0" w15:restartNumberingAfterBreak="0">
    <w:nsid w:val="50662A68"/>
    <w:multiLevelType w:val="multilevel"/>
    <w:tmpl w:val="91A4A3F8"/>
    <w:lvl w:ilvl="0">
      <w:start w:val="1"/>
      <w:numFmt w:val="decimal"/>
      <w:lvlText w:val="%1."/>
      <w:lvlJc w:val="left"/>
      <w:pPr>
        <w:ind w:left="720" w:hanging="360"/>
      </w:pPr>
      <w:rPr>
        <w:rFonts w:hint="default"/>
      </w:rPr>
    </w:lvl>
    <w:lvl w:ilvl="1">
      <w:start w:val="1"/>
      <w:numFmt w:val="decimal"/>
      <w:isLgl/>
      <w:lvlText w:val="%1.%2."/>
      <w:lvlJc w:val="left"/>
      <w:pPr>
        <w:ind w:left="1062" w:hanging="49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3" w15:restartNumberingAfterBreak="0">
    <w:nsid w:val="682B00EA"/>
    <w:multiLevelType w:val="hybridMultilevel"/>
    <w:tmpl w:val="C9F8E3CC"/>
    <w:lvl w:ilvl="0" w:tplc="B7269F2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300C27"/>
    <w:multiLevelType w:val="hybridMultilevel"/>
    <w:tmpl w:val="80E68DA0"/>
    <w:lvl w:ilvl="0" w:tplc="CF048AB4">
      <w:start w:val="1"/>
      <w:numFmt w:val="decimal"/>
      <w:lvlText w:val="%1."/>
      <w:lvlJc w:val="left"/>
      <w:pPr>
        <w:ind w:left="1350" w:hanging="64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14"/>
  </w:num>
  <w:num w:numId="6">
    <w:abstractNumId w:val="16"/>
  </w:num>
  <w:num w:numId="7">
    <w:abstractNumId w:val="7"/>
  </w:num>
  <w:num w:numId="8">
    <w:abstractNumId w:val="17"/>
  </w:num>
  <w:num w:numId="9">
    <w:abstractNumId w:val="22"/>
  </w:num>
  <w:num w:numId="10">
    <w:abstractNumId w:val="19"/>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6"/>
  </w:num>
  <w:num w:numId="16">
    <w:abstractNumId w:val="12"/>
  </w:num>
  <w:num w:numId="17">
    <w:abstractNumId w:val="24"/>
  </w:num>
  <w:num w:numId="18">
    <w:abstractNumId w:val="11"/>
  </w:num>
  <w:num w:numId="19">
    <w:abstractNumId w:val="20"/>
  </w:num>
  <w:num w:numId="20">
    <w:abstractNumId w:val="13"/>
  </w:num>
  <w:num w:numId="21">
    <w:abstractNumId w:val="18"/>
  </w:num>
  <w:num w:numId="22">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rawingGridVerticalSpacing w:val="381"/>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170"/>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5440"/>
    <w:rsid w:val="00087F94"/>
    <w:rsid w:val="00090C70"/>
    <w:rsid w:val="0009165A"/>
    <w:rsid w:val="00093730"/>
    <w:rsid w:val="00093D7E"/>
    <w:rsid w:val="00094583"/>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108B"/>
    <w:rsid w:val="0017160B"/>
    <w:rsid w:val="00172557"/>
    <w:rsid w:val="00172593"/>
    <w:rsid w:val="0017301D"/>
    <w:rsid w:val="00173416"/>
    <w:rsid w:val="00173BF4"/>
    <w:rsid w:val="00173E50"/>
    <w:rsid w:val="001750B7"/>
    <w:rsid w:val="001759B1"/>
    <w:rsid w:val="00176464"/>
    <w:rsid w:val="001768FF"/>
    <w:rsid w:val="00177692"/>
    <w:rsid w:val="00177CE1"/>
    <w:rsid w:val="0018039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0D4D"/>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5F3"/>
    <w:rsid w:val="002339A8"/>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4F7A"/>
    <w:rsid w:val="00275461"/>
    <w:rsid w:val="0027575C"/>
    <w:rsid w:val="00276511"/>
    <w:rsid w:val="00276743"/>
    <w:rsid w:val="00276CE0"/>
    <w:rsid w:val="0027732B"/>
    <w:rsid w:val="00277598"/>
    <w:rsid w:val="00277B18"/>
    <w:rsid w:val="0028044D"/>
    <w:rsid w:val="00280BE6"/>
    <w:rsid w:val="00280FF2"/>
    <w:rsid w:val="00281E60"/>
    <w:rsid w:val="00281EE1"/>
    <w:rsid w:val="002821CE"/>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276F"/>
    <w:rsid w:val="002A3578"/>
    <w:rsid w:val="002A3C91"/>
    <w:rsid w:val="002A43C8"/>
    <w:rsid w:val="002A4E1B"/>
    <w:rsid w:val="002A5135"/>
    <w:rsid w:val="002A5302"/>
    <w:rsid w:val="002A5E6C"/>
    <w:rsid w:val="002A5E7B"/>
    <w:rsid w:val="002A68E0"/>
    <w:rsid w:val="002A7A95"/>
    <w:rsid w:val="002B0445"/>
    <w:rsid w:val="002B0C30"/>
    <w:rsid w:val="002B1707"/>
    <w:rsid w:val="002B1E47"/>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33F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0CE7"/>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EF0"/>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418"/>
    <w:rsid w:val="00350250"/>
    <w:rsid w:val="00350E95"/>
    <w:rsid w:val="0035114C"/>
    <w:rsid w:val="003511D1"/>
    <w:rsid w:val="003517D9"/>
    <w:rsid w:val="0035196B"/>
    <w:rsid w:val="00352476"/>
    <w:rsid w:val="0035273A"/>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3E0"/>
    <w:rsid w:val="003A3C64"/>
    <w:rsid w:val="003A4A3F"/>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0E4"/>
    <w:rsid w:val="00401608"/>
    <w:rsid w:val="004020F5"/>
    <w:rsid w:val="0040257A"/>
    <w:rsid w:val="00402870"/>
    <w:rsid w:val="0040368F"/>
    <w:rsid w:val="00403789"/>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4270"/>
    <w:rsid w:val="004853A2"/>
    <w:rsid w:val="00485401"/>
    <w:rsid w:val="00485D05"/>
    <w:rsid w:val="004861DA"/>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0221"/>
    <w:rsid w:val="005116B2"/>
    <w:rsid w:val="00513BE2"/>
    <w:rsid w:val="00513F75"/>
    <w:rsid w:val="00514962"/>
    <w:rsid w:val="00515F71"/>
    <w:rsid w:val="005164DC"/>
    <w:rsid w:val="00516BD3"/>
    <w:rsid w:val="00516E2C"/>
    <w:rsid w:val="00520402"/>
    <w:rsid w:val="00521025"/>
    <w:rsid w:val="005215BB"/>
    <w:rsid w:val="00521C34"/>
    <w:rsid w:val="005238F1"/>
    <w:rsid w:val="00523DD0"/>
    <w:rsid w:val="00523F80"/>
    <w:rsid w:val="005279DC"/>
    <w:rsid w:val="00527DA2"/>
    <w:rsid w:val="00530295"/>
    <w:rsid w:val="005304F1"/>
    <w:rsid w:val="00530819"/>
    <w:rsid w:val="00530CBB"/>
    <w:rsid w:val="0053168F"/>
    <w:rsid w:val="00531FC8"/>
    <w:rsid w:val="00532B95"/>
    <w:rsid w:val="00533415"/>
    <w:rsid w:val="00533F89"/>
    <w:rsid w:val="00534494"/>
    <w:rsid w:val="00534716"/>
    <w:rsid w:val="00534D7A"/>
    <w:rsid w:val="00535231"/>
    <w:rsid w:val="00535248"/>
    <w:rsid w:val="005367B7"/>
    <w:rsid w:val="005376D5"/>
    <w:rsid w:val="00541133"/>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6C"/>
    <w:rsid w:val="005728E0"/>
    <w:rsid w:val="00572D96"/>
    <w:rsid w:val="00573E71"/>
    <w:rsid w:val="00574414"/>
    <w:rsid w:val="005745C6"/>
    <w:rsid w:val="00574B1C"/>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358"/>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5AF4"/>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0A51"/>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E"/>
    <w:rsid w:val="00737C95"/>
    <w:rsid w:val="00737D1F"/>
    <w:rsid w:val="00740A17"/>
    <w:rsid w:val="00740B0C"/>
    <w:rsid w:val="00742E22"/>
    <w:rsid w:val="00743662"/>
    <w:rsid w:val="00743977"/>
    <w:rsid w:val="007440AB"/>
    <w:rsid w:val="00745237"/>
    <w:rsid w:val="00745BCD"/>
    <w:rsid w:val="007461B4"/>
    <w:rsid w:val="007464BA"/>
    <w:rsid w:val="0074706C"/>
    <w:rsid w:val="00747535"/>
    <w:rsid w:val="0074763B"/>
    <w:rsid w:val="00750D39"/>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94B"/>
    <w:rsid w:val="00766E27"/>
    <w:rsid w:val="00767348"/>
    <w:rsid w:val="00767779"/>
    <w:rsid w:val="00767CA3"/>
    <w:rsid w:val="0077074C"/>
    <w:rsid w:val="00771A02"/>
    <w:rsid w:val="00771F5B"/>
    <w:rsid w:val="00772D81"/>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C6EDA"/>
    <w:rsid w:val="007D218D"/>
    <w:rsid w:val="007D2CDD"/>
    <w:rsid w:val="007D325A"/>
    <w:rsid w:val="007D35EE"/>
    <w:rsid w:val="007D3ACC"/>
    <w:rsid w:val="007D41EC"/>
    <w:rsid w:val="007D53A1"/>
    <w:rsid w:val="007D59D5"/>
    <w:rsid w:val="007D5A53"/>
    <w:rsid w:val="007D5BC5"/>
    <w:rsid w:val="007D698C"/>
    <w:rsid w:val="007D6C1F"/>
    <w:rsid w:val="007D7FC0"/>
    <w:rsid w:val="007D7FF1"/>
    <w:rsid w:val="007E0347"/>
    <w:rsid w:val="007E0420"/>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4FDB"/>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152"/>
    <w:rsid w:val="008B0590"/>
    <w:rsid w:val="008B2B31"/>
    <w:rsid w:val="008B2C55"/>
    <w:rsid w:val="008B433D"/>
    <w:rsid w:val="008B5484"/>
    <w:rsid w:val="008B594C"/>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3E1"/>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2BA5"/>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6"/>
    <w:rsid w:val="009D3F6D"/>
    <w:rsid w:val="009D4342"/>
    <w:rsid w:val="009D44EB"/>
    <w:rsid w:val="009D5F38"/>
    <w:rsid w:val="009D61C2"/>
    <w:rsid w:val="009D63D7"/>
    <w:rsid w:val="009D752F"/>
    <w:rsid w:val="009D7B5C"/>
    <w:rsid w:val="009D7E20"/>
    <w:rsid w:val="009E037E"/>
    <w:rsid w:val="009E0890"/>
    <w:rsid w:val="009E2474"/>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2012F"/>
    <w:rsid w:val="00A20EDA"/>
    <w:rsid w:val="00A20FC7"/>
    <w:rsid w:val="00A22ACE"/>
    <w:rsid w:val="00A22EE7"/>
    <w:rsid w:val="00A22FF0"/>
    <w:rsid w:val="00A2387E"/>
    <w:rsid w:val="00A23D9B"/>
    <w:rsid w:val="00A23DF8"/>
    <w:rsid w:val="00A2450C"/>
    <w:rsid w:val="00A24F4D"/>
    <w:rsid w:val="00A25475"/>
    <w:rsid w:val="00A26B3A"/>
    <w:rsid w:val="00A26F80"/>
    <w:rsid w:val="00A270BA"/>
    <w:rsid w:val="00A27327"/>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4A01"/>
    <w:rsid w:val="00A55B2A"/>
    <w:rsid w:val="00A55F42"/>
    <w:rsid w:val="00A57172"/>
    <w:rsid w:val="00A5745F"/>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5C04"/>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0F99"/>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171F"/>
    <w:rsid w:val="00AF19DB"/>
    <w:rsid w:val="00AF1C55"/>
    <w:rsid w:val="00AF253D"/>
    <w:rsid w:val="00AF2727"/>
    <w:rsid w:val="00AF36C9"/>
    <w:rsid w:val="00AF44D7"/>
    <w:rsid w:val="00AF5C62"/>
    <w:rsid w:val="00AF6243"/>
    <w:rsid w:val="00AF6BC6"/>
    <w:rsid w:val="00B00E30"/>
    <w:rsid w:val="00B0113C"/>
    <w:rsid w:val="00B01DDC"/>
    <w:rsid w:val="00B02770"/>
    <w:rsid w:val="00B03086"/>
    <w:rsid w:val="00B043AE"/>
    <w:rsid w:val="00B045C6"/>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1A3"/>
    <w:rsid w:val="00B23223"/>
    <w:rsid w:val="00B24D4A"/>
    <w:rsid w:val="00B253F8"/>
    <w:rsid w:val="00B256E0"/>
    <w:rsid w:val="00B25BD4"/>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6D16"/>
    <w:rsid w:val="00B77568"/>
    <w:rsid w:val="00B77748"/>
    <w:rsid w:val="00B77E31"/>
    <w:rsid w:val="00B77F02"/>
    <w:rsid w:val="00B80174"/>
    <w:rsid w:val="00B803AE"/>
    <w:rsid w:val="00B80C92"/>
    <w:rsid w:val="00B80EB4"/>
    <w:rsid w:val="00B815E1"/>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1BA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1789"/>
    <w:rsid w:val="00BD2639"/>
    <w:rsid w:val="00BD27B1"/>
    <w:rsid w:val="00BD2F04"/>
    <w:rsid w:val="00BD3025"/>
    <w:rsid w:val="00BD4014"/>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711"/>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B0E"/>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4BC8"/>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5EBE"/>
    <w:rsid w:val="00CD62CD"/>
    <w:rsid w:val="00CD7919"/>
    <w:rsid w:val="00CE0784"/>
    <w:rsid w:val="00CE0C5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43B"/>
    <w:rsid w:val="00D02561"/>
    <w:rsid w:val="00D02702"/>
    <w:rsid w:val="00D027EC"/>
    <w:rsid w:val="00D03D8C"/>
    <w:rsid w:val="00D04722"/>
    <w:rsid w:val="00D04A5D"/>
    <w:rsid w:val="00D055D9"/>
    <w:rsid w:val="00D062CD"/>
    <w:rsid w:val="00D06CBA"/>
    <w:rsid w:val="00D07C17"/>
    <w:rsid w:val="00D07F25"/>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7E1"/>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6CA7"/>
    <w:rsid w:val="00DC76E7"/>
    <w:rsid w:val="00DC7A2C"/>
    <w:rsid w:val="00DC7F97"/>
    <w:rsid w:val="00DD02A8"/>
    <w:rsid w:val="00DD0BFB"/>
    <w:rsid w:val="00DD1195"/>
    <w:rsid w:val="00DD2DCE"/>
    <w:rsid w:val="00DD2F68"/>
    <w:rsid w:val="00DD3376"/>
    <w:rsid w:val="00DD464B"/>
    <w:rsid w:val="00DD6CA7"/>
    <w:rsid w:val="00DD7CD9"/>
    <w:rsid w:val="00DE062D"/>
    <w:rsid w:val="00DE0D3C"/>
    <w:rsid w:val="00DE1297"/>
    <w:rsid w:val="00DE1C34"/>
    <w:rsid w:val="00DE1F1B"/>
    <w:rsid w:val="00DE2B49"/>
    <w:rsid w:val="00DE393A"/>
    <w:rsid w:val="00DE4059"/>
    <w:rsid w:val="00DE47B5"/>
    <w:rsid w:val="00DE4997"/>
    <w:rsid w:val="00DE6CAE"/>
    <w:rsid w:val="00DE7B2B"/>
    <w:rsid w:val="00DF094C"/>
    <w:rsid w:val="00DF1422"/>
    <w:rsid w:val="00DF21EC"/>
    <w:rsid w:val="00DF2F8B"/>
    <w:rsid w:val="00DF3117"/>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3707"/>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6F3D"/>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97E"/>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6445"/>
    <w:rsid w:val="00EC7980"/>
    <w:rsid w:val="00ED1B36"/>
    <w:rsid w:val="00ED26C3"/>
    <w:rsid w:val="00ED43C6"/>
    <w:rsid w:val="00ED4806"/>
    <w:rsid w:val="00ED7D30"/>
    <w:rsid w:val="00EE016C"/>
    <w:rsid w:val="00EE0888"/>
    <w:rsid w:val="00EE0C40"/>
    <w:rsid w:val="00EE1453"/>
    <w:rsid w:val="00EE1B9D"/>
    <w:rsid w:val="00EE1DDD"/>
    <w:rsid w:val="00EE1E83"/>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887"/>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4B9"/>
    <w:rsid w:val="00F809C6"/>
    <w:rsid w:val="00F80B7A"/>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24C"/>
    <w:rsid w:val="00FB535E"/>
    <w:rsid w:val="00FB60ED"/>
    <w:rsid w:val="00FB70A0"/>
    <w:rsid w:val="00FB7989"/>
    <w:rsid w:val="00FB7E8F"/>
    <w:rsid w:val="00FC0257"/>
    <w:rsid w:val="00FC23D4"/>
    <w:rsid w:val="00FC289B"/>
    <w:rsid w:val="00FC38A5"/>
    <w:rsid w:val="00FC3FDD"/>
    <w:rsid w:val="00FC4326"/>
    <w:rsid w:val="00FC4814"/>
    <w:rsid w:val="00FC5D4A"/>
    <w:rsid w:val="00FC7F40"/>
    <w:rsid w:val="00FD05B2"/>
    <w:rsid w:val="00FD07F4"/>
    <w:rsid w:val="00FD1E12"/>
    <w:rsid w:val="00FD236F"/>
    <w:rsid w:val="00FD3290"/>
    <w:rsid w:val="00FD3773"/>
    <w:rsid w:val="00FD3CA0"/>
    <w:rsid w:val="00FD4201"/>
    <w:rsid w:val="00FD4B40"/>
    <w:rsid w:val="00FD522F"/>
    <w:rsid w:val="00FD5CDC"/>
    <w:rsid w:val="00FD5FE8"/>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9DF"/>
    <w:rsid w:val="00FF6EE7"/>
    <w:rsid w:val="00FF73CF"/>
    <w:rsid w:val="00FF7695"/>
    <w:rsid w:val="00FF7931"/>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C4C856A"/>
  <w15:docId w15:val="{B7017B50-8B23-4B95-BD99-75EFC6F6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50D39"/>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1"/>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1"/>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1"/>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1"/>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17"/>
    <w:uiPriority w:val="99"/>
    <w:qFormat/>
    <w:rsid w:val="00235920"/>
    <w:pPr>
      <w:spacing w:before="240" w:after="60"/>
      <w:jc w:val="center"/>
      <w:outlineLvl w:val="0"/>
    </w:pPr>
    <w:rPr>
      <w:rFonts w:ascii="Cambria" w:hAnsi="Cambria"/>
      <w:b/>
      <w:bCs/>
      <w:kern w:val="28"/>
      <w:sz w:val="32"/>
      <w:szCs w:val="32"/>
    </w:rPr>
  </w:style>
  <w:style w:type="character" w:customStyle="1" w:styleId="17">
    <w:name w:val="Заголовок Знак1"/>
    <w:link w:val="aff1"/>
    <w:uiPriority w:val="99"/>
    <w:rsid w:val="00235920"/>
    <w:rPr>
      <w:rFonts w:ascii="Cambria" w:eastAsia="Times New Roman" w:hAnsi="Cambria"/>
      <w:b/>
      <w:bCs/>
      <w:kern w:val="28"/>
      <w:sz w:val="32"/>
      <w:szCs w:val="32"/>
      <w:lang w:eastAsia="ru-RU"/>
    </w:rPr>
  </w:style>
  <w:style w:type="paragraph" w:customStyle="1" w:styleId="18">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2">
    <w:name w:val="No Spacing"/>
    <w:link w:val="aff3"/>
    <w:uiPriority w:val="1"/>
    <w:qFormat/>
    <w:rsid w:val="00235920"/>
    <w:rPr>
      <w:rFonts w:ascii="Calibri" w:hAnsi="Calibri"/>
      <w:sz w:val="22"/>
      <w:szCs w:val="22"/>
      <w:lang w:eastAsia="en-US"/>
    </w:rPr>
  </w:style>
  <w:style w:type="character" w:styleId="aff4">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5">
    <w:name w:val="Цветовое выделение"/>
    <w:uiPriority w:val="99"/>
    <w:rsid w:val="00235920"/>
    <w:rPr>
      <w:b/>
      <w:bCs/>
      <w:color w:val="000080"/>
    </w:rPr>
  </w:style>
  <w:style w:type="character" w:customStyle="1" w:styleId="aff6">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7">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8">
    <w:name w:val="Normal (Web)"/>
    <w:aliases w:val="Обычный (Web)"/>
    <w:basedOn w:val="a6"/>
    <w:link w:val="aff9"/>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a">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b">
    <w:name w:val="Содержимое таблицы"/>
    <w:basedOn w:val="a6"/>
    <w:rsid w:val="00235920"/>
    <w:pPr>
      <w:widowControl w:val="0"/>
      <w:suppressLineNumbers/>
      <w:suppressAutoHyphens/>
    </w:pPr>
    <w:rPr>
      <w:rFonts w:eastAsia="Arial Unicode MS"/>
      <w:kern w:val="1"/>
    </w:rPr>
  </w:style>
  <w:style w:type="character" w:styleId="affc">
    <w:name w:val="Strong"/>
    <w:uiPriority w:val="22"/>
    <w:qFormat/>
    <w:rsid w:val="00235920"/>
    <w:rPr>
      <w:b/>
      <w:bCs/>
    </w:rPr>
  </w:style>
  <w:style w:type="paragraph" w:customStyle="1" w:styleId="19">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d">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e"/>
    <w:uiPriority w:val="99"/>
    <w:rsid w:val="00235920"/>
    <w:rPr>
      <w:sz w:val="20"/>
      <w:szCs w:val="20"/>
    </w:rPr>
  </w:style>
  <w:style w:type="character" w:customStyle="1" w:styleId="affe">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d"/>
    <w:uiPriority w:val="99"/>
    <w:rsid w:val="00235920"/>
    <w:rPr>
      <w:rFonts w:eastAsia="Times New Roman"/>
      <w:sz w:val="20"/>
      <w:szCs w:val="20"/>
      <w:lang w:eastAsia="ru-RU"/>
    </w:rPr>
  </w:style>
  <w:style w:type="character" w:styleId="afff">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0">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1">
    <w:name w:val="Атрибуты"/>
    <w:basedOn w:val="a6"/>
    <w:rsid w:val="00235920"/>
    <w:rPr>
      <w:rFonts w:ascii="SchoolBook" w:hAnsi="SchoolBook"/>
      <w:spacing w:val="-2"/>
      <w:sz w:val="20"/>
      <w:szCs w:val="20"/>
    </w:rPr>
  </w:style>
  <w:style w:type="paragraph" w:customStyle="1" w:styleId="afff2">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3">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a">
    <w:name w:val="toc 1"/>
    <w:basedOn w:val="a6"/>
    <w:next w:val="a6"/>
    <w:autoRedefine/>
    <w:uiPriority w:val="39"/>
    <w:rsid w:val="00C070BC"/>
  </w:style>
  <w:style w:type="paragraph" w:styleId="afff4">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5">
    <w:name w:val="Document Map"/>
    <w:basedOn w:val="a6"/>
    <w:link w:val="afff6"/>
    <w:uiPriority w:val="99"/>
    <w:rsid w:val="00B8493C"/>
    <w:pPr>
      <w:widowControl w:val="0"/>
      <w:autoSpaceDE w:val="0"/>
      <w:autoSpaceDN w:val="0"/>
      <w:adjustRightInd w:val="0"/>
    </w:pPr>
    <w:rPr>
      <w:rFonts w:ascii="Tahoma" w:hAnsi="Tahoma" w:cs="Tahoma"/>
      <w:sz w:val="16"/>
      <w:szCs w:val="16"/>
    </w:rPr>
  </w:style>
  <w:style w:type="character" w:customStyle="1" w:styleId="afff6">
    <w:name w:val="Схема документа Знак"/>
    <w:link w:val="afff5"/>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7">
    <w:name w:val="Сравнение редакций. Добавленный фрагмент"/>
    <w:uiPriority w:val="99"/>
    <w:rsid w:val="007F6FB7"/>
    <w:rPr>
      <w:color w:val="0000FF"/>
    </w:rPr>
  </w:style>
  <w:style w:type="numbering" w:customStyle="1" w:styleId="1b">
    <w:name w:val="Нет списка1"/>
    <w:next w:val="a9"/>
    <w:uiPriority w:val="99"/>
    <w:semiHidden/>
    <w:unhideWhenUsed/>
    <w:rsid w:val="006A1BB9"/>
  </w:style>
  <w:style w:type="table" w:customStyle="1" w:styleId="1c">
    <w:name w:val="Сетка таблицы1"/>
    <w:basedOn w:val="a8"/>
    <w:next w:val="aa"/>
    <w:uiPriority w:val="59"/>
    <w:locked/>
    <w:rsid w:val="006A1B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9"/>
    <w:uiPriority w:val="99"/>
    <w:semiHidden/>
    <w:rsid w:val="009B4B6A"/>
  </w:style>
  <w:style w:type="character" w:styleId="afff8">
    <w:name w:val="annotation reference"/>
    <w:uiPriority w:val="99"/>
    <w:rsid w:val="009B4B6A"/>
    <w:rPr>
      <w:sz w:val="16"/>
      <w:szCs w:val="16"/>
    </w:rPr>
  </w:style>
  <w:style w:type="paragraph" w:styleId="afff9">
    <w:name w:val="annotation text"/>
    <w:basedOn w:val="a6"/>
    <w:link w:val="afffa"/>
    <w:uiPriority w:val="99"/>
    <w:rsid w:val="009B4B6A"/>
    <w:rPr>
      <w:sz w:val="20"/>
      <w:szCs w:val="20"/>
      <w:lang w:val="en-US" w:eastAsia="en-US"/>
    </w:rPr>
  </w:style>
  <w:style w:type="character" w:customStyle="1" w:styleId="afffa">
    <w:name w:val="Текст примечания Знак"/>
    <w:link w:val="afff9"/>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8"/>
    <w:next w:val="aa"/>
    <w:uiPriority w:val="59"/>
    <w:rsid w:val="00995130"/>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
    <w:name w:val="Нет списка8"/>
    <w:next w:val="a9"/>
    <w:uiPriority w:val="99"/>
    <w:semiHidden/>
    <w:unhideWhenUsed/>
    <w:rsid w:val="004B7897"/>
  </w:style>
  <w:style w:type="paragraph" w:customStyle="1" w:styleId="afffb">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d">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Знак Знак2"/>
    <w:rsid w:val="00843625"/>
  </w:style>
  <w:style w:type="character" w:customStyle="1" w:styleId="1e">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9">
    <w:name w:val="Обычный (веб) Знак"/>
    <w:aliases w:val="Обычный (Web) Знак"/>
    <w:link w:val="aff8"/>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c">
    <w:name w:val="Активная гипертекстовая ссылка"/>
    <w:uiPriority w:val="99"/>
    <w:rsid w:val="00506CAD"/>
    <w:rPr>
      <w:b/>
      <w:bCs/>
      <w:color w:val="auto"/>
      <w:sz w:val="26"/>
      <w:szCs w:val="26"/>
      <w:u w:val="single"/>
    </w:rPr>
  </w:style>
  <w:style w:type="paragraph" w:customStyle="1" w:styleId="afffd">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e">
    <w:name w:val="Внимание: криминал!!"/>
    <w:basedOn w:val="afffd"/>
    <w:next w:val="a6"/>
    <w:uiPriority w:val="99"/>
    <w:rsid w:val="00506CAD"/>
    <w:pPr>
      <w:spacing w:before="0" w:after="0"/>
      <w:ind w:left="0" w:right="0" w:firstLine="0"/>
    </w:pPr>
    <w:rPr>
      <w:shd w:val="clear" w:color="auto" w:fill="auto"/>
    </w:rPr>
  </w:style>
  <w:style w:type="paragraph" w:customStyle="1" w:styleId="affff">
    <w:name w:val="Внимание: недобросовестность!"/>
    <w:basedOn w:val="afffd"/>
    <w:next w:val="a6"/>
    <w:uiPriority w:val="99"/>
    <w:rsid w:val="00506CAD"/>
    <w:pPr>
      <w:spacing w:before="0" w:after="0"/>
      <w:ind w:left="0" w:right="0" w:firstLine="0"/>
    </w:pPr>
    <w:rPr>
      <w:shd w:val="clear" w:color="auto" w:fill="auto"/>
    </w:rPr>
  </w:style>
  <w:style w:type="character" w:customStyle="1" w:styleId="affff0">
    <w:name w:val="Выделение для Базового Поиска"/>
    <w:uiPriority w:val="99"/>
    <w:rsid w:val="00506CAD"/>
    <w:rPr>
      <w:b/>
      <w:bCs/>
      <w:color w:val="0058A9"/>
      <w:sz w:val="26"/>
      <w:szCs w:val="26"/>
    </w:rPr>
  </w:style>
  <w:style w:type="character" w:customStyle="1" w:styleId="affff1">
    <w:name w:val="Выделение для Базового Поиска (курсив)"/>
    <w:uiPriority w:val="99"/>
    <w:rsid w:val="00506CAD"/>
    <w:rPr>
      <w:b/>
      <w:bCs/>
      <w:i/>
      <w:iCs/>
      <w:color w:val="0058A9"/>
      <w:sz w:val="26"/>
      <w:szCs w:val="26"/>
    </w:rPr>
  </w:style>
  <w:style w:type="paragraph" w:customStyle="1" w:styleId="affff2">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f">
    <w:name w:val="Заголовок1"/>
    <w:basedOn w:val="affff2"/>
    <w:next w:val="a6"/>
    <w:uiPriority w:val="99"/>
    <w:rsid w:val="00506CAD"/>
    <w:rPr>
      <w:rFonts w:ascii="Arial" w:hAnsi="Arial" w:cs="Arial"/>
      <w:b/>
      <w:bCs/>
      <w:color w:val="0058A9"/>
      <w:shd w:val="clear" w:color="auto" w:fill="ECE9D8"/>
    </w:rPr>
  </w:style>
  <w:style w:type="paragraph" w:customStyle="1" w:styleId="affff3">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4">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5">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6">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7">
    <w:name w:val="Заголовок своего сообщения"/>
    <w:uiPriority w:val="99"/>
    <w:rsid w:val="00506CAD"/>
    <w:rPr>
      <w:b/>
      <w:bCs/>
      <w:color w:val="26282F"/>
      <w:sz w:val="26"/>
      <w:szCs w:val="26"/>
    </w:rPr>
  </w:style>
  <w:style w:type="character" w:customStyle="1" w:styleId="affff8">
    <w:name w:val="Заголовок чужого сообщения"/>
    <w:uiPriority w:val="99"/>
    <w:rsid w:val="00506CAD"/>
    <w:rPr>
      <w:b/>
      <w:bCs/>
      <w:color w:val="FF0000"/>
      <w:sz w:val="26"/>
      <w:szCs w:val="26"/>
    </w:rPr>
  </w:style>
  <w:style w:type="paragraph" w:customStyle="1" w:styleId="affff9">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a">
    <w:name w:val="Заголовок ЭР (правое окно)"/>
    <w:basedOn w:val="affff9"/>
    <w:next w:val="a6"/>
    <w:uiPriority w:val="99"/>
    <w:rsid w:val="00506CAD"/>
    <w:pPr>
      <w:spacing w:before="0" w:after="0"/>
      <w:jc w:val="left"/>
    </w:pPr>
    <w:rPr>
      <w:b w:val="0"/>
      <w:bCs w:val="0"/>
      <w:color w:val="auto"/>
      <w:sz w:val="24"/>
      <w:szCs w:val="24"/>
    </w:rPr>
  </w:style>
  <w:style w:type="paragraph" w:customStyle="1" w:styleId="affffb">
    <w:name w:val="Интерактивный заголовок"/>
    <w:basedOn w:val="1f"/>
    <w:next w:val="a6"/>
    <w:uiPriority w:val="99"/>
    <w:rsid w:val="00506CAD"/>
    <w:rPr>
      <w:b w:val="0"/>
      <w:bCs w:val="0"/>
      <w:color w:val="auto"/>
      <w:u w:val="single"/>
      <w:shd w:val="clear" w:color="auto" w:fill="auto"/>
    </w:rPr>
  </w:style>
  <w:style w:type="paragraph" w:customStyle="1" w:styleId="affffc">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d">
    <w:name w:val="Информация об изменениях"/>
    <w:basedOn w:val="affffc"/>
    <w:next w:val="a6"/>
    <w:uiPriority w:val="99"/>
    <w:rsid w:val="00506CAD"/>
    <w:pPr>
      <w:spacing w:before="180"/>
      <w:ind w:left="360" w:right="360"/>
    </w:pPr>
    <w:rPr>
      <w:color w:val="auto"/>
      <w:sz w:val="24"/>
      <w:szCs w:val="24"/>
      <w:shd w:val="clear" w:color="auto" w:fill="EAEFED"/>
    </w:rPr>
  </w:style>
  <w:style w:type="paragraph" w:customStyle="1" w:styleId="affffe">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
    <w:name w:val="Информация об изменениях документа"/>
    <w:basedOn w:val="affa"/>
    <w:next w:val="a6"/>
    <w:uiPriority w:val="99"/>
    <w:rsid w:val="00506CAD"/>
    <w:pPr>
      <w:ind w:left="0"/>
    </w:pPr>
    <w:rPr>
      <w:color w:val="353842"/>
      <w:sz w:val="24"/>
      <w:szCs w:val="24"/>
      <w:shd w:val="clear" w:color="auto" w:fill="F0F0F0"/>
    </w:rPr>
  </w:style>
  <w:style w:type="paragraph" w:customStyle="1" w:styleId="afffff0">
    <w:name w:val="Колонтитул (левый)"/>
    <w:basedOn w:val="ad"/>
    <w:next w:val="a6"/>
    <w:uiPriority w:val="99"/>
    <w:rsid w:val="00506CAD"/>
    <w:rPr>
      <w:sz w:val="16"/>
      <w:szCs w:val="16"/>
    </w:rPr>
  </w:style>
  <w:style w:type="paragraph" w:customStyle="1" w:styleId="afffff1">
    <w:name w:val="Колонтитул (правый)"/>
    <w:basedOn w:val="ae"/>
    <w:next w:val="a6"/>
    <w:uiPriority w:val="99"/>
    <w:rsid w:val="00506CAD"/>
    <w:pPr>
      <w:jc w:val="both"/>
    </w:pPr>
    <w:rPr>
      <w:sz w:val="16"/>
      <w:szCs w:val="16"/>
    </w:rPr>
  </w:style>
  <w:style w:type="paragraph" w:customStyle="1" w:styleId="afffff2">
    <w:name w:val="Комментарий пользователя"/>
    <w:basedOn w:val="affa"/>
    <w:next w:val="a6"/>
    <w:uiPriority w:val="99"/>
    <w:rsid w:val="00506CAD"/>
    <w:pPr>
      <w:ind w:left="0"/>
      <w:jc w:val="left"/>
    </w:pPr>
    <w:rPr>
      <w:i w:val="0"/>
      <w:iCs w:val="0"/>
      <w:color w:val="353842"/>
      <w:sz w:val="24"/>
      <w:szCs w:val="24"/>
      <w:shd w:val="clear" w:color="auto" w:fill="FFDFE0"/>
    </w:rPr>
  </w:style>
  <w:style w:type="paragraph" w:customStyle="1" w:styleId="afffff3">
    <w:name w:val="Куда обратиться?"/>
    <w:basedOn w:val="afffd"/>
    <w:next w:val="a6"/>
    <w:uiPriority w:val="99"/>
    <w:rsid w:val="00506CAD"/>
    <w:pPr>
      <w:spacing w:before="0" w:after="0"/>
      <w:ind w:left="0" w:right="0" w:firstLine="0"/>
    </w:pPr>
    <w:rPr>
      <w:shd w:val="clear" w:color="auto" w:fill="auto"/>
    </w:rPr>
  </w:style>
  <w:style w:type="paragraph" w:customStyle="1" w:styleId="afffff4">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5">
    <w:name w:val="Найденные слова"/>
    <w:uiPriority w:val="99"/>
    <w:rsid w:val="00506CAD"/>
    <w:rPr>
      <w:b/>
      <w:bCs/>
      <w:color w:val="26282F"/>
      <w:sz w:val="26"/>
      <w:szCs w:val="26"/>
      <w:shd w:val="clear" w:color="auto" w:fill="auto"/>
    </w:rPr>
  </w:style>
  <w:style w:type="paragraph" w:customStyle="1" w:styleId="afffff6">
    <w:name w:val="Необходимые документы"/>
    <w:basedOn w:val="afffd"/>
    <w:next w:val="a6"/>
    <w:uiPriority w:val="99"/>
    <w:rsid w:val="00506CAD"/>
    <w:pPr>
      <w:spacing w:before="0" w:after="0"/>
      <w:ind w:left="0" w:right="0" w:firstLine="118"/>
    </w:pPr>
    <w:rPr>
      <w:shd w:val="clear" w:color="auto" w:fill="auto"/>
    </w:rPr>
  </w:style>
  <w:style w:type="paragraph" w:customStyle="1" w:styleId="afffff7">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8">
    <w:name w:val="Оглавление"/>
    <w:basedOn w:val="aff7"/>
    <w:next w:val="a6"/>
    <w:uiPriority w:val="99"/>
    <w:rsid w:val="00506CAD"/>
    <w:pPr>
      <w:ind w:left="140"/>
    </w:pPr>
    <w:rPr>
      <w:rFonts w:ascii="Arial" w:hAnsi="Arial" w:cs="Arial"/>
      <w:sz w:val="24"/>
      <w:szCs w:val="24"/>
    </w:rPr>
  </w:style>
  <w:style w:type="character" w:customStyle="1" w:styleId="afffff9">
    <w:name w:val="Опечатки"/>
    <w:uiPriority w:val="99"/>
    <w:rsid w:val="00506CAD"/>
    <w:rPr>
      <w:color w:val="FF0000"/>
      <w:sz w:val="26"/>
      <w:szCs w:val="26"/>
    </w:rPr>
  </w:style>
  <w:style w:type="paragraph" w:customStyle="1" w:styleId="afffffa">
    <w:name w:val="Переменная часть"/>
    <w:basedOn w:val="affff2"/>
    <w:next w:val="a6"/>
    <w:uiPriority w:val="99"/>
    <w:rsid w:val="00506CAD"/>
    <w:rPr>
      <w:rFonts w:ascii="Arial" w:hAnsi="Arial" w:cs="Arial"/>
      <w:sz w:val="20"/>
      <w:szCs w:val="20"/>
    </w:rPr>
  </w:style>
  <w:style w:type="paragraph" w:customStyle="1" w:styleId="afffffb">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c">
    <w:name w:val="Подзаголовок для информации об изменениях"/>
    <w:basedOn w:val="affffc"/>
    <w:next w:val="a6"/>
    <w:uiPriority w:val="99"/>
    <w:rsid w:val="00506CAD"/>
    <w:rPr>
      <w:b/>
      <w:bCs/>
      <w:sz w:val="24"/>
      <w:szCs w:val="24"/>
    </w:rPr>
  </w:style>
  <w:style w:type="paragraph" w:customStyle="1" w:styleId="afffffd">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e">
    <w:name w:val="Постоянная часть"/>
    <w:basedOn w:val="affff2"/>
    <w:next w:val="a6"/>
    <w:uiPriority w:val="99"/>
    <w:rsid w:val="00506CAD"/>
    <w:rPr>
      <w:rFonts w:ascii="Arial" w:hAnsi="Arial" w:cs="Arial"/>
      <w:sz w:val="22"/>
      <w:szCs w:val="22"/>
    </w:rPr>
  </w:style>
  <w:style w:type="paragraph" w:customStyle="1" w:styleId="affffff">
    <w:name w:val="Пример."/>
    <w:basedOn w:val="afffd"/>
    <w:next w:val="a6"/>
    <w:uiPriority w:val="99"/>
    <w:rsid w:val="00506CAD"/>
    <w:pPr>
      <w:spacing w:before="0" w:after="0"/>
      <w:ind w:left="0" w:right="0" w:firstLine="0"/>
    </w:pPr>
    <w:rPr>
      <w:shd w:val="clear" w:color="auto" w:fill="auto"/>
    </w:rPr>
  </w:style>
  <w:style w:type="paragraph" w:customStyle="1" w:styleId="affffff0">
    <w:name w:val="Примечание."/>
    <w:basedOn w:val="afffd"/>
    <w:next w:val="a6"/>
    <w:uiPriority w:val="99"/>
    <w:rsid w:val="00506CAD"/>
    <w:pPr>
      <w:spacing w:before="0" w:after="0"/>
      <w:ind w:left="0" w:right="0" w:firstLine="0"/>
    </w:pPr>
    <w:rPr>
      <w:shd w:val="clear" w:color="auto" w:fill="auto"/>
    </w:rPr>
  </w:style>
  <w:style w:type="character" w:customStyle="1" w:styleId="affffff1">
    <w:name w:val="Продолжение ссылки"/>
    <w:uiPriority w:val="99"/>
    <w:rsid w:val="00506CAD"/>
    <w:rPr>
      <w:b/>
      <w:bCs/>
      <w:color w:val="auto"/>
      <w:sz w:val="26"/>
      <w:szCs w:val="26"/>
    </w:rPr>
  </w:style>
  <w:style w:type="paragraph" w:customStyle="1" w:styleId="affffff2">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3">
    <w:name w:val="Сравнение редакций"/>
    <w:uiPriority w:val="99"/>
    <w:rsid w:val="00506CAD"/>
    <w:rPr>
      <w:b/>
      <w:bCs/>
      <w:color w:val="26282F"/>
      <w:sz w:val="26"/>
      <w:szCs w:val="26"/>
    </w:rPr>
  </w:style>
  <w:style w:type="character" w:customStyle="1" w:styleId="affffff4">
    <w:name w:val="Сравнение редакций. Удаленный фрагмент"/>
    <w:uiPriority w:val="99"/>
    <w:rsid w:val="00506CAD"/>
    <w:rPr>
      <w:color w:val="000000"/>
      <w:shd w:val="clear" w:color="auto" w:fill="auto"/>
    </w:rPr>
  </w:style>
  <w:style w:type="paragraph" w:customStyle="1" w:styleId="affffff5">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6">
    <w:name w:val="Текст в таблице"/>
    <w:basedOn w:val="afff2"/>
    <w:next w:val="a6"/>
    <w:uiPriority w:val="99"/>
    <w:rsid w:val="00506CAD"/>
    <w:pPr>
      <w:ind w:firstLine="500"/>
    </w:pPr>
  </w:style>
  <w:style w:type="paragraph" w:customStyle="1" w:styleId="affffff7">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8">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9">
    <w:name w:val="Утратил силу"/>
    <w:uiPriority w:val="99"/>
    <w:rsid w:val="00506CAD"/>
    <w:rPr>
      <w:b/>
      <w:bCs/>
      <w:strike/>
      <w:color w:val="auto"/>
      <w:sz w:val="26"/>
      <w:szCs w:val="26"/>
    </w:rPr>
  </w:style>
  <w:style w:type="paragraph" w:customStyle="1" w:styleId="affffffa">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b">
    <w:name w:val="Центрированный (таблица)"/>
    <w:basedOn w:val="afff2"/>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c">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d">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e">
    <w:name w:val="Plain Text"/>
    <w:aliases w:val="Текст Знак Знак Знак Знак Знак,Текст Знак Знак Знак Знак Знак З"/>
    <w:basedOn w:val="a6"/>
    <w:link w:val="afffffff"/>
    <w:rsid w:val="002A68E0"/>
    <w:rPr>
      <w:rFonts w:ascii="Courier New" w:hAnsi="Courier New"/>
      <w:sz w:val="20"/>
    </w:rPr>
  </w:style>
  <w:style w:type="character" w:customStyle="1" w:styleId="afffffff">
    <w:name w:val="Текст Знак"/>
    <w:aliases w:val="Текст Знак Знак Знак Знак Знак Знак,Текст Знак Знак Знак Знак Знак З Знак"/>
    <w:link w:val="affffffe"/>
    <w:rsid w:val="002A68E0"/>
    <w:rPr>
      <w:rFonts w:ascii="Courier New" w:eastAsia="Times New Roman" w:hAnsi="Courier New"/>
      <w:szCs w:val="24"/>
    </w:rPr>
  </w:style>
  <w:style w:type="paragraph" w:styleId="afffffff0">
    <w:name w:val="Block Text"/>
    <w:basedOn w:val="a6"/>
    <w:rsid w:val="002A68E0"/>
    <w:pPr>
      <w:autoSpaceDE w:val="0"/>
      <w:autoSpaceDN w:val="0"/>
      <w:ind w:left="3828" w:right="2160" w:hanging="1134"/>
    </w:pPr>
    <w:rPr>
      <w:sz w:val="28"/>
      <w:szCs w:val="28"/>
    </w:rPr>
  </w:style>
  <w:style w:type="paragraph" w:customStyle="1" w:styleId="afffffff1">
    <w:name w:val="Îñíîâíîé òåêñò"/>
    <w:basedOn w:val="a6"/>
    <w:rsid w:val="002A68E0"/>
    <w:pPr>
      <w:autoSpaceDE w:val="0"/>
      <w:autoSpaceDN w:val="0"/>
      <w:adjustRightInd w:val="0"/>
      <w:jc w:val="center"/>
    </w:pPr>
  </w:style>
  <w:style w:type="paragraph" w:customStyle="1" w:styleId="1f0">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0"/>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3">
    <w:name w:val="Без интервала Знак"/>
    <w:link w:val="aff2"/>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2">
    <w:name w:val="Body Text First Indent"/>
    <w:basedOn w:val="af7"/>
    <w:link w:val="afffffff3"/>
    <w:rsid w:val="002A68E0"/>
    <w:pPr>
      <w:ind w:firstLine="210"/>
    </w:pPr>
  </w:style>
  <w:style w:type="character" w:customStyle="1" w:styleId="afffffff3">
    <w:name w:val="Красная строка Знак"/>
    <w:link w:val="afffffff2"/>
    <w:rsid w:val="002A68E0"/>
    <w:rPr>
      <w:rFonts w:eastAsia="Times New Roman"/>
      <w:sz w:val="24"/>
      <w:szCs w:val="24"/>
      <w:lang w:eastAsia="ru-RU"/>
    </w:rPr>
  </w:style>
  <w:style w:type="paragraph" w:customStyle="1" w:styleId="afffffff4">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5">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1">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6">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2">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3">
    <w:name w:val="Нижний колонтитул Знак1"/>
    <w:rsid w:val="002A68E0"/>
    <w:rPr>
      <w:rFonts w:eastAsia="SimSun"/>
      <w:sz w:val="24"/>
      <w:szCs w:val="24"/>
      <w:lang w:eastAsia="ar-SA"/>
    </w:rPr>
  </w:style>
  <w:style w:type="paragraph" w:customStyle="1" w:styleId="afffffff7">
    <w:name w:val="ТЕКСТ ГРАД"/>
    <w:basedOn w:val="a6"/>
    <w:link w:val="afffffff8"/>
    <w:qFormat/>
    <w:rsid w:val="002A68E0"/>
    <w:pPr>
      <w:spacing w:line="360" w:lineRule="auto"/>
      <w:ind w:firstLine="709"/>
    </w:pPr>
  </w:style>
  <w:style w:type="character" w:customStyle="1" w:styleId="afffffff8">
    <w:name w:val="ТЕКСТ ГРАД Знак"/>
    <w:link w:val="afffffff7"/>
    <w:rsid w:val="002A68E0"/>
    <w:rPr>
      <w:rFonts w:eastAsia="Times New Roman"/>
      <w:sz w:val="24"/>
      <w:szCs w:val="24"/>
    </w:rPr>
  </w:style>
  <w:style w:type="paragraph" w:customStyle="1" w:styleId="afffffff9">
    <w:name w:val="ООО  «Институт Территориального Планирования"/>
    <w:basedOn w:val="a6"/>
    <w:link w:val="afffffffa"/>
    <w:qFormat/>
    <w:rsid w:val="002A68E0"/>
    <w:pPr>
      <w:spacing w:line="360" w:lineRule="auto"/>
      <w:ind w:left="709"/>
      <w:jc w:val="right"/>
    </w:pPr>
  </w:style>
  <w:style w:type="character" w:customStyle="1" w:styleId="afffffffa">
    <w:name w:val="ООО  «Институт Территориального Планирования Знак"/>
    <w:link w:val="afffffff9"/>
    <w:rsid w:val="002A68E0"/>
    <w:rPr>
      <w:rFonts w:eastAsia="Times New Roman"/>
      <w:sz w:val="24"/>
      <w:szCs w:val="24"/>
    </w:rPr>
  </w:style>
  <w:style w:type="paragraph" w:customStyle="1" w:styleId="afffffffb">
    <w:name w:val="ОСНОВНОЙ !!!"/>
    <w:basedOn w:val="af7"/>
    <w:link w:val="afffffffc"/>
    <w:rsid w:val="002A68E0"/>
    <w:pPr>
      <w:spacing w:before="120" w:after="0"/>
      <w:ind w:firstLine="900"/>
    </w:pPr>
    <w:rPr>
      <w:rFonts w:ascii="Arial" w:hAnsi="Arial"/>
      <w:color w:val="000000"/>
      <w:lang w:eastAsia="ar-SA"/>
    </w:rPr>
  </w:style>
  <w:style w:type="character" w:customStyle="1" w:styleId="afffffffc">
    <w:name w:val="ОСНОВНОЙ !!! Знак"/>
    <w:link w:val="afffffffb"/>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d">
    <w:name w:val="annotation subject"/>
    <w:basedOn w:val="afff9"/>
    <w:next w:val="afff9"/>
    <w:link w:val="afffffffe"/>
    <w:uiPriority w:val="99"/>
    <w:rsid w:val="00E0089B"/>
    <w:pPr>
      <w:ind w:firstLine="720"/>
    </w:pPr>
    <w:rPr>
      <w:rFonts w:ascii="Tms Rmn" w:hAnsi="Tms Rmn" w:cs="Tms Rmn"/>
      <w:b/>
      <w:bCs/>
      <w:lang w:val="ru-RU" w:eastAsia="ru-RU"/>
    </w:rPr>
  </w:style>
  <w:style w:type="character" w:customStyle="1" w:styleId="afffffffe">
    <w:name w:val="Тема примечания Знак"/>
    <w:basedOn w:val="afffa"/>
    <w:link w:val="afffffffd"/>
    <w:uiPriority w:val="99"/>
    <w:rsid w:val="00E0089B"/>
    <w:rPr>
      <w:rFonts w:ascii="Tms Rmn" w:eastAsia="Times New Roman" w:hAnsi="Tms Rmn" w:cs="Tms Rmn"/>
      <w:b/>
      <w:bCs/>
      <w:lang w:val="en-US" w:eastAsia="en-US"/>
    </w:rPr>
  </w:style>
  <w:style w:type="paragraph" w:customStyle="1" w:styleId="affffffff">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0">
    <w:name w:val="Placeholder Text"/>
    <w:basedOn w:val="a7"/>
    <w:uiPriority w:val="99"/>
    <w:semiHidden/>
    <w:rsid w:val="00E0089B"/>
    <w:rPr>
      <w:color w:val="808080"/>
    </w:rPr>
  </w:style>
  <w:style w:type="paragraph" w:styleId="affffffff1">
    <w:name w:val="Revision"/>
    <w:hidden/>
    <w:uiPriority w:val="99"/>
    <w:semiHidden/>
    <w:rsid w:val="00597188"/>
    <w:pPr>
      <w:ind w:firstLine="0"/>
      <w:jc w:val="left"/>
    </w:pPr>
    <w:rPr>
      <w:rFonts w:eastAsia="Times New Roman"/>
      <w:sz w:val="24"/>
      <w:szCs w:val="24"/>
    </w:rPr>
  </w:style>
  <w:style w:type="paragraph" w:customStyle="1" w:styleId="affffffff2">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3">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4">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5">
    <w:name w:val="Ссылка на утративший силу документ"/>
    <w:basedOn w:val="aff6"/>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4">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8"/>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7">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8">
    <w:name w:val="Emphasis"/>
    <w:uiPriority w:val="20"/>
    <w:qFormat/>
    <w:rsid w:val="001F4719"/>
    <w:rPr>
      <w:rFonts w:cs="Times New Roman"/>
      <w:i/>
      <w:iCs/>
    </w:rPr>
  </w:style>
  <w:style w:type="paragraph" w:customStyle="1" w:styleId="1f5">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9">
    <w:name w:val="Абзац"/>
    <w:basedOn w:val="a6"/>
    <w:link w:val="affffffffa"/>
    <w:qFormat/>
    <w:rsid w:val="001F4719"/>
    <w:pPr>
      <w:spacing w:before="120" w:after="60"/>
      <w:ind w:left="0" w:firstLine="567"/>
      <w:jc w:val="left"/>
    </w:pPr>
    <w:rPr>
      <w:lang w:val="x-none" w:eastAsia="x-none"/>
    </w:rPr>
  </w:style>
  <w:style w:type="character" w:customStyle="1" w:styleId="affffffffa">
    <w:name w:val="Абзац Знак"/>
    <w:link w:val="affffffff9"/>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6">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4"/>
    <w:next w:val="a9"/>
    <w:uiPriority w:val="99"/>
    <w:semiHidden/>
    <w:rsid w:val="003E2EA9"/>
  </w:style>
  <w:style w:type="paragraph" w:customStyle="1" w:styleId="affffffffb">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7">
    <w:name w:val="заголовок 1"/>
    <w:basedOn w:val="a6"/>
    <w:next w:val="a6"/>
    <w:link w:val="1f8"/>
    <w:rsid w:val="003E2EA9"/>
    <w:pPr>
      <w:keepNext/>
      <w:autoSpaceDE w:val="0"/>
      <w:autoSpaceDN w:val="0"/>
      <w:ind w:left="0" w:firstLine="0"/>
      <w:jc w:val="right"/>
      <w:outlineLvl w:val="0"/>
    </w:pPr>
    <w:rPr>
      <w:rFonts w:ascii="Arial" w:hAnsi="Arial" w:cs="Arial"/>
      <w:b/>
      <w:bCs/>
      <w:sz w:val="28"/>
      <w:szCs w:val="28"/>
    </w:rPr>
  </w:style>
  <w:style w:type="paragraph" w:customStyle="1" w:styleId="affffffffc">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d">
    <w:name w:val="Стиль А"/>
    <w:basedOn w:val="a6"/>
    <w:link w:val="affffffffe"/>
    <w:qFormat/>
    <w:rsid w:val="003E2EA9"/>
    <w:pPr>
      <w:ind w:left="0" w:firstLine="720"/>
    </w:pPr>
    <w:rPr>
      <w:b/>
      <w:caps/>
      <w:sz w:val="28"/>
      <w:szCs w:val="28"/>
    </w:rPr>
  </w:style>
  <w:style w:type="character" w:customStyle="1" w:styleId="affffffffe">
    <w:name w:val="Стиль А Знак"/>
    <w:link w:val="affffffffd"/>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0">
    <w:name w:val="знак сноски"/>
    <w:rsid w:val="003E2EA9"/>
    <w:rPr>
      <w:vertAlign w:val="superscript"/>
    </w:rPr>
  </w:style>
  <w:style w:type="paragraph" w:customStyle="1" w:styleId="afffffffff1">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9">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8">
    <w:name w:val="заголовок 1 Знак"/>
    <w:link w:val="1f7"/>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2">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3">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8"/>
    <w:next w:val="aa"/>
    <w:uiPriority w:val="59"/>
    <w:rsid w:val="00272D15"/>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4">
    <w:name w:val="ГП_Обычный"/>
    <w:link w:val="afffffffff5"/>
    <w:qFormat/>
    <w:rsid w:val="000B3ADC"/>
    <w:pPr>
      <w:spacing w:after="120"/>
      <w:ind w:left="0" w:firstLine="709"/>
      <w:contextualSpacing/>
    </w:pPr>
    <w:rPr>
      <w:rFonts w:ascii="PT Sans" w:eastAsia="Times New Roman" w:hAnsi="PT Sans" w:cs="Arial"/>
      <w:sz w:val="24"/>
      <w:szCs w:val="24"/>
    </w:rPr>
  </w:style>
  <w:style w:type="character" w:customStyle="1" w:styleId="afffffffff5">
    <w:name w:val="ГП_Обычный Знак"/>
    <w:basedOn w:val="a7"/>
    <w:link w:val="afffffffff4"/>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6">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7">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8"/>
    <w:next w:val="aa"/>
    <w:locked/>
    <w:rsid w:val="004464C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
    <w:name w:val="Сетка таблицы39"/>
    <w:basedOn w:val="a8"/>
    <w:next w:val="aa"/>
    <w:locked/>
    <w:rsid w:val="0088693A"/>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8"/>
    <w:next w:val="aa"/>
    <w:locked/>
    <w:rsid w:val="0088693A"/>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a">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8"/>
    <w:next w:val="aa"/>
    <w:uiPriority w:val="59"/>
    <w:locked/>
    <w:rsid w:val="00600AE9"/>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a"/>
    <w:rsid w:val="0088597D"/>
    <w:pPr>
      <w:ind w:left="0" w:firstLine="0"/>
      <w:jc w:val="lef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8"/>
    <w:next w:val="aa"/>
    <w:rsid w:val="005C4FA7"/>
    <w:pPr>
      <w:ind w:left="0" w:firstLine="0"/>
      <w:jc w:val="lef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0">
    <w:name w:val="Нет списка83"/>
    <w:next w:val="a9"/>
    <w:uiPriority w:val="99"/>
    <w:semiHidden/>
    <w:unhideWhenUsed/>
    <w:rsid w:val="000A7E85"/>
  </w:style>
  <w:style w:type="character" w:styleId="afffffffff8">
    <w:name w:val="Intense Reference"/>
    <w:basedOn w:val="a7"/>
    <w:uiPriority w:val="32"/>
    <w:qFormat/>
    <w:rsid w:val="000A7E85"/>
    <w:rPr>
      <w:b/>
      <w:bCs/>
      <w:smallCaps/>
      <w:color w:val="C0504D" w:themeColor="accent2"/>
      <w:spacing w:val="5"/>
      <w:u w:val="single"/>
    </w:rPr>
  </w:style>
  <w:style w:type="paragraph" w:styleId="afffffffff9">
    <w:name w:val="Intense Quote"/>
    <w:basedOn w:val="a6"/>
    <w:next w:val="a6"/>
    <w:link w:val="afffffffffa"/>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a">
    <w:name w:val="Выделенная цитата Знак"/>
    <w:basedOn w:val="a7"/>
    <w:link w:val="afffffffff9"/>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0">
    <w:name w:val="Сетка таблицы58"/>
    <w:basedOn w:val="a8"/>
    <w:next w:val="aa"/>
    <w:locked/>
    <w:rsid w:val="00EE0C4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8"/>
    <w:next w:val="aa"/>
    <w:locked/>
    <w:rsid w:val="00844CC8"/>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8"/>
    <w:next w:val="aa"/>
    <w:rsid w:val="00715B3E"/>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8"/>
    <w:next w:val="aa"/>
    <w:locked/>
    <w:rsid w:val="00114865"/>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8"/>
    <w:next w:val="aa"/>
    <w:uiPriority w:val="59"/>
    <w:rsid w:val="0097334D"/>
    <w:pPr>
      <w:ind w:left="0" w:firstLine="0"/>
      <w:jc w:val="left"/>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8"/>
    <w:next w:val="aa"/>
    <w:locked/>
    <w:rsid w:val="00B65C3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8"/>
    <w:next w:val="aa"/>
    <w:uiPriority w:val="59"/>
    <w:rsid w:val="00D91656"/>
    <w:pPr>
      <w:ind w:left="0" w:firstLine="0"/>
      <w:jc w:val="left"/>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b">
    <w:name w:val="1"/>
    <w:basedOn w:val="a6"/>
    <w:next w:val="aff1"/>
    <w:link w:val="afffffffffb"/>
    <w:uiPriority w:val="99"/>
    <w:qFormat/>
    <w:rsid w:val="005D057F"/>
    <w:pPr>
      <w:ind w:left="0" w:firstLine="0"/>
      <w:jc w:val="center"/>
    </w:pPr>
    <w:rPr>
      <w:rFonts w:eastAsia="Calibri"/>
    </w:rPr>
  </w:style>
  <w:style w:type="character" w:customStyle="1" w:styleId="afffffffffb">
    <w:name w:val="Заголовок Знак"/>
    <w:link w:val="1fb"/>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1">
    <w:name w:val="Сетка таблицы80"/>
    <w:basedOn w:val="a8"/>
    <w:next w:val="aa"/>
    <w:rsid w:val="00CD5064"/>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8"/>
    <w:next w:val="aa"/>
    <w:rsid w:val="00B323D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220107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homutovskoe-m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C18F3-BD8E-49AB-801C-33B5695C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Pages>
  <Words>2662</Words>
  <Characters>15180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38</cp:revision>
  <cp:lastPrinted>2019-12-26T07:15:00Z</cp:lastPrinted>
  <dcterms:created xsi:type="dcterms:W3CDTF">2021-11-11T05:30:00Z</dcterms:created>
  <dcterms:modified xsi:type="dcterms:W3CDTF">2022-02-11T02:33:00Z</dcterms:modified>
</cp:coreProperties>
</file>