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9978AB" w:rsidP="00AB154C">
      <w:pPr>
        <w:pStyle w:val="afffffff7"/>
        <w:ind w:left="0" w:right="142" w:firstLine="426"/>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0.45pt;margin-top:7.1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AB154C">
      <w:pPr>
        <w:ind w:left="0" w:right="142" w:firstLine="426"/>
        <w:rPr>
          <w:sz w:val="18"/>
          <w:szCs w:val="18"/>
        </w:rPr>
      </w:pPr>
    </w:p>
    <w:p w:rsidR="00510221" w:rsidRPr="006A464D" w:rsidRDefault="00510221" w:rsidP="00AB154C">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510221" w:rsidRPr="006A464D" w:rsidRDefault="00B271FA" w:rsidP="00B271FA">
            <w:pPr>
              <w:tabs>
                <w:tab w:val="left" w:pos="4384"/>
              </w:tabs>
              <w:ind w:left="0" w:right="142" w:firstLine="426"/>
              <w:rPr>
                <w:i/>
                <w:sz w:val="18"/>
                <w:szCs w:val="18"/>
              </w:rPr>
            </w:pPr>
            <w:r>
              <w:rPr>
                <w:i/>
                <w:sz w:val="18"/>
                <w:szCs w:val="18"/>
              </w:rPr>
              <w:t xml:space="preserve"> </w:t>
            </w:r>
            <w:r w:rsidR="00E61178">
              <w:rPr>
                <w:i/>
                <w:sz w:val="18"/>
                <w:szCs w:val="18"/>
              </w:rPr>
              <w:t>Март</w:t>
            </w:r>
            <w:r w:rsidR="00E61178">
              <w:rPr>
                <w:i/>
                <w:sz w:val="18"/>
                <w:szCs w:val="18"/>
              </w:rPr>
              <w:br/>
              <w:t xml:space="preserve">     </w:t>
            </w:r>
            <w:r>
              <w:rPr>
                <w:i/>
                <w:sz w:val="18"/>
                <w:szCs w:val="18"/>
              </w:rPr>
              <w:t xml:space="preserve">    </w:t>
            </w:r>
            <w:r w:rsidR="0076694B">
              <w:rPr>
                <w:i/>
                <w:sz w:val="18"/>
                <w:szCs w:val="18"/>
              </w:rPr>
              <w:t>2022</w:t>
            </w:r>
            <w:r w:rsidR="00510221" w:rsidRPr="006A464D">
              <w:rPr>
                <w:i/>
                <w:sz w:val="18"/>
                <w:szCs w:val="18"/>
              </w:rPr>
              <w:t>г.</w:t>
            </w:r>
          </w:p>
          <w:p w:rsidR="00510221" w:rsidRPr="006A464D" w:rsidRDefault="00B271FA" w:rsidP="00B271FA">
            <w:pPr>
              <w:tabs>
                <w:tab w:val="left" w:pos="4384"/>
              </w:tabs>
              <w:ind w:left="0" w:right="142" w:firstLine="426"/>
              <w:rPr>
                <w:b/>
                <w:i/>
                <w:sz w:val="18"/>
                <w:szCs w:val="18"/>
              </w:rPr>
            </w:pPr>
            <w:r>
              <w:rPr>
                <w:b/>
                <w:i/>
                <w:sz w:val="18"/>
                <w:szCs w:val="18"/>
              </w:rPr>
              <w:t xml:space="preserve"> </w:t>
            </w:r>
            <w:r w:rsidR="00510221" w:rsidRPr="006A464D">
              <w:rPr>
                <w:b/>
                <w:i/>
                <w:sz w:val="18"/>
                <w:szCs w:val="18"/>
              </w:rPr>
              <w:t xml:space="preserve">№ </w:t>
            </w:r>
            <w:r w:rsidR="00E63AB8">
              <w:rPr>
                <w:b/>
                <w:i/>
                <w:sz w:val="18"/>
                <w:szCs w:val="18"/>
              </w:rPr>
              <w:t>9</w:t>
            </w:r>
          </w:p>
        </w:tc>
        <w:tc>
          <w:tcPr>
            <w:tcW w:w="7617" w:type="dxa"/>
            <w:tcBorders>
              <w:top w:val="nil"/>
              <w:left w:val="nil"/>
              <w:bottom w:val="nil"/>
              <w:right w:val="nil"/>
            </w:tcBorders>
          </w:tcPr>
          <w:p w:rsidR="00510221" w:rsidRPr="006A464D" w:rsidRDefault="00510221" w:rsidP="00AB154C">
            <w:pPr>
              <w:tabs>
                <w:tab w:val="left" w:pos="4384"/>
              </w:tabs>
              <w:ind w:left="0" w:right="142" w:firstLine="426"/>
              <w:rPr>
                <w:sz w:val="18"/>
                <w:szCs w:val="18"/>
              </w:rPr>
            </w:pPr>
          </w:p>
          <w:p w:rsidR="00510221" w:rsidRPr="006A464D" w:rsidRDefault="00510221" w:rsidP="00AB154C">
            <w:pPr>
              <w:tabs>
                <w:tab w:val="left" w:pos="4384"/>
              </w:tabs>
              <w:ind w:left="0" w:right="142" w:firstLine="426"/>
              <w:rPr>
                <w:b/>
                <w:i/>
                <w:sz w:val="18"/>
                <w:szCs w:val="18"/>
              </w:rPr>
            </w:pPr>
            <w:r w:rsidRPr="006A464D">
              <w:rPr>
                <w:b/>
                <w:i/>
                <w:sz w:val="18"/>
                <w:szCs w:val="18"/>
              </w:rPr>
              <w:t xml:space="preserve">Учредитель газеты – администрация </w:t>
            </w:r>
            <w:proofErr w:type="spellStart"/>
            <w:r w:rsidRPr="006A464D">
              <w:rPr>
                <w:b/>
                <w:i/>
                <w:sz w:val="18"/>
                <w:szCs w:val="18"/>
              </w:rPr>
              <w:t>Хомутовского</w:t>
            </w:r>
            <w:proofErr w:type="spellEnd"/>
            <w:r w:rsidRPr="006A464D">
              <w:rPr>
                <w:b/>
                <w:i/>
                <w:sz w:val="18"/>
                <w:szCs w:val="18"/>
              </w:rPr>
              <w:t xml:space="preserve"> </w:t>
            </w:r>
          </w:p>
          <w:p w:rsidR="00510221" w:rsidRPr="006A464D" w:rsidRDefault="00510221" w:rsidP="00AB154C">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AB154C">
      <w:pPr>
        <w:tabs>
          <w:tab w:val="left" w:pos="4384"/>
        </w:tabs>
        <w:ind w:left="0" w:right="142" w:firstLine="426"/>
        <w:rPr>
          <w:i/>
          <w:sz w:val="18"/>
          <w:szCs w:val="18"/>
        </w:rPr>
      </w:pPr>
      <w:r w:rsidRPr="006A464D">
        <w:rPr>
          <w:i/>
          <w:sz w:val="18"/>
          <w:szCs w:val="18"/>
        </w:rPr>
        <w:t>Цена: бесплатно</w:t>
      </w:r>
    </w:p>
    <w:p w:rsidR="00510221" w:rsidRPr="006A464D" w:rsidRDefault="00510221" w:rsidP="00AB154C">
      <w:pPr>
        <w:tabs>
          <w:tab w:val="left" w:pos="4384"/>
        </w:tabs>
        <w:ind w:left="0" w:right="142" w:firstLine="426"/>
        <w:rPr>
          <w:i/>
          <w:sz w:val="18"/>
          <w:szCs w:val="18"/>
        </w:rPr>
      </w:pPr>
    </w:p>
    <w:p w:rsidR="00510221" w:rsidRPr="006A464D" w:rsidRDefault="00510221" w:rsidP="00AB154C">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4572818B" wp14:editId="54E09B5E">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77756B" w:rsidRPr="00341D4B" w:rsidRDefault="0077756B" w:rsidP="00AB154C">
      <w:pPr>
        <w:tabs>
          <w:tab w:val="left" w:pos="426"/>
          <w:tab w:val="left" w:pos="3976"/>
        </w:tabs>
        <w:ind w:left="0" w:right="142" w:firstLine="426"/>
        <w:rPr>
          <w:sz w:val="18"/>
          <w:szCs w:val="18"/>
        </w:rPr>
      </w:pPr>
    </w:p>
    <w:p w:rsidR="007A6408" w:rsidRPr="007A6408" w:rsidRDefault="007A6408" w:rsidP="00AB154C">
      <w:pPr>
        <w:tabs>
          <w:tab w:val="left" w:pos="426"/>
          <w:tab w:val="left" w:pos="3976"/>
        </w:tabs>
        <w:ind w:left="0" w:right="142" w:firstLine="426"/>
        <w:jc w:val="center"/>
        <w:rPr>
          <w:b/>
          <w:sz w:val="18"/>
          <w:szCs w:val="18"/>
        </w:rPr>
      </w:pPr>
      <w:r w:rsidRPr="007A6408">
        <w:rPr>
          <w:sz w:val="18"/>
          <w:szCs w:val="18"/>
        </w:rPr>
        <w:t>РОССИЙСКАЯ ФЕДЕРАЦИЯ</w:t>
      </w:r>
    </w:p>
    <w:p w:rsidR="007A6408" w:rsidRPr="007A6408" w:rsidRDefault="007A6408" w:rsidP="00AB154C">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7A6408" w:rsidRPr="007A6408" w:rsidRDefault="007A6408" w:rsidP="00AB154C">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7A6408" w:rsidRPr="007A6408" w:rsidRDefault="007A6408" w:rsidP="00AB154C">
      <w:pPr>
        <w:tabs>
          <w:tab w:val="left" w:pos="426"/>
          <w:tab w:val="left" w:pos="3976"/>
        </w:tabs>
        <w:ind w:left="0" w:right="142" w:firstLine="426"/>
        <w:jc w:val="center"/>
        <w:rPr>
          <w:b/>
          <w:bCs/>
          <w:sz w:val="18"/>
          <w:szCs w:val="18"/>
        </w:rPr>
      </w:pPr>
      <w:r w:rsidRPr="007A6408">
        <w:rPr>
          <w:b/>
          <w:bCs/>
          <w:sz w:val="18"/>
          <w:szCs w:val="18"/>
        </w:rPr>
        <w:t>АДМИНИСТРАЦИЯ</w:t>
      </w:r>
    </w:p>
    <w:p w:rsidR="007A6408" w:rsidRPr="007A6408" w:rsidRDefault="007A6408" w:rsidP="00AB154C">
      <w:pPr>
        <w:tabs>
          <w:tab w:val="left" w:pos="426"/>
          <w:tab w:val="left" w:pos="3976"/>
        </w:tabs>
        <w:ind w:left="0" w:right="142" w:firstLine="426"/>
        <w:jc w:val="center"/>
        <w:rPr>
          <w:b/>
          <w:sz w:val="18"/>
          <w:szCs w:val="18"/>
        </w:rPr>
      </w:pPr>
      <w:r>
        <w:rPr>
          <w:b/>
          <w:sz w:val="18"/>
          <w:szCs w:val="18"/>
        </w:rPr>
        <w:t>ПОСТАНОВЛЕНИЕ</w:t>
      </w:r>
    </w:p>
    <w:p w:rsidR="007A6408" w:rsidRPr="007A6408" w:rsidRDefault="007A6408" w:rsidP="00AB154C">
      <w:pPr>
        <w:tabs>
          <w:tab w:val="left" w:pos="426"/>
          <w:tab w:val="left" w:pos="3976"/>
        </w:tabs>
        <w:ind w:left="0" w:right="142" w:firstLine="426"/>
        <w:rPr>
          <w:sz w:val="18"/>
          <w:szCs w:val="18"/>
        </w:rPr>
      </w:pPr>
    </w:p>
    <w:p w:rsidR="007A6408" w:rsidRPr="007A6408" w:rsidRDefault="00822756" w:rsidP="00AB154C">
      <w:pPr>
        <w:tabs>
          <w:tab w:val="left" w:pos="426"/>
          <w:tab w:val="left" w:pos="3976"/>
        </w:tabs>
        <w:ind w:left="0" w:right="142" w:firstLine="426"/>
        <w:rPr>
          <w:sz w:val="18"/>
          <w:szCs w:val="18"/>
        </w:rPr>
      </w:pPr>
      <w:r>
        <w:rPr>
          <w:sz w:val="18"/>
          <w:szCs w:val="18"/>
          <w:u w:val="single"/>
        </w:rPr>
        <w:t>22</w:t>
      </w:r>
      <w:r w:rsidR="007A6408" w:rsidRPr="007A6408">
        <w:rPr>
          <w:sz w:val="18"/>
          <w:szCs w:val="18"/>
          <w:u w:val="single"/>
        </w:rPr>
        <w:t>.0</w:t>
      </w:r>
      <w:r w:rsidR="00DD03E3">
        <w:rPr>
          <w:sz w:val="18"/>
          <w:szCs w:val="18"/>
          <w:u w:val="single"/>
        </w:rPr>
        <w:t xml:space="preserve">3.2022  № </w:t>
      </w:r>
      <w:r w:rsidR="00D543BD">
        <w:rPr>
          <w:sz w:val="18"/>
          <w:szCs w:val="18"/>
          <w:u w:val="single"/>
        </w:rPr>
        <w:t>54</w:t>
      </w:r>
      <w:r w:rsidR="007A6408" w:rsidRPr="007A6408">
        <w:rPr>
          <w:sz w:val="18"/>
          <w:szCs w:val="18"/>
          <w:u w:val="single"/>
        </w:rPr>
        <w:t xml:space="preserve"> о/д</w:t>
      </w:r>
    </w:p>
    <w:p w:rsidR="007A6408" w:rsidRPr="007A6408" w:rsidRDefault="007A6408" w:rsidP="00AB154C">
      <w:pPr>
        <w:tabs>
          <w:tab w:val="left" w:pos="426"/>
          <w:tab w:val="left" w:pos="3976"/>
        </w:tabs>
        <w:ind w:left="0" w:right="142" w:firstLine="426"/>
        <w:rPr>
          <w:sz w:val="18"/>
          <w:szCs w:val="18"/>
        </w:rPr>
      </w:pPr>
      <w:r w:rsidRPr="007A6408">
        <w:rPr>
          <w:sz w:val="18"/>
          <w:szCs w:val="18"/>
        </w:rPr>
        <w:t xml:space="preserve">       с. Хомутово </w:t>
      </w:r>
    </w:p>
    <w:p w:rsidR="00C20714" w:rsidRPr="00C20714" w:rsidRDefault="007A6408" w:rsidP="00C20714">
      <w:pPr>
        <w:tabs>
          <w:tab w:val="left" w:pos="426"/>
          <w:tab w:val="left" w:pos="3976"/>
        </w:tabs>
        <w:ind w:left="0" w:right="142" w:firstLine="426"/>
        <w:rPr>
          <w:sz w:val="18"/>
          <w:szCs w:val="18"/>
        </w:rPr>
      </w:pPr>
      <w:r>
        <w:rPr>
          <w:sz w:val="18"/>
          <w:szCs w:val="18"/>
        </w:rPr>
        <w:t xml:space="preserve"> </w:t>
      </w:r>
    </w:p>
    <w:p w:rsidR="00C20714" w:rsidRDefault="00C20714" w:rsidP="00C20714">
      <w:pPr>
        <w:tabs>
          <w:tab w:val="left" w:pos="426"/>
          <w:tab w:val="left" w:pos="3976"/>
        </w:tabs>
        <w:ind w:left="0" w:right="142" w:firstLine="426"/>
        <w:rPr>
          <w:sz w:val="18"/>
          <w:szCs w:val="18"/>
        </w:rPr>
      </w:pPr>
      <w:r w:rsidRPr="00C20714">
        <w:rPr>
          <w:sz w:val="18"/>
          <w:szCs w:val="18"/>
        </w:rPr>
        <w:t xml:space="preserve">Об утверждении положения о порядке предоставления единовременной денежной выплаты гражданам, пострадавшим вследствие чрезвычайной ситуации природного характера, сложившейся в результате резкого повышения среднесуточных температур воздуха и интенсивного таяния снежного покрова на территории Иркутского районного муниципального образования, приведших к подтоплению территорий </w:t>
      </w:r>
      <w:proofErr w:type="spellStart"/>
      <w:r w:rsidRPr="00C20714">
        <w:rPr>
          <w:sz w:val="18"/>
          <w:szCs w:val="18"/>
        </w:rPr>
        <w:t>Хомутовского</w:t>
      </w:r>
      <w:proofErr w:type="spellEnd"/>
      <w:r w:rsidRPr="00C20714">
        <w:rPr>
          <w:sz w:val="18"/>
          <w:szCs w:val="18"/>
        </w:rPr>
        <w:t xml:space="preserve"> муниципального образо</w:t>
      </w:r>
      <w:r w:rsidR="00794DE9">
        <w:rPr>
          <w:sz w:val="18"/>
          <w:szCs w:val="18"/>
        </w:rPr>
        <w:t>вания с 31.03.2021 по 19.04.2021.</w:t>
      </w:r>
    </w:p>
    <w:p w:rsidR="00794DE9" w:rsidRPr="00C20714" w:rsidRDefault="00794DE9" w:rsidP="00C20714">
      <w:pPr>
        <w:tabs>
          <w:tab w:val="left" w:pos="426"/>
          <w:tab w:val="left" w:pos="3976"/>
        </w:tabs>
        <w:ind w:left="0" w:right="142" w:firstLine="426"/>
        <w:rPr>
          <w:sz w:val="18"/>
          <w:szCs w:val="18"/>
        </w:rPr>
      </w:pPr>
    </w:p>
    <w:p w:rsidR="00C20714" w:rsidRDefault="00C20714" w:rsidP="00C20714">
      <w:pPr>
        <w:tabs>
          <w:tab w:val="left" w:pos="426"/>
          <w:tab w:val="left" w:pos="3976"/>
        </w:tabs>
        <w:ind w:left="0" w:right="142" w:firstLine="426"/>
        <w:rPr>
          <w:sz w:val="18"/>
          <w:szCs w:val="18"/>
        </w:rPr>
      </w:pPr>
      <w:proofErr w:type="gramStart"/>
      <w:r w:rsidRPr="00C20714">
        <w:rPr>
          <w:sz w:val="18"/>
          <w:szCs w:val="18"/>
        </w:rPr>
        <w:t xml:space="preserve">Руководствуясь частью 5 статьи 20, статьями 37, 52, 53 Федерального закона от 6 октября 2003 года N 131-ФЗ "Об общих принципах организации местного самоуправления в Российской Федерации", Протоколом № 38 заседания комиссии по предупреждению и ликвидации чрезвычайных ситуаций и обеспечению пожарной безопасности Иркутской области от 10.12.2021г., частью 2 статьи 7, статьями 27, 51, 63, 65 Устава </w:t>
      </w:r>
      <w:proofErr w:type="spellStart"/>
      <w:r w:rsidRPr="00C20714">
        <w:rPr>
          <w:sz w:val="18"/>
          <w:szCs w:val="18"/>
        </w:rPr>
        <w:t>Хомутовского</w:t>
      </w:r>
      <w:proofErr w:type="spellEnd"/>
      <w:r w:rsidRPr="00C20714">
        <w:rPr>
          <w:sz w:val="18"/>
          <w:szCs w:val="18"/>
        </w:rPr>
        <w:t xml:space="preserve"> муниципального образования администрация</w:t>
      </w:r>
      <w:proofErr w:type="gramEnd"/>
      <w:r w:rsidRPr="00C20714">
        <w:rPr>
          <w:sz w:val="18"/>
          <w:szCs w:val="18"/>
        </w:rPr>
        <w:t xml:space="preserve"> </w:t>
      </w:r>
      <w:proofErr w:type="spellStart"/>
      <w:r w:rsidRPr="00C20714">
        <w:rPr>
          <w:sz w:val="18"/>
          <w:szCs w:val="18"/>
        </w:rPr>
        <w:t>Хомутовского</w:t>
      </w:r>
      <w:proofErr w:type="spellEnd"/>
      <w:r w:rsidRPr="00C20714">
        <w:rPr>
          <w:sz w:val="18"/>
          <w:szCs w:val="18"/>
        </w:rPr>
        <w:t xml:space="preserve"> муниципального образования,</w:t>
      </w:r>
    </w:p>
    <w:p w:rsidR="002E0C88" w:rsidRPr="00C20714" w:rsidRDefault="002E0C88" w:rsidP="00C20714">
      <w:pPr>
        <w:tabs>
          <w:tab w:val="left" w:pos="426"/>
          <w:tab w:val="left" w:pos="3976"/>
        </w:tabs>
        <w:ind w:left="0" w:right="142" w:firstLine="426"/>
        <w:rPr>
          <w:sz w:val="18"/>
          <w:szCs w:val="18"/>
        </w:rPr>
      </w:pPr>
    </w:p>
    <w:p w:rsidR="00C20714" w:rsidRDefault="00C20714" w:rsidP="00C20714">
      <w:pPr>
        <w:tabs>
          <w:tab w:val="left" w:pos="426"/>
          <w:tab w:val="left" w:pos="3976"/>
        </w:tabs>
        <w:ind w:left="0" w:right="142" w:firstLine="426"/>
        <w:rPr>
          <w:sz w:val="18"/>
          <w:szCs w:val="18"/>
        </w:rPr>
      </w:pPr>
      <w:r w:rsidRPr="00C20714">
        <w:rPr>
          <w:sz w:val="18"/>
          <w:szCs w:val="18"/>
        </w:rPr>
        <w:t>ПОСТАНОВЛЯЕТ:</w:t>
      </w:r>
    </w:p>
    <w:p w:rsidR="002E0C88" w:rsidRPr="00C20714" w:rsidRDefault="002E0C88" w:rsidP="00C20714">
      <w:pPr>
        <w:tabs>
          <w:tab w:val="left" w:pos="426"/>
          <w:tab w:val="left" w:pos="3976"/>
        </w:tabs>
        <w:ind w:left="0" w:right="142" w:firstLine="426"/>
        <w:rPr>
          <w:sz w:val="18"/>
          <w:szCs w:val="18"/>
        </w:rPr>
      </w:pPr>
    </w:p>
    <w:p w:rsidR="00C20714" w:rsidRPr="00C20714" w:rsidRDefault="00C20714" w:rsidP="003D41F5">
      <w:pPr>
        <w:numPr>
          <w:ilvl w:val="0"/>
          <w:numId w:val="11"/>
        </w:numPr>
        <w:tabs>
          <w:tab w:val="left" w:pos="426"/>
          <w:tab w:val="left" w:pos="3976"/>
        </w:tabs>
        <w:ind w:right="142"/>
        <w:rPr>
          <w:sz w:val="18"/>
          <w:szCs w:val="18"/>
        </w:rPr>
      </w:pPr>
      <w:r w:rsidRPr="00C20714">
        <w:rPr>
          <w:sz w:val="18"/>
          <w:szCs w:val="18"/>
        </w:rPr>
        <w:t xml:space="preserve">Утвердить </w:t>
      </w:r>
      <w:hyperlink w:anchor="P53" w:history="1">
        <w:r w:rsidRPr="00C20714">
          <w:rPr>
            <w:rStyle w:val="af"/>
            <w:sz w:val="18"/>
            <w:szCs w:val="18"/>
          </w:rPr>
          <w:t>Положение</w:t>
        </w:r>
      </w:hyperlink>
      <w:r w:rsidRPr="00C20714">
        <w:rPr>
          <w:sz w:val="18"/>
          <w:szCs w:val="18"/>
        </w:rPr>
        <w:t xml:space="preserve"> о порядке предоставления единовременной денежной выплаты гражданам, пострадавшим вследствие чрезвычайной ситуации природного характера, сложившейся в результате резкого повышения среднесуточных температур воздуха и интенсивного таяния снежного покрова на территории Иркутского районного муниципального образования, приведших к подтоплению территорий </w:t>
      </w:r>
      <w:proofErr w:type="spellStart"/>
      <w:r w:rsidRPr="00C20714">
        <w:rPr>
          <w:sz w:val="18"/>
          <w:szCs w:val="18"/>
        </w:rPr>
        <w:t>Хомутовского</w:t>
      </w:r>
      <w:proofErr w:type="spellEnd"/>
      <w:r w:rsidRPr="00C20714">
        <w:rPr>
          <w:sz w:val="18"/>
          <w:szCs w:val="18"/>
        </w:rPr>
        <w:t xml:space="preserve"> муниципального образования с 31.03.2021 по 19.04.2021 (прилагается).</w:t>
      </w:r>
    </w:p>
    <w:p w:rsidR="00C20714" w:rsidRPr="00C20714" w:rsidRDefault="00C20714" w:rsidP="003D41F5">
      <w:pPr>
        <w:numPr>
          <w:ilvl w:val="0"/>
          <w:numId w:val="11"/>
        </w:numPr>
        <w:tabs>
          <w:tab w:val="left" w:pos="426"/>
          <w:tab w:val="left" w:pos="3976"/>
        </w:tabs>
        <w:ind w:right="142"/>
        <w:rPr>
          <w:sz w:val="18"/>
          <w:szCs w:val="18"/>
        </w:rPr>
      </w:pPr>
      <w:r w:rsidRPr="00C20714">
        <w:rPr>
          <w:sz w:val="18"/>
          <w:szCs w:val="18"/>
        </w:rPr>
        <w:t xml:space="preserve">Опубликовать настоящее постановление в установленном законе порядке. </w:t>
      </w:r>
    </w:p>
    <w:p w:rsidR="00C20714" w:rsidRPr="00C20714" w:rsidRDefault="00C20714" w:rsidP="003D41F5">
      <w:pPr>
        <w:numPr>
          <w:ilvl w:val="0"/>
          <w:numId w:val="11"/>
        </w:numPr>
        <w:tabs>
          <w:tab w:val="left" w:pos="426"/>
          <w:tab w:val="left" w:pos="3976"/>
        </w:tabs>
        <w:ind w:right="142"/>
        <w:rPr>
          <w:sz w:val="18"/>
          <w:szCs w:val="18"/>
        </w:rPr>
      </w:pPr>
      <w:r w:rsidRPr="00C20714">
        <w:rPr>
          <w:sz w:val="18"/>
          <w:szCs w:val="18"/>
        </w:rPr>
        <w:t>Контроль исполнения настоящего постановления возложить на заместителя Главы администрации.</w:t>
      </w:r>
    </w:p>
    <w:p w:rsidR="00C20714" w:rsidRPr="00C20714" w:rsidRDefault="00C20714" w:rsidP="00C20714">
      <w:pPr>
        <w:tabs>
          <w:tab w:val="left" w:pos="426"/>
          <w:tab w:val="left" w:pos="3976"/>
        </w:tabs>
        <w:ind w:left="0" w:right="142" w:firstLine="426"/>
        <w:rPr>
          <w:sz w:val="18"/>
          <w:szCs w:val="18"/>
        </w:rPr>
      </w:pPr>
    </w:p>
    <w:p w:rsidR="00C20714" w:rsidRPr="00084683" w:rsidRDefault="00C20714" w:rsidP="00084683">
      <w:pPr>
        <w:tabs>
          <w:tab w:val="left" w:pos="426"/>
          <w:tab w:val="left" w:pos="3976"/>
        </w:tabs>
        <w:ind w:left="0" w:right="142" w:firstLine="426"/>
        <w:jc w:val="right"/>
        <w:rPr>
          <w:i/>
          <w:sz w:val="18"/>
          <w:szCs w:val="18"/>
        </w:rPr>
      </w:pPr>
    </w:p>
    <w:p w:rsidR="00C20714" w:rsidRDefault="00C20714" w:rsidP="00084683">
      <w:pPr>
        <w:tabs>
          <w:tab w:val="left" w:pos="426"/>
          <w:tab w:val="left" w:pos="3976"/>
        </w:tabs>
        <w:ind w:left="0" w:right="142" w:firstLine="426"/>
        <w:jc w:val="right"/>
        <w:rPr>
          <w:i/>
          <w:sz w:val="18"/>
          <w:szCs w:val="18"/>
        </w:rPr>
      </w:pPr>
      <w:r w:rsidRPr="00084683">
        <w:rPr>
          <w:i/>
          <w:sz w:val="18"/>
          <w:szCs w:val="18"/>
        </w:rPr>
        <w:t xml:space="preserve">    Глава                               В.М. </w:t>
      </w:r>
      <w:proofErr w:type="spellStart"/>
      <w:r w:rsidRPr="00084683">
        <w:rPr>
          <w:i/>
          <w:sz w:val="18"/>
          <w:szCs w:val="18"/>
        </w:rPr>
        <w:t>Колмаченко</w:t>
      </w:r>
      <w:proofErr w:type="spellEnd"/>
    </w:p>
    <w:p w:rsidR="00084683" w:rsidRDefault="00084683" w:rsidP="00084683">
      <w:pPr>
        <w:tabs>
          <w:tab w:val="left" w:pos="426"/>
          <w:tab w:val="left" w:pos="3976"/>
        </w:tabs>
        <w:ind w:left="0" w:right="142" w:firstLine="426"/>
        <w:jc w:val="right"/>
        <w:rPr>
          <w:i/>
          <w:sz w:val="18"/>
          <w:szCs w:val="18"/>
        </w:rPr>
      </w:pPr>
    </w:p>
    <w:p w:rsidR="00084683" w:rsidRDefault="00084683" w:rsidP="00084683">
      <w:pPr>
        <w:tabs>
          <w:tab w:val="left" w:pos="426"/>
          <w:tab w:val="left" w:pos="3976"/>
        </w:tabs>
        <w:ind w:left="0" w:right="142" w:firstLine="426"/>
        <w:jc w:val="right"/>
        <w:rPr>
          <w:i/>
          <w:sz w:val="18"/>
          <w:szCs w:val="18"/>
        </w:rPr>
      </w:pPr>
    </w:p>
    <w:p w:rsidR="008B1484" w:rsidRPr="00084683" w:rsidRDefault="008B1484" w:rsidP="00084683">
      <w:pPr>
        <w:tabs>
          <w:tab w:val="left" w:pos="426"/>
          <w:tab w:val="left" w:pos="3976"/>
        </w:tabs>
        <w:ind w:left="0" w:right="142" w:firstLine="426"/>
        <w:jc w:val="right"/>
        <w:rPr>
          <w:i/>
          <w:sz w:val="18"/>
          <w:szCs w:val="18"/>
        </w:rPr>
      </w:pPr>
    </w:p>
    <w:p w:rsidR="00C20714" w:rsidRPr="00C20714" w:rsidRDefault="00C20714" w:rsidP="00084683">
      <w:pPr>
        <w:tabs>
          <w:tab w:val="left" w:pos="426"/>
          <w:tab w:val="left" w:pos="3976"/>
        </w:tabs>
        <w:ind w:left="0" w:right="142" w:firstLine="426"/>
        <w:jc w:val="right"/>
        <w:rPr>
          <w:sz w:val="18"/>
          <w:szCs w:val="18"/>
        </w:rPr>
      </w:pPr>
      <w:r w:rsidRPr="00C20714">
        <w:rPr>
          <w:sz w:val="18"/>
          <w:szCs w:val="18"/>
        </w:rPr>
        <w:t>Приложение</w:t>
      </w:r>
    </w:p>
    <w:p w:rsidR="00C20714" w:rsidRPr="00C20714" w:rsidRDefault="00C20714" w:rsidP="00084683">
      <w:pPr>
        <w:tabs>
          <w:tab w:val="left" w:pos="426"/>
          <w:tab w:val="left" w:pos="3976"/>
        </w:tabs>
        <w:ind w:left="0" w:right="142" w:firstLine="426"/>
        <w:jc w:val="right"/>
        <w:rPr>
          <w:sz w:val="18"/>
          <w:szCs w:val="18"/>
        </w:rPr>
      </w:pPr>
      <w:r w:rsidRPr="00C20714">
        <w:rPr>
          <w:sz w:val="18"/>
          <w:szCs w:val="18"/>
        </w:rPr>
        <w:t>Утверждено</w:t>
      </w:r>
    </w:p>
    <w:p w:rsidR="00C20714" w:rsidRPr="00C20714" w:rsidRDefault="00C20714" w:rsidP="00084683">
      <w:pPr>
        <w:tabs>
          <w:tab w:val="left" w:pos="426"/>
          <w:tab w:val="left" w:pos="3976"/>
        </w:tabs>
        <w:ind w:left="0" w:right="142" w:firstLine="426"/>
        <w:jc w:val="right"/>
        <w:rPr>
          <w:sz w:val="18"/>
          <w:szCs w:val="18"/>
        </w:rPr>
      </w:pPr>
      <w:r w:rsidRPr="00C20714">
        <w:rPr>
          <w:sz w:val="18"/>
          <w:szCs w:val="18"/>
        </w:rPr>
        <w:t>постановлением администрации</w:t>
      </w:r>
    </w:p>
    <w:p w:rsidR="00C20714" w:rsidRPr="00C20714" w:rsidRDefault="00C20714" w:rsidP="00084683">
      <w:pPr>
        <w:tabs>
          <w:tab w:val="left" w:pos="426"/>
          <w:tab w:val="left" w:pos="3976"/>
        </w:tabs>
        <w:ind w:left="0" w:right="142" w:firstLine="426"/>
        <w:jc w:val="right"/>
        <w:rPr>
          <w:sz w:val="18"/>
          <w:szCs w:val="18"/>
        </w:rPr>
      </w:pPr>
      <w:proofErr w:type="spellStart"/>
      <w:r w:rsidRPr="00C20714">
        <w:rPr>
          <w:sz w:val="18"/>
          <w:szCs w:val="18"/>
        </w:rPr>
        <w:t>Хомутовского</w:t>
      </w:r>
      <w:proofErr w:type="spellEnd"/>
      <w:r w:rsidRPr="00C20714">
        <w:rPr>
          <w:sz w:val="18"/>
          <w:szCs w:val="18"/>
        </w:rPr>
        <w:t xml:space="preserve"> муниципального образования</w:t>
      </w:r>
    </w:p>
    <w:p w:rsidR="00C20714" w:rsidRPr="00C20714" w:rsidRDefault="00C20714" w:rsidP="00084683">
      <w:pPr>
        <w:tabs>
          <w:tab w:val="left" w:pos="426"/>
          <w:tab w:val="left" w:pos="3976"/>
        </w:tabs>
        <w:ind w:left="0" w:right="142" w:firstLine="426"/>
        <w:jc w:val="right"/>
        <w:rPr>
          <w:sz w:val="18"/>
          <w:szCs w:val="18"/>
        </w:rPr>
      </w:pPr>
      <w:r w:rsidRPr="00C20714">
        <w:rPr>
          <w:sz w:val="18"/>
          <w:szCs w:val="18"/>
        </w:rPr>
        <w:t>от __</w:t>
      </w:r>
      <w:r w:rsidR="00084683">
        <w:rPr>
          <w:sz w:val="18"/>
          <w:szCs w:val="18"/>
          <w:u w:val="single"/>
        </w:rPr>
        <w:t>22.03.2022</w:t>
      </w:r>
      <w:r w:rsidRPr="00C20714">
        <w:rPr>
          <w:sz w:val="18"/>
          <w:szCs w:val="18"/>
        </w:rPr>
        <w:t xml:space="preserve">__N </w:t>
      </w:r>
      <w:r w:rsidRPr="00084683">
        <w:rPr>
          <w:sz w:val="18"/>
          <w:szCs w:val="18"/>
          <w:u w:val="single"/>
        </w:rPr>
        <w:t>____</w:t>
      </w:r>
      <w:r w:rsidR="00084683" w:rsidRPr="00084683">
        <w:rPr>
          <w:sz w:val="18"/>
          <w:szCs w:val="18"/>
          <w:u w:val="single"/>
        </w:rPr>
        <w:t>54</w:t>
      </w:r>
      <w:r w:rsidR="00084683">
        <w:rPr>
          <w:sz w:val="18"/>
          <w:szCs w:val="18"/>
          <w:u w:val="single"/>
        </w:rPr>
        <w:t xml:space="preserve"> </w:t>
      </w:r>
      <w:r w:rsidR="00084683" w:rsidRPr="00084683">
        <w:rPr>
          <w:sz w:val="18"/>
          <w:szCs w:val="18"/>
          <w:u w:val="single"/>
        </w:rPr>
        <w:t>о/д</w:t>
      </w:r>
      <w:r w:rsidRPr="00084683">
        <w:rPr>
          <w:sz w:val="18"/>
          <w:szCs w:val="18"/>
          <w:u w:val="single"/>
        </w:rPr>
        <w:t>_</w:t>
      </w:r>
    </w:p>
    <w:p w:rsidR="00C20714" w:rsidRPr="00C20714" w:rsidRDefault="00C20714" w:rsidP="00C20714">
      <w:pPr>
        <w:tabs>
          <w:tab w:val="left" w:pos="426"/>
          <w:tab w:val="left" w:pos="3976"/>
        </w:tabs>
        <w:ind w:left="0" w:right="142" w:firstLine="426"/>
        <w:rPr>
          <w:sz w:val="18"/>
          <w:szCs w:val="18"/>
        </w:rPr>
      </w:pPr>
    </w:p>
    <w:p w:rsidR="00C20714" w:rsidRPr="00C20714" w:rsidRDefault="00C20714" w:rsidP="00084683">
      <w:pPr>
        <w:tabs>
          <w:tab w:val="left" w:pos="426"/>
          <w:tab w:val="left" w:pos="3976"/>
        </w:tabs>
        <w:ind w:left="0" w:right="142" w:firstLine="426"/>
        <w:jc w:val="center"/>
        <w:rPr>
          <w:b/>
          <w:sz w:val="18"/>
          <w:szCs w:val="18"/>
        </w:rPr>
      </w:pPr>
      <w:bookmarkStart w:id="0" w:name="P53"/>
      <w:bookmarkEnd w:id="0"/>
      <w:r w:rsidRPr="00C20714">
        <w:rPr>
          <w:b/>
          <w:sz w:val="18"/>
          <w:szCs w:val="18"/>
        </w:rPr>
        <w:t>ПОЛОЖЕНИЕ О ПОРЯДКЕ ПРЕДОСТАВЛЕНИЯ</w:t>
      </w:r>
    </w:p>
    <w:p w:rsidR="00C20714" w:rsidRPr="00C20714" w:rsidRDefault="00C20714" w:rsidP="00084683">
      <w:pPr>
        <w:tabs>
          <w:tab w:val="left" w:pos="426"/>
          <w:tab w:val="left" w:pos="3976"/>
        </w:tabs>
        <w:ind w:left="0" w:right="142" w:firstLine="426"/>
        <w:jc w:val="center"/>
        <w:rPr>
          <w:b/>
          <w:sz w:val="18"/>
          <w:szCs w:val="18"/>
        </w:rPr>
      </w:pPr>
      <w:r w:rsidRPr="00C20714">
        <w:rPr>
          <w:b/>
          <w:sz w:val="18"/>
          <w:szCs w:val="18"/>
        </w:rPr>
        <w:t>ЕДИНОВРЕМЕННОЙ ДЕНЕЖНОЙ ВЫПЛАТЫ ГРАЖДАНАМ, ПОСТРАДАВШИМ ВСЛЕДСТВИЕ ЧРЕЗВЫЧАЙНОЙ СИТУАЦИИ ПРИРОДНОГО ХАРАКТЕРА, СЛОЖИВШЕЙСЯ В РЕЗУЛЬТАТЕ РЕЗКОГО ПОВЫШЕНИЯ СРЕДНЕСУТОЧНЫХ ТЕМПЕРАТУР ВОЗДУХА И ИНТЕНСИВНОГО ТАЯНИЯ СНЕЖНОГО ПОКРОВА НА ТЕРРИТОРИИ ИРКУТСКОГО РАЙОННОГО МУНИЦИПАЛЬНОГО ОБРАЗОВАНИЯ, ПРИВЕДШИХ К ПОДТОПЛЕНИЮ ТЕРРИТОРИЙ ХОМУТОВСКОГО МУНИЦИПАЛЬНОГО ОБРАЗОВАНИЯ С 31.03.2021 ПО 19.04.2021</w:t>
      </w:r>
    </w:p>
    <w:p w:rsidR="00C20714" w:rsidRPr="00C20714" w:rsidRDefault="00C20714" w:rsidP="00C20714">
      <w:pPr>
        <w:tabs>
          <w:tab w:val="left" w:pos="426"/>
          <w:tab w:val="left" w:pos="3976"/>
        </w:tabs>
        <w:ind w:left="0" w:right="142" w:firstLine="426"/>
        <w:rPr>
          <w:sz w:val="18"/>
          <w:szCs w:val="18"/>
        </w:rPr>
      </w:pPr>
    </w:p>
    <w:p w:rsidR="00C20714" w:rsidRPr="00C20714" w:rsidRDefault="00C20714" w:rsidP="00C20714">
      <w:pPr>
        <w:tabs>
          <w:tab w:val="left" w:pos="426"/>
          <w:tab w:val="left" w:pos="3976"/>
        </w:tabs>
        <w:ind w:left="0" w:right="142" w:firstLine="426"/>
        <w:rPr>
          <w:sz w:val="18"/>
          <w:szCs w:val="18"/>
        </w:rPr>
      </w:pPr>
      <w:r w:rsidRPr="00C20714">
        <w:rPr>
          <w:sz w:val="18"/>
          <w:szCs w:val="18"/>
        </w:rPr>
        <w:t xml:space="preserve">1. Настоящее Положение устанавливает механизм предоставления единовременной денежной выплаты гражданам, пострадавшим вследствие чрезвычайной ситуации природного характера, сложившейся в результате резкого повышения среднесуточных температур воздуха и интенсивного таяния снежного покрова на территории Иркутского районного муниципального образования, приведших к подтоплению территорий </w:t>
      </w:r>
      <w:proofErr w:type="spellStart"/>
      <w:r w:rsidRPr="00C20714">
        <w:rPr>
          <w:sz w:val="18"/>
          <w:szCs w:val="18"/>
        </w:rPr>
        <w:t>Хомутовского</w:t>
      </w:r>
      <w:proofErr w:type="spellEnd"/>
      <w:r w:rsidRPr="00C20714">
        <w:rPr>
          <w:sz w:val="18"/>
          <w:szCs w:val="18"/>
        </w:rPr>
        <w:t xml:space="preserve"> муниципального образования с 31.03.2021 по 19.04.2021 (далее чрезвычайная ситуация).</w:t>
      </w:r>
    </w:p>
    <w:p w:rsidR="00C20714" w:rsidRPr="00C20714" w:rsidRDefault="00C20714" w:rsidP="00C20714">
      <w:pPr>
        <w:tabs>
          <w:tab w:val="left" w:pos="426"/>
          <w:tab w:val="left" w:pos="3976"/>
        </w:tabs>
        <w:ind w:left="0" w:right="142" w:firstLine="426"/>
        <w:rPr>
          <w:sz w:val="18"/>
          <w:szCs w:val="18"/>
        </w:rPr>
      </w:pPr>
      <w:r w:rsidRPr="00C20714">
        <w:rPr>
          <w:sz w:val="18"/>
          <w:szCs w:val="18"/>
        </w:rPr>
        <w:t xml:space="preserve">2. Структурным подразделением администрации </w:t>
      </w:r>
      <w:proofErr w:type="spellStart"/>
      <w:r w:rsidRPr="00C20714">
        <w:rPr>
          <w:sz w:val="18"/>
          <w:szCs w:val="18"/>
        </w:rPr>
        <w:t>Хомутовского</w:t>
      </w:r>
      <w:proofErr w:type="spellEnd"/>
      <w:r w:rsidRPr="00C20714">
        <w:rPr>
          <w:sz w:val="18"/>
          <w:szCs w:val="18"/>
        </w:rPr>
        <w:t xml:space="preserve"> муниципального образования осуществляющим работу по обеспечению предоставления единовременной денежной выплаты (далее - уполномоченный орган), являются юридический отдел администрации.</w:t>
      </w:r>
    </w:p>
    <w:p w:rsidR="00C20714" w:rsidRPr="00C20714" w:rsidRDefault="00C20714" w:rsidP="00C20714">
      <w:pPr>
        <w:tabs>
          <w:tab w:val="left" w:pos="426"/>
          <w:tab w:val="left" w:pos="3976"/>
        </w:tabs>
        <w:ind w:left="0" w:right="142" w:firstLine="426"/>
        <w:rPr>
          <w:sz w:val="18"/>
          <w:szCs w:val="18"/>
        </w:rPr>
      </w:pPr>
      <w:r w:rsidRPr="00C20714">
        <w:rPr>
          <w:sz w:val="18"/>
          <w:szCs w:val="18"/>
        </w:rPr>
        <w:t>3. Право на получение единовременной денежной выплаты имеют:</w:t>
      </w:r>
    </w:p>
    <w:p w:rsidR="00C20714" w:rsidRPr="00C20714" w:rsidRDefault="00C20714" w:rsidP="00C20714">
      <w:pPr>
        <w:tabs>
          <w:tab w:val="left" w:pos="426"/>
          <w:tab w:val="left" w:pos="3976"/>
        </w:tabs>
        <w:ind w:left="0" w:right="142" w:firstLine="426"/>
        <w:rPr>
          <w:sz w:val="18"/>
          <w:szCs w:val="18"/>
        </w:rPr>
      </w:pPr>
      <w:bookmarkStart w:id="1" w:name="P87"/>
      <w:bookmarkEnd w:id="1"/>
      <w:r w:rsidRPr="00C20714">
        <w:rPr>
          <w:sz w:val="18"/>
          <w:szCs w:val="18"/>
        </w:rPr>
        <w:t xml:space="preserve">1) граждане Российской Федерации, постоянно или преимущественно проживающие на момент возникновения чрезвычайной ситуации в жилом помещении, расположенном на территории </w:t>
      </w:r>
      <w:proofErr w:type="spellStart"/>
      <w:r w:rsidRPr="00C20714">
        <w:rPr>
          <w:sz w:val="18"/>
          <w:szCs w:val="18"/>
        </w:rPr>
        <w:t>Хомутовского</w:t>
      </w:r>
      <w:proofErr w:type="spellEnd"/>
      <w:r w:rsidRPr="00C20714">
        <w:rPr>
          <w:sz w:val="18"/>
          <w:szCs w:val="18"/>
        </w:rPr>
        <w:t xml:space="preserve"> муниципального образования, на которой введен режим функционирования «Чрезвычайная ситуация» с 31.03.2021 по 19.04.2021, подвергшемся подтоплению в </w:t>
      </w:r>
      <w:r w:rsidRPr="00C20714">
        <w:rPr>
          <w:sz w:val="18"/>
          <w:szCs w:val="18"/>
        </w:rPr>
        <w:lastRenderedPageBreak/>
        <w:t>результате чрезвычайной ситуации, и частично утратившие имущество первой необходимости в результате чрезвычайной ситуации.</w:t>
      </w:r>
    </w:p>
    <w:p w:rsidR="00C20714" w:rsidRPr="00C20714" w:rsidRDefault="00C20714" w:rsidP="00C20714">
      <w:pPr>
        <w:tabs>
          <w:tab w:val="left" w:pos="426"/>
          <w:tab w:val="left" w:pos="3976"/>
        </w:tabs>
        <w:ind w:left="0" w:right="142" w:firstLine="426"/>
        <w:rPr>
          <w:sz w:val="18"/>
          <w:szCs w:val="18"/>
        </w:rPr>
      </w:pPr>
      <w:r w:rsidRPr="00C20714">
        <w:rPr>
          <w:sz w:val="18"/>
          <w:szCs w:val="18"/>
        </w:rPr>
        <w:t>Критериями частичной утраты имущества первой необходимости являются: приведение в результате чрезвычайной ситуации части находящегося в жилом помещении, подвергшемся воздействию чрезвычайной ситуации, имущества первой необходимости (не менее трех предметов имущества первой необходимости) в состояние, непригодное для дальнейшего использования.</w:t>
      </w:r>
    </w:p>
    <w:p w:rsidR="00C20714" w:rsidRPr="00C20714" w:rsidRDefault="00C20714" w:rsidP="00C20714">
      <w:pPr>
        <w:tabs>
          <w:tab w:val="left" w:pos="426"/>
          <w:tab w:val="left" w:pos="3976"/>
        </w:tabs>
        <w:ind w:left="0" w:right="142" w:firstLine="426"/>
        <w:rPr>
          <w:sz w:val="18"/>
          <w:szCs w:val="18"/>
        </w:rPr>
      </w:pPr>
      <w:proofErr w:type="gramStart"/>
      <w:r w:rsidRPr="00C20714">
        <w:rPr>
          <w:sz w:val="18"/>
          <w:szCs w:val="18"/>
        </w:rPr>
        <w:t>Под имуществом первой необходимости понимается минимальный набор непродовольственных товаров общесемейного пользования, необходимых для сохранения здоровья человека и обеспечения его жизнедеятельности, включающий в себя: предметы для хранения и приготовления пищи - холодильник, газовая плита (электроплита) и шкаф для посуды; предметы мебели для приема пищи - стол и стул (табуретка); предметы мебели для сна - кровать (диван);</w:t>
      </w:r>
      <w:proofErr w:type="gramEnd"/>
      <w:r w:rsidRPr="00C20714">
        <w:rPr>
          <w:sz w:val="18"/>
          <w:szCs w:val="18"/>
        </w:rPr>
        <w:t xml:space="preserve"> предметы средств информирования граждан - телевизор (радио); предметы средств водоснабжения и отопления (в случае отсутствия централизованного водоснабжения и отопления) - насос для подачи воды, водонагреватель и котел отопительный (переносная печь).</w:t>
      </w:r>
    </w:p>
    <w:p w:rsidR="00C20714" w:rsidRPr="00C20714" w:rsidRDefault="00C20714" w:rsidP="00C20714">
      <w:pPr>
        <w:tabs>
          <w:tab w:val="left" w:pos="426"/>
          <w:tab w:val="left" w:pos="3976"/>
        </w:tabs>
        <w:ind w:left="0" w:right="142" w:firstLine="426"/>
        <w:rPr>
          <w:sz w:val="18"/>
          <w:szCs w:val="18"/>
        </w:rPr>
      </w:pPr>
      <w:bookmarkStart w:id="2" w:name="P89"/>
      <w:bookmarkEnd w:id="2"/>
      <w:r w:rsidRPr="00C20714">
        <w:rPr>
          <w:sz w:val="18"/>
          <w:szCs w:val="18"/>
        </w:rPr>
        <w:t xml:space="preserve">2) граждане Российской Федерации, постоянно или преимущественно проживающие на момент возникновения чрезвычайной ситуации в жилом помещении, расположенном на территории </w:t>
      </w:r>
      <w:proofErr w:type="spellStart"/>
      <w:r w:rsidRPr="00C20714">
        <w:rPr>
          <w:sz w:val="18"/>
          <w:szCs w:val="18"/>
        </w:rPr>
        <w:t>Хомутовского</w:t>
      </w:r>
      <w:proofErr w:type="spellEnd"/>
      <w:r w:rsidRPr="00C20714">
        <w:rPr>
          <w:sz w:val="18"/>
          <w:szCs w:val="18"/>
        </w:rPr>
        <w:t xml:space="preserve"> муниципального образования, на которой введен режим функционирования «Чрезвычайная ситуация» с 31.03.2021 по 19.04.2021, подвергшемся воздействию чрезвычайной ситуации, и </w:t>
      </w:r>
      <w:proofErr w:type="gramStart"/>
      <w:r w:rsidRPr="00C20714">
        <w:rPr>
          <w:sz w:val="18"/>
          <w:szCs w:val="18"/>
        </w:rPr>
        <w:t>условия</w:t>
      </w:r>
      <w:proofErr w:type="gramEnd"/>
      <w:r w:rsidRPr="00C20714">
        <w:rPr>
          <w:sz w:val="18"/>
          <w:szCs w:val="18"/>
        </w:rPr>
        <w:t xml:space="preserve"> жизнедеятельности которых были нарушены в результате чрезвычайной ситуации.</w:t>
      </w:r>
    </w:p>
    <w:p w:rsidR="00C20714" w:rsidRPr="00C20714" w:rsidRDefault="00C20714" w:rsidP="00C20714">
      <w:pPr>
        <w:tabs>
          <w:tab w:val="left" w:pos="426"/>
          <w:tab w:val="left" w:pos="3976"/>
        </w:tabs>
        <w:ind w:left="0" w:right="142" w:firstLine="426"/>
        <w:rPr>
          <w:sz w:val="18"/>
          <w:szCs w:val="18"/>
        </w:rPr>
      </w:pPr>
      <w:r w:rsidRPr="00C20714">
        <w:rPr>
          <w:sz w:val="18"/>
          <w:szCs w:val="18"/>
        </w:rPr>
        <w:t>Гражданин, имеющий право на получение единовременной денежной выплаты, для целей настоящего Положения именуется в дальнейшем заявитель.</w:t>
      </w:r>
    </w:p>
    <w:p w:rsidR="00C20714" w:rsidRPr="00C20714" w:rsidRDefault="00C20714" w:rsidP="00C20714">
      <w:pPr>
        <w:tabs>
          <w:tab w:val="left" w:pos="426"/>
          <w:tab w:val="left" w:pos="3976"/>
        </w:tabs>
        <w:ind w:left="0" w:right="142" w:firstLine="426"/>
        <w:rPr>
          <w:sz w:val="18"/>
          <w:szCs w:val="18"/>
        </w:rPr>
      </w:pPr>
      <w:bookmarkStart w:id="3" w:name="P95"/>
      <w:bookmarkEnd w:id="3"/>
      <w:r w:rsidRPr="00C20714">
        <w:rPr>
          <w:sz w:val="18"/>
          <w:szCs w:val="18"/>
        </w:rPr>
        <w:t xml:space="preserve">4. Для предоставления единовременной денежной выплаты заявитель представляет в администрацию </w:t>
      </w:r>
      <w:proofErr w:type="spellStart"/>
      <w:r w:rsidRPr="00C20714">
        <w:rPr>
          <w:sz w:val="18"/>
          <w:szCs w:val="18"/>
        </w:rPr>
        <w:t>Хомутовского</w:t>
      </w:r>
      <w:proofErr w:type="spellEnd"/>
      <w:r w:rsidRPr="00C20714">
        <w:rPr>
          <w:sz w:val="18"/>
          <w:szCs w:val="18"/>
        </w:rPr>
        <w:t xml:space="preserve"> муниципального образования (путем личного обращения или через организации почтовой связи) в срок до 30 апреля 2022 следующие документы:</w:t>
      </w:r>
    </w:p>
    <w:p w:rsidR="00C20714" w:rsidRPr="00C20714" w:rsidRDefault="00C20714" w:rsidP="00C20714">
      <w:pPr>
        <w:tabs>
          <w:tab w:val="left" w:pos="426"/>
          <w:tab w:val="left" w:pos="3976"/>
        </w:tabs>
        <w:ind w:left="0" w:right="142" w:firstLine="426"/>
        <w:rPr>
          <w:sz w:val="18"/>
          <w:szCs w:val="18"/>
        </w:rPr>
      </w:pPr>
      <w:r w:rsidRPr="00C20714">
        <w:rPr>
          <w:sz w:val="18"/>
          <w:szCs w:val="18"/>
        </w:rPr>
        <w:t xml:space="preserve">1) </w:t>
      </w:r>
      <w:hyperlink w:anchor="P156" w:history="1">
        <w:r w:rsidRPr="00C20714">
          <w:rPr>
            <w:rStyle w:val="af"/>
            <w:sz w:val="18"/>
            <w:szCs w:val="18"/>
          </w:rPr>
          <w:t>заявление</w:t>
        </w:r>
      </w:hyperlink>
      <w:r w:rsidRPr="00C20714">
        <w:rPr>
          <w:sz w:val="18"/>
          <w:szCs w:val="18"/>
        </w:rPr>
        <w:t xml:space="preserve"> на предоставление единовременной денежной выплаты с указанием реквизитов счета в кредитной организации для осуществления перевода единовременной денежной выплаты;</w:t>
      </w:r>
    </w:p>
    <w:p w:rsidR="00C20714" w:rsidRPr="00C20714" w:rsidRDefault="00C20714" w:rsidP="00C20714">
      <w:pPr>
        <w:tabs>
          <w:tab w:val="left" w:pos="426"/>
          <w:tab w:val="left" w:pos="3976"/>
        </w:tabs>
        <w:ind w:left="0" w:right="142" w:firstLine="426"/>
        <w:rPr>
          <w:sz w:val="18"/>
          <w:szCs w:val="18"/>
        </w:rPr>
      </w:pPr>
      <w:r w:rsidRPr="00C20714">
        <w:rPr>
          <w:sz w:val="18"/>
          <w:szCs w:val="18"/>
        </w:rPr>
        <w:t>2) копию паспорта гражданина Российской Федерации или иного документа, удостоверяющего личность заявителя, с отметкой о регистрации по месту жительства в период Чрезвычайной ситуации. В случае обращения представителя пострадавшего гражданина прилагается паспорт или иной документ, удостоверяющий личность и подтверждающий его полномочия;</w:t>
      </w:r>
    </w:p>
    <w:p w:rsidR="00C20714" w:rsidRPr="00C20714" w:rsidRDefault="00C20714" w:rsidP="00C20714">
      <w:pPr>
        <w:tabs>
          <w:tab w:val="left" w:pos="426"/>
          <w:tab w:val="left" w:pos="3976"/>
        </w:tabs>
        <w:ind w:left="0" w:right="142" w:firstLine="426"/>
        <w:rPr>
          <w:sz w:val="18"/>
          <w:szCs w:val="18"/>
        </w:rPr>
      </w:pPr>
      <w:r w:rsidRPr="00C20714">
        <w:rPr>
          <w:sz w:val="18"/>
          <w:szCs w:val="18"/>
        </w:rPr>
        <w:t>3) копия свидетельства о рождении в отношении несовершеннолетних лиц в возрасте до четырнадцати лет;</w:t>
      </w:r>
    </w:p>
    <w:p w:rsidR="00C20714" w:rsidRPr="00C20714" w:rsidRDefault="00C20714" w:rsidP="00C20714">
      <w:pPr>
        <w:tabs>
          <w:tab w:val="left" w:pos="426"/>
          <w:tab w:val="left" w:pos="3976"/>
        </w:tabs>
        <w:ind w:left="0" w:right="142" w:firstLine="426"/>
        <w:rPr>
          <w:sz w:val="18"/>
          <w:szCs w:val="18"/>
        </w:rPr>
      </w:pPr>
      <w:r w:rsidRPr="00C20714">
        <w:rPr>
          <w:sz w:val="18"/>
          <w:szCs w:val="18"/>
        </w:rPr>
        <w:t>5. Единовременная денежная выплата предоставляется однократно в связи с утратой (повреждением) имущества первой необходимости, нарушением условий жизнедеятельности.</w:t>
      </w:r>
    </w:p>
    <w:p w:rsidR="00C20714" w:rsidRPr="00C20714" w:rsidRDefault="00C20714" w:rsidP="00C20714">
      <w:pPr>
        <w:tabs>
          <w:tab w:val="left" w:pos="426"/>
          <w:tab w:val="left" w:pos="3976"/>
        </w:tabs>
        <w:ind w:left="0" w:right="142" w:firstLine="426"/>
        <w:rPr>
          <w:sz w:val="18"/>
          <w:szCs w:val="18"/>
        </w:rPr>
      </w:pPr>
      <w:bookmarkStart w:id="4" w:name="P111"/>
      <w:bookmarkEnd w:id="4"/>
      <w:r w:rsidRPr="00C20714">
        <w:rPr>
          <w:sz w:val="18"/>
          <w:szCs w:val="18"/>
        </w:rPr>
        <w:t xml:space="preserve">6. </w:t>
      </w:r>
      <w:proofErr w:type="gramStart"/>
      <w:r w:rsidRPr="00C20714">
        <w:rPr>
          <w:sz w:val="18"/>
          <w:szCs w:val="18"/>
        </w:rPr>
        <w:t xml:space="preserve">Факт утраты (повреждения) имущества первой необходимости, нарушения условий жизнедеятельности в результате чрезвычайной ситуации подтверждается актом, заключением соответственно, составленными во время функционирования режима «Чрезвычайная ситуация» комиссией по обследованию условий жизнедеятельности граждан в результате чрезвычайной ситуации, вызванной паводками на территории </w:t>
      </w:r>
      <w:proofErr w:type="spellStart"/>
      <w:r w:rsidRPr="00C20714">
        <w:rPr>
          <w:sz w:val="18"/>
          <w:szCs w:val="18"/>
        </w:rPr>
        <w:t>Хомутовского</w:t>
      </w:r>
      <w:proofErr w:type="spellEnd"/>
      <w:r w:rsidRPr="00C20714">
        <w:rPr>
          <w:sz w:val="18"/>
          <w:szCs w:val="18"/>
        </w:rPr>
        <w:t xml:space="preserve"> муниципального образования, созданной Распоряжением администрации </w:t>
      </w:r>
      <w:proofErr w:type="spellStart"/>
      <w:r w:rsidRPr="00C20714">
        <w:rPr>
          <w:sz w:val="18"/>
          <w:szCs w:val="18"/>
        </w:rPr>
        <w:t>Хомутовского</w:t>
      </w:r>
      <w:proofErr w:type="spellEnd"/>
      <w:r w:rsidRPr="00C20714">
        <w:rPr>
          <w:sz w:val="18"/>
          <w:szCs w:val="18"/>
        </w:rPr>
        <w:t xml:space="preserve"> муниципального образования от 08.04.2021 № 129 о/д (далее - комиссия).</w:t>
      </w:r>
      <w:proofErr w:type="gramEnd"/>
    </w:p>
    <w:p w:rsidR="00C20714" w:rsidRPr="00C20714" w:rsidRDefault="00C20714" w:rsidP="00C20714">
      <w:pPr>
        <w:tabs>
          <w:tab w:val="left" w:pos="426"/>
          <w:tab w:val="left" w:pos="3976"/>
        </w:tabs>
        <w:ind w:left="0" w:right="142" w:firstLine="426"/>
        <w:rPr>
          <w:sz w:val="18"/>
          <w:szCs w:val="18"/>
        </w:rPr>
      </w:pPr>
      <w:r w:rsidRPr="00C20714">
        <w:rPr>
          <w:sz w:val="18"/>
          <w:szCs w:val="18"/>
        </w:rPr>
        <w:t>7. Заявитель несет ответственность в соответствии с законодательством за достоверность представляемых сведений и документов.</w:t>
      </w:r>
    </w:p>
    <w:p w:rsidR="00C20714" w:rsidRPr="00C20714" w:rsidRDefault="00C20714" w:rsidP="00C20714">
      <w:pPr>
        <w:tabs>
          <w:tab w:val="left" w:pos="426"/>
          <w:tab w:val="left" w:pos="3976"/>
        </w:tabs>
        <w:ind w:left="0" w:right="142" w:firstLine="426"/>
        <w:rPr>
          <w:sz w:val="18"/>
          <w:szCs w:val="18"/>
        </w:rPr>
      </w:pPr>
      <w:bookmarkStart w:id="5" w:name="P113"/>
      <w:bookmarkEnd w:id="5"/>
      <w:r w:rsidRPr="00C20714">
        <w:rPr>
          <w:sz w:val="18"/>
          <w:szCs w:val="18"/>
        </w:rPr>
        <w:t xml:space="preserve">8. </w:t>
      </w:r>
      <w:proofErr w:type="gramStart"/>
      <w:r w:rsidRPr="00C20714">
        <w:rPr>
          <w:sz w:val="18"/>
          <w:szCs w:val="18"/>
        </w:rPr>
        <w:t>На основании вступившего в законную силу решения суда об установлении факта постоянного или преимущественного проживания гражданина Российской Федерации, пострадавшего в результате чрезвычайной ситуации, на момент возникновения чрезвычайной ситуации в жилом помещении, подвергшемся воздействию чрезвычайной ситуации, заявитель вправе обратиться с письменным обращением о выделении средств на осуществление единовременной денежной выплаты, в течение восемнадцати месяцев со дня возникновения чрезвычайной ситуации.</w:t>
      </w:r>
      <w:proofErr w:type="gramEnd"/>
    </w:p>
    <w:p w:rsidR="00C20714" w:rsidRPr="00C20714" w:rsidRDefault="00C20714" w:rsidP="00C20714">
      <w:pPr>
        <w:tabs>
          <w:tab w:val="left" w:pos="426"/>
          <w:tab w:val="left" w:pos="3976"/>
        </w:tabs>
        <w:ind w:left="0" w:right="142" w:firstLine="426"/>
        <w:rPr>
          <w:sz w:val="18"/>
          <w:szCs w:val="18"/>
        </w:rPr>
      </w:pPr>
      <w:bookmarkStart w:id="6" w:name="P115"/>
      <w:bookmarkEnd w:id="6"/>
      <w:r w:rsidRPr="00C20714">
        <w:rPr>
          <w:sz w:val="18"/>
          <w:szCs w:val="18"/>
        </w:rPr>
        <w:t xml:space="preserve">9. Решение о включении заявителя в перечень лиц для получения единовременной денежной выплаты либо об отказе во включении в такой перечень принимается в течение 7 (семи) рабочих дней со дня окончания срока предоставления документов, предусмотренного </w:t>
      </w:r>
      <w:hyperlink w:anchor="P95" w:history="1">
        <w:r w:rsidRPr="00C20714">
          <w:rPr>
            <w:rStyle w:val="af"/>
            <w:sz w:val="18"/>
            <w:szCs w:val="18"/>
          </w:rPr>
          <w:t>пунктом 4</w:t>
        </w:r>
      </w:hyperlink>
      <w:r w:rsidRPr="00C20714">
        <w:rPr>
          <w:sz w:val="18"/>
          <w:szCs w:val="18"/>
        </w:rPr>
        <w:t xml:space="preserve"> настоящего Положения. По результатам проверки соответствия условиям предоставления единовременной денежной выплаты уполномоченный орган готовит постановление администрации об утверждении перечня лиц для получения единовременной денежной выплаты с указанием размера единовременной денежной выплаты, определенного в соответствии с </w:t>
      </w:r>
      <w:hyperlink w:anchor="P117" w:history="1">
        <w:r w:rsidRPr="00C20714">
          <w:rPr>
            <w:rStyle w:val="af"/>
            <w:sz w:val="18"/>
            <w:szCs w:val="18"/>
          </w:rPr>
          <w:t>пунктом 11</w:t>
        </w:r>
      </w:hyperlink>
      <w:r w:rsidRPr="00C20714">
        <w:rPr>
          <w:sz w:val="18"/>
          <w:szCs w:val="18"/>
        </w:rPr>
        <w:t xml:space="preserve"> настоящего Положения.</w:t>
      </w:r>
    </w:p>
    <w:p w:rsidR="00C20714" w:rsidRPr="00C20714" w:rsidRDefault="00C20714" w:rsidP="00C20714">
      <w:pPr>
        <w:tabs>
          <w:tab w:val="left" w:pos="426"/>
          <w:tab w:val="left" w:pos="3976"/>
        </w:tabs>
        <w:ind w:left="0" w:right="142" w:firstLine="426"/>
        <w:rPr>
          <w:sz w:val="18"/>
          <w:szCs w:val="18"/>
        </w:rPr>
      </w:pPr>
      <w:r w:rsidRPr="00C20714">
        <w:rPr>
          <w:sz w:val="18"/>
          <w:szCs w:val="18"/>
        </w:rPr>
        <w:t>10. В случае отказа во включении в перечень лиц для получения единовременной денежной выплаты уполномоченный орган уведомляет заявителя в письменной форме с указанием причины отказа в течение 3 (трех) рабочих дней со дня его принятия.</w:t>
      </w:r>
    </w:p>
    <w:p w:rsidR="00C20714" w:rsidRPr="00C20714" w:rsidRDefault="00C20714" w:rsidP="00C20714">
      <w:pPr>
        <w:tabs>
          <w:tab w:val="left" w:pos="426"/>
          <w:tab w:val="left" w:pos="3976"/>
        </w:tabs>
        <w:ind w:left="0" w:right="142" w:firstLine="426"/>
        <w:rPr>
          <w:sz w:val="18"/>
          <w:szCs w:val="18"/>
        </w:rPr>
      </w:pPr>
      <w:bookmarkStart w:id="7" w:name="P117"/>
      <w:bookmarkEnd w:id="7"/>
      <w:r w:rsidRPr="00C20714">
        <w:rPr>
          <w:sz w:val="18"/>
          <w:szCs w:val="18"/>
        </w:rPr>
        <w:t>11. Единовременной денежной выплаты предоставляется в следующих размерах:</w:t>
      </w:r>
    </w:p>
    <w:p w:rsidR="00C20714" w:rsidRPr="00C20714" w:rsidRDefault="00C20714" w:rsidP="00C20714">
      <w:pPr>
        <w:tabs>
          <w:tab w:val="left" w:pos="426"/>
          <w:tab w:val="left" w:pos="3976"/>
        </w:tabs>
        <w:ind w:left="0" w:right="142" w:firstLine="426"/>
        <w:rPr>
          <w:sz w:val="18"/>
          <w:szCs w:val="18"/>
        </w:rPr>
      </w:pPr>
      <w:r w:rsidRPr="00C20714">
        <w:rPr>
          <w:sz w:val="18"/>
          <w:szCs w:val="18"/>
        </w:rPr>
        <w:t>в связи с частичной утратой имущества первой необходимости - в размере 50000 рублей;</w:t>
      </w:r>
    </w:p>
    <w:p w:rsidR="00C20714" w:rsidRPr="00C20714" w:rsidRDefault="00C20714" w:rsidP="00C20714">
      <w:pPr>
        <w:tabs>
          <w:tab w:val="left" w:pos="426"/>
          <w:tab w:val="left" w:pos="3976"/>
        </w:tabs>
        <w:ind w:left="0" w:right="142" w:firstLine="426"/>
        <w:rPr>
          <w:sz w:val="18"/>
          <w:szCs w:val="18"/>
        </w:rPr>
      </w:pPr>
      <w:r w:rsidRPr="00C20714">
        <w:rPr>
          <w:sz w:val="18"/>
          <w:szCs w:val="18"/>
        </w:rPr>
        <w:t>в связи с нарушением условий жизнедеятельности в результате чрезвычайной ситуации в размере 10000 рублей.</w:t>
      </w:r>
    </w:p>
    <w:p w:rsidR="00C20714" w:rsidRPr="00C20714" w:rsidRDefault="00C20714" w:rsidP="00C20714">
      <w:pPr>
        <w:tabs>
          <w:tab w:val="left" w:pos="426"/>
          <w:tab w:val="left" w:pos="3976"/>
        </w:tabs>
        <w:ind w:left="0" w:right="142" w:firstLine="426"/>
        <w:rPr>
          <w:sz w:val="18"/>
          <w:szCs w:val="18"/>
        </w:rPr>
      </w:pPr>
      <w:bookmarkStart w:id="8" w:name="P120"/>
      <w:bookmarkEnd w:id="8"/>
      <w:r w:rsidRPr="00C20714">
        <w:rPr>
          <w:sz w:val="18"/>
          <w:szCs w:val="18"/>
        </w:rPr>
        <w:t xml:space="preserve">12. Администрация </w:t>
      </w:r>
      <w:proofErr w:type="spellStart"/>
      <w:r w:rsidRPr="00C20714">
        <w:rPr>
          <w:sz w:val="18"/>
          <w:szCs w:val="18"/>
        </w:rPr>
        <w:t>Хомутовского</w:t>
      </w:r>
      <w:proofErr w:type="spellEnd"/>
      <w:r w:rsidRPr="00C20714">
        <w:rPr>
          <w:sz w:val="18"/>
          <w:szCs w:val="18"/>
        </w:rPr>
        <w:t xml:space="preserve"> муниципального образования не позднее 01.07.2022, на основании постановления указанного в пункте 9 настоящего Положения осуществляет выплату единовременной денежной выплаты заявителю путем перечисления на лицевой счет заявителя, открытый в кредитной организации и указанный в заявлении.</w:t>
      </w:r>
    </w:p>
    <w:p w:rsidR="00C20714" w:rsidRPr="004D669B" w:rsidRDefault="00C20714" w:rsidP="004D669B">
      <w:pPr>
        <w:tabs>
          <w:tab w:val="left" w:pos="426"/>
          <w:tab w:val="left" w:pos="3976"/>
        </w:tabs>
        <w:ind w:left="0" w:right="142" w:firstLine="426"/>
        <w:jc w:val="right"/>
        <w:rPr>
          <w:i/>
          <w:sz w:val="18"/>
          <w:szCs w:val="18"/>
        </w:rPr>
      </w:pPr>
    </w:p>
    <w:p w:rsidR="00C20714" w:rsidRPr="004D669B" w:rsidRDefault="00C20714" w:rsidP="004D669B">
      <w:pPr>
        <w:tabs>
          <w:tab w:val="left" w:pos="426"/>
          <w:tab w:val="left" w:pos="3976"/>
        </w:tabs>
        <w:ind w:left="0" w:right="142" w:firstLine="426"/>
        <w:jc w:val="right"/>
        <w:rPr>
          <w:i/>
          <w:sz w:val="18"/>
          <w:szCs w:val="18"/>
        </w:rPr>
      </w:pPr>
      <w:r w:rsidRPr="004D669B">
        <w:rPr>
          <w:i/>
          <w:sz w:val="18"/>
          <w:szCs w:val="18"/>
        </w:rPr>
        <w:t xml:space="preserve">Начальник юридического отдела                       Е.С. </w:t>
      </w:r>
      <w:proofErr w:type="spellStart"/>
      <w:r w:rsidRPr="004D669B">
        <w:rPr>
          <w:i/>
          <w:sz w:val="18"/>
          <w:szCs w:val="18"/>
        </w:rPr>
        <w:t>Трохимчук</w:t>
      </w:r>
      <w:proofErr w:type="spellEnd"/>
    </w:p>
    <w:p w:rsidR="008B1484" w:rsidRPr="00C20714" w:rsidRDefault="008B1484" w:rsidP="00C20714">
      <w:pPr>
        <w:tabs>
          <w:tab w:val="left" w:pos="426"/>
          <w:tab w:val="left" w:pos="3976"/>
        </w:tabs>
        <w:ind w:left="0" w:right="142" w:firstLine="426"/>
        <w:rPr>
          <w:sz w:val="18"/>
          <w:szCs w:val="18"/>
        </w:rPr>
      </w:pPr>
    </w:p>
    <w:p w:rsidR="00C20714" w:rsidRPr="00C20714" w:rsidRDefault="00C20714" w:rsidP="00C20714">
      <w:pPr>
        <w:tabs>
          <w:tab w:val="left" w:pos="426"/>
          <w:tab w:val="left" w:pos="3976"/>
        </w:tabs>
        <w:ind w:left="0" w:right="142" w:firstLine="426"/>
        <w:rPr>
          <w:sz w:val="18"/>
          <w:szCs w:val="18"/>
        </w:rPr>
      </w:pPr>
    </w:p>
    <w:p w:rsidR="00794DE9" w:rsidRPr="007A6408" w:rsidRDefault="00794DE9" w:rsidP="00794DE9">
      <w:pPr>
        <w:tabs>
          <w:tab w:val="left" w:pos="426"/>
          <w:tab w:val="left" w:pos="3976"/>
        </w:tabs>
        <w:ind w:left="0" w:right="142" w:firstLine="426"/>
        <w:jc w:val="center"/>
        <w:rPr>
          <w:b/>
          <w:sz w:val="18"/>
          <w:szCs w:val="18"/>
        </w:rPr>
      </w:pPr>
      <w:r w:rsidRPr="007A6408">
        <w:rPr>
          <w:sz w:val="18"/>
          <w:szCs w:val="18"/>
        </w:rPr>
        <w:t>РОССИЙСКАЯ ФЕДЕРАЦИЯ</w:t>
      </w:r>
    </w:p>
    <w:p w:rsidR="00794DE9" w:rsidRPr="007A6408" w:rsidRDefault="00794DE9" w:rsidP="00794DE9">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794DE9" w:rsidRPr="007A6408" w:rsidRDefault="00794DE9" w:rsidP="00794DE9">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794DE9" w:rsidRPr="007A6408" w:rsidRDefault="00794DE9" w:rsidP="00794DE9">
      <w:pPr>
        <w:tabs>
          <w:tab w:val="left" w:pos="426"/>
          <w:tab w:val="left" w:pos="3976"/>
        </w:tabs>
        <w:ind w:left="0" w:right="142" w:firstLine="426"/>
        <w:jc w:val="center"/>
        <w:rPr>
          <w:b/>
          <w:bCs/>
          <w:sz w:val="18"/>
          <w:szCs w:val="18"/>
        </w:rPr>
      </w:pPr>
      <w:r w:rsidRPr="007A6408">
        <w:rPr>
          <w:b/>
          <w:bCs/>
          <w:sz w:val="18"/>
          <w:szCs w:val="18"/>
        </w:rPr>
        <w:t>АДМИНИСТРАЦИЯ</w:t>
      </w:r>
    </w:p>
    <w:p w:rsidR="00794DE9" w:rsidRPr="007A6408" w:rsidRDefault="00794DE9" w:rsidP="00794DE9">
      <w:pPr>
        <w:tabs>
          <w:tab w:val="left" w:pos="426"/>
          <w:tab w:val="left" w:pos="3976"/>
        </w:tabs>
        <w:ind w:left="0" w:right="142" w:firstLine="426"/>
        <w:jc w:val="center"/>
        <w:rPr>
          <w:b/>
          <w:sz w:val="18"/>
          <w:szCs w:val="18"/>
        </w:rPr>
      </w:pPr>
      <w:r>
        <w:rPr>
          <w:b/>
          <w:sz w:val="18"/>
          <w:szCs w:val="18"/>
        </w:rPr>
        <w:t>ПОСТАНОВЛЕНИЕ</w:t>
      </w:r>
    </w:p>
    <w:p w:rsidR="00794DE9" w:rsidRPr="007A6408" w:rsidRDefault="00794DE9" w:rsidP="00794DE9">
      <w:pPr>
        <w:tabs>
          <w:tab w:val="left" w:pos="426"/>
          <w:tab w:val="left" w:pos="3976"/>
        </w:tabs>
        <w:ind w:left="0" w:right="142" w:firstLine="426"/>
        <w:rPr>
          <w:sz w:val="18"/>
          <w:szCs w:val="18"/>
        </w:rPr>
      </w:pPr>
    </w:p>
    <w:p w:rsidR="00794DE9" w:rsidRPr="007A6408" w:rsidRDefault="00794DE9" w:rsidP="00794DE9">
      <w:pPr>
        <w:tabs>
          <w:tab w:val="left" w:pos="426"/>
          <w:tab w:val="left" w:pos="3976"/>
        </w:tabs>
        <w:ind w:left="0" w:right="142" w:firstLine="426"/>
        <w:rPr>
          <w:sz w:val="18"/>
          <w:szCs w:val="18"/>
        </w:rPr>
      </w:pPr>
      <w:r>
        <w:rPr>
          <w:sz w:val="18"/>
          <w:szCs w:val="18"/>
          <w:u w:val="single"/>
        </w:rPr>
        <w:t>23</w:t>
      </w:r>
      <w:r w:rsidRPr="007A6408">
        <w:rPr>
          <w:sz w:val="18"/>
          <w:szCs w:val="18"/>
          <w:u w:val="single"/>
        </w:rPr>
        <w:t>.0</w:t>
      </w:r>
      <w:r>
        <w:rPr>
          <w:sz w:val="18"/>
          <w:szCs w:val="18"/>
          <w:u w:val="single"/>
        </w:rPr>
        <w:t>3.2022  № 57</w:t>
      </w:r>
      <w:r w:rsidRPr="007A6408">
        <w:rPr>
          <w:sz w:val="18"/>
          <w:szCs w:val="18"/>
          <w:u w:val="single"/>
        </w:rPr>
        <w:t xml:space="preserve"> о/д</w:t>
      </w:r>
    </w:p>
    <w:p w:rsidR="00794DE9" w:rsidRPr="007A6408" w:rsidRDefault="00794DE9" w:rsidP="00794DE9">
      <w:pPr>
        <w:tabs>
          <w:tab w:val="left" w:pos="426"/>
          <w:tab w:val="left" w:pos="3976"/>
        </w:tabs>
        <w:ind w:left="0" w:right="142" w:firstLine="426"/>
        <w:rPr>
          <w:sz w:val="18"/>
          <w:szCs w:val="18"/>
        </w:rPr>
      </w:pPr>
      <w:r w:rsidRPr="007A6408">
        <w:rPr>
          <w:sz w:val="18"/>
          <w:szCs w:val="18"/>
        </w:rPr>
        <w:t xml:space="preserve">       с. Хомутово </w:t>
      </w:r>
    </w:p>
    <w:p w:rsidR="00794DE9" w:rsidRPr="00C20714" w:rsidRDefault="00794DE9" w:rsidP="00794DE9">
      <w:pPr>
        <w:tabs>
          <w:tab w:val="left" w:pos="426"/>
          <w:tab w:val="left" w:pos="3976"/>
        </w:tabs>
        <w:ind w:left="0" w:right="142" w:firstLine="426"/>
        <w:rPr>
          <w:sz w:val="18"/>
          <w:szCs w:val="18"/>
        </w:rPr>
      </w:pPr>
      <w:r>
        <w:rPr>
          <w:sz w:val="18"/>
          <w:szCs w:val="18"/>
        </w:rPr>
        <w:t xml:space="preserve"> </w:t>
      </w:r>
    </w:p>
    <w:p w:rsidR="00794DE9" w:rsidRDefault="00794DE9" w:rsidP="00794DE9">
      <w:pPr>
        <w:tabs>
          <w:tab w:val="left" w:pos="426"/>
          <w:tab w:val="left" w:pos="3976"/>
        </w:tabs>
        <w:ind w:left="0" w:right="142" w:firstLine="426"/>
        <w:rPr>
          <w:sz w:val="18"/>
          <w:szCs w:val="18"/>
        </w:rPr>
      </w:pPr>
      <w:r w:rsidRPr="00794DE9">
        <w:rPr>
          <w:sz w:val="18"/>
          <w:szCs w:val="18"/>
        </w:rPr>
        <w:t>О внесении изменений в</w:t>
      </w:r>
      <w:r>
        <w:rPr>
          <w:sz w:val="18"/>
          <w:szCs w:val="18"/>
        </w:rPr>
        <w:t xml:space="preserve"> </w:t>
      </w:r>
      <w:r w:rsidRPr="00794DE9">
        <w:rPr>
          <w:sz w:val="18"/>
          <w:szCs w:val="18"/>
        </w:rPr>
        <w:t>постановление администрации от 16.03.2018 № 27о/д</w:t>
      </w:r>
      <w:r>
        <w:rPr>
          <w:sz w:val="18"/>
          <w:szCs w:val="18"/>
        </w:rPr>
        <w:t>.</w:t>
      </w:r>
    </w:p>
    <w:p w:rsidR="00794DE9" w:rsidRDefault="00794DE9" w:rsidP="00794DE9">
      <w:pPr>
        <w:tabs>
          <w:tab w:val="left" w:pos="426"/>
          <w:tab w:val="left" w:pos="3976"/>
        </w:tabs>
        <w:ind w:left="0" w:right="142" w:firstLine="426"/>
        <w:rPr>
          <w:sz w:val="18"/>
          <w:szCs w:val="18"/>
        </w:rPr>
      </w:pPr>
    </w:p>
    <w:p w:rsidR="004D669B" w:rsidRPr="004D669B" w:rsidRDefault="004D669B" w:rsidP="004D669B">
      <w:pPr>
        <w:tabs>
          <w:tab w:val="left" w:pos="426"/>
          <w:tab w:val="left" w:pos="3976"/>
        </w:tabs>
        <w:ind w:left="0" w:right="142" w:firstLine="426"/>
        <w:rPr>
          <w:sz w:val="18"/>
          <w:szCs w:val="18"/>
        </w:rPr>
      </w:pPr>
      <w:proofErr w:type="gramStart"/>
      <w:r w:rsidRPr="004D669B">
        <w:rPr>
          <w:sz w:val="18"/>
          <w:szCs w:val="18"/>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08 ноября 2007 № 257 - ФЗ «Об автомобильных дорогах и о </w:t>
      </w:r>
      <w:r w:rsidRPr="004D669B">
        <w:rPr>
          <w:sz w:val="18"/>
          <w:szCs w:val="18"/>
        </w:rPr>
        <w:lastRenderedPageBreak/>
        <w:t>дорожной деятельности в Российской Федерации», Законом Иркутской области от 03.11.2016 N 96-ОЗ "О закреплении за сельскими поселениями Иркутской области вопросов местного значения", в целях повышения уровня контроля за ремонтом</w:t>
      </w:r>
      <w:proofErr w:type="gramEnd"/>
      <w:r w:rsidRPr="004D669B">
        <w:rPr>
          <w:sz w:val="18"/>
          <w:szCs w:val="18"/>
        </w:rPr>
        <w:t xml:space="preserve"> и состоянием автомобильных дорог общего пользования местного значения </w:t>
      </w:r>
      <w:proofErr w:type="spellStart"/>
      <w:r w:rsidRPr="004D669B">
        <w:rPr>
          <w:sz w:val="18"/>
          <w:szCs w:val="18"/>
        </w:rPr>
        <w:t>Хомутовского</w:t>
      </w:r>
      <w:proofErr w:type="spellEnd"/>
      <w:r w:rsidRPr="004D669B">
        <w:rPr>
          <w:sz w:val="18"/>
          <w:szCs w:val="18"/>
        </w:rPr>
        <w:t xml:space="preserve"> муниципального образования, руководствуясь ст. 6 Устава </w:t>
      </w:r>
      <w:proofErr w:type="spellStart"/>
      <w:r w:rsidRPr="004D669B">
        <w:rPr>
          <w:sz w:val="18"/>
          <w:szCs w:val="18"/>
        </w:rPr>
        <w:t>Хомутовского</w:t>
      </w:r>
      <w:proofErr w:type="spellEnd"/>
      <w:r w:rsidRPr="004D669B">
        <w:rPr>
          <w:sz w:val="18"/>
          <w:szCs w:val="18"/>
        </w:rPr>
        <w:t xml:space="preserve"> муниципального образования, администрация  </w:t>
      </w:r>
      <w:proofErr w:type="spellStart"/>
      <w:r w:rsidRPr="004D669B">
        <w:rPr>
          <w:sz w:val="18"/>
          <w:szCs w:val="18"/>
        </w:rPr>
        <w:t>Хомутовского</w:t>
      </w:r>
      <w:proofErr w:type="spellEnd"/>
      <w:r w:rsidRPr="004D669B">
        <w:rPr>
          <w:sz w:val="18"/>
          <w:szCs w:val="18"/>
        </w:rPr>
        <w:t xml:space="preserve"> муниципального образования  </w:t>
      </w:r>
    </w:p>
    <w:p w:rsidR="004D669B" w:rsidRPr="004D669B" w:rsidRDefault="004D669B" w:rsidP="004D669B">
      <w:pPr>
        <w:tabs>
          <w:tab w:val="left" w:pos="426"/>
          <w:tab w:val="left" w:pos="3976"/>
        </w:tabs>
        <w:ind w:left="0" w:right="142" w:firstLine="426"/>
        <w:rPr>
          <w:sz w:val="18"/>
          <w:szCs w:val="18"/>
        </w:rPr>
      </w:pPr>
    </w:p>
    <w:p w:rsidR="001D1405" w:rsidRDefault="004D669B" w:rsidP="001D1405">
      <w:pPr>
        <w:tabs>
          <w:tab w:val="left" w:pos="426"/>
          <w:tab w:val="left" w:pos="3976"/>
        </w:tabs>
        <w:ind w:left="0" w:right="142" w:firstLine="426"/>
        <w:rPr>
          <w:sz w:val="18"/>
          <w:szCs w:val="18"/>
        </w:rPr>
      </w:pPr>
      <w:r w:rsidRPr="004D669B">
        <w:rPr>
          <w:sz w:val="18"/>
          <w:szCs w:val="18"/>
        </w:rPr>
        <w:t>ПОСТАНОВЛЯЕТ:</w:t>
      </w:r>
    </w:p>
    <w:p w:rsidR="002E0C88" w:rsidRPr="004D669B" w:rsidRDefault="002E0C88" w:rsidP="001D1405">
      <w:pPr>
        <w:tabs>
          <w:tab w:val="left" w:pos="426"/>
          <w:tab w:val="left" w:pos="3976"/>
        </w:tabs>
        <w:ind w:left="0" w:right="142" w:firstLine="426"/>
        <w:rPr>
          <w:sz w:val="18"/>
          <w:szCs w:val="18"/>
        </w:rPr>
      </w:pPr>
    </w:p>
    <w:p w:rsidR="004D669B" w:rsidRPr="004D669B" w:rsidRDefault="004D669B" w:rsidP="004D669B">
      <w:pPr>
        <w:tabs>
          <w:tab w:val="left" w:pos="426"/>
          <w:tab w:val="left" w:pos="3976"/>
        </w:tabs>
        <w:ind w:left="0" w:right="142" w:firstLine="426"/>
        <w:rPr>
          <w:sz w:val="18"/>
          <w:szCs w:val="18"/>
        </w:rPr>
      </w:pPr>
      <w:r w:rsidRPr="004D669B">
        <w:rPr>
          <w:sz w:val="18"/>
          <w:szCs w:val="18"/>
        </w:rPr>
        <w:t xml:space="preserve">1. Внести изменения в постановление администрации </w:t>
      </w:r>
      <w:proofErr w:type="spellStart"/>
      <w:r w:rsidRPr="004D669B">
        <w:rPr>
          <w:sz w:val="18"/>
          <w:szCs w:val="18"/>
        </w:rPr>
        <w:t>Хомутовского</w:t>
      </w:r>
      <w:proofErr w:type="spellEnd"/>
      <w:r w:rsidRPr="004D669B">
        <w:rPr>
          <w:sz w:val="18"/>
          <w:szCs w:val="18"/>
        </w:rPr>
        <w:t xml:space="preserve"> муниципального образования от   16.03.2018 № 27 о/д «Об утверждении порядка отбора и формирования </w:t>
      </w:r>
      <w:proofErr w:type="gramStart"/>
      <w:r w:rsidRPr="004D669B">
        <w:rPr>
          <w:sz w:val="18"/>
          <w:szCs w:val="18"/>
        </w:rPr>
        <w:t>перечня</w:t>
      </w:r>
      <w:proofErr w:type="gramEnd"/>
      <w:r w:rsidRPr="004D669B">
        <w:rPr>
          <w:sz w:val="18"/>
          <w:szCs w:val="18"/>
        </w:rPr>
        <w:t xml:space="preserve"> автомобильных дорог общего пользования местного значения </w:t>
      </w:r>
      <w:proofErr w:type="spellStart"/>
      <w:r w:rsidRPr="004D669B">
        <w:rPr>
          <w:sz w:val="18"/>
          <w:szCs w:val="18"/>
        </w:rPr>
        <w:t>Хомутовского</w:t>
      </w:r>
      <w:proofErr w:type="spellEnd"/>
      <w:r w:rsidRPr="004D669B">
        <w:rPr>
          <w:sz w:val="18"/>
          <w:szCs w:val="18"/>
        </w:rPr>
        <w:t xml:space="preserve"> муниципального образования для проведения их капитального ремонта и (или) текущего ремонта».</w:t>
      </w:r>
    </w:p>
    <w:p w:rsidR="004D669B" w:rsidRPr="004D669B" w:rsidRDefault="004D669B" w:rsidP="008B1BA6">
      <w:pPr>
        <w:tabs>
          <w:tab w:val="left" w:pos="426"/>
          <w:tab w:val="left" w:pos="3976"/>
        </w:tabs>
        <w:ind w:right="142"/>
        <w:rPr>
          <w:sz w:val="18"/>
          <w:szCs w:val="18"/>
        </w:rPr>
      </w:pPr>
      <w:r w:rsidRPr="004D669B">
        <w:rPr>
          <w:sz w:val="18"/>
          <w:szCs w:val="18"/>
        </w:rPr>
        <w:tab/>
        <w:t>1.1 Приложение № 2 изменить и изложить в новой редакции (Приложение).</w:t>
      </w:r>
    </w:p>
    <w:p w:rsidR="004D669B" w:rsidRPr="004D669B" w:rsidRDefault="008B1BA6" w:rsidP="008B1BA6">
      <w:pPr>
        <w:tabs>
          <w:tab w:val="left" w:pos="426"/>
          <w:tab w:val="left" w:pos="3976"/>
        </w:tabs>
        <w:ind w:right="142"/>
        <w:rPr>
          <w:sz w:val="18"/>
          <w:szCs w:val="18"/>
        </w:rPr>
      </w:pPr>
      <w:r>
        <w:rPr>
          <w:sz w:val="18"/>
          <w:szCs w:val="18"/>
        </w:rPr>
        <w:t xml:space="preserve"> </w:t>
      </w:r>
      <w:r w:rsidR="004D669B" w:rsidRPr="004D669B">
        <w:rPr>
          <w:sz w:val="18"/>
          <w:szCs w:val="18"/>
        </w:rPr>
        <w:t>2. Опубликовать настоящее постановление в установленном законом порядке.</w:t>
      </w:r>
    </w:p>
    <w:p w:rsidR="004D669B" w:rsidRPr="004D669B" w:rsidRDefault="004D669B" w:rsidP="004D669B">
      <w:pPr>
        <w:tabs>
          <w:tab w:val="left" w:pos="426"/>
          <w:tab w:val="left" w:pos="3976"/>
        </w:tabs>
        <w:ind w:left="0" w:right="142" w:firstLine="426"/>
        <w:rPr>
          <w:sz w:val="18"/>
          <w:szCs w:val="18"/>
        </w:rPr>
      </w:pPr>
      <w:r w:rsidRPr="004D669B">
        <w:rPr>
          <w:sz w:val="18"/>
          <w:szCs w:val="18"/>
        </w:rPr>
        <w:t xml:space="preserve">3. </w:t>
      </w:r>
      <w:proofErr w:type="gramStart"/>
      <w:r w:rsidRPr="004D669B">
        <w:rPr>
          <w:sz w:val="18"/>
          <w:szCs w:val="18"/>
        </w:rPr>
        <w:t>Контроль за</w:t>
      </w:r>
      <w:proofErr w:type="gramEnd"/>
      <w:r w:rsidRPr="004D669B">
        <w:rPr>
          <w:sz w:val="18"/>
          <w:szCs w:val="18"/>
        </w:rPr>
        <w:t xml:space="preserve"> исполнением настоящего постановления возложить на заместителя Главы администрации.</w:t>
      </w:r>
    </w:p>
    <w:p w:rsidR="004D669B" w:rsidRPr="00B2520D" w:rsidRDefault="004D669B" w:rsidP="00B2520D">
      <w:pPr>
        <w:tabs>
          <w:tab w:val="left" w:pos="426"/>
          <w:tab w:val="left" w:pos="3976"/>
        </w:tabs>
        <w:ind w:left="0" w:right="142" w:firstLine="426"/>
        <w:jc w:val="right"/>
        <w:rPr>
          <w:i/>
          <w:sz w:val="18"/>
          <w:szCs w:val="18"/>
        </w:rPr>
      </w:pPr>
    </w:p>
    <w:p w:rsidR="004D669B" w:rsidRPr="00B2520D" w:rsidRDefault="004D669B" w:rsidP="00B2520D">
      <w:pPr>
        <w:tabs>
          <w:tab w:val="left" w:pos="426"/>
          <w:tab w:val="left" w:pos="3976"/>
        </w:tabs>
        <w:ind w:left="0" w:right="142" w:firstLine="426"/>
        <w:jc w:val="right"/>
        <w:rPr>
          <w:i/>
          <w:sz w:val="18"/>
          <w:szCs w:val="18"/>
        </w:rPr>
      </w:pPr>
      <w:r w:rsidRPr="00B2520D">
        <w:rPr>
          <w:i/>
          <w:sz w:val="18"/>
          <w:szCs w:val="18"/>
        </w:rPr>
        <w:t xml:space="preserve">Глава                              В.М. </w:t>
      </w:r>
      <w:proofErr w:type="spellStart"/>
      <w:r w:rsidRPr="00B2520D">
        <w:rPr>
          <w:i/>
          <w:sz w:val="18"/>
          <w:szCs w:val="18"/>
        </w:rPr>
        <w:t>Колмаченко</w:t>
      </w:r>
      <w:proofErr w:type="spellEnd"/>
    </w:p>
    <w:p w:rsidR="004D669B" w:rsidRPr="00B2520D" w:rsidRDefault="004D669B" w:rsidP="00B2520D">
      <w:pPr>
        <w:tabs>
          <w:tab w:val="left" w:pos="426"/>
          <w:tab w:val="left" w:pos="3976"/>
        </w:tabs>
        <w:ind w:left="0" w:right="142" w:firstLine="426"/>
        <w:jc w:val="right"/>
        <w:rPr>
          <w:i/>
          <w:sz w:val="18"/>
          <w:szCs w:val="18"/>
        </w:rPr>
      </w:pPr>
    </w:p>
    <w:p w:rsidR="004D669B" w:rsidRPr="00B2520D" w:rsidRDefault="004D669B" w:rsidP="00B2520D">
      <w:pPr>
        <w:tabs>
          <w:tab w:val="left" w:pos="426"/>
          <w:tab w:val="left" w:pos="3976"/>
        </w:tabs>
        <w:ind w:left="0" w:right="142" w:firstLine="426"/>
        <w:jc w:val="right"/>
        <w:rPr>
          <w:i/>
          <w:sz w:val="18"/>
          <w:szCs w:val="18"/>
        </w:rPr>
      </w:pPr>
    </w:p>
    <w:p w:rsidR="00F7742F" w:rsidRPr="00DF5631" w:rsidRDefault="00F7742F" w:rsidP="00B2520D">
      <w:pPr>
        <w:tabs>
          <w:tab w:val="left" w:pos="426"/>
          <w:tab w:val="left" w:pos="3976"/>
        </w:tabs>
        <w:ind w:left="0" w:right="142" w:firstLine="426"/>
        <w:jc w:val="right"/>
        <w:rPr>
          <w:sz w:val="18"/>
          <w:szCs w:val="18"/>
        </w:rPr>
      </w:pPr>
    </w:p>
    <w:p w:rsidR="00F7742F" w:rsidRPr="00DF5631" w:rsidRDefault="00F7742F" w:rsidP="00B2520D">
      <w:pPr>
        <w:tabs>
          <w:tab w:val="left" w:pos="426"/>
          <w:tab w:val="left" w:pos="3976"/>
        </w:tabs>
        <w:ind w:left="0" w:right="142" w:firstLine="426"/>
        <w:jc w:val="right"/>
        <w:rPr>
          <w:sz w:val="18"/>
          <w:szCs w:val="18"/>
        </w:rPr>
      </w:pPr>
      <w:r w:rsidRPr="00DF5631">
        <w:rPr>
          <w:sz w:val="18"/>
          <w:szCs w:val="18"/>
        </w:rPr>
        <w:t>Утверждено</w:t>
      </w:r>
    </w:p>
    <w:p w:rsidR="00F7742F" w:rsidRPr="00DF5631" w:rsidRDefault="00F7742F" w:rsidP="00B2520D">
      <w:pPr>
        <w:tabs>
          <w:tab w:val="left" w:pos="426"/>
          <w:tab w:val="left" w:pos="3976"/>
        </w:tabs>
        <w:ind w:left="0" w:right="142" w:firstLine="426"/>
        <w:jc w:val="right"/>
        <w:rPr>
          <w:sz w:val="18"/>
          <w:szCs w:val="18"/>
        </w:rPr>
      </w:pPr>
      <w:r w:rsidRPr="00DF5631">
        <w:rPr>
          <w:sz w:val="18"/>
          <w:szCs w:val="18"/>
        </w:rPr>
        <w:t>Приложение</w:t>
      </w:r>
      <w:r w:rsidR="00DF5631">
        <w:rPr>
          <w:sz w:val="18"/>
          <w:szCs w:val="18"/>
        </w:rPr>
        <w:t xml:space="preserve"> № 1</w:t>
      </w:r>
    </w:p>
    <w:p w:rsidR="00F7742F" w:rsidRPr="00DF5631" w:rsidRDefault="00F7742F" w:rsidP="00B2520D">
      <w:pPr>
        <w:tabs>
          <w:tab w:val="left" w:pos="426"/>
          <w:tab w:val="left" w:pos="3976"/>
        </w:tabs>
        <w:ind w:left="0" w:right="142" w:firstLine="426"/>
        <w:jc w:val="right"/>
        <w:rPr>
          <w:sz w:val="18"/>
          <w:szCs w:val="18"/>
        </w:rPr>
      </w:pPr>
      <w:r w:rsidRPr="00DF5631">
        <w:rPr>
          <w:sz w:val="18"/>
          <w:szCs w:val="18"/>
        </w:rPr>
        <w:t>к Постановлению администрации</w:t>
      </w:r>
    </w:p>
    <w:p w:rsidR="00F7742F" w:rsidRPr="00DF5631" w:rsidRDefault="00F7742F" w:rsidP="00B2520D">
      <w:pPr>
        <w:tabs>
          <w:tab w:val="left" w:pos="426"/>
          <w:tab w:val="left" w:pos="3976"/>
        </w:tabs>
        <w:ind w:left="0" w:right="142" w:firstLine="426"/>
        <w:jc w:val="right"/>
        <w:rPr>
          <w:sz w:val="18"/>
          <w:szCs w:val="18"/>
        </w:rPr>
      </w:pPr>
      <w:r w:rsidRPr="00DF5631">
        <w:rPr>
          <w:sz w:val="18"/>
          <w:szCs w:val="18"/>
        </w:rPr>
        <w:t>от «_</w:t>
      </w:r>
      <w:r w:rsidR="00B2520D" w:rsidRPr="00DF5631">
        <w:rPr>
          <w:sz w:val="18"/>
          <w:szCs w:val="18"/>
          <w:u w:val="single"/>
        </w:rPr>
        <w:t>23</w:t>
      </w:r>
      <w:r w:rsidRPr="00DF5631">
        <w:rPr>
          <w:sz w:val="18"/>
          <w:szCs w:val="18"/>
        </w:rPr>
        <w:t>_»____</w:t>
      </w:r>
      <w:r w:rsidR="00B2520D" w:rsidRPr="00DF5631">
        <w:rPr>
          <w:sz w:val="18"/>
          <w:szCs w:val="18"/>
          <w:u w:val="single"/>
        </w:rPr>
        <w:t>03</w:t>
      </w:r>
      <w:r w:rsidRPr="00DF5631">
        <w:rPr>
          <w:sz w:val="18"/>
          <w:szCs w:val="18"/>
        </w:rPr>
        <w:t>____2022 г. № _</w:t>
      </w:r>
      <w:r w:rsidR="00B2520D" w:rsidRPr="00DF5631">
        <w:rPr>
          <w:sz w:val="18"/>
          <w:szCs w:val="18"/>
          <w:u w:val="single"/>
        </w:rPr>
        <w:t>57 о/д</w:t>
      </w:r>
    </w:p>
    <w:p w:rsidR="00F7742F" w:rsidRDefault="00F7742F" w:rsidP="00F7742F">
      <w:pPr>
        <w:tabs>
          <w:tab w:val="left" w:pos="426"/>
          <w:tab w:val="left" w:pos="3976"/>
        </w:tabs>
        <w:ind w:left="0" w:right="142" w:firstLine="426"/>
        <w:jc w:val="center"/>
        <w:rPr>
          <w:sz w:val="18"/>
          <w:szCs w:val="18"/>
        </w:rPr>
      </w:pPr>
    </w:p>
    <w:p w:rsidR="00166064" w:rsidRPr="00F7742F" w:rsidRDefault="00166064" w:rsidP="00F7742F">
      <w:pPr>
        <w:tabs>
          <w:tab w:val="left" w:pos="426"/>
          <w:tab w:val="left" w:pos="3976"/>
        </w:tabs>
        <w:ind w:left="0" w:right="142" w:firstLine="426"/>
        <w:jc w:val="center"/>
        <w:rPr>
          <w:sz w:val="18"/>
          <w:szCs w:val="18"/>
        </w:rPr>
      </w:pPr>
    </w:p>
    <w:p w:rsidR="00F7742F" w:rsidRPr="00F7742F" w:rsidRDefault="00F7742F" w:rsidP="00F7742F">
      <w:pPr>
        <w:tabs>
          <w:tab w:val="left" w:pos="426"/>
          <w:tab w:val="left" w:pos="3976"/>
        </w:tabs>
        <w:ind w:left="0" w:right="142" w:firstLine="426"/>
        <w:jc w:val="center"/>
        <w:rPr>
          <w:b/>
          <w:sz w:val="18"/>
          <w:szCs w:val="18"/>
        </w:rPr>
      </w:pPr>
      <w:r w:rsidRPr="00F7742F">
        <w:rPr>
          <w:b/>
          <w:sz w:val="18"/>
          <w:szCs w:val="18"/>
        </w:rPr>
        <w:t>СОСТАВ</w:t>
      </w:r>
    </w:p>
    <w:p w:rsidR="00F7742F" w:rsidRPr="00F7742F" w:rsidRDefault="00F7742F" w:rsidP="00F7742F">
      <w:pPr>
        <w:tabs>
          <w:tab w:val="left" w:pos="426"/>
          <w:tab w:val="left" w:pos="3976"/>
        </w:tabs>
        <w:ind w:left="0" w:right="142" w:firstLine="426"/>
        <w:jc w:val="center"/>
        <w:rPr>
          <w:b/>
          <w:sz w:val="18"/>
          <w:szCs w:val="18"/>
        </w:rPr>
      </w:pPr>
      <w:r w:rsidRPr="00F7742F">
        <w:rPr>
          <w:b/>
          <w:sz w:val="18"/>
          <w:szCs w:val="18"/>
        </w:rPr>
        <w:t>КОМИССИИ ПО ОТБОРУ И ФОРМИРОВАНИЮ ПЕРЕЧНЯ АВТОМОБИЛЬНЫХ ДОРОГ ОБЩЕГО ПОЛЬЗОВАНИЯ МЕСТНОГО ЗНАЧЕНИЯ ХОМУТОВСКОГО МУНИЦИПАЛЬНОГО ОБРАЗОВАНИЯ ДЛЯ ПРОВЕДЕНИЯ ИХ КАПИТАЛЬНОГО РЕМОНТА И (ИЛИ) ТЕКУЩЕГО РЕМОНТА</w:t>
      </w:r>
    </w:p>
    <w:p w:rsidR="00F7742F" w:rsidRPr="00F7742F" w:rsidRDefault="00F7742F" w:rsidP="00F7742F">
      <w:pPr>
        <w:tabs>
          <w:tab w:val="left" w:pos="426"/>
          <w:tab w:val="left" w:pos="3976"/>
        </w:tabs>
        <w:ind w:left="0" w:right="142" w:firstLine="426"/>
        <w:rPr>
          <w:b/>
          <w:sz w:val="18"/>
          <w:szCs w:val="18"/>
        </w:rPr>
      </w:pPr>
    </w:p>
    <w:p w:rsidR="00F7742F" w:rsidRPr="00F7742F" w:rsidRDefault="00F7742F" w:rsidP="00F7742F">
      <w:pPr>
        <w:tabs>
          <w:tab w:val="left" w:pos="426"/>
          <w:tab w:val="left" w:pos="3976"/>
        </w:tabs>
        <w:ind w:left="0" w:right="142" w:firstLine="426"/>
        <w:rPr>
          <w:b/>
          <w:sz w:val="18"/>
          <w:szCs w:val="18"/>
        </w:rPr>
      </w:pPr>
    </w:p>
    <w:p w:rsidR="00F7742F" w:rsidRPr="00F7742F" w:rsidRDefault="00F7742F" w:rsidP="00F7742F">
      <w:pPr>
        <w:tabs>
          <w:tab w:val="left" w:pos="426"/>
          <w:tab w:val="left" w:pos="3976"/>
        </w:tabs>
        <w:ind w:left="0" w:right="142" w:firstLine="426"/>
        <w:rPr>
          <w:b/>
          <w:sz w:val="18"/>
          <w:szCs w:val="18"/>
        </w:rPr>
      </w:pPr>
      <w:r w:rsidRPr="00F7742F">
        <w:rPr>
          <w:b/>
          <w:sz w:val="18"/>
          <w:szCs w:val="18"/>
        </w:rPr>
        <w:t xml:space="preserve">Председатель комиссии </w:t>
      </w:r>
      <w:r w:rsidRPr="00F7742F">
        <w:rPr>
          <w:sz w:val="18"/>
          <w:szCs w:val="18"/>
        </w:rPr>
        <w:t>- Заместитель Главы администрации</w:t>
      </w:r>
    </w:p>
    <w:p w:rsidR="00F7742F" w:rsidRPr="00F7742F" w:rsidRDefault="00F7742F" w:rsidP="00F7742F">
      <w:pPr>
        <w:tabs>
          <w:tab w:val="left" w:pos="426"/>
          <w:tab w:val="left" w:pos="3976"/>
        </w:tabs>
        <w:ind w:left="0" w:right="142" w:firstLine="426"/>
        <w:rPr>
          <w:sz w:val="18"/>
          <w:szCs w:val="18"/>
        </w:rPr>
      </w:pPr>
      <w:r w:rsidRPr="00F7742F">
        <w:rPr>
          <w:b/>
          <w:sz w:val="18"/>
          <w:szCs w:val="18"/>
        </w:rPr>
        <w:t>Заместитель председателя комиссии</w:t>
      </w:r>
      <w:r w:rsidRPr="00F7742F">
        <w:rPr>
          <w:sz w:val="18"/>
          <w:szCs w:val="18"/>
        </w:rPr>
        <w:t xml:space="preserve"> – Начальник отдела МЗ и МП </w:t>
      </w:r>
    </w:p>
    <w:p w:rsidR="00F7742F" w:rsidRPr="00F7742F" w:rsidRDefault="00F7742F" w:rsidP="00F7742F">
      <w:pPr>
        <w:tabs>
          <w:tab w:val="left" w:pos="426"/>
          <w:tab w:val="left" w:pos="3976"/>
        </w:tabs>
        <w:ind w:left="0" w:right="142" w:firstLine="426"/>
        <w:rPr>
          <w:b/>
          <w:sz w:val="18"/>
          <w:szCs w:val="18"/>
        </w:rPr>
      </w:pPr>
      <w:r w:rsidRPr="00F7742F">
        <w:rPr>
          <w:b/>
          <w:sz w:val="18"/>
          <w:szCs w:val="18"/>
        </w:rPr>
        <w:t xml:space="preserve">Секретарь комиссии - </w:t>
      </w:r>
      <w:r w:rsidRPr="00F7742F">
        <w:rPr>
          <w:sz w:val="18"/>
          <w:szCs w:val="18"/>
        </w:rPr>
        <w:t>Ведущий инженер МКУ ХЭС</w:t>
      </w:r>
    </w:p>
    <w:p w:rsidR="00F7742F" w:rsidRPr="00F7742F" w:rsidRDefault="00F7742F" w:rsidP="00F7742F">
      <w:pPr>
        <w:tabs>
          <w:tab w:val="left" w:pos="426"/>
          <w:tab w:val="left" w:pos="3976"/>
        </w:tabs>
        <w:ind w:left="0" w:right="142" w:firstLine="426"/>
        <w:rPr>
          <w:b/>
          <w:sz w:val="18"/>
          <w:szCs w:val="18"/>
        </w:rPr>
      </w:pPr>
      <w:r w:rsidRPr="00F7742F">
        <w:rPr>
          <w:b/>
          <w:sz w:val="18"/>
          <w:szCs w:val="18"/>
        </w:rPr>
        <w:t>Члены комиссии:</w:t>
      </w:r>
    </w:p>
    <w:p w:rsidR="00F7742F" w:rsidRPr="00F7742F" w:rsidRDefault="00F7742F" w:rsidP="00F7742F">
      <w:pPr>
        <w:tabs>
          <w:tab w:val="left" w:pos="426"/>
          <w:tab w:val="left" w:pos="3976"/>
        </w:tabs>
        <w:ind w:left="0" w:right="142" w:firstLine="426"/>
        <w:rPr>
          <w:sz w:val="18"/>
          <w:szCs w:val="18"/>
        </w:rPr>
      </w:pPr>
      <w:r w:rsidRPr="00F7742F">
        <w:rPr>
          <w:b/>
          <w:sz w:val="18"/>
          <w:szCs w:val="18"/>
        </w:rPr>
        <w:t xml:space="preserve">- </w:t>
      </w:r>
      <w:r w:rsidRPr="00F7742F">
        <w:rPr>
          <w:sz w:val="18"/>
          <w:szCs w:val="18"/>
        </w:rPr>
        <w:t>Директор МКУ ХЭС;</w:t>
      </w:r>
    </w:p>
    <w:p w:rsidR="00F7742F" w:rsidRPr="00F7742F" w:rsidRDefault="00F7742F" w:rsidP="00F7742F">
      <w:pPr>
        <w:tabs>
          <w:tab w:val="left" w:pos="426"/>
          <w:tab w:val="left" w:pos="3976"/>
        </w:tabs>
        <w:ind w:left="0" w:right="142" w:firstLine="426"/>
        <w:rPr>
          <w:b/>
          <w:sz w:val="18"/>
          <w:szCs w:val="18"/>
        </w:rPr>
      </w:pPr>
      <w:r w:rsidRPr="00F7742F">
        <w:rPr>
          <w:sz w:val="18"/>
          <w:szCs w:val="18"/>
        </w:rPr>
        <w:t>- Заместитель директора МКУ ХЭС;</w:t>
      </w:r>
    </w:p>
    <w:p w:rsidR="00F7742F" w:rsidRPr="00F7742F" w:rsidRDefault="00F7742F" w:rsidP="00F7742F">
      <w:pPr>
        <w:tabs>
          <w:tab w:val="left" w:pos="426"/>
          <w:tab w:val="left" w:pos="3976"/>
        </w:tabs>
        <w:ind w:left="0" w:right="142" w:firstLine="426"/>
        <w:rPr>
          <w:b/>
          <w:sz w:val="18"/>
          <w:szCs w:val="18"/>
        </w:rPr>
      </w:pPr>
      <w:r w:rsidRPr="00F7742F">
        <w:rPr>
          <w:sz w:val="18"/>
          <w:szCs w:val="18"/>
        </w:rPr>
        <w:t>- Ведущий инженер МКУ ХЭС;</w:t>
      </w:r>
    </w:p>
    <w:p w:rsidR="00F7742F" w:rsidRPr="00F7742F" w:rsidRDefault="00F7742F" w:rsidP="00F7742F">
      <w:pPr>
        <w:tabs>
          <w:tab w:val="left" w:pos="426"/>
          <w:tab w:val="left" w:pos="3976"/>
        </w:tabs>
        <w:ind w:left="0" w:right="142" w:firstLine="426"/>
        <w:rPr>
          <w:sz w:val="18"/>
          <w:szCs w:val="18"/>
        </w:rPr>
      </w:pPr>
      <w:r w:rsidRPr="00F7742F">
        <w:rPr>
          <w:sz w:val="18"/>
          <w:szCs w:val="18"/>
        </w:rPr>
        <w:t xml:space="preserve">- Заместитель председателя Думы </w:t>
      </w:r>
      <w:proofErr w:type="spellStart"/>
      <w:r w:rsidRPr="00F7742F">
        <w:rPr>
          <w:sz w:val="18"/>
          <w:szCs w:val="18"/>
        </w:rPr>
        <w:t>Хомутовского</w:t>
      </w:r>
      <w:proofErr w:type="spellEnd"/>
      <w:r w:rsidRPr="00F7742F">
        <w:rPr>
          <w:sz w:val="18"/>
          <w:szCs w:val="18"/>
        </w:rPr>
        <w:t xml:space="preserve"> МО 4 созыва Ветров Александр Константинович;</w:t>
      </w:r>
    </w:p>
    <w:p w:rsidR="00F7742F" w:rsidRPr="00F7742F" w:rsidRDefault="00F7742F" w:rsidP="00F7742F">
      <w:pPr>
        <w:tabs>
          <w:tab w:val="left" w:pos="426"/>
          <w:tab w:val="left" w:pos="3976"/>
        </w:tabs>
        <w:ind w:left="0" w:right="142" w:firstLine="426"/>
        <w:rPr>
          <w:sz w:val="18"/>
          <w:szCs w:val="18"/>
        </w:rPr>
      </w:pPr>
      <w:r w:rsidRPr="00F7742F">
        <w:rPr>
          <w:sz w:val="18"/>
          <w:szCs w:val="18"/>
        </w:rPr>
        <w:t xml:space="preserve">- Депутат Думы </w:t>
      </w:r>
      <w:proofErr w:type="spellStart"/>
      <w:r w:rsidRPr="00F7742F">
        <w:rPr>
          <w:sz w:val="18"/>
          <w:szCs w:val="18"/>
        </w:rPr>
        <w:t>Хомутовского</w:t>
      </w:r>
      <w:proofErr w:type="spellEnd"/>
      <w:r w:rsidRPr="00F7742F">
        <w:rPr>
          <w:sz w:val="18"/>
          <w:szCs w:val="18"/>
        </w:rPr>
        <w:t xml:space="preserve"> МО 4 созыва Усова Лариса Петровна;</w:t>
      </w:r>
    </w:p>
    <w:p w:rsidR="00F7742F" w:rsidRPr="00F7742F" w:rsidRDefault="00F7742F" w:rsidP="00F7742F">
      <w:pPr>
        <w:tabs>
          <w:tab w:val="left" w:pos="426"/>
          <w:tab w:val="left" w:pos="3976"/>
        </w:tabs>
        <w:ind w:left="0" w:right="142" w:firstLine="426"/>
        <w:rPr>
          <w:sz w:val="18"/>
          <w:szCs w:val="18"/>
        </w:rPr>
      </w:pPr>
      <w:r w:rsidRPr="00F7742F">
        <w:rPr>
          <w:sz w:val="18"/>
          <w:szCs w:val="18"/>
        </w:rPr>
        <w:t xml:space="preserve">- Депутат Думы </w:t>
      </w:r>
      <w:proofErr w:type="spellStart"/>
      <w:r w:rsidRPr="00F7742F">
        <w:rPr>
          <w:sz w:val="18"/>
          <w:szCs w:val="18"/>
        </w:rPr>
        <w:t>Хомутовского</w:t>
      </w:r>
      <w:proofErr w:type="spellEnd"/>
      <w:r w:rsidRPr="00F7742F">
        <w:rPr>
          <w:sz w:val="18"/>
          <w:szCs w:val="18"/>
        </w:rPr>
        <w:t xml:space="preserve"> МО 4 созыва Анисимов Александр Викторович;</w:t>
      </w:r>
    </w:p>
    <w:p w:rsidR="004D0BEB" w:rsidRDefault="00F7742F" w:rsidP="00F7742F">
      <w:pPr>
        <w:tabs>
          <w:tab w:val="left" w:pos="426"/>
          <w:tab w:val="left" w:pos="3976"/>
        </w:tabs>
        <w:ind w:left="0" w:right="142" w:firstLine="426"/>
        <w:rPr>
          <w:sz w:val="18"/>
          <w:szCs w:val="18"/>
        </w:rPr>
      </w:pPr>
      <w:r w:rsidRPr="00F7742F">
        <w:rPr>
          <w:sz w:val="18"/>
          <w:szCs w:val="18"/>
        </w:rPr>
        <w:t xml:space="preserve">- Депутат Думы </w:t>
      </w:r>
      <w:proofErr w:type="spellStart"/>
      <w:r w:rsidRPr="00F7742F">
        <w:rPr>
          <w:sz w:val="18"/>
          <w:szCs w:val="18"/>
        </w:rPr>
        <w:t>Хомутовского</w:t>
      </w:r>
      <w:proofErr w:type="spellEnd"/>
      <w:r w:rsidRPr="00F7742F">
        <w:rPr>
          <w:sz w:val="18"/>
          <w:szCs w:val="18"/>
        </w:rPr>
        <w:t xml:space="preserve"> МО 4 созыва Ерохина Татьяна </w:t>
      </w:r>
      <w:proofErr w:type="spellStart"/>
      <w:r w:rsidRPr="00F7742F">
        <w:rPr>
          <w:sz w:val="18"/>
          <w:szCs w:val="18"/>
        </w:rPr>
        <w:t>Серге</w:t>
      </w:r>
      <w:proofErr w:type="spellEnd"/>
    </w:p>
    <w:p w:rsidR="00794DE9" w:rsidRDefault="00794DE9" w:rsidP="00794DE9">
      <w:pPr>
        <w:tabs>
          <w:tab w:val="left" w:pos="426"/>
          <w:tab w:val="left" w:pos="3976"/>
        </w:tabs>
        <w:ind w:left="0" w:right="142" w:firstLine="426"/>
        <w:rPr>
          <w:sz w:val="18"/>
          <w:szCs w:val="18"/>
        </w:rPr>
      </w:pPr>
    </w:p>
    <w:p w:rsidR="00166064" w:rsidRPr="00794DE9" w:rsidRDefault="00166064" w:rsidP="00794DE9">
      <w:pPr>
        <w:tabs>
          <w:tab w:val="left" w:pos="426"/>
          <w:tab w:val="left" w:pos="3976"/>
        </w:tabs>
        <w:ind w:left="0" w:right="142" w:firstLine="426"/>
        <w:rPr>
          <w:sz w:val="18"/>
          <w:szCs w:val="18"/>
        </w:rPr>
      </w:pPr>
    </w:p>
    <w:p w:rsidR="00EA2984" w:rsidRDefault="00EA2984" w:rsidP="00AB154C">
      <w:pPr>
        <w:tabs>
          <w:tab w:val="left" w:pos="426"/>
          <w:tab w:val="left" w:pos="3976"/>
        </w:tabs>
        <w:ind w:left="0" w:right="142" w:firstLine="426"/>
        <w:rPr>
          <w:sz w:val="18"/>
          <w:szCs w:val="18"/>
        </w:rPr>
      </w:pPr>
    </w:p>
    <w:p w:rsidR="00A51A0E" w:rsidRPr="007A6408" w:rsidRDefault="00A51A0E" w:rsidP="00A51A0E">
      <w:pPr>
        <w:tabs>
          <w:tab w:val="left" w:pos="426"/>
          <w:tab w:val="left" w:pos="3976"/>
        </w:tabs>
        <w:ind w:left="0" w:right="142" w:firstLine="426"/>
        <w:jc w:val="center"/>
        <w:rPr>
          <w:b/>
          <w:sz w:val="18"/>
          <w:szCs w:val="18"/>
        </w:rPr>
      </w:pPr>
      <w:r w:rsidRPr="007A6408">
        <w:rPr>
          <w:sz w:val="18"/>
          <w:szCs w:val="18"/>
        </w:rPr>
        <w:t>РОССИЙСКАЯ ФЕДЕРАЦИЯ</w:t>
      </w:r>
    </w:p>
    <w:p w:rsidR="00A51A0E" w:rsidRPr="007A6408" w:rsidRDefault="00A51A0E" w:rsidP="00A51A0E">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A51A0E" w:rsidRPr="007A6408" w:rsidRDefault="00A51A0E" w:rsidP="00A51A0E">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A51A0E" w:rsidRPr="007A6408" w:rsidRDefault="00A51A0E" w:rsidP="00A51A0E">
      <w:pPr>
        <w:tabs>
          <w:tab w:val="left" w:pos="426"/>
          <w:tab w:val="left" w:pos="3976"/>
        </w:tabs>
        <w:ind w:left="0" w:right="142" w:firstLine="426"/>
        <w:jc w:val="center"/>
        <w:rPr>
          <w:b/>
          <w:bCs/>
          <w:sz w:val="18"/>
          <w:szCs w:val="18"/>
        </w:rPr>
      </w:pPr>
      <w:r w:rsidRPr="007A6408">
        <w:rPr>
          <w:b/>
          <w:bCs/>
          <w:sz w:val="18"/>
          <w:szCs w:val="18"/>
        </w:rPr>
        <w:t>АДМИНИСТРАЦИЯ</w:t>
      </w:r>
    </w:p>
    <w:p w:rsidR="00A51A0E" w:rsidRPr="007A6408" w:rsidRDefault="00A51A0E" w:rsidP="00A51A0E">
      <w:pPr>
        <w:tabs>
          <w:tab w:val="left" w:pos="426"/>
          <w:tab w:val="left" w:pos="3976"/>
        </w:tabs>
        <w:ind w:left="0" w:right="142" w:firstLine="426"/>
        <w:jc w:val="center"/>
        <w:rPr>
          <w:b/>
          <w:sz w:val="18"/>
          <w:szCs w:val="18"/>
        </w:rPr>
      </w:pPr>
      <w:r>
        <w:rPr>
          <w:b/>
          <w:sz w:val="18"/>
          <w:szCs w:val="18"/>
        </w:rPr>
        <w:t>ПОСТАНОВЛЕНИЕ</w:t>
      </w:r>
    </w:p>
    <w:p w:rsidR="00A51A0E" w:rsidRPr="007A6408" w:rsidRDefault="00A51A0E" w:rsidP="00A51A0E">
      <w:pPr>
        <w:tabs>
          <w:tab w:val="left" w:pos="426"/>
          <w:tab w:val="left" w:pos="3976"/>
        </w:tabs>
        <w:ind w:left="0" w:right="142" w:firstLine="426"/>
        <w:rPr>
          <w:sz w:val="18"/>
          <w:szCs w:val="18"/>
        </w:rPr>
      </w:pPr>
    </w:p>
    <w:p w:rsidR="00A51A0E" w:rsidRPr="007A6408" w:rsidRDefault="00A51A0E" w:rsidP="00A51A0E">
      <w:pPr>
        <w:tabs>
          <w:tab w:val="left" w:pos="426"/>
          <w:tab w:val="left" w:pos="3976"/>
        </w:tabs>
        <w:ind w:left="0" w:right="142" w:firstLine="426"/>
        <w:rPr>
          <w:sz w:val="18"/>
          <w:szCs w:val="18"/>
        </w:rPr>
      </w:pPr>
      <w:r>
        <w:rPr>
          <w:sz w:val="18"/>
          <w:szCs w:val="18"/>
          <w:u w:val="single"/>
        </w:rPr>
        <w:t>23</w:t>
      </w:r>
      <w:r w:rsidRPr="007A6408">
        <w:rPr>
          <w:sz w:val="18"/>
          <w:szCs w:val="18"/>
          <w:u w:val="single"/>
        </w:rPr>
        <w:t>.0</w:t>
      </w:r>
      <w:r w:rsidR="00995303">
        <w:rPr>
          <w:sz w:val="18"/>
          <w:szCs w:val="18"/>
          <w:u w:val="single"/>
        </w:rPr>
        <w:t>3.2022  № 58</w:t>
      </w:r>
      <w:r w:rsidRPr="007A6408">
        <w:rPr>
          <w:sz w:val="18"/>
          <w:szCs w:val="18"/>
          <w:u w:val="single"/>
        </w:rPr>
        <w:t xml:space="preserve"> о/д</w:t>
      </w:r>
    </w:p>
    <w:p w:rsidR="00A51A0E" w:rsidRPr="007A6408" w:rsidRDefault="00A51A0E" w:rsidP="00A51A0E">
      <w:pPr>
        <w:tabs>
          <w:tab w:val="left" w:pos="426"/>
          <w:tab w:val="left" w:pos="3976"/>
        </w:tabs>
        <w:ind w:left="0" w:right="142" w:firstLine="426"/>
        <w:rPr>
          <w:sz w:val="18"/>
          <w:szCs w:val="18"/>
        </w:rPr>
      </w:pPr>
      <w:r w:rsidRPr="007A6408">
        <w:rPr>
          <w:sz w:val="18"/>
          <w:szCs w:val="18"/>
        </w:rPr>
        <w:t xml:space="preserve">       с. Хомутово </w:t>
      </w:r>
    </w:p>
    <w:p w:rsidR="00A51A0E" w:rsidRPr="00C20714" w:rsidRDefault="00A51A0E" w:rsidP="00A51A0E">
      <w:pPr>
        <w:tabs>
          <w:tab w:val="left" w:pos="426"/>
          <w:tab w:val="left" w:pos="3976"/>
        </w:tabs>
        <w:ind w:left="0" w:right="142" w:firstLine="426"/>
        <w:rPr>
          <w:sz w:val="18"/>
          <w:szCs w:val="18"/>
        </w:rPr>
      </w:pPr>
      <w:r>
        <w:rPr>
          <w:sz w:val="18"/>
          <w:szCs w:val="18"/>
        </w:rPr>
        <w:t xml:space="preserve"> </w:t>
      </w:r>
    </w:p>
    <w:p w:rsidR="00995303" w:rsidRDefault="00995303" w:rsidP="00995303">
      <w:pPr>
        <w:tabs>
          <w:tab w:val="left" w:pos="426"/>
          <w:tab w:val="left" w:pos="3976"/>
        </w:tabs>
        <w:ind w:left="0" w:right="142" w:firstLine="426"/>
        <w:rPr>
          <w:sz w:val="18"/>
          <w:szCs w:val="18"/>
        </w:rPr>
      </w:pPr>
      <w:r w:rsidRPr="00995303">
        <w:rPr>
          <w:sz w:val="18"/>
          <w:szCs w:val="18"/>
        </w:rPr>
        <w:t>Об определении места выпаса скота</w:t>
      </w:r>
      <w:r w:rsidR="00166064">
        <w:rPr>
          <w:sz w:val="18"/>
          <w:szCs w:val="18"/>
        </w:rPr>
        <w:t xml:space="preserve"> </w:t>
      </w:r>
      <w:r w:rsidRPr="00995303">
        <w:rPr>
          <w:sz w:val="18"/>
          <w:szCs w:val="18"/>
        </w:rPr>
        <w:t>частного сектора на территории</w:t>
      </w:r>
      <w:r w:rsidR="00166064">
        <w:rPr>
          <w:sz w:val="18"/>
          <w:szCs w:val="18"/>
        </w:rPr>
        <w:t xml:space="preserve"> </w:t>
      </w:r>
      <w:proofErr w:type="spellStart"/>
      <w:r w:rsidRPr="00995303">
        <w:rPr>
          <w:sz w:val="18"/>
          <w:szCs w:val="18"/>
        </w:rPr>
        <w:t>Хомутовского</w:t>
      </w:r>
      <w:proofErr w:type="spellEnd"/>
      <w:r w:rsidRPr="00995303">
        <w:rPr>
          <w:sz w:val="18"/>
          <w:szCs w:val="18"/>
        </w:rPr>
        <w:t xml:space="preserve"> муниципального образования в 2022</w:t>
      </w:r>
      <w:r w:rsidR="00166064">
        <w:rPr>
          <w:sz w:val="18"/>
          <w:szCs w:val="18"/>
        </w:rPr>
        <w:t>г.</w:t>
      </w:r>
    </w:p>
    <w:p w:rsidR="00166064" w:rsidRPr="00166064" w:rsidRDefault="00166064" w:rsidP="00166064">
      <w:pPr>
        <w:tabs>
          <w:tab w:val="left" w:pos="426"/>
          <w:tab w:val="left" w:pos="3976"/>
        </w:tabs>
        <w:ind w:left="0" w:right="142" w:firstLine="426"/>
        <w:rPr>
          <w:sz w:val="18"/>
          <w:szCs w:val="18"/>
        </w:rPr>
      </w:pPr>
    </w:p>
    <w:p w:rsidR="00166064" w:rsidRPr="00166064" w:rsidRDefault="00166064" w:rsidP="00166064">
      <w:pPr>
        <w:tabs>
          <w:tab w:val="left" w:pos="426"/>
          <w:tab w:val="left" w:pos="3976"/>
        </w:tabs>
        <w:ind w:left="0" w:right="142" w:firstLine="426"/>
        <w:rPr>
          <w:sz w:val="18"/>
          <w:szCs w:val="18"/>
        </w:rPr>
      </w:pPr>
      <w:proofErr w:type="gramStart"/>
      <w:r w:rsidRPr="00166064">
        <w:rPr>
          <w:sz w:val="18"/>
          <w:szCs w:val="18"/>
        </w:rPr>
        <w:t xml:space="preserve">Руководствуясь ст.14 Федерального закона от 06.10.2003 №131-ФЗ  «Об общих принципах организации органов местного самоуправлении в Российской Федерации», ст.6 Устава </w:t>
      </w:r>
      <w:proofErr w:type="spellStart"/>
      <w:r w:rsidRPr="00166064">
        <w:rPr>
          <w:sz w:val="18"/>
          <w:szCs w:val="18"/>
        </w:rPr>
        <w:t>Хомутовского</w:t>
      </w:r>
      <w:proofErr w:type="spellEnd"/>
      <w:r w:rsidRPr="00166064">
        <w:rPr>
          <w:sz w:val="18"/>
          <w:szCs w:val="18"/>
        </w:rPr>
        <w:t xml:space="preserve"> муниципального образования, Правилами содержания и благоустройства территории </w:t>
      </w:r>
      <w:proofErr w:type="spellStart"/>
      <w:r w:rsidRPr="00166064">
        <w:rPr>
          <w:sz w:val="18"/>
          <w:szCs w:val="18"/>
        </w:rPr>
        <w:t>Хомутовского</w:t>
      </w:r>
      <w:proofErr w:type="spellEnd"/>
      <w:r w:rsidRPr="00166064">
        <w:rPr>
          <w:sz w:val="18"/>
          <w:szCs w:val="18"/>
        </w:rPr>
        <w:t xml:space="preserve"> муниципального образования, утвержденных решением Думы </w:t>
      </w:r>
      <w:proofErr w:type="spellStart"/>
      <w:r w:rsidRPr="00166064">
        <w:rPr>
          <w:sz w:val="18"/>
          <w:szCs w:val="18"/>
        </w:rPr>
        <w:t>Хомутовского</w:t>
      </w:r>
      <w:proofErr w:type="spellEnd"/>
      <w:r w:rsidRPr="00166064">
        <w:rPr>
          <w:sz w:val="18"/>
          <w:szCs w:val="18"/>
        </w:rPr>
        <w:t xml:space="preserve"> МО от  26.10.2017 №02-08/д, в целях организации выпаса скота частного сектора на территории </w:t>
      </w:r>
      <w:proofErr w:type="spellStart"/>
      <w:r w:rsidRPr="00166064">
        <w:rPr>
          <w:sz w:val="18"/>
          <w:szCs w:val="18"/>
        </w:rPr>
        <w:t>Хомутовского</w:t>
      </w:r>
      <w:proofErr w:type="spellEnd"/>
      <w:r w:rsidRPr="00166064">
        <w:rPr>
          <w:sz w:val="18"/>
          <w:szCs w:val="18"/>
        </w:rPr>
        <w:t xml:space="preserve"> муниципального образования, Администрация </w:t>
      </w:r>
      <w:proofErr w:type="spellStart"/>
      <w:r w:rsidRPr="00166064">
        <w:rPr>
          <w:sz w:val="18"/>
          <w:szCs w:val="18"/>
        </w:rPr>
        <w:t>Хомутовского</w:t>
      </w:r>
      <w:proofErr w:type="spellEnd"/>
      <w:r w:rsidRPr="00166064">
        <w:rPr>
          <w:sz w:val="18"/>
          <w:szCs w:val="18"/>
        </w:rPr>
        <w:t xml:space="preserve"> муниципального образования</w:t>
      </w:r>
      <w:proofErr w:type="gramEnd"/>
    </w:p>
    <w:p w:rsidR="001D1405" w:rsidRDefault="001D1405" w:rsidP="00166064">
      <w:pPr>
        <w:tabs>
          <w:tab w:val="left" w:pos="426"/>
          <w:tab w:val="left" w:pos="3976"/>
        </w:tabs>
        <w:ind w:left="0" w:right="142" w:firstLine="426"/>
        <w:rPr>
          <w:sz w:val="18"/>
          <w:szCs w:val="18"/>
        </w:rPr>
      </w:pPr>
    </w:p>
    <w:p w:rsidR="001D1405" w:rsidRDefault="00166064" w:rsidP="00187E5E">
      <w:pPr>
        <w:tabs>
          <w:tab w:val="left" w:pos="426"/>
          <w:tab w:val="left" w:pos="3976"/>
        </w:tabs>
        <w:ind w:left="0" w:right="142" w:firstLine="426"/>
        <w:rPr>
          <w:sz w:val="18"/>
          <w:szCs w:val="18"/>
        </w:rPr>
      </w:pPr>
      <w:r w:rsidRPr="00166064">
        <w:rPr>
          <w:sz w:val="18"/>
          <w:szCs w:val="18"/>
        </w:rPr>
        <w:t>ПОСТАНОВЛЯЕТ</w:t>
      </w:r>
    </w:p>
    <w:p w:rsidR="002E0C88" w:rsidRPr="00166064" w:rsidRDefault="002E0C88" w:rsidP="00187E5E">
      <w:pPr>
        <w:tabs>
          <w:tab w:val="left" w:pos="426"/>
          <w:tab w:val="left" w:pos="3976"/>
        </w:tabs>
        <w:ind w:left="0" w:right="142" w:firstLine="426"/>
        <w:rPr>
          <w:sz w:val="18"/>
          <w:szCs w:val="18"/>
        </w:rPr>
      </w:pPr>
    </w:p>
    <w:p w:rsidR="00166064" w:rsidRPr="00166064" w:rsidRDefault="00166064" w:rsidP="003D41F5">
      <w:pPr>
        <w:numPr>
          <w:ilvl w:val="0"/>
          <w:numId w:val="12"/>
        </w:numPr>
        <w:tabs>
          <w:tab w:val="left" w:pos="426"/>
          <w:tab w:val="left" w:pos="3976"/>
        </w:tabs>
        <w:ind w:right="142"/>
        <w:rPr>
          <w:sz w:val="18"/>
          <w:szCs w:val="18"/>
        </w:rPr>
      </w:pPr>
      <w:r w:rsidRPr="00166064">
        <w:rPr>
          <w:sz w:val="18"/>
          <w:szCs w:val="18"/>
        </w:rPr>
        <w:t>Определить места выпаса скота частного сектора на территории</w:t>
      </w:r>
    </w:p>
    <w:p w:rsidR="00166064" w:rsidRPr="00166064" w:rsidRDefault="00166064" w:rsidP="00166064">
      <w:pPr>
        <w:tabs>
          <w:tab w:val="left" w:pos="426"/>
          <w:tab w:val="left" w:pos="3976"/>
        </w:tabs>
        <w:ind w:left="0" w:right="142" w:firstLine="426"/>
        <w:rPr>
          <w:sz w:val="18"/>
          <w:szCs w:val="18"/>
        </w:rPr>
      </w:pPr>
      <w:proofErr w:type="spellStart"/>
      <w:r w:rsidRPr="00166064">
        <w:rPr>
          <w:sz w:val="18"/>
          <w:szCs w:val="18"/>
        </w:rPr>
        <w:t>Хомутовского</w:t>
      </w:r>
      <w:proofErr w:type="spellEnd"/>
      <w:r w:rsidRPr="00166064">
        <w:rPr>
          <w:sz w:val="18"/>
          <w:szCs w:val="18"/>
        </w:rPr>
        <w:t xml:space="preserve"> муниципального образования в 2022 году:</w:t>
      </w:r>
    </w:p>
    <w:p w:rsidR="00166064" w:rsidRPr="00166064" w:rsidRDefault="00166064" w:rsidP="00166064">
      <w:pPr>
        <w:tabs>
          <w:tab w:val="left" w:pos="426"/>
          <w:tab w:val="left" w:pos="3976"/>
        </w:tabs>
        <w:ind w:left="0" w:right="142" w:firstLine="426"/>
        <w:rPr>
          <w:sz w:val="18"/>
          <w:szCs w:val="18"/>
        </w:rPr>
      </w:pPr>
      <w:r w:rsidRPr="00166064">
        <w:rPr>
          <w:sz w:val="18"/>
          <w:szCs w:val="18"/>
        </w:rPr>
        <w:t xml:space="preserve">         1.1. с. Хомутово – западная сторона с. Хомутово, д. Позднякова: </w:t>
      </w:r>
    </w:p>
    <w:p w:rsidR="00166064" w:rsidRPr="00166064" w:rsidRDefault="00166064" w:rsidP="00166064">
      <w:pPr>
        <w:tabs>
          <w:tab w:val="left" w:pos="426"/>
          <w:tab w:val="left" w:pos="3976"/>
        </w:tabs>
        <w:ind w:left="0" w:right="142" w:firstLine="426"/>
        <w:rPr>
          <w:sz w:val="18"/>
          <w:szCs w:val="18"/>
        </w:rPr>
      </w:pPr>
      <w:r w:rsidRPr="00166064">
        <w:rPr>
          <w:sz w:val="18"/>
          <w:szCs w:val="18"/>
        </w:rPr>
        <w:t xml:space="preserve">- вдоль </w:t>
      </w:r>
      <w:proofErr w:type="spellStart"/>
      <w:r w:rsidRPr="00166064">
        <w:rPr>
          <w:sz w:val="18"/>
          <w:szCs w:val="18"/>
        </w:rPr>
        <w:t>Качугского</w:t>
      </w:r>
      <w:proofErr w:type="spellEnd"/>
      <w:r w:rsidRPr="00166064">
        <w:rPr>
          <w:sz w:val="18"/>
          <w:szCs w:val="18"/>
        </w:rPr>
        <w:t xml:space="preserve"> тракта с. Хомутово за ул. Суворова (приложение №1);</w:t>
      </w:r>
    </w:p>
    <w:p w:rsidR="00166064" w:rsidRPr="00166064" w:rsidRDefault="00166064" w:rsidP="00166064">
      <w:pPr>
        <w:tabs>
          <w:tab w:val="left" w:pos="426"/>
          <w:tab w:val="left" w:pos="3976"/>
        </w:tabs>
        <w:ind w:left="0" w:right="142" w:firstLine="426"/>
        <w:rPr>
          <w:sz w:val="18"/>
          <w:szCs w:val="18"/>
        </w:rPr>
      </w:pPr>
      <w:r w:rsidRPr="00166064">
        <w:rPr>
          <w:sz w:val="18"/>
          <w:szCs w:val="18"/>
        </w:rPr>
        <w:t xml:space="preserve">- вдоль </w:t>
      </w:r>
      <w:proofErr w:type="spellStart"/>
      <w:r w:rsidRPr="00166064">
        <w:rPr>
          <w:sz w:val="18"/>
          <w:szCs w:val="18"/>
        </w:rPr>
        <w:t>Качугского</w:t>
      </w:r>
      <w:proofErr w:type="spellEnd"/>
      <w:r w:rsidRPr="00166064">
        <w:rPr>
          <w:sz w:val="18"/>
          <w:szCs w:val="18"/>
        </w:rPr>
        <w:t xml:space="preserve"> тракта с. Хомутово за территорией «ООО «Луговое» по адресу: ул. </w:t>
      </w:r>
      <w:proofErr w:type="gramStart"/>
      <w:r w:rsidRPr="00166064">
        <w:rPr>
          <w:sz w:val="18"/>
          <w:szCs w:val="18"/>
        </w:rPr>
        <w:t>Колхозная</w:t>
      </w:r>
      <w:proofErr w:type="gramEnd"/>
      <w:r w:rsidRPr="00166064">
        <w:rPr>
          <w:sz w:val="18"/>
          <w:szCs w:val="18"/>
        </w:rPr>
        <w:t>,100 (приложение №1);</w:t>
      </w:r>
    </w:p>
    <w:p w:rsidR="00166064" w:rsidRPr="00166064" w:rsidRDefault="00166064" w:rsidP="00166064">
      <w:pPr>
        <w:tabs>
          <w:tab w:val="left" w:pos="426"/>
          <w:tab w:val="left" w:pos="3976"/>
        </w:tabs>
        <w:ind w:left="0" w:right="142" w:firstLine="426"/>
        <w:rPr>
          <w:sz w:val="18"/>
          <w:szCs w:val="18"/>
        </w:rPr>
      </w:pPr>
      <w:r w:rsidRPr="00166064">
        <w:rPr>
          <w:sz w:val="18"/>
          <w:szCs w:val="18"/>
        </w:rPr>
        <w:t>1.2. в д. Куда – в пойме реки</w:t>
      </w:r>
      <w:proofErr w:type="gramStart"/>
      <w:r w:rsidRPr="00166064">
        <w:rPr>
          <w:sz w:val="18"/>
          <w:szCs w:val="18"/>
        </w:rPr>
        <w:t xml:space="preserve"> К</w:t>
      </w:r>
      <w:proofErr w:type="gramEnd"/>
      <w:r w:rsidRPr="00166064">
        <w:rPr>
          <w:sz w:val="18"/>
          <w:szCs w:val="18"/>
        </w:rPr>
        <w:t>уда западнее д. Куда (приложение №2);</w:t>
      </w:r>
    </w:p>
    <w:p w:rsidR="00166064" w:rsidRPr="00166064" w:rsidRDefault="00166064" w:rsidP="00166064">
      <w:pPr>
        <w:tabs>
          <w:tab w:val="left" w:pos="426"/>
          <w:tab w:val="left" w:pos="3976"/>
        </w:tabs>
        <w:ind w:left="0" w:right="142" w:firstLine="426"/>
        <w:rPr>
          <w:sz w:val="18"/>
          <w:szCs w:val="18"/>
        </w:rPr>
      </w:pPr>
      <w:r w:rsidRPr="00166064">
        <w:rPr>
          <w:sz w:val="18"/>
          <w:szCs w:val="18"/>
        </w:rPr>
        <w:t>1.3. в д. Талька – юго-западная сторона д. Талька (приложение №3);</w:t>
      </w:r>
    </w:p>
    <w:p w:rsidR="00166064" w:rsidRPr="00166064" w:rsidRDefault="00166064" w:rsidP="00166064">
      <w:pPr>
        <w:tabs>
          <w:tab w:val="left" w:pos="426"/>
          <w:tab w:val="left" w:pos="3976"/>
        </w:tabs>
        <w:ind w:left="0" w:right="142" w:firstLine="426"/>
        <w:rPr>
          <w:sz w:val="18"/>
          <w:szCs w:val="18"/>
        </w:rPr>
      </w:pPr>
      <w:r w:rsidRPr="00166064">
        <w:rPr>
          <w:sz w:val="18"/>
          <w:szCs w:val="18"/>
        </w:rPr>
        <w:t>1.4. в п. </w:t>
      </w:r>
      <w:proofErr w:type="spellStart"/>
      <w:r w:rsidRPr="00166064">
        <w:rPr>
          <w:sz w:val="18"/>
          <w:szCs w:val="18"/>
        </w:rPr>
        <w:t>Плишкино</w:t>
      </w:r>
      <w:proofErr w:type="spellEnd"/>
      <w:r w:rsidRPr="00166064">
        <w:rPr>
          <w:sz w:val="18"/>
          <w:szCs w:val="18"/>
        </w:rPr>
        <w:t xml:space="preserve"> – восточная часть п. </w:t>
      </w:r>
      <w:proofErr w:type="spellStart"/>
      <w:r w:rsidRPr="00166064">
        <w:rPr>
          <w:sz w:val="18"/>
          <w:szCs w:val="18"/>
        </w:rPr>
        <w:t>Плишкино</w:t>
      </w:r>
      <w:proofErr w:type="spellEnd"/>
      <w:r w:rsidRPr="00166064">
        <w:rPr>
          <w:sz w:val="18"/>
          <w:szCs w:val="18"/>
        </w:rPr>
        <w:t>, в районе,                               ул. Клубничная (приложение №4).</w:t>
      </w:r>
    </w:p>
    <w:p w:rsidR="00166064" w:rsidRPr="00166064" w:rsidRDefault="00166064" w:rsidP="00166064">
      <w:pPr>
        <w:tabs>
          <w:tab w:val="left" w:pos="426"/>
          <w:tab w:val="left" w:pos="3976"/>
        </w:tabs>
        <w:ind w:left="0" w:right="142" w:firstLine="426"/>
        <w:rPr>
          <w:sz w:val="18"/>
          <w:szCs w:val="18"/>
        </w:rPr>
      </w:pPr>
      <w:r w:rsidRPr="00166064">
        <w:rPr>
          <w:sz w:val="18"/>
          <w:szCs w:val="18"/>
        </w:rPr>
        <w:t xml:space="preserve">1.5. Сельскохозяйственные предприятия, расположенные на территории </w:t>
      </w:r>
      <w:proofErr w:type="spellStart"/>
      <w:r w:rsidRPr="00166064">
        <w:rPr>
          <w:sz w:val="18"/>
          <w:szCs w:val="18"/>
        </w:rPr>
        <w:t>Хомутовского</w:t>
      </w:r>
      <w:proofErr w:type="spellEnd"/>
      <w:r w:rsidRPr="00166064">
        <w:rPr>
          <w:sz w:val="18"/>
          <w:szCs w:val="18"/>
        </w:rPr>
        <w:t xml:space="preserve"> муниципального образования осуществляют выпас скота на земельных участках, предоставленных им в собственность, либо в аренду.</w:t>
      </w:r>
    </w:p>
    <w:p w:rsidR="00166064" w:rsidRPr="00166064" w:rsidRDefault="00166064" w:rsidP="00166064">
      <w:pPr>
        <w:tabs>
          <w:tab w:val="left" w:pos="426"/>
          <w:tab w:val="left" w:pos="3976"/>
        </w:tabs>
        <w:ind w:left="0" w:right="142" w:firstLine="426"/>
        <w:rPr>
          <w:sz w:val="18"/>
          <w:szCs w:val="18"/>
        </w:rPr>
      </w:pPr>
      <w:r w:rsidRPr="00166064">
        <w:rPr>
          <w:sz w:val="18"/>
          <w:szCs w:val="18"/>
        </w:rPr>
        <w:lastRenderedPageBreak/>
        <w:t xml:space="preserve">2. Определить срок выпаса скота частного сектора на территории </w:t>
      </w:r>
      <w:proofErr w:type="spellStart"/>
      <w:r w:rsidRPr="00166064">
        <w:rPr>
          <w:sz w:val="18"/>
          <w:szCs w:val="18"/>
        </w:rPr>
        <w:t>Хомутовского</w:t>
      </w:r>
      <w:proofErr w:type="spellEnd"/>
      <w:r w:rsidRPr="00166064">
        <w:rPr>
          <w:sz w:val="18"/>
          <w:szCs w:val="18"/>
        </w:rPr>
        <w:t xml:space="preserve"> муниципального образования в 2022 году с 01 мая по 31 октября, в случае благоприятных погодных условий до 15 ноября. </w:t>
      </w:r>
    </w:p>
    <w:p w:rsidR="00166064" w:rsidRPr="00166064" w:rsidRDefault="00166064" w:rsidP="00166064">
      <w:pPr>
        <w:tabs>
          <w:tab w:val="left" w:pos="426"/>
          <w:tab w:val="left" w:pos="3976"/>
        </w:tabs>
        <w:ind w:left="0" w:right="142" w:firstLine="426"/>
        <w:rPr>
          <w:sz w:val="18"/>
          <w:szCs w:val="18"/>
        </w:rPr>
      </w:pPr>
      <w:r w:rsidRPr="00166064">
        <w:rPr>
          <w:sz w:val="18"/>
          <w:szCs w:val="18"/>
        </w:rPr>
        <w:t>3. </w:t>
      </w:r>
      <w:proofErr w:type="gramStart"/>
      <w:r w:rsidRPr="00166064">
        <w:rPr>
          <w:sz w:val="18"/>
          <w:szCs w:val="18"/>
        </w:rPr>
        <w:t xml:space="preserve">Отделу муниципального земельного, лесного контроля и соблюдения правил благоустройства на территории </w:t>
      </w:r>
      <w:proofErr w:type="spellStart"/>
      <w:r w:rsidRPr="00166064">
        <w:rPr>
          <w:sz w:val="18"/>
          <w:szCs w:val="18"/>
        </w:rPr>
        <w:t>Хомутовского</w:t>
      </w:r>
      <w:proofErr w:type="spellEnd"/>
      <w:r w:rsidRPr="00166064">
        <w:rPr>
          <w:sz w:val="18"/>
          <w:szCs w:val="18"/>
        </w:rPr>
        <w:t xml:space="preserve"> муниципального образования, уведомить жителей частного сектора об административной ответственности за свободный выпас или выпас на привязи сельскохозяйственных животных вне отведенных для этого мест (улицы, скверы, парки, придомовые территории и др.) посредством размещения информации на официальном сайте администрации, </w:t>
      </w:r>
      <w:proofErr w:type="spellStart"/>
      <w:r w:rsidRPr="00166064">
        <w:rPr>
          <w:sz w:val="18"/>
          <w:szCs w:val="18"/>
        </w:rPr>
        <w:t>мессенджерах</w:t>
      </w:r>
      <w:proofErr w:type="spellEnd"/>
      <w:r w:rsidRPr="00166064">
        <w:rPr>
          <w:sz w:val="18"/>
          <w:szCs w:val="18"/>
        </w:rPr>
        <w:t xml:space="preserve">, на собраниях жителей </w:t>
      </w:r>
      <w:proofErr w:type="spellStart"/>
      <w:r w:rsidRPr="00166064">
        <w:rPr>
          <w:sz w:val="18"/>
          <w:szCs w:val="18"/>
        </w:rPr>
        <w:t>Хомутовского</w:t>
      </w:r>
      <w:proofErr w:type="spellEnd"/>
      <w:r w:rsidRPr="00166064">
        <w:rPr>
          <w:sz w:val="18"/>
          <w:szCs w:val="18"/>
        </w:rPr>
        <w:t xml:space="preserve"> муниципального образования.</w:t>
      </w:r>
      <w:proofErr w:type="gramEnd"/>
    </w:p>
    <w:p w:rsidR="00166064" w:rsidRPr="00166064" w:rsidRDefault="00166064" w:rsidP="00166064">
      <w:pPr>
        <w:tabs>
          <w:tab w:val="left" w:pos="426"/>
          <w:tab w:val="left" w:pos="3976"/>
        </w:tabs>
        <w:ind w:left="0" w:right="142" w:firstLine="426"/>
        <w:rPr>
          <w:sz w:val="18"/>
          <w:szCs w:val="18"/>
        </w:rPr>
      </w:pPr>
      <w:r w:rsidRPr="00166064">
        <w:rPr>
          <w:sz w:val="18"/>
          <w:szCs w:val="18"/>
        </w:rPr>
        <w:t>4. Опубликовать настоящее постановление в установленном законом порядке.</w:t>
      </w:r>
    </w:p>
    <w:p w:rsidR="00166064" w:rsidRPr="00166064" w:rsidRDefault="00166064" w:rsidP="00166064">
      <w:pPr>
        <w:tabs>
          <w:tab w:val="left" w:pos="426"/>
          <w:tab w:val="left" w:pos="3976"/>
        </w:tabs>
        <w:ind w:left="0" w:right="142" w:firstLine="426"/>
        <w:rPr>
          <w:sz w:val="18"/>
          <w:szCs w:val="18"/>
        </w:rPr>
      </w:pPr>
      <w:r w:rsidRPr="00166064">
        <w:rPr>
          <w:sz w:val="18"/>
          <w:szCs w:val="18"/>
        </w:rPr>
        <w:t>5. </w:t>
      </w:r>
      <w:proofErr w:type="gramStart"/>
      <w:r w:rsidRPr="00166064">
        <w:rPr>
          <w:sz w:val="18"/>
          <w:szCs w:val="18"/>
        </w:rPr>
        <w:t>Контроль за</w:t>
      </w:r>
      <w:proofErr w:type="gramEnd"/>
      <w:r w:rsidRPr="00166064">
        <w:rPr>
          <w:sz w:val="18"/>
          <w:szCs w:val="18"/>
        </w:rPr>
        <w:t xml:space="preserve"> исполнением данного постановления возложить на заместителя Главы администрации </w:t>
      </w:r>
      <w:proofErr w:type="spellStart"/>
      <w:r w:rsidRPr="00166064">
        <w:rPr>
          <w:sz w:val="18"/>
          <w:szCs w:val="18"/>
        </w:rPr>
        <w:t>Хомутовского</w:t>
      </w:r>
      <w:proofErr w:type="spellEnd"/>
      <w:r w:rsidRPr="00166064">
        <w:rPr>
          <w:sz w:val="18"/>
          <w:szCs w:val="18"/>
        </w:rPr>
        <w:t xml:space="preserve"> муниципального образования.</w:t>
      </w:r>
    </w:p>
    <w:p w:rsidR="00166064" w:rsidRPr="00166064" w:rsidRDefault="00166064" w:rsidP="00166064">
      <w:pPr>
        <w:tabs>
          <w:tab w:val="left" w:pos="426"/>
          <w:tab w:val="left" w:pos="3976"/>
        </w:tabs>
        <w:ind w:left="0" w:right="142" w:firstLine="426"/>
        <w:rPr>
          <w:sz w:val="18"/>
          <w:szCs w:val="18"/>
        </w:rPr>
      </w:pPr>
    </w:p>
    <w:p w:rsidR="00166064" w:rsidRPr="00D46D66" w:rsidRDefault="00166064" w:rsidP="00D46D66">
      <w:pPr>
        <w:tabs>
          <w:tab w:val="left" w:pos="426"/>
          <w:tab w:val="left" w:pos="3976"/>
        </w:tabs>
        <w:ind w:left="0" w:right="142" w:firstLine="426"/>
        <w:jc w:val="right"/>
        <w:rPr>
          <w:i/>
          <w:sz w:val="18"/>
          <w:szCs w:val="18"/>
        </w:rPr>
      </w:pPr>
    </w:p>
    <w:p w:rsidR="00166064" w:rsidRPr="00D46D66" w:rsidRDefault="00166064" w:rsidP="00D46D66">
      <w:pPr>
        <w:tabs>
          <w:tab w:val="left" w:pos="426"/>
          <w:tab w:val="left" w:pos="3976"/>
        </w:tabs>
        <w:ind w:left="0" w:right="142" w:firstLine="426"/>
        <w:jc w:val="right"/>
        <w:rPr>
          <w:i/>
          <w:sz w:val="18"/>
          <w:szCs w:val="18"/>
        </w:rPr>
      </w:pPr>
      <w:r w:rsidRPr="00D46D66">
        <w:rPr>
          <w:i/>
          <w:sz w:val="18"/>
          <w:szCs w:val="18"/>
        </w:rPr>
        <w:t xml:space="preserve">Глава администрации                                              В.М. </w:t>
      </w:r>
      <w:proofErr w:type="spellStart"/>
      <w:r w:rsidRPr="00D46D66">
        <w:rPr>
          <w:i/>
          <w:sz w:val="18"/>
          <w:szCs w:val="18"/>
        </w:rPr>
        <w:t>Колмаченко</w:t>
      </w:r>
      <w:proofErr w:type="spellEnd"/>
    </w:p>
    <w:p w:rsidR="00166064" w:rsidRPr="00166064" w:rsidRDefault="00166064" w:rsidP="00D46D66">
      <w:pPr>
        <w:tabs>
          <w:tab w:val="left" w:pos="426"/>
          <w:tab w:val="left" w:pos="3976"/>
        </w:tabs>
        <w:ind w:left="0" w:right="142" w:firstLine="426"/>
        <w:jc w:val="right"/>
        <w:rPr>
          <w:sz w:val="18"/>
          <w:szCs w:val="18"/>
        </w:rPr>
      </w:pPr>
    </w:p>
    <w:p w:rsidR="00166064" w:rsidRPr="00995303" w:rsidRDefault="00166064" w:rsidP="00D46D66">
      <w:pPr>
        <w:tabs>
          <w:tab w:val="left" w:pos="426"/>
          <w:tab w:val="left" w:pos="3976"/>
        </w:tabs>
        <w:ind w:left="0" w:right="142" w:firstLine="426"/>
        <w:jc w:val="right"/>
        <w:rPr>
          <w:sz w:val="18"/>
          <w:szCs w:val="18"/>
        </w:rPr>
      </w:pPr>
    </w:p>
    <w:p w:rsidR="00EF2598" w:rsidRPr="00EF2598" w:rsidRDefault="00EF2598" w:rsidP="00D46D66">
      <w:pPr>
        <w:tabs>
          <w:tab w:val="left" w:pos="426"/>
          <w:tab w:val="left" w:pos="3976"/>
        </w:tabs>
        <w:ind w:left="0" w:right="142" w:firstLine="426"/>
        <w:jc w:val="right"/>
        <w:rPr>
          <w:sz w:val="18"/>
          <w:szCs w:val="18"/>
        </w:rPr>
      </w:pPr>
      <w:r w:rsidRPr="00EF2598">
        <w:rPr>
          <w:sz w:val="18"/>
          <w:szCs w:val="18"/>
        </w:rPr>
        <w:t xml:space="preserve">                                            Приложение №1</w:t>
      </w:r>
    </w:p>
    <w:p w:rsidR="00EF2598" w:rsidRPr="00EF2598" w:rsidRDefault="00EF2598" w:rsidP="00D46D66">
      <w:pPr>
        <w:tabs>
          <w:tab w:val="left" w:pos="426"/>
          <w:tab w:val="left" w:pos="3976"/>
        </w:tabs>
        <w:ind w:left="0" w:right="142" w:firstLine="426"/>
        <w:jc w:val="right"/>
        <w:rPr>
          <w:sz w:val="18"/>
          <w:szCs w:val="18"/>
        </w:rPr>
      </w:pPr>
      <w:r w:rsidRPr="00EF2598">
        <w:rPr>
          <w:sz w:val="18"/>
          <w:szCs w:val="18"/>
        </w:rPr>
        <w:t xml:space="preserve">                                                                          к Постановлению администрации</w:t>
      </w:r>
    </w:p>
    <w:p w:rsidR="00EF2598" w:rsidRPr="00EF2598" w:rsidRDefault="00EF2598" w:rsidP="00D46D66">
      <w:pPr>
        <w:tabs>
          <w:tab w:val="left" w:pos="426"/>
          <w:tab w:val="left" w:pos="3976"/>
        </w:tabs>
        <w:ind w:left="0" w:right="142" w:firstLine="426"/>
        <w:jc w:val="right"/>
        <w:rPr>
          <w:sz w:val="18"/>
          <w:szCs w:val="18"/>
        </w:rPr>
      </w:pPr>
      <w:r w:rsidRPr="00EF2598">
        <w:rPr>
          <w:sz w:val="18"/>
          <w:szCs w:val="18"/>
        </w:rPr>
        <w:t xml:space="preserve">                                                                     </w:t>
      </w:r>
      <w:proofErr w:type="spellStart"/>
      <w:r w:rsidRPr="00EF2598">
        <w:rPr>
          <w:sz w:val="18"/>
          <w:szCs w:val="18"/>
        </w:rPr>
        <w:t>Хомутовского</w:t>
      </w:r>
      <w:proofErr w:type="spellEnd"/>
      <w:r w:rsidRPr="00EF2598">
        <w:rPr>
          <w:sz w:val="18"/>
          <w:szCs w:val="18"/>
        </w:rPr>
        <w:t xml:space="preserve"> муниципального </w:t>
      </w:r>
    </w:p>
    <w:p w:rsidR="00EF2598" w:rsidRPr="00EF2598" w:rsidRDefault="00EF2598" w:rsidP="00D46D66">
      <w:pPr>
        <w:tabs>
          <w:tab w:val="left" w:pos="426"/>
          <w:tab w:val="left" w:pos="3976"/>
        </w:tabs>
        <w:ind w:left="0" w:right="142" w:firstLine="426"/>
        <w:jc w:val="right"/>
        <w:rPr>
          <w:sz w:val="18"/>
          <w:szCs w:val="18"/>
        </w:rPr>
      </w:pPr>
      <w:r w:rsidRPr="00EF2598">
        <w:rPr>
          <w:sz w:val="18"/>
          <w:szCs w:val="18"/>
        </w:rPr>
        <w:t xml:space="preserve">                                     образования</w:t>
      </w:r>
    </w:p>
    <w:p w:rsidR="00EF2598" w:rsidRPr="00EF2598" w:rsidRDefault="00EF2598" w:rsidP="00D46D66">
      <w:pPr>
        <w:tabs>
          <w:tab w:val="left" w:pos="426"/>
          <w:tab w:val="left" w:pos="3976"/>
        </w:tabs>
        <w:ind w:left="0" w:right="142" w:firstLine="426"/>
        <w:jc w:val="right"/>
        <w:rPr>
          <w:sz w:val="18"/>
          <w:szCs w:val="18"/>
        </w:rPr>
      </w:pPr>
      <w:r w:rsidRPr="00EF2598">
        <w:rPr>
          <w:sz w:val="18"/>
          <w:szCs w:val="18"/>
        </w:rPr>
        <w:t xml:space="preserve">                                                              от «_</w:t>
      </w:r>
      <w:r w:rsidR="00D46D66">
        <w:rPr>
          <w:sz w:val="18"/>
          <w:szCs w:val="18"/>
          <w:u w:val="single"/>
        </w:rPr>
        <w:t>23</w:t>
      </w:r>
      <w:r w:rsidRPr="00EF2598">
        <w:rPr>
          <w:sz w:val="18"/>
          <w:szCs w:val="18"/>
        </w:rPr>
        <w:t>_»____</w:t>
      </w:r>
      <w:r w:rsidR="00D46D66">
        <w:rPr>
          <w:sz w:val="18"/>
          <w:szCs w:val="18"/>
          <w:u w:val="single"/>
        </w:rPr>
        <w:t>03</w:t>
      </w:r>
      <w:r w:rsidRPr="00EF2598">
        <w:rPr>
          <w:sz w:val="18"/>
          <w:szCs w:val="18"/>
        </w:rPr>
        <w:t>____2022 г</w:t>
      </w:r>
    </w:p>
    <w:p w:rsidR="00EF2598" w:rsidRPr="00EF2598" w:rsidRDefault="00EF2598" w:rsidP="00EF2598">
      <w:pPr>
        <w:tabs>
          <w:tab w:val="left" w:pos="426"/>
          <w:tab w:val="left" w:pos="3976"/>
        </w:tabs>
        <w:ind w:left="0" w:right="142" w:firstLine="426"/>
        <w:rPr>
          <w:sz w:val="18"/>
          <w:szCs w:val="18"/>
        </w:rPr>
      </w:pPr>
    </w:p>
    <w:p w:rsidR="00EF2598" w:rsidRPr="00EF2598" w:rsidRDefault="00EF2598" w:rsidP="00D46D66">
      <w:pPr>
        <w:tabs>
          <w:tab w:val="left" w:pos="426"/>
          <w:tab w:val="left" w:pos="3976"/>
        </w:tabs>
        <w:ind w:left="0" w:right="142" w:firstLine="426"/>
        <w:jc w:val="center"/>
        <w:rPr>
          <w:sz w:val="18"/>
          <w:szCs w:val="18"/>
        </w:rPr>
      </w:pPr>
      <w:r w:rsidRPr="00EF2598">
        <w:rPr>
          <w:sz w:val="18"/>
          <w:szCs w:val="18"/>
        </w:rPr>
        <w:t>с. Хомутово – западная сторона с. Хомутово, д. Позднякова</w:t>
      </w:r>
    </w:p>
    <w:p w:rsidR="00EF2598" w:rsidRPr="00EF2598" w:rsidRDefault="00EF2598" w:rsidP="00EF2598">
      <w:pPr>
        <w:tabs>
          <w:tab w:val="left" w:pos="426"/>
          <w:tab w:val="left" w:pos="3976"/>
        </w:tabs>
        <w:ind w:left="0" w:right="142" w:firstLine="426"/>
        <w:rPr>
          <w:sz w:val="18"/>
          <w:szCs w:val="18"/>
        </w:rPr>
      </w:pPr>
    </w:p>
    <w:p w:rsidR="00EF2598" w:rsidRPr="00EF2598" w:rsidRDefault="00EF2598" w:rsidP="00EF2598">
      <w:pPr>
        <w:tabs>
          <w:tab w:val="left" w:pos="426"/>
          <w:tab w:val="left" w:pos="3976"/>
        </w:tabs>
        <w:ind w:left="0" w:right="142" w:firstLine="426"/>
        <w:rPr>
          <w:sz w:val="18"/>
          <w:szCs w:val="18"/>
        </w:rPr>
      </w:pPr>
    </w:p>
    <w:p w:rsidR="00EF2598" w:rsidRPr="00EF2598" w:rsidRDefault="00EF2598" w:rsidP="003D41F5">
      <w:pPr>
        <w:numPr>
          <w:ilvl w:val="0"/>
          <w:numId w:val="13"/>
        </w:numPr>
        <w:tabs>
          <w:tab w:val="left" w:pos="426"/>
          <w:tab w:val="left" w:pos="3976"/>
        </w:tabs>
        <w:ind w:right="142"/>
        <w:rPr>
          <w:sz w:val="18"/>
          <w:szCs w:val="18"/>
        </w:rPr>
      </w:pPr>
      <w:r w:rsidRPr="00EF2598">
        <w:rPr>
          <w:sz w:val="18"/>
          <w:szCs w:val="18"/>
        </w:rPr>
        <w:t xml:space="preserve">Вдоль </w:t>
      </w:r>
      <w:proofErr w:type="spellStart"/>
      <w:r w:rsidRPr="00EF2598">
        <w:rPr>
          <w:sz w:val="18"/>
          <w:szCs w:val="18"/>
        </w:rPr>
        <w:t>Качугского</w:t>
      </w:r>
      <w:proofErr w:type="spellEnd"/>
      <w:r w:rsidRPr="00EF2598">
        <w:rPr>
          <w:sz w:val="18"/>
          <w:szCs w:val="18"/>
        </w:rPr>
        <w:t xml:space="preserve"> тракта с. Хомутово за ул. Суворова.</w:t>
      </w:r>
      <w:r w:rsidRPr="00EF2598">
        <w:rPr>
          <w:noProof/>
          <w:sz w:val="18"/>
          <w:szCs w:val="18"/>
        </w:rPr>
        <mc:AlternateContent>
          <mc:Choice Requires="wps">
            <w:drawing>
              <wp:anchor distT="0" distB="0" distL="114300" distR="114300" simplePos="0" relativeHeight="251670528" behindDoc="0" locked="0" layoutInCell="1" allowOverlap="1">
                <wp:simplePos x="0" y="0"/>
                <wp:positionH relativeFrom="column">
                  <wp:posOffset>3502025</wp:posOffset>
                </wp:positionH>
                <wp:positionV relativeFrom="paragraph">
                  <wp:posOffset>2134235</wp:posOffset>
                </wp:positionV>
                <wp:extent cx="450850" cy="448945"/>
                <wp:effectExtent l="6985" t="8255" r="8890" b="95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448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275.75pt;margin-top:168.05pt;width:35.5pt;height:3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"/>
            </w:pict>
          </mc:Fallback>
        </mc:AlternateContent>
      </w:r>
      <w:r w:rsidRPr="00EF2598">
        <w:rPr>
          <w:noProof/>
          <w:sz w:val="18"/>
          <w:szCs w:val="18"/>
        </w:rPr>
        <mc:AlternateContent>
          <mc:Choice Requires="wps">
            <w:drawing>
              <wp:anchor distT="0" distB="0" distL="114300" distR="114300" simplePos="0" relativeHeight="251669504" behindDoc="0" locked="0" layoutInCell="1" allowOverlap="1">
                <wp:simplePos x="0" y="0"/>
                <wp:positionH relativeFrom="column">
                  <wp:posOffset>3502025</wp:posOffset>
                </wp:positionH>
                <wp:positionV relativeFrom="paragraph">
                  <wp:posOffset>1090930</wp:posOffset>
                </wp:positionV>
                <wp:extent cx="899795" cy="1043305"/>
                <wp:effectExtent l="6985" t="12700" r="7620" b="1079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1043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75.75pt;margin-top:85.9pt;width:70.85pt;height:82.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"/>
            </w:pict>
          </mc:Fallback>
        </mc:AlternateContent>
      </w:r>
      <w:r w:rsidRPr="00EF2598">
        <w:rPr>
          <w:noProof/>
          <w:sz w:val="18"/>
          <w:szCs w:val="18"/>
        </w:rPr>
        <mc:AlternateContent>
          <mc:Choice Requires="wps">
            <w:drawing>
              <wp:anchor distT="0" distB="0" distL="114300" distR="114300" simplePos="0" relativeHeight="251664384" behindDoc="0" locked="0" layoutInCell="1" allowOverlap="1">
                <wp:simplePos x="0" y="0"/>
                <wp:positionH relativeFrom="column">
                  <wp:posOffset>4401820</wp:posOffset>
                </wp:positionH>
                <wp:positionV relativeFrom="paragraph">
                  <wp:posOffset>1090930</wp:posOffset>
                </wp:positionV>
                <wp:extent cx="448310" cy="387985"/>
                <wp:effectExtent l="11430" t="12700" r="6985" b="889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8310" cy="387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46.6pt;margin-top:85.9pt;width:35.3pt;height:30.5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"/>
            </w:pict>
          </mc:Fallback>
        </mc:AlternateContent>
      </w:r>
      <w:r w:rsidRPr="00EF2598">
        <w:rPr>
          <w:noProof/>
          <w:sz w:val="18"/>
          <w:szCs w:val="18"/>
        </w:rPr>
        <mc:AlternateContent>
          <mc:Choice Requires="wps">
            <w:drawing>
              <wp:anchor distT="0" distB="0" distL="114300" distR="114300" simplePos="0" relativeHeight="251663360" behindDoc="0" locked="0" layoutInCell="1" allowOverlap="1">
                <wp:simplePos x="0" y="0"/>
                <wp:positionH relativeFrom="column">
                  <wp:posOffset>3952875</wp:posOffset>
                </wp:positionH>
                <wp:positionV relativeFrom="paragraph">
                  <wp:posOffset>1478915</wp:posOffset>
                </wp:positionV>
                <wp:extent cx="897255" cy="1104265"/>
                <wp:effectExtent l="10160" t="10160" r="6985"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7255" cy="1104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311.25pt;margin-top:116.45pt;width:70.65pt;height:86.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"/>
            </w:pict>
          </mc:Fallback>
        </mc:AlternateContent>
      </w:r>
    </w:p>
    <w:p w:rsidR="00EF2598" w:rsidRPr="00EF2598" w:rsidRDefault="00EF2598" w:rsidP="00EF2598">
      <w:pPr>
        <w:tabs>
          <w:tab w:val="left" w:pos="426"/>
          <w:tab w:val="left" w:pos="3976"/>
        </w:tabs>
        <w:ind w:left="0" w:right="142" w:firstLine="426"/>
        <w:rPr>
          <w:sz w:val="18"/>
          <w:szCs w:val="18"/>
        </w:rPr>
      </w:pPr>
      <w:r w:rsidRPr="00EF2598">
        <w:rPr>
          <w:noProof/>
          <w:sz w:val="18"/>
          <w:szCs w:val="18"/>
        </w:rPr>
        <w:drawing>
          <wp:anchor distT="0" distB="0" distL="114300" distR="114300" simplePos="0" relativeHeight="251662336" behindDoc="0" locked="0" layoutInCell="1" allowOverlap="1">
            <wp:simplePos x="0" y="0"/>
            <wp:positionH relativeFrom="column">
              <wp:posOffset>-635</wp:posOffset>
            </wp:positionH>
            <wp:positionV relativeFrom="paragraph">
              <wp:posOffset>194945</wp:posOffset>
            </wp:positionV>
            <wp:extent cx="6124575" cy="4469765"/>
            <wp:effectExtent l="19050" t="19050" r="47625" b="6413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657" t="8470" r="27243" b="5350"/>
                    <a:stretch>
                      <a:fillRect/>
                    </a:stretch>
                  </pic:blipFill>
                  <pic:spPr bwMode="auto">
                    <a:xfrm>
                      <a:off x="0" y="0"/>
                      <a:ext cx="6124575" cy="4469765"/>
                    </a:xfrm>
                    <a:prstGeom prst="rect">
                      <a:avLst/>
                    </a:prstGeom>
                    <a:noFill/>
                    <a:ln w="9525">
                      <a:solidFill>
                        <a:srgbClr val="0000FF"/>
                      </a:solidFill>
                      <a:miter lim="800000"/>
                      <a:headEnd/>
                      <a:tailEnd/>
                    </a:ln>
                    <a:effectLst>
                      <a:outerShdw dist="28398" dir="3806097" algn="ctr" rotWithShape="0">
                        <a:srgbClr val="808080"/>
                      </a:outerShdw>
                    </a:effectLst>
                  </pic:spPr>
                </pic:pic>
              </a:graphicData>
            </a:graphic>
            <wp14:sizeRelH relativeFrom="margin">
              <wp14:pctWidth>0</wp14:pctWidth>
            </wp14:sizeRelH>
            <wp14:sizeRelV relativeFrom="margin">
              <wp14:pctHeight>0</wp14:pctHeight>
            </wp14:sizeRelV>
          </wp:anchor>
        </w:drawing>
      </w:r>
    </w:p>
    <w:p w:rsidR="00EF2598" w:rsidRPr="00EF2598" w:rsidRDefault="00EF2598" w:rsidP="00EF2598">
      <w:pPr>
        <w:tabs>
          <w:tab w:val="left" w:pos="426"/>
          <w:tab w:val="left" w:pos="3976"/>
        </w:tabs>
        <w:ind w:left="0" w:right="142" w:firstLine="426"/>
        <w:rPr>
          <w:sz w:val="18"/>
          <w:szCs w:val="18"/>
        </w:rPr>
      </w:pPr>
      <w:r w:rsidRPr="00EF2598">
        <w:rPr>
          <w:sz w:val="18"/>
          <w:szCs w:val="18"/>
        </w:rPr>
        <w:t xml:space="preserve">Земельный участок сельскохозяйственного назначения, расположен на землях право государственной собственности, </w:t>
      </w:r>
      <w:proofErr w:type="gramStart"/>
      <w:r w:rsidRPr="00EF2598">
        <w:rPr>
          <w:sz w:val="18"/>
          <w:szCs w:val="18"/>
        </w:rPr>
        <w:t>на</w:t>
      </w:r>
      <w:proofErr w:type="gramEnd"/>
      <w:r w:rsidRPr="00EF2598">
        <w:rPr>
          <w:sz w:val="18"/>
          <w:szCs w:val="18"/>
        </w:rPr>
        <w:t xml:space="preserve"> который не разграничено, площадью – 24000000 </w:t>
      </w:r>
      <w:proofErr w:type="spellStart"/>
      <w:r w:rsidRPr="00EF2598">
        <w:rPr>
          <w:sz w:val="18"/>
          <w:szCs w:val="18"/>
        </w:rPr>
        <w:t>кв.м</w:t>
      </w:r>
      <w:proofErr w:type="spellEnd"/>
      <w:r w:rsidRPr="00EF2598">
        <w:rPr>
          <w:sz w:val="18"/>
          <w:szCs w:val="18"/>
        </w:rPr>
        <w:t>.</w:t>
      </w:r>
    </w:p>
    <w:p w:rsidR="00EF2598" w:rsidRPr="00EF2598" w:rsidRDefault="00EF2598" w:rsidP="00EF2598">
      <w:pPr>
        <w:tabs>
          <w:tab w:val="left" w:pos="426"/>
          <w:tab w:val="left" w:pos="3976"/>
        </w:tabs>
        <w:ind w:left="0" w:right="142" w:firstLine="426"/>
        <w:rPr>
          <w:sz w:val="18"/>
          <w:szCs w:val="18"/>
        </w:rPr>
      </w:pPr>
      <w:r w:rsidRPr="00EF2598">
        <w:rPr>
          <w:sz w:val="18"/>
          <w:szCs w:val="18"/>
        </w:rPr>
        <w:t>В границах координат</w:t>
      </w:r>
    </w:p>
    <w:p w:rsidR="00EF2598" w:rsidRPr="00EF2598" w:rsidRDefault="00EF2598" w:rsidP="00EF2598">
      <w:pPr>
        <w:tabs>
          <w:tab w:val="left" w:pos="426"/>
          <w:tab w:val="left" w:pos="3976"/>
        </w:tabs>
        <w:ind w:left="0" w:right="142" w:firstLine="426"/>
        <w:rPr>
          <w:sz w:val="18"/>
          <w:szCs w:val="18"/>
        </w:rPr>
      </w:pPr>
      <w:r w:rsidRPr="00EF2598">
        <w:rPr>
          <w:sz w:val="18"/>
          <w:szCs w:val="18"/>
        </w:rPr>
        <w:t xml:space="preserve">52°29’48.62" 104° 24’00.41"                     </w:t>
      </w:r>
    </w:p>
    <w:p w:rsidR="00EF2598" w:rsidRPr="00F649E4" w:rsidRDefault="00EF2598" w:rsidP="00EF2598">
      <w:pPr>
        <w:tabs>
          <w:tab w:val="left" w:pos="426"/>
          <w:tab w:val="left" w:pos="3976"/>
        </w:tabs>
        <w:ind w:left="0" w:right="142" w:firstLine="426"/>
        <w:rPr>
          <w:sz w:val="18"/>
          <w:szCs w:val="18"/>
        </w:rPr>
      </w:pPr>
      <w:r w:rsidRPr="00F649E4">
        <w:rPr>
          <w:sz w:val="18"/>
          <w:szCs w:val="18"/>
        </w:rPr>
        <w:t>52°29’45.14" 104° 24’06.75"</w:t>
      </w:r>
    </w:p>
    <w:p w:rsidR="00EF2598" w:rsidRPr="00EF2598" w:rsidRDefault="00EF2598" w:rsidP="00EF2598">
      <w:pPr>
        <w:tabs>
          <w:tab w:val="left" w:pos="426"/>
          <w:tab w:val="left" w:pos="3976"/>
        </w:tabs>
        <w:ind w:left="0" w:right="142" w:firstLine="426"/>
        <w:rPr>
          <w:sz w:val="18"/>
          <w:szCs w:val="18"/>
        </w:rPr>
      </w:pPr>
      <w:r w:rsidRPr="00EF2598">
        <w:rPr>
          <w:sz w:val="18"/>
          <w:szCs w:val="18"/>
        </w:rPr>
        <w:t>52°29’36.30" 104° 23’55.47"</w:t>
      </w:r>
    </w:p>
    <w:p w:rsidR="00EF2598" w:rsidRPr="00EF2598" w:rsidRDefault="00EF2598" w:rsidP="00EF2598">
      <w:pPr>
        <w:tabs>
          <w:tab w:val="left" w:pos="426"/>
          <w:tab w:val="left" w:pos="3976"/>
        </w:tabs>
        <w:ind w:left="0" w:right="142" w:firstLine="426"/>
        <w:rPr>
          <w:sz w:val="18"/>
          <w:szCs w:val="18"/>
        </w:rPr>
      </w:pPr>
      <w:r w:rsidRPr="00EF2598">
        <w:rPr>
          <w:sz w:val="18"/>
          <w:szCs w:val="18"/>
        </w:rPr>
        <w:t>52°29’09.86" 104° 24’33.32"</w:t>
      </w:r>
    </w:p>
    <w:p w:rsidR="00EF2598" w:rsidRPr="00EF2598" w:rsidRDefault="00EF2598" w:rsidP="00EF2598">
      <w:pPr>
        <w:tabs>
          <w:tab w:val="left" w:pos="426"/>
          <w:tab w:val="left" w:pos="3976"/>
        </w:tabs>
        <w:ind w:left="0" w:right="142" w:firstLine="426"/>
        <w:rPr>
          <w:sz w:val="18"/>
          <w:szCs w:val="18"/>
        </w:rPr>
      </w:pPr>
      <w:r w:rsidRPr="00EF2598">
        <w:rPr>
          <w:sz w:val="18"/>
          <w:szCs w:val="18"/>
        </w:rPr>
        <w:t>52°30’18.81" 104° 25’42.84"</w:t>
      </w:r>
    </w:p>
    <w:p w:rsidR="00EF2598" w:rsidRPr="00EF2598" w:rsidRDefault="00EF2598" w:rsidP="00EF2598">
      <w:pPr>
        <w:tabs>
          <w:tab w:val="left" w:pos="426"/>
          <w:tab w:val="left" w:pos="3976"/>
        </w:tabs>
        <w:ind w:left="0" w:right="142" w:firstLine="426"/>
        <w:rPr>
          <w:sz w:val="18"/>
          <w:szCs w:val="18"/>
        </w:rPr>
      </w:pPr>
      <w:r w:rsidRPr="00EF2598">
        <w:rPr>
          <w:sz w:val="18"/>
          <w:szCs w:val="18"/>
        </w:rPr>
        <w:t>52°30’33.29" 104° 25’12.10"</w:t>
      </w:r>
    </w:p>
    <w:p w:rsidR="00EF2598" w:rsidRPr="00EF2598" w:rsidRDefault="00EF2598" w:rsidP="00EF2598">
      <w:pPr>
        <w:tabs>
          <w:tab w:val="left" w:pos="426"/>
          <w:tab w:val="left" w:pos="3976"/>
        </w:tabs>
        <w:ind w:left="0" w:right="142" w:firstLine="426"/>
        <w:rPr>
          <w:sz w:val="18"/>
          <w:szCs w:val="18"/>
        </w:rPr>
      </w:pPr>
      <w:r w:rsidRPr="00EF2598">
        <w:rPr>
          <w:sz w:val="18"/>
          <w:szCs w:val="18"/>
        </w:rPr>
        <w:t xml:space="preserve">2. Вдоль </w:t>
      </w:r>
      <w:proofErr w:type="spellStart"/>
      <w:r w:rsidRPr="00EF2598">
        <w:rPr>
          <w:sz w:val="18"/>
          <w:szCs w:val="18"/>
        </w:rPr>
        <w:t>Качугского</w:t>
      </w:r>
      <w:proofErr w:type="spellEnd"/>
      <w:r w:rsidRPr="00EF2598">
        <w:rPr>
          <w:sz w:val="18"/>
          <w:szCs w:val="18"/>
        </w:rPr>
        <w:t xml:space="preserve"> тракта с. Хомутово за территорией «ООО «Луговое» по адресу: ул. </w:t>
      </w:r>
      <w:proofErr w:type="gramStart"/>
      <w:r w:rsidRPr="00EF2598">
        <w:rPr>
          <w:sz w:val="18"/>
          <w:szCs w:val="18"/>
        </w:rPr>
        <w:t>Колхозная</w:t>
      </w:r>
      <w:proofErr w:type="gramEnd"/>
      <w:r w:rsidRPr="00EF2598">
        <w:rPr>
          <w:sz w:val="18"/>
          <w:szCs w:val="18"/>
        </w:rPr>
        <w:t>,100</w:t>
      </w:r>
    </w:p>
    <w:p w:rsidR="00EF2598" w:rsidRPr="00EF2598" w:rsidRDefault="00EF2598" w:rsidP="00EF2598">
      <w:pPr>
        <w:tabs>
          <w:tab w:val="left" w:pos="426"/>
          <w:tab w:val="left" w:pos="3976"/>
        </w:tabs>
        <w:ind w:left="0" w:right="142" w:firstLine="426"/>
        <w:rPr>
          <w:sz w:val="18"/>
          <w:szCs w:val="18"/>
        </w:rPr>
      </w:pPr>
    </w:p>
    <w:p w:rsidR="00EF2598" w:rsidRPr="00EF2598" w:rsidRDefault="00EF2598" w:rsidP="00EF2598">
      <w:pPr>
        <w:tabs>
          <w:tab w:val="left" w:pos="426"/>
          <w:tab w:val="left" w:pos="3976"/>
        </w:tabs>
        <w:ind w:left="0" w:right="142" w:firstLine="426"/>
        <w:rPr>
          <w:sz w:val="18"/>
          <w:szCs w:val="18"/>
        </w:rPr>
      </w:pPr>
      <w:r w:rsidRPr="00EF2598">
        <w:rPr>
          <w:noProof/>
          <w:sz w:val="18"/>
          <w:szCs w:val="18"/>
        </w:rPr>
        <w:lastRenderedPageBreak/>
        <mc:AlternateContent>
          <mc:Choice Requires="wps">
            <w:drawing>
              <wp:anchor distT="0" distB="0" distL="114300" distR="114300" simplePos="0" relativeHeight="251665408" behindDoc="0" locked="0" layoutInCell="1" allowOverlap="1">
                <wp:simplePos x="0" y="0"/>
                <wp:positionH relativeFrom="column">
                  <wp:posOffset>4850130</wp:posOffset>
                </wp:positionH>
                <wp:positionV relativeFrom="paragraph">
                  <wp:posOffset>1274445</wp:posOffset>
                </wp:positionV>
                <wp:extent cx="0" cy="0"/>
                <wp:effectExtent l="12065" t="7620" r="6985" b="1143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81.9pt;margin-top:100.35pt;width:0;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"/>
            </w:pict>
          </mc:Fallback>
        </mc:AlternateContent>
      </w:r>
      <w:r w:rsidRPr="00EF2598">
        <w:rPr>
          <w:noProof/>
          <w:sz w:val="18"/>
          <w:szCs w:val="18"/>
        </w:rPr>
        <mc:AlternateContent>
          <mc:Choice Requires="wps">
            <w:drawing>
              <wp:anchor distT="0" distB="0" distL="114300" distR="114300" simplePos="0" relativeHeight="251666432" behindDoc="0" locked="0" layoutInCell="1" allowOverlap="1">
                <wp:simplePos x="0" y="0"/>
                <wp:positionH relativeFrom="column">
                  <wp:posOffset>4850130</wp:posOffset>
                </wp:positionH>
                <wp:positionV relativeFrom="paragraph">
                  <wp:posOffset>1274445</wp:posOffset>
                </wp:positionV>
                <wp:extent cx="0" cy="0"/>
                <wp:effectExtent l="12065" t="7620" r="6985" b="1143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381.9pt;margin-top:100.35pt;width:0;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"/>
            </w:pict>
          </mc:Fallback>
        </mc:AlternateContent>
      </w:r>
      <w:r w:rsidRPr="00EF2598">
        <w:rPr>
          <w:noProof/>
          <w:sz w:val="18"/>
          <w:szCs w:val="18"/>
        </w:rPr>
        <mc:AlternateContent>
          <mc:Choice Requires="wps">
            <w:drawing>
              <wp:anchor distT="0" distB="0" distL="114300" distR="114300" simplePos="0" relativeHeight="251668480" behindDoc="0" locked="0" layoutInCell="1" allowOverlap="1">
                <wp:simplePos x="0" y="0"/>
                <wp:positionH relativeFrom="column">
                  <wp:posOffset>3953510</wp:posOffset>
                </wp:positionH>
                <wp:positionV relativeFrom="paragraph">
                  <wp:posOffset>2378710</wp:posOffset>
                </wp:positionV>
                <wp:extent cx="52705" cy="635"/>
                <wp:effectExtent l="10795" t="6985" r="12700" b="1143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11.3pt;margin-top:187.3pt;width:4.15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"/>
            </w:pict>
          </mc:Fallback>
        </mc:AlternateContent>
      </w:r>
      <w:r w:rsidRPr="00EF2598">
        <w:rPr>
          <w:noProof/>
          <w:sz w:val="18"/>
          <w:szCs w:val="18"/>
        </w:rPr>
        <mc:AlternateContent>
          <mc:Choice Requires="wps">
            <w:drawing>
              <wp:anchor distT="0" distB="0" distL="114300" distR="114300" simplePos="0" relativeHeight="251667456" behindDoc="0" locked="0" layoutInCell="1" allowOverlap="1">
                <wp:simplePos x="0" y="0"/>
                <wp:positionH relativeFrom="column">
                  <wp:posOffset>4850130</wp:posOffset>
                </wp:positionH>
                <wp:positionV relativeFrom="paragraph">
                  <wp:posOffset>1274445</wp:posOffset>
                </wp:positionV>
                <wp:extent cx="0" cy="0"/>
                <wp:effectExtent l="12065" t="7620" r="6985" b="1143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81.9pt;margin-top:100.35pt;width:0;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"/>
            </w:pict>
          </mc:Fallback>
        </mc:AlternateContent>
      </w:r>
      <w:r w:rsidRPr="00EF2598">
        <w:rPr>
          <w:noProof/>
          <w:sz w:val="18"/>
          <w:szCs w:val="18"/>
        </w:rPr>
        <w:drawing>
          <wp:inline distT="0" distB="0" distL="0" distR="0">
            <wp:extent cx="5935980" cy="29337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t="12534" b="5222"/>
                    <a:stretch>
                      <a:fillRect/>
                    </a:stretch>
                  </pic:blipFill>
                  <pic:spPr bwMode="auto">
                    <a:xfrm>
                      <a:off x="0" y="0"/>
                      <a:ext cx="5935980" cy="2933700"/>
                    </a:xfrm>
                    <a:prstGeom prst="rect">
                      <a:avLst/>
                    </a:prstGeom>
                    <a:noFill/>
                    <a:ln>
                      <a:noFill/>
                    </a:ln>
                  </pic:spPr>
                </pic:pic>
              </a:graphicData>
            </a:graphic>
          </wp:inline>
        </w:drawing>
      </w:r>
      <w:r w:rsidRPr="00EF2598">
        <w:rPr>
          <w:sz w:val="18"/>
          <w:szCs w:val="18"/>
        </w:rPr>
        <w:br/>
      </w:r>
    </w:p>
    <w:p w:rsidR="00EF2598" w:rsidRPr="00EF2598" w:rsidRDefault="00EF2598" w:rsidP="00EF2598">
      <w:pPr>
        <w:tabs>
          <w:tab w:val="left" w:pos="426"/>
          <w:tab w:val="left" w:pos="3976"/>
        </w:tabs>
        <w:ind w:left="0" w:right="142" w:firstLine="426"/>
        <w:rPr>
          <w:sz w:val="18"/>
          <w:szCs w:val="18"/>
        </w:rPr>
      </w:pPr>
      <w:r w:rsidRPr="00EF2598">
        <w:rPr>
          <w:sz w:val="18"/>
          <w:szCs w:val="18"/>
        </w:rPr>
        <w:t xml:space="preserve">Земельный участок с кадастровым номером 38:06:100922:2007 площадью – 308425 </w:t>
      </w:r>
      <w:proofErr w:type="spellStart"/>
      <w:r w:rsidRPr="00EF2598">
        <w:rPr>
          <w:sz w:val="18"/>
          <w:szCs w:val="18"/>
        </w:rPr>
        <w:t>кв.м</w:t>
      </w:r>
      <w:proofErr w:type="spellEnd"/>
      <w:r w:rsidRPr="00EF2598">
        <w:rPr>
          <w:sz w:val="18"/>
          <w:szCs w:val="18"/>
        </w:rPr>
        <w:t xml:space="preserve">., </w:t>
      </w:r>
    </w:p>
    <w:p w:rsidR="00EF2598" w:rsidRPr="00EF2598" w:rsidRDefault="00EF2598" w:rsidP="00EF2598">
      <w:pPr>
        <w:tabs>
          <w:tab w:val="left" w:pos="426"/>
          <w:tab w:val="left" w:pos="3976"/>
        </w:tabs>
        <w:ind w:left="0" w:right="142" w:firstLine="426"/>
        <w:rPr>
          <w:sz w:val="18"/>
          <w:szCs w:val="18"/>
        </w:rPr>
      </w:pPr>
    </w:p>
    <w:p w:rsidR="00051DE8" w:rsidRPr="00051DE8" w:rsidRDefault="00051DE8" w:rsidP="00051DE8">
      <w:pPr>
        <w:tabs>
          <w:tab w:val="left" w:pos="426"/>
          <w:tab w:val="left" w:pos="3976"/>
        </w:tabs>
        <w:ind w:left="0" w:right="142" w:firstLine="426"/>
        <w:jc w:val="right"/>
        <w:rPr>
          <w:sz w:val="18"/>
          <w:szCs w:val="18"/>
        </w:rPr>
      </w:pPr>
      <w:r w:rsidRPr="00051DE8">
        <w:rPr>
          <w:sz w:val="18"/>
          <w:szCs w:val="18"/>
        </w:rPr>
        <w:t xml:space="preserve">                                         Приложение №2</w:t>
      </w:r>
    </w:p>
    <w:p w:rsidR="00051DE8" w:rsidRPr="00051DE8" w:rsidRDefault="00051DE8" w:rsidP="00051DE8">
      <w:pPr>
        <w:tabs>
          <w:tab w:val="left" w:pos="426"/>
          <w:tab w:val="left" w:pos="3976"/>
        </w:tabs>
        <w:ind w:left="0" w:right="142" w:firstLine="426"/>
        <w:jc w:val="right"/>
        <w:rPr>
          <w:sz w:val="18"/>
          <w:szCs w:val="18"/>
        </w:rPr>
      </w:pPr>
      <w:r w:rsidRPr="00051DE8">
        <w:rPr>
          <w:sz w:val="18"/>
          <w:szCs w:val="18"/>
        </w:rPr>
        <w:t xml:space="preserve">                                                                    к Постановлению администрации</w:t>
      </w:r>
    </w:p>
    <w:p w:rsidR="00051DE8" w:rsidRPr="00051DE8" w:rsidRDefault="00051DE8" w:rsidP="00051DE8">
      <w:pPr>
        <w:tabs>
          <w:tab w:val="left" w:pos="426"/>
          <w:tab w:val="left" w:pos="3976"/>
        </w:tabs>
        <w:ind w:left="0" w:right="142" w:firstLine="426"/>
        <w:jc w:val="right"/>
        <w:rPr>
          <w:sz w:val="18"/>
          <w:szCs w:val="18"/>
        </w:rPr>
      </w:pPr>
      <w:r w:rsidRPr="00051DE8">
        <w:rPr>
          <w:sz w:val="18"/>
          <w:szCs w:val="18"/>
        </w:rPr>
        <w:t xml:space="preserve">                                                                  </w:t>
      </w:r>
      <w:proofErr w:type="spellStart"/>
      <w:r w:rsidRPr="00051DE8">
        <w:rPr>
          <w:sz w:val="18"/>
          <w:szCs w:val="18"/>
        </w:rPr>
        <w:t>Хомутовского</w:t>
      </w:r>
      <w:proofErr w:type="spellEnd"/>
      <w:r w:rsidRPr="00051DE8">
        <w:rPr>
          <w:sz w:val="18"/>
          <w:szCs w:val="18"/>
        </w:rPr>
        <w:t xml:space="preserve"> муниципального </w:t>
      </w:r>
    </w:p>
    <w:p w:rsidR="00051DE8" w:rsidRPr="00051DE8" w:rsidRDefault="00051DE8" w:rsidP="00051DE8">
      <w:pPr>
        <w:tabs>
          <w:tab w:val="left" w:pos="426"/>
          <w:tab w:val="left" w:pos="3976"/>
        </w:tabs>
        <w:ind w:left="0" w:right="142" w:firstLine="426"/>
        <w:jc w:val="right"/>
        <w:rPr>
          <w:sz w:val="18"/>
          <w:szCs w:val="18"/>
        </w:rPr>
      </w:pPr>
      <w:r w:rsidRPr="00051DE8">
        <w:rPr>
          <w:sz w:val="18"/>
          <w:szCs w:val="18"/>
        </w:rPr>
        <w:t xml:space="preserve">                                   образования</w:t>
      </w:r>
    </w:p>
    <w:p w:rsidR="00051DE8" w:rsidRPr="00051DE8" w:rsidRDefault="00051DE8" w:rsidP="00051DE8">
      <w:pPr>
        <w:tabs>
          <w:tab w:val="left" w:pos="426"/>
          <w:tab w:val="left" w:pos="3976"/>
        </w:tabs>
        <w:ind w:left="0" w:right="142" w:firstLine="426"/>
        <w:jc w:val="right"/>
        <w:rPr>
          <w:sz w:val="18"/>
          <w:szCs w:val="18"/>
        </w:rPr>
      </w:pPr>
      <w:r w:rsidRPr="00051DE8">
        <w:rPr>
          <w:sz w:val="18"/>
          <w:szCs w:val="18"/>
        </w:rPr>
        <w:t xml:space="preserve">                                                           </w:t>
      </w:r>
      <w:r w:rsidRPr="00EF2598">
        <w:rPr>
          <w:sz w:val="18"/>
          <w:szCs w:val="18"/>
        </w:rPr>
        <w:t>от «_</w:t>
      </w:r>
      <w:r>
        <w:rPr>
          <w:sz w:val="18"/>
          <w:szCs w:val="18"/>
          <w:u w:val="single"/>
        </w:rPr>
        <w:t>23</w:t>
      </w:r>
      <w:r w:rsidRPr="00EF2598">
        <w:rPr>
          <w:sz w:val="18"/>
          <w:szCs w:val="18"/>
        </w:rPr>
        <w:t>_»____</w:t>
      </w:r>
      <w:r>
        <w:rPr>
          <w:sz w:val="18"/>
          <w:szCs w:val="18"/>
          <w:u w:val="single"/>
        </w:rPr>
        <w:t>03</w:t>
      </w:r>
      <w:r w:rsidRPr="00EF2598">
        <w:rPr>
          <w:sz w:val="18"/>
          <w:szCs w:val="18"/>
        </w:rPr>
        <w:t>____2022 г</w:t>
      </w:r>
    </w:p>
    <w:p w:rsidR="00051DE8" w:rsidRPr="00051DE8" w:rsidRDefault="00051DE8" w:rsidP="00051DE8">
      <w:pPr>
        <w:tabs>
          <w:tab w:val="left" w:pos="426"/>
          <w:tab w:val="left" w:pos="3976"/>
        </w:tabs>
        <w:ind w:left="0" w:right="142" w:firstLine="426"/>
        <w:rPr>
          <w:sz w:val="18"/>
          <w:szCs w:val="18"/>
        </w:rPr>
      </w:pPr>
    </w:p>
    <w:p w:rsidR="00051DE8" w:rsidRPr="00051DE8" w:rsidRDefault="00051DE8" w:rsidP="00051DE8">
      <w:pPr>
        <w:tabs>
          <w:tab w:val="left" w:pos="426"/>
          <w:tab w:val="left" w:pos="3976"/>
        </w:tabs>
        <w:ind w:left="0" w:right="142" w:firstLine="426"/>
        <w:jc w:val="center"/>
        <w:rPr>
          <w:sz w:val="18"/>
          <w:szCs w:val="18"/>
        </w:rPr>
      </w:pPr>
      <w:r w:rsidRPr="00051DE8">
        <w:rPr>
          <w:sz w:val="18"/>
          <w:szCs w:val="18"/>
        </w:rPr>
        <w:t>д. Куда – в пойме реки</w:t>
      </w:r>
      <w:proofErr w:type="gramStart"/>
      <w:r w:rsidRPr="00051DE8">
        <w:rPr>
          <w:sz w:val="18"/>
          <w:szCs w:val="18"/>
        </w:rPr>
        <w:t xml:space="preserve"> К</w:t>
      </w:r>
      <w:proofErr w:type="gramEnd"/>
      <w:r w:rsidRPr="00051DE8">
        <w:rPr>
          <w:sz w:val="18"/>
          <w:szCs w:val="18"/>
        </w:rPr>
        <w:t>уда западнее д. Куда</w:t>
      </w:r>
    </w:p>
    <w:p w:rsidR="00051DE8" w:rsidRPr="00051DE8" w:rsidRDefault="00051DE8" w:rsidP="00051DE8">
      <w:pPr>
        <w:tabs>
          <w:tab w:val="left" w:pos="426"/>
          <w:tab w:val="left" w:pos="3976"/>
        </w:tabs>
        <w:ind w:left="0" w:right="142" w:firstLine="426"/>
        <w:jc w:val="center"/>
        <w:rPr>
          <w:sz w:val="18"/>
          <w:szCs w:val="18"/>
        </w:rPr>
      </w:pPr>
      <w:r w:rsidRPr="00051DE8">
        <w:rPr>
          <w:sz w:val="18"/>
          <w:szCs w:val="18"/>
        </w:rPr>
        <w:t>(ориентировочно напротив ООО «Госстрой»)</w:t>
      </w:r>
    </w:p>
    <w:p w:rsidR="00051DE8" w:rsidRPr="00051DE8" w:rsidRDefault="00051DE8" w:rsidP="00051DE8">
      <w:pPr>
        <w:tabs>
          <w:tab w:val="left" w:pos="426"/>
          <w:tab w:val="left" w:pos="3976"/>
        </w:tabs>
        <w:ind w:left="0" w:right="142" w:firstLine="426"/>
        <w:rPr>
          <w:sz w:val="18"/>
          <w:szCs w:val="18"/>
        </w:rPr>
      </w:pPr>
    </w:p>
    <w:p w:rsidR="00051DE8" w:rsidRPr="00051DE8" w:rsidRDefault="00051DE8" w:rsidP="00051DE8">
      <w:pPr>
        <w:tabs>
          <w:tab w:val="left" w:pos="426"/>
          <w:tab w:val="left" w:pos="3976"/>
        </w:tabs>
        <w:ind w:left="0" w:right="142" w:firstLine="426"/>
        <w:rPr>
          <w:sz w:val="18"/>
          <w:szCs w:val="18"/>
        </w:rPr>
      </w:pPr>
      <w:r w:rsidRPr="00051DE8">
        <w:rPr>
          <w:noProof/>
          <w:sz w:val="18"/>
          <w:szCs w:val="18"/>
        </w:rPr>
        <mc:AlternateContent>
          <mc:Choice Requires="wps">
            <w:drawing>
              <wp:anchor distT="0" distB="0" distL="114300" distR="114300" simplePos="0" relativeHeight="251672576" behindDoc="0" locked="0" layoutInCell="1" allowOverlap="1">
                <wp:simplePos x="0" y="0"/>
                <wp:positionH relativeFrom="column">
                  <wp:posOffset>2667000</wp:posOffset>
                </wp:positionH>
                <wp:positionV relativeFrom="paragraph">
                  <wp:posOffset>1647825</wp:posOffset>
                </wp:positionV>
                <wp:extent cx="691515" cy="400050"/>
                <wp:effectExtent l="38100" t="57150" r="41910" b="571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3276">
                          <a:off x="0" y="0"/>
                          <a:ext cx="691515" cy="4000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210pt;margin-top:129.75pt;width:54.45pt;height:31.5pt;rotation:-32033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" filled="f" strokeweight="1.5pt"/>
            </w:pict>
          </mc:Fallback>
        </mc:AlternateContent>
      </w:r>
      <w:r w:rsidRPr="00051DE8">
        <w:rPr>
          <w:noProof/>
          <w:sz w:val="18"/>
          <w:szCs w:val="18"/>
        </w:rPr>
        <w:drawing>
          <wp:inline distT="0" distB="0" distL="0" distR="0">
            <wp:extent cx="6179820" cy="36804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1480" t="7487" b="15526"/>
                    <a:stretch>
                      <a:fillRect/>
                    </a:stretch>
                  </pic:blipFill>
                  <pic:spPr bwMode="auto">
                    <a:xfrm>
                      <a:off x="0" y="0"/>
                      <a:ext cx="6179820" cy="3680460"/>
                    </a:xfrm>
                    <a:prstGeom prst="rect">
                      <a:avLst/>
                    </a:prstGeom>
                    <a:noFill/>
                    <a:ln>
                      <a:noFill/>
                    </a:ln>
                  </pic:spPr>
                </pic:pic>
              </a:graphicData>
            </a:graphic>
          </wp:inline>
        </w:drawing>
      </w:r>
    </w:p>
    <w:p w:rsidR="00051DE8" w:rsidRPr="00051DE8" w:rsidRDefault="00051DE8" w:rsidP="00051DE8">
      <w:pPr>
        <w:tabs>
          <w:tab w:val="left" w:pos="426"/>
          <w:tab w:val="left" w:pos="3976"/>
        </w:tabs>
        <w:ind w:left="0" w:right="142" w:firstLine="426"/>
        <w:rPr>
          <w:sz w:val="18"/>
          <w:szCs w:val="18"/>
        </w:rPr>
      </w:pPr>
    </w:p>
    <w:p w:rsidR="00051DE8" w:rsidRPr="00051DE8" w:rsidRDefault="00051DE8" w:rsidP="00051DE8">
      <w:pPr>
        <w:tabs>
          <w:tab w:val="left" w:pos="426"/>
          <w:tab w:val="left" w:pos="3976"/>
        </w:tabs>
        <w:ind w:left="0" w:right="142" w:firstLine="426"/>
        <w:rPr>
          <w:sz w:val="18"/>
          <w:szCs w:val="18"/>
        </w:rPr>
      </w:pPr>
      <w:r w:rsidRPr="00051DE8">
        <w:rPr>
          <w:sz w:val="18"/>
          <w:szCs w:val="18"/>
        </w:rPr>
        <w:t xml:space="preserve">Земельный участок, расположен на землях право государственной собственности, </w:t>
      </w:r>
      <w:proofErr w:type="gramStart"/>
      <w:r w:rsidRPr="00051DE8">
        <w:rPr>
          <w:sz w:val="18"/>
          <w:szCs w:val="18"/>
        </w:rPr>
        <w:t>на</w:t>
      </w:r>
      <w:proofErr w:type="gramEnd"/>
      <w:r w:rsidRPr="00051DE8">
        <w:rPr>
          <w:sz w:val="18"/>
          <w:szCs w:val="18"/>
        </w:rPr>
        <w:t xml:space="preserve"> который не разграничено площадью – 11500 </w:t>
      </w:r>
      <w:proofErr w:type="spellStart"/>
      <w:r w:rsidRPr="00051DE8">
        <w:rPr>
          <w:sz w:val="18"/>
          <w:szCs w:val="18"/>
        </w:rPr>
        <w:t>кв.м</w:t>
      </w:r>
      <w:proofErr w:type="spellEnd"/>
      <w:r w:rsidRPr="00051DE8">
        <w:rPr>
          <w:sz w:val="18"/>
          <w:szCs w:val="18"/>
        </w:rPr>
        <w:t>.</w:t>
      </w:r>
    </w:p>
    <w:p w:rsidR="00051DE8" w:rsidRPr="00051DE8" w:rsidRDefault="00051DE8" w:rsidP="00051DE8">
      <w:pPr>
        <w:tabs>
          <w:tab w:val="left" w:pos="426"/>
          <w:tab w:val="left" w:pos="3976"/>
        </w:tabs>
        <w:ind w:left="0" w:right="142" w:firstLine="426"/>
        <w:rPr>
          <w:sz w:val="18"/>
          <w:szCs w:val="18"/>
        </w:rPr>
      </w:pPr>
      <w:r w:rsidRPr="00051DE8">
        <w:rPr>
          <w:sz w:val="18"/>
          <w:szCs w:val="18"/>
        </w:rPr>
        <w:t>В границах координат</w:t>
      </w:r>
    </w:p>
    <w:p w:rsidR="00051DE8" w:rsidRPr="00051DE8" w:rsidRDefault="00051DE8" w:rsidP="00051DE8">
      <w:pPr>
        <w:tabs>
          <w:tab w:val="left" w:pos="426"/>
          <w:tab w:val="left" w:pos="3976"/>
        </w:tabs>
        <w:ind w:left="0" w:right="142" w:firstLine="426"/>
        <w:rPr>
          <w:sz w:val="18"/>
          <w:szCs w:val="18"/>
        </w:rPr>
      </w:pPr>
      <w:r w:rsidRPr="00051DE8">
        <w:rPr>
          <w:sz w:val="18"/>
          <w:szCs w:val="18"/>
        </w:rPr>
        <w:t xml:space="preserve">52°26’45.71" 104° 22’20.19"                     </w:t>
      </w:r>
    </w:p>
    <w:p w:rsidR="00051DE8" w:rsidRPr="00051DE8" w:rsidRDefault="00051DE8" w:rsidP="00051DE8">
      <w:pPr>
        <w:tabs>
          <w:tab w:val="left" w:pos="426"/>
          <w:tab w:val="left" w:pos="3976"/>
        </w:tabs>
        <w:ind w:left="0" w:right="142" w:firstLine="426"/>
        <w:rPr>
          <w:sz w:val="18"/>
          <w:szCs w:val="18"/>
        </w:rPr>
      </w:pPr>
      <w:r w:rsidRPr="00051DE8">
        <w:rPr>
          <w:sz w:val="18"/>
          <w:szCs w:val="18"/>
        </w:rPr>
        <w:t>52°26’38.34" 104° 22’22.27"</w:t>
      </w:r>
    </w:p>
    <w:p w:rsidR="00051DE8" w:rsidRPr="00051DE8" w:rsidRDefault="00051DE8" w:rsidP="00051DE8">
      <w:pPr>
        <w:tabs>
          <w:tab w:val="left" w:pos="426"/>
          <w:tab w:val="left" w:pos="3976"/>
        </w:tabs>
        <w:ind w:left="0" w:right="142" w:firstLine="426"/>
        <w:rPr>
          <w:sz w:val="18"/>
          <w:szCs w:val="18"/>
        </w:rPr>
      </w:pPr>
      <w:r w:rsidRPr="00051DE8">
        <w:rPr>
          <w:sz w:val="18"/>
          <w:szCs w:val="18"/>
        </w:rPr>
        <w:t>52°26’41.81" 104° 22’48.11"</w:t>
      </w:r>
    </w:p>
    <w:p w:rsidR="00051DE8" w:rsidRPr="00051DE8" w:rsidRDefault="00051DE8" w:rsidP="00051DE8">
      <w:pPr>
        <w:tabs>
          <w:tab w:val="left" w:pos="426"/>
          <w:tab w:val="left" w:pos="3976"/>
        </w:tabs>
        <w:ind w:left="0" w:right="142" w:firstLine="426"/>
        <w:rPr>
          <w:sz w:val="18"/>
          <w:szCs w:val="18"/>
        </w:rPr>
      </w:pPr>
      <w:r w:rsidRPr="00051DE8">
        <w:rPr>
          <w:sz w:val="18"/>
          <w:szCs w:val="18"/>
        </w:rPr>
        <w:t>52°26’44.11" 104° 22’45.25"</w:t>
      </w:r>
    </w:p>
    <w:p w:rsidR="00051DE8" w:rsidRPr="00051DE8" w:rsidRDefault="00051DE8" w:rsidP="00051DE8">
      <w:pPr>
        <w:tabs>
          <w:tab w:val="left" w:pos="426"/>
          <w:tab w:val="left" w:pos="3976"/>
        </w:tabs>
        <w:ind w:left="0" w:right="142" w:firstLine="426"/>
        <w:rPr>
          <w:sz w:val="18"/>
          <w:szCs w:val="18"/>
        </w:rPr>
      </w:pPr>
      <w:r w:rsidRPr="00051DE8">
        <w:rPr>
          <w:sz w:val="18"/>
          <w:szCs w:val="18"/>
        </w:rPr>
        <w:t>52°26’49.57" 104° 22’44.33"</w:t>
      </w:r>
    </w:p>
    <w:p w:rsidR="00051DE8" w:rsidRPr="00051DE8" w:rsidRDefault="00051DE8" w:rsidP="00051DE8">
      <w:pPr>
        <w:tabs>
          <w:tab w:val="left" w:pos="426"/>
          <w:tab w:val="left" w:pos="3976"/>
        </w:tabs>
        <w:ind w:left="0" w:right="142" w:firstLine="426"/>
        <w:rPr>
          <w:sz w:val="18"/>
          <w:szCs w:val="18"/>
        </w:rPr>
      </w:pPr>
      <w:r w:rsidRPr="00051DE8">
        <w:rPr>
          <w:sz w:val="18"/>
          <w:szCs w:val="18"/>
        </w:rPr>
        <w:t>52°26’50.07" 104° 22’41.97"</w:t>
      </w:r>
    </w:p>
    <w:p w:rsidR="00051DE8" w:rsidRPr="00051DE8" w:rsidRDefault="00051DE8" w:rsidP="00051DE8">
      <w:pPr>
        <w:tabs>
          <w:tab w:val="left" w:pos="426"/>
          <w:tab w:val="left" w:pos="3976"/>
        </w:tabs>
        <w:ind w:left="0" w:right="142" w:firstLine="426"/>
        <w:rPr>
          <w:sz w:val="18"/>
          <w:szCs w:val="18"/>
        </w:rPr>
      </w:pPr>
      <w:r w:rsidRPr="00051DE8">
        <w:rPr>
          <w:sz w:val="18"/>
          <w:szCs w:val="18"/>
        </w:rPr>
        <w:t>52°26’51.67" 104° 22’42.01"</w:t>
      </w:r>
    </w:p>
    <w:p w:rsidR="00051DE8" w:rsidRPr="00051DE8" w:rsidRDefault="00051DE8" w:rsidP="00051DE8">
      <w:pPr>
        <w:tabs>
          <w:tab w:val="left" w:pos="426"/>
          <w:tab w:val="left" w:pos="3976"/>
        </w:tabs>
        <w:ind w:left="0" w:right="142" w:firstLine="426"/>
        <w:rPr>
          <w:sz w:val="18"/>
          <w:szCs w:val="18"/>
        </w:rPr>
      </w:pPr>
      <w:r w:rsidRPr="00051DE8">
        <w:rPr>
          <w:sz w:val="18"/>
          <w:szCs w:val="18"/>
        </w:rPr>
        <w:t>52°26’52.14" 104° 22’38.15"</w:t>
      </w:r>
    </w:p>
    <w:p w:rsidR="00051DE8" w:rsidRPr="00051DE8" w:rsidRDefault="00051DE8" w:rsidP="00051DE8">
      <w:pPr>
        <w:tabs>
          <w:tab w:val="left" w:pos="426"/>
          <w:tab w:val="left" w:pos="3976"/>
        </w:tabs>
        <w:ind w:left="0" w:right="142" w:firstLine="426"/>
        <w:rPr>
          <w:sz w:val="18"/>
          <w:szCs w:val="18"/>
        </w:rPr>
      </w:pPr>
      <w:r w:rsidRPr="00051DE8">
        <w:rPr>
          <w:sz w:val="18"/>
          <w:szCs w:val="18"/>
        </w:rPr>
        <w:t>52°26’48.99" 104° 22’39.19"</w:t>
      </w:r>
    </w:p>
    <w:p w:rsidR="008A2C2C" w:rsidRPr="008A2C2C" w:rsidRDefault="008A2C2C" w:rsidP="008A2C2C">
      <w:pPr>
        <w:tabs>
          <w:tab w:val="left" w:pos="426"/>
          <w:tab w:val="left" w:pos="3976"/>
        </w:tabs>
        <w:ind w:left="0" w:right="142" w:firstLine="426"/>
        <w:jc w:val="right"/>
        <w:rPr>
          <w:sz w:val="18"/>
          <w:szCs w:val="18"/>
        </w:rPr>
      </w:pPr>
      <w:r w:rsidRPr="008A2C2C">
        <w:rPr>
          <w:sz w:val="18"/>
          <w:szCs w:val="18"/>
        </w:rPr>
        <w:lastRenderedPageBreak/>
        <w:t xml:space="preserve">                                            Приложение №3</w:t>
      </w:r>
    </w:p>
    <w:p w:rsidR="008A2C2C" w:rsidRPr="008A2C2C" w:rsidRDefault="008A2C2C" w:rsidP="008A2C2C">
      <w:pPr>
        <w:tabs>
          <w:tab w:val="left" w:pos="426"/>
          <w:tab w:val="left" w:pos="3976"/>
        </w:tabs>
        <w:ind w:left="0" w:right="142" w:firstLine="426"/>
        <w:jc w:val="right"/>
        <w:rPr>
          <w:sz w:val="18"/>
          <w:szCs w:val="18"/>
        </w:rPr>
      </w:pPr>
      <w:r w:rsidRPr="008A2C2C">
        <w:rPr>
          <w:sz w:val="18"/>
          <w:szCs w:val="18"/>
        </w:rPr>
        <w:t xml:space="preserve">                                                                         к Постановлению администрации</w:t>
      </w:r>
    </w:p>
    <w:p w:rsidR="008A2C2C" w:rsidRPr="008A2C2C" w:rsidRDefault="008A2C2C" w:rsidP="008A2C2C">
      <w:pPr>
        <w:tabs>
          <w:tab w:val="left" w:pos="426"/>
          <w:tab w:val="left" w:pos="3976"/>
        </w:tabs>
        <w:ind w:left="0" w:right="142" w:firstLine="426"/>
        <w:jc w:val="right"/>
        <w:rPr>
          <w:sz w:val="18"/>
          <w:szCs w:val="18"/>
        </w:rPr>
      </w:pPr>
      <w:r w:rsidRPr="008A2C2C">
        <w:rPr>
          <w:sz w:val="18"/>
          <w:szCs w:val="18"/>
        </w:rPr>
        <w:t xml:space="preserve">                                                                     </w:t>
      </w:r>
      <w:proofErr w:type="spellStart"/>
      <w:r w:rsidRPr="008A2C2C">
        <w:rPr>
          <w:sz w:val="18"/>
          <w:szCs w:val="18"/>
        </w:rPr>
        <w:t>Хомутовского</w:t>
      </w:r>
      <w:proofErr w:type="spellEnd"/>
      <w:r w:rsidRPr="008A2C2C">
        <w:rPr>
          <w:sz w:val="18"/>
          <w:szCs w:val="18"/>
        </w:rPr>
        <w:t xml:space="preserve"> муниципального </w:t>
      </w:r>
    </w:p>
    <w:p w:rsidR="008A2C2C" w:rsidRPr="008A2C2C" w:rsidRDefault="008A2C2C" w:rsidP="008A2C2C">
      <w:pPr>
        <w:tabs>
          <w:tab w:val="left" w:pos="426"/>
          <w:tab w:val="left" w:pos="3976"/>
        </w:tabs>
        <w:ind w:left="0" w:right="142" w:firstLine="426"/>
        <w:jc w:val="right"/>
        <w:rPr>
          <w:sz w:val="18"/>
          <w:szCs w:val="18"/>
        </w:rPr>
      </w:pPr>
      <w:r w:rsidRPr="008A2C2C">
        <w:rPr>
          <w:sz w:val="18"/>
          <w:szCs w:val="18"/>
        </w:rPr>
        <w:t xml:space="preserve">                                      образования</w:t>
      </w:r>
    </w:p>
    <w:p w:rsidR="008A2C2C" w:rsidRPr="008A2C2C" w:rsidRDefault="008A2C2C" w:rsidP="008A2C2C">
      <w:pPr>
        <w:tabs>
          <w:tab w:val="left" w:pos="426"/>
          <w:tab w:val="left" w:pos="3976"/>
        </w:tabs>
        <w:ind w:left="0" w:right="142" w:firstLine="426"/>
        <w:jc w:val="right"/>
        <w:rPr>
          <w:sz w:val="18"/>
          <w:szCs w:val="18"/>
        </w:rPr>
      </w:pPr>
      <w:r w:rsidRPr="008A2C2C">
        <w:rPr>
          <w:sz w:val="18"/>
          <w:szCs w:val="18"/>
        </w:rPr>
        <w:t xml:space="preserve">                                                               </w:t>
      </w:r>
      <w:r w:rsidRPr="00EF2598">
        <w:rPr>
          <w:sz w:val="18"/>
          <w:szCs w:val="18"/>
        </w:rPr>
        <w:t>от «_</w:t>
      </w:r>
      <w:r>
        <w:rPr>
          <w:sz w:val="18"/>
          <w:szCs w:val="18"/>
          <w:u w:val="single"/>
        </w:rPr>
        <w:t>23</w:t>
      </w:r>
      <w:r w:rsidRPr="00EF2598">
        <w:rPr>
          <w:sz w:val="18"/>
          <w:szCs w:val="18"/>
        </w:rPr>
        <w:t>_»____</w:t>
      </w:r>
      <w:r>
        <w:rPr>
          <w:sz w:val="18"/>
          <w:szCs w:val="18"/>
          <w:u w:val="single"/>
        </w:rPr>
        <w:t>03</w:t>
      </w:r>
      <w:r w:rsidRPr="00EF2598">
        <w:rPr>
          <w:sz w:val="18"/>
          <w:szCs w:val="18"/>
        </w:rPr>
        <w:t>____2022 г</w:t>
      </w:r>
    </w:p>
    <w:p w:rsidR="008A2C2C" w:rsidRPr="008A2C2C" w:rsidRDefault="008A2C2C" w:rsidP="008A2C2C">
      <w:pPr>
        <w:tabs>
          <w:tab w:val="left" w:pos="426"/>
          <w:tab w:val="left" w:pos="3976"/>
        </w:tabs>
        <w:ind w:left="0" w:right="142" w:firstLine="426"/>
        <w:rPr>
          <w:sz w:val="18"/>
          <w:szCs w:val="18"/>
        </w:rPr>
      </w:pPr>
    </w:p>
    <w:p w:rsidR="008A2C2C" w:rsidRPr="008A2C2C" w:rsidRDefault="008A2C2C" w:rsidP="008A2C2C">
      <w:pPr>
        <w:tabs>
          <w:tab w:val="left" w:pos="426"/>
          <w:tab w:val="left" w:pos="3976"/>
        </w:tabs>
        <w:ind w:left="0" w:right="142" w:firstLine="426"/>
        <w:jc w:val="center"/>
        <w:rPr>
          <w:sz w:val="18"/>
          <w:szCs w:val="18"/>
        </w:rPr>
      </w:pPr>
    </w:p>
    <w:p w:rsidR="008A2C2C" w:rsidRPr="008A2C2C" w:rsidRDefault="008A2C2C" w:rsidP="008A2C2C">
      <w:pPr>
        <w:tabs>
          <w:tab w:val="left" w:pos="426"/>
          <w:tab w:val="left" w:pos="3976"/>
        </w:tabs>
        <w:ind w:left="0" w:right="142" w:firstLine="426"/>
        <w:jc w:val="center"/>
        <w:rPr>
          <w:sz w:val="18"/>
          <w:szCs w:val="18"/>
        </w:rPr>
      </w:pPr>
      <w:r w:rsidRPr="008A2C2C">
        <w:rPr>
          <w:sz w:val="18"/>
          <w:szCs w:val="18"/>
        </w:rPr>
        <w:t xml:space="preserve">д. Талька </w:t>
      </w:r>
      <w:proofErr w:type="spellStart"/>
      <w:proofErr w:type="gramStart"/>
      <w:r w:rsidRPr="008A2C2C">
        <w:rPr>
          <w:sz w:val="18"/>
          <w:szCs w:val="18"/>
        </w:rPr>
        <w:t>юго</w:t>
      </w:r>
      <w:proofErr w:type="spellEnd"/>
      <w:r w:rsidRPr="008A2C2C">
        <w:rPr>
          <w:sz w:val="18"/>
          <w:szCs w:val="18"/>
        </w:rPr>
        <w:t xml:space="preserve"> – западная</w:t>
      </w:r>
      <w:proofErr w:type="gramEnd"/>
      <w:r w:rsidRPr="008A2C2C">
        <w:rPr>
          <w:sz w:val="18"/>
          <w:szCs w:val="18"/>
        </w:rPr>
        <w:t xml:space="preserve"> сторона д. Талька</w:t>
      </w:r>
    </w:p>
    <w:p w:rsidR="008A2C2C" w:rsidRPr="008A2C2C" w:rsidRDefault="008A2C2C" w:rsidP="008A2C2C">
      <w:pPr>
        <w:tabs>
          <w:tab w:val="left" w:pos="426"/>
          <w:tab w:val="left" w:pos="3976"/>
        </w:tabs>
        <w:ind w:left="0" w:right="142" w:firstLine="426"/>
        <w:jc w:val="center"/>
        <w:rPr>
          <w:sz w:val="18"/>
          <w:szCs w:val="18"/>
        </w:rPr>
      </w:pPr>
      <w:r w:rsidRPr="008A2C2C">
        <w:rPr>
          <w:sz w:val="18"/>
          <w:szCs w:val="18"/>
        </w:rPr>
        <w:t>(ориентировочно за песчаным карьером)</w:t>
      </w:r>
    </w:p>
    <w:p w:rsidR="008A2C2C" w:rsidRPr="008A2C2C" w:rsidRDefault="008A2C2C" w:rsidP="008A2C2C">
      <w:pPr>
        <w:tabs>
          <w:tab w:val="left" w:pos="426"/>
          <w:tab w:val="left" w:pos="3976"/>
        </w:tabs>
        <w:ind w:left="0" w:right="142" w:firstLine="426"/>
        <w:rPr>
          <w:sz w:val="18"/>
          <w:szCs w:val="18"/>
        </w:rPr>
      </w:pPr>
    </w:p>
    <w:p w:rsidR="008A2C2C" w:rsidRPr="008A2C2C" w:rsidRDefault="008A2C2C" w:rsidP="008A2C2C">
      <w:pPr>
        <w:tabs>
          <w:tab w:val="left" w:pos="426"/>
          <w:tab w:val="left" w:pos="3976"/>
        </w:tabs>
        <w:ind w:left="0" w:right="142" w:firstLine="426"/>
        <w:rPr>
          <w:sz w:val="18"/>
          <w:szCs w:val="18"/>
        </w:rPr>
      </w:pPr>
    </w:p>
    <w:p w:rsidR="008A2C2C" w:rsidRPr="008A2C2C" w:rsidRDefault="008A2C2C" w:rsidP="008A2C2C">
      <w:pPr>
        <w:tabs>
          <w:tab w:val="left" w:pos="426"/>
          <w:tab w:val="left" w:pos="3976"/>
        </w:tabs>
        <w:ind w:left="0" w:right="142" w:firstLine="426"/>
        <w:rPr>
          <w:sz w:val="18"/>
          <w:szCs w:val="18"/>
        </w:rPr>
      </w:pPr>
      <w:r w:rsidRPr="008A2C2C">
        <w:rPr>
          <w:noProof/>
          <w:sz w:val="18"/>
          <w:szCs w:val="18"/>
        </w:rPr>
        <mc:AlternateContent>
          <mc:Choice Requires="wps">
            <w:drawing>
              <wp:anchor distT="0" distB="0" distL="114300" distR="114300" simplePos="0" relativeHeight="251674624" behindDoc="0" locked="0" layoutInCell="1" allowOverlap="1">
                <wp:simplePos x="0" y="0"/>
                <wp:positionH relativeFrom="column">
                  <wp:posOffset>1574800</wp:posOffset>
                </wp:positionH>
                <wp:positionV relativeFrom="paragraph">
                  <wp:posOffset>1708150</wp:posOffset>
                </wp:positionV>
                <wp:extent cx="691515" cy="400050"/>
                <wp:effectExtent l="79375" t="155575" r="76835" b="1587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4809">
                          <a:off x="0" y="0"/>
                          <a:ext cx="691515" cy="4000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24pt;margin-top:134.5pt;width:54.45pt;height:31.5pt;rotation:173103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" filled="f" strokeweight="1.5pt"/>
            </w:pict>
          </mc:Fallback>
        </mc:AlternateContent>
      </w:r>
      <w:r w:rsidRPr="008A2C2C">
        <w:rPr>
          <w:noProof/>
          <w:sz w:val="18"/>
          <w:szCs w:val="18"/>
        </w:rPr>
        <w:drawing>
          <wp:inline distT="0" distB="0" distL="0" distR="0">
            <wp:extent cx="6233160" cy="39776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2036" t="7600" b="6003"/>
                    <a:stretch>
                      <a:fillRect/>
                    </a:stretch>
                  </pic:blipFill>
                  <pic:spPr bwMode="auto">
                    <a:xfrm>
                      <a:off x="0" y="0"/>
                      <a:ext cx="6233160" cy="3977640"/>
                    </a:xfrm>
                    <a:prstGeom prst="rect">
                      <a:avLst/>
                    </a:prstGeom>
                    <a:noFill/>
                    <a:ln>
                      <a:noFill/>
                    </a:ln>
                  </pic:spPr>
                </pic:pic>
              </a:graphicData>
            </a:graphic>
          </wp:inline>
        </w:drawing>
      </w:r>
    </w:p>
    <w:p w:rsidR="008A2C2C" w:rsidRPr="008A2C2C" w:rsidRDefault="008A2C2C" w:rsidP="008A2C2C">
      <w:pPr>
        <w:tabs>
          <w:tab w:val="left" w:pos="426"/>
          <w:tab w:val="left" w:pos="3976"/>
        </w:tabs>
        <w:ind w:left="0" w:right="142" w:firstLine="426"/>
        <w:rPr>
          <w:sz w:val="18"/>
          <w:szCs w:val="18"/>
        </w:rPr>
      </w:pPr>
    </w:p>
    <w:p w:rsidR="008A2C2C" w:rsidRPr="008A2C2C" w:rsidRDefault="008A2C2C" w:rsidP="008A2C2C">
      <w:pPr>
        <w:tabs>
          <w:tab w:val="left" w:pos="426"/>
          <w:tab w:val="left" w:pos="3976"/>
        </w:tabs>
        <w:ind w:left="0" w:right="142" w:firstLine="426"/>
        <w:rPr>
          <w:sz w:val="18"/>
          <w:szCs w:val="18"/>
        </w:rPr>
      </w:pPr>
      <w:r w:rsidRPr="008A2C2C">
        <w:rPr>
          <w:sz w:val="18"/>
          <w:szCs w:val="18"/>
        </w:rPr>
        <w:t xml:space="preserve">Земельный участок сельскохозяйственного назначения, расположен на землях право государственной собственности, </w:t>
      </w:r>
      <w:proofErr w:type="gramStart"/>
      <w:r w:rsidRPr="008A2C2C">
        <w:rPr>
          <w:sz w:val="18"/>
          <w:szCs w:val="18"/>
        </w:rPr>
        <w:t>на</w:t>
      </w:r>
      <w:proofErr w:type="gramEnd"/>
      <w:r w:rsidRPr="008A2C2C">
        <w:rPr>
          <w:sz w:val="18"/>
          <w:szCs w:val="18"/>
        </w:rPr>
        <w:t xml:space="preserve"> который не разграничено, площадью – 98926 </w:t>
      </w:r>
      <w:proofErr w:type="spellStart"/>
      <w:r w:rsidRPr="008A2C2C">
        <w:rPr>
          <w:sz w:val="18"/>
          <w:szCs w:val="18"/>
        </w:rPr>
        <w:t>кв.м</w:t>
      </w:r>
      <w:proofErr w:type="spellEnd"/>
      <w:r w:rsidRPr="008A2C2C">
        <w:rPr>
          <w:sz w:val="18"/>
          <w:szCs w:val="18"/>
        </w:rPr>
        <w:t>.</w:t>
      </w:r>
    </w:p>
    <w:p w:rsidR="008A2C2C" w:rsidRPr="008A2C2C" w:rsidRDefault="008A2C2C" w:rsidP="008A2C2C">
      <w:pPr>
        <w:tabs>
          <w:tab w:val="left" w:pos="426"/>
          <w:tab w:val="left" w:pos="3976"/>
        </w:tabs>
        <w:ind w:left="0" w:right="142" w:firstLine="426"/>
        <w:rPr>
          <w:sz w:val="18"/>
          <w:szCs w:val="18"/>
        </w:rPr>
      </w:pPr>
      <w:r w:rsidRPr="008A2C2C">
        <w:rPr>
          <w:sz w:val="18"/>
          <w:szCs w:val="18"/>
        </w:rPr>
        <w:t>В границах координат</w:t>
      </w:r>
    </w:p>
    <w:p w:rsidR="008A2C2C" w:rsidRPr="008A2C2C" w:rsidRDefault="008A2C2C" w:rsidP="008A2C2C">
      <w:pPr>
        <w:tabs>
          <w:tab w:val="left" w:pos="426"/>
          <w:tab w:val="left" w:pos="3976"/>
        </w:tabs>
        <w:ind w:left="0" w:right="142" w:firstLine="426"/>
        <w:rPr>
          <w:sz w:val="18"/>
          <w:szCs w:val="18"/>
        </w:rPr>
      </w:pPr>
      <w:r w:rsidRPr="008A2C2C">
        <w:rPr>
          <w:sz w:val="18"/>
          <w:szCs w:val="18"/>
        </w:rPr>
        <w:t xml:space="preserve">52°27’19.37" 104° 25’48.02"                     </w:t>
      </w:r>
    </w:p>
    <w:p w:rsidR="008A2C2C" w:rsidRPr="008A2C2C" w:rsidRDefault="008A2C2C" w:rsidP="008A2C2C">
      <w:pPr>
        <w:tabs>
          <w:tab w:val="left" w:pos="426"/>
          <w:tab w:val="left" w:pos="3976"/>
        </w:tabs>
        <w:ind w:left="0" w:right="142" w:firstLine="426"/>
        <w:rPr>
          <w:sz w:val="18"/>
          <w:szCs w:val="18"/>
        </w:rPr>
      </w:pPr>
      <w:r w:rsidRPr="008A2C2C">
        <w:rPr>
          <w:sz w:val="18"/>
          <w:szCs w:val="18"/>
        </w:rPr>
        <w:t>52°27’19.14" 104° 25’58.45"</w:t>
      </w:r>
    </w:p>
    <w:p w:rsidR="008A2C2C" w:rsidRPr="008A2C2C" w:rsidRDefault="008A2C2C" w:rsidP="008A2C2C">
      <w:pPr>
        <w:tabs>
          <w:tab w:val="left" w:pos="426"/>
          <w:tab w:val="left" w:pos="3976"/>
        </w:tabs>
        <w:ind w:left="0" w:right="142" w:firstLine="426"/>
        <w:rPr>
          <w:sz w:val="18"/>
          <w:szCs w:val="18"/>
        </w:rPr>
      </w:pPr>
      <w:r w:rsidRPr="008A2C2C">
        <w:rPr>
          <w:sz w:val="18"/>
          <w:szCs w:val="18"/>
        </w:rPr>
        <w:t>52°27’15.51" 104° 26’16.29"</w:t>
      </w:r>
    </w:p>
    <w:p w:rsidR="008A2C2C" w:rsidRPr="008A2C2C" w:rsidRDefault="008A2C2C" w:rsidP="008A2C2C">
      <w:pPr>
        <w:tabs>
          <w:tab w:val="left" w:pos="426"/>
          <w:tab w:val="left" w:pos="3976"/>
        </w:tabs>
        <w:ind w:left="0" w:right="142" w:firstLine="426"/>
        <w:rPr>
          <w:sz w:val="18"/>
          <w:szCs w:val="18"/>
        </w:rPr>
      </w:pPr>
      <w:r w:rsidRPr="008A2C2C">
        <w:rPr>
          <w:sz w:val="18"/>
          <w:szCs w:val="18"/>
        </w:rPr>
        <w:t>52°27’07.56" 104° 26’14.67"</w:t>
      </w:r>
    </w:p>
    <w:p w:rsidR="008A2C2C" w:rsidRPr="008A2C2C" w:rsidRDefault="008A2C2C" w:rsidP="008A2C2C">
      <w:pPr>
        <w:tabs>
          <w:tab w:val="left" w:pos="426"/>
          <w:tab w:val="left" w:pos="3976"/>
        </w:tabs>
        <w:ind w:left="0" w:right="142" w:firstLine="426"/>
        <w:rPr>
          <w:sz w:val="18"/>
          <w:szCs w:val="18"/>
        </w:rPr>
      </w:pPr>
      <w:r w:rsidRPr="008A2C2C">
        <w:rPr>
          <w:sz w:val="18"/>
          <w:szCs w:val="18"/>
        </w:rPr>
        <w:t>52°27’11.80" 104° 25’58.53"</w:t>
      </w:r>
    </w:p>
    <w:p w:rsidR="008A2C2C" w:rsidRDefault="008A2C2C"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Default="007C7F33" w:rsidP="008A2C2C">
      <w:pPr>
        <w:tabs>
          <w:tab w:val="left" w:pos="426"/>
          <w:tab w:val="left" w:pos="3976"/>
        </w:tabs>
        <w:ind w:left="0" w:right="142" w:firstLine="426"/>
        <w:rPr>
          <w:sz w:val="18"/>
          <w:szCs w:val="18"/>
        </w:rPr>
      </w:pPr>
    </w:p>
    <w:p w:rsidR="007C7F33" w:rsidRPr="008A2C2C" w:rsidRDefault="007C7F33" w:rsidP="008A2C2C">
      <w:pPr>
        <w:tabs>
          <w:tab w:val="left" w:pos="426"/>
          <w:tab w:val="left" w:pos="3976"/>
        </w:tabs>
        <w:ind w:left="0" w:right="142" w:firstLine="426"/>
        <w:rPr>
          <w:sz w:val="18"/>
          <w:szCs w:val="18"/>
        </w:rPr>
      </w:pPr>
    </w:p>
    <w:p w:rsidR="007C7F33" w:rsidRPr="007C7F33" w:rsidRDefault="007C7F33" w:rsidP="007C7F33">
      <w:pPr>
        <w:tabs>
          <w:tab w:val="left" w:pos="426"/>
          <w:tab w:val="left" w:pos="3976"/>
        </w:tabs>
        <w:ind w:left="0" w:right="142" w:firstLine="426"/>
        <w:jc w:val="right"/>
        <w:rPr>
          <w:sz w:val="18"/>
          <w:szCs w:val="18"/>
        </w:rPr>
      </w:pPr>
    </w:p>
    <w:p w:rsidR="007C7F33" w:rsidRPr="007C7F33" w:rsidRDefault="007C7F33" w:rsidP="007C7F33">
      <w:pPr>
        <w:tabs>
          <w:tab w:val="left" w:pos="426"/>
          <w:tab w:val="left" w:pos="3976"/>
        </w:tabs>
        <w:ind w:left="0" w:right="142" w:firstLine="426"/>
        <w:jc w:val="right"/>
        <w:rPr>
          <w:sz w:val="18"/>
          <w:szCs w:val="18"/>
        </w:rPr>
      </w:pPr>
      <w:r w:rsidRPr="007C7F33">
        <w:rPr>
          <w:sz w:val="18"/>
          <w:szCs w:val="18"/>
        </w:rPr>
        <w:lastRenderedPageBreak/>
        <w:t xml:space="preserve">                                            Приложение №4</w:t>
      </w:r>
    </w:p>
    <w:p w:rsidR="007C7F33" w:rsidRPr="007C7F33" w:rsidRDefault="007C7F33" w:rsidP="007C7F33">
      <w:pPr>
        <w:tabs>
          <w:tab w:val="left" w:pos="426"/>
          <w:tab w:val="left" w:pos="3976"/>
        </w:tabs>
        <w:ind w:left="0" w:right="142" w:firstLine="426"/>
        <w:jc w:val="right"/>
        <w:rPr>
          <w:sz w:val="18"/>
          <w:szCs w:val="18"/>
        </w:rPr>
      </w:pPr>
      <w:r w:rsidRPr="007C7F33">
        <w:rPr>
          <w:sz w:val="18"/>
          <w:szCs w:val="18"/>
        </w:rPr>
        <w:t xml:space="preserve">                                                                         к Постановлению администрации</w:t>
      </w:r>
    </w:p>
    <w:p w:rsidR="007C7F33" w:rsidRPr="007C7F33" w:rsidRDefault="007C7F33" w:rsidP="007C7F33">
      <w:pPr>
        <w:tabs>
          <w:tab w:val="left" w:pos="426"/>
          <w:tab w:val="left" w:pos="3976"/>
        </w:tabs>
        <w:ind w:left="0" w:right="142" w:firstLine="426"/>
        <w:jc w:val="right"/>
        <w:rPr>
          <w:sz w:val="18"/>
          <w:szCs w:val="18"/>
        </w:rPr>
      </w:pPr>
      <w:r w:rsidRPr="007C7F33">
        <w:rPr>
          <w:sz w:val="18"/>
          <w:szCs w:val="18"/>
        </w:rPr>
        <w:t xml:space="preserve">                                                                    </w:t>
      </w:r>
      <w:proofErr w:type="spellStart"/>
      <w:r w:rsidRPr="007C7F33">
        <w:rPr>
          <w:sz w:val="18"/>
          <w:szCs w:val="18"/>
        </w:rPr>
        <w:t>Хомутовского</w:t>
      </w:r>
      <w:proofErr w:type="spellEnd"/>
      <w:r w:rsidRPr="007C7F33">
        <w:rPr>
          <w:sz w:val="18"/>
          <w:szCs w:val="18"/>
        </w:rPr>
        <w:t xml:space="preserve"> муниципального </w:t>
      </w:r>
    </w:p>
    <w:p w:rsidR="007C7F33" w:rsidRPr="007C7F33" w:rsidRDefault="007C7F33" w:rsidP="007C7F33">
      <w:pPr>
        <w:tabs>
          <w:tab w:val="left" w:pos="426"/>
          <w:tab w:val="left" w:pos="3976"/>
        </w:tabs>
        <w:ind w:left="0" w:right="142" w:firstLine="426"/>
        <w:jc w:val="right"/>
        <w:rPr>
          <w:sz w:val="18"/>
          <w:szCs w:val="18"/>
        </w:rPr>
      </w:pPr>
      <w:r w:rsidRPr="007C7F33">
        <w:rPr>
          <w:sz w:val="18"/>
          <w:szCs w:val="18"/>
        </w:rPr>
        <w:t xml:space="preserve">                                     образования</w:t>
      </w:r>
    </w:p>
    <w:p w:rsidR="007C7F33" w:rsidRPr="008A2C2C" w:rsidRDefault="007C7F33" w:rsidP="007C7F33">
      <w:pPr>
        <w:tabs>
          <w:tab w:val="left" w:pos="426"/>
          <w:tab w:val="left" w:pos="3976"/>
        </w:tabs>
        <w:ind w:left="0" w:right="142" w:firstLine="426"/>
        <w:jc w:val="right"/>
        <w:rPr>
          <w:sz w:val="18"/>
          <w:szCs w:val="18"/>
        </w:rPr>
      </w:pPr>
      <w:r w:rsidRPr="007C7F33">
        <w:rPr>
          <w:sz w:val="18"/>
          <w:szCs w:val="18"/>
        </w:rPr>
        <w:t xml:space="preserve">                                                             </w:t>
      </w:r>
      <w:r w:rsidRPr="00EF2598">
        <w:rPr>
          <w:sz w:val="18"/>
          <w:szCs w:val="18"/>
        </w:rPr>
        <w:t>от «_</w:t>
      </w:r>
      <w:r>
        <w:rPr>
          <w:sz w:val="18"/>
          <w:szCs w:val="18"/>
          <w:u w:val="single"/>
        </w:rPr>
        <w:t>23</w:t>
      </w:r>
      <w:r w:rsidRPr="00EF2598">
        <w:rPr>
          <w:sz w:val="18"/>
          <w:szCs w:val="18"/>
        </w:rPr>
        <w:t>_»____</w:t>
      </w:r>
      <w:r>
        <w:rPr>
          <w:sz w:val="18"/>
          <w:szCs w:val="18"/>
          <w:u w:val="single"/>
        </w:rPr>
        <w:t>03</w:t>
      </w:r>
      <w:r w:rsidRPr="00EF2598">
        <w:rPr>
          <w:sz w:val="18"/>
          <w:szCs w:val="18"/>
        </w:rPr>
        <w:t>____2022 г</w:t>
      </w:r>
    </w:p>
    <w:p w:rsidR="007C7F33" w:rsidRPr="007C7F33" w:rsidRDefault="007C7F33" w:rsidP="007C7F33">
      <w:pPr>
        <w:tabs>
          <w:tab w:val="left" w:pos="426"/>
          <w:tab w:val="left" w:pos="3976"/>
        </w:tabs>
        <w:ind w:left="0" w:right="142" w:firstLine="426"/>
        <w:jc w:val="right"/>
        <w:rPr>
          <w:sz w:val="18"/>
          <w:szCs w:val="18"/>
        </w:rPr>
      </w:pPr>
    </w:p>
    <w:p w:rsidR="007C7F33" w:rsidRPr="007C7F33" w:rsidRDefault="007C7F33" w:rsidP="007C7F33">
      <w:pPr>
        <w:tabs>
          <w:tab w:val="left" w:pos="426"/>
          <w:tab w:val="left" w:pos="3976"/>
        </w:tabs>
        <w:ind w:left="0" w:right="142" w:firstLine="426"/>
        <w:jc w:val="center"/>
        <w:rPr>
          <w:sz w:val="18"/>
          <w:szCs w:val="18"/>
        </w:rPr>
      </w:pPr>
    </w:p>
    <w:p w:rsidR="007C7F33" w:rsidRPr="007C7F33" w:rsidRDefault="007C7F33" w:rsidP="007C7F33">
      <w:pPr>
        <w:tabs>
          <w:tab w:val="left" w:pos="426"/>
          <w:tab w:val="left" w:pos="3976"/>
        </w:tabs>
        <w:ind w:left="0" w:right="142" w:firstLine="426"/>
        <w:jc w:val="center"/>
        <w:rPr>
          <w:sz w:val="18"/>
          <w:szCs w:val="18"/>
        </w:rPr>
      </w:pPr>
      <w:r w:rsidRPr="007C7F33">
        <w:rPr>
          <w:sz w:val="18"/>
          <w:szCs w:val="18"/>
        </w:rPr>
        <w:t xml:space="preserve">д. Талька </w:t>
      </w:r>
      <w:proofErr w:type="spellStart"/>
      <w:proofErr w:type="gramStart"/>
      <w:r w:rsidRPr="007C7F33">
        <w:rPr>
          <w:sz w:val="18"/>
          <w:szCs w:val="18"/>
        </w:rPr>
        <w:t>юго</w:t>
      </w:r>
      <w:proofErr w:type="spellEnd"/>
      <w:r w:rsidRPr="007C7F33">
        <w:rPr>
          <w:sz w:val="18"/>
          <w:szCs w:val="18"/>
        </w:rPr>
        <w:t xml:space="preserve"> – западная</w:t>
      </w:r>
      <w:proofErr w:type="gramEnd"/>
      <w:r w:rsidRPr="007C7F33">
        <w:rPr>
          <w:sz w:val="18"/>
          <w:szCs w:val="18"/>
        </w:rPr>
        <w:t xml:space="preserve"> сторона д. Талька</w:t>
      </w:r>
    </w:p>
    <w:p w:rsidR="007C7F33" w:rsidRPr="007C7F33" w:rsidRDefault="007C7F33" w:rsidP="007C7F33">
      <w:pPr>
        <w:tabs>
          <w:tab w:val="left" w:pos="426"/>
          <w:tab w:val="left" w:pos="3976"/>
        </w:tabs>
        <w:ind w:left="0" w:right="142" w:firstLine="426"/>
        <w:jc w:val="center"/>
        <w:rPr>
          <w:sz w:val="18"/>
          <w:szCs w:val="18"/>
        </w:rPr>
      </w:pPr>
      <w:r w:rsidRPr="007C7F33">
        <w:rPr>
          <w:sz w:val="18"/>
          <w:szCs w:val="18"/>
        </w:rPr>
        <w:t>(ориентировочно за песчаным карьером)</w:t>
      </w:r>
    </w:p>
    <w:p w:rsidR="007C7F33" w:rsidRPr="007C7F33" w:rsidRDefault="007C7F33" w:rsidP="007C7F33">
      <w:pPr>
        <w:tabs>
          <w:tab w:val="left" w:pos="426"/>
          <w:tab w:val="left" w:pos="3976"/>
        </w:tabs>
        <w:ind w:left="0" w:right="142" w:firstLine="426"/>
        <w:jc w:val="right"/>
        <w:rPr>
          <w:sz w:val="18"/>
          <w:szCs w:val="18"/>
        </w:rPr>
      </w:pPr>
    </w:p>
    <w:p w:rsidR="007C7F33" w:rsidRPr="007C7F33" w:rsidRDefault="007C7F33" w:rsidP="007C7F33">
      <w:pPr>
        <w:tabs>
          <w:tab w:val="left" w:pos="426"/>
          <w:tab w:val="left" w:pos="3976"/>
        </w:tabs>
        <w:ind w:left="0" w:right="142" w:firstLine="426"/>
        <w:jc w:val="right"/>
        <w:rPr>
          <w:sz w:val="18"/>
          <w:szCs w:val="18"/>
        </w:rPr>
      </w:pPr>
    </w:p>
    <w:p w:rsidR="007C7F33" w:rsidRPr="007C7F33" w:rsidRDefault="007C7F33" w:rsidP="007C7F33">
      <w:pPr>
        <w:tabs>
          <w:tab w:val="left" w:pos="426"/>
          <w:tab w:val="left" w:pos="3976"/>
        </w:tabs>
        <w:ind w:left="0" w:right="142" w:firstLine="426"/>
        <w:rPr>
          <w:sz w:val="18"/>
          <w:szCs w:val="18"/>
        </w:rPr>
      </w:pPr>
      <w:r w:rsidRPr="007C7F33">
        <w:rPr>
          <w:noProof/>
          <w:sz w:val="18"/>
          <w:szCs w:val="18"/>
        </w:rPr>
        <mc:AlternateContent>
          <mc:Choice Requires="wps">
            <w:drawing>
              <wp:anchor distT="0" distB="0" distL="114300" distR="114300" simplePos="0" relativeHeight="251676672" behindDoc="0" locked="0" layoutInCell="1" allowOverlap="1">
                <wp:simplePos x="0" y="0"/>
                <wp:positionH relativeFrom="column">
                  <wp:posOffset>1574800</wp:posOffset>
                </wp:positionH>
                <wp:positionV relativeFrom="paragraph">
                  <wp:posOffset>1708150</wp:posOffset>
                </wp:positionV>
                <wp:extent cx="691515" cy="400050"/>
                <wp:effectExtent l="79375" t="155575" r="76835" b="1587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4809">
                          <a:off x="0" y="0"/>
                          <a:ext cx="691515" cy="4000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124pt;margin-top:134.5pt;width:54.45pt;height:31.5pt;rotation:173103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" filled="f" strokeweight="1.5pt"/>
            </w:pict>
          </mc:Fallback>
        </mc:AlternateContent>
      </w:r>
      <w:r w:rsidRPr="007C7F33">
        <w:rPr>
          <w:noProof/>
          <w:sz w:val="18"/>
          <w:szCs w:val="18"/>
        </w:rPr>
        <w:drawing>
          <wp:inline distT="0" distB="0" distL="0" distR="0">
            <wp:extent cx="6126480" cy="3916680"/>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2036" t="7600" b="6003"/>
                    <a:stretch>
                      <a:fillRect/>
                    </a:stretch>
                  </pic:blipFill>
                  <pic:spPr bwMode="auto">
                    <a:xfrm>
                      <a:off x="0" y="0"/>
                      <a:ext cx="6126480" cy="3916680"/>
                    </a:xfrm>
                    <a:prstGeom prst="rect">
                      <a:avLst/>
                    </a:prstGeom>
                    <a:noFill/>
                    <a:ln>
                      <a:noFill/>
                    </a:ln>
                  </pic:spPr>
                </pic:pic>
              </a:graphicData>
            </a:graphic>
          </wp:inline>
        </w:drawing>
      </w:r>
    </w:p>
    <w:p w:rsidR="007C7F33" w:rsidRPr="007C7F33" w:rsidRDefault="007C7F33" w:rsidP="007C7F33">
      <w:pPr>
        <w:tabs>
          <w:tab w:val="left" w:pos="426"/>
          <w:tab w:val="left" w:pos="3976"/>
        </w:tabs>
        <w:ind w:left="0" w:right="142" w:firstLine="426"/>
        <w:rPr>
          <w:sz w:val="18"/>
          <w:szCs w:val="18"/>
        </w:rPr>
      </w:pPr>
    </w:p>
    <w:p w:rsidR="007C7F33" w:rsidRPr="007C7F33" w:rsidRDefault="007C7F33" w:rsidP="007C7F33">
      <w:pPr>
        <w:tabs>
          <w:tab w:val="left" w:pos="426"/>
          <w:tab w:val="left" w:pos="3976"/>
        </w:tabs>
        <w:ind w:left="0" w:right="142" w:firstLine="426"/>
        <w:rPr>
          <w:sz w:val="18"/>
          <w:szCs w:val="18"/>
        </w:rPr>
      </w:pPr>
      <w:r w:rsidRPr="007C7F33">
        <w:rPr>
          <w:sz w:val="18"/>
          <w:szCs w:val="18"/>
        </w:rPr>
        <w:t xml:space="preserve">Земельный участок сельскохозяйственного назначения, расположен на землях право государственной собственности, </w:t>
      </w:r>
      <w:proofErr w:type="gramStart"/>
      <w:r w:rsidRPr="007C7F33">
        <w:rPr>
          <w:sz w:val="18"/>
          <w:szCs w:val="18"/>
        </w:rPr>
        <w:t>на</w:t>
      </w:r>
      <w:proofErr w:type="gramEnd"/>
      <w:r w:rsidRPr="007C7F33">
        <w:rPr>
          <w:sz w:val="18"/>
          <w:szCs w:val="18"/>
        </w:rPr>
        <w:t xml:space="preserve"> который не разграничено, площадью – 98926 </w:t>
      </w:r>
      <w:proofErr w:type="spellStart"/>
      <w:r w:rsidRPr="007C7F33">
        <w:rPr>
          <w:sz w:val="18"/>
          <w:szCs w:val="18"/>
        </w:rPr>
        <w:t>кв.м</w:t>
      </w:r>
      <w:proofErr w:type="spellEnd"/>
      <w:r w:rsidRPr="007C7F33">
        <w:rPr>
          <w:sz w:val="18"/>
          <w:szCs w:val="18"/>
        </w:rPr>
        <w:t>.</w:t>
      </w:r>
    </w:p>
    <w:p w:rsidR="007C7F33" w:rsidRPr="007C7F33" w:rsidRDefault="007C7F33" w:rsidP="007C7F33">
      <w:pPr>
        <w:tabs>
          <w:tab w:val="left" w:pos="426"/>
          <w:tab w:val="left" w:pos="3976"/>
        </w:tabs>
        <w:ind w:left="0" w:right="142" w:firstLine="426"/>
        <w:rPr>
          <w:sz w:val="18"/>
          <w:szCs w:val="18"/>
        </w:rPr>
      </w:pPr>
      <w:r w:rsidRPr="007C7F33">
        <w:rPr>
          <w:sz w:val="18"/>
          <w:szCs w:val="18"/>
        </w:rPr>
        <w:t>В границах координат</w:t>
      </w:r>
    </w:p>
    <w:p w:rsidR="007C7F33" w:rsidRPr="007C7F33" w:rsidRDefault="007C7F33" w:rsidP="007C7F33">
      <w:pPr>
        <w:tabs>
          <w:tab w:val="left" w:pos="426"/>
          <w:tab w:val="left" w:pos="3976"/>
        </w:tabs>
        <w:ind w:left="0" w:right="142" w:firstLine="426"/>
        <w:rPr>
          <w:sz w:val="18"/>
          <w:szCs w:val="18"/>
        </w:rPr>
      </w:pPr>
      <w:r w:rsidRPr="007C7F33">
        <w:rPr>
          <w:sz w:val="18"/>
          <w:szCs w:val="18"/>
        </w:rPr>
        <w:t xml:space="preserve">52°27’19.37" 104° 25’48.02"                     </w:t>
      </w:r>
    </w:p>
    <w:p w:rsidR="007C7F33" w:rsidRPr="007C7F33" w:rsidRDefault="007C7F33" w:rsidP="007C7F33">
      <w:pPr>
        <w:tabs>
          <w:tab w:val="left" w:pos="426"/>
          <w:tab w:val="left" w:pos="3976"/>
        </w:tabs>
        <w:ind w:left="0" w:right="142" w:firstLine="426"/>
        <w:rPr>
          <w:sz w:val="18"/>
          <w:szCs w:val="18"/>
        </w:rPr>
      </w:pPr>
      <w:r w:rsidRPr="007C7F33">
        <w:rPr>
          <w:sz w:val="18"/>
          <w:szCs w:val="18"/>
        </w:rPr>
        <w:t>52°27’19.14" 104° 25’58.45"</w:t>
      </w:r>
    </w:p>
    <w:p w:rsidR="007C7F33" w:rsidRPr="007C7F33" w:rsidRDefault="007C7F33" w:rsidP="007C7F33">
      <w:pPr>
        <w:tabs>
          <w:tab w:val="left" w:pos="426"/>
          <w:tab w:val="left" w:pos="3976"/>
        </w:tabs>
        <w:ind w:left="0" w:right="142" w:firstLine="426"/>
        <w:rPr>
          <w:sz w:val="18"/>
          <w:szCs w:val="18"/>
        </w:rPr>
      </w:pPr>
      <w:r w:rsidRPr="007C7F33">
        <w:rPr>
          <w:sz w:val="18"/>
          <w:szCs w:val="18"/>
        </w:rPr>
        <w:t>52°27’15.51" 104° 26’16.29"</w:t>
      </w:r>
    </w:p>
    <w:p w:rsidR="007C7F33" w:rsidRPr="007C7F33" w:rsidRDefault="007C7F33" w:rsidP="007C7F33">
      <w:pPr>
        <w:tabs>
          <w:tab w:val="left" w:pos="426"/>
          <w:tab w:val="left" w:pos="3976"/>
        </w:tabs>
        <w:ind w:left="0" w:right="142" w:firstLine="426"/>
        <w:rPr>
          <w:sz w:val="18"/>
          <w:szCs w:val="18"/>
        </w:rPr>
      </w:pPr>
      <w:r w:rsidRPr="007C7F33">
        <w:rPr>
          <w:sz w:val="18"/>
          <w:szCs w:val="18"/>
        </w:rPr>
        <w:t>52°27’07.56" 104° 26’14.67"</w:t>
      </w:r>
    </w:p>
    <w:p w:rsidR="007C7F33" w:rsidRPr="007C7F33" w:rsidRDefault="007C7F33" w:rsidP="007C7F33">
      <w:pPr>
        <w:tabs>
          <w:tab w:val="left" w:pos="426"/>
          <w:tab w:val="left" w:pos="3976"/>
        </w:tabs>
        <w:ind w:left="0" w:right="142" w:firstLine="426"/>
        <w:rPr>
          <w:sz w:val="18"/>
          <w:szCs w:val="18"/>
        </w:rPr>
      </w:pPr>
      <w:r w:rsidRPr="007C7F33">
        <w:rPr>
          <w:sz w:val="18"/>
          <w:szCs w:val="18"/>
        </w:rPr>
        <w:t>52°27’11.80" 104° 25’58.53"</w:t>
      </w:r>
    </w:p>
    <w:p w:rsidR="007C7F33" w:rsidRPr="007C7F33" w:rsidRDefault="007C7F33" w:rsidP="007C7F33">
      <w:pPr>
        <w:tabs>
          <w:tab w:val="left" w:pos="426"/>
          <w:tab w:val="left" w:pos="3976"/>
        </w:tabs>
        <w:ind w:left="0" w:right="142" w:firstLine="426"/>
        <w:rPr>
          <w:sz w:val="18"/>
          <w:szCs w:val="18"/>
        </w:rPr>
      </w:pPr>
    </w:p>
    <w:p w:rsidR="007C7F33" w:rsidRPr="007C7F33" w:rsidRDefault="007C7F33" w:rsidP="007C7F33">
      <w:pPr>
        <w:tabs>
          <w:tab w:val="left" w:pos="426"/>
          <w:tab w:val="left" w:pos="3976"/>
        </w:tabs>
        <w:ind w:left="0" w:right="142" w:firstLine="426"/>
        <w:rPr>
          <w:sz w:val="18"/>
          <w:szCs w:val="18"/>
        </w:rPr>
      </w:pPr>
    </w:p>
    <w:p w:rsidR="008A2C2C" w:rsidRPr="008A2C2C" w:rsidRDefault="008A2C2C" w:rsidP="008A2C2C">
      <w:pPr>
        <w:tabs>
          <w:tab w:val="left" w:pos="426"/>
          <w:tab w:val="left" w:pos="3976"/>
        </w:tabs>
        <w:ind w:left="0" w:right="142" w:firstLine="426"/>
        <w:rPr>
          <w:sz w:val="18"/>
          <w:szCs w:val="18"/>
        </w:rPr>
      </w:pPr>
    </w:p>
    <w:p w:rsidR="00F649E4" w:rsidRPr="007A6408" w:rsidRDefault="00F649E4" w:rsidP="00F649E4">
      <w:pPr>
        <w:tabs>
          <w:tab w:val="left" w:pos="426"/>
          <w:tab w:val="left" w:pos="3976"/>
        </w:tabs>
        <w:ind w:left="0" w:right="142" w:firstLine="426"/>
        <w:jc w:val="center"/>
        <w:rPr>
          <w:b/>
          <w:sz w:val="18"/>
          <w:szCs w:val="18"/>
        </w:rPr>
      </w:pPr>
      <w:r w:rsidRPr="007A6408">
        <w:rPr>
          <w:sz w:val="18"/>
          <w:szCs w:val="18"/>
        </w:rPr>
        <w:t>РОССИЙСКАЯ ФЕДЕРАЦИЯ</w:t>
      </w:r>
    </w:p>
    <w:p w:rsidR="00F649E4" w:rsidRPr="007A6408" w:rsidRDefault="00F649E4" w:rsidP="00F649E4">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F649E4" w:rsidRPr="007A6408" w:rsidRDefault="00F649E4" w:rsidP="00F649E4">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F649E4" w:rsidRPr="007A6408" w:rsidRDefault="00F649E4" w:rsidP="00F649E4">
      <w:pPr>
        <w:tabs>
          <w:tab w:val="left" w:pos="426"/>
          <w:tab w:val="left" w:pos="3976"/>
        </w:tabs>
        <w:ind w:left="0" w:right="142" w:firstLine="426"/>
        <w:jc w:val="center"/>
        <w:rPr>
          <w:b/>
          <w:bCs/>
          <w:sz w:val="18"/>
          <w:szCs w:val="18"/>
        </w:rPr>
      </w:pPr>
      <w:r w:rsidRPr="007A6408">
        <w:rPr>
          <w:b/>
          <w:bCs/>
          <w:sz w:val="18"/>
          <w:szCs w:val="18"/>
        </w:rPr>
        <w:t>АДМИНИСТРАЦИЯ</w:t>
      </w:r>
    </w:p>
    <w:p w:rsidR="00F649E4" w:rsidRPr="007A6408" w:rsidRDefault="00F649E4" w:rsidP="00F649E4">
      <w:pPr>
        <w:tabs>
          <w:tab w:val="left" w:pos="426"/>
          <w:tab w:val="left" w:pos="3976"/>
        </w:tabs>
        <w:ind w:left="0" w:right="142" w:firstLine="426"/>
        <w:jc w:val="center"/>
        <w:rPr>
          <w:b/>
          <w:sz w:val="18"/>
          <w:szCs w:val="18"/>
        </w:rPr>
      </w:pPr>
      <w:r>
        <w:rPr>
          <w:b/>
          <w:sz w:val="18"/>
          <w:szCs w:val="18"/>
        </w:rPr>
        <w:t>ПОСТАНОВЛЕНИЕ</w:t>
      </w:r>
    </w:p>
    <w:p w:rsidR="00F649E4" w:rsidRPr="007A6408" w:rsidRDefault="00F649E4" w:rsidP="00F649E4">
      <w:pPr>
        <w:tabs>
          <w:tab w:val="left" w:pos="426"/>
          <w:tab w:val="left" w:pos="3976"/>
        </w:tabs>
        <w:ind w:left="0" w:right="142" w:firstLine="426"/>
        <w:rPr>
          <w:sz w:val="18"/>
          <w:szCs w:val="18"/>
        </w:rPr>
      </w:pPr>
    </w:p>
    <w:p w:rsidR="00F649E4" w:rsidRPr="007A6408" w:rsidRDefault="00F649E4" w:rsidP="00F649E4">
      <w:pPr>
        <w:tabs>
          <w:tab w:val="left" w:pos="426"/>
          <w:tab w:val="left" w:pos="3976"/>
        </w:tabs>
        <w:ind w:left="0" w:right="142" w:firstLine="426"/>
        <w:rPr>
          <w:sz w:val="18"/>
          <w:szCs w:val="18"/>
        </w:rPr>
      </w:pPr>
      <w:r>
        <w:rPr>
          <w:sz w:val="18"/>
          <w:szCs w:val="18"/>
          <w:u w:val="single"/>
        </w:rPr>
        <w:t>24</w:t>
      </w:r>
      <w:r w:rsidRPr="007A6408">
        <w:rPr>
          <w:sz w:val="18"/>
          <w:szCs w:val="18"/>
          <w:u w:val="single"/>
        </w:rPr>
        <w:t>.0</w:t>
      </w:r>
      <w:r>
        <w:rPr>
          <w:sz w:val="18"/>
          <w:szCs w:val="18"/>
          <w:u w:val="single"/>
        </w:rPr>
        <w:t>3.2022  № 63</w:t>
      </w:r>
      <w:r w:rsidRPr="007A6408">
        <w:rPr>
          <w:sz w:val="18"/>
          <w:szCs w:val="18"/>
          <w:u w:val="single"/>
        </w:rPr>
        <w:t xml:space="preserve"> о/д</w:t>
      </w:r>
    </w:p>
    <w:p w:rsidR="00F649E4" w:rsidRDefault="00F649E4" w:rsidP="00F649E4">
      <w:pPr>
        <w:tabs>
          <w:tab w:val="left" w:pos="426"/>
          <w:tab w:val="left" w:pos="3976"/>
        </w:tabs>
        <w:ind w:left="0" w:right="142" w:firstLine="426"/>
        <w:rPr>
          <w:sz w:val="18"/>
          <w:szCs w:val="18"/>
        </w:rPr>
      </w:pPr>
      <w:r w:rsidRPr="007A6408">
        <w:rPr>
          <w:sz w:val="18"/>
          <w:szCs w:val="18"/>
        </w:rPr>
        <w:t xml:space="preserve">       с. Хомутово </w:t>
      </w:r>
    </w:p>
    <w:p w:rsidR="00541067" w:rsidRPr="007A6408" w:rsidRDefault="00541067" w:rsidP="00F649E4">
      <w:pPr>
        <w:tabs>
          <w:tab w:val="left" w:pos="426"/>
          <w:tab w:val="left" w:pos="3976"/>
        </w:tabs>
        <w:ind w:left="0" w:right="142" w:firstLine="426"/>
        <w:rPr>
          <w:sz w:val="18"/>
          <w:szCs w:val="18"/>
        </w:rPr>
      </w:pPr>
    </w:p>
    <w:p w:rsidR="00541067" w:rsidRDefault="00541067" w:rsidP="00541067">
      <w:pPr>
        <w:tabs>
          <w:tab w:val="left" w:pos="426"/>
          <w:tab w:val="left" w:pos="3976"/>
        </w:tabs>
        <w:ind w:left="0" w:right="142" w:firstLine="426"/>
        <w:rPr>
          <w:sz w:val="18"/>
          <w:szCs w:val="18"/>
        </w:rPr>
      </w:pPr>
      <w:r w:rsidRPr="00541067">
        <w:rPr>
          <w:sz w:val="18"/>
          <w:szCs w:val="18"/>
        </w:rPr>
        <w:t>О внесении изменений в постановление</w:t>
      </w:r>
      <w:r>
        <w:rPr>
          <w:sz w:val="18"/>
          <w:szCs w:val="18"/>
        </w:rPr>
        <w:t xml:space="preserve"> </w:t>
      </w:r>
      <w:r w:rsidRPr="00541067">
        <w:rPr>
          <w:sz w:val="18"/>
          <w:szCs w:val="18"/>
        </w:rPr>
        <w:t xml:space="preserve">администрации </w:t>
      </w:r>
      <w:proofErr w:type="spellStart"/>
      <w:r w:rsidRPr="00541067">
        <w:rPr>
          <w:sz w:val="18"/>
          <w:szCs w:val="18"/>
        </w:rPr>
        <w:t>Хомутовского</w:t>
      </w:r>
      <w:proofErr w:type="spellEnd"/>
      <w:r w:rsidRPr="00541067">
        <w:rPr>
          <w:sz w:val="18"/>
          <w:szCs w:val="18"/>
        </w:rPr>
        <w:t xml:space="preserve"> муниципального образования от 11.02.2022 № 24о/д</w:t>
      </w:r>
    </w:p>
    <w:p w:rsidR="00541067" w:rsidRDefault="00541067" w:rsidP="00541067">
      <w:pPr>
        <w:tabs>
          <w:tab w:val="left" w:pos="426"/>
          <w:tab w:val="left" w:pos="3976"/>
        </w:tabs>
        <w:ind w:left="0" w:right="142" w:firstLine="426"/>
        <w:rPr>
          <w:sz w:val="18"/>
          <w:szCs w:val="18"/>
        </w:rPr>
      </w:pPr>
      <w:r>
        <w:rPr>
          <w:sz w:val="18"/>
          <w:szCs w:val="18"/>
        </w:rPr>
        <w:t>.</w:t>
      </w:r>
    </w:p>
    <w:p w:rsidR="00541067" w:rsidRPr="00541067" w:rsidRDefault="00541067" w:rsidP="00541067">
      <w:pPr>
        <w:tabs>
          <w:tab w:val="left" w:pos="426"/>
          <w:tab w:val="left" w:pos="3976"/>
        </w:tabs>
        <w:ind w:left="0" w:right="142" w:firstLine="426"/>
        <w:rPr>
          <w:sz w:val="18"/>
          <w:szCs w:val="18"/>
        </w:rPr>
      </w:pPr>
    </w:p>
    <w:p w:rsidR="00541067" w:rsidRPr="00541067" w:rsidRDefault="00541067" w:rsidP="00541067">
      <w:pPr>
        <w:tabs>
          <w:tab w:val="left" w:pos="426"/>
          <w:tab w:val="left" w:pos="3976"/>
        </w:tabs>
        <w:ind w:left="0" w:right="142" w:firstLine="426"/>
        <w:rPr>
          <w:sz w:val="18"/>
          <w:szCs w:val="18"/>
        </w:rPr>
      </w:pPr>
      <w:proofErr w:type="gramStart"/>
      <w:r w:rsidRPr="00541067">
        <w:rPr>
          <w:sz w:val="18"/>
          <w:szCs w:val="18"/>
        </w:rPr>
        <w:t xml:space="preserve">В целях вовлечения граждан в процесс реализации муниципальной </w:t>
      </w:r>
      <w:hyperlink r:id="rId13" w:history="1">
        <w:r w:rsidRPr="00541067">
          <w:rPr>
            <w:rStyle w:val="af"/>
            <w:sz w:val="18"/>
            <w:szCs w:val="18"/>
          </w:rPr>
          <w:t>программы</w:t>
        </w:r>
      </w:hyperlink>
      <w:r w:rsidRPr="00541067">
        <w:rPr>
          <w:sz w:val="18"/>
          <w:szCs w:val="18"/>
        </w:rPr>
        <w:t xml:space="preserve"> «Формирование современной городской среды на территории </w:t>
      </w:r>
      <w:proofErr w:type="spellStart"/>
      <w:r w:rsidRPr="00541067">
        <w:rPr>
          <w:sz w:val="18"/>
          <w:szCs w:val="18"/>
        </w:rPr>
        <w:t>Хомутовского</w:t>
      </w:r>
      <w:proofErr w:type="spellEnd"/>
      <w:r w:rsidRPr="00541067">
        <w:rPr>
          <w:sz w:val="18"/>
          <w:szCs w:val="18"/>
        </w:rPr>
        <w:t xml:space="preserve"> муниципального образования на 2018-2024 годы», утвержденной постановлением администрации </w:t>
      </w:r>
      <w:proofErr w:type="spellStart"/>
      <w:r w:rsidRPr="00541067">
        <w:rPr>
          <w:sz w:val="18"/>
          <w:szCs w:val="18"/>
        </w:rPr>
        <w:t>Хомутовского</w:t>
      </w:r>
      <w:proofErr w:type="spellEnd"/>
      <w:r w:rsidRPr="00541067">
        <w:rPr>
          <w:sz w:val="18"/>
          <w:szCs w:val="18"/>
        </w:rPr>
        <w:t xml:space="preserve"> муниципального образования от 19.12.2017 № 205 о/д, в соответствии с Федеральным </w:t>
      </w:r>
      <w:hyperlink r:id="rId14" w:history="1">
        <w:r w:rsidRPr="00541067">
          <w:rPr>
            <w:rStyle w:val="af"/>
            <w:sz w:val="18"/>
            <w:szCs w:val="18"/>
          </w:rPr>
          <w:t>законом</w:t>
        </w:r>
      </w:hyperlink>
      <w:r w:rsidRPr="00541067">
        <w:rPr>
          <w:sz w:val="18"/>
          <w:szCs w:val="18"/>
        </w:rPr>
        <w:t xml:space="preserve"> от 06.10.2003 № 131-ФЗ «Об общих принципах организации местного самоуправления в Российской Федерации», Постановлением Правительства Иркутской области от 01.02.2019 №65-пп «Об установлении Порядка проведения</w:t>
      </w:r>
      <w:proofErr w:type="gramEnd"/>
      <w:r w:rsidRPr="00541067">
        <w:rPr>
          <w:sz w:val="18"/>
          <w:szCs w:val="18"/>
        </w:rPr>
        <w:t xml:space="preserve"> рейтингового голосования по выбору общественных территорий, подлежащих благоустройству в первоочередном порядке с применением целевой модели по вовлечению граждан, принимающих участие в решении вопросов развития городской среды на территории муниципальных образований Иркутской области», Уставом </w:t>
      </w:r>
      <w:proofErr w:type="spellStart"/>
      <w:r w:rsidRPr="00541067">
        <w:rPr>
          <w:sz w:val="18"/>
          <w:szCs w:val="18"/>
        </w:rPr>
        <w:t>Хомутовского</w:t>
      </w:r>
      <w:proofErr w:type="spellEnd"/>
      <w:r w:rsidRPr="00541067">
        <w:rPr>
          <w:sz w:val="18"/>
          <w:szCs w:val="18"/>
        </w:rPr>
        <w:t xml:space="preserve"> муниципального образования, Администрация </w:t>
      </w:r>
      <w:proofErr w:type="spellStart"/>
      <w:r w:rsidRPr="00541067">
        <w:rPr>
          <w:sz w:val="18"/>
          <w:szCs w:val="18"/>
        </w:rPr>
        <w:t>Хомутовского</w:t>
      </w:r>
      <w:proofErr w:type="spellEnd"/>
      <w:r w:rsidRPr="00541067">
        <w:rPr>
          <w:sz w:val="18"/>
          <w:szCs w:val="18"/>
        </w:rPr>
        <w:t xml:space="preserve"> муниципального образования,</w:t>
      </w:r>
    </w:p>
    <w:p w:rsidR="00541067" w:rsidRPr="00541067" w:rsidRDefault="00541067" w:rsidP="00541067">
      <w:pPr>
        <w:tabs>
          <w:tab w:val="left" w:pos="426"/>
          <w:tab w:val="left" w:pos="3976"/>
        </w:tabs>
        <w:ind w:left="0" w:right="142" w:firstLine="426"/>
        <w:rPr>
          <w:sz w:val="18"/>
          <w:szCs w:val="18"/>
        </w:rPr>
      </w:pPr>
    </w:p>
    <w:p w:rsidR="00541067" w:rsidRPr="00541067" w:rsidRDefault="00541067" w:rsidP="00541067">
      <w:pPr>
        <w:tabs>
          <w:tab w:val="left" w:pos="426"/>
          <w:tab w:val="left" w:pos="3976"/>
        </w:tabs>
        <w:ind w:left="0" w:right="142" w:firstLine="426"/>
        <w:rPr>
          <w:sz w:val="18"/>
          <w:szCs w:val="18"/>
        </w:rPr>
      </w:pPr>
      <w:r w:rsidRPr="00541067">
        <w:rPr>
          <w:sz w:val="18"/>
          <w:szCs w:val="18"/>
        </w:rPr>
        <w:t>ПОСТАНОВЛЯЕТ:</w:t>
      </w:r>
    </w:p>
    <w:p w:rsidR="00541067" w:rsidRPr="00541067" w:rsidRDefault="00541067" w:rsidP="00541067">
      <w:pPr>
        <w:tabs>
          <w:tab w:val="left" w:pos="426"/>
          <w:tab w:val="left" w:pos="3976"/>
        </w:tabs>
        <w:ind w:left="0" w:right="142" w:firstLine="426"/>
        <w:rPr>
          <w:sz w:val="18"/>
          <w:szCs w:val="18"/>
        </w:rPr>
      </w:pPr>
      <w:r w:rsidRPr="00541067">
        <w:rPr>
          <w:sz w:val="18"/>
          <w:szCs w:val="18"/>
        </w:rPr>
        <w:lastRenderedPageBreak/>
        <w:t xml:space="preserve">1. Внести в постановление администрации от 11.02.2022 № 24о/д «О порядке проведения рейтингового голосования по выбору общественных территорий, подлежащих благоустройству в первоочередном порядке с применением целевой модели по вовлечению граждан, принимающих участие в решении вопросов развития городской среды на территории </w:t>
      </w:r>
      <w:proofErr w:type="spellStart"/>
      <w:r w:rsidRPr="00541067">
        <w:rPr>
          <w:sz w:val="18"/>
          <w:szCs w:val="18"/>
        </w:rPr>
        <w:t>Хомутовского</w:t>
      </w:r>
      <w:proofErr w:type="spellEnd"/>
      <w:r w:rsidRPr="00541067">
        <w:rPr>
          <w:sz w:val="18"/>
          <w:szCs w:val="18"/>
        </w:rPr>
        <w:t xml:space="preserve"> муниципального образования в 2023 году» следующие изменения:</w:t>
      </w:r>
    </w:p>
    <w:p w:rsidR="00541067" w:rsidRPr="00541067" w:rsidRDefault="00541067" w:rsidP="00541067">
      <w:pPr>
        <w:tabs>
          <w:tab w:val="left" w:pos="426"/>
          <w:tab w:val="left" w:pos="3976"/>
        </w:tabs>
        <w:ind w:left="0" w:right="142" w:firstLine="426"/>
        <w:rPr>
          <w:sz w:val="18"/>
          <w:szCs w:val="18"/>
        </w:rPr>
      </w:pPr>
      <w:r w:rsidRPr="00541067">
        <w:rPr>
          <w:sz w:val="18"/>
          <w:szCs w:val="18"/>
        </w:rPr>
        <w:t xml:space="preserve">1) в приложение №1 подпункт 1 пункта 4 дополнить словами: «способ (способы) регистрации для участия в голосовании из числа </w:t>
      </w:r>
      <w:proofErr w:type="gramStart"/>
      <w:r w:rsidRPr="00541067">
        <w:rPr>
          <w:sz w:val="18"/>
          <w:szCs w:val="18"/>
        </w:rPr>
        <w:t>указанных</w:t>
      </w:r>
      <w:proofErr w:type="gramEnd"/>
      <w:r w:rsidRPr="00541067">
        <w:rPr>
          <w:sz w:val="18"/>
          <w:szCs w:val="18"/>
        </w:rPr>
        <w:t xml:space="preserve"> в </w:t>
      </w:r>
      <w:hyperlink r:id="rId15" w:history="1">
        <w:r w:rsidRPr="00541067">
          <w:rPr>
            <w:rStyle w:val="af"/>
            <w:sz w:val="18"/>
            <w:szCs w:val="18"/>
          </w:rPr>
          <w:t>пункте 9</w:t>
        </w:r>
      </w:hyperlink>
      <w:r w:rsidRPr="00541067">
        <w:rPr>
          <w:sz w:val="18"/>
          <w:szCs w:val="18"/>
        </w:rPr>
        <w:t xml:space="preserve"> настоящего Порядка»;</w:t>
      </w:r>
    </w:p>
    <w:p w:rsidR="00541067" w:rsidRPr="00541067" w:rsidRDefault="00541067" w:rsidP="00541067">
      <w:pPr>
        <w:tabs>
          <w:tab w:val="left" w:pos="426"/>
          <w:tab w:val="left" w:pos="3976"/>
        </w:tabs>
        <w:ind w:left="0" w:right="142" w:firstLine="426"/>
        <w:rPr>
          <w:sz w:val="18"/>
          <w:szCs w:val="18"/>
        </w:rPr>
      </w:pPr>
      <w:r w:rsidRPr="00541067">
        <w:rPr>
          <w:sz w:val="18"/>
          <w:szCs w:val="18"/>
        </w:rPr>
        <w:t>2) в приложение №1 пункт 9 слова «одним из способов» заменить словами «следующими способами»;</w:t>
      </w:r>
    </w:p>
    <w:p w:rsidR="00541067" w:rsidRPr="00541067" w:rsidRDefault="00541067" w:rsidP="00541067">
      <w:pPr>
        <w:tabs>
          <w:tab w:val="left" w:pos="426"/>
          <w:tab w:val="left" w:pos="3976"/>
        </w:tabs>
        <w:ind w:left="0" w:right="142" w:firstLine="426"/>
        <w:rPr>
          <w:sz w:val="18"/>
          <w:szCs w:val="18"/>
        </w:rPr>
      </w:pPr>
      <w:r w:rsidRPr="00541067">
        <w:rPr>
          <w:sz w:val="18"/>
          <w:szCs w:val="18"/>
        </w:rPr>
        <w:t xml:space="preserve">3) </w:t>
      </w:r>
      <w:proofErr w:type="gramStart"/>
      <w:r w:rsidRPr="00541067">
        <w:rPr>
          <w:sz w:val="18"/>
          <w:szCs w:val="18"/>
        </w:rPr>
        <w:t>приложении</w:t>
      </w:r>
      <w:proofErr w:type="gramEnd"/>
      <w:r w:rsidRPr="00541067">
        <w:rPr>
          <w:sz w:val="18"/>
          <w:szCs w:val="18"/>
        </w:rPr>
        <w:t xml:space="preserve"> №2 изменить и изложить в новой редакции (Приложение).</w:t>
      </w:r>
    </w:p>
    <w:p w:rsidR="00541067" w:rsidRPr="00541067" w:rsidRDefault="00541067" w:rsidP="00541067">
      <w:pPr>
        <w:tabs>
          <w:tab w:val="left" w:pos="426"/>
          <w:tab w:val="left" w:pos="3976"/>
        </w:tabs>
        <w:ind w:left="0" w:right="142" w:firstLine="426"/>
        <w:rPr>
          <w:sz w:val="18"/>
          <w:szCs w:val="18"/>
        </w:rPr>
      </w:pPr>
      <w:r w:rsidRPr="00541067">
        <w:rPr>
          <w:sz w:val="18"/>
          <w:szCs w:val="18"/>
        </w:rPr>
        <w:t>2. Опубликовать настоящее постановление в установленном законном порядке.</w:t>
      </w:r>
    </w:p>
    <w:p w:rsidR="00541067" w:rsidRPr="00541067" w:rsidRDefault="00541067" w:rsidP="00541067">
      <w:pPr>
        <w:tabs>
          <w:tab w:val="left" w:pos="426"/>
          <w:tab w:val="left" w:pos="3976"/>
        </w:tabs>
        <w:ind w:left="0" w:right="142" w:firstLine="426"/>
        <w:rPr>
          <w:bCs/>
          <w:sz w:val="18"/>
          <w:szCs w:val="18"/>
        </w:rPr>
      </w:pPr>
      <w:r w:rsidRPr="00541067">
        <w:rPr>
          <w:bCs/>
          <w:sz w:val="18"/>
          <w:szCs w:val="18"/>
        </w:rPr>
        <w:t>3. Контроль исполнения настоящего постановления возложить на Первого заместителя Главы администрации.</w:t>
      </w:r>
    </w:p>
    <w:p w:rsidR="00541067" w:rsidRPr="00541067" w:rsidRDefault="00541067" w:rsidP="00541067">
      <w:pPr>
        <w:tabs>
          <w:tab w:val="left" w:pos="426"/>
          <w:tab w:val="left" w:pos="3976"/>
        </w:tabs>
        <w:ind w:left="0" w:right="142" w:firstLine="426"/>
        <w:jc w:val="right"/>
        <w:rPr>
          <w:bCs/>
          <w:sz w:val="18"/>
          <w:szCs w:val="18"/>
        </w:rPr>
      </w:pPr>
    </w:p>
    <w:p w:rsidR="00541067" w:rsidRPr="00541067" w:rsidRDefault="00541067" w:rsidP="00541067">
      <w:pPr>
        <w:tabs>
          <w:tab w:val="left" w:pos="426"/>
          <w:tab w:val="left" w:pos="3976"/>
        </w:tabs>
        <w:ind w:left="0" w:right="142" w:firstLine="426"/>
        <w:jc w:val="right"/>
        <w:rPr>
          <w:i/>
          <w:sz w:val="18"/>
          <w:szCs w:val="18"/>
        </w:rPr>
      </w:pPr>
      <w:r w:rsidRPr="00541067">
        <w:rPr>
          <w:sz w:val="18"/>
          <w:szCs w:val="18"/>
        </w:rPr>
        <w:t xml:space="preserve">   </w:t>
      </w:r>
      <w:r w:rsidRPr="00541067">
        <w:rPr>
          <w:i/>
          <w:sz w:val="18"/>
          <w:szCs w:val="18"/>
        </w:rPr>
        <w:t xml:space="preserve">      Глава  администрации                                В.М. </w:t>
      </w:r>
      <w:proofErr w:type="spellStart"/>
      <w:r w:rsidRPr="00541067">
        <w:rPr>
          <w:i/>
          <w:sz w:val="18"/>
          <w:szCs w:val="18"/>
        </w:rPr>
        <w:t>Колмаченко</w:t>
      </w:r>
      <w:proofErr w:type="spellEnd"/>
    </w:p>
    <w:p w:rsidR="00541067" w:rsidRPr="00541067" w:rsidRDefault="00541067" w:rsidP="00541067">
      <w:pPr>
        <w:tabs>
          <w:tab w:val="left" w:pos="426"/>
          <w:tab w:val="left" w:pos="3976"/>
        </w:tabs>
        <w:ind w:left="0" w:right="142" w:firstLine="426"/>
        <w:jc w:val="right"/>
        <w:rPr>
          <w:sz w:val="18"/>
          <w:szCs w:val="18"/>
        </w:rPr>
      </w:pPr>
    </w:p>
    <w:p w:rsidR="00541067" w:rsidRPr="00541067" w:rsidRDefault="00541067" w:rsidP="00541067">
      <w:pPr>
        <w:tabs>
          <w:tab w:val="left" w:pos="426"/>
          <w:tab w:val="left" w:pos="3976"/>
        </w:tabs>
        <w:ind w:left="0" w:right="142" w:firstLine="426"/>
        <w:jc w:val="right"/>
        <w:rPr>
          <w:sz w:val="18"/>
          <w:szCs w:val="18"/>
        </w:rPr>
      </w:pPr>
    </w:p>
    <w:p w:rsidR="00541067" w:rsidRPr="00541067" w:rsidRDefault="00541067" w:rsidP="00541067">
      <w:pPr>
        <w:tabs>
          <w:tab w:val="left" w:pos="426"/>
          <w:tab w:val="left" w:pos="3976"/>
        </w:tabs>
        <w:ind w:left="0" w:right="142" w:firstLine="426"/>
        <w:jc w:val="right"/>
        <w:rPr>
          <w:sz w:val="18"/>
          <w:szCs w:val="18"/>
        </w:rPr>
      </w:pPr>
      <w:r w:rsidRPr="00541067">
        <w:rPr>
          <w:sz w:val="18"/>
          <w:szCs w:val="18"/>
        </w:rPr>
        <w:t>Приложение</w:t>
      </w:r>
    </w:p>
    <w:p w:rsidR="00541067" w:rsidRPr="00541067" w:rsidRDefault="00541067" w:rsidP="00541067">
      <w:pPr>
        <w:tabs>
          <w:tab w:val="left" w:pos="426"/>
          <w:tab w:val="left" w:pos="3976"/>
        </w:tabs>
        <w:ind w:left="0" w:right="142" w:firstLine="426"/>
        <w:jc w:val="right"/>
        <w:rPr>
          <w:sz w:val="18"/>
          <w:szCs w:val="18"/>
        </w:rPr>
      </w:pPr>
      <w:r w:rsidRPr="00541067">
        <w:rPr>
          <w:sz w:val="18"/>
          <w:szCs w:val="18"/>
        </w:rPr>
        <w:t xml:space="preserve">к постановлению администрации </w:t>
      </w:r>
      <w:proofErr w:type="spellStart"/>
      <w:r w:rsidRPr="00541067">
        <w:rPr>
          <w:sz w:val="18"/>
          <w:szCs w:val="18"/>
        </w:rPr>
        <w:t>Хомутовского</w:t>
      </w:r>
      <w:proofErr w:type="spellEnd"/>
    </w:p>
    <w:p w:rsidR="00541067" w:rsidRPr="00541067" w:rsidRDefault="00541067" w:rsidP="00541067">
      <w:pPr>
        <w:tabs>
          <w:tab w:val="left" w:pos="426"/>
          <w:tab w:val="left" w:pos="3976"/>
        </w:tabs>
        <w:ind w:left="0" w:right="142" w:firstLine="426"/>
        <w:jc w:val="right"/>
        <w:rPr>
          <w:sz w:val="18"/>
          <w:szCs w:val="18"/>
        </w:rPr>
      </w:pPr>
      <w:r w:rsidRPr="00541067">
        <w:rPr>
          <w:sz w:val="18"/>
          <w:szCs w:val="18"/>
        </w:rPr>
        <w:t>муниципального образования</w:t>
      </w:r>
    </w:p>
    <w:p w:rsidR="00541067" w:rsidRPr="00541067" w:rsidRDefault="00541067" w:rsidP="00541067">
      <w:pPr>
        <w:tabs>
          <w:tab w:val="left" w:pos="426"/>
          <w:tab w:val="left" w:pos="3976"/>
        </w:tabs>
        <w:ind w:left="0" w:right="142" w:firstLine="426"/>
        <w:jc w:val="right"/>
        <w:rPr>
          <w:sz w:val="18"/>
          <w:szCs w:val="18"/>
        </w:rPr>
      </w:pPr>
    </w:p>
    <w:p w:rsidR="00541067" w:rsidRPr="00541067" w:rsidRDefault="00541067" w:rsidP="00541067">
      <w:pPr>
        <w:tabs>
          <w:tab w:val="left" w:pos="426"/>
          <w:tab w:val="left" w:pos="3976"/>
        </w:tabs>
        <w:ind w:left="0" w:right="142" w:firstLine="426"/>
        <w:jc w:val="right"/>
        <w:rPr>
          <w:b/>
          <w:sz w:val="18"/>
          <w:szCs w:val="18"/>
        </w:rPr>
      </w:pPr>
      <w:r w:rsidRPr="00541067">
        <w:rPr>
          <w:sz w:val="18"/>
          <w:szCs w:val="18"/>
        </w:rPr>
        <w:t>от « _</w:t>
      </w:r>
      <w:r>
        <w:rPr>
          <w:sz w:val="18"/>
          <w:szCs w:val="18"/>
          <w:u w:val="single"/>
        </w:rPr>
        <w:t>24</w:t>
      </w:r>
      <w:r w:rsidRPr="00541067">
        <w:rPr>
          <w:sz w:val="18"/>
          <w:szCs w:val="18"/>
        </w:rPr>
        <w:t>_ » __</w:t>
      </w:r>
      <w:r>
        <w:rPr>
          <w:sz w:val="18"/>
          <w:szCs w:val="18"/>
          <w:u w:val="single"/>
        </w:rPr>
        <w:t>03</w:t>
      </w:r>
      <w:r w:rsidRPr="00541067">
        <w:rPr>
          <w:sz w:val="18"/>
          <w:szCs w:val="18"/>
        </w:rPr>
        <w:t>__ 2022 г. №__</w:t>
      </w:r>
      <w:r>
        <w:rPr>
          <w:sz w:val="18"/>
          <w:szCs w:val="18"/>
          <w:u w:val="single"/>
        </w:rPr>
        <w:t>63 о/д</w:t>
      </w:r>
      <w:r w:rsidRPr="00541067">
        <w:rPr>
          <w:sz w:val="18"/>
          <w:szCs w:val="18"/>
        </w:rPr>
        <w:t>_</w:t>
      </w:r>
    </w:p>
    <w:p w:rsidR="00541067" w:rsidRPr="00541067" w:rsidRDefault="00541067" w:rsidP="00541067">
      <w:pPr>
        <w:tabs>
          <w:tab w:val="left" w:pos="426"/>
          <w:tab w:val="left" w:pos="3976"/>
        </w:tabs>
        <w:ind w:left="0" w:right="142" w:firstLine="426"/>
        <w:rPr>
          <w:b/>
          <w:sz w:val="18"/>
          <w:szCs w:val="18"/>
        </w:rPr>
      </w:pPr>
    </w:p>
    <w:p w:rsidR="00541067" w:rsidRPr="00541067" w:rsidRDefault="00541067" w:rsidP="00541067">
      <w:pPr>
        <w:tabs>
          <w:tab w:val="left" w:pos="426"/>
          <w:tab w:val="left" w:pos="3976"/>
        </w:tabs>
        <w:ind w:left="0" w:right="142" w:firstLine="426"/>
        <w:rPr>
          <w:sz w:val="18"/>
          <w:szCs w:val="18"/>
        </w:rPr>
      </w:pPr>
      <w:r w:rsidRPr="00541067">
        <w:rPr>
          <w:sz w:val="18"/>
          <w:szCs w:val="18"/>
        </w:rPr>
        <w:t>Перечень общественных территорий, предлагаемых для голосования по отбору общественных территорий, подлежащих в первоочередном порядке благоустройству в 2023 году</w:t>
      </w:r>
    </w:p>
    <w:p w:rsidR="00541067" w:rsidRPr="00541067" w:rsidRDefault="00541067" w:rsidP="00541067">
      <w:pPr>
        <w:tabs>
          <w:tab w:val="left" w:pos="426"/>
          <w:tab w:val="left" w:pos="3976"/>
        </w:tabs>
        <w:ind w:left="0" w:right="142" w:firstLine="426"/>
        <w:rPr>
          <w:sz w:val="18"/>
          <w:szCs w:val="18"/>
        </w:rPr>
      </w:pPr>
      <w:r w:rsidRPr="00541067">
        <w:rPr>
          <w:sz w:val="18"/>
          <w:szCs w:val="18"/>
        </w:rPr>
        <w:t xml:space="preserve">1. Благоустройство общественной территории «Читай на...» с. Хомутово, ул. </w:t>
      </w:r>
      <w:proofErr w:type="gramStart"/>
      <w:r w:rsidRPr="00541067">
        <w:rPr>
          <w:sz w:val="18"/>
          <w:szCs w:val="18"/>
        </w:rPr>
        <w:t>Ленинградская</w:t>
      </w:r>
      <w:proofErr w:type="gramEnd"/>
      <w:r w:rsidRPr="00541067">
        <w:rPr>
          <w:sz w:val="18"/>
          <w:szCs w:val="18"/>
        </w:rPr>
        <w:t>, 23;</w:t>
      </w:r>
    </w:p>
    <w:p w:rsidR="00541067" w:rsidRPr="00541067" w:rsidRDefault="00541067" w:rsidP="00541067">
      <w:pPr>
        <w:tabs>
          <w:tab w:val="left" w:pos="426"/>
          <w:tab w:val="left" w:pos="3976"/>
        </w:tabs>
        <w:ind w:left="0" w:right="142" w:firstLine="426"/>
        <w:rPr>
          <w:sz w:val="18"/>
          <w:szCs w:val="18"/>
        </w:rPr>
      </w:pPr>
      <w:r w:rsidRPr="00541067">
        <w:rPr>
          <w:sz w:val="18"/>
          <w:szCs w:val="18"/>
        </w:rPr>
        <w:t>2. Благоустройство общественной территории «Богатырь» с. Хомутово, пер. Радости, 9;</w:t>
      </w:r>
    </w:p>
    <w:p w:rsidR="00541067" w:rsidRPr="00541067" w:rsidRDefault="00541067" w:rsidP="00541067">
      <w:pPr>
        <w:tabs>
          <w:tab w:val="left" w:pos="426"/>
          <w:tab w:val="left" w:pos="3976"/>
        </w:tabs>
        <w:ind w:left="0" w:right="142" w:firstLine="426"/>
        <w:rPr>
          <w:sz w:val="18"/>
          <w:szCs w:val="18"/>
        </w:rPr>
      </w:pPr>
      <w:r w:rsidRPr="00541067">
        <w:rPr>
          <w:sz w:val="18"/>
          <w:szCs w:val="18"/>
        </w:rPr>
        <w:t xml:space="preserve">3. Благоустройство общественной территории  п. </w:t>
      </w:r>
      <w:proofErr w:type="spellStart"/>
      <w:r w:rsidRPr="00541067">
        <w:rPr>
          <w:sz w:val="18"/>
          <w:szCs w:val="18"/>
        </w:rPr>
        <w:t>Плишкино</w:t>
      </w:r>
      <w:proofErr w:type="spellEnd"/>
      <w:r w:rsidRPr="00541067">
        <w:rPr>
          <w:sz w:val="18"/>
          <w:szCs w:val="18"/>
        </w:rPr>
        <w:t>, кладбище.</w:t>
      </w:r>
    </w:p>
    <w:p w:rsidR="000B324E" w:rsidRDefault="000B324E" w:rsidP="009978AB">
      <w:pPr>
        <w:tabs>
          <w:tab w:val="left" w:pos="426"/>
          <w:tab w:val="left" w:pos="3976"/>
        </w:tabs>
        <w:ind w:left="0" w:right="142" w:firstLine="0"/>
        <w:rPr>
          <w:b/>
          <w:sz w:val="18"/>
          <w:szCs w:val="18"/>
        </w:rPr>
      </w:pPr>
    </w:p>
    <w:p w:rsidR="00460E83" w:rsidRDefault="00460E83" w:rsidP="009978AB">
      <w:pPr>
        <w:tabs>
          <w:tab w:val="left" w:pos="426"/>
          <w:tab w:val="left" w:pos="3976"/>
        </w:tabs>
        <w:ind w:left="0" w:right="142" w:firstLine="0"/>
        <w:rPr>
          <w:b/>
          <w:sz w:val="18"/>
          <w:szCs w:val="18"/>
        </w:rPr>
      </w:pPr>
    </w:p>
    <w:p w:rsidR="00460E83" w:rsidRDefault="00460E83" w:rsidP="009978AB">
      <w:pPr>
        <w:tabs>
          <w:tab w:val="left" w:pos="426"/>
          <w:tab w:val="left" w:pos="3976"/>
        </w:tabs>
        <w:ind w:left="0" w:right="142" w:firstLine="0"/>
        <w:rPr>
          <w:b/>
          <w:sz w:val="18"/>
          <w:szCs w:val="18"/>
        </w:rPr>
      </w:pPr>
    </w:p>
    <w:p w:rsidR="000B324E" w:rsidRPr="00541067" w:rsidRDefault="000B324E" w:rsidP="00541067">
      <w:pPr>
        <w:tabs>
          <w:tab w:val="left" w:pos="426"/>
          <w:tab w:val="left" w:pos="3976"/>
        </w:tabs>
        <w:ind w:left="0" w:right="142" w:firstLine="426"/>
        <w:rPr>
          <w:b/>
          <w:sz w:val="18"/>
          <w:szCs w:val="18"/>
        </w:rPr>
      </w:pPr>
    </w:p>
    <w:p w:rsidR="000B324E" w:rsidRPr="002A5E7B" w:rsidRDefault="000B324E" w:rsidP="000B324E">
      <w:pPr>
        <w:tabs>
          <w:tab w:val="left" w:pos="10348"/>
        </w:tabs>
        <w:ind w:left="0" w:right="-284" w:firstLine="426"/>
        <w:jc w:val="center"/>
        <w:rPr>
          <w:sz w:val="18"/>
          <w:szCs w:val="18"/>
        </w:rPr>
      </w:pPr>
      <w:r w:rsidRPr="002A5E7B">
        <w:rPr>
          <w:sz w:val="18"/>
          <w:szCs w:val="18"/>
        </w:rPr>
        <w:t>РОССИЙСКАЯ ФЕДЕРАЦИЯ</w:t>
      </w:r>
    </w:p>
    <w:p w:rsidR="000B324E" w:rsidRPr="002A5E7B" w:rsidRDefault="000B324E" w:rsidP="000B324E">
      <w:pPr>
        <w:tabs>
          <w:tab w:val="left" w:pos="10348"/>
        </w:tabs>
        <w:ind w:left="0" w:right="-284" w:firstLine="426"/>
        <w:jc w:val="center"/>
        <w:rPr>
          <w:sz w:val="18"/>
          <w:szCs w:val="18"/>
        </w:rPr>
      </w:pPr>
      <w:r w:rsidRPr="002A5E7B">
        <w:rPr>
          <w:sz w:val="18"/>
          <w:szCs w:val="18"/>
        </w:rPr>
        <w:t>ИРКУТСКАЯ ОБЛАСТЬ   ИРКУТСКИЙ РАЙОН</w:t>
      </w:r>
    </w:p>
    <w:p w:rsidR="000B324E" w:rsidRPr="002A5E7B" w:rsidRDefault="000B324E" w:rsidP="000B324E">
      <w:pPr>
        <w:tabs>
          <w:tab w:val="left" w:pos="10348"/>
        </w:tabs>
        <w:ind w:left="0" w:right="-284" w:firstLine="426"/>
        <w:jc w:val="center"/>
        <w:rPr>
          <w:b/>
          <w:sz w:val="18"/>
          <w:szCs w:val="18"/>
        </w:rPr>
      </w:pPr>
      <w:r w:rsidRPr="002A5E7B">
        <w:rPr>
          <w:b/>
          <w:sz w:val="18"/>
          <w:szCs w:val="18"/>
        </w:rPr>
        <w:t>ДУМА</w:t>
      </w:r>
    </w:p>
    <w:p w:rsidR="000B324E" w:rsidRPr="002A5E7B" w:rsidRDefault="000B324E" w:rsidP="000B324E">
      <w:pPr>
        <w:tabs>
          <w:tab w:val="left" w:pos="10348"/>
        </w:tabs>
        <w:ind w:left="0" w:right="-284" w:firstLine="426"/>
        <w:jc w:val="center"/>
        <w:rPr>
          <w:bCs/>
          <w:sz w:val="18"/>
          <w:szCs w:val="18"/>
        </w:rPr>
      </w:pPr>
      <w:proofErr w:type="spellStart"/>
      <w:r w:rsidRPr="002A5E7B">
        <w:rPr>
          <w:bCs/>
          <w:sz w:val="18"/>
          <w:szCs w:val="18"/>
        </w:rPr>
        <w:t>Хомутовского</w:t>
      </w:r>
      <w:proofErr w:type="spellEnd"/>
      <w:r w:rsidRPr="002A5E7B">
        <w:rPr>
          <w:bCs/>
          <w:sz w:val="18"/>
          <w:szCs w:val="18"/>
        </w:rPr>
        <w:t xml:space="preserve"> муниципального образования</w:t>
      </w:r>
    </w:p>
    <w:p w:rsidR="000B324E" w:rsidRPr="002A5E7B" w:rsidRDefault="000B324E" w:rsidP="000B324E">
      <w:pPr>
        <w:tabs>
          <w:tab w:val="left" w:pos="10348"/>
        </w:tabs>
        <w:ind w:left="0" w:right="-284" w:firstLine="426"/>
        <w:jc w:val="center"/>
        <w:rPr>
          <w:bCs/>
          <w:sz w:val="18"/>
          <w:szCs w:val="18"/>
        </w:rPr>
      </w:pPr>
      <w:r w:rsidRPr="002A5E7B">
        <w:rPr>
          <w:bCs/>
          <w:sz w:val="18"/>
          <w:szCs w:val="18"/>
        </w:rPr>
        <w:t>Четвертый созыв</w:t>
      </w:r>
    </w:p>
    <w:p w:rsidR="000B324E" w:rsidRPr="002A5E7B" w:rsidRDefault="000B324E" w:rsidP="000B324E">
      <w:pPr>
        <w:tabs>
          <w:tab w:val="left" w:pos="10348"/>
        </w:tabs>
        <w:ind w:left="0" w:right="-284" w:firstLine="426"/>
        <w:jc w:val="center"/>
        <w:rPr>
          <w:b/>
          <w:bCs/>
          <w:sz w:val="18"/>
          <w:szCs w:val="18"/>
        </w:rPr>
      </w:pPr>
      <w:r w:rsidRPr="002A5E7B">
        <w:rPr>
          <w:b/>
          <w:bCs/>
          <w:sz w:val="18"/>
          <w:szCs w:val="18"/>
        </w:rPr>
        <w:t>Решение</w:t>
      </w:r>
    </w:p>
    <w:p w:rsidR="000B324E" w:rsidRPr="002A5E7B" w:rsidRDefault="000B324E" w:rsidP="000B324E">
      <w:pPr>
        <w:tabs>
          <w:tab w:val="left" w:pos="10348"/>
        </w:tabs>
        <w:ind w:left="0" w:right="-284" w:firstLine="426"/>
        <w:jc w:val="center"/>
        <w:rPr>
          <w:b/>
          <w:bCs/>
          <w:sz w:val="18"/>
          <w:szCs w:val="18"/>
        </w:rPr>
      </w:pPr>
    </w:p>
    <w:p w:rsidR="000B324E" w:rsidRPr="007C3A99" w:rsidRDefault="000B324E" w:rsidP="000B324E">
      <w:pPr>
        <w:tabs>
          <w:tab w:val="left" w:pos="426"/>
          <w:tab w:val="left" w:pos="3976"/>
        </w:tabs>
        <w:ind w:left="0" w:right="-284" w:firstLine="426"/>
        <w:rPr>
          <w:sz w:val="18"/>
          <w:szCs w:val="18"/>
          <w:u w:val="single"/>
        </w:rPr>
      </w:pPr>
      <w:r>
        <w:rPr>
          <w:sz w:val="18"/>
          <w:szCs w:val="18"/>
          <w:u w:val="single"/>
        </w:rPr>
        <w:t>24.03.2022 № 62-281</w:t>
      </w:r>
      <w:r w:rsidRPr="009841EB">
        <w:rPr>
          <w:sz w:val="18"/>
          <w:szCs w:val="18"/>
          <w:u w:val="single"/>
        </w:rPr>
        <w:t xml:space="preserve"> </w:t>
      </w:r>
      <w:r w:rsidRPr="00064AAE">
        <w:rPr>
          <w:sz w:val="18"/>
          <w:szCs w:val="18"/>
          <w:u w:val="single"/>
        </w:rPr>
        <w:t>д</w:t>
      </w:r>
    </w:p>
    <w:p w:rsidR="000B324E" w:rsidRDefault="000B324E" w:rsidP="000B324E">
      <w:pPr>
        <w:tabs>
          <w:tab w:val="left" w:pos="426"/>
          <w:tab w:val="left" w:pos="3976"/>
        </w:tabs>
        <w:ind w:left="0" w:right="-284" w:firstLine="426"/>
        <w:rPr>
          <w:sz w:val="18"/>
          <w:szCs w:val="18"/>
        </w:rPr>
      </w:pPr>
      <w:r>
        <w:rPr>
          <w:sz w:val="18"/>
          <w:szCs w:val="18"/>
        </w:rPr>
        <w:t xml:space="preserve">       </w:t>
      </w:r>
      <w:r w:rsidRPr="00341D4B">
        <w:rPr>
          <w:sz w:val="18"/>
          <w:szCs w:val="18"/>
        </w:rPr>
        <w:t xml:space="preserve">с. Хомутово </w:t>
      </w:r>
    </w:p>
    <w:p w:rsidR="00541067" w:rsidRPr="000B324E" w:rsidRDefault="00541067" w:rsidP="00541067">
      <w:pPr>
        <w:tabs>
          <w:tab w:val="left" w:pos="426"/>
          <w:tab w:val="left" w:pos="3976"/>
        </w:tabs>
        <w:ind w:left="0" w:right="142" w:firstLine="426"/>
        <w:rPr>
          <w:sz w:val="18"/>
          <w:szCs w:val="18"/>
        </w:rPr>
      </w:pPr>
    </w:p>
    <w:p w:rsidR="00541067" w:rsidRDefault="000B324E" w:rsidP="00541067">
      <w:pPr>
        <w:tabs>
          <w:tab w:val="left" w:pos="426"/>
          <w:tab w:val="left" w:pos="3976"/>
        </w:tabs>
        <w:ind w:left="0" w:right="142" w:firstLine="426"/>
        <w:rPr>
          <w:sz w:val="18"/>
          <w:szCs w:val="18"/>
        </w:rPr>
      </w:pPr>
      <w:r w:rsidRPr="000B324E">
        <w:rPr>
          <w:sz w:val="18"/>
          <w:szCs w:val="18"/>
        </w:rPr>
        <w:t xml:space="preserve">О внесении изменений в решение Думы </w:t>
      </w:r>
      <w:proofErr w:type="spellStart"/>
      <w:r w:rsidRPr="000B324E">
        <w:rPr>
          <w:sz w:val="18"/>
          <w:szCs w:val="18"/>
        </w:rPr>
        <w:t>Хомутовского</w:t>
      </w:r>
      <w:proofErr w:type="spellEnd"/>
      <w:r w:rsidRPr="000B324E">
        <w:rPr>
          <w:sz w:val="18"/>
          <w:szCs w:val="18"/>
        </w:rPr>
        <w:t xml:space="preserve"> муниципального образования от 23.12.2021  № 57-262/д</w:t>
      </w:r>
    </w:p>
    <w:p w:rsidR="000B324E" w:rsidRDefault="000B324E" w:rsidP="00541067">
      <w:pPr>
        <w:tabs>
          <w:tab w:val="left" w:pos="426"/>
          <w:tab w:val="left" w:pos="3976"/>
        </w:tabs>
        <w:ind w:left="0" w:right="142" w:firstLine="426"/>
        <w:rPr>
          <w:sz w:val="18"/>
          <w:szCs w:val="18"/>
        </w:rPr>
      </w:pPr>
    </w:p>
    <w:p w:rsidR="000B324E" w:rsidRPr="000B324E" w:rsidRDefault="000B324E" w:rsidP="000B324E">
      <w:pPr>
        <w:tabs>
          <w:tab w:val="left" w:pos="426"/>
          <w:tab w:val="left" w:pos="3976"/>
        </w:tabs>
        <w:ind w:left="0" w:right="142" w:firstLine="426"/>
        <w:rPr>
          <w:sz w:val="18"/>
          <w:szCs w:val="18"/>
        </w:rPr>
      </w:pPr>
      <w:proofErr w:type="gramStart"/>
      <w:r w:rsidRPr="000B324E">
        <w:rPr>
          <w:sz w:val="18"/>
          <w:szCs w:val="18"/>
        </w:rPr>
        <w:t xml:space="preserve">В соответствии со </w:t>
      </w:r>
      <w:proofErr w:type="spellStart"/>
      <w:r w:rsidRPr="000B324E">
        <w:rPr>
          <w:sz w:val="18"/>
          <w:szCs w:val="18"/>
        </w:rPr>
        <w:t>ст.ст</w:t>
      </w:r>
      <w:proofErr w:type="spellEnd"/>
      <w:r w:rsidRPr="000B324E">
        <w:rPr>
          <w:sz w:val="18"/>
          <w:szCs w:val="18"/>
        </w:rPr>
        <w:t xml:space="preserve">. 15, 187 Бюджетного кодекса Российской Федерации, </w:t>
      </w:r>
      <w:proofErr w:type="spellStart"/>
      <w:r w:rsidRPr="000B324E">
        <w:rPr>
          <w:sz w:val="18"/>
          <w:szCs w:val="18"/>
        </w:rPr>
        <w:t>ст.ст</w:t>
      </w:r>
      <w:proofErr w:type="spellEnd"/>
      <w:r w:rsidRPr="000B324E">
        <w:rPr>
          <w:sz w:val="18"/>
          <w:szCs w:val="18"/>
        </w:rPr>
        <w:t xml:space="preserve">. 14, 52 Федерального закона от 06.10.2003 № 131-ФЗ «Об общих принципах организации местного самоуправления в Российской Федерации», </w:t>
      </w:r>
      <w:proofErr w:type="spellStart"/>
      <w:r w:rsidRPr="000B324E">
        <w:rPr>
          <w:sz w:val="18"/>
          <w:szCs w:val="18"/>
        </w:rPr>
        <w:t>ст.ст</w:t>
      </w:r>
      <w:proofErr w:type="spellEnd"/>
      <w:r w:rsidRPr="000B324E">
        <w:rPr>
          <w:sz w:val="18"/>
          <w:szCs w:val="18"/>
        </w:rPr>
        <w:t xml:space="preserve">. 6, 18 Положения о бюджетном процессе в </w:t>
      </w:r>
      <w:proofErr w:type="spellStart"/>
      <w:r w:rsidRPr="000B324E">
        <w:rPr>
          <w:sz w:val="18"/>
          <w:szCs w:val="18"/>
        </w:rPr>
        <w:t>Хомутовском</w:t>
      </w:r>
      <w:proofErr w:type="spellEnd"/>
      <w:r w:rsidRPr="000B324E">
        <w:rPr>
          <w:sz w:val="18"/>
          <w:szCs w:val="18"/>
        </w:rPr>
        <w:t xml:space="preserve"> муниципальном образовании, утвержденным решением Думы </w:t>
      </w:r>
      <w:proofErr w:type="spellStart"/>
      <w:r w:rsidRPr="000B324E">
        <w:rPr>
          <w:sz w:val="18"/>
          <w:szCs w:val="18"/>
        </w:rPr>
        <w:t>Хомутовского</w:t>
      </w:r>
      <w:proofErr w:type="spellEnd"/>
      <w:r w:rsidRPr="000B324E">
        <w:rPr>
          <w:sz w:val="18"/>
          <w:szCs w:val="18"/>
        </w:rPr>
        <w:t xml:space="preserve"> муниципального образования  от 31.08.2017 № 69-295/д, руководствуясь </w:t>
      </w:r>
      <w:proofErr w:type="spellStart"/>
      <w:r w:rsidRPr="000B324E">
        <w:rPr>
          <w:sz w:val="18"/>
          <w:szCs w:val="18"/>
        </w:rPr>
        <w:t>ст.ст</w:t>
      </w:r>
      <w:proofErr w:type="spellEnd"/>
      <w:r w:rsidRPr="000B324E">
        <w:rPr>
          <w:sz w:val="18"/>
          <w:szCs w:val="18"/>
        </w:rPr>
        <w:t xml:space="preserve">. 35, 69 Устава </w:t>
      </w:r>
      <w:proofErr w:type="spellStart"/>
      <w:r w:rsidRPr="000B324E">
        <w:rPr>
          <w:sz w:val="18"/>
          <w:szCs w:val="18"/>
        </w:rPr>
        <w:t>Хомутовского</w:t>
      </w:r>
      <w:proofErr w:type="spellEnd"/>
      <w:r w:rsidRPr="000B324E">
        <w:rPr>
          <w:sz w:val="18"/>
          <w:szCs w:val="18"/>
        </w:rPr>
        <w:t xml:space="preserve">  муниципального образования</w:t>
      </w:r>
      <w:proofErr w:type="gramEnd"/>
      <w:r w:rsidRPr="000B324E">
        <w:rPr>
          <w:sz w:val="18"/>
          <w:szCs w:val="18"/>
        </w:rPr>
        <w:t xml:space="preserve">, Дума </w:t>
      </w:r>
      <w:proofErr w:type="spellStart"/>
      <w:r w:rsidRPr="000B324E">
        <w:rPr>
          <w:sz w:val="18"/>
          <w:szCs w:val="18"/>
        </w:rPr>
        <w:t>Хомутовского</w:t>
      </w:r>
      <w:proofErr w:type="spellEnd"/>
      <w:r w:rsidRPr="000B324E">
        <w:rPr>
          <w:sz w:val="18"/>
          <w:szCs w:val="18"/>
        </w:rPr>
        <w:t xml:space="preserve"> муниципального образования</w:t>
      </w:r>
    </w:p>
    <w:p w:rsidR="009978AB" w:rsidRDefault="009978AB" w:rsidP="000B324E">
      <w:pPr>
        <w:tabs>
          <w:tab w:val="left" w:pos="426"/>
          <w:tab w:val="left" w:pos="3976"/>
        </w:tabs>
        <w:ind w:left="0" w:right="142" w:firstLine="426"/>
        <w:rPr>
          <w:sz w:val="18"/>
          <w:szCs w:val="18"/>
        </w:rPr>
      </w:pPr>
    </w:p>
    <w:p w:rsidR="000B324E" w:rsidRDefault="000B324E" w:rsidP="000B324E">
      <w:pPr>
        <w:tabs>
          <w:tab w:val="left" w:pos="426"/>
          <w:tab w:val="left" w:pos="3976"/>
        </w:tabs>
        <w:ind w:left="0" w:right="142" w:firstLine="426"/>
        <w:rPr>
          <w:sz w:val="18"/>
          <w:szCs w:val="18"/>
        </w:rPr>
      </w:pPr>
      <w:r w:rsidRPr="000B324E">
        <w:rPr>
          <w:sz w:val="18"/>
          <w:szCs w:val="18"/>
        </w:rPr>
        <w:t>РЕШИЛА:</w:t>
      </w:r>
    </w:p>
    <w:p w:rsidR="009978AB" w:rsidRPr="000B324E" w:rsidRDefault="009978AB" w:rsidP="000B324E">
      <w:pPr>
        <w:tabs>
          <w:tab w:val="left" w:pos="426"/>
          <w:tab w:val="left" w:pos="3976"/>
        </w:tabs>
        <w:ind w:left="0" w:right="142" w:firstLine="426"/>
        <w:rPr>
          <w:sz w:val="18"/>
          <w:szCs w:val="18"/>
        </w:rPr>
      </w:pPr>
    </w:p>
    <w:p w:rsidR="000B324E" w:rsidRPr="000B324E" w:rsidRDefault="000B324E" w:rsidP="000B324E">
      <w:pPr>
        <w:tabs>
          <w:tab w:val="left" w:pos="426"/>
          <w:tab w:val="left" w:pos="3976"/>
        </w:tabs>
        <w:ind w:left="0" w:right="142" w:firstLine="426"/>
        <w:rPr>
          <w:sz w:val="18"/>
          <w:szCs w:val="18"/>
        </w:rPr>
      </w:pPr>
      <w:r w:rsidRPr="000B324E">
        <w:rPr>
          <w:sz w:val="18"/>
          <w:szCs w:val="18"/>
        </w:rPr>
        <w:t xml:space="preserve">1. Внести в решение Думы </w:t>
      </w:r>
      <w:proofErr w:type="spellStart"/>
      <w:r w:rsidRPr="000B324E">
        <w:rPr>
          <w:sz w:val="18"/>
          <w:szCs w:val="18"/>
        </w:rPr>
        <w:t>Хомутовского</w:t>
      </w:r>
      <w:proofErr w:type="spellEnd"/>
      <w:r w:rsidRPr="000B324E">
        <w:rPr>
          <w:sz w:val="18"/>
          <w:szCs w:val="18"/>
        </w:rPr>
        <w:t xml:space="preserve"> муниципального образования от 23.12.2021 № 57-262/д «О бюджете </w:t>
      </w:r>
      <w:proofErr w:type="spellStart"/>
      <w:r w:rsidRPr="000B324E">
        <w:rPr>
          <w:sz w:val="18"/>
          <w:szCs w:val="18"/>
        </w:rPr>
        <w:t>Хомутовского</w:t>
      </w:r>
      <w:proofErr w:type="spellEnd"/>
      <w:r w:rsidRPr="000B324E">
        <w:rPr>
          <w:sz w:val="18"/>
          <w:szCs w:val="18"/>
        </w:rPr>
        <w:t xml:space="preserve"> муниципального образования на 2022 год и на плановый период 2023 и 2024 годов» следующие изменения:</w:t>
      </w:r>
    </w:p>
    <w:p w:rsidR="000B324E" w:rsidRPr="000B324E" w:rsidRDefault="000B324E" w:rsidP="000B324E">
      <w:pPr>
        <w:tabs>
          <w:tab w:val="left" w:pos="426"/>
          <w:tab w:val="left" w:pos="3976"/>
        </w:tabs>
        <w:ind w:left="0" w:right="142" w:firstLine="426"/>
        <w:rPr>
          <w:b/>
          <w:sz w:val="18"/>
          <w:szCs w:val="18"/>
        </w:rPr>
      </w:pPr>
      <w:r w:rsidRPr="000B324E">
        <w:rPr>
          <w:sz w:val="18"/>
          <w:szCs w:val="18"/>
        </w:rPr>
        <w:t>1.1. Статью 1 изменить и изложить в следующей редакции:</w:t>
      </w:r>
    </w:p>
    <w:p w:rsidR="000B324E" w:rsidRPr="000B324E" w:rsidRDefault="000B324E" w:rsidP="000B324E">
      <w:pPr>
        <w:tabs>
          <w:tab w:val="left" w:pos="426"/>
          <w:tab w:val="left" w:pos="3976"/>
        </w:tabs>
        <w:ind w:left="0" w:right="142" w:firstLine="426"/>
        <w:rPr>
          <w:b/>
          <w:sz w:val="18"/>
          <w:szCs w:val="18"/>
        </w:rPr>
      </w:pPr>
      <w:r w:rsidRPr="000B324E">
        <w:rPr>
          <w:sz w:val="18"/>
          <w:szCs w:val="18"/>
        </w:rPr>
        <w:t>«</w:t>
      </w:r>
      <w:r w:rsidRPr="000B324E">
        <w:rPr>
          <w:b/>
          <w:sz w:val="18"/>
          <w:szCs w:val="18"/>
        </w:rPr>
        <w:t>Статья 1</w:t>
      </w:r>
    </w:p>
    <w:p w:rsidR="000B324E" w:rsidRPr="000B324E" w:rsidRDefault="000B324E" w:rsidP="000B324E">
      <w:pPr>
        <w:tabs>
          <w:tab w:val="left" w:pos="426"/>
          <w:tab w:val="left" w:pos="3976"/>
        </w:tabs>
        <w:ind w:left="0" w:right="142" w:firstLine="426"/>
        <w:rPr>
          <w:sz w:val="18"/>
          <w:szCs w:val="18"/>
        </w:rPr>
      </w:pPr>
      <w:r w:rsidRPr="000B324E">
        <w:rPr>
          <w:sz w:val="18"/>
          <w:szCs w:val="18"/>
        </w:rPr>
        <w:t xml:space="preserve">1. Утвердить основные характеристики бюджета </w:t>
      </w:r>
      <w:proofErr w:type="spellStart"/>
      <w:r w:rsidRPr="000B324E">
        <w:rPr>
          <w:sz w:val="18"/>
          <w:szCs w:val="18"/>
        </w:rPr>
        <w:t>Хомутовского</w:t>
      </w:r>
      <w:proofErr w:type="spellEnd"/>
      <w:r w:rsidRPr="000B324E">
        <w:rPr>
          <w:sz w:val="18"/>
          <w:szCs w:val="18"/>
        </w:rPr>
        <w:t xml:space="preserve"> муниципального образования (далее – бюджет поселения) на 2022 год:</w:t>
      </w:r>
    </w:p>
    <w:p w:rsidR="000B324E" w:rsidRPr="000B324E" w:rsidRDefault="000B324E" w:rsidP="000B324E">
      <w:pPr>
        <w:tabs>
          <w:tab w:val="left" w:pos="426"/>
          <w:tab w:val="left" w:pos="3976"/>
        </w:tabs>
        <w:ind w:left="0" w:right="142" w:firstLine="426"/>
        <w:rPr>
          <w:sz w:val="18"/>
          <w:szCs w:val="18"/>
        </w:rPr>
      </w:pPr>
      <w:r w:rsidRPr="000B324E">
        <w:rPr>
          <w:sz w:val="18"/>
          <w:szCs w:val="18"/>
        </w:rPr>
        <w:t xml:space="preserve">1) общий объем доходов - в сумме 274 803,97 тыс. руб., в том числе налоговые и неналоговые доходы в сумме 95 816,47 тыс. руб., безвозмездные поступления в сумме 178 987,51 тыс. руб., из них объем дотации на выравнивание бюджетной обеспеченности </w:t>
      </w:r>
      <w:proofErr w:type="gramStart"/>
      <w:r w:rsidRPr="000B324E">
        <w:rPr>
          <w:sz w:val="18"/>
          <w:szCs w:val="18"/>
        </w:rPr>
        <w:t>из</w:t>
      </w:r>
      <w:proofErr w:type="gramEnd"/>
      <w:r w:rsidRPr="000B324E">
        <w:rPr>
          <w:sz w:val="18"/>
          <w:szCs w:val="18"/>
        </w:rPr>
        <w:t xml:space="preserve"> районного бюджет 39 077,92 тыс. руб.;</w:t>
      </w:r>
    </w:p>
    <w:p w:rsidR="000B324E" w:rsidRPr="000B324E" w:rsidRDefault="000B324E" w:rsidP="000B324E">
      <w:pPr>
        <w:tabs>
          <w:tab w:val="left" w:pos="426"/>
          <w:tab w:val="left" w:pos="3976"/>
        </w:tabs>
        <w:ind w:left="0" w:right="142" w:firstLine="426"/>
        <w:rPr>
          <w:sz w:val="18"/>
          <w:szCs w:val="18"/>
        </w:rPr>
      </w:pPr>
      <w:r w:rsidRPr="000B324E">
        <w:rPr>
          <w:sz w:val="18"/>
          <w:szCs w:val="18"/>
        </w:rPr>
        <w:t>2) общий объем расходов бюджета поселения в сумме 284 093,99 тыс. руб.;</w:t>
      </w:r>
    </w:p>
    <w:p w:rsidR="000B324E" w:rsidRPr="000B324E" w:rsidRDefault="000B324E" w:rsidP="000B324E">
      <w:pPr>
        <w:tabs>
          <w:tab w:val="left" w:pos="426"/>
          <w:tab w:val="left" w:pos="3976"/>
        </w:tabs>
        <w:ind w:left="0" w:right="142" w:firstLine="426"/>
        <w:rPr>
          <w:sz w:val="18"/>
          <w:szCs w:val="18"/>
        </w:rPr>
      </w:pPr>
      <w:r w:rsidRPr="000B324E">
        <w:rPr>
          <w:sz w:val="18"/>
          <w:szCs w:val="18"/>
        </w:rPr>
        <w:t>3) размер дефицита бюджета поселения в сумме 9 290,01 тыс. руб. или 9,7% общего годового объема доходов бюджета без учета безвозмездных поступлений».</w:t>
      </w:r>
    </w:p>
    <w:p w:rsidR="000B324E" w:rsidRPr="000B324E" w:rsidRDefault="000B324E" w:rsidP="000B324E">
      <w:pPr>
        <w:tabs>
          <w:tab w:val="left" w:pos="426"/>
          <w:tab w:val="left" w:pos="3976"/>
        </w:tabs>
        <w:ind w:left="0" w:right="142" w:firstLine="426"/>
        <w:rPr>
          <w:sz w:val="18"/>
          <w:szCs w:val="18"/>
        </w:rPr>
      </w:pPr>
      <w:r w:rsidRPr="000B324E">
        <w:rPr>
          <w:sz w:val="18"/>
          <w:szCs w:val="18"/>
        </w:rPr>
        <w:t xml:space="preserve">1.2. В статью 11 внести следующие изменения: </w:t>
      </w:r>
    </w:p>
    <w:p w:rsidR="000B324E" w:rsidRPr="000B324E" w:rsidRDefault="000B324E" w:rsidP="000B324E">
      <w:pPr>
        <w:tabs>
          <w:tab w:val="left" w:pos="426"/>
          <w:tab w:val="left" w:pos="3976"/>
        </w:tabs>
        <w:ind w:left="0" w:right="142" w:firstLine="426"/>
        <w:rPr>
          <w:sz w:val="18"/>
          <w:szCs w:val="18"/>
        </w:rPr>
      </w:pPr>
      <w:r w:rsidRPr="000B324E">
        <w:rPr>
          <w:sz w:val="18"/>
          <w:szCs w:val="18"/>
        </w:rPr>
        <w:t xml:space="preserve">1.2.1. слова «на 1 января 2023 года в сумме 9 862,68 тыс. руб.» заменить словами «на 1 января 2023 года в сумме 13 823,65 тыс. руб.»; </w:t>
      </w:r>
    </w:p>
    <w:p w:rsidR="000B324E" w:rsidRPr="000B324E" w:rsidRDefault="000B324E" w:rsidP="000B324E">
      <w:pPr>
        <w:tabs>
          <w:tab w:val="left" w:pos="426"/>
          <w:tab w:val="left" w:pos="3976"/>
        </w:tabs>
        <w:ind w:left="0" w:right="142" w:firstLine="426"/>
        <w:rPr>
          <w:sz w:val="18"/>
          <w:szCs w:val="18"/>
        </w:rPr>
      </w:pPr>
      <w:r w:rsidRPr="000B324E">
        <w:rPr>
          <w:sz w:val="18"/>
          <w:szCs w:val="18"/>
        </w:rPr>
        <w:t xml:space="preserve">1.2.2. слова «на 1 января 2024 года в сумме 15 905,28 тыс. руб.» заменить словами «на 1 января 2024 года в сумме 20 024,82 </w:t>
      </w:r>
      <w:proofErr w:type="spellStart"/>
      <w:r w:rsidRPr="000B324E">
        <w:rPr>
          <w:sz w:val="18"/>
          <w:szCs w:val="18"/>
        </w:rPr>
        <w:t>тыс</w:t>
      </w:r>
      <w:proofErr w:type="gramStart"/>
      <w:r w:rsidRPr="000B324E">
        <w:rPr>
          <w:sz w:val="18"/>
          <w:szCs w:val="18"/>
        </w:rPr>
        <w:t>.р</w:t>
      </w:r>
      <w:proofErr w:type="gramEnd"/>
      <w:r w:rsidRPr="000B324E">
        <w:rPr>
          <w:sz w:val="18"/>
          <w:szCs w:val="18"/>
        </w:rPr>
        <w:t>уб</w:t>
      </w:r>
      <w:proofErr w:type="spellEnd"/>
      <w:r w:rsidRPr="000B324E">
        <w:rPr>
          <w:sz w:val="18"/>
          <w:szCs w:val="18"/>
        </w:rPr>
        <w:t>.»;</w:t>
      </w:r>
    </w:p>
    <w:p w:rsidR="000B324E" w:rsidRPr="000B324E" w:rsidRDefault="000B324E" w:rsidP="000B324E">
      <w:pPr>
        <w:tabs>
          <w:tab w:val="left" w:pos="426"/>
          <w:tab w:val="left" w:pos="3976"/>
        </w:tabs>
        <w:ind w:left="0" w:right="142" w:firstLine="426"/>
        <w:rPr>
          <w:sz w:val="18"/>
          <w:szCs w:val="18"/>
        </w:rPr>
      </w:pPr>
      <w:r w:rsidRPr="000B324E">
        <w:rPr>
          <w:sz w:val="18"/>
          <w:szCs w:val="18"/>
        </w:rPr>
        <w:t xml:space="preserve">1.2.3. слова «на 1 января 2025 года в сумме 22 198,56 тыс. руб.» заменить словами «на 1 января 2025 года в сумме 26 627,30 </w:t>
      </w:r>
      <w:proofErr w:type="spellStart"/>
      <w:r w:rsidRPr="000B324E">
        <w:rPr>
          <w:sz w:val="18"/>
          <w:szCs w:val="18"/>
        </w:rPr>
        <w:t>тыс</w:t>
      </w:r>
      <w:proofErr w:type="gramStart"/>
      <w:r w:rsidRPr="000B324E">
        <w:rPr>
          <w:sz w:val="18"/>
          <w:szCs w:val="18"/>
        </w:rPr>
        <w:t>.р</w:t>
      </w:r>
      <w:proofErr w:type="gramEnd"/>
      <w:r w:rsidRPr="000B324E">
        <w:rPr>
          <w:sz w:val="18"/>
          <w:szCs w:val="18"/>
        </w:rPr>
        <w:t>уб</w:t>
      </w:r>
      <w:proofErr w:type="spellEnd"/>
      <w:r w:rsidRPr="000B324E">
        <w:rPr>
          <w:sz w:val="18"/>
          <w:szCs w:val="18"/>
        </w:rPr>
        <w:t xml:space="preserve">.». </w:t>
      </w:r>
    </w:p>
    <w:p w:rsidR="000B324E" w:rsidRPr="000B324E" w:rsidRDefault="000B324E" w:rsidP="000B324E">
      <w:pPr>
        <w:tabs>
          <w:tab w:val="left" w:pos="426"/>
          <w:tab w:val="left" w:pos="3976"/>
        </w:tabs>
        <w:ind w:left="0" w:right="142" w:firstLine="426"/>
        <w:rPr>
          <w:sz w:val="18"/>
          <w:szCs w:val="18"/>
        </w:rPr>
      </w:pPr>
      <w:r w:rsidRPr="000B324E">
        <w:rPr>
          <w:sz w:val="18"/>
          <w:szCs w:val="18"/>
        </w:rPr>
        <w:t>1.3. Приложения №№  1, 3, 5, 7, 9, 10, 13, 14 изложить в новой редакции (прилагаются).</w:t>
      </w:r>
    </w:p>
    <w:p w:rsidR="000B324E" w:rsidRPr="000B324E" w:rsidRDefault="000B324E" w:rsidP="000B324E">
      <w:pPr>
        <w:tabs>
          <w:tab w:val="left" w:pos="426"/>
          <w:tab w:val="left" w:pos="3976"/>
        </w:tabs>
        <w:ind w:left="0" w:right="142" w:firstLine="426"/>
        <w:rPr>
          <w:sz w:val="18"/>
          <w:szCs w:val="18"/>
        </w:rPr>
      </w:pPr>
      <w:r w:rsidRPr="000B324E">
        <w:rPr>
          <w:sz w:val="18"/>
          <w:szCs w:val="18"/>
        </w:rPr>
        <w:t xml:space="preserve">2. Установить, что превышение дефицита бюджета </w:t>
      </w:r>
      <w:proofErr w:type="spellStart"/>
      <w:r w:rsidRPr="000B324E">
        <w:rPr>
          <w:sz w:val="18"/>
          <w:szCs w:val="18"/>
        </w:rPr>
        <w:t>Хомутовского</w:t>
      </w:r>
      <w:proofErr w:type="spellEnd"/>
      <w:r w:rsidRPr="000B324E">
        <w:rPr>
          <w:sz w:val="18"/>
          <w:szCs w:val="18"/>
        </w:rPr>
        <w:t xml:space="preserve">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бюджета в объеме 2 089,96 тыс. рублей.</w:t>
      </w:r>
    </w:p>
    <w:p w:rsidR="000B324E" w:rsidRPr="000B324E" w:rsidRDefault="000B324E" w:rsidP="000B324E">
      <w:pPr>
        <w:tabs>
          <w:tab w:val="left" w:pos="426"/>
          <w:tab w:val="left" w:pos="3976"/>
        </w:tabs>
        <w:ind w:left="0" w:right="142" w:firstLine="426"/>
        <w:rPr>
          <w:sz w:val="18"/>
          <w:szCs w:val="18"/>
        </w:rPr>
      </w:pPr>
      <w:r w:rsidRPr="000B324E">
        <w:rPr>
          <w:sz w:val="18"/>
          <w:szCs w:val="18"/>
        </w:rPr>
        <w:t>3. Дефицит бюджета без учета суммы, указанной в пункте 2 настоящего Решения, составит 7 200,05 тыс. руб. или 7,5%.</w:t>
      </w:r>
    </w:p>
    <w:p w:rsidR="000B324E" w:rsidRPr="000B324E" w:rsidRDefault="000B324E" w:rsidP="009978AB">
      <w:pPr>
        <w:tabs>
          <w:tab w:val="left" w:pos="426"/>
          <w:tab w:val="left" w:pos="3976"/>
        </w:tabs>
        <w:ind w:right="142"/>
        <w:rPr>
          <w:sz w:val="18"/>
          <w:szCs w:val="18"/>
        </w:rPr>
      </w:pPr>
      <w:r w:rsidRPr="000B324E">
        <w:rPr>
          <w:sz w:val="18"/>
          <w:szCs w:val="18"/>
        </w:rPr>
        <w:t xml:space="preserve">  4</w:t>
      </w:r>
      <w:r w:rsidR="009978AB">
        <w:rPr>
          <w:sz w:val="18"/>
          <w:szCs w:val="18"/>
        </w:rPr>
        <w:t>.</w:t>
      </w:r>
      <w:r w:rsidRPr="000B324E">
        <w:rPr>
          <w:sz w:val="18"/>
          <w:szCs w:val="18"/>
        </w:rPr>
        <w:t xml:space="preserve"> Опубликовать данное решение в установленном законом порядке.</w:t>
      </w:r>
    </w:p>
    <w:p w:rsidR="000B324E" w:rsidRPr="000B324E" w:rsidRDefault="000B324E" w:rsidP="009978AB">
      <w:pPr>
        <w:tabs>
          <w:tab w:val="left" w:pos="426"/>
          <w:tab w:val="left" w:pos="3976"/>
        </w:tabs>
        <w:ind w:left="0" w:right="142" w:firstLine="426"/>
        <w:rPr>
          <w:sz w:val="18"/>
          <w:szCs w:val="18"/>
        </w:rPr>
      </w:pPr>
      <w:r w:rsidRPr="000B324E">
        <w:rPr>
          <w:sz w:val="18"/>
          <w:szCs w:val="18"/>
        </w:rPr>
        <w:lastRenderedPageBreak/>
        <w:t xml:space="preserve">5. </w:t>
      </w:r>
      <w:proofErr w:type="gramStart"/>
      <w:r w:rsidRPr="000B324E">
        <w:rPr>
          <w:sz w:val="18"/>
          <w:szCs w:val="18"/>
        </w:rPr>
        <w:t>Контроль за</w:t>
      </w:r>
      <w:proofErr w:type="gramEnd"/>
      <w:r w:rsidRPr="000B324E">
        <w:rPr>
          <w:sz w:val="18"/>
          <w:szCs w:val="18"/>
        </w:rPr>
        <w:t xml:space="preserve"> выполнением данного решения возложить на комиссию по бюджету, ценообразованию, социально-экономическому развитию и </w:t>
      </w:r>
      <w:proofErr w:type="spellStart"/>
      <w:r w:rsidRPr="000B324E">
        <w:rPr>
          <w:sz w:val="18"/>
          <w:szCs w:val="18"/>
        </w:rPr>
        <w:t>ресурсообеспечению</w:t>
      </w:r>
      <w:proofErr w:type="spellEnd"/>
      <w:r w:rsidRPr="000B324E">
        <w:rPr>
          <w:sz w:val="18"/>
          <w:szCs w:val="18"/>
        </w:rPr>
        <w:t xml:space="preserve"> Думы </w:t>
      </w:r>
      <w:proofErr w:type="spellStart"/>
      <w:r w:rsidRPr="000B324E">
        <w:rPr>
          <w:sz w:val="18"/>
          <w:szCs w:val="18"/>
        </w:rPr>
        <w:t>Хомутовского</w:t>
      </w:r>
      <w:proofErr w:type="spellEnd"/>
      <w:r w:rsidRPr="000B324E">
        <w:rPr>
          <w:sz w:val="18"/>
          <w:szCs w:val="18"/>
        </w:rPr>
        <w:t xml:space="preserve"> муниципального образования.</w:t>
      </w:r>
    </w:p>
    <w:p w:rsidR="000B324E" w:rsidRPr="000B324E" w:rsidRDefault="000B324E" w:rsidP="000B324E">
      <w:pPr>
        <w:tabs>
          <w:tab w:val="left" w:pos="426"/>
          <w:tab w:val="left" w:pos="3976"/>
        </w:tabs>
        <w:ind w:left="0" w:right="142" w:firstLine="426"/>
        <w:rPr>
          <w:sz w:val="18"/>
          <w:szCs w:val="18"/>
        </w:rPr>
      </w:pPr>
    </w:p>
    <w:p w:rsidR="000B324E" w:rsidRPr="000B324E" w:rsidRDefault="000B324E" w:rsidP="000B324E">
      <w:pPr>
        <w:tabs>
          <w:tab w:val="left" w:pos="426"/>
          <w:tab w:val="left" w:pos="3976"/>
        </w:tabs>
        <w:ind w:left="0" w:right="142" w:firstLine="426"/>
        <w:rPr>
          <w:sz w:val="18"/>
          <w:szCs w:val="18"/>
        </w:rPr>
      </w:pPr>
      <w:r w:rsidRPr="000B324E">
        <w:rPr>
          <w:sz w:val="18"/>
          <w:szCs w:val="18"/>
        </w:rPr>
        <w:tab/>
        <w:t xml:space="preserve">                                                                           </w:t>
      </w:r>
    </w:p>
    <w:p w:rsidR="000B324E" w:rsidRPr="000B324E" w:rsidRDefault="000B324E" w:rsidP="000B324E">
      <w:pPr>
        <w:tabs>
          <w:tab w:val="left" w:pos="426"/>
          <w:tab w:val="left" w:pos="3976"/>
        </w:tabs>
        <w:ind w:left="0" w:right="142" w:firstLine="426"/>
        <w:jc w:val="center"/>
        <w:rPr>
          <w:i/>
          <w:sz w:val="18"/>
          <w:szCs w:val="18"/>
        </w:rPr>
      </w:pPr>
      <w:r>
        <w:rPr>
          <w:i/>
          <w:sz w:val="18"/>
          <w:szCs w:val="18"/>
        </w:rPr>
        <w:t xml:space="preserve">                                                   </w:t>
      </w:r>
      <w:r w:rsidRPr="000B324E">
        <w:rPr>
          <w:i/>
          <w:sz w:val="18"/>
          <w:szCs w:val="18"/>
        </w:rPr>
        <w:t xml:space="preserve">Глава </w:t>
      </w:r>
      <w:proofErr w:type="spellStart"/>
      <w:r w:rsidRPr="000B324E">
        <w:rPr>
          <w:i/>
          <w:sz w:val="18"/>
          <w:szCs w:val="18"/>
        </w:rPr>
        <w:t>Хомутовского</w:t>
      </w:r>
      <w:proofErr w:type="spellEnd"/>
      <w:r w:rsidRPr="000B324E">
        <w:rPr>
          <w:i/>
          <w:sz w:val="18"/>
          <w:szCs w:val="18"/>
        </w:rPr>
        <w:t xml:space="preserve">                      </w:t>
      </w:r>
    </w:p>
    <w:p w:rsidR="000B324E" w:rsidRPr="000B324E" w:rsidRDefault="000B324E" w:rsidP="000B324E">
      <w:pPr>
        <w:tabs>
          <w:tab w:val="left" w:pos="426"/>
          <w:tab w:val="left" w:pos="3976"/>
        </w:tabs>
        <w:ind w:left="0" w:right="142" w:firstLine="426"/>
        <w:jc w:val="right"/>
        <w:rPr>
          <w:sz w:val="18"/>
          <w:szCs w:val="18"/>
        </w:rPr>
      </w:pPr>
      <w:r>
        <w:rPr>
          <w:i/>
          <w:sz w:val="18"/>
          <w:szCs w:val="18"/>
        </w:rPr>
        <w:t xml:space="preserve">    </w:t>
      </w:r>
      <w:r w:rsidRPr="000B324E">
        <w:rPr>
          <w:i/>
          <w:sz w:val="18"/>
          <w:szCs w:val="18"/>
        </w:rPr>
        <w:t xml:space="preserve">муниципального образования         </w:t>
      </w:r>
      <w:r>
        <w:rPr>
          <w:i/>
          <w:sz w:val="18"/>
          <w:szCs w:val="18"/>
        </w:rPr>
        <w:t xml:space="preserve">    </w:t>
      </w:r>
      <w:r w:rsidRPr="000B324E">
        <w:rPr>
          <w:i/>
          <w:sz w:val="18"/>
          <w:szCs w:val="18"/>
        </w:rPr>
        <w:t xml:space="preserve">       В.М. </w:t>
      </w:r>
      <w:proofErr w:type="spellStart"/>
      <w:r w:rsidRPr="000B324E">
        <w:rPr>
          <w:i/>
          <w:sz w:val="18"/>
          <w:szCs w:val="18"/>
        </w:rPr>
        <w:t>Колмаченко</w:t>
      </w:r>
      <w:proofErr w:type="spellEnd"/>
    </w:p>
    <w:p w:rsidR="000B324E" w:rsidRPr="000B324E" w:rsidRDefault="000B324E" w:rsidP="000B324E">
      <w:pPr>
        <w:tabs>
          <w:tab w:val="left" w:pos="426"/>
          <w:tab w:val="left" w:pos="3976"/>
        </w:tabs>
        <w:ind w:left="0" w:right="142" w:firstLine="426"/>
        <w:rPr>
          <w:sz w:val="18"/>
          <w:szCs w:val="18"/>
        </w:rPr>
      </w:pPr>
    </w:p>
    <w:p w:rsidR="000B324E" w:rsidRPr="000B324E" w:rsidRDefault="000B324E" w:rsidP="000B324E">
      <w:pPr>
        <w:tabs>
          <w:tab w:val="left" w:pos="426"/>
          <w:tab w:val="left" w:pos="3976"/>
        </w:tabs>
        <w:ind w:left="0" w:right="142" w:firstLine="426"/>
        <w:rPr>
          <w:sz w:val="18"/>
          <w:szCs w:val="18"/>
        </w:rPr>
      </w:pPr>
    </w:p>
    <w:tbl>
      <w:tblPr>
        <w:tblStyle w:val="TableStyle0115"/>
        <w:tblW w:w="9923" w:type="dxa"/>
        <w:tblInd w:w="0" w:type="dxa"/>
        <w:tblLayout w:type="fixed"/>
        <w:tblLook w:val="04A0" w:firstRow="1" w:lastRow="0" w:firstColumn="1" w:lastColumn="0" w:noHBand="0" w:noVBand="1"/>
      </w:tblPr>
      <w:tblGrid>
        <w:gridCol w:w="51"/>
        <w:gridCol w:w="53"/>
        <w:gridCol w:w="53"/>
        <w:gridCol w:w="53"/>
        <w:gridCol w:w="53"/>
        <w:gridCol w:w="57"/>
        <w:gridCol w:w="79"/>
        <w:gridCol w:w="78"/>
        <w:gridCol w:w="79"/>
        <w:gridCol w:w="79"/>
        <w:gridCol w:w="53"/>
        <w:gridCol w:w="9235"/>
      </w:tblGrid>
      <w:tr w:rsidR="00D1464A" w:rsidRPr="00744D7F" w:rsidTr="00744D7F">
        <w:trPr>
          <w:trHeight w:val="60"/>
        </w:trPr>
        <w:tc>
          <w:tcPr>
            <w:tcW w:w="9923" w:type="dxa"/>
            <w:gridSpan w:val="12"/>
            <w:shd w:val="clear" w:color="FFFFFF" w:fill="auto"/>
            <w:vAlign w:val="bottom"/>
          </w:tcPr>
          <w:p w:rsidR="00D1464A" w:rsidRPr="00744D7F" w:rsidRDefault="00D1464A" w:rsidP="00744D7F">
            <w:pPr>
              <w:ind w:firstLine="6379"/>
              <w:jc w:val="right"/>
              <w:rPr>
                <w:rFonts w:eastAsiaTheme="minorEastAsia"/>
                <w:sz w:val="18"/>
                <w:szCs w:val="18"/>
              </w:rPr>
            </w:pPr>
            <w:r w:rsidRPr="00744D7F">
              <w:rPr>
                <w:rFonts w:eastAsiaTheme="minorEastAsia"/>
                <w:sz w:val="18"/>
                <w:szCs w:val="18"/>
              </w:rPr>
              <w:t>Приложение 1</w:t>
            </w:r>
          </w:p>
          <w:p w:rsidR="00D1464A" w:rsidRPr="00744D7F" w:rsidRDefault="00D1464A" w:rsidP="00744D7F">
            <w:pPr>
              <w:ind w:firstLine="6379"/>
              <w:jc w:val="right"/>
              <w:rPr>
                <w:rFonts w:eastAsiaTheme="minorEastAsia"/>
                <w:sz w:val="18"/>
                <w:szCs w:val="18"/>
              </w:rPr>
            </w:pPr>
            <w:r w:rsidRPr="00744D7F">
              <w:rPr>
                <w:rFonts w:eastAsiaTheme="minorEastAsia"/>
                <w:sz w:val="18"/>
                <w:szCs w:val="18"/>
              </w:rPr>
              <w:t xml:space="preserve">к решению Думы </w:t>
            </w:r>
            <w:proofErr w:type="spellStart"/>
            <w:r w:rsidRPr="00744D7F">
              <w:rPr>
                <w:rFonts w:eastAsiaTheme="minorEastAsia"/>
                <w:sz w:val="18"/>
                <w:szCs w:val="18"/>
              </w:rPr>
              <w:t>Хомутовского</w:t>
            </w:r>
            <w:proofErr w:type="spellEnd"/>
          </w:p>
          <w:p w:rsidR="00D1464A" w:rsidRPr="00744D7F" w:rsidRDefault="00D1464A" w:rsidP="00744D7F">
            <w:pPr>
              <w:ind w:firstLine="6379"/>
              <w:jc w:val="right"/>
              <w:rPr>
                <w:rFonts w:eastAsiaTheme="minorEastAsia"/>
                <w:sz w:val="18"/>
                <w:szCs w:val="18"/>
              </w:rPr>
            </w:pPr>
            <w:r w:rsidRPr="00744D7F">
              <w:rPr>
                <w:rFonts w:eastAsiaTheme="minorEastAsia"/>
                <w:sz w:val="18"/>
                <w:szCs w:val="18"/>
              </w:rPr>
              <w:t>муниципального образования</w:t>
            </w:r>
          </w:p>
          <w:p w:rsidR="00D1464A" w:rsidRPr="00744D7F" w:rsidRDefault="00744D7F" w:rsidP="00744D7F">
            <w:pPr>
              <w:ind w:firstLine="6379"/>
              <w:jc w:val="right"/>
              <w:rPr>
                <w:rFonts w:eastAsiaTheme="minorEastAsia"/>
                <w:sz w:val="18"/>
                <w:szCs w:val="18"/>
              </w:rPr>
            </w:pPr>
            <w:r>
              <w:rPr>
                <w:rFonts w:eastAsiaTheme="minorEastAsia"/>
                <w:sz w:val="18"/>
                <w:szCs w:val="18"/>
              </w:rPr>
              <w:t>от ___24.03.2022</w:t>
            </w:r>
            <w:r>
              <w:rPr>
                <w:rFonts w:eastAsiaTheme="minorEastAsia"/>
                <w:sz w:val="18"/>
                <w:szCs w:val="18"/>
              </w:rPr>
              <w:softHyphen/>
            </w:r>
            <w:r>
              <w:rPr>
                <w:rFonts w:eastAsiaTheme="minorEastAsia"/>
                <w:sz w:val="18"/>
                <w:szCs w:val="18"/>
              </w:rPr>
              <w:softHyphen/>
              <w:t>___№_62-281д____</w:t>
            </w:r>
          </w:p>
        </w:tc>
      </w:tr>
      <w:tr w:rsidR="00D1464A" w:rsidRPr="00744D7F" w:rsidTr="00744D7F">
        <w:trPr>
          <w:trHeight w:val="60"/>
        </w:trPr>
        <w:tc>
          <w:tcPr>
            <w:tcW w:w="51"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53"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53"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53"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53"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57"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79"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78"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79"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79"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53" w:type="dxa"/>
            <w:shd w:val="clear" w:color="FFFFFF" w:fill="auto"/>
            <w:vAlign w:val="bottom"/>
          </w:tcPr>
          <w:p w:rsidR="00D1464A" w:rsidRPr="00744D7F" w:rsidRDefault="00D1464A" w:rsidP="00D1464A">
            <w:pPr>
              <w:spacing w:after="200" w:line="276" w:lineRule="auto"/>
              <w:jc w:val="center"/>
              <w:rPr>
                <w:rFonts w:eastAsiaTheme="minorEastAsia"/>
                <w:sz w:val="18"/>
                <w:szCs w:val="18"/>
              </w:rPr>
            </w:pPr>
          </w:p>
        </w:tc>
        <w:tc>
          <w:tcPr>
            <w:tcW w:w="9235" w:type="dxa"/>
            <w:shd w:val="clear" w:color="FFFFFF" w:fill="auto"/>
            <w:vAlign w:val="bottom"/>
          </w:tcPr>
          <w:p w:rsidR="00D1464A" w:rsidRPr="00744D7F" w:rsidRDefault="00D1464A" w:rsidP="00744D7F">
            <w:pPr>
              <w:spacing w:after="200"/>
              <w:rPr>
                <w:rFonts w:eastAsiaTheme="minorEastAsia"/>
                <w:sz w:val="18"/>
                <w:szCs w:val="18"/>
              </w:rPr>
            </w:pPr>
            <w:r w:rsidRPr="00744D7F">
              <w:rPr>
                <w:rFonts w:eastAsiaTheme="minorEastAsia"/>
                <w:sz w:val="18"/>
                <w:szCs w:val="18"/>
              </w:rPr>
              <w:t xml:space="preserve">Прогнозируемые доходы бюджета </w:t>
            </w:r>
            <w:proofErr w:type="spellStart"/>
            <w:r w:rsidRPr="00744D7F">
              <w:rPr>
                <w:rFonts w:eastAsiaTheme="minorEastAsia"/>
                <w:sz w:val="18"/>
                <w:szCs w:val="18"/>
              </w:rPr>
              <w:t>Хомутовского</w:t>
            </w:r>
            <w:proofErr w:type="spellEnd"/>
            <w:r w:rsidRPr="00744D7F">
              <w:rPr>
                <w:rFonts w:eastAsiaTheme="minorEastAsia"/>
                <w:sz w:val="18"/>
                <w:szCs w:val="18"/>
              </w:rPr>
              <w:t xml:space="preserve"> муниципального образования на 2022 год</w:t>
            </w:r>
          </w:p>
        </w:tc>
      </w:tr>
      <w:tr w:rsidR="00D1464A" w:rsidRPr="00744D7F" w:rsidTr="00744D7F">
        <w:trPr>
          <w:trHeight w:val="60"/>
        </w:trPr>
        <w:tc>
          <w:tcPr>
            <w:tcW w:w="9923" w:type="dxa"/>
            <w:gridSpan w:val="12"/>
            <w:shd w:val="clear" w:color="FFFFFF" w:fill="auto"/>
            <w:vAlign w:val="bottom"/>
          </w:tcPr>
          <w:p w:rsidR="00D1464A" w:rsidRPr="00744D7F" w:rsidRDefault="00D1464A" w:rsidP="00744D7F">
            <w:pPr>
              <w:spacing w:after="200"/>
              <w:jc w:val="center"/>
              <w:rPr>
                <w:rFonts w:eastAsiaTheme="minorEastAsia"/>
                <w:sz w:val="18"/>
                <w:szCs w:val="18"/>
              </w:rPr>
            </w:pPr>
          </w:p>
        </w:tc>
      </w:tr>
      <w:tr w:rsidR="00D1464A" w:rsidRPr="00D1464A" w:rsidTr="00744D7F">
        <w:trPr>
          <w:trHeight w:val="598"/>
        </w:trPr>
        <w:tc>
          <w:tcPr>
            <w:tcW w:w="9923" w:type="dxa"/>
            <w:gridSpan w:val="12"/>
            <w:shd w:val="clear" w:color="FFFFFF" w:fill="auto"/>
            <w:vAlign w:val="bottom"/>
          </w:tcPr>
          <w:p w:rsidR="00D1464A" w:rsidRPr="00D1464A" w:rsidRDefault="00744D7F" w:rsidP="00744D7F">
            <w:pPr>
              <w:spacing w:after="200"/>
              <w:rPr>
                <w:rFonts w:eastAsiaTheme="minorEastAsia"/>
                <w:sz w:val="22"/>
                <w:szCs w:val="22"/>
              </w:rPr>
            </w:pPr>
            <w:r>
              <w:rPr>
                <w:rFonts w:eastAsiaTheme="minorEastAsia"/>
                <w:sz w:val="18"/>
                <w:szCs w:val="18"/>
              </w:rPr>
              <w:t>Единица измерения: тыс. руб.</w:t>
            </w:r>
          </w:p>
        </w:tc>
      </w:tr>
    </w:tbl>
    <w:tbl>
      <w:tblPr>
        <w:tblStyle w:val="TableStyle068"/>
        <w:tblW w:w="9781" w:type="dxa"/>
        <w:tblInd w:w="13" w:type="dxa"/>
        <w:tblLayout w:type="fixed"/>
        <w:tblLook w:val="04A0" w:firstRow="1" w:lastRow="0" w:firstColumn="1" w:lastColumn="0" w:noHBand="0" w:noVBand="1"/>
      </w:tblPr>
      <w:tblGrid>
        <w:gridCol w:w="40"/>
        <w:gridCol w:w="40"/>
        <w:gridCol w:w="39"/>
        <w:gridCol w:w="39"/>
        <w:gridCol w:w="39"/>
        <w:gridCol w:w="39"/>
        <w:gridCol w:w="67"/>
        <w:gridCol w:w="67"/>
        <w:gridCol w:w="67"/>
        <w:gridCol w:w="26"/>
        <w:gridCol w:w="39"/>
        <w:gridCol w:w="53"/>
        <w:gridCol w:w="2369"/>
        <w:gridCol w:w="3313"/>
        <w:gridCol w:w="622"/>
        <w:gridCol w:w="1788"/>
        <w:gridCol w:w="966"/>
        <w:gridCol w:w="168"/>
      </w:tblGrid>
      <w:tr w:rsidR="00D1464A" w:rsidRPr="00D1464A" w:rsidTr="00D1464A">
        <w:trPr>
          <w:trHeight w:hRule="exact" w:val="255"/>
        </w:trPr>
        <w:tc>
          <w:tcPr>
            <w:tcW w:w="6237" w:type="dxa"/>
            <w:gridSpan w:val="14"/>
            <w:vMerge w:val="restart"/>
            <w:tcBorders>
              <w:top w:val="single" w:sz="10" w:space="0" w:color="auto"/>
              <w:left w:val="single" w:sz="10" w:space="0" w:color="auto"/>
              <w:bottom w:val="single" w:sz="10" w:space="0" w:color="auto"/>
              <w:right w:val="single" w:sz="5" w:space="0" w:color="auto"/>
            </w:tcBorders>
            <w:shd w:val="clear" w:color="FFFFFF" w:fill="auto"/>
            <w:vAlign w:val="center"/>
          </w:tcPr>
          <w:p w:rsidR="00D1464A" w:rsidRPr="00D1464A" w:rsidRDefault="00D1464A" w:rsidP="00D1464A">
            <w:pPr>
              <w:spacing w:after="200" w:line="276" w:lineRule="auto"/>
              <w:jc w:val="center"/>
              <w:rPr>
                <w:rFonts w:eastAsiaTheme="minorEastAsia"/>
                <w:sz w:val="18"/>
                <w:szCs w:val="18"/>
              </w:rPr>
            </w:pPr>
            <w:r w:rsidRPr="00D1464A">
              <w:rPr>
                <w:rFonts w:eastAsiaTheme="minorEastAsia"/>
                <w:sz w:val="18"/>
                <w:szCs w:val="18"/>
              </w:rPr>
              <w:t>Наименование показателя</w:t>
            </w:r>
          </w:p>
        </w:tc>
        <w:tc>
          <w:tcPr>
            <w:tcW w:w="622" w:type="dxa"/>
            <w:vMerge w:val="restart"/>
            <w:tcBorders>
              <w:top w:val="single" w:sz="10" w:space="0" w:color="auto"/>
              <w:left w:val="single" w:sz="5" w:space="0" w:color="auto"/>
              <w:bottom w:val="single" w:sz="10" w:space="0" w:color="auto"/>
              <w:right w:val="single" w:sz="5" w:space="0" w:color="auto"/>
            </w:tcBorders>
            <w:shd w:val="clear" w:color="FFFFFF" w:fill="auto"/>
            <w:vAlign w:val="center"/>
          </w:tcPr>
          <w:p w:rsidR="00D1464A" w:rsidRPr="00D1464A" w:rsidRDefault="00D1464A" w:rsidP="00D1464A">
            <w:pPr>
              <w:spacing w:after="200" w:line="276" w:lineRule="auto"/>
              <w:jc w:val="center"/>
              <w:rPr>
                <w:rFonts w:eastAsiaTheme="minorEastAsia"/>
                <w:sz w:val="18"/>
                <w:szCs w:val="18"/>
              </w:rPr>
            </w:pPr>
            <w:r w:rsidRPr="00D1464A">
              <w:rPr>
                <w:rFonts w:eastAsiaTheme="minorEastAsia"/>
                <w:sz w:val="18"/>
                <w:szCs w:val="18"/>
              </w:rPr>
              <w:t>ППП</w:t>
            </w:r>
          </w:p>
        </w:tc>
        <w:tc>
          <w:tcPr>
            <w:tcW w:w="1788" w:type="dxa"/>
            <w:tcBorders>
              <w:top w:val="single" w:sz="10" w:space="0" w:color="auto"/>
              <w:left w:val="single" w:sz="5" w:space="0" w:color="auto"/>
              <w:bottom w:val="none" w:sz="5" w:space="0" w:color="auto"/>
            </w:tcBorders>
            <w:shd w:val="clear" w:color="FFFFFF" w:fill="auto"/>
            <w:vAlign w:val="center"/>
          </w:tcPr>
          <w:p w:rsidR="00D1464A" w:rsidRPr="00D1464A" w:rsidRDefault="00D1464A" w:rsidP="00D1464A">
            <w:pPr>
              <w:spacing w:after="200" w:line="276" w:lineRule="auto"/>
              <w:jc w:val="center"/>
              <w:rPr>
                <w:rFonts w:eastAsiaTheme="minorEastAsia"/>
                <w:sz w:val="18"/>
                <w:szCs w:val="18"/>
              </w:rPr>
            </w:pPr>
            <w:r w:rsidRPr="00D1464A">
              <w:rPr>
                <w:rFonts w:eastAsiaTheme="minorEastAsia"/>
                <w:sz w:val="18"/>
                <w:szCs w:val="18"/>
              </w:rPr>
              <w:t>Классификатор доходов</w:t>
            </w:r>
          </w:p>
        </w:tc>
        <w:tc>
          <w:tcPr>
            <w:tcW w:w="1134" w:type="dxa"/>
            <w:gridSpan w:val="2"/>
            <w:vMerge w:val="restart"/>
            <w:tcBorders>
              <w:top w:val="single" w:sz="10" w:space="0" w:color="auto"/>
              <w:left w:val="single" w:sz="5" w:space="0" w:color="auto"/>
              <w:bottom w:val="single" w:sz="10" w:space="0" w:color="auto"/>
              <w:right w:val="single" w:sz="10" w:space="0" w:color="auto"/>
            </w:tcBorders>
            <w:shd w:val="clear" w:color="FFFFFF" w:fill="auto"/>
            <w:vAlign w:val="center"/>
          </w:tcPr>
          <w:p w:rsidR="00D1464A" w:rsidRPr="00D1464A" w:rsidRDefault="00D1464A" w:rsidP="00D1464A">
            <w:pPr>
              <w:spacing w:after="200" w:line="276" w:lineRule="auto"/>
              <w:jc w:val="center"/>
              <w:rPr>
                <w:rFonts w:eastAsiaTheme="minorEastAsia"/>
                <w:sz w:val="18"/>
                <w:szCs w:val="18"/>
              </w:rPr>
            </w:pPr>
            <w:r w:rsidRPr="00D1464A">
              <w:rPr>
                <w:rFonts w:eastAsiaTheme="minorEastAsia"/>
                <w:sz w:val="18"/>
                <w:szCs w:val="18"/>
              </w:rPr>
              <w:t>Сумма на год</w:t>
            </w:r>
          </w:p>
        </w:tc>
      </w:tr>
      <w:tr w:rsidR="00D1464A" w:rsidRPr="00D1464A" w:rsidTr="00D1464A">
        <w:trPr>
          <w:trHeight w:hRule="exact" w:val="255"/>
          <w:tblHeader/>
        </w:trPr>
        <w:tc>
          <w:tcPr>
            <w:tcW w:w="6237" w:type="dxa"/>
            <w:gridSpan w:val="14"/>
            <w:vMerge/>
            <w:tcBorders>
              <w:top w:val="single" w:sz="10" w:space="0" w:color="auto"/>
              <w:left w:val="single" w:sz="10" w:space="0" w:color="auto"/>
              <w:bottom w:val="single" w:sz="10" w:space="0" w:color="auto"/>
              <w:right w:val="single" w:sz="5" w:space="0" w:color="auto"/>
            </w:tcBorders>
            <w:shd w:val="clear" w:color="FFFFFF" w:fill="auto"/>
            <w:vAlign w:val="center"/>
          </w:tcPr>
          <w:p w:rsidR="00D1464A" w:rsidRPr="00D1464A" w:rsidRDefault="00D1464A" w:rsidP="00D1464A">
            <w:pPr>
              <w:spacing w:after="200" w:line="276" w:lineRule="auto"/>
              <w:jc w:val="center"/>
              <w:rPr>
                <w:rFonts w:eastAsiaTheme="minorEastAsia"/>
                <w:sz w:val="18"/>
                <w:szCs w:val="18"/>
              </w:rPr>
            </w:pPr>
          </w:p>
        </w:tc>
        <w:tc>
          <w:tcPr>
            <w:tcW w:w="622" w:type="dxa"/>
            <w:vMerge/>
            <w:tcBorders>
              <w:top w:val="single" w:sz="10" w:space="0" w:color="auto"/>
              <w:left w:val="single" w:sz="5" w:space="0" w:color="auto"/>
              <w:bottom w:val="single" w:sz="10" w:space="0" w:color="auto"/>
              <w:right w:val="single" w:sz="5" w:space="0" w:color="auto"/>
            </w:tcBorders>
            <w:shd w:val="clear" w:color="FFFFFF" w:fill="auto"/>
            <w:vAlign w:val="center"/>
          </w:tcPr>
          <w:p w:rsidR="00D1464A" w:rsidRPr="00D1464A" w:rsidRDefault="00D1464A" w:rsidP="00D1464A">
            <w:pPr>
              <w:spacing w:after="200" w:line="276" w:lineRule="auto"/>
              <w:jc w:val="center"/>
              <w:rPr>
                <w:rFonts w:eastAsiaTheme="minorEastAsia"/>
                <w:sz w:val="18"/>
                <w:szCs w:val="18"/>
              </w:rPr>
            </w:pPr>
          </w:p>
        </w:tc>
        <w:tc>
          <w:tcPr>
            <w:tcW w:w="1788" w:type="dxa"/>
            <w:tcBorders>
              <w:top w:val="none" w:sz="5" w:space="0" w:color="auto"/>
              <w:left w:val="single" w:sz="5" w:space="0" w:color="auto"/>
              <w:bottom w:val="single" w:sz="10" w:space="0" w:color="auto"/>
            </w:tcBorders>
            <w:shd w:val="clear" w:color="FFFFFF" w:fill="auto"/>
            <w:vAlign w:val="center"/>
          </w:tcPr>
          <w:p w:rsidR="00D1464A" w:rsidRPr="00D1464A" w:rsidRDefault="00D1464A" w:rsidP="00D1464A">
            <w:pPr>
              <w:spacing w:after="200" w:line="276" w:lineRule="auto"/>
              <w:jc w:val="center"/>
              <w:rPr>
                <w:rFonts w:eastAsiaTheme="minorEastAsia"/>
                <w:sz w:val="18"/>
                <w:szCs w:val="18"/>
              </w:rPr>
            </w:pPr>
          </w:p>
        </w:tc>
        <w:tc>
          <w:tcPr>
            <w:tcW w:w="1134" w:type="dxa"/>
            <w:gridSpan w:val="2"/>
            <w:vMerge/>
            <w:tcBorders>
              <w:top w:val="single" w:sz="10" w:space="0" w:color="auto"/>
              <w:left w:val="single" w:sz="5" w:space="0" w:color="auto"/>
              <w:bottom w:val="single" w:sz="10" w:space="0" w:color="auto"/>
              <w:right w:val="single" w:sz="10" w:space="0" w:color="auto"/>
            </w:tcBorders>
            <w:shd w:val="clear" w:color="FFFFFF" w:fill="auto"/>
            <w:vAlign w:val="center"/>
          </w:tcPr>
          <w:p w:rsidR="00D1464A" w:rsidRPr="00D1464A" w:rsidRDefault="00D1464A" w:rsidP="00D1464A">
            <w:pPr>
              <w:spacing w:after="200" w:line="276" w:lineRule="auto"/>
              <w:jc w:val="center"/>
              <w:rPr>
                <w:rFonts w:eastAsiaTheme="minorEastAsia"/>
                <w:sz w:val="18"/>
                <w:szCs w:val="18"/>
              </w:rPr>
            </w:pPr>
          </w:p>
        </w:tc>
      </w:tr>
      <w:tr w:rsidR="00D1464A" w:rsidRPr="00D1464A" w:rsidTr="00D1464A">
        <w:trPr>
          <w:trHeight w:hRule="exact" w:val="255"/>
        </w:trPr>
        <w:tc>
          <w:tcPr>
            <w:tcW w:w="6859" w:type="dxa"/>
            <w:gridSpan w:val="15"/>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НАЛОГОВЫЕ И НЕНАЛОГОВЫЕ ДОХОДЫ</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10000000000000000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95 816.47</w:t>
            </w:r>
          </w:p>
        </w:tc>
      </w:tr>
      <w:tr w:rsidR="00D1464A" w:rsidRPr="00D1464A" w:rsidTr="00D1464A">
        <w:trPr>
          <w:trHeight w:hRule="exact" w:val="25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НАЛОГИ НА ПРИБЫЛЬ, ДОХОДЫ</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10100000000000000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13 143.90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 на доходы физических лиц</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10102000010000110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13 143.90</w:t>
            </w:r>
          </w:p>
        </w:tc>
      </w:tr>
      <w:tr w:rsidR="00D1464A" w:rsidRPr="00D1464A" w:rsidTr="00D1464A">
        <w:trPr>
          <w:trHeight w:hRule="exact" w:val="10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182</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10102010010000110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11 993.90</w:t>
            </w:r>
          </w:p>
        </w:tc>
      </w:tr>
      <w:tr w:rsidR="00D1464A" w:rsidRPr="00D1464A" w:rsidTr="00D1464A">
        <w:trPr>
          <w:trHeight w:hRule="exact" w:val="148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182</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10102020010000110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150.00</w:t>
            </w:r>
          </w:p>
        </w:tc>
      </w:tr>
      <w:tr w:rsidR="00D1464A" w:rsidRPr="00D1464A" w:rsidTr="00D1464A">
        <w:trPr>
          <w:trHeight w:hRule="exact" w:val="64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182</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10102030010000110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1 000.00</w:t>
            </w:r>
          </w:p>
        </w:tc>
      </w:tr>
      <w:tr w:rsidR="00D1464A" w:rsidRPr="00D1464A" w:rsidTr="00D1464A">
        <w:trPr>
          <w:trHeight w:hRule="exact" w:val="49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НАЛОГИ НА ТОВАРЫ (РАБОТЫ, УСЛУГИ), РЕАЛИЗУЕМЫЕ НА ТЕРРИТОРИИ РОССИЙСКОЙ ФЕДЕРАЦИИ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10300000000000000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18 677.56</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Акцизы по подакцизным товарам (продукции), производимым на территории Российской Федерации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10302000010000110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18 677.56</w:t>
            </w:r>
          </w:p>
        </w:tc>
      </w:tr>
      <w:tr w:rsidR="00D1464A" w:rsidRPr="00D1464A" w:rsidTr="00D1464A">
        <w:trPr>
          <w:trHeight w:hRule="exact" w:val="91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10302230010000110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8 444.76</w:t>
            </w:r>
          </w:p>
        </w:tc>
      </w:tr>
      <w:tr w:rsidR="00D1464A" w:rsidRPr="00D1464A" w:rsidTr="00D1464A">
        <w:trPr>
          <w:trHeight w:hRule="exact" w:val="148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100</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10302231010000110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8 444.76</w:t>
            </w:r>
          </w:p>
        </w:tc>
      </w:tr>
      <w:tr w:rsidR="00D1464A" w:rsidRPr="00D1464A" w:rsidTr="00D1464A">
        <w:trPr>
          <w:trHeight w:hRule="exact" w:val="11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уплаты акцизов на моторные масла для дизельных и (или) карбюраторных (</w:t>
            </w:r>
            <w:proofErr w:type="spellStart"/>
            <w:r w:rsidRPr="00D1464A">
              <w:rPr>
                <w:rFonts w:eastAsiaTheme="minorEastAsia"/>
                <w:sz w:val="18"/>
                <w:szCs w:val="18"/>
              </w:rPr>
              <w:t>инжекторных</w:t>
            </w:r>
            <w:proofErr w:type="spellEnd"/>
            <w:r w:rsidRPr="00D1464A">
              <w:rPr>
                <w:rFonts w:eastAsiaTheme="minorEastAsia"/>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10302240010000110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46.70</w:t>
            </w:r>
          </w:p>
        </w:tc>
      </w:tr>
      <w:tr w:rsidR="00D1464A" w:rsidRPr="00D1464A" w:rsidTr="00D1464A">
        <w:trPr>
          <w:trHeight w:hRule="exact" w:val="169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уплаты акцизов на моторные масла для дизельных и (или) карбюраторных (</w:t>
            </w:r>
            <w:proofErr w:type="spellStart"/>
            <w:r w:rsidRPr="00D1464A">
              <w:rPr>
                <w:rFonts w:eastAsiaTheme="minorEastAsia"/>
                <w:sz w:val="18"/>
                <w:szCs w:val="18"/>
              </w:rPr>
              <w:t>инжекторных</w:t>
            </w:r>
            <w:proofErr w:type="spellEnd"/>
            <w:r w:rsidRPr="00D1464A">
              <w:rPr>
                <w:rFonts w:eastAsiaTheme="minorEastAsia"/>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100</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10302241010000110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46.70</w:t>
            </w:r>
          </w:p>
        </w:tc>
      </w:tr>
      <w:tr w:rsidR="00D1464A" w:rsidRPr="00D1464A" w:rsidTr="00D1464A">
        <w:trPr>
          <w:trHeight w:hRule="exact" w:val="91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10302250010000110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11 245.00</w:t>
            </w:r>
          </w:p>
        </w:tc>
      </w:tr>
      <w:tr w:rsidR="00D1464A" w:rsidRPr="00D1464A" w:rsidTr="00D1464A">
        <w:trPr>
          <w:trHeight w:hRule="exact" w:val="148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100</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10302251010000110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11 245.00</w:t>
            </w:r>
          </w:p>
        </w:tc>
      </w:tr>
      <w:tr w:rsidR="00D1464A" w:rsidRPr="00D1464A" w:rsidTr="00D1464A">
        <w:trPr>
          <w:trHeight w:hRule="exact" w:val="91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10302260010000110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-1 058.90</w:t>
            </w:r>
          </w:p>
        </w:tc>
      </w:tr>
      <w:tr w:rsidR="00D1464A" w:rsidRPr="00D1464A" w:rsidTr="00D1464A">
        <w:trPr>
          <w:trHeight w:hRule="exact" w:val="148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100</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10302261010000110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-1 058.90</w:t>
            </w:r>
          </w:p>
        </w:tc>
      </w:tr>
      <w:tr w:rsidR="00D1464A" w:rsidRPr="00D1464A" w:rsidTr="00D1464A">
        <w:trPr>
          <w:trHeight w:hRule="exact" w:val="25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НАЛОГИ НА СОВОКУПНЫЙ ДОХОД</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10500000000000000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153.10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Единый сельскохозяйственный налог</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10503000010000110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153.10</w:t>
            </w:r>
          </w:p>
        </w:tc>
      </w:tr>
      <w:tr w:rsidR="00D1464A" w:rsidRPr="00D1464A" w:rsidTr="00D1464A">
        <w:trPr>
          <w:trHeight w:hRule="exact" w:val="22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Единый сельскохозяйственный налог</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182</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10503010010000110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153.10</w:t>
            </w:r>
          </w:p>
        </w:tc>
      </w:tr>
      <w:tr w:rsidR="00D1464A" w:rsidRPr="00D1464A" w:rsidTr="00D1464A">
        <w:trPr>
          <w:trHeight w:hRule="exact" w:val="25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НАЛОГИ НА ИМУЩЕСТВО</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10600000000000000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42 584.00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 на имущество физических лиц</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10601000000000110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3 374.00</w:t>
            </w:r>
          </w:p>
        </w:tc>
      </w:tr>
      <w:tr w:rsidR="00D1464A" w:rsidRPr="00D1464A" w:rsidTr="00D1464A">
        <w:trPr>
          <w:trHeight w:hRule="exact" w:val="64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182</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10601030100000110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3 374.00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Земельный налог</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10606000000000110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39 210.00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Земельный налог с организаций</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10606030000000110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16 242.00</w:t>
            </w:r>
          </w:p>
        </w:tc>
      </w:tr>
      <w:tr w:rsidR="00D1464A" w:rsidRPr="00D1464A" w:rsidTr="00D1464A">
        <w:trPr>
          <w:trHeight w:hRule="exact" w:val="4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Земельный налог с организаций, обладающих земельным участком, расположенным в границах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182</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10606033100000110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16 242.00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Земельный налог с физических лиц</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10606040000000110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22 968.00</w:t>
            </w:r>
          </w:p>
        </w:tc>
      </w:tr>
      <w:tr w:rsidR="00D1464A" w:rsidRPr="00D1464A" w:rsidTr="00D1464A">
        <w:trPr>
          <w:trHeight w:hRule="exact" w:val="4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Земельный налог с физических лиц, обладающих земельным участком, расположенным в границах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182</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10606043100000110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22 968.00</w:t>
            </w:r>
          </w:p>
        </w:tc>
      </w:tr>
      <w:tr w:rsidR="00D1464A" w:rsidRPr="00D1464A" w:rsidTr="00D1464A">
        <w:trPr>
          <w:trHeight w:hRule="exact" w:val="25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ГОСУДАРСТВЕННАЯ ПОШЛИНА</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10800000000000000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71.80</w:t>
            </w:r>
          </w:p>
        </w:tc>
      </w:tr>
      <w:tr w:rsidR="00D1464A" w:rsidRPr="00D1464A" w:rsidTr="00D1464A">
        <w:trPr>
          <w:trHeight w:hRule="exact" w:val="69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10804000010000110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71.80</w:t>
            </w:r>
          </w:p>
        </w:tc>
      </w:tr>
      <w:tr w:rsidR="00D1464A" w:rsidRPr="00D1464A" w:rsidTr="00D1464A">
        <w:trPr>
          <w:trHeight w:hRule="exact" w:val="85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10804020010000110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71.80</w:t>
            </w:r>
          </w:p>
        </w:tc>
      </w:tr>
      <w:tr w:rsidR="00D1464A" w:rsidRPr="00D1464A" w:rsidTr="00D1464A">
        <w:trPr>
          <w:trHeight w:hRule="exact" w:val="49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ИСПОЛЬЗОВАНИЯ ИМУЩЕСТВА, НАХОДЯЩЕГОСЯ В ГОСУДАРСТВЕННОЙ И МУНИЦИПАЛЬНОЙ СОБСТВЕННОСТИ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11100000000000000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534.91</w:t>
            </w:r>
          </w:p>
        </w:tc>
      </w:tr>
      <w:tr w:rsidR="00D1464A" w:rsidRPr="00D1464A" w:rsidTr="00D1464A">
        <w:trPr>
          <w:trHeight w:hRule="exact" w:val="11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11105000000000120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534.91</w:t>
            </w:r>
          </w:p>
        </w:tc>
      </w:tr>
      <w:tr w:rsidR="00D1464A" w:rsidRPr="00D1464A" w:rsidTr="00D1464A">
        <w:trPr>
          <w:trHeight w:hRule="exact" w:val="11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roofErr w:type="gramStart"/>
            <w:r w:rsidRPr="00D1464A">
              <w:rPr>
                <w:rFonts w:eastAsiaTheme="minorEastAsia"/>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11105020000000120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324.34</w:t>
            </w:r>
          </w:p>
        </w:tc>
      </w:tr>
      <w:tr w:rsidR="00D1464A" w:rsidRPr="00D1464A" w:rsidTr="00D1464A">
        <w:trPr>
          <w:trHeight w:hRule="exact" w:val="10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roofErr w:type="gramStart"/>
            <w:r w:rsidRPr="00D1464A">
              <w:rPr>
                <w:rFonts w:eastAsiaTheme="minorEastAsia"/>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11105025100000120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324.34</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11105070000000120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210.57</w:t>
            </w:r>
          </w:p>
        </w:tc>
      </w:tr>
      <w:tr w:rsidR="00D1464A" w:rsidRPr="00D1464A" w:rsidTr="00D1464A">
        <w:trPr>
          <w:trHeight w:hRule="exact" w:val="4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сдачи в аренду имущества, составляющего казну сельских поселений (за исключением земельных участков)</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11105075100000120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210.57</w:t>
            </w:r>
          </w:p>
        </w:tc>
      </w:tr>
      <w:tr w:rsidR="00D1464A" w:rsidRPr="00D1464A" w:rsidTr="00D1464A">
        <w:trPr>
          <w:trHeight w:hRule="exact" w:val="49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ОКАЗАНИЯ ПЛАТНЫХ УСЛУГ И КОМПЕНСАЦИИ ЗАТРАТ ГОСУДАРСТВА</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11300000000000000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5 501.15</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оказания платных услуг (работ)</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11301000000000130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2 256.00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Прочие доходы от оказания платных услуг (работ)</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11301990000000130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2 256.00</w:t>
            </w:r>
          </w:p>
        </w:tc>
      </w:tr>
      <w:tr w:rsidR="00D1464A" w:rsidRPr="00D1464A" w:rsidTr="00D1464A">
        <w:trPr>
          <w:trHeight w:hRule="exact" w:val="4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Прочие доходы от оказания платных услуг (работ) получателями средств бюджетов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11301995100000130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2 256.00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компенсации затрат государства</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11302000000000130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3 245.15</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поступающие в порядке возмещения расходов, понесенных в связи с эксплуатацией имущества</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11302060000000130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15.50</w:t>
            </w:r>
          </w:p>
        </w:tc>
      </w:tr>
      <w:tr w:rsidR="00D1464A" w:rsidRPr="00D1464A" w:rsidTr="00D1464A">
        <w:trPr>
          <w:trHeight w:hRule="exact" w:val="4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поступающие в порядке возмещения расходов, понесенных в связи с эксплуатацией имущества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11302065100000130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15.50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Прочие доходы от компенсации затрат государства</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11302990000000130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3 229.65</w:t>
            </w:r>
          </w:p>
        </w:tc>
      </w:tr>
      <w:tr w:rsidR="00D1464A" w:rsidRPr="00D1464A" w:rsidTr="00D1464A">
        <w:trPr>
          <w:trHeight w:hRule="exact" w:val="22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Прочие доходы от компенсации затрат бюджетов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11302995100000130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3 229.65</w:t>
            </w:r>
          </w:p>
        </w:tc>
      </w:tr>
      <w:tr w:rsidR="00D1464A" w:rsidRPr="00D1464A" w:rsidTr="00D1464A">
        <w:trPr>
          <w:trHeight w:hRule="exact" w:val="49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ПРОДАЖИ МАТЕРИАЛЬНЫХ И НЕМАТЕРИАЛЬНЫХ АКТИВОВ</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11400000000000000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15 007.05</w:t>
            </w:r>
          </w:p>
        </w:tc>
      </w:tr>
      <w:tr w:rsidR="00D1464A" w:rsidRPr="00D1464A" w:rsidTr="00D1464A">
        <w:trPr>
          <w:trHeight w:hRule="exact" w:val="11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11402000000000000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11 048.10</w:t>
            </w:r>
          </w:p>
        </w:tc>
      </w:tr>
      <w:tr w:rsidR="00D1464A" w:rsidRPr="00D1464A" w:rsidTr="00D1464A">
        <w:trPr>
          <w:trHeight w:hRule="exact" w:val="13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11402050100000410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11 048.10</w:t>
            </w:r>
          </w:p>
        </w:tc>
      </w:tr>
      <w:tr w:rsidR="00D1464A" w:rsidRPr="00D1464A" w:rsidTr="00D1464A">
        <w:trPr>
          <w:trHeight w:hRule="exact" w:val="127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11402053100000410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11 048.10</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продажи земельных участков, находящихся в государственной и муниципальной собственности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11406000000000430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3 576.58</w:t>
            </w:r>
          </w:p>
        </w:tc>
      </w:tr>
      <w:tr w:rsidR="00D1464A" w:rsidRPr="00D1464A" w:rsidTr="00D1464A">
        <w:trPr>
          <w:trHeight w:hRule="exact" w:val="69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11406020000000430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3 576.58</w:t>
            </w:r>
          </w:p>
        </w:tc>
      </w:tr>
      <w:tr w:rsidR="00D1464A" w:rsidRPr="00D1464A" w:rsidTr="00D1464A">
        <w:trPr>
          <w:trHeight w:hRule="exact" w:val="64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11406025100000430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3 576.58</w:t>
            </w:r>
          </w:p>
        </w:tc>
      </w:tr>
      <w:tr w:rsidR="00D1464A" w:rsidRPr="00D1464A" w:rsidTr="00D1464A">
        <w:trPr>
          <w:trHeight w:hRule="exact" w:val="91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11406300000000430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382.37</w:t>
            </w:r>
          </w:p>
        </w:tc>
      </w:tr>
      <w:tr w:rsidR="00D1464A" w:rsidRPr="00D1464A" w:rsidTr="00D1464A">
        <w:trPr>
          <w:trHeight w:hRule="exact" w:val="91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11406320000000430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382.37</w:t>
            </w:r>
          </w:p>
        </w:tc>
      </w:tr>
      <w:tr w:rsidR="00D1464A" w:rsidRPr="00D1464A" w:rsidTr="00D1464A">
        <w:trPr>
          <w:trHeight w:hRule="exact" w:val="85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11406325100000430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382.37</w:t>
            </w:r>
          </w:p>
        </w:tc>
      </w:tr>
      <w:tr w:rsidR="00D1464A" w:rsidRPr="00D1464A" w:rsidTr="00D1464A">
        <w:trPr>
          <w:trHeight w:hRule="exact" w:val="25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ШТРАФЫ, САНКЦИИ, ВОЗМЕЩЕНИЕ УЩЕРБА</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11600000000000000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143.00</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Административные штрафы, установленные законами субъектов Российской Федерации об административных правонарушениях</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11602000020000140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143.00</w:t>
            </w:r>
          </w:p>
        </w:tc>
      </w:tr>
      <w:tr w:rsidR="00D1464A" w:rsidRPr="00D1464A" w:rsidTr="00D1464A">
        <w:trPr>
          <w:trHeight w:hRule="exact" w:val="64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11602020020000140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143.00</w:t>
            </w:r>
          </w:p>
        </w:tc>
      </w:tr>
      <w:tr w:rsidR="00D1464A" w:rsidRPr="00D1464A" w:rsidTr="00D1464A">
        <w:trPr>
          <w:trHeight w:hRule="exact" w:val="255"/>
        </w:trPr>
        <w:tc>
          <w:tcPr>
            <w:tcW w:w="6859" w:type="dxa"/>
            <w:gridSpan w:val="15"/>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БЕЗВОЗМЕЗДНЫЕ ПОСТУПЛЕНИЯ</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20000000000000000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178 987.51</w:t>
            </w:r>
          </w:p>
        </w:tc>
      </w:tr>
      <w:tr w:rsidR="00D1464A" w:rsidRPr="00D1464A" w:rsidTr="00D1464A">
        <w:trPr>
          <w:trHeight w:hRule="exact" w:val="49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БЕЗВОЗМЕЗДНЫЕ ПОСТУПЛЕНИЯ ОТ ДРУГИХ БЮДЖЕТОВ БЮДЖЕТНОЙ СИСТЕМЫ РОССИЙСКОЙ ФЕДЕРАЦИИ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179 987.51</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Дотации бюджетам бюджетной системы Российской Федерации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20210000000000150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39 077.92</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20216001000000150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39 077.92</w:t>
            </w:r>
          </w:p>
        </w:tc>
      </w:tr>
      <w:tr w:rsidR="00D1464A" w:rsidRPr="00D1464A" w:rsidTr="00D1464A">
        <w:trPr>
          <w:trHeight w:hRule="exact" w:val="4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Дотации бюджетам сельских поселений на выравнивание бюджетной обеспеченности из бюджетов муниципальных районов</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20216001100000150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39 077.92</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Субсидии бюджетам бюджетной системы Российской Федерации (межбюджетные субсидии)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20220000000000150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139 738.09</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Субсидии бюджетам на реализацию программ формирования современной городской среды</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20225555000000150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9 523.70</w:t>
            </w:r>
          </w:p>
        </w:tc>
      </w:tr>
      <w:tr w:rsidR="00D1464A" w:rsidRPr="00D1464A" w:rsidTr="00D1464A">
        <w:trPr>
          <w:trHeight w:hRule="exact" w:val="4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Субсидии бюджетам сельских поселений на реализацию программ формирования современной городской среды</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20225555100000150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9 523.70</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Субсидии бюджетам на обеспечение комплексного развития сельских территорий</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20225576000000150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113 905.67</w:t>
            </w:r>
          </w:p>
        </w:tc>
      </w:tr>
      <w:tr w:rsidR="00D1464A" w:rsidRPr="00D1464A" w:rsidTr="00D1464A">
        <w:trPr>
          <w:trHeight w:hRule="exact" w:val="4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Субсидии бюджетам сельских поселений на обеспечение комплексного развития сельских территорий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20225576100000150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113 905.67</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Прочие субсидии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20229999000000150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16 308.72</w:t>
            </w:r>
          </w:p>
        </w:tc>
      </w:tr>
      <w:tr w:rsidR="00D1464A" w:rsidRPr="00D1464A" w:rsidTr="00D1464A">
        <w:trPr>
          <w:trHeight w:hRule="exact" w:val="22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Прочие субсидии бюджетам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20229999100000150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16 308.72</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Субвенции бюджетам бюджетной системы Российской Федерации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20230000000000150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1 071.50</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Субвенции местным бюджетам на выполнение передаваемых полномочий субъектов Российской Федерации</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20230024000000150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0.70</w:t>
            </w:r>
          </w:p>
        </w:tc>
      </w:tr>
      <w:tr w:rsidR="00D1464A" w:rsidRPr="00D1464A" w:rsidTr="00D1464A">
        <w:trPr>
          <w:trHeight w:hRule="exact" w:val="4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Субвенции бюджетам сельских поселений на выполнение передаваемых полномочий субъектов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20230024100000150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0.70</w:t>
            </w:r>
          </w:p>
        </w:tc>
      </w:tr>
      <w:tr w:rsidR="00D1464A" w:rsidRPr="00D1464A" w:rsidTr="00D1464A">
        <w:trPr>
          <w:trHeight w:hRule="exact" w:val="46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Субвенции бюджетам на осуществление первичного воинского учета на территориях, где отсутствуют военные комиссариаты</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20235118000000150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1 070.80</w:t>
            </w:r>
          </w:p>
        </w:tc>
      </w:tr>
      <w:tr w:rsidR="00D1464A" w:rsidRPr="00D1464A" w:rsidTr="00D1464A">
        <w:trPr>
          <w:trHeight w:hRule="exact" w:val="64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20235118100000150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1 070.80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Иные межбюджетные трансферты</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20240000000000150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100.00</w:t>
            </w:r>
          </w:p>
        </w:tc>
      </w:tr>
      <w:tr w:rsidR="00D1464A" w:rsidRPr="00D1464A" w:rsidTr="00D1464A">
        <w:trPr>
          <w:trHeight w:hRule="exact" w:val="24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40" w:type="dxa"/>
            <w:gridSpan w:val="1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Прочие межбюджетные трансферты, передаваемые бюджетам</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20249999000000150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100.00</w:t>
            </w:r>
          </w:p>
        </w:tc>
      </w:tr>
      <w:tr w:rsidR="00D1464A" w:rsidRPr="00D1464A" w:rsidTr="00D1464A">
        <w:trPr>
          <w:trHeight w:hRule="exact" w:val="4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Прочие межбюджетные трансферты, передаваемые бюджетам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20249999100000150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100.00</w:t>
            </w:r>
          </w:p>
        </w:tc>
      </w:tr>
      <w:tr w:rsidR="00D1464A" w:rsidRPr="00D1464A" w:rsidTr="00D1464A">
        <w:trPr>
          <w:trHeight w:hRule="exact" w:val="735"/>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819" w:type="dxa"/>
            <w:gridSpan w:val="14"/>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ВОЗВРАТ ОСТАТКОВ СУБСИДИЙ, СУБВЕНЦИЙ И ИНЫХ МЕЖБЮДЖЕТНЫХ ТРАНСФЕРТОВ, ИМЕЮЩИХ ЦЕЛЕВОЕ НАЗНАЧЕНИЕ, ПРОШЛЫХ ЛЕТ</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21900000000000000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-1 000.00</w:t>
            </w:r>
          </w:p>
        </w:tc>
      </w:tr>
      <w:tr w:rsidR="00D1464A" w:rsidRPr="00D1464A" w:rsidTr="00D1464A">
        <w:trPr>
          <w:trHeight w:hRule="exact" w:val="690"/>
        </w:trPr>
        <w:tc>
          <w:tcPr>
            <w:tcW w:w="40" w:type="dxa"/>
            <w:tcBorders>
              <w:left w:val="single" w:sz="10"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79" w:type="dxa"/>
            <w:gridSpan w:val="13"/>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788" w:type="dxa"/>
            <w:tcBorders>
              <w:top w:val="single" w:sz="5" w:space="0" w:color="auto"/>
              <w:left w:val="single" w:sz="5" w:space="0" w:color="auto"/>
              <w:bottom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21900000100000150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-1 000.00</w:t>
            </w:r>
          </w:p>
        </w:tc>
      </w:tr>
      <w:tr w:rsidR="00D1464A" w:rsidRPr="00D1464A" w:rsidTr="00D1464A">
        <w:trPr>
          <w:trHeight w:hRule="exact" w:val="645"/>
        </w:trPr>
        <w:tc>
          <w:tcPr>
            <w:tcW w:w="40" w:type="dxa"/>
            <w:tcBorders>
              <w:left w:val="single" w:sz="10" w:space="0" w:color="auto"/>
              <w:bottom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tcBorders>
              <w:bottom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tcBorders>
              <w:bottom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tcBorders>
              <w:bottom w:val="single" w:sz="4"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tcBorders>
              <w:bottom w:val="single" w:sz="4"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39" w:type="dxa"/>
            <w:tcBorders>
              <w:bottom w:val="single" w:sz="4"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tcBorders>
              <w:bottom w:val="single" w:sz="4"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67" w:type="dxa"/>
            <w:tcBorders>
              <w:bottom w:val="single" w:sz="4"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p>
        </w:tc>
        <w:tc>
          <w:tcPr>
            <w:tcW w:w="5867" w:type="dxa"/>
            <w:gridSpan w:val="6"/>
            <w:tcBorders>
              <w:top w:val="single" w:sz="5" w:space="0" w:color="auto"/>
              <w:left w:val="single" w:sz="5" w:space="0" w:color="auto"/>
              <w:bottom w:val="single" w:sz="4" w:space="0" w:color="auto"/>
              <w:right w:val="single" w:sz="5" w:space="0" w:color="auto"/>
            </w:tcBorders>
            <w:shd w:val="clear" w:color="FFFFFF" w:fill="auto"/>
            <w:tcMar>
              <w:left w:w="0" w:type="dxa"/>
            </w:tcMar>
            <w:vAlign w:val="bottom"/>
          </w:tcPr>
          <w:p w:rsidR="00D1464A" w:rsidRPr="00D1464A" w:rsidRDefault="00D1464A" w:rsidP="00D1464A">
            <w:pPr>
              <w:spacing w:after="200" w:line="276" w:lineRule="auto"/>
              <w:rPr>
                <w:rFonts w:eastAsiaTheme="minorEastAsia"/>
                <w:sz w:val="18"/>
                <w:szCs w:val="18"/>
              </w:rPr>
            </w:pPr>
            <w:r w:rsidRPr="00D1464A">
              <w:rPr>
                <w:rFonts w:eastAsiaTheme="minorEastAsia"/>
                <w:sz w:val="18"/>
                <w:szCs w:val="18"/>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622" w:type="dxa"/>
            <w:tcBorders>
              <w:top w:val="single" w:sz="5" w:space="0" w:color="auto"/>
              <w:left w:val="single" w:sz="5" w:space="0" w:color="auto"/>
              <w:bottom w:val="single" w:sz="4" w:space="0" w:color="auto"/>
              <w:right w:val="single" w:sz="5"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734</w:t>
            </w:r>
          </w:p>
        </w:tc>
        <w:tc>
          <w:tcPr>
            <w:tcW w:w="1788" w:type="dxa"/>
            <w:tcBorders>
              <w:top w:val="single" w:sz="5" w:space="0" w:color="auto"/>
              <w:left w:val="single" w:sz="5" w:space="0" w:color="auto"/>
              <w:bottom w:val="single" w:sz="4" w:space="0" w:color="auto"/>
            </w:tcBorders>
            <w:shd w:val="clear" w:color="FFFFFF" w:fill="auto"/>
            <w:vAlign w:val="bottom"/>
          </w:tcPr>
          <w:p w:rsidR="00D1464A" w:rsidRPr="00D1464A" w:rsidRDefault="00D1464A" w:rsidP="00D1464A">
            <w:pPr>
              <w:wordWrap w:val="0"/>
              <w:spacing w:after="200" w:line="276" w:lineRule="auto"/>
              <w:jc w:val="center"/>
              <w:rPr>
                <w:rFonts w:eastAsiaTheme="minorEastAsia"/>
                <w:sz w:val="18"/>
                <w:szCs w:val="18"/>
              </w:rPr>
            </w:pPr>
            <w:r w:rsidRPr="00D1464A">
              <w:rPr>
                <w:rFonts w:eastAsiaTheme="minorEastAsia"/>
                <w:sz w:val="18"/>
                <w:szCs w:val="18"/>
              </w:rPr>
              <w:t>21960010100000150</w:t>
            </w:r>
          </w:p>
        </w:tc>
        <w:tc>
          <w:tcPr>
            <w:tcW w:w="1134"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-1 000.00</w:t>
            </w:r>
          </w:p>
        </w:tc>
      </w:tr>
      <w:tr w:rsidR="00D1464A" w:rsidRPr="00D1464A" w:rsidTr="00D1464A">
        <w:trPr>
          <w:trHeight w:hRule="exact" w:val="255"/>
        </w:trPr>
        <w:tc>
          <w:tcPr>
            <w:tcW w:w="8647" w:type="dxa"/>
            <w:gridSpan w:val="16"/>
            <w:tcBorders>
              <w:top w:val="single" w:sz="4" w:space="0" w:color="auto"/>
              <w:left w:val="single" w:sz="4" w:space="0" w:color="auto"/>
              <w:bottom w:val="single" w:sz="4" w:space="0" w:color="auto"/>
              <w:right w:val="single" w:sz="4" w:space="0" w:color="auto"/>
            </w:tcBorders>
            <w:shd w:val="clear" w:color="FFFFFF" w:fill="auto"/>
            <w:vAlign w:val="bottom"/>
          </w:tcPr>
          <w:p w:rsidR="00D1464A" w:rsidRPr="00D1464A" w:rsidRDefault="00D1464A" w:rsidP="00D1464A">
            <w:pPr>
              <w:spacing w:after="200" w:line="276" w:lineRule="auto"/>
              <w:jc w:val="right"/>
              <w:rPr>
                <w:rFonts w:eastAsiaTheme="minorEastAsia"/>
                <w:sz w:val="18"/>
                <w:szCs w:val="18"/>
              </w:rPr>
            </w:pPr>
            <w:r w:rsidRPr="00D1464A">
              <w:rPr>
                <w:rFonts w:eastAsiaTheme="minorEastAsia"/>
                <w:sz w:val="18"/>
                <w:szCs w:val="18"/>
              </w:rPr>
              <w:t>Итого доходов:</w:t>
            </w:r>
          </w:p>
        </w:tc>
        <w:tc>
          <w:tcPr>
            <w:tcW w:w="1134" w:type="dxa"/>
            <w:gridSpan w:val="2"/>
            <w:tcBorders>
              <w:top w:val="single" w:sz="5" w:space="0" w:color="auto"/>
              <w:left w:val="single" w:sz="4" w:space="0" w:color="auto"/>
              <w:bottom w:val="single" w:sz="10" w:space="0" w:color="auto"/>
              <w:right w:val="single" w:sz="10" w:space="0" w:color="auto"/>
            </w:tcBorders>
            <w:shd w:val="clear" w:color="FFFFFF" w:fill="auto"/>
            <w:vAlign w:val="bottom"/>
          </w:tcPr>
          <w:p w:rsidR="00D1464A" w:rsidRPr="00D1464A" w:rsidRDefault="00D1464A" w:rsidP="00D1464A">
            <w:pPr>
              <w:wordWrap w:val="0"/>
              <w:spacing w:after="200" w:line="276" w:lineRule="auto"/>
              <w:jc w:val="right"/>
              <w:rPr>
                <w:rFonts w:eastAsiaTheme="minorEastAsia"/>
                <w:sz w:val="18"/>
                <w:szCs w:val="18"/>
              </w:rPr>
            </w:pPr>
            <w:r w:rsidRPr="00D1464A">
              <w:rPr>
                <w:rFonts w:eastAsiaTheme="minorEastAsia"/>
                <w:sz w:val="18"/>
                <w:szCs w:val="18"/>
              </w:rPr>
              <w:t>274 803.97</w:t>
            </w:r>
          </w:p>
        </w:tc>
      </w:tr>
      <w:tr w:rsidR="00D1464A" w:rsidRPr="00D1464A" w:rsidTr="00D1464A">
        <w:trPr>
          <w:trHeight w:hRule="exact" w:val="225"/>
        </w:trPr>
        <w:tc>
          <w:tcPr>
            <w:tcW w:w="40"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40"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7"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26"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9"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53"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2369"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3313"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622"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1788" w:type="dxa"/>
            <w:tcBorders>
              <w:top w:val="single" w:sz="4" w:space="0" w:color="auto"/>
            </w:tcBorders>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966" w:type="dxa"/>
            <w:shd w:val="clear" w:color="FFFFFF" w:fill="auto"/>
            <w:vAlign w:val="bottom"/>
          </w:tcPr>
          <w:p w:rsidR="00D1464A" w:rsidRPr="00D1464A" w:rsidRDefault="00D1464A" w:rsidP="00D1464A">
            <w:pPr>
              <w:spacing w:after="200" w:line="276" w:lineRule="auto"/>
              <w:rPr>
                <w:rFonts w:eastAsiaTheme="minorEastAsia"/>
                <w:sz w:val="18"/>
                <w:szCs w:val="18"/>
              </w:rPr>
            </w:pPr>
          </w:p>
        </w:tc>
        <w:tc>
          <w:tcPr>
            <w:tcW w:w="168" w:type="dxa"/>
            <w:shd w:val="clear" w:color="FFFFFF" w:fill="auto"/>
            <w:vAlign w:val="bottom"/>
          </w:tcPr>
          <w:p w:rsidR="00D1464A" w:rsidRPr="00D1464A" w:rsidRDefault="00D1464A" w:rsidP="00D1464A">
            <w:pPr>
              <w:spacing w:after="200" w:line="276" w:lineRule="auto"/>
              <w:rPr>
                <w:rFonts w:eastAsiaTheme="minorEastAsia"/>
                <w:sz w:val="18"/>
                <w:szCs w:val="18"/>
              </w:rPr>
            </w:pPr>
          </w:p>
        </w:tc>
      </w:tr>
    </w:tbl>
    <w:p w:rsidR="00D1464A" w:rsidRPr="00D1464A" w:rsidRDefault="00D1464A" w:rsidP="00D1464A">
      <w:pPr>
        <w:spacing w:after="200" w:line="276" w:lineRule="auto"/>
        <w:ind w:left="0" w:firstLine="0"/>
        <w:jc w:val="left"/>
        <w:rPr>
          <w:rFonts w:asciiTheme="minorHAnsi" w:eastAsiaTheme="minorEastAsia" w:hAnsiTheme="minorHAnsi" w:cstheme="minorBidi"/>
          <w:sz w:val="22"/>
          <w:szCs w:val="22"/>
        </w:rPr>
      </w:pPr>
    </w:p>
    <w:p w:rsidR="00D1464A" w:rsidRPr="00D1464A" w:rsidRDefault="00D1464A" w:rsidP="00D1464A">
      <w:pPr>
        <w:spacing w:after="200" w:line="276" w:lineRule="auto"/>
        <w:ind w:left="0" w:firstLine="0"/>
        <w:jc w:val="left"/>
        <w:rPr>
          <w:rFonts w:asciiTheme="minorHAnsi" w:eastAsiaTheme="minorEastAsia" w:hAnsiTheme="minorHAnsi" w:cstheme="minorBidi"/>
          <w:sz w:val="22"/>
          <w:szCs w:val="22"/>
        </w:rPr>
      </w:pPr>
    </w:p>
    <w:tbl>
      <w:tblPr>
        <w:tblStyle w:val="TableStyle0116"/>
        <w:tblW w:w="10080" w:type="dxa"/>
        <w:tblInd w:w="-15" w:type="dxa"/>
        <w:tblLook w:val="04A0" w:firstRow="1" w:lastRow="0" w:firstColumn="1" w:lastColumn="0" w:noHBand="0" w:noVBand="1"/>
      </w:tblPr>
      <w:tblGrid>
        <w:gridCol w:w="9577"/>
        <w:gridCol w:w="503"/>
      </w:tblGrid>
      <w:tr w:rsidR="00D1464A" w:rsidRPr="00D1464A" w:rsidTr="001E655A">
        <w:trPr>
          <w:trHeight w:val="255"/>
        </w:trPr>
        <w:tc>
          <w:tcPr>
            <w:tcW w:w="10080" w:type="dxa"/>
            <w:gridSpan w:val="2"/>
            <w:shd w:val="clear" w:color="FFFFFF" w:fill="auto"/>
            <w:vAlign w:val="bottom"/>
          </w:tcPr>
          <w:p w:rsidR="00D1464A" w:rsidRPr="00D1464A" w:rsidRDefault="00D1464A" w:rsidP="001E655A">
            <w:pPr>
              <w:ind w:firstLine="6379"/>
              <w:jc w:val="right"/>
              <w:rPr>
                <w:rFonts w:eastAsiaTheme="minorEastAsia"/>
                <w:sz w:val="20"/>
                <w:szCs w:val="20"/>
              </w:rPr>
            </w:pPr>
            <w:r w:rsidRPr="00D1464A">
              <w:rPr>
                <w:rFonts w:eastAsiaTheme="minorEastAsia"/>
                <w:sz w:val="20"/>
                <w:szCs w:val="20"/>
              </w:rPr>
              <w:t>Приложение 3</w:t>
            </w:r>
          </w:p>
          <w:p w:rsidR="00D1464A" w:rsidRPr="00D1464A" w:rsidRDefault="00D1464A" w:rsidP="001E655A">
            <w:pPr>
              <w:ind w:firstLine="6379"/>
              <w:jc w:val="right"/>
              <w:rPr>
                <w:rFonts w:eastAsiaTheme="minorEastAsia"/>
                <w:sz w:val="20"/>
                <w:szCs w:val="20"/>
              </w:rPr>
            </w:pPr>
            <w:r w:rsidRPr="00D1464A">
              <w:rPr>
                <w:rFonts w:eastAsiaTheme="minorEastAsia"/>
                <w:sz w:val="20"/>
                <w:szCs w:val="20"/>
              </w:rPr>
              <w:t xml:space="preserve">к решению Думы </w:t>
            </w:r>
            <w:proofErr w:type="spellStart"/>
            <w:r w:rsidRPr="00D1464A">
              <w:rPr>
                <w:rFonts w:eastAsiaTheme="minorEastAsia"/>
                <w:sz w:val="20"/>
                <w:szCs w:val="20"/>
              </w:rPr>
              <w:t>Хомутовского</w:t>
            </w:r>
            <w:proofErr w:type="spellEnd"/>
          </w:p>
          <w:p w:rsidR="00D1464A" w:rsidRPr="00D1464A" w:rsidRDefault="00D1464A" w:rsidP="001E655A">
            <w:pPr>
              <w:ind w:firstLine="6379"/>
              <w:jc w:val="right"/>
              <w:rPr>
                <w:rFonts w:eastAsiaTheme="minorEastAsia"/>
                <w:sz w:val="20"/>
                <w:szCs w:val="20"/>
              </w:rPr>
            </w:pPr>
            <w:r w:rsidRPr="00D1464A">
              <w:rPr>
                <w:rFonts w:eastAsiaTheme="minorEastAsia"/>
                <w:sz w:val="20"/>
                <w:szCs w:val="20"/>
              </w:rPr>
              <w:t>муниципального образования</w:t>
            </w:r>
          </w:p>
          <w:p w:rsidR="00D1464A" w:rsidRPr="00D1464A" w:rsidRDefault="00D1464A" w:rsidP="001E655A">
            <w:pPr>
              <w:ind w:firstLine="6379"/>
              <w:jc w:val="right"/>
              <w:rPr>
                <w:rFonts w:eastAsiaTheme="minorEastAsia"/>
                <w:sz w:val="20"/>
                <w:szCs w:val="20"/>
              </w:rPr>
            </w:pPr>
            <w:r w:rsidRPr="00D1464A">
              <w:rPr>
                <w:rFonts w:eastAsiaTheme="minorEastAsia"/>
                <w:sz w:val="20"/>
                <w:szCs w:val="20"/>
              </w:rPr>
              <w:t>от __</w:t>
            </w:r>
            <w:r w:rsidR="00D53624">
              <w:rPr>
                <w:rFonts w:eastAsiaTheme="minorEastAsia"/>
                <w:sz w:val="20"/>
                <w:szCs w:val="20"/>
              </w:rPr>
              <w:t>24.03.2022</w:t>
            </w:r>
            <w:r w:rsidRPr="00D1464A">
              <w:rPr>
                <w:rFonts w:eastAsiaTheme="minorEastAsia"/>
                <w:sz w:val="20"/>
                <w:szCs w:val="20"/>
              </w:rPr>
              <w:softHyphen/>
              <w:t>___№__</w:t>
            </w:r>
            <w:r w:rsidR="00D53624">
              <w:rPr>
                <w:rFonts w:eastAsiaTheme="minorEastAsia"/>
                <w:sz w:val="20"/>
                <w:szCs w:val="20"/>
              </w:rPr>
              <w:t>62-281д</w:t>
            </w:r>
            <w:r w:rsidRPr="00D1464A">
              <w:rPr>
                <w:rFonts w:eastAsiaTheme="minorEastAsia"/>
                <w:sz w:val="20"/>
                <w:szCs w:val="20"/>
              </w:rPr>
              <w:t>____</w:t>
            </w:r>
          </w:p>
          <w:p w:rsidR="00D1464A" w:rsidRPr="00D1464A" w:rsidRDefault="00D1464A" w:rsidP="00D1464A">
            <w:pPr>
              <w:jc w:val="center"/>
              <w:rPr>
                <w:rFonts w:eastAsiaTheme="minorEastAsia"/>
                <w:sz w:val="22"/>
                <w:szCs w:val="22"/>
              </w:rPr>
            </w:pPr>
          </w:p>
          <w:p w:rsidR="00D1464A" w:rsidRPr="00D1464A" w:rsidRDefault="00D1464A" w:rsidP="00D1464A">
            <w:pPr>
              <w:jc w:val="center"/>
              <w:rPr>
                <w:rFonts w:eastAsiaTheme="minorEastAsia"/>
                <w:sz w:val="22"/>
                <w:szCs w:val="22"/>
              </w:rPr>
            </w:pPr>
            <w:r w:rsidRPr="00D1464A">
              <w:rPr>
                <w:rFonts w:eastAsiaTheme="minorEastAsia"/>
                <w:sz w:val="22"/>
                <w:szCs w:val="22"/>
              </w:rPr>
              <w:t xml:space="preserve">Распределение бюджетных ассигнований по разделам, подразделам классификации   расходов бюджета </w:t>
            </w:r>
            <w:proofErr w:type="spellStart"/>
            <w:r w:rsidRPr="00D1464A">
              <w:rPr>
                <w:rFonts w:eastAsiaTheme="minorEastAsia"/>
                <w:sz w:val="22"/>
                <w:szCs w:val="22"/>
              </w:rPr>
              <w:t>Хомутовского</w:t>
            </w:r>
            <w:proofErr w:type="spellEnd"/>
            <w:r w:rsidRPr="00D1464A">
              <w:rPr>
                <w:rFonts w:eastAsiaTheme="minorEastAsia"/>
                <w:sz w:val="22"/>
                <w:szCs w:val="22"/>
              </w:rPr>
              <w:t xml:space="preserve"> муниципального образования на 2022 год</w:t>
            </w:r>
          </w:p>
          <w:p w:rsidR="00D1464A" w:rsidRPr="00D1464A" w:rsidRDefault="00D1464A" w:rsidP="00D1464A">
            <w:pPr>
              <w:jc w:val="center"/>
              <w:rPr>
                <w:rFonts w:eastAsiaTheme="minorEastAsia"/>
                <w:sz w:val="18"/>
                <w:szCs w:val="18"/>
              </w:rPr>
            </w:pPr>
          </w:p>
        </w:tc>
      </w:tr>
      <w:tr w:rsidR="00D1464A" w:rsidRPr="00D1464A" w:rsidTr="001E655A">
        <w:trPr>
          <w:gridAfter w:val="1"/>
          <w:wAfter w:w="503" w:type="dxa"/>
          <w:trHeight w:val="255"/>
        </w:trPr>
        <w:tc>
          <w:tcPr>
            <w:tcW w:w="9577" w:type="dxa"/>
            <w:shd w:val="clear" w:color="FFFFFF" w:fill="auto"/>
            <w:vAlign w:val="bottom"/>
          </w:tcPr>
          <w:p w:rsidR="00D1464A" w:rsidRPr="00D1464A" w:rsidRDefault="00D1464A" w:rsidP="00D1464A">
            <w:pPr>
              <w:rPr>
                <w:rFonts w:eastAsiaTheme="minorEastAsia"/>
                <w:sz w:val="20"/>
                <w:szCs w:val="20"/>
              </w:rPr>
            </w:pPr>
          </w:p>
        </w:tc>
      </w:tr>
    </w:tbl>
    <w:p w:rsidR="00D1464A" w:rsidRPr="00D1464A" w:rsidRDefault="00D1464A" w:rsidP="00D1464A">
      <w:pPr>
        <w:spacing w:after="200" w:line="276" w:lineRule="auto"/>
        <w:ind w:left="0" w:firstLine="0"/>
        <w:jc w:val="left"/>
        <w:rPr>
          <w:rFonts w:asciiTheme="minorHAnsi" w:eastAsiaTheme="minorEastAsia" w:hAnsiTheme="minorHAnsi" w:cstheme="minorBidi"/>
          <w:sz w:val="22"/>
          <w:szCs w:val="22"/>
        </w:rPr>
      </w:pPr>
      <w:r w:rsidRPr="00D1464A">
        <w:rPr>
          <w:rFonts w:eastAsiaTheme="minorEastAsia"/>
          <w:sz w:val="20"/>
          <w:szCs w:val="20"/>
        </w:rPr>
        <w:t>Единица измерения: тыс. руб.</w:t>
      </w:r>
    </w:p>
    <w:tbl>
      <w:tblPr>
        <w:tblStyle w:val="TableStyle069"/>
        <w:tblW w:w="10065" w:type="dxa"/>
        <w:tblInd w:w="13" w:type="dxa"/>
        <w:tblLayout w:type="fixed"/>
        <w:tblLook w:val="04A0" w:firstRow="1" w:lastRow="0" w:firstColumn="1" w:lastColumn="0" w:noHBand="0" w:noVBand="1"/>
      </w:tblPr>
      <w:tblGrid>
        <w:gridCol w:w="40"/>
        <w:gridCol w:w="39"/>
        <w:gridCol w:w="525"/>
        <w:gridCol w:w="538"/>
        <w:gridCol w:w="1496"/>
        <w:gridCol w:w="4733"/>
        <w:gridCol w:w="761"/>
        <w:gridCol w:w="1050"/>
        <w:gridCol w:w="883"/>
      </w:tblGrid>
      <w:tr w:rsidR="00D1464A" w:rsidRPr="00D1464A" w:rsidTr="001E655A">
        <w:trPr>
          <w:trHeight w:hRule="exact" w:val="255"/>
          <w:tblHeader/>
        </w:trPr>
        <w:tc>
          <w:tcPr>
            <w:tcW w:w="8132" w:type="dxa"/>
            <w:gridSpan w:val="7"/>
            <w:tcBorders>
              <w:top w:val="single" w:sz="10" w:space="0" w:color="auto"/>
              <w:left w:val="single" w:sz="10"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Классификатор расходов</w:t>
            </w:r>
          </w:p>
        </w:tc>
        <w:tc>
          <w:tcPr>
            <w:tcW w:w="1933" w:type="dxa"/>
            <w:gridSpan w:val="2"/>
            <w:vMerge w:val="restart"/>
            <w:tcBorders>
              <w:top w:val="single" w:sz="10" w:space="0" w:color="auto"/>
              <w:left w:val="single" w:sz="5" w:space="0" w:color="auto"/>
              <w:bottom w:val="single" w:sz="10" w:space="0" w:color="auto"/>
              <w:right w:val="single" w:sz="10"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Сумма на год</w:t>
            </w:r>
          </w:p>
        </w:tc>
      </w:tr>
      <w:tr w:rsidR="00D1464A" w:rsidRPr="00D1464A" w:rsidTr="001E655A">
        <w:trPr>
          <w:trHeight w:hRule="exact" w:val="750"/>
          <w:tblHeader/>
        </w:trPr>
        <w:tc>
          <w:tcPr>
            <w:tcW w:w="7371" w:type="dxa"/>
            <w:gridSpan w:val="6"/>
            <w:tcBorders>
              <w:top w:val="single" w:sz="5" w:space="0" w:color="auto"/>
              <w:left w:val="single" w:sz="10" w:space="0" w:color="auto"/>
              <w:bottom w:val="single" w:sz="10"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Наименование показателя</w:t>
            </w:r>
          </w:p>
        </w:tc>
        <w:tc>
          <w:tcPr>
            <w:tcW w:w="761" w:type="dxa"/>
            <w:tcBorders>
              <w:top w:val="single" w:sz="5" w:space="0" w:color="auto"/>
              <w:left w:val="single" w:sz="5" w:space="0" w:color="auto"/>
              <w:bottom w:val="single" w:sz="10"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КОД</w:t>
            </w:r>
          </w:p>
        </w:tc>
        <w:tc>
          <w:tcPr>
            <w:tcW w:w="1933" w:type="dxa"/>
            <w:gridSpan w:val="2"/>
            <w:vMerge/>
            <w:tcBorders>
              <w:top w:val="single" w:sz="10" w:space="0" w:color="auto"/>
              <w:left w:val="single" w:sz="5" w:space="0" w:color="auto"/>
              <w:bottom w:val="single" w:sz="10" w:space="0" w:color="auto"/>
              <w:right w:val="single" w:sz="10" w:space="0" w:color="auto"/>
            </w:tcBorders>
            <w:shd w:val="clear" w:color="FFFFFF" w:fill="auto"/>
            <w:vAlign w:val="center"/>
          </w:tcPr>
          <w:p w:rsidR="00D1464A" w:rsidRPr="00D1464A" w:rsidRDefault="00D1464A" w:rsidP="00D1464A">
            <w:pPr>
              <w:jc w:val="center"/>
              <w:rPr>
                <w:rFonts w:eastAsiaTheme="minorEastAsia"/>
                <w:sz w:val="18"/>
                <w:szCs w:val="18"/>
              </w:rPr>
            </w:pPr>
          </w:p>
        </w:tc>
      </w:tr>
      <w:tr w:rsidR="00D1464A" w:rsidRPr="00D1464A" w:rsidTr="001E655A">
        <w:trPr>
          <w:trHeight w:hRule="exact" w:val="240"/>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ОБЩЕГОСУДАРСТВЕННЫЕ ВОПРОСЫ</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76 496.50</w:t>
            </w:r>
          </w:p>
        </w:tc>
      </w:tr>
      <w:tr w:rsidR="00D1464A" w:rsidRPr="00D1464A" w:rsidTr="001E655A">
        <w:trPr>
          <w:trHeight w:hRule="exact" w:val="43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Функционирование высшего должностного лица субъекта Российской Федерации и муниципального образования</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0102</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2 586.66</w:t>
            </w:r>
          </w:p>
        </w:tc>
      </w:tr>
      <w:tr w:rsidR="00D1464A" w:rsidRPr="00D1464A" w:rsidTr="001E655A">
        <w:trPr>
          <w:trHeight w:hRule="exact" w:val="43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0103</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50.67</w:t>
            </w:r>
          </w:p>
        </w:tc>
      </w:tr>
      <w:tr w:rsidR="00D1464A" w:rsidRPr="00D1464A" w:rsidTr="001E655A">
        <w:trPr>
          <w:trHeight w:hRule="exact" w:val="43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0104</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49 311.33</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Резервные фонды</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0111</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1 194.50</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вопросы</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0113</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23 353.34</w:t>
            </w:r>
          </w:p>
        </w:tc>
      </w:tr>
      <w:tr w:rsidR="00D1464A" w:rsidRPr="00D1464A" w:rsidTr="001E655A">
        <w:trPr>
          <w:trHeight w:hRule="exact" w:val="240"/>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НАЦИОНАЛЬНАЯ ОБОРОНА</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0200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1 070.80</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Мобилизационная и вневойсковая подготовка</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0203</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1 070.80</w:t>
            </w:r>
          </w:p>
        </w:tc>
      </w:tr>
      <w:tr w:rsidR="00D1464A" w:rsidRPr="00D1464A" w:rsidTr="001E655A">
        <w:trPr>
          <w:trHeight w:hRule="exact" w:val="240"/>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НАЦИОНАЛЬНАЯ БЕЗОПАСНОСТЬ И ПРАВООХРАНИТЕЛЬНАЯ ДЕЯТЕЛЬНОСТЬ</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0300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4 907.30</w:t>
            </w:r>
          </w:p>
        </w:tc>
      </w:tr>
      <w:tr w:rsidR="00D1464A" w:rsidRPr="00D1464A" w:rsidTr="001E655A">
        <w:trPr>
          <w:trHeight w:hRule="exact" w:val="43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Защита населения и территории от чрезвычайных ситуаций природного и техногенного характера, гражданская оборона</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0309</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3 700.00</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Обеспечение пожарной безопасности</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0310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1 207.30</w:t>
            </w:r>
          </w:p>
        </w:tc>
      </w:tr>
      <w:tr w:rsidR="00D1464A" w:rsidRPr="00D1464A" w:rsidTr="001E655A">
        <w:trPr>
          <w:trHeight w:hRule="exact" w:val="240"/>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НАЦИОНАЛЬНАЯ ЭКОНОМИКА</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0400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28 372.53</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Транспорт</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0408</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2 791.33</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Дорожное хозяйство (дорожные фонды)</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0409</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24 932.21</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вопросы в области национальной экономики</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0412</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649.00</w:t>
            </w:r>
          </w:p>
        </w:tc>
      </w:tr>
      <w:tr w:rsidR="00D1464A" w:rsidRPr="00D1464A" w:rsidTr="001E655A">
        <w:trPr>
          <w:trHeight w:hRule="exact" w:val="240"/>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ЖИЛИЩНО-КОММУНАЛЬНОЕ ХОЗЯЙСТВО</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0500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29 489.72</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Жилищное хозяйство</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0501</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6.93</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Благоустройство</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0503</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29 482.79</w:t>
            </w:r>
          </w:p>
        </w:tc>
      </w:tr>
      <w:tr w:rsidR="00D1464A" w:rsidRPr="00D1464A" w:rsidTr="001E655A">
        <w:trPr>
          <w:trHeight w:hRule="exact" w:val="240"/>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ОХРАНА ОКРУЖАЮЩЕЙ СРЕДЫ</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0600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61.00</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Охрана объектов растительного и животного мира и среды их обитания</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0603</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61.00</w:t>
            </w:r>
          </w:p>
        </w:tc>
      </w:tr>
      <w:tr w:rsidR="00D1464A" w:rsidRPr="00D1464A" w:rsidTr="001E655A">
        <w:trPr>
          <w:trHeight w:hRule="exact" w:val="240"/>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 КИНЕМАТОГРАФИЯ</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0800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133 188.90</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0801</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133 188.90</w:t>
            </w:r>
          </w:p>
        </w:tc>
      </w:tr>
      <w:tr w:rsidR="00D1464A" w:rsidRPr="00D1464A" w:rsidTr="001E655A">
        <w:trPr>
          <w:trHeight w:hRule="exact" w:val="240"/>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СОЦИАЛЬНАЯ ПОЛИТИКА</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1000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1 192.97</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Пенсионное обеспечение</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1001</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1 192.97</w:t>
            </w:r>
          </w:p>
        </w:tc>
      </w:tr>
      <w:tr w:rsidR="00D1464A" w:rsidRPr="00D1464A" w:rsidTr="001E655A">
        <w:trPr>
          <w:trHeight w:hRule="exact" w:val="240"/>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ФИЗИЧЕСКАЯ КУЛЬТУРА И СПОРТ</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1100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8 611.84</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Массовый спорт</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1102</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8 611.84</w:t>
            </w:r>
          </w:p>
        </w:tc>
      </w:tr>
      <w:tr w:rsidR="00D1464A" w:rsidRPr="00D1464A" w:rsidTr="001E655A">
        <w:trPr>
          <w:trHeight w:hRule="exact" w:val="240"/>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ОБСЛУЖИВАНИЕ ГОСУДАРСТВЕННОГО И МУНИЦИПАЛЬНОГО ДОЛГА</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1300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106.99</w:t>
            </w:r>
          </w:p>
        </w:tc>
      </w:tr>
      <w:tr w:rsidR="00D1464A" w:rsidRPr="00D1464A" w:rsidTr="001E655A">
        <w:trPr>
          <w:trHeight w:hRule="exact" w:val="225"/>
        </w:trPr>
        <w:tc>
          <w:tcPr>
            <w:tcW w:w="40"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Обслуживание государственного внутреннего и муниципального долга</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1301</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106.99</w:t>
            </w:r>
          </w:p>
        </w:tc>
      </w:tr>
      <w:tr w:rsidR="00D1464A" w:rsidRPr="00D1464A" w:rsidTr="001E655A">
        <w:trPr>
          <w:trHeight w:hRule="exact" w:val="465"/>
        </w:trPr>
        <w:tc>
          <w:tcPr>
            <w:tcW w:w="7371" w:type="dxa"/>
            <w:gridSpan w:val="6"/>
            <w:tcBorders>
              <w:top w:val="single" w:sz="5" w:space="0" w:color="auto"/>
              <w:left w:val="single" w:sz="10" w:space="0" w:color="auto"/>
              <w:bottom w:val="single" w:sz="5"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МЕЖБЮДЖЕТНЫЕ ТРАНСФЕРТЫ ОБЩЕГО ХАРАКТЕРА БЮДЖЕТАМ БЮДЖЕТНОЙ СИСТЕМЫ РОССИЙСКОЙ ФЕДЕРАЦИИ</w:t>
            </w:r>
          </w:p>
        </w:tc>
        <w:tc>
          <w:tcPr>
            <w:tcW w:w="761" w:type="dxa"/>
            <w:tcBorders>
              <w:top w:val="single" w:sz="5" w:space="0" w:color="auto"/>
              <w:bottom w:val="single" w:sz="5"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1400</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595.45</w:t>
            </w:r>
          </w:p>
        </w:tc>
      </w:tr>
      <w:tr w:rsidR="00D1464A" w:rsidRPr="00D1464A" w:rsidTr="001E655A">
        <w:trPr>
          <w:trHeight w:hRule="exact" w:val="225"/>
        </w:trPr>
        <w:tc>
          <w:tcPr>
            <w:tcW w:w="40" w:type="dxa"/>
            <w:tcBorders>
              <w:left w:val="single" w:sz="10" w:space="0" w:color="auto"/>
              <w:bottom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7331" w:type="dxa"/>
            <w:gridSpan w:val="5"/>
            <w:tcBorders>
              <w:top w:val="single" w:sz="5" w:space="0" w:color="auto"/>
              <w:left w:val="single" w:sz="5" w:space="0" w:color="auto"/>
              <w:bottom w:val="single" w:sz="4" w:space="0" w:color="auto"/>
              <w:right w:val="single" w:sz="5"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Прочие межбюджетные трансферты общего характера</w:t>
            </w:r>
          </w:p>
        </w:tc>
        <w:tc>
          <w:tcPr>
            <w:tcW w:w="761" w:type="dxa"/>
            <w:tcBorders>
              <w:top w:val="single" w:sz="5" w:space="0" w:color="auto"/>
              <w:left w:val="single" w:sz="5" w:space="0" w:color="auto"/>
              <w:bottom w:val="single" w:sz="4" w:space="0" w:color="auto"/>
              <w:right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1403</w:t>
            </w:r>
          </w:p>
        </w:tc>
        <w:tc>
          <w:tcPr>
            <w:tcW w:w="1933"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595.45</w:t>
            </w:r>
          </w:p>
        </w:tc>
      </w:tr>
      <w:tr w:rsidR="00D1464A" w:rsidRPr="00D1464A" w:rsidTr="001E655A">
        <w:trPr>
          <w:trHeight w:hRule="exact" w:val="255"/>
        </w:trPr>
        <w:tc>
          <w:tcPr>
            <w:tcW w:w="8132" w:type="dxa"/>
            <w:gridSpan w:val="7"/>
            <w:tcBorders>
              <w:top w:val="single" w:sz="4" w:space="0" w:color="auto"/>
              <w:left w:val="single" w:sz="4" w:space="0" w:color="auto"/>
              <w:bottom w:val="single" w:sz="4" w:space="0" w:color="auto"/>
              <w:right w:val="single" w:sz="4" w:space="0" w:color="auto"/>
            </w:tcBorders>
            <w:shd w:val="clear" w:color="FFFFFF" w:fill="auto"/>
            <w:vAlign w:val="bottom"/>
          </w:tcPr>
          <w:p w:rsidR="00D1464A" w:rsidRPr="00D1464A" w:rsidRDefault="00D1464A" w:rsidP="00D1464A">
            <w:pPr>
              <w:jc w:val="right"/>
              <w:rPr>
                <w:rFonts w:eastAsiaTheme="minorEastAsia"/>
                <w:sz w:val="18"/>
                <w:szCs w:val="18"/>
              </w:rPr>
            </w:pPr>
            <w:r w:rsidRPr="00D1464A">
              <w:rPr>
                <w:rFonts w:eastAsiaTheme="minorEastAsia"/>
                <w:sz w:val="18"/>
                <w:szCs w:val="18"/>
              </w:rPr>
              <w:t>Итого расходов:</w:t>
            </w:r>
          </w:p>
        </w:tc>
        <w:tc>
          <w:tcPr>
            <w:tcW w:w="1933" w:type="dxa"/>
            <w:gridSpan w:val="2"/>
            <w:tcBorders>
              <w:top w:val="single" w:sz="5" w:space="0" w:color="auto"/>
              <w:left w:val="single" w:sz="4" w:space="0" w:color="auto"/>
              <w:bottom w:val="single" w:sz="10"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284 093.99</w:t>
            </w:r>
          </w:p>
        </w:tc>
      </w:tr>
      <w:tr w:rsidR="00D1464A" w:rsidRPr="00D1464A" w:rsidTr="001E655A">
        <w:trPr>
          <w:trHeight w:hRule="exact" w:val="225"/>
        </w:trPr>
        <w:tc>
          <w:tcPr>
            <w:tcW w:w="40"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39"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525"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538"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1496"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4733"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761"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1050" w:type="dxa"/>
            <w:shd w:val="clear" w:color="FFFFFF" w:fill="auto"/>
            <w:vAlign w:val="bottom"/>
          </w:tcPr>
          <w:p w:rsidR="00D1464A" w:rsidRPr="00D1464A" w:rsidRDefault="00D1464A" w:rsidP="00D1464A">
            <w:pPr>
              <w:rPr>
                <w:rFonts w:eastAsiaTheme="minorEastAsia"/>
                <w:sz w:val="18"/>
                <w:szCs w:val="18"/>
              </w:rPr>
            </w:pPr>
          </w:p>
        </w:tc>
        <w:tc>
          <w:tcPr>
            <w:tcW w:w="883" w:type="dxa"/>
            <w:shd w:val="clear" w:color="FFFFFF" w:fill="auto"/>
            <w:vAlign w:val="bottom"/>
          </w:tcPr>
          <w:p w:rsidR="00D1464A" w:rsidRPr="00D1464A" w:rsidRDefault="00D1464A" w:rsidP="00D1464A">
            <w:pPr>
              <w:rPr>
                <w:rFonts w:eastAsiaTheme="minorEastAsia"/>
                <w:sz w:val="18"/>
                <w:szCs w:val="18"/>
              </w:rPr>
            </w:pPr>
          </w:p>
        </w:tc>
      </w:tr>
    </w:tbl>
    <w:p w:rsidR="00D1464A" w:rsidRPr="00D1464A" w:rsidRDefault="00D1464A" w:rsidP="00D1464A">
      <w:pPr>
        <w:spacing w:after="200" w:line="276" w:lineRule="auto"/>
        <w:ind w:left="0" w:firstLine="0"/>
        <w:jc w:val="left"/>
        <w:rPr>
          <w:rFonts w:asciiTheme="minorHAnsi" w:eastAsiaTheme="minorEastAsia" w:hAnsiTheme="minorHAnsi" w:cstheme="minorBidi"/>
          <w:sz w:val="22"/>
          <w:szCs w:val="22"/>
        </w:rPr>
      </w:pPr>
    </w:p>
    <w:p w:rsidR="00D1464A" w:rsidRPr="00D1464A" w:rsidRDefault="00D1464A" w:rsidP="00D1464A">
      <w:pPr>
        <w:spacing w:after="200" w:line="276" w:lineRule="auto"/>
        <w:ind w:left="0" w:firstLine="0"/>
        <w:jc w:val="left"/>
        <w:rPr>
          <w:rFonts w:asciiTheme="minorHAnsi" w:eastAsiaTheme="minorEastAsia" w:hAnsiTheme="minorHAnsi" w:cstheme="minorBidi"/>
          <w:sz w:val="22"/>
          <w:szCs w:val="22"/>
        </w:rPr>
      </w:pPr>
    </w:p>
    <w:tbl>
      <w:tblPr>
        <w:tblStyle w:val="TableStyle0116"/>
        <w:tblW w:w="10348" w:type="dxa"/>
        <w:tblInd w:w="0" w:type="dxa"/>
        <w:tblLook w:val="04A0" w:firstRow="1" w:lastRow="0" w:firstColumn="1" w:lastColumn="0" w:noHBand="0" w:noVBand="1"/>
      </w:tblPr>
      <w:tblGrid>
        <w:gridCol w:w="39"/>
        <w:gridCol w:w="38"/>
        <w:gridCol w:w="39"/>
        <w:gridCol w:w="39"/>
        <w:gridCol w:w="39"/>
        <w:gridCol w:w="39"/>
        <w:gridCol w:w="39"/>
        <w:gridCol w:w="39"/>
        <w:gridCol w:w="39"/>
        <w:gridCol w:w="76"/>
        <w:gridCol w:w="9922"/>
      </w:tblGrid>
      <w:tr w:rsidR="00D1464A" w:rsidRPr="00D1464A" w:rsidTr="001E655A">
        <w:trPr>
          <w:trHeight w:val="60"/>
        </w:trPr>
        <w:tc>
          <w:tcPr>
            <w:tcW w:w="39" w:type="dxa"/>
            <w:shd w:val="clear" w:color="FFFFFF" w:fill="auto"/>
            <w:vAlign w:val="bottom"/>
          </w:tcPr>
          <w:p w:rsidR="00D1464A" w:rsidRPr="00D1464A" w:rsidRDefault="00D1464A" w:rsidP="00D1464A">
            <w:pPr>
              <w:rPr>
                <w:rFonts w:eastAsiaTheme="minorEastAsia"/>
                <w:sz w:val="18"/>
                <w:szCs w:val="18"/>
              </w:rPr>
            </w:pPr>
          </w:p>
        </w:tc>
        <w:tc>
          <w:tcPr>
            <w:tcW w:w="38" w:type="dxa"/>
            <w:shd w:val="clear" w:color="FFFFFF" w:fill="auto"/>
            <w:vAlign w:val="bottom"/>
          </w:tcPr>
          <w:p w:rsidR="00D1464A" w:rsidRPr="00D1464A" w:rsidRDefault="00D1464A" w:rsidP="00D1464A">
            <w:pPr>
              <w:rPr>
                <w:rFonts w:eastAsiaTheme="minorEastAsia"/>
                <w:sz w:val="18"/>
                <w:szCs w:val="18"/>
              </w:rPr>
            </w:pPr>
          </w:p>
        </w:tc>
        <w:tc>
          <w:tcPr>
            <w:tcW w:w="39" w:type="dxa"/>
            <w:shd w:val="clear" w:color="FFFFFF" w:fill="auto"/>
            <w:vAlign w:val="bottom"/>
          </w:tcPr>
          <w:p w:rsidR="00D1464A" w:rsidRPr="00D1464A" w:rsidRDefault="00D1464A" w:rsidP="00D1464A">
            <w:pPr>
              <w:rPr>
                <w:rFonts w:eastAsiaTheme="minorEastAsia"/>
                <w:sz w:val="18"/>
                <w:szCs w:val="18"/>
              </w:rPr>
            </w:pPr>
          </w:p>
        </w:tc>
        <w:tc>
          <w:tcPr>
            <w:tcW w:w="39" w:type="dxa"/>
            <w:shd w:val="clear" w:color="FFFFFF" w:fill="auto"/>
            <w:vAlign w:val="bottom"/>
          </w:tcPr>
          <w:p w:rsidR="00D1464A" w:rsidRPr="00D1464A" w:rsidRDefault="00D1464A" w:rsidP="00D1464A">
            <w:pPr>
              <w:rPr>
                <w:rFonts w:eastAsiaTheme="minorEastAsia"/>
                <w:sz w:val="18"/>
                <w:szCs w:val="18"/>
              </w:rPr>
            </w:pPr>
          </w:p>
        </w:tc>
        <w:tc>
          <w:tcPr>
            <w:tcW w:w="39" w:type="dxa"/>
            <w:shd w:val="clear" w:color="FFFFFF" w:fill="auto"/>
            <w:vAlign w:val="bottom"/>
          </w:tcPr>
          <w:p w:rsidR="00D1464A" w:rsidRPr="00D1464A" w:rsidRDefault="00D1464A" w:rsidP="00D1464A">
            <w:pPr>
              <w:rPr>
                <w:rFonts w:eastAsiaTheme="minorEastAsia"/>
                <w:sz w:val="18"/>
                <w:szCs w:val="18"/>
              </w:rPr>
            </w:pPr>
          </w:p>
        </w:tc>
        <w:tc>
          <w:tcPr>
            <w:tcW w:w="39" w:type="dxa"/>
            <w:shd w:val="clear" w:color="FFFFFF" w:fill="auto"/>
            <w:vAlign w:val="bottom"/>
          </w:tcPr>
          <w:p w:rsidR="00D1464A" w:rsidRPr="00D1464A" w:rsidRDefault="00D1464A" w:rsidP="00D1464A">
            <w:pPr>
              <w:rPr>
                <w:rFonts w:eastAsiaTheme="minorEastAsia"/>
                <w:sz w:val="18"/>
                <w:szCs w:val="18"/>
              </w:rPr>
            </w:pPr>
          </w:p>
        </w:tc>
        <w:tc>
          <w:tcPr>
            <w:tcW w:w="39" w:type="dxa"/>
            <w:shd w:val="clear" w:color="FFFFFF" w:fill="auto"/>
            <w:vAlign w:val="bottom"/>
          </w:tcPr>
          <w:p w:rsidR="00D1464A" w:rsidRPr="00D1464A" w:rsidRDefault="00D1464A" w:rsidP="00D1464A">
            <w:pPr>
              <w:rPr>
                <w:rFonts w:eastAsiaTheme="minorEastAsia"/>
                <w:sz w:val="18"/>
                <w:szCs w:val="18"/>
              </w:rPr>
            </w:pPr>
          </w:p>
        </w:tc>
        <w:tc>
          <w:tcPr>
            <w:tcW w:w="39" w:type="dxa"/>
            <w:shd w:val="clear" w:color="FFFFFF" w:fill="auto"/>
            <w:vAlign w:val="bottom"/>
          </w:tcPr>
          <w:p w:rsidR="00D1464A" w:rsidRPr="00D1464A" w:rsidRDefault="00D1464A" w:rsidP="00D1464A">
            <w:pPr>
              <w:rPr>
                <w:rFonts w:eastAsiaTheme="minorEastAsia"/>
                <w:sz w:val="18"/>
                <w:szCs w:val="18"/>
              </w:rPr>
            </w:pPr>
          </w:p>
        </w:tc>
        <w:tc>
          <w:tcPr>
            <w:tcW w:w="39" w:type="dxa"/>
            <w:shd w:val="clear" w:color="FFFFFF" w:fill="auto"/>
            <w:vAlign w:val="bottom"/>
          </w:tcPr>
          <w:p w:rsidR="00D1464A" w:rsidRPr="00D1464A" w:rsidRDefault="00D1464A" w:rsidP="00D1464A">
            <w:pPr>
              <w:rPr>
                <w:rFonts w:eastAsiaTheme="minorEastAsia"/>
                <w:sz w:val="18"/>
                <w:szCs w:val="18"/>
              </w:rPr>
            </w:pPr>
          </w:p>
        </w:tc>
        <w:tc>
          <w:tcPr>
            <w:tcW w:w="76" w:type="dxa"/>
            <w:shd w:val="clear" w:color="FFFFFF" w:fill="auto"/>
          </w:tcPr>
          <w:p w:rsidR="00D1464A" w:rsidRPr="00D1464A" w:rsidRDefault="00D1464A" w:rsidP="00D1464A">
            <w:pPr>
              <w:ind w:left="6737" w:hanging="6737"/>
              <w:rPr>
                <w:rFonts w:eastAsiaTheme="minorEastAsia"/>
                <w:sz w:val="18"/>
                <w:szCs w:val="18"/>
              </w:rPr>
            </w:pPr>
          </w:p>
        </w:tc>
        <w:tc>
          <w:tcPr>
            <w:tcW w:w="9922" w:type="dxa"/>
            <w:shd w:val="clear" w:color="FFFFFF" w:fill="auto"/>
            <w:vAlign w:val="bottom"/>
          </w:tcPr>
          <w:p w:rsidR="00D1464A" w:rsidRPr="00D1464A" w:rsidRDefault="00D1464A" w:rsidP="001E655A">
            <w:pPr>
              <w:ind w:left="6662" w:hanging="6737"/>
              <w:rPr>
                <w:rFonts w:eastAsiaTheme="minorEastAsia"/>
                <w:sz w:val="18"/>
                <w:szCs w:val="18"/>
              </w:rPr>
            </w:pPr>
            <w:r w:rsidRPr="00D1464A">
              <w:rPr>
                <w:rFonts w:eastAsiaTheme="minorEastAsia"/>
                <w:sz w:val="18"/>
                <w:szCs w:val="18"/>
              </w:rPr>
              <w:t xml:space="preserve">            </w:t>
            </w:r>
          </w:p>
          <w:p w:rsidR="00D1464A" w:rsidRPr="00D1464A" w:rsidRDefault="00D1464A" w:rsidP="00225F23">
            <w:pPr>
              <w:ind w:firstLine="6237"/>
              <w:rPr>
                <w:rFonts w:eastAsiaTheme="minorEastAsia"/>
                <w:sz w:val="20"/>
                <w:szCs w:val="20"/>
              </w:rPr>
            </w:pPr>
            <w:r w:rsidRPr="00D1464A">
              <w:rPr>
                <w:rFonts w:eastAsiaTheme="minorEastAsia"/>
                <w:sz w:val="20"/>
                <w:szCs w:val="20"/>
              </w:rPr>
              <w:t>Приложение 5</w:t>
            </w:r>
            <w:r w:rsidRPr="00D1464A">
              <w:rPr>
                <w:rFonts w:eastAsiaTheme="minorEastAsia"/>
                <w:sz w:val="18"/>
                <w:szCs w:val="18"/>
              </w:rPr>
              <w:t xml:space="preserve">                                                                                                                                                                   </w:t>
            </w:r>
          </w:p>
          <w:p w:rsidR="00D1464A" w:rsidRPr="00D1464A" w:rsidRDefault="00D1464A" w:rsidP="00225F23">
            <w:pPr>
              <w:ind w:firstLine="6237"/>
              <w:rPr>
                <w:rFonts w:eastAsiaTheme="minorEastAsia"/>
                <w:sz w:val="20"/>
                <w:szCs w:val="20"/>
              </w:rPr>
            </w:pPr>
            <w:r w:rsidRPr="00D1464A">
              <w:rPr>
                <w:rFonts w:eastAsiaTheme="minorEastAsia"/>
                <w:sz w:val="20"/>
                <w:szCs w:val="20"/>
              </w:rPr>
              <w:t xml:space="preserve">к решению Думы </w:t>
            </w:r>
            <w:proofErr w:type="spellStart"/>
            <w:r w:rsidRPr="00D1464A">
              <w:rPr>
                <w:rFonts w:eastAsiaTheme="minorEastAsia"/>
                <w:sz w:val="20"/>
                <w:szCs w:val="20"/>
              </w:rPr>
              <w:t>Хомутовского</w:t>
            </w:r>
            <w:proofErr w:type="spellEnd"/>
          </w:p>
          <w:p w:rsidR="00D1464A" w:rsidRPr="00D1464A" w:rsidRDefault="00D1464A" w:rsidP="00225F23">
            <w:pPr>
              <w:ind w:firstLine="6237"/>
              <w:rPr>
                <w:rFonts w:eastAsiaTheme="minorEastAsia"/>
                <w:sz w:val="20"/>
                <w:szCs w:val="20"/>
              </w:rPr>
            </w:pPr>
            <w:r w:rsidRPr="00D1464A">
              <w:rPr>
                <w:rFonts w:eastAsiaTheme="minorEastAsia"/>
                <w:sz w:val="20"/>
                <w:szCs w:val="20"/>
              </w:rPr>
              <w:t>муниципального образования</w:t>
            </w:r>
          </w:p>
          <w:p w:rsidR="00D1464A" w:rsidRPr="00D1464A" w:rsidRDefault="001E655A" w:rsidP="00225F23">
            <w:pPr>
              <w:ind w:firstLine="6237"/>
              <w:rPr>
                <w:rFonts w:eastAsiaTheme="minorEastAsia"/>
                <w:sz w:val="16"/>
                <w:szCs w:val="18"/>
              </w:rPr>
            </w:pPr>
            <w:r>
              <w:rPr>
                <w:rFonts w:eastAsiaTheme="minorEastAsia"/>
                <w:sz w:val="20"/>
                <w:szCs w:val="20"/>
              </w:rPr>
              <w:t>от _</w:t>
            </w:r>
            <w:r w:rsidR="00D1464A" w:rsidRPr="00D1464A">
              <w:rPr>
                <w:rFonts w:eastAsiaTheme="minorEastAsia"/>
                <w:sz w:val="20"/>
                <w:szCs w:val="20"/>
              </w:rPr>
              <w:t>_</w:t>
            </w:r>
            <w:r w:rsidR="00D83B52">
              <w:rPr>
                <w:rFonts w:eastAsiaTheme="minorEastAsia"/>
                <w:sz w:val="20"/>
                <w:szCs w:val="20"/>
              </w:rPr>
              <w:t>31.03.2022</w:t>
            </w:r>
            <w:r w:rsidR="00D1464A" w:rsidRPr="00D1464A">
              <w:rPr>
                <w:rFonts w:eastAsiaTheme="minorEastAsia"/>
                <w:sz w:val="20"/>
                <w:szCs w:val="20"/>
              </w:rPr>
              <w:softHyphen/>
              <w:t>___№__</w:t>
            </w:r>
            <w:r>
              <w:rPr>
                <w:rFonts w:eastAsiaTheme="minorEastAsia"/>
                <w:sz w:val="20"/>
                <w:szCs w:val="20"/>
              </w:rPr>
              <w:t>62-281д__</w:t>
            </w:r>
          </w:p>
          <w:p w:rsidR="00D1464A" w:rsidRPr="00D1464A" w:rsidRDefault="00D1464A" w:rsidP="001E655A">
            <w:pPr>
              <w:ind w:left="75" w:hanging="75"/>
              <w:jc w:val="right"/>
              <w:rPr>
                <w:rFonts w:eastAsiaTheme="minorEastAsia"/>
                <w:sz w:val="16"/>
                <w:szCs w:val="18"/>
              </w:rPr>
            </w:pPr>
          </w:p>
          <w:p w:rsidR="00D1464A" w:rsidRPr="00D1464A" w:rsidRDefault="00D1464A" w:rsidP="00D1464A">
            <w:pPr>
              <w:ind w:left="75" w:hanging="75"/>
              <w:jc w:val="center"/>
              <w:rPr>
                <w:rFonts w:eastAsiaTheme="minorEastAsia"/>
                <w:sz w:val="16"/>
                <w:szCs w:val="18"/>
              </w:rPr>
            </w:pPr>
          </w:p>
          <w:p w:rsidR="00D1464A" w:rsidRPr="00D1464A" w:rsidRDefault="00D1464A" w:rsidP="00D1464A">
            <w:pPr>
              <w:ind w:left="75" w:hanging="75"/>
              <w:jc w:val="center"/>
              <w:rPr>
                <w:rFonts w:eastAsiaTheme="minorEastAsia"/>
                <w:sz w:val="20"/>
                <w:szCs w:val="18"/>
              </w:rPr>
            </w:pPr>
            <w:proofErr w:type="gramStart"/>
            <w:r w:rsidRPr="00D1464A">
              <w:rPr>
                <w:rFonts w:eastAsiaTheme="minorEastAsia"/>
                <w:sz w:val="20"/>
                <w:szCs w:val="18"/>
              </w:rPr>
              <w:t>Распределение бюджетных ассигнований по целевым статьям (муниципальным программам</w:t>
            </w:r>
            <w:proofErr w:type="gramEnd"/>
          </w:p>
          <w:p w:rsidR="00D1464A" w:rsidRPr="00D1464A" w:rsidRDefault="00D1464A" w:rsidP="00D1464A">
            <w:pPr>
              <w:ind w:left="75" w:hanging="75"/>
              <w:jc w:val="center"/>
              <w:rPr>
                <w:rFonts w:eastAsiaTheme="minorEastAsia"/>
                <w:sz w:val="20"/>
                <w:szCs w:val="18"/>
              </w:rPr>
            </w:pPr>
            <w:proofErr w:type="spellStart"/>
            <w:proofErr w:type="gramStart"/>
            <w:r w:rsidRPr="00D1464A">
              <w:rPr>
                <w:rFonts w:eastAsiaTheme="minorEastAsia"/>
                <w:sz w:val="20"/>
                <w:szCs w:val="18"/>
              </w:rPr>
              <w:t>Хомутовского</w:t>
            </w:r>
            <w:proofErr w:type="spellEnd"/>
            <w:r w:rsidRPr="00D1464A">
              <w:rPr>
                <w:rFonts w:eastAsiaTheme="minorEastAsia"/>
                <w:sz w:val="20"/>
                <w:szCs w:val="18"/>
              </w:rPr>
              <w:t xml:space="preserve"> муниципального образования и непрограммным направлениям деятельности),</w:t>
            </w:r>
            <w:proofErr w:type="gramEnd"/>
          </w:p>
          <w:p w:rsidR="00D1464A" w:rsidRPr="00D1464A" w:rsidRDefault="00D1464A" w:rsidP="00D1464A">
            <w:pPr>
              <w:ind w:left="75" w:hanging="75"/>
              <w:jc w:val="center"/>
              <w:rPr>
                <w:rFonts w:eastAsiaTheme="minorEastAsia"/>
                <w:sz w:val="20"/>
                <w:szCs w:val="18"/>
              </w:rPr>
            </w:pPr>
            <w:r w:rsidRPr="00D1464A">
              <w:rPr>
                <w:rFonts w:eastAsiaTheme="minorEastAsia"/>
                <w:sz w:val="20"/>
                <w:szCs w:val="18"/>
              </w:rPr>
              <w:t>видам расходов, разделам, подразделам классификации расходов бюджетов на 2022 год</w:t>
            </w:r>
          </w:p>
          <w:p w:rsidR="00D1464A" w:rsidRPr="00D1464A" w:rsidRDefault="00D1464A" w:rsidP="00D1464A">
            <w:pPr>
              <w:ind w:left="75" w:hanging="75"/>
              <w:jc w:val="center"/>
              <w:rPr>
                <w:rFonts w:eastAsiaTheme="minorEastAsia"/>
                <w:sz w:val="18"/>
                <w:szCs w:val="18"/>
              </w:rPr>
            </w:pPr>
          </w:p>
          <w:p w:rsidR="00D1464A" w:rsidRPr="00D1464A" w:rsidRDefault="00D1464A" w:rsidP="00D1464A">
            <w:pPr>
              <w:ind w:left="75" w:hanging="75"/>
              <w:rPr>
                <w:rFonts w:eastAsiaTheme="minorEastAsia"/>
                <w:sz w:val="18"/>
                <w:szCs w:val="18"/>
              </w:rPr>
            </w:pPr>
            <w:r w:rsidRPr="00D1464A">
              <w:rPr>
                <w:rFonts w:eastAsiaTheme="minorEastAsia"/>
                <w:sz w:val="18"/>
                <w:szCs w:val="18"/>
              </w:rPr>
              <w:t>Единица измерения: тыс. руб.</w:t>
            </w:r>
          </w:p>
          <w:p w:rsidR="00D1464A" w:rsidRPr="00D1464A" w:rsidRDefault="00D1464A" w:rsidP="00D1464A">
            <w:pPr>
              <w:ind w:left="4961" w:hanging="6737"/>
              <w:rPr>
                <w:rFonts w:eastAsiaTheme="minorEastAsia"/>
                <w:sz w:val="18"/>
                <w:szCs w:val="18"/>
              </w:rPr>
            </w:pPr>
          </w:p>
        </w:tc>
      </w:tr>
    </w:tbl>
    <w:tbl>
      <w:tblPr>
        <w:tblStyle w:val="TableStyle069"/>
        <w:tblW w:w="10206" w:type="dxa"/>
        <w:tblInd w:w="6" w:type="dxa"/>
        <w:tblLayout w:type="fixed"/>
        <w:tblLook w:val="04A0" w:firstRow="1" w:lastRow="0" w:firstColumn="1" w:lastColumn="0" w:noHBand="0" w:noVBand="1"/>
      </w:tblPr>
      <w:tblGrid>
        <w:gridCol w:w="41"/>
        <w:gridCol w:w="27"/>
        <w:gridCol w:w="26"/>
        <w:gridCol w:w="26"/>
        <w:gridCol w:w="26"/>
        <w:gridCol w:w="26"/>
        <w:gridCol w:w="26"/>
        <w:gridCol w:w="26"/>
        <w:gridCol w:w="26"/>
        <w:gridCol w:w="54"/>
        <w:gridCol w:w="26"/>
        <w:gridCol w:w="1998"/>
        <w:gridCol w:w="2917"/>
        <w:gridCol w:w="865"/>
        <w:gridCol w:w="387"/>
        <w:gridCol w:w="293"/>
        <w:gridCol w:w="387"/>
        <w:gridCol w:w="679"/>
        <w:gridCol w:w="480"/>
        <w:gridCol w:w="972"/>
        <w:gridCol w:w="898"/>
      </w:tblGrid>
      <w:tr w:rsidR="00D1464A" w:rsidRPr="00D1464A" w:rsidTr="001E655A">
        <w:trPr>
          <w:trHeight w:hRule="exact" w:val="345"/>
        </w:trPr>
        <w:tc>
          <w:tcPr>
            <w:tcW w:w="5245" w:type="dxa"/>
            <w:gridSpan w:val="13"/>
            <w:vMerge w:val="restart"/>
            <w:tcBorders>
              <w:top w:val="single" w:sz="5" w:space="0" w:color="auto"/>
              <w:left w:val="single" w:sz="5" w:space="0" w:color="auto"/>
              <w:bottom w:val="single" w:sz="5" w:space="0" w:color="auto"/>
              <w:right w:val="single" w:sz="4"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Наименование</w:t>
            </w:r>
          </w:p>
        </w:tc>
        <w:tc>
          <w:tcPr>
            <w:tcW w:w="865" w:type="dxa"/>
            <w:vMerge w:val="restart"/>
            <w:tcBorders>
              <w:top w:val="single" w:sz="5" w:space="0" w:color="auto"/>
              <w:left w:val="single" w:sz="4" w:space="0" w:color="auto"/>
              <w:bottom w:val="single" w:sz="5"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Раздел, подраздел</w:t>
            </w:r>
          </w:p>
        </w:tc>
        <w:tc>
          <w:tcPr>
            <w:tcW w:w="1746" w:type="dxa"/>
            <w:gridSpan w:val="4"/>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Целевая статья</w:t>
            </w:r>
          </w:p>
        </w:tc>
        <w:tc>
          <w:tcPr>
            <w:tcW w:w="480" w:type="dxa"/>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Вид ра</w:t>
            </w:r>
            <w:proofErr w:type="gramStart"/>
            <w:r w:rsidRPr="00D1464A">
              <w:rPr>
                <w:rFonts w:eastAsiaTheme="minorEastAsia"/>
                <w:sz w:val="18"/>
                <w:szCs w:val="18"/>
              </w:rPr>
              <w:t>с-</w:t>
            </w:r>
            <w:proofErr w:type="gramEnd"/>
            <w:r w:rsidRPr="00D1464A">
              <w:rPr>
                <w:rFonts w:eastAsiaTheme="minorEastAsia"/>
                <w:sz w:val="18"/>
                <w:szCs w:val="18"/>
              </w:rPr>
              <w:br/>
              <w:t>хода</w:t>
            </w:r>
          </w:p>
        </w:tc>
        <w:tc>
          <w:tcPr>
            <w:tcW w:w="1870"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Сумма на  год</w:t>
            </w:r>
          </w:p>
        </w:tc>
      </w:tr>
      <w:tr w:rsidR="00D1464A" w:rsidRPr="00D1464A" w:rsidTr="001E655A">
        <w:trPr>
          <w:trHeight w:hRule="exact" w:val="345"/>
        </w:trPr>
        <w:tc>
          <w:tcPr>
            <w:tcW w:w="5245" w:type="dxa"/>
            <w:gridSpan w:val="13"/>
            <w:vMerge/>
            <w:tcBorders>
              <w:top w:val="single" w:sz="5" w:space="0" w:color="auto"/>
              <w:left w:val="single" w:sz="5" w:space="0" w:color="auto"/>
              <w:bottom w:val="single" w:sz="5" w:space="0" w:color="auto"/>
              <w:right w:val="single" w:sz="4" w:space="0" w:color="auto"/>
            </w:tcBorders>
            <w:shd w:val="clear" w:color="FFFFFF" w:fill="auto"/>
            <w:vAlign w:val="center"/>
          </w:tcPr>
          <w:p w:rsidR="00D1464A" w:rsidRPr="00D1464A" w:rsidRDefault="00D1464A" w:rsidP="00D1464A">
            <w:pPr>
              <w:jc w:val="center"/>
              <w:rPr>
                <w:rFonts w:eastAsiaTheme="minorEastAsia"/>
                <w:sz w:val="18"/>
                <w:szCs w:val="18"/>
              </w:rPr>
            </w:pPr>
          </w:p>
        </w:tc>
        <w:tc>
          <w:tcPr>
            <w:tcW w:w="865" w:type="dxa"/>
            <w:vMerge/>
            <w:tcBorders>
              <w:top w:val="single" w:sz="5" w:space="0" w:color="auto"/>
              <w:left w:val="single" w:sz="4" w:space="0" w:color="auto"/>
              <w:bottom w:val="single" w:sz="5" w:space="0" w:color="auto"/>
            </w:tcBorders>
            <w:shd w:val="clear" w:color="FFFFFF" w:fill="auto"/>
            <w:vAlign w:val="center"/>
          </w:tcPr>
          <w:p w:rsidR="00D1464A" w:rsidRPr="00D1464A" w:rsidRDefault="00D1464A" w:rsidP="00D1464A">
            <w:pPr>
              <w:jc w:val="center"/>
              <w:rPr>
                <w:rFonts w:eastAsiaTheme="minorEastAsia"/>
                <w:sz w:val="18"/>
                <w:szCs w:val="18"/>
              </w:rPr>
            </w:pPr>
          </w:p>
        </w:tc>
        <w:tc>
          <w:tcPr>
            <w:tcW w:w="1746" w:type="dxa"/>
            <w:gridSpan w:val="4"/>
            <w:vMerge/>
            <w:tcBorders>
              <w:top w:val="single" w:sz="5" w:space="0" w:color="auto"/>
              <w:left w:val="single" w:sz="5" w:space="0" w:color="auto"/>
              <w:bottom w:val="single" w:sz="5"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p>
        </w:tc>
        <w:tc>
          <w:tcPr>
            <w:tcW w:w="480" w:type="dxa"/>
            <w:vMerge/>
            <w:tcBorders>
              <w:top w:val="single" w:sz="5" w:space="0" w:color="auto"/>
              <w:left w:val="single" w:sz="5" w:space="0" w:color="auto"/>
              <w:bottom w:val="single" w:sz="5"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p>
        </w:tc>
        <w:tc>
          <w:tcPr>
            <w:tcW w:w="187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p>
        </w:tc>
      </w:tr>
      <w:tr w:rsidR="00D1464A" w:rsidRPr="00D1464A" w:rsidTr="001E655A">
        <w:trPr>
          <w:trHeight w:hRule="exact" w:val="255"/>
          <w:tblHeader/>
        </w:trPr>
        <w:tc>
          <w:tcPr>
            <w:tcW w:w="5245" w:type="dxa"/>
            <w:gridSpan w:val="13"/>
            <w:tcBorders>
              <w:top w:val="none" w:sz="5" w:space="0" w:color="auto"/>
              <w:left w:val="single" w:sz="5" w:space="0" w:color="auto"/>
              <w:bottom w:val="single" w:sz="10" w:space="0" w:color="auto"/>
              <w:right w:val="single" w:sz="4"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1</w:t>
            </w:r>
          </w:p>
        </w:tc>
        <w:tc>
          <w:tcPr>
            <w:tcW w:w="865" w:type="dxa"/>
            <w:tcBorders>
              <w:top w:val="none" w:sz="5" w:space="0" w:color="auto"/>
              <w:left w:val="single" w:sz="4" w:space="0" w:color="auto"/>
              <w:bottom w:val="single" w:sz="10" w:space="0" w:color="auto"/>
            </w:tcBorders>
            <w:shd w:val="clear" w:color="FFFFFF" w:fill="auto"/>
            <w:vAlign w:val="center"/>
          </w:tcPr>
          <w:p w:rsidR="00D1464A" w:rsidRPr="00D1464A" w:rsidRDefault="00D1464A" w:rsidP="00D1464A">
            <w:pPr>
              <w:jc w:val="center"/>
              <w:rPr>
                <w:rFonts w:eastAsiaTheme="minorEastAsia"/>
                <w:sz w:val="18"/>
                <w:szCs w:val="18"/>
              </w:rPr>
            </w:pPr>
          </w:p>
        </w:tc>
        <w:tc>
          <w:tcPr>
            <w:tcW w:w="1746" w:type="dxa"/>
            <w:gridSpan w:val="4"/>
            <w:tcBorders>
              <w:top w:val="single" w:sz="5" w:space="0" w:color="auto"/>
              <w:left w:val="single" w:sz="5" w:space="0" w:color="auto"/>
              <w:bottom w:val="single" w:sz="10"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2</w:t>
            </w:r>
          </w:p>
        </w:tc>
        <w:tc>
          <w:tcPr>
            <w:tcW w:w="480" w:type="dxa"/>
            <w:tcBorders>
              <w:top w:val="none" w:sz="5" w:space="0" w:color="auto"/>
              <w:left w:val="single" w:sz="5" w:space="0" w:color="auto"/>
              <w:bottom w:val="single" w:sz="10"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3</w:t>
            </w:r>
          </w:p>
        </w:tc>
        <w:tc>
          <w:tcPr>
            <w:tcW w:w="1870" w:type="dxa"/>
            <w:gridSpan w:val="2"/>
            <w:tcBorders>
              <w:top w:val="none" w:sz="5" w:space="0" w:color="auto"/>
              <w:left w:val="single" w:sz="5" w:space="0" w:color="auto"/>
              <w:bottom w:val="single" w:sz="10" w:space="0" w:color="auto"/>
              <w:right w:val="single" w:sz="5" w:space="0" w:color="auto"/>
            </w:tcBorders>
            <w:shd w:val="clear" w:color="FFFFFF" w:fill="auto"/>
            <w:vAlign w:val="center"/>
          </w:tcPr>
          <w:p w:rsidR="00D1464A" w:rsidRPr="00D1464A" w:rsidRDefault="00D1464A" w:rsidP="00D1464A">
            <w:pPr>
              <w:jc w:val="center"/>
              <w:rPr>
                <w:rFonts w:eastAsiaTheme="minorEastAsia"/>
                <w:sz w:val="18"/>
                <w:szCs w:val="18"/>
              </w:rPr>
            </w:pPr>
            <w:r w:rsidRPr="00D1464A">
              <w:rPr>
                <w:rFonts w:eastAsiaTheme="minorEastAsia"/>
                <w:sz w:val="18"/>
                <w:szCs w:val="18"/>
              </w:rPr>
              <w:t>4</w:t>
            </w:r>
          </w:p>
        </w:tc>
      </w:tr>
      <w:tr w:rsidR="00D1464A" w:rsidRPr="00D1464A" w:rsidTr="001E655A">
        <w:trPr>
          <w:trHeight w:hRule="exact" w:val="255"/>
        </w:trPr>
        <w:tc>
          <w:tcPr>
            <w:tcW w:w="5245" w:type="dxa"/>
            <w:gridSpan w:val="13"/>
            <w:tcBorders>
              <w:top w:val="single" w:sz="5" w:space="0" w:color="auto"/>
              <w:left w:val="single" w:sz="10"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Программные расходы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37 236.83</w:t>
            </w:r>
          </w:p>
        </w:tc>
      </w:tr>
      <w:tr w:rsidR="00D1464A" w:rsidRPr="00D1464A" w:rsidTr="001E655A">
        <w:trPr>
          <w:trHeight w:hRule="exact" w:val="25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5204"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Дорожное хозяйство</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21 448.00</w:t>
            </w:r>
          </w:p>
        </w:tc>
      </w:tr>
      <w:tr w:rsidR="00D1464A" w:rsidRPr="00D1464A" w:rsidTr="001E655A">
        <w:trPr>
          <w:trHeight w:hRule="exact" w:val="49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Реализация мероприятий муниципальной программы за счет средств местного бюджета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21 448.00</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мероприятия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21 448.00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21 448.00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21 448.00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услуг в целях капитального ремонта государственного (муниципального) имущества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243</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1 336.00</w:t>
            </w:r>
          </w:p>
        </w:tc>
      </w:tr>
      <w:tr w:rsidR="00D1464A" w:rsidRPr="00D1464A" w:rsidTr="001E655A">
        <w:trPr>
          <w:trHeight w:hRule="exact" w:val="281"/>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Дорожное хозяйство (дорожные фонды)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0409</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243</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1 336.00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20 112.00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Дорожное хозяйство (дорожные фонды)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0409</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20 112.00</w:t>
            </w:r>
          </w:p>
        </w:tc>
      </w:tr>
      <w:tr w:rsidR="00D1464A" w:rsidRPr="00D1464A" w:rsidTr="001E655A">
        <w:trPr>
          <w:trHeight w:hRule="exact" w:val="25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5204"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Муниципальная программа "Развитие культуры"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1 920.34</w:t>
            </w:r>
          </w:p>
        </w:tc>
      </w:tr>
      <w:tr w:rsidR="00D1464A" w:rsidRPr="00D1464A" w:rsidTr="001E655A">
        <w:trPr>
          <w:trHeight w:hRule="exact" w:val="25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Реализация мероприятий муниципальной программы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1 128.26</w:t>
            </w:r>
          </w:p>
        </w:tc>
      </w:tr>
      <w:tr w:rsidR="00D1464A" w:rsidRPr="00D1464A" w:rsidTr="001E655A">
        <w:trPr>
          <w:trHeight w:hRule="exact" w:val="46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Мероприятия муниципальной программы за счет средств местного бюджета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99027</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1 128.26</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Капитальные вложения в объекты государственной (муниципальной) собственности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99027</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1 128.26</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Бюджетные инвестиции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99027</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410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1 128.26</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Бюджетные инвестиции в объекты капитального строительства государственной (муниципальной) собственности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99027</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414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1 128.26</w:t>
            </w:r>
          </w:p>
        </w:tc>
      </w:tr>
      <w:tr w:rsidR="00D1464A" w:rsidRPr="00D1464A" w:rsidTr="001E655A">
        <w:trPr>
          <w:trHeight w:hRule="exact" w:val="28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99027</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414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1 128.26</w:t>
            </w:r>
          </w:p>
        </w:tc>
      </w:tr>
      <w:tr w:rsidR="00D1464A" w:rsidRPr="00D1464A" w:rsidTr="001E655A">
        <w:trPr>
          <w:trHeight w:hRule="exact" w:val="46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Реализация Государственной программы Иркутской области «Развитие культуры»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S2100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692.08</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S2100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692.08</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S2100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692.08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S2100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692.08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S2100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692.08</w:t>
            </w:r>
          </w:p>
        </w:tc>
      </w:tr>
      <w:tr w:rsidR="00D1464A" w:rsidRPr="00D1464A" w:rsidTr="001E655A">
        <w:trPr>
          <w:trHeight w:hRule="exact" w:val="46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Государственная поддержка лучших работников сельских учреждений культуры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A2</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55196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100.00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Социальное обеспечение и иные выплаты населению</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A2</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55196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100.00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Премии и гранты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A2</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55196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350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100.00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A2</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55196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350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100.00</w:t>
            </w:r>
          </w:p>
        </w:tc>
      </w:tr>
      <w:tr w:rsidR="00D1464A" w:rsidRPr="00D1464A" w:rsidTr="001E655A">
        <w:trPr>
          <w:trHeight w:hRule="exact" w:val="1026"/>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5204"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 xml:space="preserve">Муниципальная программа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профилактика терроризма и экстремизма на территории </w:t>
            </w:r>
            <w:proofErr w:type="spellStart"/>
            <w:r w:rsidRPr="00D1464A">
              <w:rPr>
                <w:rFonts w:eastAsiaTheme="minorEastAsia"/>
                <w:sz w:val="18"/>
                <w:szCs w:val="18"/>
              </w:rPr>
              <w:t>Хомутовского</w:t>
            </w:r>
            <w:proofErr w:type="spellEnd"/>
            <w:r w:rsidRPr="00D1464A">
              <w:rPr>
                <w:rFonts w:eastAsiaTheme="minorEastAsia"/>
                <w:sz w:val="18"/>
                <w:szCs w:val="18"/>
              </w:rPr>
              <w:t xml:space="preserve"> муниципального образования"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3 872.93</w:t>
            </w:r>
          </w:p>
        </w:tc>
      </w:tr>
      <w:tr w:rsidR="00D1464A" w:rsidRPr="00D1464A" w:rsidTr="001E655A">
        <w:trPr>
          <w:trHeight w:hRule="exact" w:val="49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Реализация мероприятий муниципальной программы за счет средств местного бюджета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3 872.93</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мероприятия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3 872.93</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3 872.93</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3 872.93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3 872.93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Защита населения и территории от чрезвычайных ситуаций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0309</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3 700.00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Обеспечение пожарной безопасности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0310</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172.93</w:t>
            </w:r>
          </w:p>
        </w:tc>
      </w:tr>
      <w:tr w:rsidR="00D1464A" w:rsidRPr="00D1464A" w:rsidTr="001E655A">
        <w:trPr>
          <w:trHeight w:hRule="exact" w:val="49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5204"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Муниципальная программа "Развитие физической культуры и спорта"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378.75</w:t>
            </w:r>
          </w:p>
        </w:tc>
      </w:tr>
      <w:tr w:rsidR="00D1464A" w:rsidRPr="00D1464A" w:rsidTr="001E655A">
        <w:trPr>
          <w:trHeight w:hRule="exact" w:val="49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Реализация мероприятий муниципальной программы за счет средств местного бюджета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378.75</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Строительство, реконструкция, капитальный ремонт</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99012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378.75</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Капитальные вложения в объекты государственной (муниципальной) собственности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99012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378.75</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Бюджетные инвестиции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99012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410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378.75</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Бюджетные инвестиции в объекты капитального строительства государственной (муниципальной) собственности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99012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414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378.75</w:t>
            </w:r>
          </w:p>
        </w:tc>
      </w:tr>
      <w:tr w:rsidR="00D1464A" w:rsidRPr="00D1464A" w:rsidTr="001E655A">
        <w:trPr>
          <w:trHeight w:hRule="exact" w:val="313"/>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Массовый спорт</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99012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414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378.75</w:t>
            </w:r>
          </w:p>
        </w:tc>
      </w:tr>
      <w:tr w:rsidR="00D1464A" w:rsidRPr="00D1464A" w:rsidTr="001E655A">
        <w:trPr>
          <w:trHeight w:hRule="exact" w:val="49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5204"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Муниципальная программа "Формирование современной городской среды"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22</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9 616.82</w:t>
            </w:r>
          </w:p>
        </w:tc>
      </w:tr>
      <w:tr w:rsidR="00D1464A" w:rsidRPr="00D1464A" w:rsidTr="001E655A">
        <w:trPr>
          <w:trHeight w:hRule="exact" w:val="25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Национальный проект "Жилье и городская среда"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22</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F0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9 616.82</w:t>
            </w:r>
          </w:p>
        </w:tc>
      </w:tr>
      <w:tr w:rsidR="00D1464A" w:rsidRPr="00D1464A" w:rsidTr="001E655A">
        <w:trPr>
          <w:trHeight w:hRule="exact" w:val="46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Региональный проект Иркутской области "Формирование комфортной городской среды в Иркутской области"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22</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F2</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9 616.82</w:t>
            </w:r>
          </w:p>
        </w:tc>
      </w:tr>
      <w:tr w:rsidR="00D1464A" w:rsidRPr="00D1464A" w:rsidTr="001E655A">
        <w:trPr>
          <w:trHeight w:hRule="exact" w:val="46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Реализация программ формирования современной городской среды (в рамках регионального проекта)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22</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F2</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55551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9 616.82</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22</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F2</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55551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9 616.82</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22</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F2</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55551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9 616.82</w:t>
            </w:r>
          </w:p>
        </w:tc>
      </w:tr>
      <w:tr w:rsidR="00D1464A" w:rsidRPr="00D1464A" w:rsidTr="001E655A">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22</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F2</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55551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9 616.82</w:t>
            </w:r>
          </w:p>
        </w:tc>
      </w:tr>
      <w:tr w:rsidR="00D1464A" w:rsidRPr="00D1464A" w:rsidTr="001E655A">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Благоустройство</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0503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22</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F2</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55551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9 616.82</w:t>
            </w:r>
          </w:p>
        </w:tc>
      </w:tr>
      <w:tr w:rsidR="00D1464A" w:rsidRPr="00D1464A" w:rsidTr="001E655A">
        <w:trPr>
          <w:trHeight w:hRule="exact" w:val="255"/>
        </w:trPr>
        <w:tc>
          <w:tcPr>
            <w:tcW w:w="5245" w:type="dxa"/>
            <w:gridSpan w:val="13"/>
            <w:tcBorders>
              <w:top w:val="single" w:sz="5" w:space="0" w:color="auto"/>
              <w:left w:val="single" w:sz="10"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Непрограммные расходы органов местного самоуправления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246 857.15</w:t>
            </w:r>
          </w:p>
        </w:tc>
      </w:tr>
      <w:tr w:rsidR="00D1464A" w:rsidRPr="00D1464A" w:rsidTr="001E655A">
        <w:trPr>
          <w:trHeight w:hRule="exact" w:val="49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5204"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Непрограммные расходы органов местного самоуправления за счет средств местного бюджета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114 800.54</w:t>
            </w:r>
          </w:p>
        </w:tc>
      </w:tr>
      <w:tr w:rsidR="00D1464A" w:rsidRPr="00D1464A" w:rsidTr="001E655A">
        <w:trPr>
          <w:trHeight w:hRule="exact" w:val="49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Осуществление органами местного самоуправления полномочий местного значения поселения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112 383.03</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Обеспечение деятельности в сфере установленных функций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52 790.00</w:t>
            </w:r>
          </w:p>
        </w:tc>
      </w:tr>
      <w:tr w:rsidR="00D1464A" w:rsidRPr="00D1464A" w:rsidTr="001E655A">
        <w:trPr>
          <w:trHeight w:hRule="exact" w:val="64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49 207.37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Расходы на выплаты персоналу государственных (муниципальных) органов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49 207.37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Фонд оплаты труда государственных (муниципальных) органов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37 225.55</w:t>
            </w:r>
          </w:p>
        </w:tc>
      </w:tr>
      <w:tr w:rsidR="00D1464A" w:rsidRPr="00D1464A" w:rsidTr="001E655A">
        <w:trPr>
          <w:trHeight w:hRule="exact" w:val="521"/>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Функционирование высшего должностного лица субъекта Российской Федерации и муниципального образования</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p>
          <w:p w:rsidR="00D1464A" w:rsidRPr="00D1464A" w:rsidRDefault="00D1464A" w:rsidP="00D1464A">
            <w:pPr>
              <w:wordWrap w:val="0"/>
              <w:jc w:val="center"/>
              <w:rPr>
                <w:rFonts w:eastAsiaTheme="minorEastAsia"/>
                <w:sz w:val="18"/>
                <w:szCs w:val="18"/>
              </w:rPr>
            </w:pPr>
            <w:r w:rsidRPr="00D1464A">
              <w:rPr>
                <w:rFonts w:eastAsiaTheme="minorEastAsia"/>
                <w:sz w:val="18"/>
                <w:szCs w:val="18"/>
              </w:rPr>
              <w:t>0102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2 012.47</w:t>
            </w:r>
          </w:p>
        </w:tc>
      </w:tr>
      <w:tr w:rsidR="00D1464A" w:rsidRPr="00D1464A" w:rsidTr="001E655A">
        <w:trPr>
          <w:trHeight w:hRule="exact" w:val="841"/>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 xml:space="preserve">Функционирование Правительства Российской Федерации, высших исполнительных органов государственной власти субъектов </w:t>
            </w:r>
          </w:p>
          <w:p w:rsidR="00D1464A" w:rsidRPr="00D1464A" w:rsidRDefault="00D1464A" w:rsidP="00D1464A">
            <w:pPr>
              <w:rPr>
                <w:rFonts w:eastAsiaTheme="minorEastAsia"/>
                <w:sz w:val="18"/>
                <w:szCs w:val="18"/>
              </w:rPr>
            </w:pPr>
            <w:r w:rsidRPr="00D1464A">
              <w:rPr>
                <w:rFonts w:eastAsiaTheme="minorEastAsia"/>
                <w:sz w:val="18"/>
                <w:szCs w:val="18"/>
              </w:rPr>
              <w:t>Российской Федерации, местных администраций</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rPr>
                <w:rFonts w:eastAsiaTheme="minorEastAsia"/>
                <w:sz w:val="18"/>
                <w:szCs w:val="18"/>
              </w:rPr>
            </w:pPr>
          </w:p>
          <w:p w:rsidR="00D1464A" w:rsidRPr="00D1464A" w:rsidRDefault="00D1464A" w:rsidP="00D1464A">
            <w:pPr>
              <w:wordWrap w:val="0"/>
              <w:jc w:val="center"/>
              <w:rPr>
                <w:rFonts w:eastAsiaTheme="minorEastAsia"/>
                <w:sz w:val="18"/>
                <w:szCs w:val="18"/>
              </w:rPr>
            </w:pPr>
            <w:r w:rsidRPr="00D1464A">
              <w:rPr>
                <w:rFonts w:eastAsiaTheme="minorEastAsia"/>
                <w:sz w:val="18"/>
                <w:szCs w:val="18"/>
              </w:rPr>
              <w:t>0104</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35 213.08</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выплаты персоналу государственных (муниципальных) органов, за исключением фонда оплаты труда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11.00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 xml:space="preserve">Функционирование Правительства Российской Федерации, высших исполнительных органов государственной власти субъектов </w:t>
            </w:r>
          </w:p>
          <w:p w:rsidR="00D1464A" w:rsidRPr="00D1464A" w:rsidRDefault="00D1464A" w:rsidP="00D1464A">
            <w:pPr>
              <w:rPr>
                <w:rFonts w:eastAsiaTheme="minorEastAsia"/>
                <w:sz w:val="18"/>
                <w:szCs w:val="18"/>
              </w:rPr>
            </w:pPr>
            <w:r w:rsidRPr="00D1464A">
              <w:rPr>
                <w:rFonts w:eastAsiaTheme="minorEastAsia"/>
                <w:sz w:val="18"/>
                <w:szCs w:val="18"/>
              </w:rPr>
              <w:t>Российской Федерации, местных администраций</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rPr>
                <w:rFonts w:eastAsiaTheme="minorEastAsia"/>
                <w:sz w:val="18"/>
                <w:szCs w:val="18"/>
              </w:rPr>
            </w:pPr>
          </w:p>
          <w:p w:rsidR="00D1464A" w:rsidRPr="00D1464A" w:rsidRDefault="00D1464A" w:rsidP="00D1464A">
            <w:pPr>
              <w:wordWrap w:val="0"/>
              <w:jc w:val="center"/>
              <w:rPr>
                <w:rFonts w:eastAsiaTheme="minorEastAsia"/>
                <w:sz w:val="18"/>
                <w:szCs w:val="18"/>
              </w:rPr>
            </w:pPr>
            <w:r w:rsidRPr="00D1464A">
              <w:rPr>
                <w:rFonts w:eastAsiaTheme="minorEastAsia"/>
                <w:sz w:val="18"/>
                <w:szCs w:val="18"/>
              </w:rPr>
              <w:t>0104</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11.00</w:t>
            </w:r>
          </w:p>
        </w:tc>
      </w:tr>
      <w:tr w:rsidR="00D1464A" w:rsidRPr="00D1464A" w:rsidTr="001E655A">
        <w:trPr>
          <w:trHeight w:hRule="exact" w:val="64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123</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50.67</w:t>
            </w:r>
          </w:p>
        </w:tc>
      </w:tr>
      <w:tr w:rsidR="00D1464A" w:rsidRPr="00D1464A" w:rsidTr="001E655A">
        <w:trPr>
          <w:trHeight w:hRule="exact" w:val="64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123</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50.67</w:t>
            </w:r>
          </w:p>
        </w:tc>
      </w:tr>
      <w:tr w:rsidR="00D1464A" w:rsidRPr="00D1464A" w:rsidTr="001E655A">
        <w:trPr>
          <w:trHeight w:hRule="exact" w:val="64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129</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11 920.16</w:t>
            </w:r>
          </w:p>
        </w:tc>
      </w:tr>
      <w:tr w:rsidR="00D1464A" w:rsidRPr="00D1464A" w:rsidTr="001E655A">
        <w:trPr>
          <w:trHeight w:hRule="exact" w:val="64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Функционирование высшего должностного лица субъекта Российской Федерации и муниципального образования</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p>
          <w:p w:rsidR="00D1464A" w:rsidRPr="00D1464A" w:rsidRDefault="00D1464A" w:rsidP="00D1464A">
            <w:pPr>
              <w:wordWrap w:val="0"/>
              <w:jc w:val="center"/>
              <w:rPr>
                <w:rFonts w:eastAsiaTheme="minorEastAsia"/>
                <w:sz w:val="18"/>
                <w:szCs w:val="18"/>
              </w:rPr>
            </w:pPr>
            <w:r w:rsidRPr="00D1464A">
              <w:rPr>
                <w:rFonts w:eastAsiaTheme="minorEastAsia"/>
                <w:sz w:val="18"/>
                <w:szCs w:val="18"/>
              </w:rPr>
              <w:t>0102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129</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564.69</w:t>
            </w:r>
          </w:p>
        </w:tc>
      </w:tr>
      <w:tr w:rsidR="00D1464A" w:rsidRPr="00D1464A" w:rsidTr="001E655A">
        <w:trPr>
          <w:trHeight w:hRule="exact" w:val="64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 xml:space="preserve">Функционирование Правительства Российской Федерации, высших исполнительных органов государственной власти субъектов </w:t>
            </w:r>
          </w:p>
          <w:p w:rsidR="00D1464A" w:rsidRPr="00D1464A" w:rsidRDefault="00D1464A" w:rsidP="00D1464A">
            <w:pPr>
              <w:rPr>
                <w:rFonts w:eastAsiaTheme="minorEastAsia"/>
                <w:sz w:val="18"/>
                <w:szCs w:val="18"/>
              </w:rPr>
            </w:pPr>
            <w:r w:rsidRPr="00D1464A">
              <w:rPr>
                <w:rFonts w:eastAsiaTheme="minorEastAsia"/>
                <w:sz w:val="18"/>
                <w:szCs w:val="18"/>
              </w:rPr>
              <w:t>Российской Федерации, местных администраций</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rPr>
                <w:rFonts w:eastAsiaTheme="minorEastAsia"/>
                <w:sz w:val="18"/>
                <w:szCs w:val="18"/>
              </w:rPr>
            </w:pPr>
          </w:p>
          <w:p w:rsidR="00D1464A" w:rsidRPr="00D1464A" w:rsidRDefault="00D1464A" w:rsidP="00D1464A">
            <w:pPr>
              <w:wordWrap w:val="0"/>
              <w:jc w:val="center"/>
              <w:rPr>
                <w:rFonts w:eastAsiaTheme="minorEastAsia"/>
                <w:sz w:val="18"/>
                <w:szCs w:val="18"/>
              </w:rPr>
            </w:pPr>
            <w:r w:rsidRPr="00D1464A">
              <w:rPr>
                <w:rFonts w:eastAsiaTheme="minorEastAsia"/>
                <w:sz w:val="18"/>
                <w:szCs w:val="18"/>
              </w:rPr>
              <w:t>0104</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129</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11 355.47</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3 404.06</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3 404.06</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2 603.21</w:t>
            </w:r>
          </w:p>
        </w:tc>
      </w:tr>
      <w:tr w:rsidR="00D1464A" w:rsidRPr="00D1464A" w:rsidTr="001E655A">
        <w:trPr>
          <w:trHeight w:hRule="exact" w:val="487"/>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Функционирование высшего должностного лица субъекта Российской Федерации и муниципального образования</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rPr>
                <w:rFonts w:eastAsiaTheme="minorEastAsia"/>
                <w:sz w:val="18"/>
                <w:szCs w:val="18"/>
              </w:rPr>
            </w:pPr>
          </w:p>
          <w:p w:rsidR="00D1464A" w:rsidRPr="00D1464A" w:rsidRDefault="00D1464A" w:rsidP="00D1464A">
            <w:pPr>
              <w:wordWrap w:val="0"/>
              <w:jc w:val="center"/>
              <w:rPr>
                <w:rFonts w:eastAsiaTheme="minorEastAsia"/>
                <w:sz w:val="18"/>
                <w:szCs w:val="18"/>
              </w:rPr>
            </w:pPr>
            <w:r w:rsidRPr="00D1464A">
              <w:rPr>
                <w:rFonts w:eastAsiaTheme="minorEastAsia"/>
                <w:sz w:val="18"/>
                <w:szCs w:val="18"/>
              </w:rPr>
              <w:t>0102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9.50</w:t>
            </w:r>
          </w:p>
        </w:tc>
      </w:tr>
      <w:tr w:rsidR="00D1464A" w:rsidRPr="00D1464A" w:rsidTr="001E655A">
        <w:trPr>
          <w:trHeight w:hRule="exact" w:val="72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p>
          <w:p w:rsidR="00D1464A" w:rsidRPr="00D1464A" w:rsidRDefault="00D1464A" w:rsidP="00D1464A">
            <w:pPr>
              <w:wordWrap w:val="0"/>
              <w:jc w:val="center"/>
              <w:rPr>
                <w:rFonts w:eastAsiaTheme="minorEastAsia"/>
                <w:sz w:val="18"/>
                <w:szCs w:val="18"/>
              </w:rPr>
            </w:pPr>
          </w:p>
          <w:p w:rsidR="00D1464A" w:rsidRPr="00D1464A" w:rsidRDefault="00D1464A" w:rsidP="00D1464A">
            <w:pPr>
              <w:wordWrap w:val="0"/>
              <w:jc w:val="center"/>
              <w:rPr>
                <w:rFonts w:eastAsiaTheme="minorEastAsia"/>
                <w:sz w:val="18"/>
                <w:szCs w:val="18"/>
              </w:rPr>
            </w:pPr>
            <w:r w:rsidRPr="00D1464A">
              <w:rPr>
                <w:rFonts w:eastAsiaTheme="minorEastAsia"/>
                <w:sz w:val="18"/>
                <w:szCs w:val="18"/>
              </w:rPr>
              <w:t>0104</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2 452.97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140.74</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энергетических ресурсов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800.85</w:t>
            </w:r>
          </w:p>
        </w:tc>
      </w:tr>
      <w:tr w:rsidR="00D1464A" w:rsidRPr="00D1464A" w:rsidTr="001E655A">
        <w:trPr>
          <w:trHeight w:hRule="exact" w:val="68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p>
          <w:p w:rsidR="00D1464A" w:rsidRPr="00D1464A" w:rsidRDefault="00D1464A" w:rsidP="00D1464A">
            <w:pPr>
              <w:wordWrap w:val="0"/>
              <w:jc w:val="center"/>
              <w:rPr>
                <w:rFonts w:eastAsiaTheme="minorEastAsia"/>
                <w:sz w:val="18"/>
                <w:szCs w:val="18"/>
              </w:rPr>
            </w:pPr>
          </w:p>
          <w:p w:rsidR="00D1464A" w:rsidRPr="00D1464A" w:rsidRDefault="00D1464A" w:rsidP="00D1464A">
            <w:pPr>
              <w:wordWrap w:val="0"/>
              <w:jc w:val="center"/>
              <w:rPr>
                <w:rFonts w:eastAsiaTheme="minorEastAsia"/>
                <w:sz w:val="18"/>
                <w:szCs w:val="18"/>
              </w:rPr>
            </w:pPr>
            <w:r w:rsidRPr="00D1464A">
              <w:rPr>
                <w:rFonts w:eastAsiaTheme="minorEastAsia"/>
                <w:sz w:val="18"/>
                <w:szCs w:val="18"/>
              </w:rPr>
              <w:t>0104</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259.73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541.12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Социальное обеспечение и иные выплаты населению</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55.00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Социальные выплаты гражданам, кроме публичных нормативных социальных выплат</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320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55.00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Пособия, компенсации и иные социальные выплаты гражданам, кроме публичных нормативных обязательств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321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55.00</w:t>
            </w:r>
          </w:p>
        </w:tc>
      </w:tr>
      <w:tr w:rsidR="00D1464A" w:rsidRPr="00D1464A" w:rsidTr="001E655A">
        <w:trPr>
          <w:trHeight w:hRule="exact" w:val="331"/>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321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55.00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бюджетные ассигнования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123.56</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Уплата налогов, сборов и иных платежей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123.56</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Уплата налога на имущество организаций и земельного налога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77.90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77.90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Уплата прочих налогов, сборов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26.58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26.58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Уплата иных платежей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853</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19.09</w:t>
            </w:r>
          </w:p>
        </w:tc>
      </w:tr>
      <w:tr w:rsidR="00D1464A" w:rsidRPr="00D1464A" w:rsidTr="001E655A">
        <w:trPr>
          <w:trHeight w:hRule="exact" w:val="841"/>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 xml:space="preserve">Функционирование Правительства Российской Федерации, высших исполнительных органов государственной власти субъектов </w:t>
            </w:r>
          </w:p>
          <w:p w:rsidR="00D1464A" w:rsidRPr="00D1464A" w:rsidRDefault="00D1464A" w:rsidP="00D1464A">
            <w:pPr>
              <w:rPr>
                <w:rFonts w:eastAsiaTheme="minorEastAsia"/>
                <w:sz w:val="18"/>
                <w:szCs w:val="18"/>
              </w:rPr>
            </w:pPr>
            <w:r w:rsidRPr="00D1464A">
              <w:rPr>
                <w:rFonts w:eastAsiaTheme="minorEastAsia"/>
                <w:sz w:val="18"/>
                <w:szCs w:val="18"/>
              </w:rPr>
              <w:t>Российской Федерации, местных администраций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0104</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853</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19.09</w:t>
            </w:r>
          </w:p>
        </w:tc>
      </w:tr>
      <w:tr w:rsidR="00D1464A" w:rsidRPr="00D1464A" w:rsidTr="001E655A">
        <w:trPr>
          <w:trHeight w:hRule="exact" w:val="46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Обеспечение деятельности в сфере установленных функций бюджетных, автономных и казенных учреждений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45 845.04</w:t>
            </w:r>
          </w:p>
        </w:tc>
      </w:tr>
      <w:tr w:rsidR="00D1464A" w:rsidRPr="00D1464A" w:rsidTr="001E655A">
        <w:trPr>
          <w:trHeight w:hRule="exact" w:val="64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44 662.25</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Расходы на выплаты персоналу казенных учреждений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44 662.25</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Фонд оплаты труда учреждений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35 521.74</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14 270.72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15 319.14</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Массовый спорт</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4 570.34</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Транспорт</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0408</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1 361.54</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выплаты персоналу учреждений, за исключением фонда оплаты труда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9.60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9.60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119</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9 130.92</w:t>
            </w:r>
          </w:p>
        </w:tc>
      </w:tr>
      <w:tr w:rsidR="00D1464A" w:rsidRPr="00D1464A" w:rsidTr="001E655A">
        <w:trPr>
          <w:trHeight w:hRule="exact" w:val="333"/>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119</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4 143.10</w:t>
            </w:r>
          </w:p>
        </w:tc>
      </w:tr>
      <w:tr w:rsidR="00D1464A" w:rsidRPr="00D1464A" w:rsidTr="001E655A">
        <w:trPr>
          <w:trHeight w:hRule="exact" w:val="296"/>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119</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3 706.40</w:t>
            </w:r>
          </w:p>
        </w:tc>
      </w:tr>
      <w:tr w:rsidR="00D1464A" w:rsidRPr="00D1464A" w:rsidTr="001E655A">
        <w:trPr>
          <w:trHeight w:hRule="exact" w:val="271"/>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Массовый спорт</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119</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874.12</w:t>
            </w:r>
          </w:p>
        </w:tc>
      </w:tr>
      <w:tr w:rsidR="00D1464A" w:rsidRPr="00D1464A" w:rsidTr="001E655A">
        <w:trPr>
          <w:trHeight w:hRule="exact" w:val="29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Транспорт</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0408</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119</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407.30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бюджетные ассигнования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1 182.79</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Уплата налогов, сборов и иных платежей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1 182.79</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Уплата налога на имущество организаций и земельного налога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1 136.45</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144.74</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878.83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Массовый спорт</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112.88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Уплата прочих налогов, сборов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24.22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17.68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Массовый спорт</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6.54</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Уплата иных платежей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853</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22.12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853</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8.32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853</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13.79</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Резервный фонд администрации муниципального образования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60004</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1 194.50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бюджетные ассигнования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60004</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1 194.50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Резервные средства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60004</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870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1 194.50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Резервные фонды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60004</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870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1 194.50</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вопросы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3 917.13</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3 917.13</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3 917.13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3 721.77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3 721.77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энергетических ресурсов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195.37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195.37</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мероприятия в сфере установленных функций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3 817.75</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3 817.75</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3 817.75</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2 509.28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Транспорт</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0408</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1 022.49</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вопросы в области национальной экономики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0412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649.00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Охрана объектов растительного и животного мира и среды их</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0603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61.00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Массовый спорт</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776.79</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энергетических ресурсов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1 308.47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Массовый спорт</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1102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1 308.47</w:t>
            </w:r>
          </w:p>
        </w:tc>
      </w:tr>
      <w:tr w:rsidR="00D1464A" w:rsidRPr="00D1464A" w:rsidTr="001E655A">
        <w:trPr>
          <w:trHeight w:hRule="exact" w:val="46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Мероприятия по осуществлению деятельности дворцов и домов культуры, других учреждений культуры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2 560.31</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2 560.31</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2 560.31</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1 545.53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1 545.53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энергетических ресурсов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1 014.78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1 014.78</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Мероприятия по осуществлению деятельности библиотек</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362.89</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362.89</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362.89</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303.12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303.12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энергетических ресурсов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59.77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60016</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59.77</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Доплаты к пенсиям муниципальных служащих</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60018</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1 192.97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Социальное обеспечение и иные выплаты населению</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60018</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1 192.97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Публичные нормативные социальные выплаты гражданам</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60018</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310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1 192.97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пенсии, социальные доплаты к пенсиям</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60018</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312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1 192.97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Пенсионное обеспечение</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1001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60018</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312</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1 192.97</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Обслуживание муниципального долга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60019</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106.99</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Обслуживание государственного (муниципального) долга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60019</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700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106.99</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Обслуживание муниципального долга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60019</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730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106.99</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Обслуживание государственного внутреннего и муниципального долга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1301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60019</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730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106.99</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межбюджетные трансферты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595.45</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Межбюджетные трансферты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595.45</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межбюджетные трансферты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595.45</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Прочие межбюджетные трансферты общего характера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1403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60020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595.45</w:t>
            </w:r>
          </w:p>
        </w:tc>
      </w:tr>
      <w:tr w:rsidR="00D1464A" w:rsidRPr="00D1464A" w:rsidTr="001E655A">
        <w:trPr>
          <w:trHeight w:hRule="exact" w:val="25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Мероприятия в области жилищно-коммунального хозяйства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2 417.52</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Уличное освещение</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1 413.88</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1 413.88</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1 413.88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137.96</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Благоустройство</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0503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137.96</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энергетических ресурсов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1 275.92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Благоустройство</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0503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60101</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247</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1 275.92</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Организация и содержание мест захоронения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60104</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135.32</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60104</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135.32</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60104</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135.32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60104</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135.32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Благоустройство</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0503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60104</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135.32</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Прочие мероприятия по благоустройству городских округов и поселений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861.38</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861.38</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861.38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861.38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Благоустройство</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0503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861.38</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Мероприятия по жилищному фонду</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60108</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6.93</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60108</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6.93</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60108</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60108</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Жилищное хозяйство</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0501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60108</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6.93</w:t>
            </w:r>
          </w:p>
        </w:tc>
      </w:tr>
      <w:tr w:rsidR="00D1464A" w:rsidRPr="00D1464A" w:rsidTr="001E655A">
        <w:trPr>
          <w:trHeight w:hRule="exact" w:val="49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5204"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Непрограммные расходы органов местного самоуправления за счет средств областного бюджета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0.70</w:t>
            </w:r>
          </w:p>
        </w:tc>
      </w:tr>
      <w:tr w:rsidR="00D1464A" w:rsidRPr="00D1464A" w:rsidTr="001E655A">
        <w:trPr>
          <w:trHeight w:hRule="exact" w:val="11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73150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0.70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73150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0.70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73150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0.70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73150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0.70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Другие общегосударственные расходы</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0113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73150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0.70</w:t>
            </w:r>
          </w:p>
        </w:tc>
      </w:tr>
      <w:tr w:rsidR="00D1464A" w:rsidRPr="00D1464A" w:rsidTr="001E655A">
        <w:trPr>
          <w:trHeight w:hRule="exact" w:val="49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5204"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Непрограммные расходы органов местного самоуправления за счет средств федерального бюджета</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1 070.80</w:t>
            </w:r>
          </w:p>
        </w:tc>
      </w:tr>
      <w:tr w:rsidR="00D1464A" w:rsidRPr="00D1464A" w:rsidTr="001E655A">
        <w:trPr>
          <w:trHeight w:hRule="exact" w:val="46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Осуществление первичного воинского учета на территориях, где отсутствуют военные комиссариаты</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1 070.80</w:t>
            </w:r>
          </w:p>
        </w:tc>
      </w:tr>
      <w:tr w:rsidR="00D1464A" w:rsidRPr="00D1464A" w:rsidTr="001E655A">
        <w:trPr>
          <w:trHeight w:hRule="exact" w:val="64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1 057.12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Расходы на выплаты персоналу государственных (муниципальных) органов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1 057.12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Фонд оплаты труда государственных (муниципальных) органов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811.92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Мобилизационная и вневойсковая подготовка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0203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121</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811.92</w:t>
            </w:r>
          </w:p>
        </w:tc>
      </w:tr>
      <w:tr w:rsidR="00D1464A" w:rsidRPr="00D1464A" w:rsidTr="001E655A">
        <w:trPr>
          <w:trHeight w:hRule="exact" w:val="64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129</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245.20</w:t>
            </w:r>
          </w:p>
        </w:tc>
      </w:tr>
      <w:tr w:rsidR="00D1464A" w:rsidRPr="00D1464A" w:rsidTr="001E655A">
        <w:trPr>
          <w:trHeight w:hRule="exact" w:val="293"/>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Мобилизационная и вневойсковая подготовка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0203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129</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245.20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13.68</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13.68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13.68</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Мобилизационная и вневойсковая подготовка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0203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3</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51180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13.68</w:t>
            </w:r>
          </w:p>
        </w:tc>
      </w:tr>
      <w:tr w:rsidR="00D1464A" w:rsidRPr="00D1464A" w:rsidTr="001E655A">
        <w:trPr>
          <w:trHeight w:hRule="exact" w:val="25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5204"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Непрограммные расходы органов местного самоуправления</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00000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130 985.11</w:t>
            </w:r>
          </w:p>
        </w:tc>
      </w:tr>
      <w:tr w:rsidR="00D1464A" w:rsidRPr="00D1464A" w:rsidTr="001E655A">
        <w:trPr>
          <w:trHeight w:hRule="exact" w:val="91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Государственная поддержка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L5762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6 387.62</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L5762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6 387.62</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L5762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6 387.62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L5762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6 387.62</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Благоустройство</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jc w:val="center"/>
              <w:rPr>
                <w:rFonts w:eastAsiaTheme="minorEastAsia"/>
                <w:sz w:val="18"/>
                <w:szCs w:val="18"/>
              </w:rPr>
            </w:pPr>
            <w:r w:rsidRPr="00D1464A">
              <w:rPr>
                <w:rFonts w:eastAsiaTheme="minorEastAsia"/>
                <w:sz w:val="18"/>
                <w:szCs w:val="18"/>
              </w:rPr>
              <w:t>0503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L5762</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6 387.62</w:t>
            </w:r>
          </w:p>
        </w:tc>
      </w:tr>
      <w:tr w:rsidR="00D1464A" w:rsidRPr="00D1464A" w:rsidTr="001E655A">
        <w:trPr>
          <w:trHeight w:hRule="exact" w:val="46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Обеспечение комплексного развития сельских территорий (развитие сети учреждений культурно-досугового типа на сельских территориях)</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L5765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108 077.20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Капитальные вложения в объекты государственной (муниципальной) собственности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L5765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108 077.20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Бюджетные инвестиции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L5765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410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108 077.20</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Бюджетные инвестиции в объекты капитального строительства государственной (муниципальной) собственности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L5765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414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108 077.20</w:t>
            </w:r>
          </w:p>
        </w:tc>
      </w:tr>
      <w:tr w:rsidR="00D1464A" w:rsidRPr="00D1464A" w:rsidTr="001E655A">
        <w:trPr>
          <w:trHeight w:hRule="exact" w:val="289"/>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L5765</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414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108 077.20</w:t>
            </w:r>
          </w:p>
        </w:tc>
      </w:tr>
      <w:tr w:rsidR="00D1464A" w:rsidRPr="00D1464A" w:rsidTr="001E655A">
        <w:trPr>
          <w:trHeight w:hRule="exact" w:val="240"/>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Реализация мероприятий перечня проектов народных инициатив</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S2370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8 401.56</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S2370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8 401.56</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S2370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8 401.56</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S2370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8 401.56</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Обеспечение пожарной безопасности</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0310</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S2370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1 034.37</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Национальная экономика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0409</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S2370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3 484.21</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Благоустройство</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0503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S2370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2 949.03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Культура</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0801</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S2370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350.00</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Массовый спорт</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1102</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S2370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583.95</w:t>
            </w:r>
          </w:p>
        </w:tc>
      </w:tr>
      <w:tr w:rsidR="00D1464A" w:rsidRPr="00D1464A" w:rsidTr="001E655A">
        <w:trPr>
          <w:trHeight w:hRule="exact" w:val="46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5177"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proofErr w:type="spellStart"/>
            <w:r w:rsidRPr="00D1464A">
              <w:rPr>
                <w:rFonts w:eastAsiaTheme="minorEastAsia"/>
                <w:sz w:val="18"/>
                <w:szCs w:val="18"/>
              </w:rPr>
              <w:t>Грантовая</w:t>
            </w:r>
            <w:proofErr w:type="spellEnd"/>
            <w:r w:rsidRPr="00D1464A">
              <w:rPr>
                <w:rFonts w:eastAsiaTheme="minorEastAsia"/>
                <w:sz w:val="18"/>
                <w:szCs w:val="18"/>
              </w:rPr>
              <w:t xml:space="preserve"> поддержка местных инициатив граждан, проживающих в сельской местности</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S2870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8 118.73</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51"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Закупка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S2870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200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8 118.73</w:t>
            </w:r>
          </w:p>
        </w:tc>
      </w:tr>
      <w:tr w:rsidR="00D1464A" w:rsidRPr="00D1464A" w:rsidTr="001E655A">
        <w:trPr>
          <w:trHeight w:hRule="exact" w:val="43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125"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Иные закупки товаров, работ и услуг для обеспечения государственных (муниципальных) нужд</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S2870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8 118.73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Прочая закупка товаров, работ и услуг</w:t>
            </w:r>
          </w:p>
        </w:tc>
        <w:tc>
          <w:tcPr>
            <w:tcW w:w="865" w:type="dxa"/>
            <w:tcBorders>
              <w:top w:val="single" w:sz="5" w:space="0" w:color="auto"/>
              <w:left w:val="single" w:sz="4" w:space="0" w:color="auto"/>
              <w:bottom w:val="single" w:sz="5"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S2870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244</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8 118.73</w:t>
            </w:r>
          </w:p>
        </w:tc>
      </w:tr>
      <w:tr w:rsidR="00D1464A" w:rsidRPr="00D1464A" w:rsidTr="001E655A">
        <w:trPr>
          <w:trHeight w:hRule="exact" w:val="225"/>
        </w:trPr>
        <w:tc>
          <w:tcPr>
            <w:tcW w:w="41" w:type="dxa"/>
            <w:tcBorders>
              <w:left w:val="single" w:sz="10"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26" w:type="dxa"/>
            <w:shd w:val="clear" w:color="FFFFFF" w:fill="auto"/>
            <w:vAlign w:val="bottom"/>
          </w:tcPr>
          <w:p w:rsidR="00D1464A" w:rsidRPr="00D1464A" w:rsidRDefault="00D1464A" w:rsidP="00D1464A">
            <w:pPr>
              <w:rPr>
                <w:rFonts w:eastAsiaTheme="minorEastAsia"/>
                <w:sz w:val="18"/>
                <w:szCs w:val="18"/>
              </w:rPr>
            </w:pPr>
          </w:p>
        </w:tc>
        <w:tc>
          <w:tcPr>
            <w:tcW w:w="5099"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Благоустройство</w:t>
            </w:r>
          </w:p>
        </w:tc>
        <w:tc>
          <w:tcPr>
            <w:tcW w:w="865" w:type="dxa"/>
            <w:tcBorders>
              <w:top w:val="single" w:sz="5" w:space="0" w:color="auto"/>
              <w:left w:val="single" w:sz="4" w:space="0" w:color="auto"/>
              <w:bottom w:val="single" w:sz="5" w:space="0" w:color="auto"/>
            </w:tcBorders>
            <w:shd w:val="clear" w:color="FFFFFF" w:fill="auto"/>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0503</w:t>
            </w:r>
          </w:p>
        </w:tc>
        <w:tc>
          <w:tcPr>
            <w:tcW w:w="387" w:type="dxa"/>
            <w:tcBorders>
              <w:top w:val="single" w:sz="5" w:space="0" w:color="auto"/>
              <w:left w:val="single"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91</w:t>
            </w:r>
          </w:p>
        </w:tc>
        <w:tc>
          <w:tcPr>
            <w:tcW w:w="293" w:type="dxa"/>
            <w:tcBorders>
              <w:top w:val="single" w:sz="5" w:space="0" w:color="auto"/>
              <w:left w:val="dotted" w:sz="5" w:space="0" w:color="auto"/>
              <w:bottom w:val="single" w:sz="5" w:space="0" w:color="auto"/>
              <w:right w:val="dotted"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4</w:t>
            </w:r>
          </w:p>
        </w:tc>
        <w:tc>
          <w:tcPr>
            <w:tcW w:w="387"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00</w:t>
            </w:r>
          </w:p>
        </w:tc>
        <w:tc>
          <w:tcPr>
            <w:tcW w:w="679" w:type="dxa"/>
            <w:tcBorders>
              <w:top w:val="single" w:sz="5" w:space="0" w:color="auto"/>
              <w:left w:val="dotted"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S2870</w:t>
            </w:r>
          </w:p>
        </w:tc>
        <w:tc>
          <w:tcPr>
            <w:tcW w:w="480" w:type="dxa"/>
            <w:tcBorders>
              <w:top w:val="single" w:sz="5" w:space="0" w:color="auto"/>
              <w:left w:val="single" w:sz="5" w:space="0" w:color="auto"/>
              <w:bottom w:val="single" w:sz="5" w:space="0" w:color="auto"/>
              <w:right w:val="single" w:sz="5" w:space="0" w:color="auto"/>
            </w:tcBorders>
            <w:shd w:val="clear" w:color="FFFFFF" w:fill="auto"/>
            <w:vAlign w:val="bottom"/>
          </w:tcPr>
          <w:p w:rsidR="00D1464A" w:rsidRPr="00D1464A" w:rsidRDefault="00D1464A" w:rsidP="00D1464A">
            <w:pPr>
              <w:wordWrap w:val="0"/>
              <w:jc w:val="center"/>
              <w:rPr>
                <w:rFonts w:eastAsiaTheme="minorEastAsia"/>
                <w:sz w:val="18"/>
                <w:szCs w:val="18"/>
              </w:rPr>
            </w:pPr>
            <w:r w:rsidRPr="00D1464A">
              <w:rPr>
                <w:rFonts w:eastAsiaTheme="minorEastAsia"/>
                <w:sz w:val="18"/>
                <w:szCs w:val="18"/>
              </w:rPr>
              <w:t>240</w:t>
            </w:r>
          </w:p>
        </w:tc>
        <w:tc>
          <w:tcPr>
            <w:tcW w:w="1870" w:type="dxa"/>
            <w:gridSpan w:val="2"/>
            <w:tcBorders>
              <w:top w:val="single" w:sz="5" w:space="0" w:color="auto"/>
              <w:left w:val="single" w:sz="5" w:space="0" w:color="auto"/>
              <w:bottom w:val="single" w:sz="5" w:space="0" w:color="auto"/>
              <w:right w:val="single" w:sz="10" w:space="0" w:color="auto"/>
            </w:tcBorders>
            <w:shd w:val="clear" w:color="FFFFFF" w:fill="auto"/>
          </w:tcPr>
          <w:p w:rsidR="00D1464A" w:rsidRPr="00D1464A" w:rsidRDefault="00D1464A" w:rsidP="00D1464A">
            <w:pPr>
              <w:jc w:val="right"/>
              <w:rPr>
                <w:rFonts w:eastAsiaTheme="minorEastAsia"/>
                <w:sz w:val="18"/>
                <w:szCs w:val="18"/>
              </w:rPr>
            </w:pPr>
            <w:r w:rsidRPr="00D1464A">
              <w:rPr>
                <w:rFonts w:eastAsiaTheme="minorEastAsia"/>
                <w:sz w:val="18"/>
                <w:szCs w:val="18"/>
              </w:rPr>
              <w:t>8 118.73</w:t>
            </w:r>
          </w:p>
        </w:tc>
      </w:tr>
      <w:tr w:rsidR="00D1464A" w:rsidRPr="00D1464A" w:rsidTr="001E655A">
        <w:trPr>
          <w:trHeight w:hRule="exact" w:val="255"/>
        </w:trPr>
        <w:tc>
          <w:tcPr>
            <w:tcW w:w="8336" w:type="dxa"/>
            <w:gridSpan w:val="19"/>
            <w:tcBorders>
              <w:top w:val="single" w:sz="10" w:space="0" w:color="auto"/>
              <w:left w:val="single" w:sz="4" w:space="0" w:color="auto"/>
            </w:tcBorders>
            <w:shd w:val="clear" w:color="FFFFFF" w:fill="auto"/>
            <w:vAlign w:val="bottom"/>
          </w:tcPr>
          <w:p w:rsidR="00D1464A" w:rsidRPr="00D1464A" w:rsidRDefault="00D1464A" w:rsidP="00D1464A">
            <w:pPr>
              <w:rPr>
                <w:rFonts w:eastAsiaTheme="minorEastAsia"/>
                <w:sz w:val="18"/>
                <w:szCs w:val="18"/>
              </w:rPr>
            </w:pPr>
            <w:r w:rsidRPr="00D1464A">
              <w:rPr>
                <w:rFonts w:eastAsiaTheme="minorEastAsia"/>
                <w:sz w:val="18"/>
                <w:szCs w:val="18"/>
              </w:rPr>
              <w:t>Итого расходов:</w:t>
            </w:r>
          </w:p>
        </w:tc>
        <w:tc>
          <w:tcPr>
            <w:tcW w:w="1870" w:type="dxa"/>
            <w:gridSpan w:val="2"/>
            <w:tcBorders>
              <w:top w:val="single" w:sz="5" w:space="0" w:color="auto"/>
              <w:left w:val="single" w:sz="10" w:space="0" w:color="auto"/>
              <w:bottom w:val="single" w:sz="10" w:space="0" w:color="auto"/>
              <w:right w:val="single" w:sz="10" w:space="0" w:color="auto"/>
            </w:tcBorders>
            <w:shd w:val="clear" w:color="FFFFFF" w:fill="auto"/>
            <w:vAlign w:val="bottom"/>
          </w:tcPr>
          <w:p w:rsidR="00D1464A" w:rsidRPr="00D1464A" w:rsidRDefault="00D1464A" w:rsidP="00D1464A">
            <w:pPr>
              <w:wordWrap w:val="0"/>
              <w:jc w:val="right"/>
              <w:rPr>
                <w:rFonts w:eastAsiaTheme="minorEastAsia"/>
                <w:sz w:val="18"/>
                <w:szCs w:val="18"/>
              </w:rPr>
            </w:pPr>
            <w:r w:rsidRPr="00D1464A">
              <w:rPr>
                <w:rFonts w:eastAsiaTheme="minorEastAsia"/>
                <w:sz w:val="18"/>
                <w:szCs w:val="18"/>
              </w:rPr>
              <w:t>284 093.99</w:t>
            </w:r>
          </w:p>
        </w:tc>
      </w:tr>
      <w:tr w:rsidR="00D1464A" w:rsidRPr="00D1464A" w:rsidTr="001E655A">
        <w:trPr>
          <w:trHeight w:hRule="exact" w:val="225"/>
        </w:trPr>
        <w:tc>
          <w:tcPr>
            <w:tcW w:w="41"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27"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26"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26"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26"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26"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26"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26"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26"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54"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26"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1998"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3782" w:type="dxa"/>
            <w:gridSpan w:val="2"/>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293"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387"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679"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480" w:type="dxa"/>
            <w:tcBorders>
              <w:top w:val="single" w:sz="4" w:space="0" w:color="auto"/>
            </w:tcBorders>
            <w:shd w:val="clear" w:color="FFFFFF" w:fill="auto"/>
            <w:vAlign w:val="bottom"/>
          </w:tcPr>
          <w:p w:rsidR="00D1464A" w:rsidRPr="00D1464A" w:rsidRDefault="00D1464A" w:rsidP="00D1464A">
            <w:pPr>
              <w:rPr>
                <w:rFonts w:eastAsiaTheme="minorEastAsia"/>
                <w:sz w:val="18"/>
                <w:szCs w:val="18"/>
              </w:rPr>
            </w:pPr>
          </w:p>
        </w:tc>
        <w:tc>
          <w:tcPr>
            <w:tcW w:w="972" w:type="dxa"/>
            <w:shd w:val="clear" w:color="FFFFFF" w:fill="auto"/>
            <w:vAlign w:val="bottom"/>
          </w:tcPr>
          <w:p w:rsidR="00D1464A" w:rsidRPr="00D1464A" w:rsidRDefault="00D1464A" w:rsidP="00D1464A">
            <w:pPr>
              <w:rPr>
                <w:rFonts w:eastAsiaTheme="minorEastAsia"/>
                <w:sz w:val="18"/>
                <w:szCs w:val="18"/>
              </w:rPr>
            </w:pPr>
          </w:p>
        </w:tc>
        <w:tc>
          <w:tcPr>
            <w:tcW w:w="898" w:type="dxa"/>
            <w:shd w:val="clear" w:color="FFFFFF" w:fill="auto"/>
            <w:vAlign w:val="bottom"/>
          </w:tcPr>
          <w:p w:rsidR="00D1464A" w:rsidRPr="00D1464A" w:rsidRDefault="00D1464A" w:rsidP="00D1464A">
            <w:pPr>
              <w:rPr>
                <w:rFonts w:eastAsiaTheme="minorEastAsia"/>
                <w:sz w:val="18"/>
                <w:szCs w:val="18"/>
              </w:rPr>
            </w:pPr>
          </w:p>
        </w:tc>
      </w:tr>
    </w:tbl>
    <w:p w:rsidR="00D1464A" w:rsidRPr="00D1464A" w:rsidRDefault="00D1464A" w:rsidP="00D1464A">
      <w:pPr>
        <w:spacing w:after="200" w:line="276" w:lineRule="auto"/>
        <w:ind w:left="0"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tbl>
      <w:tblPr>
        <w:tblStyle w:val="TableStyle070"/>
        <w:tblW w:w="10496" w:type="dxa"/>
        <w:tblInd w:w="-211" w:type="dxa"/>
        <w:tblLayout w:type="fixed"/>
        <w:tblLook w:val="04A0" w:firstRow="1" w:lastRow="0" w:firstColumn="1" w:lastColumn="0" w:noHBand="0" w:noVBand="1"/>
      </w:tblPr>
      <w:tblGrid>
        <w:gridCol w:w="9293"/>
        <w:gridCol w:w="699"/>
        <w:gridCol w:w="142"/>
        <w:gridCol w:w="283"/>
        <w:gridCol w:w="18"/>
        <w:gridCol w:w="20"/>
        <w:gridCol w:w="21"/>
        <w:gridCol w:w="20"/>
      </w:tblGrid>
      <w:tr w:rsidR="00D83B52" w:rsidRPr="00D83B52" w:rsidTr="00D83B52">
        <w:tc>
          <w:tcPr>
            <w:tcW w:w="9992" w:type="dxa"/>
            <w:gridSpan w:val="2"/>
            <w:shd w:val="clear" w:color="FFFFFF" w:fill="auto"/>
            <w:vAlign w:val="bottom"/>
          </w:tcPr>
          <w:p w:rsidR="00D83B52" w:rsidRPr="00D83B52" w:rsidRDefault="00D83B52" w:rsidP="00D83B52">
            <w:pPr>
              <w:ind w:firstLine="6379"/>
              <w:rPr>
                <w:rFonts w:eastAsiaTheme="minorEastAsia"/>
                <w:sz w:val="20"/>
                <w:szCs w:val="20"/>
              </w:rPr>
            </w:pPr>
            <w:r w:rsidRPr="00D83B52">
              <w:rPr>
                <w:rFonts w:eastAsiaTheme="minorEastAsia"/>
                <w:sz w:val="20"/>
                <w:szCs w:val="20"/>
              </w:rPr>
              <w:t>Приложение 7</w:t>
            </w:r>
          </w:p>
          <w:p w:rsidR="00D83B52" w:rsidRPr="00D83B52" w:rsidRDefault="00D83B52" w:rsidP="00D83B52">
            <w:pPr>
              <w:ind w:firstLine="6379"/>
              <w:rPr>
                <w:rFonts w:eastAsiaTheme="minorEastAsia"/>
                <w:sz w:val="20"/>
                <w:szCs w:val="20"/>
              </w:rPr>
            </w:pPr>
            <w:r w:rsidRPr="00D83B52">
              <w:rPr>
                <w:rFonts w:eastAsiaTheme="minorEastAsia"/>
                <w:sz w:val="20"/>
                <w:szCs w:val="20"/>
              </w:rPr>
              <w:t xml:space="preserve">к решению Думы </w:t>
            </w:r>
            <w:proofErr w:type="spellStart"/>
            <w:r w:rsidRPr="00D83B52">
              <w:rPr>
                <w:rFonts w:eastAsiaTheme="minorEastAsia"/>
                <w:sz w:val="20"/>
                <w:szCs w:val="20"/>
              </w:rPr>
              <w:t>Хомутовского</w:t>
            </w:r>
            <w:proofErr w:type="spellEnd"/>
          </w:p>
          <w:p w:rsidR="00D83B52" w:rsidRPr="00D83B52" w:rsidRDefault="00D83B52" w:rsidP="00D83B52">
            <w:pPr>
              <w:ind w:firstLine="6379"/>
              <w:rPr>
                <w:rFonts w:eastAsiaTheme="minorEastAsia"/>
                <w:sz w:val="20"/>
                <w:szCs w:val="20"/>
              </w:rPr>
            </w:pPr>
            <w:r w:rsidRPr="00D83B52">
              <w:rPr>
                <w:rFonts w:eastAsiaTheme="minorEastAsia"/>
                <w:sz w:val="20"/>
                <w:szCs w:val="20"/>
              </w:rPr>
              <w:t>муниципального образования</w:t>
            </w:r>
          </w:p>
          <w:p w:rsidR="00D83B52" w:rsidRPr="00D83B52" w:rsidRDefault="00D83B52" w:rsidP="00D83B52">
            <w:pPr>
              <w:ind w:firstLine="6379"/>
              <w:rPr>
                <w:rFonts w:eastAsiaTheme="minorEastAsia"/>
                <w:sz w:val="20"/>
                <w:szCs w:val="20"/>
              </w:rPr>
            </w:pPr>
            <w:r w:rsidRPr="00D83B52">
              <w:rPr>
                <w:rFonts w:eastAsiaTheme="minorEastAsia"/>
                <w:sz w:val="20"/>
                <w:szCs w:val="20"/>
              </w:rPr>
              <w:t>от _</w:t>
            </w:r>
            <w:r w:rsidR="007E4820">
              <w:rPr>
                <w:rFonts w:eastAsiaTheme="minorEastAsia"/>
                <w:sz w:val="20"/>
                <w:szCs w:val="20"/>
              </w:rPr>
              <w:t>24.03.2022</w:t>
            </w:r>
            <w:r w:rsidRPr="00D83B52">
              <w:rPr>
                <w:rFonts w:eastAsiaTheme="minorEastAsia"/>
                <w:sz w:val="20"/>
                <w:szCs w:val="20"/>
              </w:rPr>
              <w:t>___№__</w:t>
            </w:r>
            <w:r w:rsidR="007E4820">
              <w:rPr>
                <w:rFonts w:eastAsiaTheme="minorEastAsia"/>
                <w:sz w:val="20"/>
                <w:szCs w:val="20"/>
              </w:rPr>
              <w:t>62-281д</w:t>
            </w:r>
            <w:r w:rsidR="007E4820" w:rsidRPr="00D83B52">
              <w:rPr>
                <w:rFonts w:eastAsiaTheme="minorEastAsia"/>
                <w:sz w:val="20"/>
                <w:szCs w:val="20"/>
              </w:rPr>
              <w:softHyphen/>
            </w:r>
          </w:p>
          <w:p w:rsidR="00D83B52" w:rsidRPr="00D83B52" w:rsidRDefault="00D83B52" w:rsidP="00D83B52">
            <w:pPr>
              <w:wordWrap w:val="0"/>
              <w:spacing w:after="160" w:line="259" w:lineRule="auto"/>
              <w:rPr>
                <w:rFonts w:eastAsiaTheme="minorEastAsia"/>
                <w:sz w:val="16"/>
                <w:szCs w:val="22"/>
              </w:rPr>
            </w:pPr>
          </w:p>
          <w:p w:rsidR="00D83B52" w:rsidRPr="00D83B52" w:rsidRDefault="00D83B52" w:rsidP="00D83B52">
            <w:pPr>
              <w:wordWrap w:val="0"/>
              <w:spacing w:after="160" w:line="259" w:lineRule="auto"/>
              <w:rPr>
                <w:rFonts w:eastAsiaTheme="minorEastAsia"/>
                <w:sz w:val="16"/>
                <w:szCs w:val="22"/>
              </w:rPr>
            </w:pPr>
          </w:p>
        </w:tc>
        <w:tc>
          <w:tcPr>
            <w:tcW w:w="425" w:type="dxa"/>
            <w:gridSpan w:val="2"/>
            <w:shd w:val="clear" w:color="FFFFFF" w:fill="auto"/>
            <w:vAlign w:val="bottom"/>
          </w:tcPr>
          <w:p w:rsidR="00D83B52" w:rsidRPr="00D83B52" w:rsidRDefault="00D83B52" w:rsidP="00D83B52">
            <w:pPr>
              <w:rPr>
                <w:rFonts w:eastAsiaTheme="minorEastAsia"/>
                <w:sz w:val="16"/>
                <w:szCs w:val="22"/>
              </w:rPr>
            </w:pPr>
          </w:p>
          <w:p w:rsidR="00D83B52" w:rsidRPr="00D83B52" w:rsidRDefault="00D83B52" w:rsidP="00D83B52">
            <w:pPr>
              <w:rPr>
                <w:rFonts w:eastAsiaTheme="minorEastAsia"/>
                <w:sz w:val="16"/>
                <w:szCs w:val="22"/>
              </w:rPr>
            </w:pPr>
          </w:p>
          <w:p w:rsidR="00D83B52" w:rsidRPr="00D83B52" w:rsidRDefault="00D83B52" w:rsidP="00D83B52">
            <w:pPr>
              <w:rPr>
                <w:rFonts w:eastAsiaTheme="minorEastAsia"/>
                <w:sz w:val="16"/>
                <w:szCs w:val="22"/>
              </w:rPr>
            </w:pPr>
          </w:p>
          <w:p w:rsidR="00D83B52" w:rsidRPr="00D83B52" w:rsidRDefault="00D83B52" w:rsidP="00D83B52">
            <w:pPr>
              <w:rPr>
                <w:rFonts w:eastAsiaTheme="minorEastAsia"/>
                <w:sz w:val="16"/>
                <w:szCs w:val="22"/>
              </w:rPr>
            </w:pPr>
          </w:p>
          <w:p w:rsidR="00D83B52" w:rsidRPr="00D83B52" w:rsidRDefault="00D83B52" w:rsidP="00D83B52">
            <w:pPr>
              <w:rPr>
                <w:rFonts w:eastAsiaTheme="minorEastAsia"/>
                <w:sz w:val="16"/>
                <w:szCs w:val="22"/>
              </w:rPr>
            </w:pPr>
          </w:p>
          <w:p w:rsidR="00D83B52" w:rsidRPr="00D83B52" w:rsidRDefault="00D83B52" w:rsidP="00D83B52">
            <w:pPr>
              <w:rPr>
                <w:rFonts w:eastAsiaTheme="minorEastAsia"/>
                <w:sz w:val="16"/>
                <w:szCs w:val="22"/>
              </w:rPr>
            </w:pPr>
          </w:p>
          <w:p w:rsidR="00D83B52" w:rsidRPr="00D83B52" w:rsidRDefault="00D83B52" w:rsidP="00D83B52">
            <w:pPr>
              <w:ind w:hanging="635"/>
              <w:rPr>
                <w:rFonts w:eastAsiaTheme="minorEastAsia"/>
                <w:sz w:val="16"/>
                <w:szCs w:val="22"/>
              </w:rPr>
            </w:pPr>
          </w:p>
        </w:tc>
        <w:tc>
          <w:tcPr>
            <w:tcW w:w="59" w:type="dxa"/>
            <w:gridSpan w:val="3"/>
            <w:shd w:val="clear" w:color="FFFFFF" w:fill="auto"/>
            <w:vAlign w:val="bottom"/>
          </w:tcPr>
          <w:p w:rsidR="00D83B52" w:rsidRPr="00D83B52" w:rsidRDefault="00D83B52" w:rsidP="00D83B52">
            <w:pPr>
              <w:jc w:val="center"/>
              <w:rPr>
                <w:rFonts w:eastAsiaTheme="minorEastAsia"/>
                <w:sz w:val="16"/>
                <w:szCs w:val="22"/>
              </w:rPr>
            </w:pPr>
          </w:p>
        </w:tc>
        <w:tc>
          <w:tcPr>
            <w:tcW w:w="20" w:type="dxa"/>
            <w:shd w:val="clear" w:color="FFFFFF" w:fill="auto"/>
            <w:vAlign w:val="bottom"/>
          </w:tcPr>
          <w:p w:rsidR="00D83B52" w:rsidRPr="00D83B52" w:rsidRDefault="00D83B52" w:rsidP="00D83B52">
            <w:pPr>
              <w:jc w:val="center"/>
              <w:rPr>
                <w:rFonts w:eastAsiaTheme="minorEastAsia"/>
                <w:sz w:val="16"/>
                <w:szCs w:val="22"/>
              </w:rPr>
            </w:pPr>
          </w:p>
        </w:tc>
      </w:tr>
      <w:tr w:rsidR="00D83B52" w:rsidRPr="00D83B52" w:rsidTr="00D83B52">
        <w:trPr>
          <w:gridAfter w:val="5"/>
          <w:wAfter w:w="362" w:type="dxa"/>
        </w:trPr>
        <w:tc>
          <w:tcPr>
            <w:tcW w:w="10134" w:type="dxa"/>
            <w:gridSpan w:val="3"/>
            <w:shd w:val="clear" w:color="FFFFFF" w:fill="auto"/>
            <w:vAlign w:val="bottom"/>
          </w:tcPr>
          <w:p w:rsidR="00D83B52" w:rsidRPr="00D83B52" w:rsidRDefault="00D83B52" w:rsidP="00D83B52">
            <w:pPr>
              <w:ind w:left="211"/>
              <w:jc w:val="center"/>
              <w:rPr>
                <w:rFonts w:eastAsiaTheme="minorEastAsia"/>
                <w:sz w:val="22"/>
                <w:szCs w:val="22"/>
              </w:rPr>
            </w:pPr>
            <w:r w:rsidRPr="00D83B52">
              <w:rPr>
                <w:rFonts w:eastAsiaTheme="minorEastAsia"/>
                <w:sz w:val="22"/>
                <w:szCs w:val="22"/>
              </w:rPr>
              <w:t xml:space="preserve">Ведомственная  структура расходов бюджета </w:t>
            </w:r>
            <w:proofErr w:type="spellStart"/>
            <w:r w:rsidRPr="00D83B52">
              <w:rPr>
                <w:rFonts w:eastAsiaTheme="minorEastAsia"/>
                <w:sz w:val="22"/>
                <w:szCs w:val="22"/>
              </w:rPr>
              <w:t>Хомутовского</w:t>
            </w:r>
            <w:proofErr w:type="spellEnd"/>
            <w:r w:rsidRPr="00D83B52">
              <w:rPr>
                <w:rFonts w:eastAsiaTheme="minorEastAsia"/>
                <w:sz w:val="22"/>
                <w:szCs w:val="22"/>
              </w:rPr>
              <w:t xml:space="preserve"> муниципального образования на 2022 год</w:t>
            </w:r>
          </w:p>
          <w:p w:rsidR="00D83B52" w:rsidRPr="00D83B52" w:rsidRDefault="00D83B52" w:rsidP="00D83B52">
            <w:pPr>
              <w:jc w:val="center"/>
              <w:rPr>
                <w:rFonts w:eastAsiaTheme="minorEastAsia"/>
                <w:sz w:val="22"/>
                <w:szCs w:val="22"/>
              </w:rPr>
            </w:pPr>
            <w:proofErr w:type="gramStart"/>
            <w:r w:rsidRPr="00D83B52">
              <w:rPr>
                <w:rFonts w:eastAsiaTheme="minorEastAsia"/>
                <w:sz w:val="22"/>
                <w:szCs w:val="22"/>
              </w:rPr>
              <w:t xml:space="preserve">(по главным распорядителям средств бюджета </w:t>
            </w:r>
            <w:proofErr w:type="spellStart"/>
            <w:r w:rsidRPr="00D83B52">
              <w:rPr>
                <w:rFonts w:eastAsiaTheme="minorEastAsia"/>
                <w:sz w:val="22"/>
                <w:szCs w:val="22"/>
              </w:rPr>
              <w:t>Хомутовского</w:t>
            </w:r>
            <w:proofErr w:type="spellEnd"/>
            <w:r w:rsidRPr="00D83B52">
              <w:rPr>
                <w:rFonts w:eastAsiaTheme="minorEastAsia"/>
                <w:sz w:val="22"/>
                <w:szCs w:val="22"/>
              </w:rPr>
              <w:t xml:space="preserve"> муниципального образования,</w:t>
            </w:r>
            <w:proofErr w:type="gramEnd"/>
          </w:p>
          <w:p w:rsidR="00D83B52" w:rsidRPr="00D83B52" w:rsidRDefault="00D83B52" w:rsidP="00D83B52">
            <w:pPr>
              <w:jc w:val="center"/>
              <w:rPr>
                <w:rFonts w:eastAsiaTheme="minorEastAsia"/>
                <w:sz w:val="22"/>
                <w:szCs w:val="22"/>
              </w:rPr>
            </w:pPr>
            <w:r w:rsidRPr="00D83B52">
              <w:rPr>
                <w:rFonts w:eastAsiaTheme="minorEastAsia"/>
                <w:sz w:val="22"/>
                <w:szCs w:val="22"/>
              </w:rPr>
              <w:t xml:space="preserve"> </w:t>
            </w:r>
            <w:proofErr w:type="gramStart"/>
            <w:r w:rsidRPr="00D83B52">
              <w:rPr>
                <w:rFonts w:eastAsiaTheme="minorEastAsia"/>
                <w:sz w:val="22"/>
                <w:szCs w:val="22"/>
              </w:rPr>
              <w:t xml:space="preserve">разделам, подразделам, целевым статьям (муниципальным программам </w:t>
            </w:r>
            <w:proofErr w:type="gramEnd"/>
          </w:p>
          <w:p w:rsidR="00D83B52" w:rsidRPr="00D83B52" w:rsidRDefault="00D83B52" w:rsidP="00D83B52">
            <w:pPr>
              <w:jc w:val="center"/>
              <w:rPr>
                <w:rFonts w:eastAsiaTheme="minorEastAsia"/>
                <w:sz w:val="22"/>
                <w:szCs w:val="22"/>
              </w:rPr>
            </w:pPr>
            <w:proofErr w:type="spellStart"/>
            <w:proofErr w:type="gramStart"/>
            <w:r w:rsidRPr="00D83B52">
              <w:rPr>
                <w:rFonts w:eastAsiaTheme="minorEastAsia"/>
                <w:sz w:val="22"/>
                <w:szCs w:val="22"/>
              </w:rPr>
              <w:t>Хомутовского</w:t>
            </w:r>
            <w:proofErr w:type="spellEnd"/>
            <w:r w:rsidRPr="00D83B52">
              <w:rPr>
                <w:rFonts w:eastAsiaTheme="minorEastAsia"/>
                <w:sz w:val="22"/>
                <w:szCs w:val="22"/>
              </w:rPr>
              <w:t xml:space="preserve"> муниципального образования и непрограммным направлениям деятельности), </w:t>
            </w:r>
            <w:proofErr w:type="gramEnd"/>
          </w:p>
          <w:p w:rsidR="00D83B52" w:rsidRPr="00D83B52" w:rsidRDefault="00D83B52" w:rsidP="00D83B52">
            <w:pPr>
              <w:jc w:val="center"/>
              <w:rPr>
                <w:rFonts w:eastAsiaTheme="minorEastAsia"/>
                <w:sz w:val="22"/>
                <w:szCs w:val="22"/>
              </w:rPr>
            </w:pPr>
            <w:r w:rsidRPr="00D83B52">
              <w:rPr>
                <w:rFonts w:eastAsiaTheme="minorEastAsia"/>
                <w:sz w:val="22"/>
                <w:szCs w:val="22"/>
              </w:rPr>
              <w:t>видам расходов классификации расходов бюджетов)</w:t>
            </w:r>
          </w:p>
        </w:tc>
      </w:tr>
      <w:tr w:rsidR="00D83B52" w:rsidRPr="00D83B52" w:rsidTr="00D83B52">
        <w:trPr>
          <w:gridAfter w:val="5"/>
          <w:wAfter w:w="362" w:type="dxa"/>
        </w:trPr>
        <w:tc>
          <w:tcPr>
            <w:tcW w:w="10134" w:type="dxa"/>
            <w:gridSpan w:val="3"/>
            <w:shd w:val="clear" w:color="FFFFFF" w:fill="auto"/>
            <w:vAlign w:val="bottom"/>
          </w:tcPr>
          <w:p w:rsidR="00D83B52" w:rsidRPr="00D83B52" w:rsidRDefault="00D83B52" w:rsidP="00D83B52">
            <w:pPr>
              <w:spacing w:after="160" w:line="259" w:lineRule="auto"/>
              <w:jc w:val="center"/>
              <w:rPr>
                <w:rFonts w:eastAsiaTheme="minorEastAsia"/>
                <w:b/>
                <w:sz w:val="18"/>
                <w:szCs w:val="22"/>
              </w:rPr>
            </w:pPr>
          </w:p>
        </w:tc>
      </w:tr>
      <w:tr w:rsidR="00D83B52" w:rsidRPr="00D83B52" w:rsidTr="00D83B52">
        <w:trPr>
          <w:gridAfter w:val="2"/>
          <w:wAfter w:w="41" w:type="dxa"/>
        </w:trPr>
        <w:tc>
          <w:tcPr>
            <w:tcW w:w="9293" w:type="dxa"/>
            <w:shd w:val="clear" w:color="FFFFFF" w:fill="auto"/>
            <w:vAlign w:val="bottom"/>
          </w:tcPr>
          <w:p w:rsidR="00D83B52" w:rsidRPr="00D83B52" w:rsidRDefault="00D83B52" w:rsidP="00D83B52">
            <w:pPr>
              <w:spacing w:after="160" w:line="259" w:lineRule="auto"/>
              <w:ind w:left="211"/>
              <w:rPr>
                <w:rFonts w:eastAsiaTheme="minorEastAsia"/>
                <w:sz w:val="20"/>
                <w:szCs w:val="20"/>
              </w:rPr>
            </w:pPr>
            <w:r w:rsidRPr="00D83B52">
              <w:rPr>
                <w:rFonts w:eastAsiaTheme="minorEastAsia"/>
                <w:sz w:val="20"/>
                <w:szCs w:val="20"/>
              </w:rPr>
              <w:t>Единица измерения: тыс. руб.</w:t>
            </w:r>
          </w:p>
        </w:tc>
        <w:tc>
          <w:tcPr>
            <w:tcW w:w="1142" w:type="dxa"/>
            <w:gridSpan w:val="4"/>
            <w:shd w:val="clear" w:color="FFFFFF" w:fill="auto"/>
            <w:vAlign w:val="bottom"/>
          </w:tcPr>
          <w:p w:rsidR="00D83B52" w:rsidRPr="00D83B52" w:rsidRDefault="00D83B52" w:rsidP="00D83B52">
            <w:pPr>
              <w:spacing w:after="160" w:line="259" w:lineRule="auto"/>
              <w:jc w:val="right"/>
              <w:rPr>
                <w:rFonts w:eastAsiaTheme="minorEastAsia"/>
                <w:sz w:val="20"/>
                <w:szCs w:val="20"/>
              </w:rPr>
            </w:pPr>
          </w:p>
        </w:tc>
        <w:tc>
          <w:tcPr>
            <w:tcW w:w="20" w:type="dxa"/>
            <w:shd w:val="clear" w:color="FFFFFF" w:fill="auto"/>
            <w:vAlign w:val="bottom"/>
          </w:tcPr>
          <w:p w:rsidR="00D83B52" w:rsidRPr="00D83B52" w:rsidRDefault="00D83B52" w:rsidP="00D83B52">
            <w:pPr>
              <w:wordWrap w:val="0"/>
              <w:spacing w:after="160" w:line="259" w:lineRule="auto"/>
              <w:jc w:val="center"/>
              <w:rPr>
                <w:rFonts w:eastAsiaTheme="minorEastAsia"/>
                <w:sz w:val="20"/>
                <w:szCs w:val="20"/>
              </w:rPr>
            </w:pPr>
          </w:p>
        </w:tc>
      </w:tr>
    </w:tbl>
    <w:tbl>
      <w:tblPr>
        <w:tblStyle w:val="TableStyle073"/>
        <w:tblW w:w="9923" w:type="dxa"/>
        <w:tblInd w:w="6" w:type="dxa"/>
        <w:tblLayout w:type="fixed"/>
        <w:tblLook w:val="04A0" w:firstRow="1" w:lastRow="0" w:firstColumn="1" w:lastColumn="0" w:noHBand="0" w:noVBand="1"/>
      </w:tblPr>
      <w:tblGrid>
        <w:gridCol w:w="55"/>
        <w:gridCol w:w="28"/>
        <w:gridCol w:w="28"/>
        <w:gridCol w:w="55"/>
        <w:gridCol w:w="54"/>
        <w:gridCol w:w="54"/>
        <w:gridCol w:w="54"/>
        <w:gridCol w:w="54"/>
        <w:gridCol w:w="54"/>
        <w:gridCol w:w="54"/>
        <w:gridCol w:w="54"/>
        <w:gridCol w:w="54"/>
        <w:gridCol w:w="54"/>
        <w:gridCol w:w="54"/>
        <w:gridCol w:w="67"/>
        <w:gridCol w:w="54"/>
        <w:gridCol w:w="1772"/>
        <w:gridCol w:w="1825"/>
        <w:gridCol w:w="604"/>
        <w:gridCol w:w="443"/>
        <w:gridCol w:w="510"/>
        <w:gridCol w:w="403"/>
        <w:gridCol w:w="201"/>
        <w:gridCol w:w="510"/>
        <w:gridCol w:w="712"/>
        <w:gridCol w:w="510"/>
        <w:gridCol w:w="1128"/>
        <w:gridCol w:w="478"/>
      </w:tblGrid>
      <w:tr w:rsidR="00D83B52" w:rsidRPr="00D83B52" w:rsidTr="00D83B52">
        <w:trPr>
          <w:trHeight w:hRule="exact" w:val="345"/>
        </w:trPr>
        <w:tc>
          <w:tcPr>
            <w:tcW w:w="4424" w:type="dxa"/>
            <w:gridSpan w:val="18"/>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Наименование показателя</w:t>
            </w:r>
          </w:p>
        </w:tc>
        <w:tc>
          <w:tcPr>
            <w:tcW w:w="604" w:type="dxa"/>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ППП</w:t>
            </w:r>
          </w:p>
        </w:tc>
        <w:tc>
          <w:tcPr>
            <w:tcW w:w="443" w:type="dxa"/>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Ра</w:t>
            </w:r>
            <w:proofErr w:type="gramStart"/>
            <w:r w:rsidRPr="00D83B52">
              <w:rPr>
                <w:rFonts w:ascii="Times New Roman" w:eastAsiaTheme="minorEastAsia" w:hAnsi="Times New Roman" w:cs="Times New Roman"/>
                <w:sz w:val="18"/>
                <w:szCs w:val="18"/>
              </w:rPr>
              <w:t>з-</w:t>
            </w:r>
            <w:proofErr w:type="gramEnd"/>
            <w:r w:rsidRPr="00D83B52">
              <w:rPr>
                <w:rFonts w:ascii="Times New Roman" w:eastAsiaTheme="minorEastAsia" w:hAnsi="Times New Roman" w:cs="Times New Roman"/>
                <w:sz w:val="18"/>
                <w:szCs w:val="18"/>
              </w:rPr>
              <w:br/>
              <w:t>дел</w:t>
            </w:r>
          </w:p>
        </w:tc>
        <w:tc>
          <w:tcPr>
            <w:tcW w:w="510" w:type="dxa"/>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По</w:t>
            </w:r>
            <w:proofErr w:type="gramStart"/>
            <w:r w:rsidRPr="00D83B52">
              <w:rPr>
                <w:rFonts w:ascii="Times New Roman" w:eastAsiaTheme="minorEastAsia" w:hAnsi="Times New Roman" w:cs="Times New Roman"/>
                <w:sz w:val="18"/>
                <w:szCs w:val="18"/>
              </w:rPr>
              <w:t>д-</w:t>
            </w:r>
            <w:proofErr w:type="gramEnd"/>
            <w:r w:rsidRPr="00D83B52">
              <w:rPr>
                <w:rFonts w:ascii="Times New Roman" w:eastAsiaTheme="minorEastAsia" w:hAnsi="Times New Roman" w:cs="Times New Roman"/>
                <w:sz w:val="18"/>
                <w:szCs w:val="18"/>
              </w:rPr>
              <w:br/>
              <w:t>раз-</w:t>
            </w:r>
            <w:r w:rsidRPr="00D83B52">
              <w:rPr>
                <w:rFonts w:ascii="Times New Roman" w:eastAsiaTheme="minorEastAsia" w:hAnsi="Times New Roman" w:cs="Times New Roman"/>
                <w:sz w:val="18"/>
                <w:szCs w:val="18"/>
              </w:rPr>
              <w:br/>
              <w:t>дел</w:t>
            </w:r>
          </w:p>
        </w:tc>
        <w:tc>
          <w:tcPr>
            <w:tcW w:w="1826" w:type="dxa"/>
            <w:gridSpan w:val="4"/>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Целевая статья</w:t>
            </w:r>
          </w:p>
        </w:tc>
        <w:tc>
          <w:tcPr>
            <w:tcW w:w="510" w:type="dxa"/>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Вид ра</w:t>
            </w:r>
            <w:proofErr w:type="gramStart"/>
            <w:r w:rsidRPr="00D83B52">
              <w:rPr>
                <w:rFonts w:ascii="Times New Roman" w:eastAsiaTheme="minorEastAsia" w:hAnsi="Times New Roman" w:cs="Times New Roman"/>
                <w:sz w:val="18"/>
                <w:szCs w:val="18"/>
              </w:rPr>
              <w:t>с-</w:t>
            </w:r>
            <w:proofErr w:type="gramEnd"/>
            <w:r w:rsidRPr="00D83B52">
              <w:rPr>
                <w:rFonts w:ascii="Times New Roman" w:eastAsiaTheme="minorEastAsia" w:hAnsi="Times New Roman" w:cs="Times New Roman"/>
                <w:sz w:val="18"/>
                <w:szCs w:val="18"/>
              </w:rPr>
              <w:br/>
              <w:t>хода</w:t>
            </w:r>
          </w:p>
        </w:tc>
        <w:tc>
          <w:tcPr>
            <w:tcW w:w="1606"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Сумма на 2022 год</w:t>
            </w:r>
          </w:p>
        </w:tc>
      </w:tr>
      <w:tr w:rsidR="00D83B52" w:rsidRPr="00D83B52" w:rsidTr="00D83B52">
        <w:trPr>
          <w:trHeight w:hRule="exact" w:val="345"/>
        </w:trPr>
        <w:tc>
          <w:tcPr>
            <w:tcW w:w="4424" w:type="dxa"/>
            <w:gridSpan w:val="18"/>
            <w:vMerge/>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p>
        </w:tc>
        <w:tc>
          <w:tcPr>
            <w:tcW w:w="604" w:type="dxa"/>
            <w:vMerge/>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p>
        </w:tc>
        <w:tc>
          <w:tcPr>
            <w:tcW w:w="443" w:type="dxa"/>
            <w:vMerge/>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p>
        </w:tc>
        <w:tc>
          <w:tcPr>
            <w:tcW w:w="510" w:type="dxa"/>
            <w:vMerge/>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p>
        </w:tc>
        <w:tc>
          <w:tcPr>
            <w:tcW w:w="1826" w:type="dxa"/>
            <w:gridSpan w:val="4"/>
            <w:vMerge/>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p>
        </w:tc>
        <w:tc>
          <w:tcPr>
            <w:tcW w:w="510" w:type="dxa"/>
            <w:vMerge/>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p>
        </w:tc>
        <w:tc>
          <w:tcPr>
            <w:tcW w:w="1606"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D83B52" w:rsidRPr="00D83B52" w:rsidRDefault="00D83B52" w:rsidP="00D83B52">
            <w:pPr>
              <w:jc w:val="center"/>
              <w:rPr>
                <w:rFonts w:ascii="Times New Roman" w:eastAsiaTheme="minorEastAsia" w:hAnsi="Times New Roman" w:cs="Times New Roman"/>
                <w:sz w:val="18"/>
                <w:szCs w:val="18"/>
              </w:rPr>
            </w:pPr>
          </w:p>
        </w:tc>
      </w:tr>
      <w:tr w:rsidR="00D83B52" w:rsidRPr="00D83B52" w:rsidTr="00D83B52">
        <w:trPr>
          <w:trHeight w:hRule="exact" w:val="300"/>
          <w:tblHeader/>
        </w:trPr>
        <w:tc>
          <w:tcPr>
            <w:tcW w:w="4424" w:type="dxa"/>
            <w:gridSpan w:val="18"/>
            <w:tcBorders>
              <w:top w:val="single" w:sz="5" w:space="0" w:color="auto"/>
              <w:left w:val="single" w:sz="5" w:space="0" w:color="auto"/>
              <w:bottom w:val="single" w:sz="10" w:space="0" w:color="auto"/>
              <w:right w:val="single" w:sz="5" w:space="0" w:color="auto"/>
            </w:tcBorders>
            <w:shd w:val="clear" w:color="FFFFFF" w:fill="auto"/>
            <w:vAlign w:val="bottom"/>
          </w:tcPr>
          <w:p w:rsidR="00D83B52" w:rsidRPr="00D83B52" w:rsidRDefault="00D83B52" w:rsidP="00D83B52">
            <w:pPr>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604" w:type="dxa"/>
            <w:tcBorders>
              <w:top w:val="single" w:sz="5" w:space="0" w:color="auto"/>
              <w:left w:val="single" w:sz="5" w:space="0" w:color="auto"/>
              <w:bottom w:val="single" w:sz="10"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w:t>
            </w:r>
          </w:p>
        </w:tc>
        <w:tc>
          <w:tcPr>
            <w:tcW w:w="443" w:type="dxa"/>
            <w:tcBorders>
              <w:top w:val="single" w:sz="5" w:space="0" w:color="auto"/>
              <w:left w:val="single" w:sz="5" w:space="0" w:color="auto"/>
              <w:bottom w:val="single" w:sz="10"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w:t>
            </w:r>
          </w:p>
        </w:tc>
        <w:tc>
          <w:tcPr>
            <w:tcW w:w="510" w:type="dxa"/>
            <w:tcBorders>
              <w:top w:val="single" w:sz="5" w:space="0" w:color="auto"/>
              <w:left w:val="single" w:sz="5" w:space="0" w:color="auto"/>
              <w:bottom w:val="single" w:sz="10"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1826" w:type="dxa"/>
            <w:gridSpan w:val="4"/>
            <w:tcBorders>
              <w:top w:val="single" w:sz="5" w:space="0" w:color="auto"/>
              <w:left w:val="single" w:sz="5" w:space="0" w:color="auto"/>
              <w:bottom w:val="single" w:sz="10"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w:t>
            </w:r>
          </w:p>
        </w:tc>
        <w:tc>
          <w:tcPr>
            <w:tcW w:w="510" w:type="dxa"/>
            <w:tcBorders>
              <w:top w:val="single" w:sz="5" w:space="0" w:color="auto"/>
              <w:left w:val="single" w:sz="5" w:space="0" w:color="auto"/>
              <w:bottom w:val="single" w:sz="10"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w:t>
            </w:r>
          </w:p>
        </w:tc>
        <w:tc>
          <w:tcPr>
            <w:tcW w:w="1606" w:type="dxa"/>
            <w:gridSpan w:val="2"/>
            <w:tcBorders>
              <w:left w:val="single" w:sz="5" w:space="0" w:color="auto"/>
              <w:bottom w:val="single" w:sz="10" w:space="0" w:color="auto"/>
              <w:right w:val="single" w:sz="5" w:space="0" w:color="auto"/>
            </w:tcBorders>
            <w:shd w:val="clear" w:color="FFFFFF" w:fill="auto"/>
            <w:vAlign w:val="bottom"/>
          </w:tcPr>
          <w:p w:rsidR="00D83B52" w:rsidRPr="00D83B52" w:rsidRDefault="00D83B52" w:rsidP="00D83B52">
            <w:pPr>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w:t>
            </w:r>
          </w:p>
        </w:tc>
      </w:tr>
      <w:tr w:rsidR="00D83B52" w:rsidRPr="00D83B52" w:rsidTr="00D83B52">
        <w:trPr>
          <w:trHeight w:hRule="exact" w:val="615"/>
        </w:trPr>
        <w:tc>
          <w:tcPr>
            <w:tcW w:w="8317" w:type="dxa"/>
            <w:gridSpan w:val="26"/>
            <w:tcBorders>
              <w:top w:val="single" w:sz="5" w:space="0" w:color="auto"/>
              <w:left w:val="single" w:sz="10"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lastRenderedPageBreak/>
              <w:t xml:space="preserve">Администрация </w:t>
            </w:r>
            <w:proofErr w:type="spellStart"/>
            <w:r w:rsidRPr="00D83B52">
              <w:rPr>
                <w:rFonts w:ascii="Times New Roman" w:eastAsiaTheme="minorEastAsia" w:hAnsi="Times New Roman" w:cs="Times New Roman"/>
                <w:sz w:val="18"/>
                <w:szCs w:val="18"/>
              </w:rPr>
              <w:t>Хомутовского</w:t>
            </w:r>
            <w:proofErr w:type="spellEnd"/>
            <w:r w:rsidRPr="00D83B52">
              <w:rPr>
                <w:rFonts w:ascii="Times New Roman" w:eastAsiaTheme="minorEastAsia" w:hAnsi="Times New Roman" w:cs="Times New Roman"/>
                <w:sz w:val="18"/>
                <w:szCs w:val="18"/>
              </w:rPr>
              <w:t xml:space="preserve"> муниципального образования - Администрация сельского поселения</w:t>
            </w:r>
          </w:p>
        </w:tc>
        <w:tc>
          <w:tcPr>
            <w:tcW w:w="1606" w:type="dxa"/>
            <w:gridSpan w:val="2"/>
            <w:tcBorders>
              <w:top w:val="single"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284 093.99</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ОБЩЕГОСУДАРСТВЕННЫЕ ВОПРОСЫ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76 496.50</w:t>
            </w:r>
          </w:p>
        </w:tc>
      </w:tr>
      <w:tr w:rsidR="00D83B52" w:rsidRPr="00D83B52" w:rsidTr="00D83B52">
        <w:trPr>
          <w:trHeight w:hRule="exact" w:val="81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2 586.66</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Обеспечение деятельности в сфере установленных функций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2 586.66</w:t>
            </w:r>
          </w:p>
        </w:tc>
      </w:tr>
      <w:tr w:rsidR="00D83B52" w:rsidRPr="00D83B52" w:rsidTr="00D83B52">
        <w:trPr>
          <w:trHeight w:hRule="exact" w:val="43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Фонд оплаты труда государственных (муниципальных) органов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2 012.47</w:t>
            </w:r>
          </w:p>
        </w:tc>
      </w:tr>
      <w:tr w:rsidR="00D83B52" w:rsidRPr="00D83B52" w:rsidTr="00D83B52">
        <w:trPr>
          <w:trHeight w:hRule="exact" w:val="8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129</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564.69</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9.50</w:t>
            </w:r>
          </w:p>
        </w:tc>
      </w:tr>
      <w:tr w:rsidR="00D83B52" w:rsidRPr="00D83B52" w:rsidTr="00D83B52">
        <w:trPr>
          <w:trHeight w:hRule="exact" w:val="132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50.67</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Обеспечение деятельности в сфере установленных функций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50.67</w:t>
            </w:r>
          </w:p>
        </w:tc>
      </w:tr>
      <w:tr w:rsidR="00D83B52" w:rsidRPr="00D83B52" w:rsidTr="00D83B52">
        <w:trPr>
          <w:trHeight w:hRule="exact" w:val="8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123</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50.67</w:t>
            </w:r>
          </w:p>
        </w:tc>
      </w:tr>
      <w:tr w:rsidR="00D83B52" w:rsidRPr="00D83B52" w:rsidTr="00D83B52">
        <w:trPr>
          <w:trHeight w:hRule="exact" w:val="132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49 311.33</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Обеспечение деятельности в сфере установленных функций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49 311.33</w:t>
            </w:r>
          </w:p>
        </w:tc>
      </w:tr>
      <w:tr w:rsidR="00D83B52" w:rsidRPr="00D83B52" w:rsidTr="00D83B52">
        <w:trPr>
          <w:trHeight w:hRule="exact" w:val="43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Фонд оплаты труда государственных (муниципальных) органов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35 213.08</w:t>
            </w:r>
          </w:p>
        </w:tc>
      </w:tr>
      <w:tr w:rsidR="00D83B52" w:rsidRPr="00D83B52" w:rsidTr="00D83B52">
        <w:trPr>
          <w:trHeight w:hRule="exact" w:val="64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выплаты персоналу государственных (муниципальных) органов, за исключением фонда оплаты труда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122</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11.00</w:t>
            </w:r>
          </w:p>
        </w:tc>
      </w:tr>
      <w:tr w:rsidR="00D83B52" w:rsidRPr="00D83B52" w:rsidTr="00D83B52">
        <w:trPr>
          <w:trHeight w:hRule="exact" w:val="8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129</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11 355.47</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2 452.98</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Закупка энергетических ресурсов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247</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259.73</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Уплата иных платежей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853</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19.09</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Резервные фонды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1 194.50</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Резервный фонд администрации муниципального образования</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1 194.50</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Резервные средства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870</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1 194.50</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Другие общегосударственные вопросы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23 353.34</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Обеспечение деятельности в сфере установленных функций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841.34</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140.74</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Закупка энергетических ресурсов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247</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541.12</w:t>
            </w:r>
          </w:p>
        </w:tc>
      </w:tr>
      <w:tr w:rsidR="00D83B52" w:rsidRPr="00D83B52" w:rsidTr="00D83B52">
        <w:trPr>
          <w:trHeight w:hRule="exact" w:val="64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321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55.00</w:t>
            </w:r>
          </w:p>
        </w:tc>
      </w:tr>
      <w:tr w:rsidR="00D83B52" w:rsidRPr="00D83B52" w:rsidTr="00D83B52">
        <w:trPr>
          <w:trHeight w:hRule="exact" w:val="43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Уплата налога на имущество организаций и земельного налога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851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77.90</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Уплата прочих налогов, сборов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852</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26.58</w:t>
            </w:r>
          </w:p>
        </w:tc>
      </w:tr>
      <w:tr w:rsidR="00D83B52" w:rsidRPr="00D83B52" w:rsidTr="00D83B52">
        <w:trPr>
          <w:trHeight w:hRule="exact" w:val="69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Обеспечение деятельности в сфере установленных функций бюджетных, автономных и казенных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18 594.17</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Фонд оплаты труда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14 270.72</w:t>
            </w:r>
          </w:p>
        </w:tc>
      </w:tr>
      <w:tr w:rsidR="00D83B52" w:rsidRPr="00D83B52" w:rsidTr="00D83B52">
        <w:trPr>
          <w:trHeight w:hRule="exact" w:val="43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выплаты персоналу учреждений, за исключением фонда оплаты труда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112</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9.60</w:t>
            </w:r>
          </w:p>
        </w:tc>
      </w:tr>
      <w:tr w:rsidR="00D83B52" w:rsidRPr="00D83B52" w:rsidTr="00D83B52">
        <w:trPr>
          <w:trHeight w:hRule="exact" w:val="8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119</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4 143.10</w:t>
            </w:r>
          </w:p>
        </w:tc>
      </w:tr>
      <w:tr w:rsidR="00D83B52" w:rsidRPr="00D83B52" w:rsidTr="00D83B52">
        <w:trPr>
          <w:trHeight w:hRule="exact" w:val="43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Уплата налога на имущество организаций и земельного налога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851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144.74</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Уплата прочих налогов, сборов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852</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17.68</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Уплата иных платежей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853</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8.32</w:t>
            </w:r>
          </w:p>
        </w:tc>
      </w:tr>
      <w:tr w:rsidR="00D83B52" w:rsidRPr="00D83B52" w:rsidTr="00D83B52">
        <w:trPr>
          <w:trHeight w:hRule="exact" w:val="24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Другие общегосударственные вопросы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3 917.13</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3 721.77</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Закупка энергетических ресурсов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247</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195.37</w:t>
            </w:r>
          </w:p>
        </w:tc>
      </w:tr>
      <w:tr w:rsidR="00D83B52" w:rsidRPr="00D83B52" w:rsidTr="00D83B52">
        <w:trPr>
          <w:trHeight w:hRule="exact" w:val="181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73150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0.70</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73150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0.70</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НАЦИОНАЛЬНАЯ ОБОРОНА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1 070.80</w:t>
            </w:r>
          </w:p>
        </w:tc>
      </w:tr>
      <w:tr w:rsidR="00D83B52" w:rsidRPr="00D83B52" w:rsidTr="00D83B52">
        <w:trPr>
          <w:trHeight w:hRule="exact" w:val="5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Мобилизационная и вневойсковая подготовка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1 070.80</w:t>
            </w:r>
          </w:p>
        </w:tc>
      </w:tr>
      <w:tr w:rsidR="00D83B52" w:rsidRPr="00D83B52" w:rsidTr="00D83B52">
        <w:trPr>
          <w:trHeight w:hRule="exact" w:val="69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Осуществление первичного воинского учета на территориях, где отсутствуют военные комиссариаты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51180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1 070.80</w:t>
            </w:r>
          </w:p>
        </w:tc>
      </w:tr>
      <w:tr w:rsidR="00D83B52" w:rsidRPr="00D83B52" w:rsidTr="00D83B52">
        <w:trPr>
          <w:trHeight w:hRule="exact" w:val="43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Фонд оплаты труда государственных (муниципальных) органов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51180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811.92</w:t>
            </w:r>
          </w:p>
        </w:tc>
      </w:tr>
      <w:tr w:rsidR="00D83B52" w:rsidRPr="00D83B52" w:rsidTr="00D83B52">
        <w:trPr>
          <w:trHeight w:hRule="exact" w:val="8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51180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129</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245.20</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51180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13.68</w:t>
            </w:r>
          </w:p>
        </w:tc>
      </w:tr>
      <w:tr w:rsidR="00D83B52" w:rsidRPr="00D83B52" w:rsidTr="00D83B52">
        <w:trPr>
          <w:trHeight w:hRule="exact" w:val="81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НАЦИОНАЛЬНАЯ БЕЗОПАСНОСТЬ И ПРАВООХРАНИТЕЛЬНАЯ ДЕЯТЕЛЬНОСТЬ</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4 907.30</w:t>
            </w:r>
          </w:p>
        </w:tc>
      </w:tr>
      <w:tr w:rsidR="00D83B52" w:rsidRPr="00D83B52" w:rsidTr="00D83B52">
        <w:trPr>
          <w:trHeight w:hRule="exact" w:val="10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Защита населения и территории от чрезвычайных ситуаций природного и техногенного характера, гражданская оборона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09</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3 700.00</w:t>
            </w:r>
          </w:p>
        </w:tc>
      </w:tr>
      <w:tr w:rsidR="00D83B52" w:rsidRPr="00D83B52" w:rsidTr="00D83B52">
        <w:trPr>
          <w:trHeight w:hRule="exact" w:val="24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мероприятия</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09</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99020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3 700.00</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09</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99020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3 700.00</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Обеспечение пожарной безопасности</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1 207.30</w:t>
            </w:r>
          </w:p>
        </w:tc>
      </w:tr>
      <w:tr w:rsidR="00D83B52" w:rsidRPr="00D83B52" w:rsidTr="00D83B52">
        <w:trPr>
          <w:trHeight w:hRule="exact" w:val="24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мероприятия</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99020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172.93</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99020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172.93</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Реализация мероприятий перечня проектов народных инициатив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S2370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1 034.37</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S2370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1 034.37</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НАЦИОНАЛЬНАЯ ЭКОНОМИКА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28 372.53</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Транспорт</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2 791.33</w:t>
            </w:r>
          </w:p>
        </w:tc>
      </w:tr>
      <w:tr w:rsidR="00D83B52" w:rsidRPr="00D83B52" w:rsidTr="00D83B52">
        <w:trPr>
          <w:trHeight w:hRule="exact" w:val="69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Обеспечение деятельности в сфере установленных функций бюджетных, автономных и казенных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1 768.84</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Фонд оплаты труда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1 361.53</w:t>
            </w:r>
          </w:p>
        </w:tc>
      </w:tr>
      <w:tr w:rsidR="00D83B52" w:rsidRPr="00D83B52" w:rsidTr="00D83B52">
        <w:trPr>
          <w:trHeight w:hRule="exact" w:val="8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119</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407.30</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мероприятия в сфере установленных функций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1 022.49</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1 022.49</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Дорожное хозяйство (дорожные фонды)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09</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24 932.21</w:t>
            </w:r>
          </w:p>
        </w:tc>
      </w:tr>
      <w:tr w:rsidR="00D83B52" w:rsidRPr="00D83B52" w:rsidTr="00D83B52">
        <w:trPr>
          <w:trHeight w:hRule="exact" w:val="24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мероприятия</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09</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20</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99020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21 448.00</w:t>
            </w:r>
          </w:p>
        </w:tc>
      </w:tr>
      <w:tr w:rsidR="00D83B52" w:rsidRPr="00D83B52" w:rsidTr="00D83B52">
        <w:trPr>
          <w:trHeight w:hRule="exact" w:val="64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Закупка товаров, работ, услуг в целях капитального ремонта государственного (муниципального) имущества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09</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20</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99020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243</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1 336.00</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09</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20</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99020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20 112.00</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Реализация мероприятий перечня проектов народных инициатив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09</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S2370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3 484.21</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09</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S2370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3 484.21</w:t>
            </w:r>
          </w:p>
        </w:tc>
      </w:tr>
      <w:tr w:rsidR="00D83B52" w:rsidRPr="00D83B52" w:rsidTr="00D83B52">
        <w:trPr>
          <w:trHeight w:hRule="exact" w:val="5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Другие вопросы в области национальной экономики</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649.00</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мероприятия в сфере установленных функций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649.00</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649.00</w:t>
            </w:r>
          </w:p>
        </w:tc>
      </w:tr>
      <w:tr w:rsidR="00D83B52" w:rsidRPr="00D83B52" w:rsidTr="00D83B52">
        <w:trPr>
          <w:trHeight w:hRule="exact" w:val="5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ЖИЛИЩНО-КОММУНАЛЬНОЕ ХОЗЯЙСТВО</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29 489.72</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Жилищное хозяйство</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6.93</w:t>
            </w:r>
          </w:p>
        </w:tc>
      </w:tr>
      <w:tr w:rsidR="00D83B52" w:rsidRPr="00D83B52" w:rsidTr="00D83B52">
        <w:trPr>
          <w:trHeight w:hRule="exact" w:val="24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Мероприятия по жилищному фонду</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60108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6.93</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60108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6.93</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Благоустройство</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29 482.79</w:t>
            </w:r>
          </w:p>
        </w:tc>
      </w:tr>
      <w:tr w:rsidR="00D83B52" w:rsidRPr="00D83B52" w:rsidTr="00D83B52">
        <w:trPr>
          <w:trHeight w:hRule="exact" w:val="69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Реализация программ формирования современной городской среды (в рамках регионального проекта)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22</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F2</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55551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9 616.82</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22</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F2</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55551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9 616.82</w:t>
            </w:r>
          </w:p>
        </w:tc>
      </w:tr>
      <w:tr w:rsidR="00D83B52" w:rsidRPr="00D83B52" w:rsidTr="00D83B52">
        <w:trPr>
          <w:trHeight w:hRule="exact" w:val="24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Уличное освещение</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60101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1 413.88</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60101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137.96</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Закупка энергетических ресурсов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60101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247</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1 275.92</w:t>
            </w:r>
          </w:p>
        </w:tc>
      </w:tr>
      <w:tr w:rsidR="00D83B52" w:rsidRPr="00D83B52" w:rsidTr="00D83B52">
        <w:trPr>
          <w:trHeight w:hRule="exact" w:val="24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Организация и содержание мест захоронения</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60104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135.32</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60104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135.32</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Прочие мероприятия по благоустройству городских округов и поселений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60105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861.38</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60105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861.38</w:t>
            </w:r>
          </w:p>
        </w:tc>
      </w:tr>
      <w:tr w:rsidR="00D83B52" w:rsidRPr="00D83B52" w:rsidTr="00D83B52">
        <w:trPr>
          <w:trHeight w:hRule="exact" w:val="13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Государственная поддержка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L5762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6 387.62</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L5762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6 387.62</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Реализация мероприятий перечня проектов народных инициатив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S2370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2 949.03</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S2370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2 949.03</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roofErr w:type="spellStart"/>
            <w:r w:rsidRPr="00D83B52">
              <w:rPr>
                <w:rFonts w:ascii="Times New Roman" w:eastAsiaTheme="minorEastAsia" w:hAnsi="Times New Roman" w:cs="Times New Roman"/>
                <w:sz w:val="18"/>
                <w:szCs w:val="18"/>
              </w:rPr>
              <w:t>Грантовая</w:t>
            </w:r>
            <w:proofErr w:type="spellEnd"/>
            <w:r w:rsidRPr="00D83B52">
              <w:rPr>
                <w:rFonts w:ascii="Times New Roman" w:eastAsiaTheme="minorEastAsia" w:hAnsi="Times New Roman" w:cs="Times New Roman"/>
                <w:sz w:val="18"/>
                <w:szCs w:val="18"/>
              </w:rPr>
              <w:t xml:space="preserve"> поддержка местных инициатив граждан, проживающих в сельской местности</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S2870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8 118.73</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S2870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8 118.73</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ОХРАНА ОКРУЖАЮЩЕЙ СРЕДЫ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06</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61.00</w:t>
            </w:r>
          </w:p>
        </w:tc>
      </w:tr>
      <w:tr w:rsidR="00D83B52" w:rsidRPr="00D83B52" w:rsidTr="00D83B52">
        <w:trPr>
          <w:trHeight w:hRule="exact" w:val="5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Охрана объектов растительного и животного мира и среды их обитания</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06</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61.00</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мероприятия в сфере установленных функций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06</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61.00</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06</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61.00</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КУЛЬТУРА, КИНЕМАТОГРАФИЯ</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133 188.90</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Культура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133 188.90</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Мероприятия муниципальной программы за счет средств местного бюджета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20</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99027</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1 128.26</w:t>
            </w:r>
          </w:p>
        </w:tc>
      </w:tr>
      <w:tr w:rsidR="00D83B52" w:rsidRPr="00D83B52" w:rsidTr="00D83B52">
        <w:trPr>
          <w:trHeight w:hRule="exact" w:val="64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Бюджетные инвестиции в объекты капитального строительства государственной (муниципальной) собственности</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20</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99027</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414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1 128.26</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Реализация Государственной программы Иркутской области «Развитие культуры»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20</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S2100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692.08</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20</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S2100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692.08</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Государственная поддержка лучших работников сельских учреждений культуры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20</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A2</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55196</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100.00</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Премии и гранты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20</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A2</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55196</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350</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100.00</w:t>
            </w:r>
          </w:p>
        </w:tc>
      </w:tr>
      <w:tr w:rsidR="00D83B52" w:rsidRPr="00D83B52" w:rsidTr="00D83B52">
        <w:trPr>
          <w:trHeight w:hRule="exact" w:val="69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Обеспечение деятельности в сфере установленных функций бюджетных, автономных и казенных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19 918.16</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Фонд оплаты труда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15 319.14</w:t>
            </w:r>
          </w:p>
        </w:tc>
      </w:tr>
      <w:tr w:rsidR="00D83B52" w:rsidRPr="00D83B52" w:rsidTr="00D83B52">
        <w:trPr>
          <w:trHeight w:hRule="exact" w:val="8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119</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3 706.39</w:t>
            </w:r>
          </w:p>
        </w:tc>
      </w:tr>
      <w:tr w:rsidR="00D83B52" w:rsidRPr="00D83B52" w:rsidTr="00D83B52">
        <w:trPr>
          <w:trHeight w:hRule="exact" w:val="43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Уплата налога на имущество организаций и земельного налога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851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878.83</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Уплата иных платежей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853</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13.79</w:t>
            </w:r>
          </w:p>
        </w:tc>
      </w:tr>
      <w:tr w:rsidR="00D83B52" w:rsidRPr="00D83B52" w:rsidTr="00D83B52">
        <w:trPr>
          <w:trHeight w:hRule="exact" w:val="69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Мероприятия по осуществлению деятельности дворцов и домов культуры, других учреждений культуры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2 560.31</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1 545.53</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Закупка энергетических ресурсов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247</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1 014.78</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Мероприятия по осуществлению деятельности библиотек</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60016</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362.89</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60016</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303.12</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Закупка энергетических ресурсов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60016</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247</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59.77</w:t>
            </w:r>
          </w:p>
        </w:tc>
      </w:tr>
      <w:tr w:rsidR="00D83B52" w:rsidRPr="00D83B52" w:rsidTr="00D83B52">
        <w:trPr>
          <w:trHeight w:hRule="exact" w:val="91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Обеспечение комплексного развития сельских территорий (развитие сети учреждений культурно-досугового типа на сельских территориях)</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L5765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108 077.20</w:t>
            </w:r>
          </w:p>
        </w:tc>
      </w:tr>
      <w:tr w:rsidR="00D83B52" w:rsidRPr="00D83B52" w:rsidTr="00D83B52">
        <w:trPr>
          <w:trHeight w:hRule="exact" w:val="64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Бюджетные инвестиции в объекты капитального строительства государственной (муниципальной) собственности</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L5765</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414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108 077.20</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Реализация мероприятий перечня проектов народных инициатив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S2370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350.00</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S2370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350.00</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СОЦИАЛЬНАЯ ПОЛИТИКА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1 192.97</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Пенсионное обеспечение</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1 192.97</w:t>
            </w:r>
          </w:p>
        </w:tc>
      </w:tr>
      <w:tr w:rsidR="00D83B52" w:rsidRPr="00D83B52" w:rsidTr="00D83B52">
        <w:trPr>
          <w:trHeight w:hRule="exact" w:val="24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Доплаты к пенсиям муниципальных служащих</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1 192.97</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пенсии, социальные доплаты к пенсиям</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60018</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312</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1 192.97</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ФИЗИЧЕСКАЯ КУЛЬТУРА И СПОРТ</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8 611.84</w:t>
            </w:r>
          </w:p>
        </w:tc>
      </w:tr>
      <w:tr w:rsidR="00D83B52" w:rsidRPr="00D83B52" w:rsidTr="00D83B52">
        <w:trPr>
          <w:trHeight w:hRule="exact" w:val="30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Массовый спорт</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8 611.84</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Строительство, реконструкция, капитальный ремонт</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99012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378.75</w:t>
            </w:r>
          </w:p>
        </w:tc>
      </w:tr>
      <w:tr w:rsidR="00D83B52" w:rsidRPr="00D83B52" w:rsidTr="00D83B52">
        <w:trPr>
          <w:trHeight w:hRule="exact" w:val="64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Бюджетные инвестиции в объекты капитального строительства государственной (муниципальной) собственности</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99012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414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378.75</w:t>
            </w:r>
          </w:p>
        </w:tc>
      </w:tr>
      <w:tr w:rsidR="00D83B52" w:rsidRPr="00D83B52" w:rsidTr="00D83B52">
        <w:trPr>
          <w:trHeight w:hRule="exact" w:val="69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Обеспечение деятельности в сфере установленных функций бюджетных, автономных и казенных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5 563.88</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Фонд оплаты труда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4 570.34</w:t>
            </w:r>
          </w:p>
        </w:tc>
      </w:tr>
      <w:tr w:rsidR="00D83B52" w:rsidRPr="00D83B52" w:rsidTr="00D83B52">
        <w:trPr>
          <w:trHeight w:hRule="exact" w:val="8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119</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874.12</w:t>
            </w:r>
          </w:p>
        </w:tc>
      </w:tr>
      <w:tr w:rsidR="00D83B52" w:rsidRPr="00D83B52" w:rsidTr="00D83B52">
        <w:trPr>
          <w:trHeight w:hRule="exact" w:val="43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Уплата налога на имущество организаций и земельного налога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851</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112.88</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Уплата прочих налогов, сборов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60002</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852</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6.54</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мероприятия в сфере установленных функций</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2 085.26</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776.79</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Закупка энергетических ресурсов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247</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1 308.47</w:t>
            </w:r>
          </w:p>
        </w:tc>
      </w:tr>
      <w:tr w:rsidR="00D83B52" w:rsidRPr="00D83B52" w:rsidTr="00D83B52">
        <w:trPr>
          <w:trHeight w:hRule="exact" w:val="4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Реализация мероприятий перечня проектов народных инициатив</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S2370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583.95</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Прочая закупка товаров, работ и услуг</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11</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02</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4</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S2370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244</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583.95</w:t>
            </w:r>
          </w:p>
        </w:tc>
      </w:tr>
      <w:tr w:rsidR="00D83B52" w:rsidRPr="00D83B52" w:rsidTr="00D83B52">
        <w:trPr>
          <w:trHeight w:hRule="exact" w:val="81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ОБСЛУЖИВАНИЕ ГОСУДАРСТВЕННОГО И МУНИЦИПАЛЬНОГО ДОЛГА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106.99</w:t>
            </w:r>
          </w:p>
        </w:tc>
      </w:tr>
      <w:tr w:rsidR="00D83B52" w:rsidRPr="00D83B52" w:rsidTr="00D83B52">
        <w:trPr>
          <w:trHeight w:hRule="exact" w:val="5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Обслуживание государственного внутреннего и муниципального долга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106.99</w:t>
            </w:r>
          </w:p>
        </w:tc>
      </w:tr>
      <w:tr w:rsidR="00D83B52" w:rsidRPr="00D83B52" w:rsidTr="00D83B52">
        <w:trPr>
          <w:trHeight w:hRule="exact" w:val="24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Обслуживание муниципального долга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60019</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106.99</w:t>
            </w:r>
          </w:p>
        </w:tc>
      </w:tr>
      <w:tr w:rsidR="00D83B52" w:rsidRPr="00D83B52" w:rsidTr="00D83B52">
        <w:trPr>
          <w:trHeight w:hRule="exact" w:val="22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Обслуживание муниципального долга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13</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01</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60019</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730</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106.99</w:t>
            </w:r>
          </w:p>
        </w:tc>
      </w:tr>
      <w:tr w:rsidR="00D83B52" w:rsidRPr="00D83B52" w:rsidTr="00D83B52">
        <w:trPr>
          <w:trHeight w:hRule="exact" w:val="106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313" w:type="dxa"/>
            <w:gridSpan w:val="15"/>
            <w:tcBorders>
              <w:top w:val="dotted" w:sz="5" w:space="0" w:color="auto"/>
              <w:left w:val="none" w:sz="5" w:space="0" w:color="auto"/>
              <w:bottom w:val="dotted" w:sz="5" w:space="0" w:color="auto"/>
              <w:right w:val="single"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МЕЖБЮДЖЕТНЫЕ ТРАНСФЕРТЫ ОБЩЕГО ХАРАКТЕРА БЮДЖЕТАМ БЮДЖЕТНОЙ СИСТЕМЫ РОССИЙСКОЙ ФЕДЕРАЦИИ</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595.45</w:t>
            </w:r>
          </w:p>
        </w:tc>
      </w:tr>
      <w:tr w:rsidR="00D83B52" w:rsidRPr="00D83B52" w:rsidTr="00D83B52">
        <w:trPr>
          <w:trHeight w:hRule="exact" w:val="555"/>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258" w:type="dxa"/>
            <w:gridSpan w:val="14"/>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Прочие межбюджетные трансферты общего характера</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595.45</w:t>
            </w:r>
          </w:p>
        </w:tc>
      </w:tr>
      <w:tr w:rsidR="00D83B52" w:rsidRPr="00D83B52" w:rsidTr="00D83B52">
        <w:trPr>
          <w:trHeight w:hRule="exact" w:val="240"/>
        </w:trPr>
        <w:tc>
          <w:tcPr>
            <w:tcW w:w="55" w:type="dxa"/>
            <w:tcBorders>
              <w:left w:val="single" w:sz="10"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96" w:type="dxa"/>
            <w:gridSpan w:val="11"/>
            <w:tcBorders>
              <w:top w:val="dotted" w:sz="5" w:space="0" w:color="auto"/>
              <w:left w:val="none" w:sz="5" w:space="0" w:color="auto"/>
              <w:bottom w:val="dotted" w:sz="5"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межбюджетные трансферты</w:t>
            </w:r>
          </w:p>
        </w:tc>
        <w:tc>
          <w:tcPr>
            <w:tcW w:w="604"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14</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dotted" w:sz="5"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60020</w:t>
            </w:r>
          </w:p>
        </w:tc>
        <w:tc>
          <w:tcPr>
            <w:tcW w:w="510" w:type="dxa"/>
            <w:tcBorders>
              <w:top w:val="dotted" w:sz="5" w:space="0" w:color="auto"/>
              <w:left w:val="single" w:sz="5" w:space="0" w:color="auto"/>
              <w:bottom w:val="dotted" w:sz="5"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595.45</w:t>
            </w:r>
          </w:p>
        </w:tc>
      </w:tr>
      <w:tr w:rsidR="00D83B52" w:rsidRPr="00D83B52" w:rsidTr="00D83B52">
        <w:trPr>
          <w:trHeight w:hRule="exact" w:val="225"/>
        </w:trPr>
        <w:tc>
          <w:tcPr>
            <w:tcW w:w="55" w:type="dxa"/>
            <w:tcBorders>
              <w:left w:val="single" w:sz="10"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dotted" w:sz="5"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dotted" w:sz="5" w:space="0" w:color="auto"/>
              <w:left w:val="none" w:sz="5"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dotted" w:sz="5" w:space="0" w:color="auto"/>
              <w:left w:val="none" w:sz="5"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3934" w:type="dxa"/>
            <w:gridSpan w:val="8"/>
            <w:tcBorders>
              <w:top w:val="dotted" w:sz="5" w:space="0" w:color="auto"/>
              <w:left w:val="none" w:sz="5" w:space="0" w:color="auto"/>
              <w:bottom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Иные межбюджетные трансферты</w:t>
            </w:r>
          </w:p>
        </w:tc>
        <w:tc>
          <w:tcPr>
            <w:tcW w:w="604" w:type="dxa"/>
            <w:tcBorders>
              <w:top w:val="dotted" w:sz="5" w:space="0" w:color="auto"/>
              <w:left w:val="single" w:sz="5" w:space="0" w:color="auto"/>
              <w:bottom w:val="single" w:sz="4"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734</w:t>
            </w:r>
          </w:p>
        </w:tc>
        <w:tc>
          <w:tcPr>
            <w:tcW w:w="443" w:type="dxa"/>
            <w:tcBorders>
              <w:top w:val="dotted" w:sz="5" w:space="0" w:color="auto"/>
              <w:left w:val="single" w:sz="5" w:space="0" w:color="auto"/>
              <w:bottom w:val="single" w:sz="4"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14</w:t>
            </w:r>
          </w:p>
        </w:tc>
        <w:tc>
          <w:tcPr>
            <w:tcW w:w="510" w:type="dxa"/>
            <w:tcBorders>
              <w:top w:val="dotted" w:sz="5" w:space="0" w:color="auto"/>
              <w:left w:val="single" w:sz="5" w:space="0" w:color="auto"/>
              <w:bottom w:val="single" w:sz="4"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03</w:t>
            </w:r>
          </w:p>
        </w:tc>
        <w:tc>
          <w:tcPr>
            <w:tcW w:w="403" w:type="dxa"/>
            <w:tcBorders>
              <w:top w:val="dotted" w:sz="5" w:space="0" w:color="auto"/>
              <w:left w:val="single" w:sz="5" w:space="0" w:color="auto"/>
              <w:bottom w:val="single" w:sz="4"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91</w:t>
            </w:r>
          </w:p>
        </w:tc>
        <w:tc>
          <w:tcPr>
            <w:tcW w:w="201" w:type="dxa"/>
            <w:tcBorders>
              <w:top w:val="dotted" w:sz="5" w:space="0" w:color="auto"/>
              <w:left w:val="dotted" w:sz="5" w:space="0" w:color="auto"/>
              <w:bottom w:val="single" w:sz="4" w:space="0" w:color="auto"/>
              <w:right w:val="dotted"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1</w:t>
            </w:r>
          </w:p>
        </w:tc>
        <w:tc>
          <w:tcPr>
            <w:tcW w:w="510" w:type="dxa"/>
            <w:tcBorders>
              <w:top w:val="dotted" w:sz="5" w:space="0" w:color="auto"/>
              <w:left w:val="dotted" w:sz="5" w:space="0" w:color="auto"/>
              <w:bottom w:val="single" w:sz="4"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00</w:t>
            </w:r>
          </w:p>
        </w:tc>
        <w:tc>
          <w:tcPr>
            <w:tcW w:w="712" w:type="dxa"/>
            <w:tcBorders>
              <w:top w:val="dotted" w:sz="5" w:space="0" w:color="auto"/>
              <w:left w:val="dotted" w:sz="5" w:space="0" w:color="auto"/>
              <w:bottom w:val="single" w:sz="4"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60020</w:t>
            </w:r>
          </w:p>
        </w:tc>
        <w:tc>
          <w:tcPr>
            <w:tcW w:w="510" w:type="dxa"/>
            <w:tcBorders>
              <w:top w:val="dotted" w:sz="5" w:space="0" w:color="auto"/>
              <w:left w:val="single" w:sz="5" w:space="0" w:color="auto"/>
              <w:bottom w:val="single" w:sz="4" w:space="0" w:color="auto"/>
              <w:right w:val="single" w:sz="5" w:space="0" w:color="auto"/>
            </w:tcBorders>
            <w:shd w:val="clear" w:color="FFFFFF" w:fill="auto"/>
            <w:vAlign w:val="bottom"/>
          </w:tcPr>
          <w:p w:rsidR="00D83B52" w:rsidRPr="00D83B52" w:rsidRDefault="00D83B52" w:rsidP="00D83B52">
            <w:pPr>
              <w:wordWrap w:val="0"/>
              <w:jc w:val="center"/>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540</w:t>
            </w:r>
          </w:p>
        </w:tc>
        <w:tc>
          <w:tcPr>
            <w:tcW w:w="1606" w:type="dxa"/>
            <w:gridSpan w:val="2"/>
            <w:tcBorders>
              <w:top w:val="dotted" w:sz="5" w:space="0" w:color="auto"/>
              <w:left w:val="single" w:sz="5" w:space="0" w:color="auto"/>
              <w:bottom w:val="dotted" w:sz="5"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595.45</w:t>
            </w:r>
          </w:p>
        </w:tc>
      </w:tr>
      <w:tr w:rsidR="00D83B52" w:rsidRPr="00D83B52" w:rsidTr="00D83B52">
        <w:trPr>
          <w:trHeight w:hRule="exact" w:val="315"/>
        </w:trPr>
        <w:tc>
          <w:tcPr>
            <w:tcW w:w="8317" w:type="dxa"/>
            <w:gridSpan w:val="26"/>
            <w:tcBorders>
              <w:top w:val="single" w:sz="4" w:space="0" w:color="auto"/>
              <w:left w:val="single" w:sz="4" w:space="0" w:color="auto"/>
              <w:bottom w:val="single" w:sz="4" w:space="0" w:color="auto"/>
              <w:right w:val="single" w:sz="4" w:space="0" w:color="auto"/>
            </w:tcBorders>
            <w:shd w:val="clear" w:color="FFFFFF" w:fill="auto"/>
            <w:vAlign w:val="bottom"/>
          </w:tcPr>
          <w:p w:rsidR="00D83B52" w:rsidRPr="00D83B52" w:rsidRDefault="00D83B52" w:rsidP="00D83B52">
            <w:pPr>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Итого расходов:</w:t>
            </w:r>
          </w:p>
        </w:tc>
        <w:tc>
          <w:tcPr>
            <w:tcW w:w="1606" w:type="dxa"/>
            <w:gridSpan w:val="2"/>
            <w:tcBorders>
              <w:top w:val="dotted" w:sz="5" w:space="0" w:color="auto"/>
              <w:left w:val="single" w:sz="4" w:space="0" w:color="auto"/>
              <w:bottom w:val="single" w:sz="10" w:space="0" w:color="auto"/>
              <w:right w:val="single" w:sz="10" w:space="0" w:color="auto"/>
            </w:tcBorders>
            <w:shd w:val="clear" w:color="FFFFFF" w:fill="auto"/>
            <w:vAlign w:val="bottom"/>
          </w:tcPr>
          <w:p w:rsidR="00D83B52" w:rsidRPr="00D83B52" w:rsidRDefault="00D83B52" w:rsidP="00D83B52">
            <w:pPr>
              <w:wordWrap w:val="0"/>
              <w:jc w:val="right"/>
              <w:rPr>
                <w:rFonts w:ascii="Times New Roman" w:eastAsiaTheme="minorEastAsia" w:hAnsi="Times New Roman" w:cs="Times New Roman"/>
                <w:sz w:val="18"/>
                <w:szCs w:val="18"/>
              </w:rPr>
            </w:pPr>
            <w:r w:rsidRPr="00D83B52">
              <w:rPr>
                <w:rFonts w:ascii="Times New Roman" w:eastAsiaTheme="minorEastAsia" w:hAnsi="Times New Roman" w:cs="Times New Roman"/>
                <w:sz w:val="18"/>
                <w:szCs w:val="18"/>
              </w:rPr>
              <w:t>284 093.99</w:t>
            </w:r>
          </w:p>
        </w:tc>
      </w:tr>
      <w:tr w:rsidR="00D83B52" w:rsidRPr="00D83B52" w:rsidTr="00D83B52">
        <w:trPr>
          <w:trHeight w:hRule="exact" w:val="225"/>
        </w:trPr>
        <w:tc>
          <w:tcPr>
            <w:tcW w:w="55"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8"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5"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67"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1772"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1825"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604"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43"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10"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03"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201"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10"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712"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510" w:type="dxa"/>
            <w:tcBorders>
              <w:top w:val="single" w:sz="4" w:space="0" w:color="auto"/>
            </w:tcBorders>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1128" w:type="dxa"/>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c>
          <w:tcPr>
            <w:tcW w:w="478" w:type="dxa"/>
            <w:shd w:val="clear" w:color="FFFFFF" w:fill="auto"/>
            <w:vAlign w:val="bottom"/>
          </w:tcPr>
          <w:p w:rsidR="00D83B52" w:rsidRPr="00D83B52" w:rsidRDefault="00D83B52" w:rsidP="00D83B52">
            <w:pPr>
              <w:rPr>
                <w:rFonts w:ascii="Times New Roman" w:eastAsiaTheme="minorEastAsia" w:hAnsi="Times New Roman" w:cs="Times New Roman"/>
                <w:sz w:val="18"/>
                <w:szCs w:val="18"/>
              </w:rPr>
            </w:pPr>
          </w:p>
        </w:tc>
      </w:tr>
    </w:tbl>
    <w:p w:rsidR="00D83B52" w:rsidRPr="00D83B52" w:rsidRDefault="00D83B52" w:rsidP="00D83B52">
      <w:pPr>
        <w:spacing w:after="200" w:line="276" w:lineRule="auto"/>
        <w:ind w:left="0"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tbl>
      <w:tblPr>
        <w:tblW w:w="10207" w:type="dxa"/>
        <w:tblInd w:w="-176" w:type="dxa"/>
        <w:tblLook w:val="04A0" w:firstRow="1" w:lastRow="0" w:firstColumn="1" w:lastColumn="0" w:noHBand="0" w:noVBand="1"/>
      </w:tblPr>
      <w:tblGrid>
        <w:gridCol w:w="241"/>
        <w:gridCol w:w="5331"/>
        <w:gridCol w:w="2830"/>
        <w:gridCol w:w="1661"/>
        <w:gridCol w:w="144"/>
      </w:tblGrid>
      <w:tr w:rsidR="007E4820" w:rsidRPr="007E4820" w:rsidTr="00225F23">
        <w:trPr>
          <w:gridBefore w:val="1"/>
          <w:gridAfter w:val="1"/>
          <w:wBefore w:w="241" w:type="dxa"/>
          <w:wAfter w:w="144" w:type="dxa"/>
          <w:trHeight w:val="300"/>
        </w:trPr>
        <w:tc>
          <w:tcPr>
            <w:tcW w:w="9822" w:type="dxa"/>
            <w:gridSpan w:val="3"/>
            <w:tcBorders>
              <w:top w:val="nil"/>
              <w:left w:val="nil"/>
              <w:bottom w:val="nil"/>
              <w:right w:val="nil"/>
            </w:tcBorders>
            <w:shd w:val="clear" w:color="auto" w:fill="auto"/>
          </w:tcPr>
          <w:p w:rsidR="007E4820" w:rsidRPr="007E4820" w:rsidRDefault="007E4820" w:rsidP="00460E83">
            <w:pPr>
              <w:spacing w:line="276" w:lineRule="auto"/>
              <w:ind w:left="-284" w:firstLine="0"/>
              <w:jc w:val="right"/>
              <w:rPr>
                <w:rFonts w:eastAsiaTheme="minorEastAsia"/>
                <w:sz w:val="18"/>
                <w:szCs w:val="18"/>
              </w:rPr>
            </w:pPr>
            <w:r w:rsidRPr="007E4820">
              <w:rPr>
                <w:rFonts w:eastAsiaTheme="minorEastAsia"/>
                <w:sz w:val="18"/>
                <w:szCs w:val="18"/>
              </w:rPr>
              <w:t>Приложение 9</w:t>
            </w:r>
          </w:p>
        </w:tc>
      </w:tr>
      <w:tr w:rsidR="007E4820" w:rsidRPr="007E4820" w:rsidTr="00225F23">
        <w:trPr>
          <w:gridBefore w:val="1"/>
          <w:gridAfter w:val="1"/>
          <w:wBefore w:w="241" w:type="dxa"/>
          <w:wAfter w:w="144" w:type="dxa"/>
          <w:trHeight w:val="975"/>
        </w:trPr>
        <w:tc>
          <w:tcPr>
            <w:tcW w:w="9822" w:type="dxa"/>
            <w:gridSpan w:val="3"/>
            <w:tcBorders>
              <w:top w:val="nil"/>
              <w:left w:val="nil"/>
              <w:bottom w:val="nil"/>
              <w:right w:val="nil"/>
            </w:tcBorders>
            <w:shd w:val="clear" w:color="auto" w:fill="auto"/>
          </w:tcPr>
          <w:p w:rsidR="007E4820" w:rsidRDefault="007E4820" w:rsidP="00460E83">
            <w:pPr>
              <w:spacing w:line="276" w:lineRule="auto"/>
              <w:ind w:left="-284" w:firstLine="0"/>
              <w:jc w:val="right"/>
              <w:rPr>
                <w:rFonts w:eastAsiaTheme="minorEastAsia"/>
                <w:sz w:val="18"/>
                <w:szCs w:val="18"/>
              </w:rPr>
            </w:pPr>
            <w:r>
              <w:rPr>
                <w:rFonts w:eastAsiaTheme="minorEastAsia"/>
                <w:sz w:val="18"/>
                <w:szCs w:val="18"/>
              </w:rPr>
              <w:t xml:space="preserve"> </w:t>
            </w:r>
            <w:r w:rsidRPr="007E4820">
              <w:rPr>
                <w:rFonts w:eastAsiaTheme="minorEastAsia"/>
                <w:sz w:val="18"/>
                <w:szCs w:val="18"/>
              </w:rPr>
              <w:t xml:space="preserve">к решению Думы </w:t>
            </w:r>
            <w:proofErr w:type="spellStart"/>
            <w:r w:rsidRPr="007E4820">
              <w:rPr>
                <w:rFonts w:eastAsiaTheme="minorEastAsia"/>
                <w:sz w:val="18"/>
                <w:szCs w:val="18"/>
              </w:rPr>
              <w:t>Хомутовского</w:t>
            </w:r>
            <w:proofErr w:type="spellEnd"/>
            <w:r w:rsidRPr="007E4820">
              <w:rPr>
                <w:rFonts w:eastAsiaTheme="minorEastAsia"/>
                <w:sz w:val="18"/>
                <w:szCs w:val="18"/>
              </w:rPr>
              <w:t xml:space="preserve">            </w:t>
            </w:r>
          </w:p>
          <w:p w:rsidR="007E4820" w:rsidRPr="007E4820" w:rsidRDefault="007E4820" w:rsidP="00460E83">
            <w:pPr>
              <w:spacing w:line="276" w:lineRule="auto"/>
              <w:ind w:left="-284" w:firstLine="0"/>
              <w:jc w:val="right"/>
              <w:rPr>
                <w:rFonts w:eastAsiaTheme="minorEastAsia"/>
                <w:sz w:val="18"/>
                <w:szCs w:val="18"/>
              </w:rPr>
            </w:pPr>
            <w:r w:rsidRPr="007E4820">
              <w:rPr>
                <w:rFonts w:eastAsiaTheme="minorEastAsia"/>
                <w:sz w:val="18"/>
                <w:szCs w:val="18"/>
              </w:rPr>
              <w:t xml:space="preserve">                                                                                                                        муниципального образования</w:t>
            </w:r>
          </w:p>
          <w:p w:rsidR="007E4820" w:rsidRPr="007E4820" w:rsidRDefault="00880468" w:rsidP="00460E83">
            <w:pPr>
              <w:spacing w:line="276" w:lineRule="auto"/>
              <w:ind w:left="-284" w:firstLine="0"/>
              <w:jc w:val="right"/>
              <w:rPr>
                <w:rFonts w:eastAsiaTheme="minorEastAsia"/>
                <w:sz w:val="18"/>
                <w:szCs w:val="18"/>
              </w:rPr>
            </w:pPr>
            <w:r>
              <w:rPr>
                <w:rFonts w:eastAsiaTheme="minorEastAsia"/>
                <w:sz w:val="18"/>
                <w:szCs w:val="18"/>
              </w:rPr>
              <w:t>от _</w:t>
            </w:r>
            <w:r w:rsidR="007E4820" w:rsidRPr="007E4820">
              <w:rPr>
                <w:rFonts w:eastAsiaTheme="minorEastAsia"/>
                <w:sz w:val="18"/>
                <w:szCs w:val="18"/>
              </w:rPr>
              <w:t>_</w:t>
            </w:r>
            <w:r>
              <w:rPr>
                <w:rFonts w:eastAsiaTheme="minorEastAsia"/>
                <w:sz w:val="18"/>
                <w:szCs w:val="18"/>
              </w:rPr>
              <w:t>24.03.2022</w:t>
            </w:r>
            <w:r w:rsidR="007E4820" w:rsidRPr="007E4820">
              <w:rPr>
                <w:rFonts w:eastAsiaTheme="minorEastAsia"/>
                <w:sz w:val="18"/>
                <w:szCs w:val="18"/>
              </w:rPr>
              <w:t>_</w:t>
            </w:r>
            <w:r w:rsidR="007E4820" w:rsidRPr="007E4820">
              <w:rPr>
                <w:rFonts w:eastAsiaTheme="minorEastAsia"/>
                <w:sz w:val="18"/>
                <w:szCs w:val="18"/>
              </w:rPr>
              <w:softHyphen/>
            </w:r>
            <w:r w:rsidR="007E4820" w:rsidRPr="007E4820">
              <w:rPr>
                <w:rFonts w:eastAsiaTheme="minorEastAsia"/>
                <w:sz w:val="18"/>
                <w:szCs w:val="18"/>
              </w:rPr>
              <w:softHyphen/>
              <w:t>___№____</w:t>
            </w:r>
            <w:r>
              <w:rPr>
                <w:rFonts w:eastAsiaTheme="minorEastAsia"/>
                <w:sz w:val="18"/>
                <w:szCs w:val="18"/>
              </w:rPr>
              <w:t>62-281д_____</w:t>
            </w:r>
          </w:p>
        </w:tc>
      </w:tr>
      <w:tr w:rsidR="007E4820" w:rsidRPr="007E4820" w:rsidTr="00225F23">
        <w:trPr>
          <w:gridBefore w:val="1"/>
          <w:gridAfter w:val="1"/>
          <w:wBefore w:w="241" w:type="dxa"/>
          <w:wAfter w:w="144" w:type="dxa"/>
          <w:trHeight w:val="169"/>
        </w:trPr>
        <w:tc>
          <w:tcPr>
            <w:tcW w:w="9822" w:type="dxa"/>
            <w:gridSpan w:val="3"/>
            <w:tcBorders>
              <w:top w:val="nil"/>
              <w:left w:val="nil"/>
              <w:bottom w:val="nil"/>
              <w:right w:val="nil"/>
            </w:tcBorders>
            <w:shd w:val="clear" w:color="auto" w:fill="auto"/>
          </w:tcPr>
          <w:p w:rsidR="007E4820" w:rsidRPr="007E4820" w:rsidRDefault="007E4820" w:rsidP="00460E83">
            <w:pPr>
              <w:spacing w:line="276" w:lineRule="auto"/>
              <w:ind w:left="0" w:firstLine="0"/>
              <w:jc w:val="left"/>
              <w:rPr>
                <w:rFonts w:eastAsiaTheme="minorEastAsia"/>
                <w:sz w:val="18"/>
                <w:szCs w:val="18"/>
              </w:rPr>
            </w:pPr>
          </w:p>
        </w:tc>
      </w:tr>
      <w:tr w:rsidR="007E4820" w:rsidRPr="007E4820" w:rsidTr="00225F23">
        <w:trPr>
          <w:gridBefore w:val="1"/>
          <w:gridAfter w:val="1"/>
          <w:wBefore w:w="241" w:type="dxa"/>
          <w:wAfter w:w="144" w:type="dxa"/>
          <w:trHeight w:val="300"/>
        </w:trPr>
        <w:tc>
          <w:tcPr>
            <w:tcW w:w="9822" w:type="dxa"/>
            <w:gridSpan w:val="3"/>
            <w:tcBorders>
              <w:top w:val="nil"/>
              <w:left w:val="nil"/>
              <w:bottom w:val="nil"/>
              <w:right w:val="nil"/>
            </w:tcBorders>
            <w:shd w:val="clear" w:color="auto" w:fill="auto"/>
            <w:noWrap/>
            <w:vAlign w:val="bottom"/>
            <w:hideMark/>
          </w:tcPr>
          <w:p w:rsidR="007E4820" w:rsidRPr="007E4820" w:rsidRDefault="007E4820" w:rsidP="00460E83">
            <w:pPr>
              <w:spacing w:line="276" w:lineRule="auto"/>
              <w:ind w:left="-284" w:firstLine="0"/>
              <w:jc w:val="center"/>
              <w:rPr>
                <w:rFonts w:eastAsiaTheme="minorEastAsia"/>
                <w:bCs/>
                <w:sz w:val="18"/>
                <w:szCs w:val="18"/>
              </w:rPr>
            </w:pPr>
            <w:r w:rsidRPr="007E4820">
              <w:rPr>
                <w:rFonts w:eastAsiaTheme="minorEastAsia"/>
                <w:bCs/>
                <w:sz w:val="18"/>
                <w:szCs w:val="18"/>
              </w:rPr>
              <w:t>Источники внутреннего финансирования дефицита бюджета</w:t>
            </w:r>
          </w:p>
          <w:p w:rsidR="007E4820" w:rsidRPr="007E4820" w:rsidRDefault="007E4820" w:rsidP="00460E83">
            <w:pPr>
              <w:spacing w:line="276" w:lineRule="auto"/>
              <w:ind w:left="-284" w:firstLine="0"/>
              <w:jc w:val="center"/>
              <w:rPr>
                <w:rFonts w:eastAsiaTheme="minorEastAsia"/>
                <w:b/>
                <w:bCs/>
                <w:sz w:val="18"/>
                <w:szCs w:val="18"/>
              </w:rPr>
            </w:pPr>
            <w:proofErr w:type="spellStart"/>
            <w:r w:rsidRPr="007E4820">
              <w:rPr>
                <w:rFonts w:eastAsiaTheme="minorEastAsia"/>
                <w:bCs/>
                <w:sz w:val="18"/>
                <w:szCs w:val="18"/>
              </w:rPr>
              <w:t>Хомутовского</w:t>
            </w:r>
            <w:proofErr w:type="spellEnd"/>
            <w:r w:rsidRPr="007E4820">
              <w:rPr>
                <w:rFonts w:eastAsiaTheme="minorEastAsia"/>
                <w:bCs/>
                <w:sz w:val="18"/>
                <w:szCs w:val="18"/>
              </w:rPr>
              <w:t xml:space="preserve"> муниципального образования на 2022 год</w:t>
            </w:r>
          </w:p>
        </w:tc>
      </w:tr>
      <w:tr w:rsidR="007E4820" w:rsidRPr="007E4820" w:rsidTr="00225F23">
        <w:trPr>
          <w:gridBefore w:val="1"/>
          <w:gridAfter w:val="1"/>
          <w:wBefore w:w="241" w:type="dxa"/>
          <w:wAfter w:w="144" w:type="dxa"/>
          <w:trHeight w:val="300"/>
        </w:trPr>
        <w:tc>
          <w:tcPr>
            <w:tcW w:w="9822" w:type="dxa"/>
            <w:gridSpan w:val="3"/>
            <w:tcBorders>
              <w:top w:val="nil"/>
              <w:left w:val="nil"/>
              <w:bottom w:val="nil"/>
              <w:right w:val="nil"/>
            </w:tcBorders>
            <w:shd w:val="clear" w:color="auto" w:fill="auto"/>
            <w:noWrap/>
            <w:vAlign w:val="bottom"/>
          </w:tcPr>
          <w:p w:rsidR="007E4820" w:rsidRPr="007E4820" w:rsidRDefault="007E4820" w:rsidP="00460E83">
            <w:pPr>
              <w:spacing w:line="276" w:lineRule="auto"/>
              <w:ind w:left="-284" w:firstLine="0"/>
              <w:jc w:val="left"/>
              <w:rPr>
                <w:rFonts w:eastAsiaTheme="minorEastAsia"/>
                <w:b/>
                <w:bCs/>
                <w:sz w:val="18"/>
                <w:szCs w:val="18"/>
              </w:rPr>
            </w:pPr>
          </w:p>
        </w:tc>
      </w:tr>
      <w:tr w:rsidR="007E4820" w:rsidRPr="007E4820" w:rsidTr="00225F23">
        <w:trPr>
          <w:trHeight w:val="300"/>
        </w:trPr>
        <w:tc>
          <w:tcPr>
            <w:tcW w:w="5572" w:type="dxa"/>
            <w:gridSpan w:val="2"/>
            <w:tcBorders>
              <w:top w:val="nil"/>
              <w:left w:val="nil"/>
              <w:bottom w:val="nil"/>
              <w:right w:val="nil"/>
            </w:tcBorders>
            <w:shd w:val="clear" w:color="auto" w:fill="auto"/>
            <w:noWrap/>
            <w:vAlign w:val="bottom"/>
            <w:hideMark/>
          </w:tcPr>
          <w:p w:rsidR="007E4820" w:rsidRPr="007E4820" w:rsidRDefault="007E4820" w:rsidP="00460E83">
            <w:pPr>
              <w:spacing w:line="276" w:lineRule="auto"/>
              <w:ind w:left="34" w:firstLine="0"/>
              <w:jc w:val="right"/>
              <w:rPr>
                <w:rFonts w:eastAsiaTheme="minorEastAsia"/>
                <w:sz w:val="18"/>
                <w:szCs w:val="18"/>
              </w:rPr>
            </w:pPr>
            <w:r w:rsidRPr="007E4820">
              <w:rPr>
                <w:rFonts w:eastAsiaTheme="minorEastAsia"/>
                <w:sz w:val="18"/>
                <w:szCs w:val="18"/>
              </w:rPr>
              <w:t xml:space="preserve"> Единица измерения: тыс. руб.</w:t>
            </w:r>
          </w:p>
          <w:p w:rsidR="007E4820" w:rsidRPr="007E4820" w:rsidRDefault="007E4820" w:rsidP="00460E83">
            <w:pPr>
              <w:spacing w:line="276" w:lineRule="auto"/>
              <w:ind w:left="34" w:firstLine="0"/>
              <w:jc w:val="left"/>
              <w:rPr>
                <w:rFonts w:eastAsiaTheme="minorEastAsia"/>
                <w:sz w:val="18"/>
                <w:szCs w:val="18"/>
              </w:rPr>
            </w:pPr>
          </w:p>
        </w:tc>
        <w:tc>
          <w:tcPr>
            <w:tcW w:w="2830" w:type="dxa"/>
            <w:tcBorders>
              <w:top w:val="nil"/>
              <w:left w:val="nil"/>
              <w:bottom w:val="nil"/>
              <w:right w:val="nil"/>
            </w:tcBorders>
            <w:shd w:val="clear" w:color="auto" w:fill="auto"/>
            <w:noWrap/>
            <w:vAlign w:val="bottom"/>
            <w:hideMark/>
          </w:tcPr>
          <w:p w:rsidR="007E4820" w:rsidRPr="007E4820" w:rsidRDefault="007E4820" w:rsidP="00460E83">
            <w:pPr>
              <w:spacing w:line="276" w:lineRule="auto"/>
              <w:ind w:left="34" w:firstLine="0"/>
              <w:jc w:val="left"/>
              <w:rPr>
                <w:rFonts w:eastAsiaTheme="minorEastAsia"/>
                <w:sz w:val="18"/>
                <w:szCs w:val="18"/>
              </w:rPr>
            </w:pPr>
          </w:p>
        </w:tc>
        <w:tc>
          <w:tcPr>
            <w:tcW w:w="1805" w:type="dxa"/>
            <w:gridSpan w:val="2"/>
            <w:tcBorders>
              <w:top w:val="nil"/>
              <w:left w:val="nil"/>
              <w:bottom w:val="nil"/>
              <w:right w:val="nil"/>
            </w:tcBorders>
            <w:shd w:val="clear" w:color="auto" w:fill="auto"/>
            <w:noWrap/>
            <w:vAlign w:val="bottom"/>
            <w:hideMark/>
          </w:tcPr>
          <w:p w:rsidR="007E4820" w:rsidRPr="007E4820" w:rsidRDefault="007E4820" w:rsidP="00460E83">
            <w:pPr>
              <w:spacing w:line="276" w:lineRule="auto"/>
              <w:ind w:left="34" w:firstLine="0"/>
              <w:jc w:val="left"/>
              <w:rPr>
                <w:rFonts w:eastAsiaTheme="minorEastAsia"/>
                <w:sz w:val="18"/>
                <w:szCs w:val="18"/>
              </w:rPr>
            </w:pPr>
          </w:p>
        </w:tc>
      </w:tr>
      <w:tr w:rsidR="007E4820" w:rsidRPr="007E4820" w:rsidTr="00225F23">
        <w:trPr>
          <w:trHeight w:val="498"/>
        </w:trPr>
        <w:tc>
          <w:tcPr>
            <w:tcW w:w="5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 xml:space="preserve">Наименование </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Код</w:t>
            </w:r>
          </w:p>
        </w:tc>
        <w:tc>
          <w:tcPr>
            <w:tcW w:w="1805" w:type="dxa"/>
            <w:gridSpan w:val="2"/>
            <w:tcBorders>
              <w:top w:val="single" w:sz="4" w:space="0" w:color="auto"/>
              <w:left w:val="nil"/>
              <w:bottom w:val="single" w:sz="4" w:space="0" w:color="auto"/>
              <w:right w:val="single" w:sz="4" w:space="0" w:color="auto"/>
            </w:tcBorders>
            <w:shd w:val="clear" w:color="auto" w:fill="auto"/>
            <w:noWrap/>
            <w:vAlign w:val="center"/>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Сумма</w:t>
            </w:r>
          </w:p>
        </w:tc>
      </w:tr>
      <w:tr w:rsidR="007E4820" w:rsidRPr="007E4820" w:rsidTr="00225F23">
        <w:trPr>
          <w:trHeight w:val="386"/>
        </w:trPr>
        <w:tc>
          <w:tcPr>
            <w:tcW w:w="5572" w:type="dxa"/>
            <w:gridSpan w:val="2"/>
            <w:tcBorders>
              <w:top w:val="nil"/>
              <w:left w:val="single" w:sz="4" w:space="0" w:color="auto"/>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Источники финансирования дефицита бюджета, всего</w:t>
            </w:r>
          </w:p>
        </w:tc>
        <w:tc>
          <w:tcPr>
            <w:tcW w:w="2830" w:type="dxa"/>
            <w:tcBorders>
              <w:top w:val="nil"/>
              <w:left w:val="nil"/>
              <w:bottom w:val="single" w:sz="4" w:space="0" w:color="auto"/>
              <w:right w:val="single" w:sz="4" w:space="0" w:color="auto"/>
            </w:tcBorders>
            <w:shd w:val="clear" w:color="auto" w:fill="auto"/>
            <w:noWrap/>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734 90 00 00 00 00 0000 000</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bCs/>
                <w:sz w:val="18"/>
                <w:szCs w:val="18"/>
              </w:rPr>
              <w:t>9 290.01</w:t>
            </w:r>
          </w:p>
        </w:tc>
      </w:tr>
      <w:tr w:rsidR="007E4820" w:rsidRPr="007E4820" w:rsidTr="00225F23">
        <w:trPr>
          <w:trHeight w:val="300"/>
        </w:trPr>
        <w:tc>
          <w:tcPr>
            <w:tcW w:w="5572" w:type="dxa"/>
            <w:gridSpan w:val="2"/>
            <w:tcBorders>
              <w:top w:val="nil"/>
              <w:left w:val="single" w:sz="4" w:space="0" w:color="auto"/>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Источники внутреннего финансирования дефицита бюджета</w:t>
            </w:r>
          </w:p>
        </w:tc>
        <w:tc>
          <w:tcPr>
            <w:tcW w:w="2830" w:type="dxa"/>
            <w:tcBorders>
              <w:top w:val="nil"/>
              <w:left w:val="nil"/>
              <w:bottom w:val="single" w:sz="4" w:space="0" w:color="auto"/>
              <w:right w:val="single" w:sz="4" w:space="0" w:color="auto"/>
            </w:tcBorders>
            <w:shd w:val="clear" w:color="auto" w:fill="auto"/>
            <w:noWrap/>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734 01 00 00 00 00 0000 000</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bCs/>
                <w:sz w:val="18"/>
                <w:szCs w:val="18"/>
              </w:rPr>
              <w:t>7 200.05</w:t>
            </w:r>
          </w:p>
        </w:tc>
      </w:tr>
      <w:tr w:rsidR="007E4820" w:rsidRPr="007E4820" w:rsidTr="00225F23">
        <w:trPr>
          <w:trHeight w:val="300"/>
        </w:trPr>
        <w:tc>
          <w:tcPr>
            <w:tcW w:w="5572" w:type="dxa"/>
            <w:gridSpan w:val="2"/>
            <w:tcBorders>
              <w:top w:val="nil"/>
              <w:left w:val="single" w:sz="4" w:space="0" w:color="auto"/>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Кредиты кредитных организаций в валюте Российской Федерации</w:t>
            </w:r>
          </w:p>
        </w:tc>
        <w:tc>
          <w:tcPr>
            <w:tcW w:w="2830" w:type="dxa"/>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734 01 02 00 00 00 0000 000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10 729.92</w:t>
            </w:r>
          </w:p>
        </w:tc>
      </w:tr>
      <w:tr w:rsidR="007E4820" w:rsidRPr="007E4820" w:rsidTr="00225F23">
        <w:trPr>
          <w:trHeight w:val="300"/>
        </w:trPr>
        <w:tc>
          <w:tcPr>
            <w:tcW w:w="5572" w:type="dxa"/>
            <w:gridSpan w:val="2"/>
            <w:tcBorders>
              <w:top w:val="nil"/>
              <w:left w:val="single" w:sz="4" w:space="0" w:color="auto"/>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Получение кредитов от кредитных организаций в валюте Российской Федерации</w:t>
            </w:r>
          </w:p>
        </w:tc>
        <w:tc>
          <w:tcPr>
            <w:tcW w:w="2830" w:type="dxa"/>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734 01 02 00 00 00 0000 700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10 729.92</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Получение кредитов от кредитных организаций бюджетами сельских поселений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734 01 02 00 00 10 0000 710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bCs/>
                <w:sz w:val="18"/>
                <w:szCs w:val="18"/>
              </w:rPr>
            </w:pPr>
          </w:p>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10 729.92</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Бюджетные кредиты от других бюджетов бюджетной системы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734 01 03 00 00 00 0000 000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-3 529.87</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Бюджетные кредиты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734 01 03 01 00 00 0000 000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0.00</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734 01 03 01 00 00 0000 700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0.00</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Получение кредитов от других бюджетов бюджетной системы Российской Федерации федеральным бюджетом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734 01 03 01 00 10 0000 710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0.00</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734 01 03 01 00 00 0000 800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-3 529.87</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734 01 03 01 00 10 0000 810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-3 529.87</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hideMark/>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Изменение остатков средств на счетах по учету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734 01 05 00 00 00 0000 000</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2 089.96</w:t>
            </w:r>
          </w:p>
        </w:tc>
      </w:tr>
      <w:tr w:rsidR="007E4820" w:rsidRPr="007E4820" w:rsidTr="00225F23">
        <w:trPr>
          <w:trHeight w:val="359"/>
        </w:trPr>
        <w:tc>
          <w:tcPr>
            <w:tcW w:w="5572" w:type="dxa"/>
            <w:gridSpan w:val="2"/>
            <w:tcBorders>
              <w:top w:val="nil"/>
              <w:left w:val="single" w:sz="4" w:space="0" w:color="auto"/>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Увеличение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734 01 05 00 00 00 0000 500</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sz w:val="18"/>
                <w:szCs w:val="18"/>
              </w:rPr>
              <w:t>- 285 533.89</w:t>
            </w:r>
          </w:p>
        </w:tc>
      </w:tr>
      <w:tr w:rsidR="007E4820" w:rsidRPr="007E4820" w:rsidTr="00225F23">
        <w:trPr>
          <w:trHeight w:val="408"/>
        </w:trPr>
        <w:tc>
          <w:tcPr>
            <w:tcW w:w="5572" w:type="dxa"/>
            <w:gridSpan w:val="2"/>
            <w:tcBorders>
              <w:top w:val="nil"/>
              <w:left w:val="single" w:sz="4" w:space="0" w:color="auto"/>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Увеличение прочих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734 01 05 02 00 00 0000 500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- 285 533.89</w:t>
            </w:r>
          </w:p>
        </w:tc>
      </w:tr>
      <w:tr w:rsidR="007E4820" w:rsidRPr="007E4820" w:rsidTr="00225F23">
        <w:trPr>
          <w:trHeight w:val="408"/>
        </w:trPr>
        <w:tc>
          <w:tcPr>
            <w:tcW w:w="5572" w:type="dxa"/>
            <w:gridSpan w:val="2"/>
            <w:tcBorders>
              <w:top w:val="nil"/>
              <w:left w:val="single" w:sz="4" w:space="0" w:color="auto"/>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Увеличение прочих остатков денежных средств бюджетов</w:t>
            </w:r>
          </w:p>
        </w:tc>
        <w:tc>
          <w:tcPr>
            <w:tcW w:w="2830" w:type="dxa"/>
            <w:tcBorders>
              <w:top w:val="nil"/>
              <w:left w:val="nil"/>
              <w:bottom w:val="single" w:sz="4" w:space="0" w:color="auto"/>
              <w:right w:val="single" w:sz="4" w:space="0" w:color="auto"/>
            </w:tcBorders>
            <w:shd w:val="clear" w:color="auto" w:fill="auto"/>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734 01 05 02 01 00 0000 510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- 285 533.89</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lastRenderedPageBreak/>
              <w:t>Увеличение прочих остатков денежных средств бюджетов сельских поселений</w:t>
            </w:r>
          </w:p>
        </w:tc>
        <w:tc>
          <w:tcPr>
            <w:tcW w:w="2830" w:type="dxa"/>
            <w:tcBorders>
              <w:top w:val="nil"/>
              <w:left w:val="nil"/>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734 01 05 02 01 10 0000 510</w:t>
            </w:r>
          </w:p>
        </w:tc>
        <w:tc>
          <w:tcPr>
            <w:tcW w:w="1805" w:type="dxa"/>
            <w:gridSpan w:val="2"/>
            <w:tcBorders>
              <w:top w:val="nil"/>
              <w:left w:val="nil"/>
              <w:bottom w:val="single" w:sz="4" w:space="0" w:color="auto"/>
              <w:right w:val="single" w:sz="4" w:space="0" w:color="auto"/>
            </w:tcBorders>
            <w:shd w:val="clear" w:color="auto" w:fill="auto"/>
            <w:noWrap/>
            <w:vAlign w:val="bottom"/>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- 285 533.89</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bCs/>
                <w:sz w:val="18"/>
                <w:szCs w:val="18"/>
              </w:rPr>
              <w:t>Уменьшение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734 01 05 00 00 00 0000 600</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7E4820" w:rsidRPr="007E4820" w:rsidRDefault="007E4820" w:rsidP="007376D0">
            <w:pPr>
              <w:spacing w:after="200" w:line="276" w:lineRule="auto"/>
              <w:ind w:left="34" w:firstLine="0"/>
              <w:jc w:val="left"/>
              <w:rPr>
                <w:rFonts w:eastAsiaTheme="minorEastAsia"/>
                <w:bCs/>
                <w:sz w:val="18"/>
                <w:szCs w:val="18"/>
              </w:rPr>
            </w:pPr>
            <w:r w:rsidRPr="007E4820">
              <w:rPr>
                <w:rFonts w:eastAsiaTheme="minorEastAsia"/>
                <w:sz w:val="18"/>
                <w:szCs w:val="18"/>
              </w:rPr>
              <w:t>287 623.85</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Уменьшение прочих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734 01 05 02 00 00 0000 600</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287 623.85</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hideMark/>
          </w:tcPr>
          <w:p w:rsidR="007E4820" w:rsidRPr="007E4820" w:rsidRDefault="007E4820" w:rsidP="007376D0">
            <w:pPr>
              <w:spacing w:after="200" w:line="276" w:lineRule="auto"/>
              <w:ind w:left="34" w:firstLine="0"/>
              <w:jc w:val="left"/>
              <w:rPr>
                <w:rFonts w:eastAsiaTheme="minorEastAsia"/>
                <w:sz w:val="18"/>
                <w:szCs w:val="18"/>
              </w:rPr>
            </w:pPr>
          </w:p>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Уменьшение прочих остатков денежных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734 01 05 02 01 00 0000 610</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287 623.85</w:t>
            </w:r>
          </w:p>
        </w:tc>
      </w:tr>
      <w:tr w:rsidR="007E4820" w:rsidRPr="007E4820" w:rsidTr="00225F23">
        <w:trPr>
          <w:trHeight w:val="510"/>
        </w:trPr>
        <w:tc>
          <w:tcPr>
            <w:tcW w:w="5572" w:type="dxa"/>
            <w:gridSpan w:val="2"/>
            <w:tcBorders>
              <w:top w:val="nil"/>
              <w:left w:val="single" w:sz="4" w:space="0" w:color="auto"/>
              <w:bottom w:val="single" w:sz="4" w:space="0" w:color="auto"/>
              <w:right w:val="single" w:sz="4" w:space="0" w:color="auto"/>
            </w:tcBorders>
            <w:shd w:val="clear" w:color="auto" w:fill="auto"/>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Уменьшение прочих остатков денежных средств бюджетов сельских поселений</w:t>
            </w:r>
          </w:p>
        </w:tc>
        <w:tc>
          <w:tcPr>
            <w:tcW w:w="2830" w:type="dxa"/>
            <w:tcBorders>
              <w:top w:val="nil"/>
              <w:left w:val="nil"/>
              <w:bottom w:val="single" w:sz="4" w:space="0" w:color="auto"/>
              <w:right w:val="single" w:sz="4" w:space="0" w:color="auto"/>
            </w:tcBorders>
            <w:shd w:val="clear" w:color="auto" w:fill="auto"/>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734 01 05 02 01 10 0000 610</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7E4820" w:rsidRPr="007E4820" w:rsidRDefault="007E4820" w:rsidP="007376D0">
            <w:pPr>
              <w:spacing w:after="200" w:line="276" w:lineRule="auto"/>
              <w:ind w:left="34" w:firstLine="0"/>
              <w:jc w:val="left"/>
              <w:rPr>
                <w:rFonts w:eastAsiaTheme="minorEastAsia"/>
                <w:sz w:val="18"/>
                <w:szCs w:val="18"/>
              </w:rPr>
            </w:pPr>
            <w:r w:rsidRPr="007E4820">
              <w:rPr>
                <w:rFonts w:eastAsiaTheme="minorEastAsia"/>
                <w:sz w:val="18"/>
                <w:szCs w:val="18"/>
              </w:rPr>
              <w:t>287 623.85</w:t>
            </w:r>
          </w:p>
        </w:tc>
      </w:tr>
    </w:tbl>
    <w:p w:rsidR="007E4820" w:rsidRPr="007E4820" w:rsidRDefault="007E4820" w:rsidP="007E4820">
      <w:pPr>
        <w:spacing w:after="200" w:line="276" w:lineRule="auto"/>
        <w:ind w:left="-284" w:firstLine="0"/>
        <w:jc w:val="left"/>
        <w:rPr>
          <w:rFonts w:eastAsiaTheme="minorEastAsia"/>
          <w:sz w:val="18"/>
          <w:szCs w:val="18"/>
        </w:rPr>
      </w:pPr>
    </w:p>
    <w:p w:rsidR="007E4820" w:rsidRPr="007E4820" w:rsidRDefault="007E4820" w:rsidP="007E4820">
      <w:pPr>
        <w:spacing w:after="200" w:line="276" w:lineRule="auto"/>
        <w:ind w:left="-284" w:firstLine="0"/>
        <w:jc w:val="left"/>
        <w:rPr>
          <w:rFonts w:eastAsiaTheme="minorEastAsia"/>
          <w:sz w:val="18"/>
          <w:szCs w:val="18"/>
        </w:rPr>
      </w:pPr>
    </w:p>
    <w:tbl>
      <w:tblPr>
        <w:tblW w:w="10958" w:type="dxa"/>
        <w:tblInd w:w="65" w:type="dxa"/>
        <w:tblLayout w:type="fixed"/>
        <w:tblLook w:val="04A0" w:firstRow="1" w:lastRow="0" w:firstColumn="1" w:lastColumn="0" w:noHBand="0" w:noVBand="1"/>
      </w:tblPr>
      <w:tblGrid>
        <w:gridCol w:w="4721"/>
        <w:gridCol w:w="2693"/>
        <w:gridCol w:w="1276"/>
        <w:gridCol w:w="1276"/>
        <w:gridCol w:w="992"/>
      </w:tblGrid>
      <w:tr w:rsidR="007376D0" w:rsidRPr="007376D0" w:rsidTr="002A2E49">
        <w:trPr>
          <w:trHeight w:val="300"/>
        </w:trPr>
        <w:tc>
          <w:tcPr>
            <w:tcW w:w="9966" w:type="dxa"/>
            <w:gridSpan w:val="4"/>
            <w:tcBorders>
              <w:top w:val="nil"/>
              <w:left w:val="nil"/>
              <w:bottom w:val="nil"/>
              <w:right w:val="nil"/>
            </w:tcBorders>
            <w:shd w:val="clear" w:color="auto" w:fill="auto"/>
          </w:tcPr>
          <w:tbl>
            <w:tblPr>
              <w:tblW w:w="9935" w:type="dxa"/>
              <w:tblInd w:w="65" w:type="dxa"/>
              <w:tblLayout w:type="fixed"/>
              <w:tblLook w:val="04A0" w:firstRow="1" w:lastRow="0" w:firstColumn="1" w:lastColumn="0" w:noHBand="0" w:noVBand="1"/>
            </w:tblPr>
            <w:tblGrid>
              <w:gridCol w:w="9935"/>
            </w:tblGrid>
            <w:tr w:rsidR="007376D0" w:rsidRPr="007376D0" w:rsidTr="002A2E49">
              <w:trPr>
                <w:trHeight w:val="300"/>
              </w:trPr>
              <w:tc>
                <w:tcPr>
                  <w:tcW w:w="9935" w:type="dxa"/>
                  <w:tcBorders>
                    <w:top w:val="nil"/>
                    <w:left w:val="nil"/>
                    <w:bottom w:val="nil"/>
                    <w:right w:val="nil"/>
                  </w:tcBorders>
                  <w:shd w:val="clear" w:color="auto" w:fill="auto"/>
                </w:tcPr>
                <w:p w:rsidR="007376D0" w:rsidRPr="007376D0" w:rsidRDefault="007376D0" w:rsidP="002A2E49">
                  <w:pPr>
                    <w:spacing w:line="276" w:lineRule="auto"/>
                    <w:ind w:left="46" w:right="176" w:firstLine="0"/>
                    <w:jc w:val="right"/>
                    <w:rPr>
                      <w:rFonts w:eastAsiaTheme="minorEastAsia"/>
                      <w:sz w:val="18"/>
                      <w:szCs w:val="18"/>
                    </w:rPr>
                  </w:pPr>
                  <w:r w:rsidRPr="007376D0">
                    <w:rPr>
                      <w:rFonts w:eastAsiaTheme="minorEastAsia"/>
                      <w:sz w:val="18"/>
                      <w:szCs w:val="18"/>
                    </w:rPr>
                    <w:t>Приложение 10</w:t>
                  </w:r>
                </w:p>
              </w:tc>
            </w:tr>
            <w:tr w:rsidR="007376D0" w:rsidRPr="007376D0" w:rsidTr="002A2E49">
              <w:trPr>
                <w:trHeight w:val="975"/>
              </w:trPr>
              <w:tc>
                <w:tcPr>
                  <w:tcW w:w="9935" w:type="dxa"/>
                  <w:tcBorders>
                    <w:top w:val="nil"/>
                    <w:left w:val="nil"/>
                    <w:bottom w:val="nil"/>
                    <w:right w:val="nil"/>
                  </w:tcBorders>
                  <w:shd w:val="clear" w:color="auto" w:fill="auto"/>
                </w:tcPr>
                <w:p w:rsidR="007376D0" w:rsidRPr="007376D0" w:rsidRDefault="007376D0" w:rsidP="002A2E49">
                  <w:pPr>
                    <w:spacing w:line="276" w:lineRule="auto"/>
                    <w:ind w:left="46" w:right="176" w:firstLine="0"/>
                    <w:jc w:val="right"/>
                    <w:rPr>
                      <w:rFonts w:eastAsiaTheme="minorEastAsia"/>
                      <w:sz w:val="18"/>
                      <w:szCs w:val="18"/>
                    </w:rPr>
                  </w:pPr>
                  <w:r w:rsidRPr="007376D0">
                    <w:rPr>
                      <w:rFonts w:eastAsiaTheme="minorEastAsia"/>
                      <w:sz w:val="18"/>
                      <w:szCs w:val="18"/>
                    </w:rPr>
                    <w:t xml:space="preserve">к решению Думы </w:t>
                  </w:r>
                  <w:proofErr w:type="spellStart"/>
                  <w:r w:rsidRPr="007376D0">
                    <w:rPr>
                      <w:rFonts w:eastAsiaTheme="minorEastAsia"/>
                      <w:sz w:val="18"/>
                      <w:szCs w:val="18"/>
                    </w:rPr>
                    <w:t>Хомутовского</w:t>
                  </w:r>
                  <w:proofErr w:type="spellEnd"/>
                  <w:r w:rsidRPr="007376D0">
                    <w:rPr>
                      <w:rFonts w:eastAsiaTheme="minorEastAsia"/>
                      <w:sz w:val="18"/>
                      <w:szCs w:val="18"/>
                    </w:rPr>
                    <w:t xml:space="preserve">                                                                                                                                    муниципального образования</w:t>
                  </w:r>
                </w:p>
                <w:p w:rsidR="007376D0" w:rsidRPr="007376D0" w:rsidRDefault="007376D0" w:rsidP="002A2E49">
                  <w:pPr>
                    <w:spacing w:line="276" w:lineRule="auto"/>
                    <w:ind w:left="46" w:right="176" w:firstLine="0"/>
                    <w:jc w:val="right"/>
                    <w:rPr>
                      <w:rFonts w:eastAsiaTheme="minorEastAsia"/>
                      <w:sz w:val="18"/>
                      <w:szCs w:val="18"/>
                    </w:rPr>
                  </w:pPr>
                  <w:r w:rsidRPr="007376D0">
                    <w:rPr>
                      <w:rFonts w:eastAsiaTheme="minorEastAsia"/>
                      <w:sz w:val="18"/>
                      <w:szCs w:val="18"/>
                    </w:rPr>
                    <w:t>от ___</w:t>
                  </w:r>
                  <w:r w:rsidR="002A2E49">
                    <w:rPr>
                      <w:rFonts w:eastAsiaTheme="minorEastAsia"/>
                      <w:sz w:val="18"/>
                      <w:szCs w:val="18"/>
                    </w:rPr>
                    <w:t>24.03.2022</w:t>
                  </w:r>
                  <w:r w:rsidRPr="007376D0">
                    <w:rPr>
                      <w:rFonts w:eastAsiaTheme="minorEastAsia"/>
                      <w:sz w:val="18"/>
                      <w:szCs w:val="18"/>
                    </w:rPr>
                    <w:t>__</w:t>
                  </w:r>
                  <w:r w:rsidRPr="007376D0">
                    <w:rPr>
                      <w:rFonts w:eastAsiaTheme="minorEastAsia"/>
                      <w:sz w:val="18"/>
                      <w:szCs w:val="18"/>
                    </w:rPr>
                    <w:softHyphen/>
                  </w:r>
                  <w:r w:rsidRPr="007376D0">
                    <w:rPr>
                      <w:rFonts w:eastAsiaTheme="minorEastAsia"/>
                      <w:sz w:val="18"/>
                      <w:szCs w:val="18"/>
                    </w:rPr>
                    <w:softHyphen/>
                    <w:t>___№_</w:t>
                  </w:r>
                  <w:r w:rsidR="002A2E49">
                    <w:rPr>
                      <w:rFonts w:eastAsiaTheme="minorEastAsia"/>
                      <w:sz w:val="18"/>
                      <w:szCs w:val="18"/>
                    </w:rPr>
                    <w:t xml:space="preserve"> 62-281д</w:t>
                  </w:r>
                  <w:r w:rsidRPr="007376D0">
                    <w:rPr>
                      <w:rFonts w:eastAsiaTheme="minorEastAsia"/>
                      <w:sz w:val="18"/>
                      <w:szCs w:val="18"/>
                    </w:rPr>
                    <w:t>________</w:t>
                  </w:r>
                </w:p>
              </w:tc>
            </w:tr>
          </w:tbl>
          <w:p w:rsidR="007376D0" w:rsidRPr="007376D0" w:rsidRDefault="007376D0" w:rsidP="007376D0">
            <w:pPr>
              <w:spacing w:after="200" w:line="276" w:lineRule="auto"/>
              <w:ind w:left="-284" w:firstLine="0"/>
              <w:jc w:val="left"/>
              <w:rPr>
                <w:rFonts w:eastAsiaTheme="minorEastAsia"/>
                <w:sz w:val="18"/>
                <w:szCs w:val="18"/>
              </w:rPr>
            </w:pPr>
          </w:p>
        </w:tc>
        <w:tc>
          <w:tcPr>
            <w:tcW w:w="992" w:type="dxa"/>
            <w:tcBorders>
              <w:top w:val="nil"/>
              <w:left w:val="nil"/>
              <w:bottom w:val="nil"/>
              <w:right w:val="nil"/>
            </w:tcBorders>
          </w:tcPr>
          <w:p w:rsidR="007376D0" w:rsidRPr="007376D0" w:rsidRDefault="007376D0" w:rsidP="002A2E49">
            <w:pPr>
              <w:spacing w:after="200" w:line="276" w:lineRule="auto"/>
              <w:ind w:left="-392" w:right="317" w:firstLine="0"/>
              <w:jc w:val="left"/>
              <w:rPr>
                <w:rFonts w:eastAsiaTheme="minorEastAsia"/>
                <w:b/>
                <w:bCs/>
                <w:sz w:val="18"/>
                <w:szCs w:val="18"/>
              </w:rPr>
            </w:pPr>
          </w:p>
        </w:tc>
      </w:tr>
      <w:tr w:rsidR="007376D0" w:rsidRPr="007376D0" w:rsidTr="002A2E49">
        <w:trPr>
          <w:gridAfter w:val="1"/>
          <w:wAfter w:w="992" w:type="dxa"/>
          <w:trHeight w:val="300"/>
        </w:trPr>
        <w:tc>
          <w:tcPr>
            <w:tcW w:w="8690" w:type="dxa"/>
            <w:gridSpan w:val="3"/>
            <w:tcBorders>
              <w:top w:val="nil"/>
              <w:left w:val="nil"/>
              <w:bottom w:val="nil"/>
              <w:right w:val="nil"/>
            </w:tcBorders>
            <w:shd w:val="clear" w:color="auto" w:fill="auto"/>
            <w:noWrap/>
            <w:vAlign w:val="bottom"/>
          </w:tcPr>
          <w:p w:rsidR="007376D0" w:rsidRPr="007376D0" w:rsidRDefault="007376D0" w:rsidP="00460E83">
            <w:pPr>
              <w:spacing w:line="276" w:lineRule="auto"/>
              <w:ind w:left="-284" w:firstLine="0"/>
              <w:jc w:val="left"/>
              <w:rPr>
                <w:rFonts w:eastAsiaTheme="minorEastAsia"/>
                <w:sz w:val="18"/>
                <w:szCs w:val="18"/>
              </w:rPr>
            </w:pPr>
          </w:p>
        </w:tc>
        <w:tc>
          <w:tcPr>
            <w:tcW w:w="1276" w:type="dxa"/>
            <w:tcBorders>
              <w:top w:val="nil"/>
              <w:left w:val="nil"/>
              <w:bottom w:val="nil"/>
              <w:right w:val="nil"/>
            </w:tcBorders>
          </w:tcPr>
          <w:p w:rsidR="007376D0" w:rsidRPr="007376D0" w:rsidRDefault="007376D0" w:rsidP="00460E83">
            <w:pPr>
              <w:spacing w:line="276" w:lineRule="auto"/>
              <w:ind w:left="-284" w:firstLine="0"/>
              <w:jc w:val="left"/>
              <w:rPr>
                <w:rFonts w:eastAsiaTheme="minorEastAsia"/>
                <w:sz w:val="18"/>
                <w:szCs w:val="18"/>
              </w:rPr>
            </w:pPr>
          </w:p>
        </w:tc>
      </w:tr>
      <w:tr w:rsidR="007376D0" w:rsidRPr="007376D0" w:rsidTr="002A2E49">
        <w:trPr>
          <w:gridAfter w:val="1"/>
          <w:wAfter w:w="992" w:type="dxa"/>
          <w:trHeight w:val="300"/>
        </w:trPr>
        <w:tc>
          <w:tcPr>
            <w:tcW w:w="8690" w:type="dxa"/>
            <w:gridSpan w:val="3"/>
            <w:tcBorders>
              <w:top w:val="nil"/>
              <w:left w:val="nil"/>
              <w:bottom w:val="nil"/>
              <w:right w:val="nil"/>
            </w:tcBorders>
            <w:shd w:val="clear" w:color="auto" w:fill="auto"/>
            <w:noWrap/>
            <w:vAlign w:val="bottom"/>
            <w:hideMark/>
          </w:tcPr>
          <w:p w:rsidR="007376D0" w:rsidRPr="007376D0" w:rsidRDefault="007376D0" w:rsidP="00460E83">
            <w:pPr>
              <w:spacing w:line="276" w:lineRule="auto"/>
              <w:ind w:left="-284" w:firstLine="0"/>
              <w:jc w:val="center"/>
              <w:rPr>
                <w:rFonts w:eastAsiaTheme="minorEastAsia"/>
                <w:bCs/>
                <w:sz w:val="18"/>
                <w:szCs w:val="18"/>
              </w:rPr>
            </w:pPr>
            <w:r w:rsidRPr="007376D0">
              <w:rPr>
                <w:rFonts w:eastAsiaTheme="minorEastAsia"/>
                <w:bCs/>
                <w:sz w:val="18"/>
                <w:szCs w:val="18"/>
              </w:rPr>
              <w:t>Источники внутреннего финансирования дефицита бюджета</w:t>
            </w:r>
          </w:p>
          <w:p w:rsidR="007376D0" w:rsidRPr="007376D0" w:rsidRDefault="007376D0" w:rsidP="00460E83">
            <w:pPr>
              <w:spacing w:line="276" w:lineRule="auto"/>
              <w:ind w:left="-284" w:firstLine="0"/>
              <w:jc w:val="center"/>
              <w:rPr>
                <w:rFonts w:eastAsiaTheme="minorEastAsia"/>
                <w:b/>
                <w:bCs/>
                <w:sz w:val="18"/>
                <w:szCs w:val="18"/>
              </w:rPr>
            </w:pPr>
            <w:proofErr w:type="spellStart"/>
            <w:r w:rsidRPr="007376D0">
              <w:rPr>
                <w:rFonts w:eastAsiaTheme="minorEastAsia"/>
                <w:bCs/>
                <w:sz w:val="18"/>
                <w:szCs w:val="18"/>
              </w:rPr>
              <w:t>Хомутовского</w:t>
            </w:r>
            <w:proofErr w:type="spellEnd"/>
            <w:r w:rsidRPr="007376D0">
              <w:rPr>
                <w:rFonts w:eastAsiaTheme="minorEastAsia"/>
                <w:bCs/>
                <w:sz w:val="18"/>
                <w:szCs w:val="18"/>
              </w:rPr>
              <w:t xml:space="preserve"> муниципального образования на плановый период 2023 и 2024 годов</w:t>
            </w:r>
          </w:p>
        </w:tc>
        <w:tc>
          <w:tcPr>
            <w:tcW w:w="1276" w:type="dxa"/>
            <w:tcBorders>
              <w:top w:val="nil"/>
              <w:left w:val="nil"/>
              <w:bottom w:val="nil"/>
              <w:right w:val="nil"/>
            </w:tcBorders>
          </w:tcPr>
          <w:p w:rsidR="007376D0" w:rsidRPr="007376D0" w:rsidRDefault="007376D0" w:rsidP="00460E83">
            <w:pPr>
              <w:spacing w:line="276" w:lineRule="auto"/>
              <w:ind w:left="-284" w:firstLine="0"/>
              <w:jc w:val="left"/>
              <w:rPr>
                <w:rFonts w:eastAsiaTheme="minorEastAsia"/>
                <w:bCs/>
                <w:sz w:val="18"/>
                <w:szCs w:val="18"/>
              </w:rPr>
            </w:pPr>
          </w:p>
        </w:tc>
      </w:tr>
      <w:tr w:rsidR="007376D0" w:rsidRPr="007376D0" w:rsidTr="002A2E49">
        <w:trPr>
          <w:gridAfter w:val="1"/>
          <w:wAfter w:w="992" w:type="dxa"/>
          <w:trHeight w:val="300"/>
        </w:trPr>
        <w:tc>
          <w:tcPr>
            <w:tcW w:w="4721" w:type="dxa"/>
            <w:tcBorders>
              <w:top w:val="nil"/>
              <w:left w:val="nil"/>
              <w:bottom w:val="nil"/>
              <w:right w:val="nil"/>
            </w:tcBorders>
            <w:shd w:val="clear" w:color="auto" w:fill="auto"/>
            <w:noWrap/>
            <w:vAlign w:val="bottom"/>
            <w:hideMark/>
          </w:tcPr>
          <w:p w:rsidR="007376D0" w:rsidRPr="007376D0" w:rsidRDefault="007376D0" w:rsidP="00460E83">
            <w:pPr>
              <w:spacing w:line="276" w:lineRule="auto"/>
              <w:ind w:left="-284" w:firstLine="0"/>
              <w:jc w:val="right"/>
              <w:rPr>
                <w:rFonts w:eastAsiaTheme="minorEastAsia"/>
                <w:sz w:val="18"/>
                <w:szCs w:val="18"/>
              </w:rPr>
            </w:pPr>
            <w:r w:rsidRPr="007376D0">
              <w:rPr>
                <w:rFonts w:eastAsiaTheme="minorEastAsia"/>
                <w:sz w:val="18"/>
                <w:szCs w:val="18"/>
              </w:rPr>
              <w:t xml:space="preserve"> Единица измерения: тыс. руб.</w:t>
            </w:r>
          </w:p>
          <w:p w:rsidR="007376D0" w:rsidRPr="007376D0" w:rsidRDefault="007376D0" w:rsidP="00460E83">
            <w:pPr>
              <w:spacing w:line="276" w:lineRule="auto"/>
              <w:ind w:left="-284" w:firstLine="0"/>
              <w:jc w:val="right"/>
              <w:rPr>
                <w:rFonts w:eastAsiaTheme="minorEastAsia"/>
                <w:sz w:val="18"/>
                <w:szCs w:val="18"/>
              </w:rPr>
            </w:pPr>
          </w:p>
        </w:tc>
        <w:tc>
          <w:tcPr>
            <w:tcW w:w="2693" w:type="dxa"/>
            <w:tcBorders>
              <w:top w:val="nil"/>
              <w:left w:val="nil"/>
              <w:bottom w:val="nil"/>
              <w:right w:val="nil"/>
            </w:tcBorders>
            <w:shd w:val="clear" w:color="auto" w:fill="auto"/>
            <w:noWrap/>
            <w:vAlign w:val="bottom"/>
            <w:hideMark/>
          </w:tcPr>
          <w:p w:rsidR="007376D0" w:rsidRPr="007376D0" w:rsidRDefault="007376D0" w:rsidP="00460E83">
            <w:pPr>
              <w:spacing w:line="276" w:lineRule="auto"/>
              <w:ind w:left="-284" w:firstLine="0"/>
              <w:jc w:val="right"/>
              <w:rPr>
                <w:rFonts w:eastAsiaTheme="minorEastAsia"/>
                <w:sz w:val="18"/>
                <w:szCs w:val="18"/>
              </w:rPr>
            </w:pPr>
          </w:p>
        </w:tc>
        <w:tc>
          <w:tcPr>
            <w:tcW w:w="1276" w:type="dxa"/>
            <w:tcBorders>
              <w:top w:val="nil"/>
              <w:left w:val="nil"/>
              <w:bottom w:val="nil"/>
              <w:right w:val="nil"/>
            </w:tcBorders>
            <w:shd w:val="clear" w:color="auto" w:fill="auto"/>
            <w:noWrap/>
            <w:vAlign w:val="bottom"/>
            <w:hideMark/>
          </w:tcPr>
          <w:p w:rsidR="007376D0" w:rsidRPr="007376D0" w:rsidRDefault="007376D0" w:rsidP="00460E83">
            <w:pPr>
              <w:spacing w:line="276" w:lineRule="auto"/>
              <w:ind w:left="-284" w:firstLine="0"/>
              <w:jc w:val="right"/>
              <w:rPr>
                <w:rFonts w:eastAsiaTheme="minorEastAsia"/>
                <w:sz w:val="18"/>
                <w:szCs w:val="18"/>
              </w:rPr>
            </w:pPr>
          </w:p>
        </w:tc>
        <w:tc>
          <w:tcPr>
            <w:tcW w:w="1276" w:type="dxa"/>
            <w:tcBorders>
              <w:top w:val="nil"/>
              <w:left w:val="nil"/>
              <w:bottom w:val="nil"/>
              <w:right w:val="nil"/>
            </w:tcBorders>
          </w:tcPr>
          <w:p w:rsidR="007376D0" w:rsidRPr="007376D0" w:rsidRDefault="007376D0" w:rsidP="00460E83">
            <w:pPr>
              <w:spacing w:line="276" w:lineRule="auto"/>
              <w:ind w:left="-284" w:firstLine="0"/>
              <w:jc w:val="left"/>
              <w:rPr>
                <w:rFonts w:eastAsiaTheme="minorEastAsia"/>
                <w:sz w:val="18"/>
                <w:szCs w:val="18"/>
              </w:rPr>
            </w:pPr>
          </w:p>
        </w:tc>
      </w:tr>
      <w:tr w:rsidR="007376D0" w:rsidRPr="007376D0" w:rsidTr="002A2E49">
        <w:trPr>
          <w:gridAfter w:val="1"/>
          <w:wAfter w:w="992" w:type="dxa"/>
          <w:trHeight w:val="498"/>
        </w:trPr>
        <w:tc>
          <w:tcPr>
            <w:tcW w:w="4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 xml:space="preserve">Наименование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Код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2023 год</w:t>
            </w:r>
          </w:p>
        </w:tc>
        <w:tc>
          <w:tcPr>
            <w:tcW w:w="1276" w:type="dxa"/>
            <w:tcBorders>
              <w:top w:val="single" w:sz="4" w:space="0" w:color="auto"/>
              <w:left w:val="nil"/>
              <w:bottom w:val="single" w:sz="4" w:space="0" w:color="auto"/>
              <w:right w:val="single" w:sz="4" w:space="0" w:color="auto"/>
            </w:tcBorders>
            <w:vAlign w:val="center"/>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2024 год</w:t>
            </w:r>
          </w:p>
        </w:tc>
      </w:tr>
      <w:tr w:rsidR="007376D0" w:rsidRPr="007376D0" w:rsidTr="002A2E49">
        <w:trPr>
          <w:gridAfter w:val="1"/>
          <w:wAfter w:w="992" w:type="dxa"/>
          <w:trHeight w:val="386"/>
        </w:trPr>
        <w:tc>
          <w:tcPr>
            <w:tcW w:w="4721" w:type="dxa"/>
            <w:tcBorders>
              <w:top w:val="nil"/>
              <w:left w:val="single" w:sz="4" w:space="0" w:color="auto"/>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Источники финансирования дефицита бюджета, всего</w:t>
            </w:r>
          </w:p>
        </w:tc>
        <w:tc>
          <w:tcPr>
            <w:tcW w:w="2693" w:type="dxa"/>
            <w:tcBorders>
              <w:top w:val="nil"/>
              <w:left w:val="nil"/>
              <w:bottom w:val="single" w:sz="4" w:space="0" w:color="auto"/>
              <w:right w:val="single" w:sz="4" w:space="0" w:color="auto"/>
            </w:tcBorders>
            <w:shd w:val="clear" w:color="auto" w:fill="auto"/>
            <w:noWrap/>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734 90 00 00 00 00 0000 000</w:t>
            </w:r>
          </w:p>
        </w:tc>
        <w:tc>
          <w:tcPr>
            <w:tcW w:w="1276" w:type="dxa"/>
            <w:tcBorders>
              <w:top w:val="nil"/>
              <w:left w:val="nil"/>
              <w:bottom w:val="single" w:sz="4" w:space="0" w:color="auto"/>
              <w:right w:val="single" w:sz="4" w:space="0" w:color="auto"/>
            </w:tcBorders>
            <w:shd w:val="clear" w:color="auto" w:fill="auto"/>
            <w:noWrap/>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bCs/>
                <w:sz w:val="18"/>
                <w:szCs w:val="18"/>
              </w:rPr>
              <w:t>3 287.46</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bCs/>
                <w:sz w:val="18"/>
                <w:szCs w:val="18"/>
              </w:rPr>
              <w:t>1 768.21</w:t>
            </w:r>
          </w:p>
        </w:tc>
      </w:tr>
      <w:tr w:rsidR="007376D0" w:rsidRPr="007376D0" w:rsidTr="002A2E49">
        <w:trPr>
          <w:gridAfter w:val="1"/>
          <w:wAfter w:w="992" w:type="dxa"/>
          <w:trHeight w:val="300"/>
        </w:trPr>
        <w:tc>
          <w:tcPr>
            <w:tcW w:w="4721" w:type="dxa"/>
            <w:tcBorders>
              <w:top w:val="nil"/>
              <w:left w:val="single" w:sz="4" w:space="0" w:color="auto"/>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Источники внутреннего финансирования дефицита бюджета</w:t>
            </w:r>
          </w:p>
        </w:tc>
        <w:tc>
          <w:tcPr>
            <w:tcW w:w="2693" w:type="dxa"/>
            <w:tcBorders>
              <w:top w:val="nil"/>
              <w:left w:val="nil"/>
              <w:bottom w:val="single" w:sz="4" w:space="0" w:color="auto"/>
              <w:right w:val="single" w:sz="4" w:space="0" w:color="auto"/>
            </w:tcBorders>
            <w:shd w:val="clear" w:color="auto" w:fill="auto"/>
            <w:noWrap/>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734 01 00 00 00 00 0000 000</w:t>
            </w:r>
          </w:p>
        </w:tc>
        <w:tc>
          <w:tcPr>
            <w:tcW w:w="1276" w:type="dxa"/>
            <w:tcBorders>
              <w:top w:val="nil"/>
              <w:left w:val="nil"/>
              <w:bottom w:val="single" w:sz="4" w:space="0" w:color="auto"/>
              <w:right w:val="single" w:sz="4" w:space="0" w:color="auto"/>
            </w:tcBorders>
            <w:shd w:val="clear" w:color="auto" w:fill="auto"/>
            <w:noWrap/>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bCs/>
                <w:sz w:val="18"/>
                <w:szCs w:val="18"/>
              </w:rPr>
              <w:t>6 201.17</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bCs/>
                <w:sz w:val="18"/>
                <w:szCs w:val="18"/>
              </w:rPr>
              <w:t>6 602.48</w:t>
            </w:r>
          </w:p>
        </w:tc>
      </w:tr>
      <w:tr w:rsidR="007376D0" w:rsidRPr="007376D0" w:rsidTr="002A2E49">
        <w:trPr>
          <w:gridAfter w:val="1"/>
          <w:wAfter w:w="992" w:type="dxa"/>
          <w:trHeight w:val="300"/>
        </w:trPr>
        <w:tc>
          <w:tcPr>
            <w:tcW w:w="4721" w:type="dxa"/>
            <w:tcBorders>
              <w:top w:val="nil"/>
              <w:left w:val="single" w:sz="4" w:space="0" w:color="auto"/>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Кредиты кредитных организаций в валюте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734 01 02 00 00 00 0000 000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bCs/>
                <w:sz w:val="18"/>
                <w:szCs w:val="18"/>
              </w:rPr>
            </w:pPr>
          </w:p>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7 748.04</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bCs/>
                <w:sz w:val="18"/>
                <w:szCs w:val="18"/>
              </w:rPr>
            </w:pPr>
          </w:p>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8 149.34</w:t>
            </w:r>
          </w:p>
        </w:tc>
      </w:tr>
      <w:tr w:rsidR="007376D0" w:rsidRPr="007376D0" w:rsidTr="002A2E49">
        <w:trPr>
          <w:gridAfter w:val="1"/>
          <w:wAfter w:w="992" w:type="dxa"/>
          <w:trHeight w:val="300"/>
        </w:trPr>
        <w:tc>
          <w:tcPr>
            <w:tcW w:w="4721" w:type="dxa"/>
            <w:tcBorders>
              <w:top w:val="nil"/>
              <w:left w:val="single" w:sz="4" w:space="0" w:color="auto"/>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Получение кредитов от кредитных организаций в валюте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734 01 02 00 00 00 0000 700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bCs/>
                <w:sz w:val="18"/>
                <w:szCs w:val="18"/>
              </w:rPr>
            </w:pPr>
          </w:p>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7 748.04</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bCs/>
                <w:sz w:val="18"/>
                <w:szCs w:val="18"/>
              </w:rPr>
            </w:pPr>
          </w:p>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8 149.34</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Получение кредитов от кредитных организаций бюджетами сельских поселений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734 01 02 00 00 10 0000 710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bCs/>
                <w:sz w:val="18"/>
                <w:szCs w:val="18"/>
              </w:rPr>
            </w:pPr>
          </w:p>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7 748.04</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bCs/>
                <w:sz w:val="18"/>
                <w:szCs w:val="18"/>
              </w:rPr>
            </w:pPr>
          </w:p>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8 149.34</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Бюджетные кредиты от других бюджетов бюджетной системы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734 01 03 00 00 00 0000 000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-1 546.87</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-1 546.86</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Бюджетные кредиты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734 01 03 01 00 00 0000 000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0.00</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0.00</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734 01 03 01 00 00 0000 700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0.00</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0.00</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Получение кредитов от других бюджетов бюджетной системы Российской Федерации федеральным бюджетом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734 01 03 01 00 10 0000 710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0.00</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0.00</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734 01 03 01 00 00 0000 800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-1 546.87</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-1 546.86</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lastRenderedPageBreak/>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734 01 03 01 00 10 0000 810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-1 546.87</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-1 546.86</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hideMark/>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Изменение остатков средств на счетах по учету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734 01 05 00 00 00 0000 000</w:t>
            </w:r>
          </w:p>
        </w:tc>
        <w:tc>
          <w:tcPr>
            <w:tcW w:w="1276" w:type="dxa"/>
            <w:tcBorders>
              <w:top w:val="nil"/>
              <w:left w:val="nil"/>
              <w:bottom w:val="single" w:sz="4" w:space="0" w:color="auto"/>
              <w:right w:val="single" w:sz="4" w:space="0" w:color="auto"/>
            </w:tcBorders>
            <w:shd w:val="clear" w:color="auto" w:fill="auto"/>
            <w:noWrap/>
            <w:vAlign w:val="bottom"/>
            <w:hideMark/>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-2 913.71</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-4 834.27</w:t>
            </w:r>
          </w:p>
        </w:tc>
      </w:tr>
      <w:tr w:rsidR="007376D0" w:rsidRPr="007376D0" w:rsidTr="002A2E49">
        <w:trPr>
          <w:gridAfter w:val="1"/>
          <w:wAfter w:w="992" w:type="dxa"/>
          <w:trHeight w:val="359"/>
        </w:trPr>
        <w:tc>
          <w:tcPr>
            <w:tcW w:w="4721" w:type="dxa"/>
            <w:tcBorders>
              <w:top w:val="nil"/>
              <w:left w:val="single" w:sz="4" w:space="0" w:color="auto"/>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Увеличение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734 01 05 00 00 00 0000 500</w:t>
            </w:r>
          </w:p>
        </w:tc>
        <w:tc>
          <w:tcPr>
            <w:tcW w:w="1276" w:type="dxa"/>
            <w:tcBorders>
              <w:top w:val="nil"/>
              <w:left w:val="nil"/>
              <w:bottom w:val="single" w:sz="4" w:space="0" w:color="auto"/>
              <w:right w:val="single" w:sz="4" w:space="0" w:color="auto"/>
            </w:tcBorders>
            <w:shd w:val="clear" w:color="auto" w:fill="auto"/>
            <w:noWrap/>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-122 121.94</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-104 219.84</w:t>
            </w:r>
          </w:p>
        </w:tc>
      </w:tr>
      <w:tr w:rsidR="007376D0" w:rsidRPr="007376D0" w:rsidTr="002A2E49">
        <w:trPr>
          <w:gridAfter w:val="1"/>
          <w:wAfter w:w="992" w:type="dxa"/>
          <w:trHeight w:val="408"/>
        </w:trPr>
        <w:tc>
          <w:tcPr>
            <w:tcW w:w="4721" w:type="dxa"/>
            <w:tcBorders>
              <w:top w:val="nil"/>
              <w:left w:val="single" w:sz="4" w:space="0" w:color="auto"/>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Увеличение прочих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734 01 05 02 00 00 0000 500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-122 121.94</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-104 219.84</w:t>
            </w:r>
          </w:p>
        </w:tc>
      </w:tr>
      <w:tr w:rsidR="007376D0" w:rsidRPr="007376D0" w:rsidTr="002A2E49">
        <w:trPr>
          <w:gridAfter w:val="1"/>
          <w:wAfter w:w="992" w:type="dxa"/>
          <w:trHeight w:val="408"/>
        </w:trPr>
        <w:tc>
          <w:tcPr>
            <w:tcW w:w="4721" w:type="dxa"/>
            <w:tcBorders>
              <w:top w:val="nil"/>
              <w:left w:val="single" w:sz="4" w:space="0" w:color="auto"/>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Увеличение прочих остатков денежных средств бюджетов</w:t>
            </w:r>
          </w:p>
        </w:tc>
        <w:tc>
          <w:tcPr>
            <w:tcW w:w="2693" w:type="dxa"/>
            <w:tcBorders>
              <w:top w:val="nil"/>
              <w:left w:val="nil"/>
              <w:bottom w:val="single" w:sz="4" w:space="0" w:color="auto"/>
              <w:right w:val="single" w:sz="4" w:space="0" w:color="auto"/>
            </w:tcBorders>
            <w:shd w:val="clear" w:color="auto" w:fill="auto"/>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734 01 05 02 01 00 0000 510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-122 121.94</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-104 219.84</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Увеличение прочих остатков денежных средств бюджетов сельских поселений</w:t>
            </w:r>
          </w:p>
        </w:tc>
        <w:tc>
          <w:tcPr>
            <w:tcW w:w="2693" w:type="dxa"/>
            <w:tcBorders>
              <w:top w:val="nil"/>
              <w:left w:val="nil"/>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734 01 05 02 01 10 0000 510</w:t>
            </w:r>
          </w:p>
        </w:tc>
        <w:tc>
          <w:tcPr>
            <w:tcW w:w="1276" w:type="dxa"/>
            <w:tcBorders>
              <w:top w:val="nil"/>
              <w:left w:val="nil"/>
              <w:bottom w:val="single" w:sz="4" w:space="0" w:color="auto"/>
              <w:right w:val="single" w:sz="4" w:space="0" w:color="auto"/>
            </w:tcBorders>
            <w:shd w:val="clear" w:color="auto" w:fill="auto"/>
            <w:noWrap/>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-122 121.94</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-104 219.84</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bCs/>
                <w:sz w:val="18"/>
                <w:szCs w:val="18"/>
              </w:rPr>
            </w:pPr>
            <w:r w:rsidRPr="007376D0">
              <w:rPr>
                <w:rFonts w:eastAsiaTheme="minorEastAsia"/>
                <w:bCs/>
                <w:sz w:val="18"/>
                <w:szCs w:val="18"/>
              </w:rPr>
              <w:t>Уменьшение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734 01 05 00 00 00 0000 600</w:t>
            </w:r>
          </w:p>
        </w:tc>
        <w:tc>
          <w:tcPr>
            <w:tcW w:w="1276" w:type="dxa"/>
            <w:tcBorders>
              <w:top w:val="nil"/>
              <w:left w:val="nil"/>
              <w:bottom w:val="single" w:sz="4" w:space="0" w:color="auto"/>
              <w:right w:val="single" w:sz="4" w:space="0" w:color="auto"/>
            </w:tcBorders>
            <w:shd w:val="clear" w:color="auto" w:fill="auto"/>
            <w:noWrap/>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119 208.23</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99 385.57</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Уменьшение прочих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734 01 05 02 00 00 0000 600</w:t>
            </w:r>
          </w:p>
        </w:tc>
        <w:tc>
          <w:tcPr>
            <w:tcW w:w="1276" w:type="dxa"/>
            <w:tcBorders>
              <w:top w:val="nil"/>
              <w:left w:val="nil"/>
              <w:bottom w:val="single" w:sz="4" w:space="0" w:color="auto"/>
              <w:right w:val="single" w:sz="4" w:space="0" w:color="auto"/>
            </w:tcBorders>
            <w:shd w:val="clear" w:color="auto" w:fill="auto"/>
            <w:noWrap/>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119 208.23</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99 385.57</w:t>
            </w:r>
          </w:p>
        </w:tc>
      </w:tr>
      <w:tr w:rsidR="007376D0" w:rsidRPr="007376D0" w:rsidTr="002A2E49">
        <w:trPr>
          <w:gridAfter w:val="1"/>
          <w:wAfter w:w="992" w:type="dxa"/>
          <w:trHeight w:val="510"/>
        </w:trPr>
        <w:tc>
          <w:tcPr>
            <w:tcW w:w="4721" w:type="dxa"/>
            <w:tcBorders>
              <w:top w:val="nil"/>
              <w:left w:val="single" w:sz="4" w:space="0" w:color="auto"/>
              <w:bottom w:val="single" w:sz="4" w:space="0" w:color="auto"/>
              <w:right w:val="single" w:sz="4" w:space="0" w:color="auto"/>
            </w:tcBorders>
            <w:shd w:val="clear" w:color="auto" w:fill="auto"/>
            <w:hideMark/>
          </w:tcPr>
          <w:p w:rsidR="007376D0" w:rsidRPr="007376D0" w:rsidRDefault="007376D0" w:rsidP="007376D0">
            <w:pPr>
              <w:spacing w:after="200" w:line="276" w:lineRule="auto"/>
              <w:ind w:left="0" w:firstLine="0"/>
              <w:jc w:val="left"/>
              <w:rPr>
                <w:rFonts w:eastAsiaTheme="minorEastAsia"/>
                <w:sz w:val="18"/>
                <w:szCs w:val="18"/>
              </w:rPr>
            </w:pPr>
          </w:p>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Уменьшение прочих остатков денежных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734 01 05 02 01 00 0000 610</w:t>
            </w:r>
          </w:p>
        </w:tc>
        <w:tc>
          <w:tcPr>
            <w:tcW w:w="1276" w:type="dxa"/>
            <w:tcBorders>
              <w:top w:val="nil"/>
              <w:left w:val="nil"/>
              <w:bottom w:val="single" w:sz="4" w:space="0" w:color="auto"/>
              <w:right w:val="single" w:sz="4" w:space="0" w:color="auto"/>
            </w:tcBorders>
            <w:shd w:val="clear" w:color="auto" w:fill="auto"/>
            <w:noWrap/>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119 208.23</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99 385.57</w:t>
            </w:r>
          </w:p>
        </w:tc>
      </w:tr>
      <w:tr w:rsidR="007376D0" w:rsidRPr="007376D0" w:rsidTr="002A2E49">
        <w:trPr>
          <w:gridAfter w:val="1"/>
          <w:wAfter w:w="992" w:type="dxa"/>
          <w:trHeight w:val="400"/>
        </w:trPr>
        <w:tc>
          <w:tcPr>
            <w:tcW w:w="4721" w:type="dxa"/>
            <w:tcBorders>
              <w:top w:val="nil"/>
              <w:left w:val="single" w:sz="4" w:space="0" w:color="auto"/>
              <w:bottom w:val="single" w:sz="4" w:space="0" w:color="auto"/>
              <w:right w:val="single" w:sz="4" w:space="0" w:color="auto"/>
            </w:tcBorders>
            <w:shd w:val="clear" w:color="auto" w:fill="auto"/>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Уменьшение прочих остатков денежных средств бюджетов сельских поселений</w:t>
            </w:r>
          </w:p>
        </w:tc>
        <w:tc>
          <w:tcPr>
            <w:tcW w:w="2693" w:type="dxa"/>
            <w:tcBorders>
              <w:top w:val="nil"/>
              <w:left w:val="nil"/>
              <w:bottom w:val="single" w:sz="4" w:space="0" w:color="auto"/>
              <w:right w:val="single" w:sz="4" w:space="0" w:color="auto"/>
            </w:tcBorders>
            <w:shd w:val="clear" w:color="auto" w:fill="auto"/>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734 01 05 02 01 10 0000 610</w:t>
            </w:r>
          </w:p>
        </w:tc>
        <w:tc>
          <w:tcPr>
            <w:tcW w:w="1276" w:type="dxa"/>
            <w:tcBorders>
              <w:top w:val="nil"/>
              <w:left w:val="nil"/>
              <w:bottom w:val="single" w:sz="4" w:space="0" w:color="auto"/>
              <w:right w:val="single" w:sz="4" w:space="0" w:color="auto"/>
            </w:tcBorders>
            <w:shd w:val="clear" w:color="auto" w:fill="auto"/>
            <w:noWrap/>
            <w:vAlign w:val="bottom"/>
            <w:hideMark/>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119 208.23</w:t>
            </w:r>
          </w:p>
        </w:tc>
        <w:tc>
          <w:tcPr>
            <w:tcW w:w="1276" w:type="dxa"/>
            <w:tcBorders>
              <w:top w:val="nil"/>
              <w:left w:val="nil"/>
              <w:bottom w:val="single" w:sz="4" w:space="0" w:color="auto"/>
              <w:right w:val="single" w:sz="4" w:space="0" w:color="auto"/>
            </w:tcBorders>
            <w:vAlign w:val="bottom"/>
          </w:tcPr>
          <w:p w:rsidR="007376D0" w:rsidRPr="007376D0" w:rsidRDefault="007376D0" w:rsidP="007376D0">
            <w:pPr>
              <w:spacing w:after="200" w:line="276" w:lineRule="auto"/>
              <w:ind w:left="0" w:firstLine="0"/>
              <w:jc w:val="left"/>
              <w:rPr>
                <w:rFonts w:eastAsiaTheme="minorEastAsia"/>
                <w:sz w:val="18"/>
                <w:szCs w:val="18"/>
              </w:rPr>
            </w:pPr>
            <w:r w:rsidRPr="007376D0">
              <w:rPr>
                <w:rFonts w:eastAsiaTheme="minorEastAsia"/>
                <w:sz w:val="18"/>
                <w:szCs w:val="18"/>
              </w:rPr>
              <w:t>99 385.57</w:t>
            </w:r>
          </w:p>
        </w:tc>
      </w:tr>
    </w:tbl>
    <w:p w:rsidR="007376D0" w:rsidRPr="007376D0" w:rsidRDefault="007376D0" w:rsidP="007376D0">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tbl>
      <w:tblPr>
        <w:tblpPr w:leftFromText="180" w:rightFromText="180" w:vertAnchor="page" w:horzAnchor="margin" w:tblpY="1036"/>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11"/>
        <w:gridCol w:w="1520"/>
        <w:gridCol w:w="1487"/>
        <w:gridCol w:w="2187"/>
      </w:tblGrid>
      <w:tr w:rsidR="007376D0" w:rsidRPr="007376D0" w:rsidTr="007376D0">
        <w:trPr>
          <w:trHeight w:val="285"/>
        </w:trPr>
        <w:tc>
          <w:tcPr>
            <w:tcW w:w="9452" w:type="dxa"/>
            <w:gridSpan w:val="5"/>
            <w:tcBorders>
              <w:top w:val="nil"/>
              <w:left w:val="nil"/>
              <w:bottom w:val="single" w:sz="4" w:space="0" w:color="auto"/>
              <w:right w:val="nil"/>
            </w:tcBorders>
            <w:shd w:val="clear" w:color="auto" w:fill="auto"/>
            <w:vAlign w:val="center"/>
          </w:tcPr>
          <w:p w:rsidR="007376D0" w:rsidRPr="007376D0" w:rsidRDefault="007376D0" w:rsidP="002968D6">
            <w:pPr>
              <w:spacing w:line="276" w:lineRule="auto"/>
              <w:ind w:left="-284" w:firstLine="0"/>
              <w:jc w:val="right"/>
              <w:rPr>
                <w:rFonts w:eastAsiaTheme="minorEastAsia"/>
                <w:sz w:val="18"/>
                <w:szCs w:val="18"/>
              </w:rPr>
            </w:pPr>
            <w:r w:rsidRPr="007376D0">
              <w:rPr>
                <w:rFonts w:eastAsiaTheme="minorEastAsia"/>
                <w:sz w:val="18"/>
                <w:szCs w:val="18"/>
              </w:rPr>
              <w:lastRenderedPageBreak/>
              <w:t>Приложение 13</w:t>
            </w:r>
          </w:p>
          <w:p w:rsidR="007376D0" w:rsidRPr="007376D0" w:rsidRDefault="007376D0" w:rsidP="002968D6">
            <w:pPr>
              <w:spacing w:line="276" w:lineRule="auto"/>
              <w:ind w:left="-284" w:firstLine="0"/>
              <w:jc w:val="right"/>
              <w:rPr>
                <w:rFonts w:eastAsiaTheme="minorEastAsia"/>
                <w:sz w:val="18"/>
                <w:szCs w:val="18"/>
              </w:rPr>
            </w:pPr>
            <w:r w:rsidRPr="007376D0">
              <w:rPr>
                <w:rFonts w:eastAsiaTheme="minorEastAsia"/>
                <w:sz w:val="18"/>
                <w:szCs w:val="18"/>
              </w:rPr>
              <w:t xml:space="preserve">к решению Думы </w:t>
            </w:r>
            <w:proofErr w:type="spellStart"/>
            <w:r w:rsidRPr="007376D0">
              <w:rPr>
                <w:rFonts w:eastAsiaTheme="minorEastAsia"/>
                <w:sz w:val="18"/>
                <w:szCs w:val="18"/>
              </w:rPr>
              <w:t>Хомутовского</w:t>
            </w:r>
            <w:proofErr w:type="spellEnd"/>
          </w:p>
          <w:p w:rsidR="007376D0" w:rsidRPr="007376D0" w:rsidRDefault="007376D0" w:rsidP="002968D6">
            <w:pPr>
              <w:spacing w:line="276" w:lineRule="auto"/>
              <w:ind w:left="-284" w:firstLine="0"/>
              <w:jc w:val="right"/>
              <w:rPr>
                <w:rFonts w:eastAsiaTheme="minorEastAsia"/>
                <w:sz w:val="18"/>
                <w:szCs w:val="18"/>
              </w:rPr>
            </w:pPr>
            <w:r w:rsidRPr="007376D0">
              <w:rPr>
                <w:rFonts w:eastAsiaTheme="minorEastAsia"/>
                <w:sz w:val="18"/>
                <w:szCs w:val="18"/>
              </w:rPr>
              <w:t>муниципального образования</w:t>
            </w:r>
          </w:p>
          <w:p w:rsidR="007376D0" w:rsidRPr="007376D0" w:rsidRDefault="007376D0" w:rsidP="002968D6">
            <w:pPr>
              <w:spacing w:line="276" w:lineRule="auto"/>
              <w:ind w:left="-284" w:firstLine="0"/>
              <w:jc w:val="right"/>
              <w:rPr>
                <w:rFonts w:eastAsiaTheme="minorEastAsia"/>
                <w:sz w:val="18"/>
                <w:szCs w:val="18"/>
              </w:rPr>
            </w:pPr>
            <w:r w:rsidRPr="007376D0">
              <w:rPr>
                <w:rFonts w:eastAsiaTheme="minorEastAsia"/>
                <w:sz w:val="18"/>
                <w:szCs w:val="18"/>
              </w:rPr>
              <w:t>от __</w:t>
            </w:r>
            <w:r w:rsidR="00CB1603">
              <w:rPr>
                <w:rFonts w:eastAsiaTheme="minorEastAsia"/>
                <w:sz w:val="18"/>
                <w:szCs w:val="18"/>
              </w:rPr>
              <w:t>24.03.2022</w:t>
            </w:r>
            <w:r w:rsidRPr="007376D0">
              <w:rPr>
                <w:rFonts w:eastAsiaTheme="minorEastAsia"/>
                <w:sz w:val="18"/>
                <w:szCs w:val="18"/>
              </w:rPr>
              <w:t>_</w:t>
            </w:r>
            <w:r w:rsidRPr="007376D0">
              <w:rPr>
                <w:rFonts w:eastAsiaTheme="minorEastAsia"/>
                <w:sz w:val="18"/>
                <w:szCs w:val="18"/>
              </w:rPr>
              <w:softHyphen/>
            </w:r>
            <w:r w:rsidRPr="007376D0">
              <w:rPr>
                <w:rFonts w:eastAsiaTheme="minorEastAsia"/>
                <w:sz w:val="18"/>
                <w:szCs w:val="18"/>
              </w:rPr>
              <w:softHyphen/>
              <w:t>___№_</w:t>
            </w:r>
            <w:r w:rsidR="00CB1603">
              <w:rPr>
                <w:rFonts w:eastAsiaTheme="minorEastAsia"/>
                <w:sz w:val="18"/>
                <w:szCs w:val="18"/>
              </w:rPr>
              <w:t>62-281д</w:t>
            </w:r>
            <w:r w:rsidRPr="007376D0">
              <w:rPr>
                <w:rFonts w:eastAsiaTheme="minorEastAsia"/>
                <w:sz w:val="18"/>
                <w:szCs w:val="18"/>
              </w:rPr>
              <w:t>__</w:t>
            </w:r>
          </w:p>
          <w:p w:rsidR="007376D0" w:rsidRPr="007376D0" w:rsidRDefault="007376D0" w:rsidP="002968D6">
            <w:pPr>
              <w:spacing w:line="276" w:lineRule="auto"/>
              <w:ind w:left="-284" w:firstLine="0"/>
              <w:jc w:val="center"/>
              <w:rPr>
                <w:rFonts w:eastAsiaTheme="minorEastAsia"/>
                <w:sz w:val="18"/>
                <w:szCs w:val="18"/>
              </w:rPr>
            </w:pPr>
          </w:p>
          <w:p w:rsidR="007376D0" w:rsidRPr="007376D0" w:rsidRDefault="007376D0" w:rsidP="002968D6">
            <w:pPr>
              <w:spacing w:line="276" w:lineRule="auto"/>
              <w:ind w:left="-284" w:firstLine="0"/>
              <w:jc w:val="center"/>
              <w:rPr>
                <w:rFonts w:eastAsiaTheme="minorEastAsia"/>
                <w:sz w:val="18"/>
                <w:szCs w:val="18"/>
              </w:rPr>
            </w:pPr>
            <w:r w:rsidRPr="007376D0">
              <w:rPr>
                <w:rFonts w:eastAsiaTheme="minorEastAsia"/>
                <w:sz w:val="18"/>
                <w:szCs w:val="18"/>
              </w:rPr>
              <w:t>Программа муниципальных внутренних заимствований</w:t>
            </w:r>
          </w:p>
          <w:p w:rsidR="007376D0" w:rsidRPr="007376D0" w:rsidRDefault="007376D0" w:rsidP="002968D6">
            <w:pPr>
              <w:spacing w:line="276" w:lineRule="auto"/>
              <w:ind w:left="-284" w:firstLine="0"/>
              <w:jc w:val="center"/>
              <w:rPr>
                <w:rFonts w:eastAsiaTheme="minorEastAsia"/>
                <w:sz w:val="18"/>
                <w:szCs w:val="18"/>
              </w:rPr>
            </w:pPr>
            <w:proofErr w:type="spellStart"/>
            <w:r w:rsidRPr="007376D0">
              <w:rPr>
                <w:rFonts w:eastAsiaTheme="minorEastAsia"/>
                <w:sz w:val="18"/>
                <w:szCs w:val="18"/>
              </w:rPr>
              <w:t>Хомутовского</w:t>
            </w:r>
            <w:proofErr w:type="spellEnd"/>
            <w:r w:rsidRPr="007376D0">
              <w:rPr>
                <w:rFonts w:eastAsiaTheme="minorEastAsia"/>
                <w:sz w:val="18"/>
                <w:szCs w:val="18"/>
              </w:rPr>
              <w:t xml:space="preserve"> муниципального образования на 2022 год</w:t>
            </w:r>
          </w:p>
          <w:p w:rsidR="007376D0" w:rsidRPr="007376D0" w:rsidRDefault="007376D0" w:rsidP="007376D0">
            <w:pPr>
              <w:spacing w:after="200" w:line="276" w:lineRule="auto"/>
              <w:ind w:left="-284" w:firstLine="0"/>
              <w:jc w:val="left"/>
              <w:rPr>
                <w:rFonts w:eastAsiaTheme="minorEastAsia"/>
                <w:sz w:val="18"/>
                <w:szCs w:val="18"/>
              </w:rPr>
            </w:pPr>
          </w:p>
        </w:tc>
      </w:tr>
      <w:tr w:rsidR="007376D0" w:rsidRPr="007376D0" w:rsidTr="007376D0">
        <w:trPr>
          <w:trHeight w:val="438"/>
        </w:trPr>
        <w:tc>
          <w:tcPr>
            <w:tcW w:w="2547" w:type="dxa"/>
            <w:vMerge w:val="restart"/>
            <w:tcBorders>
              <w:top w:val="single" w:sz="4" w:space="0" w:color="auto"/>
            </w:tcBorders>
            <w:shd w:val="clear" w:color="auto" w:fill="auto"/>
            <w:vAlign w:val="center"/>
            <w:hideMark/>
          </w:tcPr>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Виды долговых обязательств (привлечение/погашение)</w:t>
            </w:r>
          </w:p>
        </w:tc>
        <w:tc>
          <w:tcPr>
            <w:tcW w:w="1711" w:type="dxa"/>
            <w:vMerge w:val="restart"/>
            <w:tcBorders>
              <w:top w:val="single" w:sz="4" w:space="0" w:color="auto"/>
            </w:tcBorders>
            <w:shd w:val="clear" w:color="auto" w:fill="auto"/>
            <w:vAlign w:val="center"/>
            <w:hideMark/>
          </w:tcPr>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Объем муниципального долга на 1 января</w:t>
            </w: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2022 года</w:t>
            </w:r>
          </w:p>
        </w:tc>
        <w:tc>
          <w:tcPr>
            <w:tcW w:w="1520" w:type="dxa"/>
            <w:vMerge w:val="restart"/>
            <w:tcBorders>
              <w:top w:val="single" w:sz="4" w:space="0" w:color="auto"/>
            </w:tcBorders>
            <w:shd w:val="clear" w:color="auto" w:fill="auto"/>
            <w:vAlign w:val="center"/>
            <w:hideMark/>
          </w:tcPr>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Объем привлечения в 2022 году</w:t>
            </w:r>
          </w:p>
        </w:tc>
        <w:tc>
          <w:tcPr>
            <w:tcW w:w="1487" w:type="dxa"/>
            <w:vMerge w:val="restart"/>
            <w:tcBorders>
              <w:top w:val="single" w:sz="4" w:space="0" w:color="auto"/>
            </w:tcBorders>
            <w:vAlign w:val="center"/>
          </w:tcPr>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Объем погашения в 2022 году</w:t>
            </w:r>
          </w:p>
        </w:tc>
        <w:tc>
          <w:tcPr>
            <w:tcW w:w="2187" w:type="dxa"/>
            <w:vMerge w:val="restart"/>
            <w:tcBorders>
              <w:top w:val="single" w:sz="4" w:space="0" w:color="auto"/>
            </w:tcBorders>
            <w:vAlign w:val="center"/>
          </w:tcPr>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Верхний предел муниципального долга на 1 января 2023 года</w:t>
            </w:r>
          </w:p>
        </w:tc>
      </w:tr>
      <w:tr w:rsidR="007376D0" w:rsidRPr="007376D0" w:rsidTr="00225F23">
        <w:trPr>
          <w:trHeight w:val="978"/>
        </w:trPr>
        <w:tc>
          <w:tcPr>
            <w:tcW w:w="2547" w:type="dxa"/>
            <w:vMerge/>
            <w:vAlign w:val="center"/>
            <w:hideMark/>
          </w:tcPr>
          <w:p w:rsidR="007376D0" w:rsidRPr="007376D0" w:rsidRDefault="007376D0" w:rsidP="002A2E49">
            <w:pPr>
              <w:ind w:left="-284" w:firstLine="0"/>
              <w:jc w:val="center"/>
              <w:rPr>
                <w:rFonts w:eastAsiaTheme="minorEastAsia"/>
                <w:sz w:val="18"/>
                <w:szCs w:val="18"/>
              </w:rPr>
            </w:pPr>
          </w:p>
        </w:tc>
        <w:tc>
          <w:tcPr>
            <w:tcW w:w="1711" w:type="dxa"/>
            <w:vMerge/>
            <w:vAlign w:val="center"/>
            <w:hideMark/>
          </w:tcPr>
          <w:p w:rsidR="007376D0" w:rsidRPr="007376D0" w:rsidRDefault="007376D0" w:rsidP="002A2E49">
            <w:pPr>
              <w:ind w:left="-284" w:firstLine="0"/>
              <w:jc w:val="center"/>
              <w:rPr>
                <w:rFonts w:eastAsiaTheme="minorEastAsia"/>
                <w:sz w:val="18"/>
                <w:szCs w:val="18"/>
              </w:rPr>
            </w:pPr>
          </w:p>
        </w:tc>
        <w:tc>
          <w:tcPr>
            <w:tcW w:w="1520" w:type="dxa"/>
            <w:vMerge/>
            <w:vAlign w:val="center"/>
            <w:hideMark/>
          </w:tcPr>
          <w:p w:rsidR="007376D0" w:rsidRPr="007376D0" w:rsidRDefault="007376D0" w:rsidP="002A2E49">
            <w:pPr>
              <w:ind w:left="-284" w:firstLine="0"/>
              <w:jc w:val="center"/>
              <w:rPr>
                <w:rFonts w:eastAsiaTheme="minorEastAsia"/>
                <w:sz w:val="18"/>
                <w:szCs w:val="18"/>
              </w:rPr>
            </w:pPr>
          </w:p>
        </w:tc>
        <w:tc>
          <w:tcPr>
            <w:tcW w:w="1487" w:type="dxa"/>
            <w:vMerge/>
          </w:tcPr>
          <w:p w:rsidR="007376D0" w:rsidRPr="007376D0" w:rsidRDefault="007376D0" w:rsidP="002A2E49">
            <w:pPr>
              <w:ind w:left="-284" w:firstLine="0"/>
              <w:jc w:val="center"/>
              <w:rPr>
                <w:rFonts w:eastAsiaTheme="minorEastAsia"/>
                <w:sz w:val="18"/>
                <w:szCs w:val="18"/>
              </w:rPr>
            </w:pPr>
          </w:p>
        </w:tc>
        <w:tc>
          <w:tcPr>
            <w:tcW w:w="2187" w:type="dxa"/>
            <w:vMerge/>
          </w:tcPr>
          <w:p w:rsidR="007376D0" w:rsidRPr="007376D0" w:rsidRDefault="007376D0" w:rsidP="002A2E49">
            <w:pPr>
              <w:ind w:left="-284" w:firstLine="0"/>
              <w:jc w:val="center"/>
              <w:rPr>
                <w:rFonts w:eastAsiaTheme="minorEastAsia"/>
                <w:sz w:val="18"/>
                <w:szCs w:val="18"/>
              </w:rPr>
            </w:pPr>
          </w:p>
        </w:tc>
      </w:tr>
      <w:tr w:rsidR="007376D0" w:rsidRPr="007376D0" w:rsidTr="00CB1603">
        <w:trPr>
          <w:trHeight w:val="873"/>
        </w:trPr>
        <w:tc>
          <w:tcPr>
            <w:tcW w:w="2547" w:type="dxa"/>
            <w:shd w:val="clear" w:color="auto" w:fill="auto"/>
            <w:vAlign w:val="bottom"/>
          </w:tcPr>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Объем заимствований, всего</w:t>
            </w:r>
          </w:p>
        </w:tc>
        <w:tc>
          <w:tcPr>
            <w:tcW w:w="1711" w:type="dxa"/>
            <w:shd w:val="clear" w:color="auto" w:fill="auto"/>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6 623.60</w:t>
            </w:r>
          </w:p>
        </w:tc>
        <w:tc>
          <w:tcPr>
            <w:tcW w:w="1520" w:type="dxa"/>
            <w:shd w:val="clear" w:color="auto" w:fill="auto"/>
            <w:noWrap/>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10 729.92</w:t>
            </w:r>
          </w:p>
        </w:tc>
        <w:tc>
          <w:tcPr>
            <w:tcW w:w="1487" w:type="dxa"/>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3 529.87</w:t>
            </w:r>
          </w:p>
        </w:tc>
        <w:tc>
          <w:tcPr>
            <w:tcW w:w="2187" w:type="dxa"/>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13 823.65</w:t>
            </w:r>
          </w:p>
        </w:tc>
      </w:tr>
      <w:tr w:rsidR="007376D0" w:rsidRPr="007376D0" w:rsidTr="007376D0">
        <w:trPr>
          <w:trHeight w:val="718"/>
        </w:trPr>
        <w:tc>
          <w:tcPr>
            <w:tcW w:w="2547" w:type="dxa"/>
            <w:shd w:val="clear" w:color="auto" w:fill="auto"/>
            <w:vAlign w:val="bottom"/>
          </w:tcPr>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В том числе:</w:t>
            </w:r>
          </w:p>
        </w:tc>
        <w:tc>
          <w:tcPr>
            <w:tcW w:w="1711" w:type="dxa"/>
            <w:shd w:val="clear" w:color="auto" w:fill="auto"/>
            <w:vAlign w:val="bottom"/>
          </w:tcPr>
          <w:p w:rsidR="007376D0" w:rsidRPr="007376D0" w:rsidRDefault="007376D0" w:rsidP="002A2E49">
            <w:pPr>
              <w:ind w:left="-284" w:firstLine="0"/>
              <w:jc w:val="center"/>
              <w:rPr>
                <w:rFonts w:eastAsiaTheme="minorEastAsia"/>
                <w:sz w:val="18"/>
                <w:szCs w:val="18"/>
              </w:rPr>
            </w:pPr>
          </w:p>
        </w:tc>
        <w:tc>
          <w:tcPr>
            <w:tcW w:w="1520" w:type="dxa"/>
            <w:shd w:val="clear" w:color="auto" w:fill="auto"/>
            <w:noWrap/>
            <w:vAlign w:val="bottom"/>
          </w:tcPr>
          <w:p w:rsidR="007376D0" w:rsidRPr="007376D0" w:rsidRDefault="007376D0" w:rsidP="002A2E49">
            <w:pPr>
              <w:ind w:left="-284" w:firstLine="0"/>
              <w:jc w:val="center"/>
              <w:rPr>
                <w:rFonts w:eastAsiaTheme="minorEastAsia"/>
                <w:sz w:val="18"/>
                <w:szCs w:val="18"/>
              </w:rPr>
            </w:pPr>
          </w:p>
        </w:tc>
        <w:tc>
          <w:tcPr>
            <w:tcW w:w="1487" w:type="dxa"/>
            <w:vAlign w:val="bottom"/>
          </w:tcPr>
          <w:p w:rsidR="007376D0" w:rsidRPr="007376D0" w:rsidRDefault="007376D0" w:rsidP="002A2E49">
            <w:pPr>
              <w:ind w:left="-284" w:firstLine="0"/>
              <w:jc w:val="center"/>
              <w:rPr>
                <w:rFonts w:eastAsiaTheme="minorEastAsia"/>
                <w:sz w:val="18"/>
                <w:szCs w:val="18"/>
              </w:rPr>
            </w:pPr>
          </w:p>
        </w:tc>
        <w:tc>
          <w:tcPr>
            <w:tcW w:w="2187" w:type="dxa"/>
            <w:vAlign w:val="bottom"/>
          </w:tcPr>
          <w:p w:rsidR="007376D0" w:rsidRPr="007376D0" w:rsidRDefault="007376D0" w:rsidP="002A2E49">
            <w:pPr>
              <w:ind w:left="-284" w:firstLine="0"/>
              <w:jc w:val="center"/>
              <w:rPr>
                <w:rFonts w:eastAsiaTheme="minorEastAsia"/>
                <w:sz w:val="18"/>
                <w:szCs w:val="18"/>
              </w:rPr>
            </w:pPr>
          </w:p>
        </w:tc>
      </w:tr>
      <w:tr w:rsidR="007376D0" w:rsidRPr="007376D0" w:rsidTr="00225F23">
        <w:trPr>
          <w:trHeight w:val="931"/>
        </w:trPr>
        <w:tc>
          <w:tcPr>
            <w:tcW w:w="2547" w:type="dxa"/>
            <w:shd w:val="clear" w:color="auto" w:fill="auto"/>
            <w:vAlign w:val="bottom"/>
          </w:tcPr>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1.Государственные (муниципальные) ценные бумаги, номинальная стоимость которых указана в валюте РФ</w:t>
            </w:r>
          </w:p>
        </w:tc>
        <w:tc>
          <w:tcPr>
            <w:tcW w:w="1711" w:type="dxa"/>
            <w:shd w:val="clear" w:color="auto" w:fill="auto"/>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0.00</w:t>
            </w:r>
          </w:p>
        </w:tc>
        <w:tc>
          <w:tcPr>
            <w:tcW w:w="1520" w:type="dxa"/>
            <w:shd w:val="clear" w:color="auto" w:fill="auto"/>
            <w:noWrap/>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0.00</w:t>
            </w:r>
          </w:p>
        </w:tc>
        <w:tc>
          <w:tcPr>
            <w:tcW w:w="1487" w:type="dxa"/>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0.00</w:t>
            </w:r>
          </w:p>
        </w:tc>
        <w:tc>
          <w:tcPr>
            <w:tcW w:w="2187" w:type="dxa"/>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0.00</w:t>
            </w:r>
          </w:p>
        </w:tc>
      </w:tr>
      <w:tr w:rsidR="007376D0" w:rsidRPr="007376D0" w:rsidTr="00225F23">
        <w:trPr>
          <w:trHeight w:val="523"/>
        </w:trPr>
        <w:tc>
          <w:tcPr>
            <w:tcW w:w="2547" w:type="dxa"/>
            <w:shd w:val="clear" w:color="auto" w:fill="auto"/>
            <w:vAlign w:val="bottom"/>
          </w:tcPr>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2.Кредиты кредитных организаций в валюте РФ сроком до 3-х лет</w:t>
            </w:r>
          </w:p>
        </w:tc>
        <w:tc>
          <w:tcPr>
            <w:tcW w:w="1711" w:type="dxa"/>
            <w:shd w:val="clear" w:color="auto" w:fill="auto"/>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0.00</w:t>
            </w:r>
          </w:p>
        </w:tc>
        <w:tc>
          <w:tcPr>
            <w:tcW w:w="1520" w:type="dxa"/>
            <w:shd w:val="clear" w:color="auto" w:fill="auto"/>
            <w:noWrap/>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10 729.92</w:t>
            </w:r>
          </w:p>
        </w:tc>
        <w:tc>
          <w:tcPr>
            <w:tcW w:w="1487" w:type="dxa"/>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0,00</w:t>
            </w:r>
          </w:p>
        </w:tc>
        <w:tc>
          <w:tcPr>
            <w:tcW w:w="2187" w:type="dxa"/>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10 729.92</w:t>
            </w:r>
          </w:p>
        </w:tc>
      </w:tr>
      <w:tr w:rsidR="007376D0" w:rsidRPr="007376D0" w:rsidTr="00225F23">
        <w:trPr>
          <w:trHeight w:val="623"/>
        </w:trPr>
        <w:tc>
          <w:tcPr>
            <w:tcW w:w="2547" w:type="dxa"/>
            <w:shd w:val="clear" w:color="auto" w:fill="auto"/>
            <w:vAlign w:val="bottom"/>
          </w:tcPr>
          <w:p w:rsidR="007376D0" w:rsidRPr="007376D0" w:rsidRDefault="007376D0" w:rsidP="002A2E49">
            <w:pPr>
              <w:ind w:left="-142" w:firstLine="0"/>
              <w:jc w:val="center"/>
              <w:rPr>
                <w:rFonts w:eastAsiaTheme="minorEastAsia"/>
                <w:sz w:val="18"/>
                <w:szCs w:val="18"/>
              </w:rPr>
            </w:pPr>
            <w:r w:rsidRPr="007376D0">
              <w:rPr>
                <w:rFonts w:eastAsiaTheme="minorEastAsia"/>
                <w:sz w:val="18"/>
                <w:szCs w:val="18"/>
              </w:rPr>
              <w:t>3.Бюджетные кредиты от других бюджетов системы РФ</w:t>
            </w:r>
          </w:p>
        </w:tc>
        <w:tc>
          <w:tcPr>
            <w:tcW w:w="1711" w:type="dxa"/>
            <w:shd w:val="clear" w:color="auto" w:fill="auto"/>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6 623.60</w:t>
            </w:r>
          </w:p>
        </w:tc>
        <w:tc>
          <w:tcPr>
            <w:tcW w:w="1520" w:type="dxa"/>
            <w:shd w:val="clear" w:color="auto" w:fill="auto"/>
            <w:noWrap/>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0.00</w:t>
            </w:r>
          </w:p>
        </w:tc>
        <w:tc>
          <w:tcPr>
            <w:tcW w:w="1487" w:type="dxa"/>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3 529.87</w:t>
            </w:r>
          </w:p>
        </w:tc>
        <w:tc>
          <w:tcPr>
            <w:tcW w:w="2187" w:type="dxa"/>
            <w:vAlign w:val="bottom"/>
          </w:tcPr>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p>
          <w:p w:rsidR="007376D0" w:rsidRPr="007376D0" w:rsidRDefault="007376D0" w:rsidP="002A2E49">
            <w:pPr>
              <w:ind w:left="-284" w:firstLine="0"/>
              <w:jc w:val="center"/>
              <w:rPr>
                <w:rFonts w:eastAsiaTheme="minorEastAsia"/>
                <w:sz w:val="18"/>
                <w:szCs w:val="18"/>
              </w:rPr>
            </w:pPr>
            <w:r w:rsidRPr="007376D0">
              <w:rPr>
                <w:rFonts w:eastAsiaTheme="minorEastAsia"/>
                <w:sz w:val="18"/>
                <w:szCs w:val="18"/>
              </w:rPr>
              <w:t>3 093.73</w:t>
            </w:r>
          </w:p>
        </w:tc>
      </w:tr>
    </w:tbl>
    <w:p w:rsidR="007376D0" w:rsidRPr="007376D0" w:rsidRDefault="007376D0" w:rsidP="007376D0">
      <w:pPr>
        <w:spacing w:after="200" w:line="276" w:lineRule="auto"/>
        <w:ind w:left="-284" w:firstLine="0"/>
        <w:jc w:val="left"/>
        <w:rPr>
          <w:rFonts w:eastAsiaTheme="minorEastAsia"/>
          <w:b/>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7376D0" w:rsidRPr="007376D0" w:rsidRDefault="007376D0" w:rsidP="007376D0">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tbl>
      <w:tblPr>
        <w:tblpPr w:leftFromText="180" w:rightFromText="180" w:vertAnchor="page" w:horzAnchor="margin" w:tblpXSpec="center" w:tblpY="751"/>
        <w:tblW w:w="10031" w:type="dxa"/>
        <w:tblLayout w:type="fixed"/>
        <w:tblLook w:val="04A0" w:firstRow="1" w:lastRow="0" w:firstColumn="1" w:lastColumn="0" w:noHBand="0" w:noVBand="1"/>
      </w:tblPr>
      <w:tblGrid>
        <w:gridCol w:w="1809"/>
        <w:gridCol w:w="1252"/>
        <w:gridCol w:w="1157"/>
        <w:gridCol w:w="1143"/>
        <w:gridCol w:w="1126"/>
        <w:gridCol w:w="1276"/>
        <w:gridCol w:w="1134"/>
        <w:gridCol w:w="1134"/>
      </w:tblGrid>
      <w:tr w:rsidR="00CB1603" w:rsidRPr="00CB1603" w:rsidTr="00CB1603">
        <w:trPr>
          <w:trHeight w:val="211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lastRenderedPageBreak/>
              <w:t>Виды долговых обязательств (привлечение/погашение)</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Объем муниципального долга на 1 января 2023 года</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Объем привлечения в 2023 году</w:t>
            </w:r>
          </w:p>
        </w:tc>
        <w:tc>
          <w:tcPr>
            <w:tcW w:w="1143" w:type="dxa"/>
            <w:tcBorders>
              <w:top w:val="single" w:sz="4" w:space="0" w:color="auto"/>
              <w:left w:val="single" w:sz="4" w:space="0" w:color="auto"/>
              <w:bottom w:val="single" w:sz="4" w:space="0" w:color="auto"/>
              <w:right w:val="single" w:sz="4" w:space="0" w:color="auto"/>
            </w:tcBorders>
            <w:vAlign w:val="center"/>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Объем погашения в 2023 году</w:t>
            </w:r>
          </w:p>
        </w:tc>
        <w:tc>
          <w:tcPr>
            <w:tcW w:w="1126" w:type="dxa"/>
            <w:tcBorders>
              <w:top w:val="single" w:sz="4" w:space="0" w:color="auto"/>
              <w:left w:val="single" w:sz="4" w:space="0" w:color="auto"/>
              <w:bottom w:val="single" w:sz="4" w:space="0" w:color="auto"/>
              <w:right w:val="single" w:sz="4" w:space="0" w:color="auto"/>
            </w:tcBorders>
            <w:vAlign w:val="center"/>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Объем привлечения в 2024 году</w:t>
            </w:r>
          </w:p>
        </w:tc>
        <w:tc>
          <w:tcPr>
            <w:tcW w:w="1276" w:type="dxa"/>
            <w:tcBorders>
              <w:top w:val="single" w:sz="4" w:space="0" w:color="auto"/>
              <w:left w:val="single" w:sz="4" w:space="0" w:color="auto"/>
              <w:right w:val="single" w:sz="4" w:space="0" w:color="auto"/>
            </w:tcBorders>
            <w:vAlign w:val="center"/>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Объем погашения в 2024 году</w:t>
            </w:r>
          </w:p>
        </w:tc>
        <w:tc>
          <w:tcPr>
            <w:tcW w:w="1134" w:type="dxa"/>
            <w:tcBorders>
              <w:top w:val="single" w:sz="4" w:space="0" w:color="auto"/>
              <w:left w:val="single" w:sz="4" w:space="0" w:color="auto"/>
              <w:bottom w:val="single" w:sz="4" w:space="0" w:color="auto"/>
              <w:right w:val="single" w:sz="4" w:space="0" w:color="auto"/>
            </w:tcBorders>
            <w:vAlign w:val="center"/>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Верхний предел муниципального долга на 1 января 2024 года</w:t>
            </w:r>
          </w:p>
        </w:tc>
        <w:tc>
          <w:tcPr>
            <w:tcW w:w="1134" w:type="dxa"/>
            <w:tcBorders>
              <w:top w:val="single" w:sz="4" w:space="0" w:color="auto"/>
              <w:left w:val="single" w:sz="4" w:space="0" w:color="auto"/>
              <w:bottom w:val="single" w:sz="4" w:space="0" w:color="auto"/>
              <w:right w:val="single" w:sz="4" w:space="0" w:color="auto"/>
            </w:tcBorders>
            <w:vAlign w:val="center"/>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Верхний предел муниципального долга на 1 января 2025 года</w:t>
            </w:r>
          </w:p>
        </w:tc>
      </w:tr>
      <w:tr w:rsidR="00CB1603" w:rsidRPr="00CB1603" w:rsidTr="00CB1603">
        <w:trPr>
          <w:trHeight w:val="1027"/>
        </w:trPr>
        <w:tc>
          <w:tcPr>
            <w:tcW w:w="1809" w:type="dxa"/>
            <w:tcBorders>
              <w:top w:val="nil"/>
              <w:left w:val="single" w:sz="4" w:space="0" w:color="auto"/>
              <w:bottom w:val="single" w:sz="4" w:space="0" w:color="auto"/>
              <w:right w:val="single" w:sz="4" w:space="0" w:color="auto"/>
            </w:tcBorders>
            <w:shd w:val="clear" w:color="auto" w:fill="auto"/>
            <w:vAlign w:val="bottom"/>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Объем заимствований, всего</w:t>
            </w:r>
          </w:p>
        </w:tc>
        <w:tc>
          <w:tcPr>
            <w:tcW w:w="1252" w:type="dxa"/>
            <w:tcBorders>
              <w:top w:val="nil"/>
              <w:left w:val="nil"/>
              <w:bottom w:val="single" w:sz="4" w:space="0" w:color="auto"/>
              <w:right w:val="single" w:sz="4" w:space="0" w:color="auto"/>
            </w:tcBorders>
            <w:shd w:val="clear" w:color="auto" w:fill="auto"/>
            <w:vAlign w:val="bottom"/>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13 069.22</w:t>
            </w:r>
          </w:p>
        </w:tc>
        <w:tc>
          <w:tcPr>
            <w:tcW w:w="1157" w:type="dxa"/>
            <w:tcBorders>
              <w:top w:val="nil"/>
              <w:left w:val="nil"/>
              <w:bottom w:val="single" w:sz="4" w:space="0" w:color="auto"/>
              <w:right w:val="single" w:sz="4" w:space="0" w:color="auto"/>
            </w:tcBorders>
            <w:shd w:val="clear" w:color="auto" w:fill="auto"/>
            <w:noWrap/>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7 748.04</w:t>
            </w:r>
          </w:p>
        </w:tc>
        <w:tc>
          <w:tcPr>
            <w:tcW w:w="1143" w:type="dxa"/>
            <w:tcBorders>
              <w:top w:val="nil"/>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1 546.87</w:t>
            </w:r>
          </w:p>
        </w:tc>
        <w:tc>
          <w:tcPr>
            <w:tcW w:w="1126" w:type="dxa"/>
            <w:tcBorders>
              <w:top w:val="nil"/>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8 149.34</w:t>
            </w:r>
          </w:p>
        </w:tc>
        <w:tc>
          <w:tcPr>
            <w:tcW w:w="1276"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1 546.86</w:t>
            </w:r>
          </w:p>
        </w:tc>
        <w:tc>
          <w:tcPr>
            <w:tcW w:w="1134" w:type="dxa"/>
            <w:tcBorders>
              <w:top w:val="nil"/>
              <w:left w:val="single" w:sz="4" w:space="0" w:color="auto"/>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20 024.82</w:t>
            </w:r>
          </w:p>
        </w:tc>
        <w:tc>
          <w:tcPr>
            <w:tcW w:w="1134" w:type="dxa"/>
            <w:tcBorders>
              <w:top w:val="nil"/>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26 627.30</w:t>
            </w:r>
          </w:p>
        </w:tc>
      </w:tr>
      <w:tr w:rsidR="00CB1603" w:rsidRPr="00CB1603" w:rsidTr="00CB1603">
        <w:trPr>
          <w:trHeight w:val="905"/>
        </w:trPr>
        <w:tc>
          <w:tcPr>
            <w:tcW w:w="1809" w:type="dxa"/>
            <w:tcBorders>
              <w:top w:val="single" w:sz="4" w:space="0" w:color="auto"/>
              <w:left w:val="single" w:sz="4" w:space="0" w:color="auto"/>
              <w:bottom w:val="single" w:sz="4" w:space="0" w:color="auto"/>
              <w:right w:val="single" w:sz="4" w:space="0" w:color="auto"/>
            </w:tcBorders>
            <w:shd w:val="clear" w:color="auto" w:fill="auto"/>
            <w:vAlign w:val="bottom"/>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В том числе:</w:t>
            </w:r>
          </w:p>
        </w:tc>
        <w:tc>
          <w:tcPr>
            <w:tcW w:w="1252" w:type="dxa"/>
            <w:tcBorders>
              <w:top w:val="single" w:sz="4" w:space="0" w:color="auto"/>
              <w:left w:val="nil"/>
              <w:bottom w:val="single" w:sz="4" w:space="0" w:color="auto"/>
              <w:right w:val="single" w:sz="4" w:space="0" w:color="auto"/>
            </w:tcBorders>
            <w:shd w:val="clear" w:color="auto" w:fill="auto"/>
            <w:vAlign w:val="bottom"/>
          </w:tcPr>
          <w:p w:rsidR="00CB1603" w:rsidRPr="00CB1603" w:rsidRDefault="00CB1603" w:rsidP="00E750B9">
            <w:pPr>
              <w:spacing w:after="200" w:line="276" w:lineRule="auto"/>
              <w:ind w:left="0" w:firstLine="0"/>
              <w:jc w:val="left"/>
              <w:rPr>
                <w:rFonts w:eastAsiaTheme="minorEastAsia"/>
                <w:sz w:val="18"/>
                <w:szCs w:val="18"/>
              </w:rPr>
            </w:pP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CB1603" w:rsidRPr="00CB1603" w:rsidRDefault="00CB1603" w:rsidP="00E750B9">
            <w:pPr>
              <w:spacing w:after="200" w:line="276" w:lineRule="auto"/>
              <w:ind w:left="0" w:firstLine="0"/>
              <w:jc w:val="left"/>
              <w:rPr>
                <w:rFonts w:eastAsiaTheme="minorEastAsia"/>
                <w:sz w:val="18"/>
                <w:szCs w:val="18"/>
              </w:rPr>
            </w:pPr>
          </w:p>
        </w:tc>
        <w:tc>
          <w:tcPr>
            <w:tcW w:w="1143"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tc>
        <w:tc>
          <w:tcPr>
            <w:tcW w:w="1126"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tc>
        <w:tc>
          <w:tcPr>
            <w:tcW w:w="1276"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tc>
        <w:tc>
          <w:tcPr>
            <w:tcW w:w="1134"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tc>
      </w:tr>
      <w:tr w:rsidR="00CB1603" w:rsidRPr="00CB1603" w:rsidTr="00CB1603">
        <w:trPr>
          <w:trHeight w:val="1995"/>
        </w:trPr>
        <w:tc>
          <w:tcPr>
            <w:tcW w:w="1809" w:type="dxa"/>
            <w:tcBorders>
              <w:top w:val="single" w:sz="4" w:space="0" w:color="auto"/>
              <w:left w:val="single" w:sz="4" w:space="0" w:color="auto"/>
              <w:bottom w:val="single" w:sz="4" w:space="0" w:color="auto"/>
              <w:right w:val="single" w:sz="4" w:space="0" w:color="auto"/>
            </w:tcBorders>
            <w:shd w:val="clear" w:color="auto" w:fill="auto"/>
            <w:vAlign w:val="bottom"/>
          </w:tcPr>
          <w:p w:rsidR="00CB1603" w:rsidRPr="00E750B9" w:rsidRDefault="00CB1603" w:rsidP="00E750B9">
            <w:pPr>
              <w:spacing w:after="200" w:line="276" w:lineRule="auto"/>
              <w:ind w:left="0" w:firstLine="0"/>
              <w:jc w:val="left"/>
              <w:rPr>
                <w:rFonts w:eastAsiaTheme="minorEastAsia"/>
                <w:sz w:val="18"/>
                <w:szCs w:val="18"/>
              </w:rPr>
            </w:pPr>
            <w:r w:rsidRPr="00E750B9">
              <w:rPr>
                <w:rFonts w:eastAsiaTheme="minorEastAsia"/>
                <w:sz w:val="18"/>
                <w:szCs w:val="18"/>
              </w:rPr>
              <w:t>1.Государственные (муниципальные) ценные бумаги, номинальная стоимость которых указана в валюте РФ</w:t>
            </w:r>
          </w:p>
        </w:tc>
        <w:tc>
          <w:tcPr>
            <w:tcW w:w="1252" w:type="dxa"/>
            <w:tcBorders>
              <w:top w:val="single" w:sz="4" w:space="0" w:color="auto"/>
              <w:left w:val="nil"/>
              <w:bottom w:val="single" w:sz="4" w:space="0" w:color="auto"/>
              <w:right w:val="single" w:sz="4" w:space="0" w:color="auto"/>
            </w:tcBorders>
            <w:shd w:val="clear" w:color="auto" w:fill="auto"/>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c>
          <w:tcPr>
            <w:tcW w:w="1143"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c>
          <w:tcPr>
            <w:tcW w:w="1126"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c>
          <w:tcPr>
            <w:tcW w:w="1276"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c>
          <w:tcPr>
            <w:tcW w:w="1134"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r>
      <w:tr w:rsidR="00CB1603" w:rsidRPr="00CB1603" w:rsidTr="00CB1603">
        <w:trPr>
          <w:trHeight w:val="1528"/>
        </w:trPr>
        <w:tc>
          <w:tcPr>
            <w:tcW w:w="1809" w:type="dxa"/>
            <w:tcBorders>
              <w:top w:val="single" w:sz="4" w:space="0" w:color="auto"/>
              <w:left w:val="single" w:sz="4" w:space="0" w:color="auto"/>
              <w:bottom w:val="single" w:sz="4" w:space="0" w:color="auto"/>
              <w:right w:val="single" w:sz="4" w:space="0" w:color="auto"/>
            </w:tcBorders>
            <w:shd w:val="clear" w:color="auto" w:fill="auto"/>
            <w:vAlign w:val="bottom"/>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2.Кредиты кредитных организаций в валюте РФ сроком до 3-х лет</w:t>
            </w:r>
          </w:p>
        </w:tc>
        <w:tc>
          <w:tcPr>
            <w:tcW w:w="1252" w:type="dxa"/>
            <w:tcBorders>
              <w:top w:val="single" w:sz="4" w:space="0" w:color="auto"/>
              <w:left w:val="nil"/>
              <w:bottom w:val="single" w:sz="4" w:space="0" w:color="auto"/>
              <w:right w:val="single" w:sz="4" w:space="0" w:color="auto"/>
            </w:tcBorders>
            <w:shd w:val="clear" w:color="auto" w:fill="auto"/>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10 729.92</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7 748.04</w:t>
            </w:r>
          </w:p>
        </w:tc>
        <w:tc>
          <w:tcPr>
            <w:tcW w:w="1143"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c>
          <w:tcPr>
            <w:tcW w:w="1126"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8 149.34</w:t>
            </w:r>
          </w:p>
        </w:tc>
        <w:tc>
          <w:tcPr>
            <w:tcW w:w="1276"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18 477.96</w:t>
            </w:r>
          </w:p>
        </w:tc>
        <w:tc>
          <w:tcPr>
            <w:tcW w:w="1134"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26 627.30</w:t>
            </w:r>
          </w:p>
        </w:tc>
      </w:tr>
      <w:tr w:rsidR="00CB1603" w:rsidRPr="00CB1603" w:rsidTr="00E750B9">
        <w:trPr>
          <w:trHeight w:val="2826"/>
        </w:trPr>
        <w:tc>
          <w:tcPr>
            <w:tcW w:w="1809" w:type="dxa"/>
            <w:tcBorders>
              <w:top w:val="single" w:sz="4" w:space="0" w:color="auto"/>
              <w:left w:val="single" w:sz="4" w:space="0" w:color="auto"/>
              <w:bottom w:val="single" w:sz="4" w:space="0" w:color="auto"/>
              <w:right w:val="single" w:sz="4" w:space="0" w:color="auto"/>
            </w:tcBorders>
            <w:shd w:val="clear" w:color="auto" w:fill="auto"/>
            <w:vAlign w:val="bottom"/>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3.Бюджетные кредиты от других бюджетов системы РФ</w:t>
            </w:r>
          </w:p>
        </w:tc>
        <w:tc>
          <w:tcPr>
            <w:tcW w:w="1252" w:type="dxa"/>
            <w:tcBorders>
              <w:top w:val="single" w:sz="4" w:space="0" w:color="auto"/>
              <w:left w:val="nil"/>
              <w:bottom w:val="single" w:sz="4" w:space="0" w:color="auto"/>
              <w:right w:val="single" w:sz="4" w:space="0" w:color="auto"/>
            </w:tcBorders>
            <w:shd w:val="clear" w:color="auto" w:fill="auto"/>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3 093.73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c>
          <w:tcPr>
            <w:tcW w:w="1143"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1 546.87</w:t>
            </w:r>
          </w:p>
        </w:tc>
        <w:tc>
          <w:tcPr>
            <w:tcW w:w="1126"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c>
          <w:tcPr>
            <w:tcW w:w="1276"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1 546.86</w:t>
            </w:r>
          </w:p>
        </w:tc>
        <w:tc>
          <w:tcPr>
            <w:tcW w:w="1134" w:type="dxa"/>
            <w:tcBorders>
              <w:top w:val="single" w:sz="4" w:space="0" w:color="auto"/>
              <w:left w:val="single" w:sz="4" w:space="0" w:color="auto"/>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1 546.86</w:t>
            </w:r>
          </w:p>
        </w:tc>
        <w:tc>
          <w:tcPr>
            <w:tcW w:w="1134" w:type="dxa"/>
            <w:tcBorders>
              <w:top w:val="single" w:sz="4" w:space="0" w:color="auto"/>
              <w:left w:val="nil"/>
              <w:bottom w:val="single" w:sz="4" w:space="0" w:color="auto"/>
              <w:right w:val="single" w:sz="4" w:space="0" w:color="auto"/>
            </w:tcBorders>
            <w:vAlign w:val="bottom"/>
          </w:tcPr>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p>
          <w:p w:rsidR="00CB1603" w:rsidRPr="00CB1603" w:rsidRDefault="00CB1603" w:rsidP="00E750B9">
            <w:pPr>
              <w:spacing w:after="200" w:line="276" w:lineRule="auto"/>
              <w:ind w:left="0" w:firstLine="0"/>
              <w:jc w:val="left"/>
              <w:rPr>
                <w:rFonts w:eastAsiaTheme="minorEastAsia"/>
                <w:sz w:val="18"/>
                <w:szCs w:val="18"/>
              </w:rPr>
            </w:pPr>
            <w:r w:rsidRPr="00CB1603">
              <w:rPr>
                <w:rFonts w:eastAsiaTheme="minorEastAsia"/>
                <w:sz w:val="18"/>
                <w:szCs w:val="18"/>
              </w:rPr>
              <w:t>0.00</w:t>
            </w:r>
          </w:p>
        </w:tc>
      </w:tr>
    </w:tbl>
    <w:p w:rsidR="00CB1603" w:rsidRPr="00CB1603" w:rsidRDefault="00CB1603" w:rsidP="00CB1603">
      <w:pPr>
        <w:spacing w:after="200" w:line="276" w:lineRule="auto"/>
        <w:ind w:left="-284" w:firstLine="0"/>
        <w:jc w:val="left"/>
        <w:rPr>
          <w:rFonts w:eastAsiaTheme="minorEastAsia"/>
          <w:b/>
          <w:sz w:val="18"/>
          <w:szCs w:val="18"/>
        </w:rPr>
      </w:pPr>
    </w:p>
    <w:p w:rsidR="00CB1603" w:rsidRPr="00CB1603" w:rsidRDefault="00CB1603" w:rsidP="00CB1603">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D1464A" w:rsidRPr="00D1464A" w:rsidRDefault="00D1464A" w:rsidP="00D1464A">
      <w:pPr>
        <w:spacing w:after="200" w:line="276" w:lineRule="auto"/>
        <w:ind w:left="-284" w:firstLine="0"/>
        <w:jc w:val="left"/>
        <w:rPr>
          <w:rFonts w:eastAsiaTheme="minorEastAsia"/>
          <w:sz w:val="18"/>
          <w:szCs w:val="18"/>
        </w:rPr>
      </w:pPr>
    </w:p>
    <w:p w:rsidR="003D0CAA" w:rsidRPr="002A5E7B" w:rsidRDefault="003D0CAA" w:rsidP="003D0CAA">
      <w:pPr>
        <w:tabs>
          <w:tab w:val="left" w:pos="10348"/>
        </w:tabs>
        <w:ind w:left="0" w:right="-284" w:firstLine="426"/>
        <w:jc w:val="center"/>
        <w:rPr>
          <w:sz w:val="18"/>
          <w:szCs w:val="18"/>
        </w:rPr>
      </w:pPr>
      <w:r w:rsidRPr="002A5E7B">
        <w:rPr>
          <w:sz w:val="18"/>
          <w:szCs w:val="18"/>
        </w:rPr>
        <w:lastRenderedPageBreak/>
        <w:t>РОССИЙСКАЯ ФЕДЕРАЦИЯ</w:t>
      </w:r>
    </w:p>
    <w:p w:rsidR="003D0CAA" w:rsidRPr="002A5E7B" w:rsidRDefault="003D0CAA" w:rsidP="003D0CAA">
      <w:pPr>
        <w:tabs>
          <w:tab w:val="left" w:pos="10348"/>
        </w:tabs>
        <w:ind w:left="0" w:right="-284" w:firstLine="426"/>
        <w:jc w:val="center"/>
        <w:rPr>
          <w:sz w:val="18"/>
          <w:szCs w:val="18"/>
        </w:rPr>
      </w:pPr>
      <w:r w:rsidRPr="002A5E7B">
        <w:rPr>
          <w:sz w:val="18"/>
          <w:szCs w:val="18"/>
        </w:rPr>
        <w:t>ИРКУТСКАЯ ОБЛАСТЬ   ИРКУТСКИЙ РАЙОН</w:t>
      </w:r>
    </w:p>
    <w:p w:rsidR="003D0CAA" w:rsidRPr="002A5E7B" w:rsidRDefault="003D0CAA" w:rsidP="003D0CAA">
      <w:pPr>
        <w:tabs>
          <w:tab w:val="left" w:pos="10348"/>
        </w:tabs>
        <w:ind w:left="0" w:right="-284" w:firstLine="426"/>
        <w:jc w:val="center"/>
        <w:rPr>
          <w:b/>
          <w:sz w:val="18"/>
          <w:szCs w:val="18"/>
        </w:rPr>
      </w:pPr>
      <w:r w:rsidRPr="002A5E7B">
        <w:rPr>
          <w:b/>
          <w:sz w:val="18"/>
          <w:szCs w:val="18"/>
        </w:rPr>
        <w:t>ДУМА</w:t>
      </w:r>
    </w:p>
    <w:p w:rsidR="003D0CAA" w:rsidRPr="002A5E7B" w:rsidRDefault="003D0CAA" w:rsidP="003D0CAA">
      <w:pPr>
        <w:tabs>
          <w:tab w:val="left" w:pos="10348"/>
        </w:tabs>
        <w:ind w:left="0" w:right="-284" w:firstLine="426"/>
        <w:jc w:val="center"/>
        <w:rPr>
          <w:bCs/>
          <w:sz w:val="18"/>
          <w:szCs w:val="18"/>
        </w:rPr>
      </w:pPr>
      <w:proofErr w:type="spellStart"/>
      <w:r w:rsidRPr="002A5E7B">
        <w:rPr>
          <w:bCs/>
          <w:sz w:val="18"/>
          <w:szCs w:val="18"/>
        </w:rPr>
        <w:t>Хомутовского</w:t>
      </w:r>
      <w:proofErr w:type="spellEnd"/>
      <w:r w:rsidRPr="002A5E7B">
        <w:rPr>
          <w:bCs/>
          <w:sz w:val="18"/>
          <w:szCs w:val="18"/>
        </w:rPr>
        <w:t xml:space="preserve"> муниципального образования</w:t>
      </w:r>
    </w:p>
    <w:p w:rsidR="003D0CAA" w:rsidRPr="002A5E7B" w:rsidRDefault="003D0CAA" w:rsidP="003D0CAA">
      <w:pPr>
        <w:tabs>
          <w:tab w:val="left" w:pos="10348"/>
        </w:tabs>
        <w:ind w:left="0" w:right="-284" w:firstLine="426"/>
        <w:jc w:val="center"/>
        <w:rPr>
          <w:bCs/>
          <w:sz w:val="18"/>
          <w:szCs w:val="18"/>
        </w:rPr>
      </w:pPr>
      <w:r w:rsidRPr="002A5E7B">
        <w:rPr>
          <w:bCs/>
          <w:sz w:val="18"/>
          <w:szCs w:val="18"/>
        </w:rPr>
        <w:t>Четвертый созыв</w:t>
      </w:r>
    </w:p>
    <w:p w:rsidR="003D0CAA" w:rsidRPr="002A5E7B" w:rsidRDefault="003D0CAA" w:rsidP="003D0CAA">
      <w:pPr>
        <w:tabs>
          <w:tab w:val="left" w:pos="10348"/>
        </w:tabs>
        <w:ind w:left="0" w:right="-284" w:firstLine="426"/>
        <w:jc w:val="center"/>
        <w:rPr>
          <w:b/>
          <w:bCs/>
          <w:sz w:val="18"/>
          <w:szCs w:val="18"/>
        </w:rPr>
      </w:pPr>
      <w:r w:rsidRPr="002A5E7B">
        <w:rPr>
          <w:b/>
          <w:bCs/>
          <w:sz w:val="18"/>
          <w:szCs w:val="18"/>
        </w:rPr>
        <w:t>Решение</w:t>
      </w:r>
    </w:p>
    <w:p w:rsidR="003D0CAA" w:rsidRPr="002A5E7B" w:rsidRDefault="003D0CAA" w:rsidP="003D0CAA">
      <w:pPr>
        <w:tabs>
          <w:tab w:val="left" w:pos="10348"/>
        </w:tabs>
        <w:ind w:left="0" w:right="-284" w:firstLine="426"/>
        <w:jc w:val="center"/>
        <w:rPr>
          <w:b/>
          <w:bCs/>
          <w:sz w:val="18"/>
          <w:szCs w:val="18"/>
        </w:rPr>
      </w:pPr>
    </w:p>
    <w:p w:rsidR="003D0CAA" w:rsidRPr="007C3A99" w:rsidRDefault="003D0CAA" w:rsidP="003D0CAA">
      <w:pPr>
        <w:tabs>
          <w:tab w:val="left" w:pos="426"/>
          <w:tab w:val="left" w:pos="3976"/>
        </w:tabs>
        <w:ind w:left="0" w:right="-284" w:firstLine="426"/>
        <w:rPr>
          <w:sz w:val="18"/>
          <w:szCs w:val="18"/>
          <w:u w:val="single"/>
        </w:rPr>
      </w:pPr>
      <w:r>
        <w:rPr>
          <w:sz w:val="18"/>
          <w:szCs w:val="18"/>
          <w:u w:val="single"/>
        </w:rPr>
        <w:t>24.03.2022 № 62-282</w:t>
      </w:r>
      <w:r w:rsidRPr="009841EB">
        <w:rPr>
          <w:sz w:val="18"/>
          <w:szCs w:val="18"/>
          <w:u w:val="single"/>
        </w:rPr>
        <w:t xml:space="preserve"> </w:t>
      </w:r>
      <w:r w:rsidRPr="00064AAE">
        <w:rPr>
          <w:sz w:val="18"/>
          <w:szCs w:val="18"/>
          <w:u w:val="single"/>
        </w:rPr>
        <w:t>д</w:t>
      </w:r>
    </w:p>
    <w:p w:rsidR="003D0CAA" w:rsidRDefault="003D0CAA" w:rsidP="003D0CAA">
      <w:pPr>
        <w:tabs>
          <w:tab w:val="left" w:pos="426"/>
          <w:tab w:val="left" w:pos="3976"/>
        </w:tabs>
        <w:ind w:left="0" w:right="-284" w:firstLine="426"/>
        <w:rPr>
          <w:sz w:val="18"/>
          <w:szCs w:val="18"/>
        </w:rPr>
      </w:pPr>
      <w:r>
        <w:rPr>
          <w:sz w:val="18"/>
          <w:szCs w:val="18"/>
        </w:rPr>
        <w:t xml:space="preserve">       </w:t>
      </w:r>
      <w:r w:rsidRPr="00341D4B">
        <w:rPr>
          <w:sz w:val="18"/>
          <w:szCs w:val="18"/>
        </w:rPr>
        <w:t xml:space="preserve">с. Хомутово </w:t>
      </w:r>
    </w:p>
    <w:p w:rsidR="003D0CAA" w:rsidRPr="00E1610F" w:rsidRDefault="003D0CAA" w:rsidP="00E1610F">
      <w:pPr>
        <w:tabs>
          <w:tab w:val="left" w:pos="426"/>
          <w:tab w:val="left" w:pos="3969"/>
        </w:tabs>
        <w:ind w:left="0" w:right="-142" w:firstLine="426"/>
        <w:rPr>
          <w:sz w:val="18"/>
          <w:szCs w:val="18"/>
        </w:rPr>
      </w:pPr>
    </w:p>
    <w:p w:rsidR="003D0CAA" w:rsidRPr="00E1610F" w:rsidRDefault="003D0CAA" w:rsidP="00E1610F">
      <w:pPr>
        <w:tabs>
          <w:tab w:val="left" w:pos="3969"/>
        </w:tabs>
        <w:ind w:left="0" w:right="-142" w:firstLine="0"/>
        <w:jc w:val="left"/>
        <w:rPr>
          <w:sz w:val="18"/>
          <w:szCs w:val="18"/>
        </w:rPr>
      </w:pPr>
      <w:r w:rsidRPr="00E1610F">
        <w:rPr>
          <w:sz w:val="18"/>
          <w:szCs w:val="18"/>
        </w:rPr>
        <w:t xml:space="preserve">О награждении Почетной грамотой и объявлении Благодарности Думы </w:t>
      </w:r>
      <w:proofErr w:type="spellStart"/>
      <w:r w:rsidRPr="00E1610F">
        <w:rPr>
          <w:sz w:val="18"/>
          <w:szCs w:val="18"/>
        </w:rPr>
        <w:t>Хомутовского</w:t>
      </w:r>
      <w:proofErr w:type="spellEnd"/>
      <w:r w:rsidRPr="00E1610F">
        <w:rPr>
          <w:sz w:val="18"/>
          <w:szCs w:val="18"/>
        </w:rPr>
        <w:t xml:space="preserve"> муниципального образования</w:t>
      </w:r>
    </w:p>
    <w:p w:rsidR="00E1610F" w:rsidRDefault="00E1610F" w:rsidP="00E1610F">
      <w:pPr>
        <w:ind w:left="0" w:firstLine="708"/>
        <w:rPr>
          <w:sz w:val="18"/>
          <w:szCs w:val="18"/>
        </w:rPr>
      </w:pPr>
    </w:p>
    <w:p w:rsidR="00E1610F" w:rsidRPr="00E1610F" w:rsidRDefault="00E1610F" w:rsidP="00E1610F">
      <w:pPr>
        <w:ind w:left="0" w:firstLine="426"/>
        <w:rPr>
          <w:sz w:val="18"/>
          <w:szCs w:val="18"/>
        </w:rPr>
      </w:pPr>
      <w:proofErr w:type="gramStart"/>
      <w:r w:rsidRPr="00E1610F">
        <w:rPr>
          <w:sz w:val="18"/>
          <w:szCs w:val="18"/>
        </w:rPr>
        <w:t xml:space="preserve">В целях поощрения граждан за многолетний добросовестный труд, высокое профессиональное мастерство и за иные заслуги перед </w:t>
      </w:r>
      <w:proofErr w:type="spellStart"/>
      <w:r w:rsidRPr="00E1610F">
        <w:rPr>
          <w:sz w:val="18"/>
          <w:szCs w:val="18"/>
        </w:rPr>
        <w:t>Хомутовским</w:t>
      </w:r>
      <w:proofErr w:type="spellEnd"/>
      <w:r w:rsidRPr="00E1610F">
        <w:rPr>
          <w:sz w:val="18"/>
          <w:szCs w:val="18"/>
        </w:rPr>
        <w:t xml:space="preserve"> муниципальным образованием, способствующие всестороннему развитию поселения и повышению его авторитета, руководствуясь ст. 6 Устава </w:t>
      </w:r>
      <w:proofErr w:type="spellStart"/>
      <w:r w:rsidRPr="00E1610F">
        <w:rPr>
          <w:sz w:val="18"/>
          <w:szCs w:val="18"/>
        </w:rPr>
        <w:t>Хомутовского</w:t>
      </w:r>
      <w:proofErr w:type="spellEnd"/>
      <w:r w:rsidRPr="00E1610F">
        <w:rPr>
          <w:sz w:val="18"/>
          <w:szCs w:val="18"/>
        </w:rPr>
        <w:t xml:space="preserve"> муниципального образования, решением Думы </w:t>
      </w:r>
      <w:proofErr w:type="spellStart"/>
      <w:r w:rsidRPr="00E1610F">
        <w:rPr>
          <w:sz w:val="18"/>
          <w:szCs w:val="18"/>
        </w:rPr>
        <w:t>Хомутовского</w:t>
      </w:r>
      <w:proofErr w:type="spellEnd"/>
      <w:r w:rsidRPr="00E1610F">
        <w:rPr>
          <w:sz w:val="18"/>
          <w:szCs w:val="18"/>
        </w:rPr>
        <w:t xml:space="preserve"> муниципального образования от 29.09.2016 года № 57-240/д «Об утверждении Положения о Почетной грамоте, Благодарности Думы </w:t>
      </w:r>
      <w:proofErr w:type="spellStart"/>
      <w:r w:rsidRPr="00E1610F">
        <w:rPr>
          <w:sz w:val="18"/>
          <w:szCs w:val="18"/>
        </w:rPr>
        <w:t>Хомутовского</w:t>
      </w:r>
      <w:proofErr w:type="spellEnd"/>
      <w:r w:rsidRPr="00E1610F">
        <w:rPr>
          <w:sz w:val="18"/>
          <w:szCs w:val="18"/>
        </w:rPr>
        <w:t xml:space="preserve"> муниципального образования», рассмотрев на заседании Думы </w:t>
      </w:r>
      <w:proofErr w:type="spellStart"/>
      <w:r w:rsidRPr="00E1610F">
        <w:rPr>
          <w:sz w:val="18"/>
          <w:szCs w:val="18"/>
        </w:rPr>
        <w:t>Хомутовского</w:t>
      </w:r>
      <w:proofErr w:type="spellEnd"/>
      <w:proofErr w:type="gramEnd"/>
      <w:r w:rsidRPr="00E1610F">
        <w:rPr>
          <w:sz w:val="18"/>
          <w:szCs w:val="18"/>
        </w:rPr>
        <w:t xml:space="preserve"> муниципального образования представленные материалы на награждение Почетной грамотой Думы </w:t>
      </w:r>
      <w:proofErr w:type="spellStart"/>
      <w:r w:rsidRPr="00E1610F">
        <w:rPr>
          <w:sz w:val="18"/>
          <w:szCs w:val="18"/>
        </w:rPr>
        <w:t>Хомутовского</w:t>
      </w:r>
      <w:proofErr w:type="spellEnd"/>
      <w:r w:rsidRPr="00E1610F">
        <w:rPr>
          <w:sz w:val="18"/>
          <w:szCs w:val="18"/>
        </w:rPr>
        <w:t xml:space="preserve"> муниципального образования и </w:t>
      </w:r>
      <w:proofErr w:type="gramStart"/>
      <w:r w:rsidRPr="00E1610F">
        <w:rPr>
          <w:sz w:val="18"/>
          <w:szCs w:val="18"/>
        </w:rPr>
        <w:t>объявлении</w:t>
      </w:r>
      <w:proofErr w:type="gramEnd"/>
      <w:r w:rsidRPr="00E1610F">
        <w:rPr>
          <w:sz w:val="18"/>
          <w:szCs w:val="18"/>
        </w:rPr>
        <w:t xml:space="preserve"> Благодарности на основании голосования Дума </w:t>
      </w:r>
      <w:proofErr w:type="spellStart"/>
      <w:r w:rsidRPr="00E1610F">
        <w:rPr>
          <w:sz w:val="18"/>
          <w:szCs w:val="18"/>
        </w:rPr>
        <w:t>Хомутовского</w:t>
      </w:r>
      <w:proofErr w:type="spellEnd"/>
      <w:r w:rsidRPr="00E1610F">
        <w:rPr>
          <w:sz w:val="18"/>
          <w:szCs w:val="18"/>
        </w:rPr>
        <w:t xml:space="preserve"> муниципального образования</w:t>
      </w:r>
    </w:p>
    <w:p w:rsidR="00E1610F" w:rsidRDefault="00E1610F" w:rsidP="00E1610F">
      <w:pPr>
        <w:ind w:left="0" w:firstLine="426"/>
        <w:rPr>
          <w:sz w:val="18"/>
          <w:szCs w:val="18"/>
        </w:rPr>
      </w:pPr>
    </w:p>
    <w:p w:rsidR="00E1610F" w:rsidRDefault="00E1610F" w:rsidP="00E1610F">
      <w:pPr>
        <w:ind w:left="0" w:firstLine="426"/>
        <w:rPr>
          <w:sz w:val="18"/>
          <w:szCs w:val="18"/>
        </w:rPr>
      </w:pPr>
      <w:r w:rsidRPr="00E1610F">
        <w:rPr>
          <w:sz w:val="18"/>
          <w:szCs w:val="18"/>
        </w:rPr>
        <w:t xml:space="preserve">РЕШИЛА: </w:t>
      </w:r>
    </w:p>
    <w:p w:rsidR="00E1610F" w:rsidRPr="00E1610F" w:rsidRDefault="00E1610F" w:rsidP="00E1610F">
      <w:pPr>
        <w:ind w:left="0" w:firstLine="426"/>
        <w:rPr>
          <w:sz w:val="18"/>
          <w:szCs w:val="18"/>
        </w:rPr>
      </w:pPr>
    </w:p>
    <w:p w:rsidR="00E1610F" w:rsidRPr="00E1610F" w:rsidRDefault="00E1610F" w:rsidP="00E1610F">
      <w:pPr>
        <w:numPr>
          <w:ilvl w:val="0"/>
          <w:numId w:val="43"/>
        </w:numPr>
        <w:ind w:left="0" w:firstLine="426"/>
        <w:jc w:val="left"/>
        <w:rPr>
          <w:sz w:val="18"/>
          <w:szCs w:val="18"/>
        </w:rPr>
      </w:pPr>
      <w:r w:rsidRPr="00E1610F">
        <w:rPr>
          <w:sz w:val="18"/>
          <w:szCs w:val="18"/>
        </w:rPr>
        <w:t>Наградить Почетной грамотой</w:t>
      </w:r>
      <w:r w:rsidRPr="00E1610F">
        <w:rPr>
          <w:kern w:val="28"/>
          <w:sz w:val="18"/>
          <w:szCs w:val="18"/>
        </w:rPr>
        <w:t xml:space="preserve"> Думы </w:t>
      </w:r>
      <w:proofErr w:type="spellStart"/>
      <w:r w:rsidRPr="00E1610F">
        <w:rPr>
          <w:kern w:val="28"/>
          <w:sz w:val="18"/>
          <w:szCs w:val="18"/>
        </w:rPr>
        <w:t>Хомутовского</w:t>
      </w:r>
      <w:proofErr w:type="spellEnd"/>
      <w:r w:rsidRPr="00E1610F">
        <w:rPr>
          <w:kern w:val="28"/>
          <w:sz w:val="18"/>
          <w:szCs w:val="18"/>
        </w:rPr>
        <w:t xml:space="preserve"> муниципального образования за </w:t>
      </w:r>
      <w:r w:rsidRPr="00E1610F">
        <w:rPr>
          <w:sz w:val="18"/>
          <w:szCs w:val="18"/>
        </w:rPr>
        <w:t xml:space="preserve">многолетний труд, профессиональное мастерство и за иные заслуги перед </w:t>
      </w:r>
      <w:proofErr w:type="spellStart"/>
      <w:r w:rsidRPr="00E1610F">
        <w:rPr>
          <w:sz w:val="18"/>
          <w:szCs w:val="18"/>
        </w:rPr>
        <w:t>Хомутовским</w:t>
      </w:r>
      <w:proofErr w:type="spellEnd"/>
      <w:r w:rsidRPr="00E1610F">
        <w:rPr>
          <w:sz w:val="18"/>
          <w:szCs w:val="18"/>
        </w:rPr>
        <w:t xml:space="preserve"> муниципальным образованием, способствующие всестороннему развитию поселения и в связи с празднованием Дня местного самоуправления:</w:t>
      </w:r>
      <w:r w:rsidRPr="00E1610F">
        <w:rPr>
          <w:sz w:val="18"/>
          <w:szCs w:val="18"/>
        </w:rPr>
        <w:tab/>
      </w:r>
    </w:p>
    <w:p w:rsidR="00E1610F" w:rsidRPr="00E1610F" w:rsidRDefault="00E1610F" w:rsidP="00E1610F">
      <w:pPr>
        <w:ind w:left="0" w:firstLine="426"/>
        <w:rPr>
          <w:sz w:val="18"/>
          <w:szCs w:val="18"/>
        </w:rPr>
      </w:pPr>
      <w:r w:rsidRPr="00E1610F">
        <w:rPr>
          <w:sz w:val="18"/>
          <w:szCs w:val="18"/>
        </w:rPr>
        <w:t xml:space="preserve">- </w:t>
      </w:r>
      <w:proofErr w:type="spellStart"/>
      <w:r w:rsidRPr="00E1610F">
        <w:rPr>
          <w:sz w:val="18"/>
          <w:szCs w:val="18"/>
        </w:rPr>
        <w:t>Колмаченко</w:t>
      </w:r>
      <w:proofErr w:type="spellEnd"/>
      <w:r w:rsidRPr="00E1610F">
        <w:rPr>
          <w:sz w:val="18"/>
          <w:szCs w:val="18"/>
        </w:rPr>
        <w:t xml:space="preserve"> Екатерину Сергеевну, консультанта отдела градостроительства, земельных и имущественных отношений;</w:t>
      </w:r>
    </w:p>
    <w:p w:rsidR="00E1610F" w:rsidRPr="00E1610F" w:rsidRDefault="00E1610F" w:rsidP="00E1610F">
      <w:pPr>
        <w:ind w:left="0" w:firstLine="426"/>
        <w:rPr>
          <w:sz w:val="18"/>
          <w:szCs w:val="18"/>
        </w:rPr>
      </w:pPr>
      <w:r w:rsidRPr="00E1610F">
        <w:rPr>
          <w:sz w:val="18"/>
          <w:szCs w:val="18"/>
        </w:rPr>
        <w:t>- Труфанову Ольгу Юрьевну, специалиста по социальной работе;</w:t>
      </w:r>
    </w:p>
    <w:p w:rsidR="00E1610F" w:rsidRPr="00E1610F" w:rsidRDefault="00E1610F" w:rsidP="00E1610F">
      <w:pPr>
        <w:ind w:left="0" w:firstLine="426"/>
        <w:rPr>
          <w:sz w:val="18"/>
          <w:szCs w:val="18"/>
        </w:rPr>
      </w:pPr>
      <w:r w:rsidRPr="00E1610F">
        <w:rPr>
          <w:sz w:val="18"/>
          <w:szCs w:val="18"/>
        </w:rPr>
        <w:t xml:space="preserve">- </w:t>
      </w:r>
      <w:proofErr w:type="spellStart"/>
      <w:r w:rsidRPr="00E1610F">
        <w:rPr>
          <w:sz w:val="18"/>
          <w:szCs w:val="18"/>
        </w:rPr>
        <w:t>Пальченкову</w:t>
      </w:r>
      <w:proofErr w:type="spellEnd"/>
      <w:r w:rsidRPr="00E1610F">
        <w:rPr>
          <w:sz w:val="18"/>
          <w:szCs w:val="18"/>
        </w:rPr>
        <w:t xml:space="preserve"> Ольгу Сергеевну, консультанта юридического отдела;</w:t>
      </w:r>
    </w:p>
    <w:p w:rsidR="00E1610F" w:rsidRPr="00E1610F" w:rsidRDefault="00E1610F" w:rsidP="00E1610F">
      <w:pPr>
        <w:ind w:left="0" w:firstLine="426"/>
        <w:rPr>
          <w:kern w:val="28"/>
          <w:sz w:val="18"/>
          <w:szCs w:val="18"/>
        </w:rPr>
      </w:pPr>
      <w:r w:rsidRPr="00E1610F">
        <w:rPr>
          <w:sz w:val="18"/>
          <w:szCs w:val="18"/>
        </w:rPr>
        <w:t xml:space="preserve">- </w:t>
      </w:r>
      <w:proofErr w:type="spellStart"/>
      <w:r w:rsidRPr="00E1610F">
        <w:rPr>
          <w:sz w:val="18"/>
          <w:szCs w:val="18"/>
        </w:rPr>
        <w:t>Пермякову</w:t>
      </w:r>
      <w:proofErr w:type="spellEnd"/>
      <w:r w:rsidRPr="00E1610F">
        <w:rPr>
          <w:sz w:val="18"/>
          <w:szCs w:val="18"/>
        </w:rPr>
        <w:t xml:space="preserve"> Елену Александровну, главного специалиста организационно-технического сектора.</w:t>
      </w:r>
    </w:p>
    <w:p w:rsidR="00E1610F" w:rsidRPr="00E1610F" w:rsidRDefault="00E1610F" w:rsidP="00E1610F">
      <w:pPr>
        <w:suppressAutoHyphens/>
        <w:ind w:left="0" w:firstLine="426"/>
        <w:rPr>
          <w:sz w:val="18"/>
          <w:szCs w:val="18"/>
        </w:rPr>
      </w:pPr>
      <w:r w:rsidRPr="00E1610F">
        <w:rPr>
          <w:sz w:val="18"/>
          <w:szCs w:val="18"/>
        </w:rPr>
        <w:t xml:space="preserve">2. </w:t>
      </w:r>
      <w:r w:rsidRPr="00E1610F">
        <w:rPr>
          <w:kern w:val="28"/>
          <w:sz w:val="18"/>
          <w:szCs w:val="18"/>
        </w:rPr>
        <w:t xml:space="preserve">Объявить Благодарность Думы </w:t>
      </w:r>
      <w:proofErr w:type="spellStart"/>
      <w:r w:rsidRPr="00E1610F">
        <w:rPr>
          <w:kern w:val="28"/>
          <w:sz w:val="18"/>
          <w:szCs w:val="18"/>
        </w:rPr>
        <w:t>Хомутовского</w:t>
      </w:r>
      <w:proofErr w:type="spellEnd"/>
      <w:r w:rsidRPr="00E1610F">
        <w:rPr>
          <w:kern w:val="28"/>
          <w:sz w:val="18"/>
          <w:szCs w:val="18"/>
        </w:rPr>
        <w:t xml:space="preserve"> муниципального образования за </w:t>
      </w:r>
      <w:r w:rsidRPr="00E1610F">
        <w:rPr>
          <w:sz w:val="18"/>
          <w:szCs w:val="18"/>
        </w:rPr>
        <w:t xml:space="preserve">добросовестный труд, упорство в достижении цели и за иные заслуги перед </w:t>
      </w:r>
      <w:proofErr w:type="spellStart"/>
      <w:r w:rsidRPr="00E1610F">
        <w:rPr>
          <w:sz w:val="18"/>
          <w:szCs w:val="18"/>
        </w:rPr>
        <w:t>Хомутовским</w:t>
      </w:r>
      <w:proofErr w:type="spellEnd"/>
      <w:r w:rsidRPr="00E1610F">
        <w:rPr>
          <w:sz w:val="18"/>
          <w:szCs w:val="18"/>
        </w:rPr>
        <w:t xml:space="preserve"> муниципальным образованием, способствующие всестороннему развитию поселения и в связи с празднованием Дня местного самоуправления:</w:t>
      </w:r>
    </w:p>
    <w:p w:rsidR="00E1610F" w:rsidRPr="00E1610F" w:rsidRDefault="00E1610F" w:rsidP="00E1610F">
      <w:pPr>
        <w:suppressAutoHyphens/>
        <w:ind w:left="0" w:firstLine="426"/>
        <w:rPr>
          <w:sz w:val="18"/>
          <w:szCs w:val="18"/>
        </w:rPr>
      </w:pPr>
      <w:r w:rsidRPr="00E1610F">
        <w:rPr>
          <w:sz w:val="18"/>
          <w:szCs w:val="18"/>
        </w:rPr>
        <w:t xml:space="preserve">- </w:t>
      </w:r>
      <w:proofErr w:type="spellStart"/>
      <w:r w:rsidRPr="00E1610F">
        <w:rPr>
          <w:sz w:val="18"/>
          <w:szCs w:val="18"/>
        </w:rPr>
        <w:t>Галицыной</w:t>
      </w:r>
      <w:proofErr w:type="spellEnd"/>
      <w:r w:rsidRPr="00E1610F">
        <w:rPr>
          <w:sz w:val="18"/>
          <w:szCs w:val="18"/>
        </w:rPr>
        <w:t xml:space="preserve"> Надежде Юрьевне, заведующей сектором муниципального имущества;</w:t>
      </w:r>
    </w:p>
    <w:p w:rsidR="00E1610F" w:rsidRPr="00E1610F" w:rsidRDefault="00E1610F" w:rsidP="00E1610F">
      <w:pPr>
        <w:suppressAutoHyphens/>
        <w:ind w:left="0" w:firstLine="426"/>
        <w:rPr>
          <w:sz w:val="18"/>
          <w:szCs w:val="18"/>
        </w:rPr>
      </w:pPr>
      <w:r w:rsidRPr="00E1610F">
        <w:rPr>
          <w:sz w:val="18"/>
          <w:szCs w:val="18"/>
        </w:rPr>
        <w:t>- Кучеренко Анастасии Алексеевне, главному специалисту отдела градостроительства, земельных и имущественных отношений.</w:t>
      </w:r>
    </w:p>
    <w:p w:rsidR="00E1610F" w:rsidRPr="00E1610F" w:rsidRDefault="00E1610F" w:rsidP="00E1610F">
      <w:pPr>
        <w:suppressAutoHyphens/>
        <w:ind w:left="0" w:firstLine="426"/>
        <w:rPr>
          <w:sz w:val="18"/>
          <w:szCs w:val="18"/>
        </w:rPr>
      </w:pPr>
      <w:r w:rsidRPr="00E1610F">
        <w:rPr>
          <w:sz w:val="18"/>
          <w:szCs w:val="18"/>
        </w:rPr>
        <w:t>3. Опубликовать данное решение в установленном законом порядке.</w:t>
      </w:r>
    </w:p>
    <w:p w:rsidR="00E1610F" w:rsidRPr="00E1610F" w:rsidRDefault="00E1610F" w:rsidP="00E1610F">
      <w:pPr>
        <w:suppressAutoHyphens/>
        <w:ind w:left="0" w:firstLine="426"/>
        <w:rPr>
          <w:sz w:val="18"/>
          <w:szCs w:val="18"/>
        </w:rPr>
      </w:pPr>
      <w:r w:rsidRPr="00E1610F">
        <w:rPr>
          <w:sz w:val="18"/>
          <w:szCs w:val="18"/>
        </w:rPr>
        <w:t xml:space="preserve">4. </w:t>
      </w:r>
      <w:proofErr w:type="gramStart"/>
      <w:r w:rsidRPr="00E1610F">
        <w:rPr>
          <w:sz w:val="18"/>
          <w:szCs w:val="18"/>
        </w:rPr>
        <w:t>Контроль за</w:t>
      </w:r>
      <w:proofErr w:type="gramEnd"/>
      <w:r w:rsidRPr="00E1610F">
        <w:rPr>
          <w:sz w:val="18"/>
          <w:szCs w:val="18"/>
        </w:rPr>
        <w:t xml:space="preserve"> исполнением настоящего решения возложить на постоянную комиссию по Уставу, регламенту и депутатской этике Думы </w:t>
      </w:r>
      <w:proofErr w:type="spellStart"/>
      <w:r w:rsidRPr="00E1610F">
        <w:rPr>
          <w:sz w:val="18"/>
          <w:szCs w:val="18"/>
        </w:rPr>
        <w:t>Хомутовского</w:t>
      </w:r>
      <w:proofErr w:type="spellEnd"/>
      <w:r w:rsidRPr="00E1610F">
        <w:rPr>
          <w:sz w:val="18"/>
          <w:szCs w:val="18"/>
        </w:rPr>
        <w:t xml:space="preserve"> муниципального образования (Романова О.И.).</w:t>
      </w:r>
    </w:p>
    <w:p w:rsidR="00E1610F" w:rsidRPr="00E1610F" w:rsidRDefault="00E1610F" w:rsidP="00E1610F">
      <w:pPr>
        <w:ind w:left="0" w:firstLine="426"/>
        <w:rPr>
          <w:sz w:val="18"/>
          <w:szCs w:val="18"/>
        </w:rPr>
      </w:pPr>
    </w:p>
    <w:p w:rsidR="00E1610F" w:rsidRPr="00E1610F" w:rsidRDefault="00E1610F" w:rsidP="00E1610F">
      <w:pPr>
        <w:ind w:left="0" w:firstLine="0"/>
        <w:rPr>
          <w:sz w:val="18"/>
          <w:szCs w:val="18"/>
        </w:rPr>
      </w:pPr>
    </w:p>
    <w:p w:rsidR="00E1610F" w:rsidRPr="00D52B59" w:rsidRDefault="00E1610F" w:rsidP="00E1610F">
      <w:pPr>
        <w:ind w:left="0" w:firstLine="0"/>
        <w:jc w:val="center"/>
        <w:rPr>
          <w:i/>
          <w:sz w:val="18"/>
          <w:szCs w:val="18"/>
        </w:rPr>
      </w:pPr>
      <w:r>
        <w:rPr>
          <w:sz w:val="18"/>
          <w:szCs w:val="18"/>
        </w:rPr>
        <w:t xml:space="preserve">  </w:t>
      </w:r>
      <w:r w:rsidR="00D52B59">
        <w:rPr>
          <w:i/>
          <w:sz w:val="18"/>
          <w:szCs w:val="18"/>
        </w:rPr>
        <w:t xml:space="preserve">       </w:t>
      </w:r>
      <w:r w:rsidRPr="00D52B59">
        <w:rPr>
          <w:i/>
          <w:sz w:val="18"/>
          <w:szCs w:val="18"/>
        </w:rPr>
        <w:t xml:space="preserve">Глава  </w:t>
      </w:r>
      <w:proofErr w:type="spellStart"/>
      <w:r w:rsidRPr="00D52B59">
        <w:rPr>
          <w:i/>
          <w:sz w:val="18"/>
          <w:szCs w:val="18"/>
        </w:rPr>
        <w:t>Хомутовского</w:t>
      </w:r>
      <w:proofErr w:type="spellEnd"/>
      <w:r w:rsidRPr="00D52B59">
        <w:rPr>
          <w:i/>
          <w:sz w:val="18"/>
          <w:szCs w:val="18"/>
        </w:rPr>
        <w:t xml:space="preserve"> </w:t>
      </w:r>
    </w:p>
    <w:p w:rsidR="00D52B59" w:rsidRDefault="00D52B59" w:rsidP="00BF072D">
      <w:pPr>
        <w:ind w:left="0" w:firstLine="0"/>
        <w:jc w:val="center"/>
        <w:rPr>
          <w:i/>
          <w:sz w:val="18"/>
          <w:szCs w:val="18"/>
        </w:rPr>
      </w:pPr>
      <w:r>
        <w:rPr>
          <w:i/>
          <w:sz w:val="18"/>
          <w:szCs w:val="18"/>
        </w:rPr>
        <w:t xml:space="preserve">                                                                                                 </w:t>
      </w:r>
      <w:r w:rsidR="00E1610F" w:rsidRPr="00D52B59">
        <w:rPr>
          <w:i/>
          <w:sz w:val="18"/>
          <w:szCs w:val="18"/>
        </w:rPr>
        <w:t xml:space="preserve">муниципального образования                            </w:t>
      </w:r>
      <w:r w:rsidR="00BF072D">
        <w:rPr>
          <w:i/>
          <w:sz w:val="18"/>
          <w:szCs w:val="18"/>
        </w:rPr>
        <w:t xml:space="preserve">                В.М. </w:t>
      </w:r>
      <w:proofErr w:type="spellStart"/>
      <w:r w:rsidR="00BF072D">
        <w:rPr>
          <w:i/>
          <w:sz w:val="18"/>
          <w:szCs w:val="18"/>
        </w:rPr>
        <w:t>Колмаченко</w:t>
      </w:r>
      <w:proofErr w:type="spellEnd"/>
    </w:p>
    <w:p w:rsidR="00BF072D" w:rsidRDefault="00BF072D" w:rsidP="00BF072D">
      <w:pPr>
        <w:ind w:left="0" w:firstLine="0"/>
        <w:jc w:val="center"/>
        <w:rPr>
          <w:i/>
          <w:sz w:val="18"/>
          <w:szCs w:val="18"/>
        </w:rPr>
      </w:pPr>
    </w:p>
    <w:p w:rsidR="00BF072D" w:rsidRDefault="00BF072D" w:rsidP="00BF072D">
      <w:pPr>
        <w:ind w:left="0" w:firstLine="0"/>
        <w:jc w:val="center"/>
        <w:rPr>
          <w:i/>
          <w:sz w:val="18"/>
          <w:szCs w:val="18"/>
        </w:rPr>
      </w:pPr>
    </w:p>
    <w:p w:rsidR="00336AF1" w:rsidRPr="00BF072D" w:rsidRDefault="00336AF1" w:rsidP="00BF072D">
      <w:pPr>
        <w:ind w:left="0" w:firstLine="0"/>
        <w:jc w:val="center"/>
        <w:rPr>
          <w:i/>
          <w:sz w:val="18"/>
          <w:szCs w:val="18"/>
        </w:rPr>
      </w:pPr>
    </w:p>
    <w:p w:rsidR="00D52B59" w:rsidRPr="002A5E7B" w:rsidRDefault="00D52B59" w:rsidP="00D52B59">
      <w:pPr>
        <w:tabs>
          <w:tab w:val="left" w:pos="10348"/>
        </w:tabs>
        <w:ind w:left="0" w:right="-284" w:firstLine="426"/>
        <w:jc w:val="center"/>
        <w:rPr>
          <w:sz w:val="18"/>
          <w:szCs w:val="18"/>
        </w:rPr>
      </w:pPr>
      <w:r w:rsidRPr="002A5E7B">
        <w:rPr>
          <w:sz w:val="18"/>
          <w:szCs w:val="18"/>
        </w:rPr>
        <w:t>РОССИЙСКАЯ ФЕДЕРАЦИЯ</w:t>
      </w:r>
    </w:p>
    <w:p w:rsidR="00D52B59" w:rsidRPr="002A5E7B" w:rsidRDefault="00D52B59" w:rsidP="00D52B59">
      <w:pPr>
        <w:tabs>
          <w:tab w:val="left" w:pos="10348"/>
        </w:tabs>
        <w:ind w:left="0" w:right="-284" w:firstLine="426"/>
        <w:jc w:val="center"/>
        <w:rPr>
          <w:sz w:val="18"/>
          <w:szCs w:val="18"/>
        </w:rPr>
      </w:pPr>
      <w:r w:rsidRPr="002A5E7B">
        <w:rPr>
          <w:sz w:val="18"/>
          <w:szCs w:val="18"/>
        </w:rPr>
        <w:t>ИРКУТСКАЯ ОБЛАСТЬ   ИРКУТСКИЙ РАЙОН</w:t>
      </w:r>
    </w:p>
    <w:p w:rsidR="00D52B59" w:rsidRPr="002A5E7B" w:rsidRDefault="00D52B59" w:rsidP="00D52B59">
      <w:pPr>
        <w:tabs>
          <w:tab w:val="left" w:pos="10348"/>
        </w:tabs>
        <w:ind w:left="0" w:right="-284" w:firstLine="426"/>
        <w:jc w:val="center"/>
        <w:rPr>
          <w:b/>
          <w:sz w:val="18"/>
          <w:szCs w:val="18"/>
        </w:rPr>
      </w:pPr>
      <w:r w:rsidRPr="002A5E7B">
        <w:rPr>
          <w:b/>
          <w:sz w:val="18"/>
          <w:szCs w:val="18"/>
        </w:rPr>
        <w:t>ДУМА</w:t>
      </w:r>
    </w:p>
    <w:p w:rsidR="00D52B59" w:rsidRPr="002A5E7B" w:rsidRDefault="00D52B59" w:rsidP="00D52B59">
      <w:pPr>
        <w:tabs>
          <w:tab w:val="left" w:pos="10348"/>
        </w:tabs>
        <w:ind w:left="0" w:right="-284" w:firstLine="426"/>
        <w:jc w:val="center"/>
        <w:rPr>
          <w:bCs/>
          <w:sz w:val="18"/>
          <w:szCs w:val="18"/>
        </w:rPr>
      </w:pPr>
      <w:proofErr w:type="spellStart"/>
      <w:r w:rsidRPr="002A5E7B">
        <w:rPr>
          <w:bCs/>
          <w:sz w:val="18"/>
          <w:szCs w:val="18"/>
        </w:rPr>
        <w:t>Хомутовского</w:t>
      </w:r>
      <w:proofErr w:type="spellEnd"/>
      <w:r w:rsidRPr="002A5E7B">
        <w:rPr>
          <w:bCs/>
          <w:sz w:val="18"/>
          <w:szCs w:val="18"/>
        </w:rPr>
        <w:t xml:space="preserve"> муниципального образования</w:t>
      </w:r>
    </w:p>
    <w:p w:rsidR="00D52B59" w:rsidRPr="002A5E7B" w:rsidRDefault="00D52B59" w:rsidP="00D52B59">
      <w:pPr>
        <w:tabs>
          <w:tab w:val="left" w:pos="10348"/>
        </w:tabs>
        <w:ind w:left="0" w:right="-284" w:firstLine="426"/>
        <w:jc w:val="center"/>
        <w:rPr>
          <w:bCs/>
          <w:sz w:val="18"/>
          <w:szCs w:val="18"/>
        </w:rPr>
      </w:pPr>
      <w:r w:rsidRPr="002A5E7B">
        <w:rPr>
          <w:bCs/>
          <w:sz w:val="18"/>
          <w:szCs w:val="18"/>
        </w:rPr>
        <w:t>Четвертый созыв</w:t>
      </w:r>
    </w:p>
    <w:p w:rsidR="00D52B59" w:rsidRPr="002A5E7B" w:rsidRDefault="00D52B59" w:rsidP="00D52B59">
      <w:pPr>
        <w:tabs>
          <w:tab w:val="left" w:pos="10348"/>
        </w:tabs>
        <w:ind w:left="0" w:right="-284" w:firstLine="426"/>
        <w:jc w:val="center"/>
        <w:rPr>
          <w:b/>
          <w:bCs/>
          <w:sz w:val="18"/>
          <w:szCs w:val="18"/>
        </w:rPr>
      </w:pPr>
      <w:r w:rsidRPr="002A5E7B">
        <w:rPr>
          <w:b/>
          <w:bCs/>
          <w:sz w:val="18"/>
          <w:szCs w:val="18"/>
        </w:rPr>
        <w:t>Решение</w:t>
      </w:r>
    </w:p>
    <w:p w:rsidR="00D52B59" w:rsidRPr="002A5E7B" w:rsidRDefault="00D52B59" w:rsidP="00D52B59">
      <w:pPr>
        <w:tabs>
          <w:tab w:val="left" w:pos="10348"/>
        </w:tabs>
        <w:ind w:left="0" w:right="-284" w:firstLine="426"/>
        <w:jc w:val="center"/>
        <w:rPr>
          <w:b/>
          <w:bCs/>
          <w:sz w:val="18"/>
          <w:szCs w:val="18"/>
        </w:rPr>
      </w:pPr>
    </w:p>
    <w:p w:rsidR="00D52B59" w:rsidRPr="007C3A99" w:rsidRDefault="00D52B59" w:rsidP="00D52B59">
      <w:pPr>
        <w:tabs>
          <w:tab w:val="left" w:pos="426"/>
          <w:tab w:val="left" w:pos="3976"/>
        </w:tabs>
        <w:ind w:left="0" w:right="-284" w:firstLine="426"/>
        <w:rPr>
          <w:sz w:val="18"/>
          <w:szCs w:val="18"/>
          <w:u w:val="single"/>
        </w:rPr>
      </w:pPr>
      <w:r>
        <w:rPr>
          <w:sz w:val="18"/>
          <w:szCs w:val="18"/>
          <w:u w:val="single"/>
        </w:rPr>
        <w:t>24.03.2022 № 62-28</w:t>
      </w:r>
      <w:r w:rsidR="00336AF1">
        <w:rPr>
          <w:sz w:val="18"/>
          <w:szCs w:val="18"/>
          <w:u w:val="single"/>
        </w:rPr>
        <w:t>3</w:t>
      </w:r>
      <w:r w:rsidRPr="009841EB">
        <w:rPr>
          <w:sz w:val="18"/>
          <w:szCs w:val="18"/>
          <w:u w:val="single"/>
        </w:rPr>
        <w:t xml:space="preserve"> </w:t>
      </w:r>
      <w:r w:rsidRPr="00064AAE">
        <w:rPr>
          <w:sz w:val="18"/>
          <w:szCs w:val="18"/>
          <w:u w:val="single"/>
        </w:rPr>
        <w:t>д</w:t>
      </w:r>
    </w:p>
    <w:p w:rsidR="00D52B59" w:rsidRDefault="00D52B59" w:rsidP="00D52B59">
      <w:pPr>
        <w:tabs>
          <w:tab w:val="left" w:pos="426"/>
          <w:tab w:val="left" w:pos="3976"/>
        </w:tabs>
        <w:ind w:left="0" w:right="-284" w:firstLine="426"/>
        <w:rPr>
          <w:sz w:val="18"/>
          <w:szCs w:val="18"/>
        </w:rPr>
      </w:pPr>
      <w:r>
        <w:rPr>
          <w:sz w:val="18"/>
          <w:szCs w:val="18"/>
        </w:rPr>
        <w:t xml:space="preserve">       </w:t>
      </w:r>
      <w:r w:rsidRPr="00341D4B">
        <w:rPr>
          <w:sz w:val="18"/>
          <w:szCs w:val="18"/>
        </w:rPr>
        <w:t xml:space="preserve">с. Хомутово </w:t>
      </w:r>
    </w:p>
    <w:p w:rsidR="00EA30F1" w:rsidRDefault="00EA30F1" w:rsidP="00EA30F1">
      <w:pPr>
        <w:rPr>
          <w:sz w:val="18"/>
          <w:szCs w:val="18"/>
        </w:rPr>
      </w:pPr>
    </w:p>
    <w:p w:rsidR="00EA30F1" w:rsidRPr="00EA30F1" w:rsidRDefault="00EA30F1" w:rsidP="00BF072D">
      <w:pPr>
        <w:ind w:left="0" w:firstLine="426"/>
        <w:rPr>
          <w:sz w:val="18"/>
          <w:szCs w:val="18"/>
        </w:rPr>
      </w:pPr>
      <w:r w:rsidRPr="00EA30F1">
        <w:rPr>
          <w:sz w:val="18"/>
          <w:szCs w:val="18"/>
        </w:rPr>
        <w:t>О награждении Почетной грамотой</w:t>
      </w:r>
      <w:r>
        <w:rPr>
          <w:sz w:val="18"/>
          <w:szCs w:val="18"/>
        </w:rPr>
        <w:t xml:space="preserve"> </w:t>
      </w:r>
      <w:r w:rsidRPr="00EA30F1">
        <w:rPr>
          <w:sz w:val="18"/>
          <w:szCs w:val="18"/>
        </w:rPr>
        <w:t xml:space="preserve">Думы </w:t>
      </w:r>
      <w:proofErr w:type="spellStart"/>
      <w:r w:rsidRPr="00EA30F1">
        <w:rPr>
          <w:sz w:val="18"/>
          <w:szCs w:val="18"/>
        </w:rPr>
        <w:t>Хомутовского</w:t>
      </w:r>
      <w:proofErr w:type="spellEnd"/>
      <w:r w:rsidRPr="00EA30F1">
        <w:rPr>
          <w:sz w:val="18"/>
          <w:szCs w:val="18"/>
        </w:rPr>
        <w:t xml:space="preserve"> муниципального </w:t>
      </w:r>
      <w:r>
        <w:rPr>
          <w:sz w:val="18"/>
          <w:szCs w:val="18"/>
        </w:rPr>
        <w:t xml:space="preserve"> </w:t>
      </w:r>
      <w:r w:rsidRPr="00EA30F1">
        <w:rPr>
          <w:sz w:val="18"/>
          <w:szCs w:val="18"/>
        </w:rPr>
        <w:t>образования</w:t>
      </w:r>
    </w:p>
    <w:p w:rsidR="00EA30F1" w:rsidRDefault="00EA30F1" w:rsidP="00EA30F1">
      <w:pPr>
        <w:ind w:left="0" w:firstLine="426"/>
        <w:rPr>
          <w:sz w:val="18"/>
          <w:szCs w:val="18"/>
        </w:rPr>
      </w:pPr>
    </w:p>
    <w:p w:rsidR="00EA30F1" w:rsidRPr="00EA30F1" w:rsidRDefault="00EA30F1" w:rsidP="00EA30F1">
      <w:pPr>
        <w:ind w:left="0" w:firstLine="426"/>
        <w:rPr>
          <w:sz w:val="18"/>
          <w:szCs w:val="18"/>
        </w:rPr>
      </w:pPr>
      <w:proofErr w:type="gramStart"/>
      <w:r w:rsidRPr="00EA30F1">
        <w:rPr>
          <w:sz w:val="18"/>
          <w:szCs w:val="18"/>
        </w:rPr>
        <w:t xml:space="preserve">В целях поощрения граждан за многолетний добросовестный труд, высокое профессиональное мастерство и за иные заслуги перед </w:t>
      </w:r>
      <w:proofErr w:type="spellStart"/>
      <w:r w:rsidRPr="00EA30F1">
        <w:rPr>
          <w:sz w:val="18"/>
          <w:szCs w:val="18"/>
        </w:rPr>
        <w:t>Хомутовским</w:t>
      </w:r>
      <w:proofErr w:type="spellEnd"/>
      <w:r w:rsidRPr="00EA30F1">
        <w:rPr>
          <w:sz w:val="18"/>
          <w:szCs w:val="18"/>
        </w:rPr>
        <w:t xml:space="preserve"> муниципальным образованием, способствующие всестороннему развитию поселения и повышению его авторитета, руководствуясь ст. 6 Устава </w:t>
      </w:r>
      <w:proofErr w:type="spellStart"/>
      <w:r w:rsidRPr="00EA30F1">
        <w:rPr>
          <w:sz w:val="18"/>
          <w:szCs w:val="18"/>
        </w:rPr>
        <w:t>Хомутовского</w:t>
      </w:r>
      <w:proofErr w:type="spellEnd"/>
      <w:r w:rsidRPr="00EA30F1">
        <w:rPr>
          <w:sz w:val="18"/>
          <w:szCs w:val="18"/>
        </w:rPr>
        <w:t xml:space="preserve"> муниципального образования, решением Думы </w:t>
      </w:r>
      <w:proofErr w:type="spellStart"/>
      <w:r w:rsidRPr="00EA30F1">
        <w:rPr>
          <w:sz w:val="18"/>
          <w:szCs w:val="18"/>
        </w:rPr>
        <w:t>Хомутовского</w:t>
      </w:r>
      <w:proofErr w:type="spellEnd"/>
      <w:r w:rsidRPr="00EA30F1">
        <w:rPr>
          <w:sz w:val="18"/>
          <w:szCs w:val="18"/>
        </w:rPr>
        <w:t xml:space="preserve"> муниципального образования от 29.09.2016 года № 57-240/д «Об утверждении Положения о Почетной грамоте, Благодарности Думы </w:t>
      </w:r>
      <w:proofErr w:type="spellStart"/>
      <w:r w:rsidRPr="00EA30F1">
        <w:rPr>
          <w:sz w:val="18"/>
          <w:szCs w:val="18"/>
        </w:rPr>
        <w:t>Хомутовского</w:t>
      </w:r>
      <w:proofErr w:type="spellEnd"/>
      <w:r w:rsidRPr="00EA30F1">
        <w:rPr>
          <w:sz w:val="18"/>
          <w:szCs w:val="18"/>
        </w:rPr>
        <w:t xml:space="preserve"> муниципального образования», рассмотрев на заседании Думы </w:t>
      </w:r>
      <w:proofErr w:type="spellStart"/>
      <w:r w:rsidRPr="00EA30F1">
        <w:rPr>
          <w:sz w:val="18"/>
          <w:szCs w:val="18"/>
        </w:rPr>
        <w:t>Хомутовского</w:t>
      </w:r>
      <w:proofErr w:type="spellEnd"/>
      <w:proofErr w:type="gramEnd"/>
      <w:r w:rsidRPr="00EA30F1">
        <w:rPr>
          <w:sz w:val="18"/>
          <w:szCs w:val="18"/>
        </w:rPr>
        <w:t xml:space="preserve"> муниципального образования представленные материалы на награждение Почетной грамотой Думы </w:t>
      </w:r>
      <w:proofErr w:type="spellStart"/>
      <w:r w:rsidRPr="00EA30F1">
        <w:rPr>
          <w:sz w:val="18"/>
          <w:szCs w:val="18"/>
        </w:rPr>
        <w:t>Хомутовского</w:t>
      </w:r>
      <w:proofErr w:type="spellEnd"/>
      <w:r w:rsidRPr="00EA30F1">
        <w:rPr>
          <w:sz w:val="18"/>
          <w:szCs w:val="18"/>
        </w:rPr>
        <w:t xml:space="preserve"> муниципального образования и </w:t>
      </w:r>
      <w:proofErr w:type="gramStart"/>
      <w:r w:rsidRPr="00EA30F1">
        <w:rPr>
          <w:sz w:val="18"/>
          <w:szCs w:val="18"/>
        </w:rPr>
        <w:t>объявлении</w:t>
      </w:r>
      <w:proofErr w:type="gramEnd"/>
      <w:r w:rsidRPr="00EA30F1">
        <w:rPr>
          <w:sz w:val="18"/>
          <w:szCs w:val="18"/>
        </w:rPr>
        <w:t xml:space="preserve"> Благодарности, на основании голосования Дума </w:t>
      </w:r>
      <w:proofErr w:type="spellStart"/>
      <w:r w:rsidRPr="00EA30F1">
        <w:rPr>
          <w:sz w:val="18"/>
          <w:szCs w:val="18"/>
        </w:rPr>
        <w:t>Хомутовского</w:t>
      </w:r>
      <w:proofErr w:type="spellEnd"/>
      <w:r w:rsidRPr="00EA30F1">
        <w:rPr>
          <w:sz w:val="18"/>
          <w:szCs w:val="18"/>
        </w:rPr>
        <w:t xml:space="preserve"> муниципального образования</w:t>
      </w:r>
    </w:p>
    <w:p w:rsidR="00BF072D" w:rsidRDefault="00BF072D" w:rsidP="00EA30F1">
      <w:pPr>
        <w:ind w:left="0" w:firstLine="426"/>
        <w:rPr>
          <w:sz w:val="18"/>
          <w:szCs w:val="18"/>
        </w:rPr>
      </w:pPr>
    </w:p>
    <w:p w:rsidR="00EA30F1" w:rsidRDefault="00EA30F1" w:rsidP="00EA30F1">
      <w:pPr>
        <w:ind w:left="0" w:firstLine="426"/>
        <w:rPr>
          <w:sz w:val="18"/>
          <w:szCs w:val="18"/>
        </w:rPr>
      </w:pPr>
      <w:r w:rsidRPr="00EA30F1">
        <w:rPr>
          <w:sz w:val="18"/>
          <w:szCs w:val="18"/>
        </w:rPr>
        <w:t xml:space="preserve">РЕШИЛА: </w:t>
      </w:r>
    </w:p>
    <w:p w:rsidR="00BF072D" w:rsidRPr="00EA30F1" w:rsidRDefault="00BF072D" w:rsidP="00EA30F1">
      <w:pPr>
        <w:ind w:left="0" w:firstLine="426"/>
        <w:rPr>
          <w:sz w:val="18"/>
          <w:szCs w:val="18"/>
        </w:rPr>
      </w:pPr>
    </w:p>
    <w:p w:rsidR="00EA30F1" w:rsidRPr="00EA30F1" w:rsidRDefault="00EA30F1" w:rsidP="00BF072D">
      <w:pPr>
        <w:numPr>
          <w:ilvl w:val="0"/>
          <w:numId w:val="44"/>
        </w:numPr>
        <w:ind w:left="0" w:firstLine="426"/>
        <w:jc w:val="left"/>
        <w:rPr>
          <w:sz w:val="18"/>
          <w:szCs w:val="18"/>
        </w:rPr>
      </w:pPr>
      <w:r w:rsidRPr="00EA30F1">
        <w:rPr>
          <w:sz w:val="18"/>
          <w:szCs w:val="18"/>
        </w:rPr>
        <w:t>Наградить Почетной грамотой</w:t>
      </w:r>
      <w:r w:rsidRPr="00EA30F1">
        <w:rPr>
          <w:kern w:val="28"/>
          <w:sz w:val="18"/>
          <w:szCs w:val="18"/>
        </w:rPr>
        <w:t xml:space="preserve"> Думы </w:t>
      </w:r>
      <w:proofErr w:type="spellStart"/>
      <w:r w:rsidRPr="00EA30F1">
        <w:rPr>
          <w:kern w:val="28"/>
          <w:sz w:val="18"/>
          <w:szCs w:val="18"/>
        </w:rPr>
        <w:t>Хомутовского</w:t>
      </w:r>
      <w:proofErr w:type="spellEnd"/>
      <w:r w:rsidRPr="00EA30F1">
        <w:rPr>
          <w:kern w:val="28"/>
          <w:sz w:val="18"/>
          <w:szCs w:val="18"/>
        </w:rPr>
        <w:t xml:space="preserve"> муниципального образования за вклад в развитие парламентаризма, эффективную деятельность на благо жителей </w:t>
      </w:r>
      <w:proofErr w:type="spellStart"/>
      <w:r w:rsidRPr="00EA30F1">
        <w:rPr>
          <w:kern w:val="28"/>
          <w:sz w:val="18"/>
          <w:szCs w:val="18"/>
        </w:rPr>
        <w:t>Хомутовского</w:t>
      </w:r>
      <w:proofErr w:type="spellEnd"/>
      <w:r w:rsidRPr="00EA30F1">
        <w:rPr>
          <w:kern w:val="28"/>
          <w:sz w:val="18"/>
          <w:szCs w:val="18"/>
        </w:rPr>
        <w:t xml:space="preserve"> муниципального образования, активную гражданскую позицию</w:t>
      </w:r>
      <w:r w:rsidRPr="00EA30F1">
        <w:rPr>
          <w:sz w:val="18"/>
          <w:szCs w:val="18"/>
        </w:rPr>
        <w:t xml:space="preserve"> и в связи с празднованием Дня Российского парламентаризма:</w:t>
      </w:r>
      <w:r w:rsidRPr="00EA30F1">
        <w:rPr>
          <w:sz w:val="18"/>
          <w:szCs w:val="18"/>
        </w:rPr>
        <w:tab/>
      </w:r>
    </w:p>
    <w:p w:rsidR="00EA30F1" w:rsidRPr="00EA30F1" w:rsidRDefault="00EA30F1" w:rsidP="00BF072D">
      <w:pPr>
        <w:ind w:left="0" w:firstLine="426"/>
        <w:rPr>
          <w:sz w:val="18"/>
          <w:szCs w:val="18"/>
        </w:rPr>
      </w:pPr>
      <w:r w:rsidRPr="00EA30F1">
        <w:rPr>
          <w:sz w:val="18"/>
          <w:szCs w:val="18"/>
        </w:rPr>
        <w:t xml:space="preserve">- Долгополова Дмитрия Валерьевича, депутата Думы </w:t>
      </w:r>
      <w:proofErr w:type="spellStart"/>
      <w:r w:rsidRPr="00EA30F1">
        <w:rPr>
          <w:sz w:val="18"/>
          <w:szCs w:val="18"/>
        </w:rPr>
        <w:t>Хомутовского</w:t>
      </w:r>
      <w:proofErr w:type="spellEnd"/>
      <w:r w:rsidRPr="00EA30F1">
        <w:rPr>
          <w:sz w:val="18"/>
          <w:szCs w:val="18"/>
        </w:rPr>
        <w:t xml:space="preserve"> муниципального образования;</w:t>
      </w:r>
    </w:p>
    <w:p w:rsidR="00EA30F1" w:rsidRPr="00EA30F1" w:rsidRDefault="00EA30F1" w:rsidP="00BF072D">
      <w:pPr>
        <w:ind w:left="0" w:firstLine="426"/>
        <w:rPr>
          <w:sz w:val="18"/>
          <w:szCs w:val="18"/>
        </w:rPr>
      </w:pPr>
      <w:r w:rsidRPr="00EA30F1">
        <w:rPr>
          <w:sz w:val="18"/>
          <w:szCs w:val="18"/>
        </w:rPr>
        <w:t xml:space="preserve">- Крапивину Екатерину Сергеевну, депутата Думы </w:t>
      </w:r>
      <w:proofErr w:type="spellStart"/>
      <w:r w:rsidRPr="00EA30F1">
        <w:rPr>
          <w:sz w:val="18"/>
          <w:szCs w:val="18"/>
        </w:rPr>
        <w:t>Хомутовского</w:t>
      </w:r>
      <w:proofErr w:type="spellEnd"/>
      <w:r w:rsidRPr="00EA30F1">
        <w:rPr>
          <w:sz w:val="18"/>
          <w:szCs w:val="18"/>
        </w:rPr>
        <w:t xml:space="preserve"> муниципального образования;</w:t>
      </w:r>
    </w:p>
    <w:p w:rsidR="00EA30F1" w:rsidRPr="00EA30F1" w:rsidRDefault="00EA30F1" w:rsidP="00BF072D">
      <w:pPr>
        <w:ind w:left="0" w:firstLine="426"/>
        <w:rPr>
          <w:sz w:val="18"/>
          <w:szCs w:val="18"/>
        </w:rPr>
      </w:pPr>
      <w:r w:rsidRPr="00EA30F1">
        <w:rPr>
          <w:sz w:val="18"/>
          <w:szCs w:val="18"/>
        </w:rPr>
        <w:t xml:space="preserve">- Новокрещенова Андрея Александровича, депутата Думы </w:t>
      </w:r>
      <w:proofErr w:type="spellStart"/>
      <w:r w:rsidRPr="00EA30F1">
        <w:rPr>
          <w:sz w:val="18"/>
          <w:szCs w:val="18"/>
        </w:rPr>
        <w:t>Хомутовского</w:t>
      </w:r>
      <w:proofErr w:type="spellEnd"/>
      <w:r w:rsidRPr="00EA30F1">
        <w:rPr>
          <w:sz w:val="18"/>
          <w:szCs w:val="18"/>
        </w:rPr>
        <w:t xml:space="preserve"> муниципального образования;</w:t>
      </w:r>
    </w:p>
    <w:p w:rsidR="00EA30F1" w:rsidRPr="00EA30F1" w:rsidRDefault="00EA30F1" w:rsidP="00BF072D">
      <w:pPr>
        <w:ind w:left="0" w:firstLine="426"/>
        <w:rPr>
          <w:kern w:val="28"/>
          <w:sz w:val="18"/>
          <w:szCs w:val="18"/>
        </w:rPr>
      </w:pPr>
      <w:r w:rsidRPr="00EA30F1">
        <w:rPr>
          <w:sz w:val="18"/>
          <w:szCs w:val="18"/>
        </w:rPr>
        <w:t xml:space="preserve">- Язикова Сергея Николаевича, депутата Думы </w:t>
      </w:r>
      <w:proofErr w:type="spellStart"/>
      <w:r w:rsidRPr="00EA30F1">
        <w:rPr>
          <w:sz w:val="18"/>
          <w:szCs w:val="18"/>
        </w:rPr>
        <w:t>Хомутовского</w:t>
      </w:r>
      <w:proofErr w:type="spellEnd"/>
      <w:r w:rsidRPr="00EA30F1">
        <w:rPr>
          <w:sz w:val="18"/>
          <w:szCs w:val="18"/>
        </w:rPr>
        <w:t xml:space="preserve"> муниципального образования.</w:t>
      </w:r>
    </w:p>
    <w:p w:rsidR="00EA30F1" w:rsidRPr="00EA30F1" w:rsidRDefault="00EA30F1" w:rsidP="00BF072D">
      <w:pPr>
        <w:suppressAutoHyphens/>
        <w:ind w:left="0" w:firstLine="426"/>
        <w:rPr>
          <w:sz w:val="18"/>
          <w:szCs w:val="18"/>
        </w:rPr>
      </w:pPr>
      <w:r w:rsidRPr="00EA30F1">
        <w:rPr>
          <w:sz w:val="18"/>
          <w:szCs w:val="18"/>
        </w:rPr>
        <w:t>2.   Опубликовать данное решение в установленном законом порядке.</w:t>
      </w:r>
    </w:p>
    <w:p w:rsidR="00EA30F1" w:rsidRPr="00EA30F1" w:rsidRDefault="00EA30F1" w:rsidP="00BF072D">
      <w:pPr>
        <w:suppressAutoHyphens/>
        <w:ind w:left="0" w:firstLine="426"/>
        <w:rPr>
          <w:sz w:val="18"/>
          <w:szCs w:val="18"/>
        </w:rPr>
      </w:pPr>
      <w:r w:rsidRPr="00EA30F1">
        <w:rPr>
          <w:sz w:val="18"/>
          <w:szCs w:val="18"/>
        </w:rPr>
        <w:lastRenderedPageBreak/>
        <w:t xml:space="preserve">3. </w:t>
      </w:r>
      <w:proofErr w:type="gramStart"/>
      <w:r w:rsidRPr="00EA30F1">
        <w:rPr>
          <w:sz w:val="18"/>
          <w:szCs w:val="18"/>
        </w:rPr>
        <w:t>Контроль за</w:t>
      </w:r>
      <w:proofErr w:type="gramEnd"/>
      <w:r w:rsidRPr="00EA30F1">
        <w:rPr>
          <w:sz w:val="18"/>
          <w:szCs w:val="18"/>
        </w:rPr>
        <w:t xml:space="preserve"> исполнением настоящего решения возложить на постоянную комиссию по Уставу, регламенту и депутатской этике Думы </w:t>
      </w:r>
      <w:proofErr w:type="spellStart"/>
      <w:r w:rsidRPr="00EA30F1">
        <w:rPr>
          <w:sz w:val="18"/>
          <w:szCs w:val="18"/>
        </w:rPr>
        <w:t>Хомутовского</w:t>
      </w:r>
      <w:proofErr w:type="spellEnd"/>
      <w:r w:rsidRPr="00EA30F1">
        <w:rPr>
          <w:sz w:val="18"/>
          <w:szCs w:val="18"/>
        </w:rPr>
        <w:t xml:space="preserve"> муниципального образования (Романова О.И.).</w:t>
      </w:r>
    </w:p>
    <w:p w:rsidR="00EA30F1" w:rsidRPr="00EA30F1" w:rsidRDefault="00EA30F1" w:rsidP="00EA30F1">
      <w:pPr>
        <w:ind w:left="0" w:firstLine="0"/>
        <w:rPr>
          <w:sz w:val="18"/>
          <w:szCs w:val="18"/>
        </w:rPr>
      </w:pPr>
    </w:p>
    <w:p w:rsidR="00EA30F1" w:rsidRPr="00EA30F1" w:rsidRDefault="00EA30F1" w:rsidP="00EA30F1">
      <w:pPr>
        <w:ind w:left="0" w:firstLine="0"/>
        <w:rPr>
          <w:sz w:val="18"/>
          <w:szCs w:val="18"/>
        </w:rPr>
      </w:pPr>
    </w:p>
    <w:p w:rsidR="00EA30F1" w:rsidRPr="00BF072D" w:rsidRDefault="00BF072D" w:rsidP="00BF072D">
      <w:pPr>
        <w:ind w:left="0" w:firstLine="0"/>
        <w:jc w:val="center"/>
        <w:rPr>
          <w:i/>
          <w:sz w:val="18"/>
          <w:szCs w:val="18"/>
        </w:rPr>
      </w:pPr>
      <w:r>
        <w:rPr>
          <w:sz w:val="18"/>
          <w:szCs w:val="18"/>
        </w:rPr>
        <w:t xml:space="preserve">       </w:t>
      </w:r>
      <w:r w:rsidR="00EA30F1" w:rsidRPr="00BF072D">
        <w:rPr>
          <w:i/>
          <w:sz w:val="18"/>
          <w:szCs w:val="18"/>
        </w:rPr>
        <w:t xml:space="preserve">Глава  </w:t>
      </w:r>
      <w:proofErr w:type="spellStart"/>
      <w:r w:rsidR="00EA30F1" w:rsidRPr="00BF072D">
        <w:rPr>
          <w:i/>
          <w:sz w:val="18"/>
          <w:szCs w:val="18"/>
        </w:rPr>
        <w:t>Хомутовского</w:t>
      </w:r>
      <w:proofErr w:type="spellEnd"/>
      <w:r w:rsidR="00EA30F1" w:rsidRPr="00BF072D">
        <w:rPr>
          <w:i/>
          <w:sz w:val="18"/>
          <w:szCs w:val="18"/>
        </w:rPr>
        <w:t xml:space="preserve"> </w:t>
      </w:r>
    </w:p>
    <w:p w:rsidR="00EA30F1" w:rsidRPr="00BF072D" w:rsidRDefault="00EA30F1" w:rsidP="00BF072D">
      <w:pPr>
        <w:ind w:left="0" w:firstLine="0"/>
        <w:jc w:val="right"/>
        <w:rPr>
          <w:i/>
          <w:sz w:val="18"/>
          <w:szCs w:val="18"/>
        </w:rPr>
      </w:pPr>
      <w:r w:rsidRPr="00BF072D">
        <w:rPr>
          <w:i/>
          <w:sz w:val="18"/>
          <w:szCs w:val="18"/>
        </w:rPr>
        <w:t xml:space="preserve">муниципального образования                                                  В.М. </w:t>
      </w:r>
      <w:proofErr w:type="spellStart"/>
      <w:r w:rsidRPr="00BF072D">
        <w:rPr>
          <w:i/>
          <w:sz w:val="18"/>
          <w:szCs w:val="18"/>
        </w:rPr>
        <w:t>Колмаченко</w:t>
      </w:r>
      <w:proofErr w:type="spellEnd"/>
    </w:p>
    <w:p w:rsidR="00EA30F1" w:rsidRDefault="00EA30F1" w:rsidP="00EA30F1">
      <w:pPr>
        <w:ind w:left="0" w:firstLine="0"/>
        <w:rPr>
          <w:sz w:val="28"/>
          <w:szCs w:val="28"/>
        </w:rPr>
      </w:pPr>
    </w:p>
    <w:p w:rsidR="00336AF1" w:rsidRPr="00EA30F1" w:rsidRDefault="00336AF1" w:rsidP="00EA30F1">
      <w:pPr>
        <w:ind w:left="0" w:firstLine="0"/>
        <w:rPr>
          <w:sz w:val="28"/>
          <w:szCs w:val="28"/>
        </w:rPr>
      </w:pPr>
    </w:p>
    <w:p w:rsidR="00BF072D" w:rsidRPr="002A5E7B" w:rsidRDefault="00BF072D" w:rsidP="00BF072D">
      <w:pPr>
        <w:tabs>
          <w:tab w:val="left" w:pos="10348"/>
        </w:tabs>
        <w:ind w:left="0" w:right="-284" w:firstLine="426"/>
        <w:jc w:val="center"/>
        <w:rPr>
          <w:sz w:val="18"/>
          <w:szCs w:val="18"/>
        </w:rPr>
      </w:pPr>
      <w:r w:rsidRPr="002A5E7B">
        <w:rPr>
          <w:sz w:val="18"/>
          <w:szCs w:val="18"/>
        </w:rPr>
        <w:t>РОССИЙСКАЯ ФЕДЕРАЦИЯ</w:t>
      </w:r>
    </w:p>
    <w:p w:rsidR="00BF072D" w:rsidRPr="002A5E7B" w:rsidRDefault="00BF072D" w:rsidP="00BF072D">
      <w:pPr>
        <w:tabs>
          <w:tab w:val="left" w:pos="10348"/>
        </w:tabs>
        <w:ind w:left="0" w:right="-284" w:firstLine="426"/>
        <w:jc w:val="center"/>
        <w:rPr>
          <w:sz w:val="18"/>
          <w:szCs w:val="18"/>
        </w:rPr>
      </w:pPr>
      <w:r w:rsidRPr="002A5E7B">
        <w:rPr>
          <w:sz w:val="18"/>
          <w:szCs w:val="18"/>
        </w:rPr>
        <w:t>ИРКУТСКАЯ ОБЛАСТЬ   ИРКУТСКИЙ РАЙОН</w:t>
      </w:r>
    </w:p>
    <w:p w:rsidR="00BF072D" w:rsidRPr="002A5E7B" w:rsidRDefault="00BF072D" w:rsidP="00BF072D">
      <w:pPr>
        <w:tabs>
          <w:tab w:val="left" w:pos="10348"/>
        </w:tabs>
        <w:ind w:left="0" w:right="-284" w:firstLine="426"/>
        <w:jc w:val="center"/>
        <w:rPr>
          <w:b/>
          <w:sz w:val="18"/>
          <w:szCs w:val="18"/>
        </w:rPr>
      </w:pPr>
      <w:r w:rsidRPr="002A5E7B">
        <w:rPr>
          <w:b/>
          <w:sz w:val="18"/>
          <w:szCs w:val="18"/>
        </w:rPr>
        <w:t>ДУМА</w:t>
      </w:r>
    </w:p>
    <w:p w:rsidR="00BF072D" w:rsidRPr="002A5E7B" w:rsidRDefault="00BF072D" w:rsidP="00BF072D">
      <w:pPr>
        <w:tabs>
          <w:tab w:val="left" w:pos="10348"/>
        </w:tabs>
        <w:ind w:left="0" w:right="-284" w:firstLine="426"/>
        <w:jc w:val="center"/>
        <w:rPr>
          <w:bCs/>
          <w:sz w:val="18"/>
          <w:szCs w:val="18"/>
        </w:rPr>
      </w:pPr>
      <w:proofErr w:type="spellStart"/>
      <w:r w:rsidRPr="002A5E7B">
        <w:rPr>
          <w:bCs/>
          <w:sz w:val="18"/>
          <w:szCs w:val="18"/>
        </w:rPr>
        <w:t>Хомутовского</w:t>
      </w:r>
      <w:proofErr w:type="spellEnd"/>
      <w:r w:rsidRPr="002A5E7B">
        <w:rPr>
          <w:bCs/>
          <w:sz w:val="18"/>
          <w:szCs w:val="18"/>
        </w:rPr>
        <w:t xml:space="preserve"> муниципального образования</w:t>
      </w:r>
    </w:p>
    <w:p w:rsidR="00BF072D" w:rsidRPr="002A5E7B" w:rsidRDefault="00BF072D" w:rsidP="00BF072D">
      <w:pPr>
        <w:tabs>
          <w:tab w:val="left" w:pos="10348"/>
        </w:tabs>
        <w:ind w:left="0" w:right="-284" w:firstLine="426"/>
        <w:jc w:val="center"/>
        <w:rPr>
          <w:bCs/>
          <w:sz w:val="18"/>
          <w:szCs w:val="18"/>
        </w:rPr>
      </w:pPr>
      <w:r w:rsidRPr="002A5E7B">
        <w:rPr>
          <w:bCs/>
          <w:sz w:val="18"/>
          <w:szCs w:val="18"/>
        </w:rPr>
        <w:t>Четвертый созыв</w:t>
      </w:r>
    </w:p>
    <w:p w:rsidR="00BF072D" w:rsidRPr="002A5E7B" w:rsidRDefault="00BF072D" w:rsidP="00BF072D">
      <w:pPr>
        <w:tabs>
          <w:tab w:val="left" w:pos="10348"/>
        </w:tabs>
        <w:ind w:left="0" w:right="-284" w:firstLine="426"/>
        <w:jc w:val="center"/>
        <w:rPr>
          <w:b/>
          <w:bCs/>
          <w:sz w:val="18"/>
          <w:szCs w:val="18"/>
        </w:rPr>
      </w:pPr>
      <w:r w:rsidRPr="002A5E7B">
        <w:rPr>
          <w:b/>
          <w:bCs/>
          <w:sz w:val="18"/>
          <w:szCs w:val="18"/>
        </w:rPr>
        <w:t>Решение</w:t>
      </w:r>
    </w:p>
    <w:p w:rsidR="00BF072D" w:rsidRPr="002A5E7B" w:rsidRDefault="00BF072D" w:rsidP="00BF072D">
      <w:pPr>
        <w:tabs>
          <w:tab w:val="left" w:pos="10348"/>
        </w:tabs>
        <w:ind w:left="0" w:right="-284" w:firstLine="426"/>
        <w:jc w:val="center"/>
        <w:rPr>
          <w:b/>
          <w:bCs/>
          <w:sz w:val="18"/>
          <w:szCs w:val="18"/>
        </w:rPr>
      </w:pPr>
    </w:p>
    <w:p w:rsidR="00BF072D" w:rsidRPr="007C3A99" w:rsidRDefault="00BF072D" w:rsidP="00BF072D">
      <w:pPr>
        <w:tabs>
          <w:tab w:val="left" w:pos="426"/>
          <w:tab w:val="left" w:pos="3976"/>
        </w:tabs>
        <w:ind w:left="0" w:right="-284" w:firstLine="426"/>
        <w:rPr>
          <w:sz w:val="18"/>
          <w:szCs w:val="18"/>
          <w:u w:val="single"/>
        </w:rPr>
      </w:pPr>
      <w:r>
        <w:rPr>
          <w:sz w:val="18"/>
          <w:szCs w:val="18"/>
          <w:u w:val="single"/>
        </w:rPr>
        <w:t>24.03.2022 № 62-284</w:t>
      </w:r>
      <w:r w:rsidRPr="009841EB">
        <w:rPr>
          <w:sz w:val="18"/>
          <w:szCs w:val="18"/>
          <w:u w:val="single"/>
        </w:rPr>
        <w:t xml:space="preserve"> </w:t>
      </w:r>
      <w:r w:rsidRPr="00064AAE">
        <w:rPr>
          <w:sz w:val="18"/>
          <w:szCs w:val="18"/>
          <w:u w:val="single"/>
        </w:rPr>
        <w:t>д</w:t>
      </w:r>
    </w:p>
    <w:p w:rsidR="00EA30F1" w:rsidRDefault="00BF072D" w:rsidP="00336AF1">
      <w:pPr>
        <w:tabs>
          <w:tab w:val="left" w:pos="426"/>
          <w:tab w:val="left" w:pos="3976"/>
        </w:tabs>
        <w:ind w:left="0" w:right="-284" w:firstLine="426"/>
        <w:rPr>
          <w:sz w:val="18"/>
          <w:szCs w:val="18"/>
        </w:rPr>
      </w:pPr>
      <w:r>
        <w:rPr>
          <w:sz w:val="18"/>
          <w:szCs w:val="18"/>
        </w:rPr>
        <w:t xml:space="preserve">       </w:t>
      </w:r>
      <w:r w:rsidRPr="00341D4B">
        <w:rPr>
          <w:sz w:val="18"/>
          <w:szCs w:val="18"/>
        </w:rPr>
        <w:t xml:space="preserve">с. Хомутово </w:t>
      </w:r>
    </w:p>
    <w:p w:rsidR="00336AF1" w:rsidRPr="00336AF1" w:rsidRDefault="00336AF1" w:rsidP="00336AF1">
      <w:pPr>
        <w:tabs>
          <w:tab w:val="left" w:pos="426"/>
          <w:tab w:val="left" w:pos="3976"/>
        </w:tabs>
        <w:ind w:left="0" w:right="-284" w:firstLine="426"/>
        <w:rPr>
          <w:sz w:val="18"/>
          <w:szCs w:val="18"/>
        </w:rPr>
      </w:pPr>
    </w:p>
    <w:p w:rsidR="00336AF1" w:rsidRPr="00336AF1" w:rsidRDefault="00336AF1" w:rsidP="00336AF1">
      <w:pPr>
        <w:tabs>
          <w:tab w:val="left" w:pos="567"/>
        </w:tabs>
        <w:ind w:left="0" w:firstLine="426"/>
        <w:rPr>
          <w:rFonts w:eastAsia="Calibri"/>
          <w:sz w:val="20"/>
          <w:szCs w:val="20"/>
          <w:lang w:eastAsia="en-US"/>
        </w:rPr>
      </w:pPr>
      <w:bookmarkStart w:id="9" w:name="sub_555"/>
      <w:proofErr w:type="gramStart"/>
      <w:r w:rsidRPr="00336AF1">
        <w:rPr>
          <w:rFonts w:eastAsia="Calibri"/>
          <w:sz w:val="20"/>
          <w:szCs w:val="20"/>
          <w:lang w:eastAsia="en-US"/>
        </w:rPr>
        <w:t>Об</w:t>
      </w:r>
      <w:proofErr w:type="gramEnd"/>
      <w:r w:rsidRPr="00336AF1">
        <w:rPr>
          <w:rFonts w:eastAsia="Calibri"/>
          <w:sz w:val="20"/>
          <w:szCs w:val="20"/>
          <w:lang w:eastAsia="en-US"/>
        </w:rPr>
        <w:t xml:space="preserve"> ежегодном отчете Главы </w:t>
      </w:r>
      <w:proofErr w:type="spellStart"/>
      <w:r w:rsidRPr="00336AF1">
        <w:rPr>
          <w:rFonts w:eastAsia="Calibri"/>
          <w:sz w:val="20"/>
          <w:szCs w:val="20"/>
          <w:lang w:eastAsia="en-US"/>
        </w:rPr>
        <w:t>Хомутовского</w:t>
      </w:r>
      <w:proofErr w:type="spellEnd"/>
      <w:r w:rsidRPr="00336AF1">
        <w:rPr>
          <w:rFonts w:eastAsia="Calibri"/>
          <w:sz w:val="20"/>
          <w:szCs w:val="20"/>
          <w:lang w:eastAsia="en-US"/>
        </w:rPr>
        <w:t xml:space="preserve"> муниципального образования, местной администрации о результатах их деятельности, </w:t>
      </w:r>
      <w:r w:rsidRPr="00336AF1">
        <w:rPr>
          <w:rFonts w:eastAsia="Calibri"/>
          <w:sz w:val="20"/>
          <w:szCs w:val="20"/>
        </w:rPr>
        <w:t xml:space="preserve">в том числе о </w:t>
      </w:r>
      <w:r w:rsidRPr="00336AF1">
        <w:rPr>
          <w:rFonts w:eastAsia="Calibri"/>
          <w:sz w:val="20"/>
          <w:szCs w:val="20"/>
          <w:lang w:eastAsia="en-US"/>
        </w:rPr>
        <w:t xml:space="preserve">решении вопросов поставленных Думой поселения за 2021 год </w:t>
      </w:r>
    </w:p>
    <w:bookmarkEnd w:id="9"/>
    <w:p w:rsidR="00336AF1" w:rsidRPr="00336AF1" w:rsidRDefault="00336AF1" w:rsidP="00336AF1">
      <w:pPr>
        <w:tabs>
          <w:tab w:val="left" w:pos="567"/>
        </w:tabs>
        <w:suppressAutoHyphens/>
        <w:ind w:left="0" w:firstLine="426"/>
        <w:rPr>
          <w:rFonts w:eastAsia="Calibri"/>
          <w:sz w:val="20"/>
          <w:szCs w:val="20"/>
          <w:lang w:eastAsia="en-US"/>
        </w:rPr>
      </w:pPr>
      <w:r w:rsidRPr="00336AF1">
        <w:rPr>
          <w:rFonts w:eastAsia="Calibri"/>
          <w:sz w:val="28"/>
          <w:szCs w:val="28"/>
          <w:lang w:eastAsia="en-US"/>
        </w:rPr>
        <w:tab/>
      </w:r>
    </w:p>
    <w:p w:rsidR="00336AF1" w:rsidRPr="00336AF1" w:rsidRDefault="00336AF1" w:rsidP="00336AF1">
      <w:pPr>
        <w:tabs>
          <w:tab w:val="left" w:pos="567"/>
        </w:tabs>
        <w:ind w:left="0" w:firstLine="426"/>
        <w:rPr>
          <w:sz w:val="20"/>
          <w:szCs w:val="20"/>
        </w:rPr>
      </w:pPr>
      <w:r w:rsidRPr="00336AF1">
        <w:rPr>
          <w:sz w:val="20"/>
          <w:szCs w:val="20"/>
        </w:rPr>
        <w:t xml:space="preserve">Руководствуясь </w:t>
      </w:r>
      <w:proofErr w:type="spellStart"/>
      <w:r w:rsidRPr="00336AF1">
        <w:rPr>
          <w:sz w:val="20"/>
          <w:szCs w:val="20"/>
        </w:rPr>
        <w:t>ст.ст</w:t>
      </w:r>
      <w:proofErr w:type="spellEnd"/>
      <w:r w:rsidRPr="00336AF1">
        <w:rPr>
          <w:sz w:val="20"/>
          <w:szCs w:val="20"/>
        </w:rPr>
        <w:t xml:space="preserve">. 35, 36 Федерального закона от 06.10.2003  №131-ФЗ «Об общих принципах организации местного самоуправления в Российской Федерации», подпунктом 7 пункта 2 статьи 27, подпунктом 2 пункта 2 статьи 35 Устава </w:t>
      </w:r>
      <w:proofErr w:type="spellStart"/>
      <w:r w:rsidRPr="00336AF1">
        <w:rPr>
          <w:sz w:val="20"/>
          <w:szCs w:val="20"/>
        </w:rPr>
        <w:t>Хомутовского</w:t>
      </w:r>
      <w:proofErr w:type="spellEnd"/>
      <w:r w:rsidRPr="00336AF1">
        <w:rPr>
          <w:sz w:val="20"/>
          <w:szCs w:val="20"/>
        </w:rPr>
        <w:t xml:space="preserve"> муниципального образования, Дума </w:t>
      </w:r>
      <w:proofErr w:type="spellStart"/>
      <w:r w:rsidRPr="00336AF1">
        <w:rPr>
          <w:sz w:val="20"/>
          <w:szCs w:val="20"/>
        </w:rPr>
        <w:t>Хомутовского</w:t>
      </w:r>
      <w:proofErr w:type="spellEnd"/>
      <w:r w:rsidRPr="00336AF1">
        <w:rPr>
          <w:sz w:val="20"/>
          <w:szCs w:val="20"/>
        </w:rPr>
        <w:t xml:space="preserve"> муниципального образования </w:t>
      </w:r>
    </w:p>
    <w:p w:rsidR="00336AF1" w:rsidRPr="00336AF1" w:rsidRDefault="00336AF1" w:rsidP="00336AF1">
      <w:pPr>
        <w:tabs>
          <w:tab w:val="left" w:pos="567"/>
        </w:tabs>
        <w:ind w:left="0" w:firstLine="426"/>
        <w:rPr>
          <w:sz w:val="20"/>
          <w:szCs w:val="20"/>
        </w:rPr>
      </w:pPr>
    </w:p>
    <w:p w:rsidR="00336AF1" w:rsidRDefault="00336AF1" w:rsidP="00336AF1">
      <w:pPr>
        <w:tabs>
          <w:tab w:val="left" w:pos="567"/>
        </w:tabs>
        <w:ind w:left="0" w:firstLine="426"/>
        <w:rPr>
          <w:sz w:val="20"/>
          <w:szCs w:val="20"/>
        </w:rPr>
      </w:pPr>
      <w:r w:rsidRPr="00336AF1">
        <w:rPr>
          <w:sz w:val="20"/>
          <w:szCs w:val="20"/>
        </w:rPr>
        <w:t>РЕШИЛА:</w:t>
      </w:r>
    </w:p>
    <w:p w:rsidR="00336AF1" w:rsidRPr="00336AF1" w:rsidRDefault="00336AF1" w:rsidP="00336AF1">
      <w:pPr>
        <w:tabs>
          <w:tab w:val="left" w:pos="567"/>
        </w:tabs>
        <w:ind w:left="0" w:firstLine="426"/>
        <w:rPr>
          <w:sz w:val="20"/>
          <w:szCs w:val="20"/>
        </w:rPr>
      </w:pPr>
    </w:p>
    <w:p w:rsidR="00336AF1" w:rsidRPr="00336AF1" w:rsidRDefault="00336AF1" w:rsidP="00336AF1">
      <w:pPr>
        <w:numPr>
          <w:ilvl w:val="0"/>
          <w:numId w:val="45"/>
        </w:numPr>
        <w:tabs>
          <w:tab w:val="clear" w:pos="720"/>
          <w:tab w:val="num" w:pos="0"/>
          <w:tab w:val="left" w:pos="567"/>
        </w:tabs>
        <w:ind w:left="0" w:firstLine="426"/>
        <w:rPr>
          <w:sz w:val="20"/>
          <w:szCs w:val="20"/>
        </w:rPr>
      </w:pPr>
      <w:bookmarkStart w:id="10" w:name="sub_4"/>
      <w:r w:rsidRPr="00336AF1">
        <w:rPr>
          <w:sz w:val="20"/>
          <w:szCs w:val="20"/>
        </w:rPr>
        <w:t xml:space="preserve"> Признать ежегодный отчет Главы </w:t>
      </w:r>
      <w:proofErr w:type="spellStart"/>
      <w:r w:rsidRPr="00336AF1">
        <w:rPr>
          <w:sz w:val="20"/>
          <w:szCs w:val="20"/>
        </w:rPr>
        <w:t>Хомутовского</w:t>
      </w:r>
      <w:proofErr w:type="spellEnd"/>
      <w:r w:rsidRPr="00336AF1">
        <w:rPr>
          <w:sz w:val="20"/>
          <w:szCs w:val="20"/>
        </w:rPr>
        <w:t xml:space="preserve"> муниципального образования, местной администрации о результатах их деятельности, в том числе о решении вопросов поставленных Думой поселения за 2021 год удовлетворительным.</w:t>
      </w:r>
    </w:p>
    <w:p w:rsidR="00336AF1" w:rsidRPr="00336AF1" w:rsidRDefault="00336AF1" w:rsidP="00336AF1">
      <w:pPr>
        <w:numPr>
          <w:ilvl w:val="0"/>
          <w:numId w:val="45"/>
        </w:numPr>
        <w:tabs>
          <w:tab w:val="clear" w:pos="720"/>
          <w:tab w:val="num" w:pos="0"/>
          <w:tab w:val="left" w:pos="567"/>
        </w:tabs>
        <w:ind w:left="0" w:firstLine="426"/>
        <w:rPr>
          <w:sz w:val="20"/>
          <w:szCs w:val="20"/>
        </w:rPr>
      </w:pPr>
      <w:r w:rsidRPr="00336AF1">
        <w:rPr>
          <w:sz w:val="20"/>
          <w:szCs w:val="20"/>
        </w:rPr>
        <w:t>Опубликовать настоящее решение в установленном законом порядке.</w:t>
      </w:r>
    </w:p>
    <w:p w:rsidR="00336AF1" w:rsidRPr="00336AF1" w:rsidRDefault="00336AF1" w:rsidP="00336AF1">
      <w:pPr>
        <w:numPr>
          <w:ilvl w:val="0"/>
          <w:numId w:val="45"/>
        </w:numPr>
        <w:tabs>
          <w:tab w:val="clear" w:pos="720"/>
          <w:tab w:val="num" w:pos="0"/>
          <w:tab w:val="left" w:pos="567"/>
        </w:tabs>
        <w:ind w:left="0" w:firstLine="426"/>
        <w:rPr>
          <w:sz w:val="20"/>
          <w:szCs w:val="20"/>
        </w:rPr>
      </w:pPr>
      <w:r w:rsidRPr="00336AF1">
        <w:rPr>
          <w:sz w:val="20"/>
          <w:szCs w:val="20"/>
        </w:rPr>
        <w:t xml:space="preserve">Контроль по исполнению данного решения возложить на комиссию по Уставу, Регламенту и депутатской этике Думы </w:t>
      </w:r>
      <w:proofErr w:type="spellStart"/>
      <w:r w:rsidRPr="00336AF1">
        <w:rPr>
          <w:sz w:val="20"/>
          <w:szCs w:val="20"/>
        </w:rPr>
        <w:t>Хомутовского</w:t>
      </w:r>
      <w:proofErr w:type="spellEnd"/>
      <w:r w:rsidRPr="00336AF1">
        <w:rPr>
          <w:sz w:val="20"/>
          <w:szCs w:val="20"/>
        </w:rPr>
        <w:t xml:space="preserve"> муниципального образования (О.И. Романова)</w:t>
      </w:r>
    </w:p>
    <w:bookmarkEnd w:id="10"/>
    <w:p w:rsidR="00EA30F1" w:rsidRPr="00EA30F1" w:rsidRDefault="00EA30F1" w:rsidP="00336AF1">
      <w:pPr>
        <w:ind w:left="0" w:firstLine="0"/>
        <w:rPr>
          <w:sz w:val="28"/>
          <w:szCs w:val="28"/>
        </w:rPr>
      </w:pPr>
    </w:p>
    <w:p w:rsidR="00336AF1" w:rsidRPr="00336AF1" w:rsidRDefault="00336AF1" w:rsidP="00336AF1">
      <w:pPr>
        <w:ind w:left="0" w:firstLine="0"/>
        <w:jc w:val="center"/>
        <w:rPr>
          <w:i/>
          <w:sz w:val="18"/>
          <w:szCs w:val="18"/>
        </w:rPr>
      </w:pPr>
      <w:r>
        <w:rPr>
          <w:i/>
          <w:sz w:val="18"/>
          <w:szCs w:val="18"/>
        </w:rPr>
        <w:t xml:space="preserve">                                            </w:t>
      </w:r>
      <w:r w:rsidRPr="00336AF1">
        <w:rPr>
          <w:i/>
          <w:sz w:val="18"/>
          <w:szCs w:val="18"/>
        </w:rPr>
        <w:t xml:space="preserve">Глава </w:t>
      </w:r>
      <w:proofErr w:type="spellStart"/>
      <w:r w:rsidRPr="00336AF1">
        <w:rPr>
          <w:i/>
          <w:sz w:val="18"/>
          <w:szCs w:val="18"/>
        </w:rPr>
        <w:t>Хомутовского</w:t>
      </w:r>
      <w:proofErr w:type="spellEnd"/>
    </w:p>
    <w:p w:rsidR="00336AF1" w:rsidRPr="00336AF1" w:rsidRDefault="00336AF1" w:rsidP="00336AF1">
      <w:pPr>
        <w:ind w:left="0" w:firstLine="0"/>
        <w:jc w:val="right"/>
        <w:rPr>
          <w:i/>
          <w:sz w:val="18"/>
          <w:szCs w:val="18"/>
        </w:rPr>
      </w:pPr>
      <w:r w:rsidRPr="00336AF1">
        <w:rPr>
          <w:i/>
          <w:sz w:val="18"/>
          <w:szCs w:val="18"/>
        </w:rPr>
        <w:t xml:space="preserve">муниципального образования                             В.М. </w:t>
      </w:r>
      <w:proofErr w:type="spellStart"/>
      <w:r w:rsidRPr="00336AF1">
        <w:rPr>
          <w:i/>
          <w:sz w:val="18"/>
          <w:szCs w:val="18"/>
        </w:rPr>
        <w:t>Колмаченко</w:t>
      </w:r>
      <w:proofErr w:type="spellEnd"/>
    </w:p>
    <w:p w:rsidR="00EA30F1" w:rsidRPr="00336AF1" w:rsidRDefault="00EA30F1" w:rsidP="00EA30F1">
      <w:pPr>
        <w:ind w:left="0" w:firstLine="0"/>
        <w:rPr>
          <w:i/>
          <w:sz w:val="18"/>
          <w:szCs w:val="18"/>
        </w:rPr>
      </w:pPr>
    </w:p>
    <w:p w:rsidR="000B324E" w:rsidRPr="000B324E" w:rsidRDefault="000B324E" w:rsidP="00541067">
      <w:pPr>
        <w:tabs>
          <w:tab w:val="left" w:pos="426"/>
          <w:tab w:val="left" w:pos="3976"/>
        </w:tabs>
        <w:ind w:left="0" w:right="142" w:firstLine="426"/>
        <w:rPr>
          <w:sz w:val="18"/>
          <w:szCs w:val="18"/>
        </w:rPr>
      </w:pPr>
    </w:p>
    <w:p w:rsidR="00541067" w:rsidRPr="00541067" w:rsidRDefault="00541067" w:rsidP="00541067">
      <w:pPr>
        <w:tabs>
          <w:tab w:val="left" w:pos="426"/>
          <w:tab w:val="left" w:pos="3976"/>
        </w:tabs>
        <w:ind w:left="0" w:right="142" w:firstLine="426"/>
        <w:rPr>
          <w:b/>
          <w:sz w:val="18"/>
          <w:szCs w:val="18"/>
        </w:rPr>
      </w:pPr>
    </w:p>
    <w:p w:rsidR="00F649E4" w:rsidRPr="007A6408" w:rsidRDefault="002F571B" w:rsidP="00F649E4">
      <w:pPr>
        <w:tabs>
          <w:tab w:val="left" w:pos="426"/>
          <w:tab w:val="left" w:pos="3976"/>
        </w:tabs>
        <w:ind w:left="0" w:right="142" w:firstLine="426"/>
        <w:jc w:val="center"/>
        <w:rPr>
          <w:b/>
          <w:sz w:val="18"/>
          <w:szCs w:val="18"/>
        </w:rPr>
      </w:pPr>
      <w:r>
        <w:rPr>
          <w:sz w:val="18"/>
          <w:szCs w:val="18"/>
        </w:rPr>
        <w:t>Р</w:t>
      </w:r>
      <w:r w:rsidR="00F649E4" w:rsidRPr="007A6408">
        <w:rPr>
          <w:sz w:val="18"/>
          <w:szCs w:val="18"/>
        </w:rPr>
        <w:t>ОССИЙСКАЯ ФЕДЕРАЦИЯ</w:t>
      </w:r>
    </w:p>
    <w:p w:rsidR="00F649E4" w:rsidRPr="007A6408" w:rsidRDefault="00F649E4" w:rsidP="00F649E4">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F649E4" w:rsidRPr="007A6408" w:rsidRDefault="00F649E4" w:rsidP="00F649E4">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F649E4" w:rsidRPr="007A6408" w:rsidRDefault="00F649E4" w:rsidP="00F649E4">
      <w:pPr>
        <w:tabs>
          <w:tab w:val="left" w:pos="426"/>
          <w:tab w:val="left" w:pos="3976"/>
        </w:tabs>
        <w:ind w:left="0" w:right="142" w:firstLine="426"/>
        <w:jc w:val="center"/>
        <w:rPr>
          <w:b/>
          <w:bCs/>
          <w:sz w:val="18"/>
          <w:szCs w:val="18"/>
        </w:rPr>
      </w:pPr>
      <w:r w:rsidRPr="007A6408">
        <w:rPr>
          <w:b/>
          <w:bCs/>
          <w:sz w:val="18"/>
          <w:szCs w:val="18"/>
        </w:rPr>
        <w:t>АДМИНИСТРАЦИЯ</w:t>
      </w:r>
    </w:p>
    <w:p w:rsidR="00F649E4" w:rsidRPr="007A6408" w:rsidRDefault="00F649E4" w:rsidP="00F649E4">
      <w:pPr>
        <w:tabs>
          <w:tab w:val="left" w:pos="426"/>
          <w:tab w:val="left" w:pos="3976"/>
        </w:tabs>
        <w:ind w:left="0" w:right="142" w:firstLine="426"/>
        <w:jc w:val="center"/>
        <w:rPr>
          <w:b/>
          <w:sz w:val="18"/>
          <w:szCs w:val="18"/>
        </w:rPr>
      </w:pPr>
      <w:r>
        <w:rPr>
          <w:b/>
          <w:sz w:val="18"/>
          <w:szCs w:val="18"/>
        </w:rPr>
        <w:t>ПОСТАНОВЛЕНИЕ</w:t>
      </w:r>
    </w:p>
    <w:p w:rsidR="00F649E4" w:rsidRPr="007A6408" w:rsidRDefault="00F649E4" w:rsidP="00F649E4">
      <w:pPr>
        <w:tabs>
          <w:tab w:val="left" w:pos="426"/>
          <w:tab w:val="left" w:pos="3976"/>
        </w:tabs>
        <w:ind w:left="0" w:right="142" w:firstLine="426"/>
        <w:rPr>
          <w:sz w:val="18"/>
          <w:szCs w:val="18"/>
        </w:rPr>
      </w:pPr>
    </w:p>
    <w:p w:rsidR="00F649E4" w:rsidRPr="007A6408" w:rsidRDefault="00134A76" w:rsidP="00F649E4">
      <w:pPr>
        <w:tabs>
          <w:tab w:val="left" w:pos="426"/>
          <w:tab w:val="left" w:pos="3976"/>
        </w:tabs>
        <w:ind w:left="0" w:right="142" w:firstLine="426"/>
        <w:rPr>
          <w:sz w:val="18"/>
          <w:szCs w:val="18"/>
        </w:rPr>
      </w:pPr>
      <w:r>
        <w:rPr>
          <w:sz w:val="18"/>
          <w:szCs w:val="18"/>
          <w:u w:val="single"/>
        </w:rPr>
        <w:t>25</w:t>
      </w:r>
      <w:r w:rsidR="00F649E4" w:rsidRPr="007A6408">
        <w:rPr>
          <w:sz w:val="18"/>
          <w:szCs w:val="18"/>
          <w:u w:val="single"/>
        </w:rPr>
        <w:t>.0</w:t>
      </w:r>
      <w:r>
        <w:rPr>
          <w:sz w:val="18"/>
          <w:szCs w:val="18"/>
          <w:u w:val="single"/>
        </w:rPr>
        <w:t>3.2022  № 66</w:t>
      </w:r>
      <w:r w:rsidR="00F649E4" w:rsidRPr="007A6408">
        <w:rPr>
          <w:sz w:val="18"/>
          <w:szCs w:val="18"/>
          <w:u w:val="single"/>
        </w:rPr>
        <w:t xml:space="preserve"> о/д</w:t>
      </w:r>
    </w:p>
    <w:p w:rsidR="00F649E4" w:rsidRPr="007A6408" w:rsidRDefault="00F649E4" w:rsidP="00F649E4">
      <w:pPr>
        <w:tabs>
          <w:tab w:val="left" w:pos="426"/>
          <w:tab w:val="left" w:pos="3976"/>
        </w:tabs>
        <w:ind w:left="0" w:right="142" w:firstLine="426"/>
        <w:rPr>
          <w:sz w:val="18"/>
          <w:szCs w:val="18"/>
        </w:rPr>
      </w:pPr>
      <w:r w:rsidRPr="007A6408">
        <w:rPr>
          <w:sz w:val="18"/>
          <w:szCs w:val="18"/>
        </w:rPr>
        <w:t xml:space="preserve">       с. Хомутово </w:t>
      </w:r>
    </w:p>
    <w:p w:rsidR="00F649E4" w:rsidRPr="00C20714" w:rsidRDefault="00F649E4" w:rsidP="00F649E4">
      <w:pPr>
        <w:tabs>
          <w:tab w:val="left" w:pos="426"/>
          <w:tab w:val="left" w:pos="3976"/>
        </w:tabs>
        <w:ind w:left="0" w:right="142" w:firstLine="426"/>
        <w:rPr>
          <w:sz w:val="18"/>
          <w:szCs w:val="18"/>
        </w:rPr>
      </w:pPr>
      <w:r>
        <w:rPr>
          <w:sz w:val="18"/>
          <w:szCs w:val="18"/>
        </w:rPr>
        <w:t xml:space="preserve"> </w:t>
      </w:r>
    </w:p>
    <w:p w:rsidR="00F649E4" w:rsidRDefault="00134A76" w:rsidP="0025114F">
      <w:pPr>
        <w:tabs>
          <w:tab w:val="left" w:pos="426"/>
          <w:tab w:val="left" w:pos="3976"/>
        </w:tabs>
        <w:ind w:left="0" w:right="142" w:firstLine="426"/>
        <w:rPr>
          <w:sz w:val="18"/>
          <w:szCs w:val="18"/>
        </w:rPr>
      </w:pPr>
      <w:r w:rsidRPr="00134A76">
        <w:rPr>
          <w:sz w:val="18"/>
          <w:szCs w:val="18"/>
        </w:rPr>
        <w:t xml:space="preserve">Об утверждении программы профилактики рисков причинения вреда (ущерба) охраняемым законом ценностям по муниципальному лесному контролю </w:t>
      </w:r>
      <w:proofErr w:type="spellStart"/>
      <w:r w:rsidRPr="00134A76">
        <w:rPr>
          <w:sz w:val="18"/>
          <w:szCs w:val="18"/>
        </w:rPr>
        <w:t>Хомутовского</w:t>
      </w:r>
      <w:proofErr w:type="spellEnd"/>
      <w:r w:rsidRPr="00134A76">
        <w:rPr>
          <w:sz w:val="18"/>
          <w:szCs w:val="18"/>
        </w:rPr>
        <w:t xml:space="preserve"> муниципального образования на 2022 год</w:t>
      </w:r>
      <w:r>
        <w:rPr>
          <w:sz w:val="18"/>
          <w:szCs w:val="18"/>
        </w:rPr>
        <w:t>.</w:t>
      </w:r>
    </w:p>
    <w:p w:rsidR="00134A76" w:rsidRPr="00134A76" w:rsidRDefault="00134A76" w:rsidP="0025114F">
      <w:pPr>
        <w:tabs>
          <w:tab w:val="left" w:pos="426"/>
          <w:tab w:val="left" w:pos="3976"/>
        </w:tabs>
        <w:ind w:left="0" w:right="142" w:firstLine="426"/>
        <w:rPr>
          <w:sz w:val="18"/>
          <w:szCs w:val="18"/>
        </w:rPr>
      </w:pPr>
      <w:r w:rsidRPr="00134A76">
        <w:rPr>
          <w:sz w:val="18"/>
          <w:szCs w:val="18"/>
        </w:rPr>
        <w:t>В соответствии со ст. 14 Федерального закона от 06.10.2003 №131-ФЗ «Об общих принципах организации местного самоуправления в Российской Федерации», ст.44 Федерального закона от 31.07.2020 № 248-ФЗ «О  государственном контроле (надзоре) и муниципальном контроле в Российской</w:t>
      </w:r>
    </w:p>
    <w:p w:rsidR="00134A76" w:rsidRDefault="00134A76" w:rsidP="0025114F">
      <w:pPr>
        <w:tabs>
          <w:tab w:val="left" w:pos="426"/>
          <w:tab w:val="left" w:pos="3976"/>
        </w:tabs>
        <w:ind w:left="0" w:right="142" w:firstLine="426"/>
        <w:rPr>
          <w:sz w:val="18"/>
          <w:szCs w:val="18"/>
        </w:rPr>
      </w:pPr>
      <w:proofErr w:type="gramStart"/>
      <w:r w:rsidRPr="00134A76">
        <w:rPr>
          <w:sz w:val="18"/>
          <w:szCs w:val="18"/>
        </w:rPr>
        <w:t xml:space="preserve">Федерации», Постановлением Правительства РФ от 25.06.2021г.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Законом Иркутской области №96-ОЗ от 03.11.2016 «О закреплении за сельскими поселениями Иркутской области вопросов местного значения», руководствуясь ст. 6 Устава </w:t>
      </w:r>
      <w:proofErr w:type="spellStart"/>
      <w:r w:rsidRPr="00134A76">
        <w:rPr>
          <w:sz w:val="18"/>
          <w:szCs w:val="18"/>
        </w:rPr>
        <w:t>Хомутовского</w:t>
      </w:r>
      <w:proofErr w:type="spellEnd"/>
      <w:r w:rsidRPr="00134A76">
        <w:rPr>
          <w:sz w:val="18"/>
          <w:szCs w:val="18"/>
        </w:rPr>
        <w:t xml:space="preserve"> муниципального образования, Администрация </w:t>
      </w:r>
      <w:proofErr w:type="spellStart"/>
      <w:r w:rsidRPr="00134A76">
        <w:rPr>
          <w:sz w:val="18"/>
          <w:szCs w:val="18"/>
        </w:rPr>
        <w:t>Хомутовского</w:t>
      </w:r>
      <w:proofErr w:type="spellEnd"/>
      <w:r w:rsidRPr="00134A76">
        <w:rPr>
          <w:sz w:val="18"/>
          <w:szCs w:val="18"/>
        </w:rPr>
        <w:t xml:space="preserve"> муниципального образования </w:t>
      </w:r>
      <w:proofErr w:type="gramEnd"/>
    </w:p>
    <w:p w:rsidR="002E0C88" w:rsidRPr="00134A76" w:rsidRDefault="002E0C88" w:rsidP="00134A76">
      <w:pPr>
        <w:tabs>
          <w:tab w:val="left" w:pos="426"/>
          <w:tab w:val="left" w:pos="3976"/>
        </w:tabs>
        <w:ind w:left="0" w:right="142" w:firstLine="426"/>
        <w:rPr>
          <w:sz w:val="18"/>
          <w:szCs w:val="18"/>
        </w:rPr>
      </w:pPr>
    </w:p>
    <w:p w:rsidR="00134A76" w:rsidRDefault="00134A76" w:rsidP="00134A76">
      <w:pPr>
        <w:tabs>
          <w:tab w:val="left" w:pos="426"/>
          <w:tab w:val="left" w:pos="3976"/>
        </w:tabs>
        <w:ind w:left="0" w:right="142" w:firstLine="426"/>
        <w:rPr>
          <w:sz w:val="18"/>
          <w:szCs w:val="18"/>
        </w:rPr>
      </w:pPr>
      <w:r w:rsidRPr="00134A76">
        <w:rPr>
          <w:sz w:val="18"/>
          <w:szCs w:val="18"/>
        </w:rPr>
        <w:t xml:space="preserve"> ПОСТАНОВЛЯЕТ:</w:t>
      </w:r>
    </w:p>
    <w:p w:rsidR="002E0C88" w:rsidRPr="00134A76" w:rsidRDefault="002E0C88" w:rsidP="0025114F">
      <w:pPr>
        <w:tabs>
          <w:tab w:val="left" w:pos="142"/>
          <w:tab w:val="left" w:pos="426"/>
          <w:tab w:val="left" w:pos="567"/>
        </w:tabs>
        <w:ind w:left="0" w:right="142" w:firstLine="426"/>
        <w:rPr>
          <w:sz w:val="18"/>
          <w:szCs w:val="18"/>
        </w:rPr>
      </w:pPr>
    </w:p>
    <w:p w:rsidR="00134A76" w:rsidRPr="00134A76" w:rsidRDefault="00134A76" w:rsidP="0025114F">
      <w:pPr>
        <w:numPr>
          <w:ilvl w:val="0"/>
          <w:numId w:val="14"/>
        </w:numPr>
        <w:tabs>
          <w:tab w:val="left" w:pos="142"/>
          <w:tab w:val="left" w:pos="426"/>
          <w:tab w:val="left" w:pos="567"/>
        </w:tabs>
        <w:ind w:left="0" w:right="142" w:firstLine="426"/>
        <w:rPr>
          <w:sz w:val="18"/>
          <w:szCs w:val="18"/>
        </w:rPr>
      </w:pPr>
      <w:r w:rsidRPr="00134A76">
        <w:rPr>
          <w:sz w:val="18"/>
          <w:szCs w:val="18"/>
        </w:rPr>
        <w:t>Утвердить программу профилактики рисков причинения вреда (ущерба) охраняемым законом ценностям по муниципальному лесному контролю на 2022 год согласно приложению.</w:t>
      </w:r>
    </w:p>
    <w:p w:rsidR="00134A76" w:rsidRPr="00134A76" w:rsidRDefault="00134A76" w:rsidP="0025114F">
      <w:pPr>
        <w:numPr>
          <w:ilvl w:val="0"/>
          <w:numId w:val="14"/>
        </w:numPr>
        <w:tabs>
          <w:tab w:val="left" w:pos="142"/>
          <w:tab w:val="left" w:pos="426"/>
          <w:tab w:val="left" w:pos="567"/>
        </w:tabs>
        <w:ind w:left="0" w:right="142" w:firstLine="426"/>
        <w:rPr>
          <w:sz w:val="18"/>
          <w:szCs w:val="18"/>
        </w:rPr>
      </w:pPr>
      <w:r w:rsidRPr="00134A76">
        <w:rPr>
          <w:sz w:val="18"/>
          <w:szCs w:val="18"/>
        </w:rPr>
        <w:t>Опубликовать настоящее постановление в установленном законом порядке.</w:t>
      </w:r>
    </w:p>
    <w:p w:rsidR="00134A76" w:rsidRPr="0025114F" w:rsidRDefault="00134A76" w:rsidP="0025114F">
      <w:pPr>
        <w:numPr>
          <w:ilvl w:val="0"/>
          <w:numId w:val="14"/>
        </w:numPr>
        <w:tabs>
          <w:tab w:val="left" w:pos="142"/>
          <w:tab w:val="left" w:pos="426"/>
          <w:tab w:val="left" w:pos="567"/>
        </w:tabs>
        <w:ind w:left="0" w:right="142" w:firstLine="426"/>
        <w:rPr>
          <w:sz w:val="18"/>
          <w:szCs w:val="18"/>
        </w:rPr>
      </w:pPr>
      <w:proofErr w:type="gramStart"/>
      <w:r w:rsidRPr="00134A76">
        <w:rPr>
          <w:sz w:val="18"/>
          <w:szCs w:val="18"/>
        </w:rPr>
        <w:t>Контроль за</w:t>
      </w:r>
      <w:proofErr w:type="gramEnd"/>
      <w:r w:rsidRPr="00134A76">
        <w:rPr>
          <w:sz w:val="18"/>
          <w:szCs w:val="18"/>
        </w:rPr>
        <w:t xml:space="preserve"> исполнением настоящего постановления возложить на </w:t>
      </w:r>
      <w:r w:rsidRPr="0025114F">
        <w:rPr>
          <w:sz w:val="18"/>
          <w:szCs w:val="18"/>
        </w:rPr>
        <w:t xml:space="preserve">заместителя Главы администрации. </w:t>
      </w:r>
    </w:p>
    <w:p w:rsidR="00134A76" w:rsidRPr="00134A76" w:rsidRDefault="00134A76" w:rsidP="0025114F">
      <w:pPr>
        <w:tabs>
          <w:tab w:val="left" w:pos="142"/>
          <w:tab w:val="left" w:pos="426"/>
          <w:tab w:val="left" w:pos="3976"/>
        </w:tabs>
        <w:ind w:left="0" w:right="142" w:firstLine="426"/>
        <w:rPr>
          <w:sz w:val="18"/>
          <w:szCs w:val="18"/>
        </w:rPr>
      </w:pPr>
    </w:p>
    <w:p w:rsidR="00134A76" w:rsidRDefault="00134A76" w:rsidP="00687C85">
      <w:pPr>
        <w:tabs>
          <w:tab w:val="left" w:pos="426"/>
          <w:tab w:val="left" w:pos="3976"/>
        </w:tabs>
        <w:ind w:left="0" w:right="142" w:firstLine="426"/>
        <w:jc w:val="right"/>
        <w:rPr>
          <w:i/>
          <w:sz w:val="18"/>
          <w:szCs w:val="18"/>
        </w:rPr>
      </w:pPr>
      <w:r w:rsidRPr="00687C85">
        <w:rPr>
          <w:i/>
          <w:sz w:val="18"/>
          <w:szCs w:val="18"/>
        </w:rPr>
        <w:t xml:space="preserve">Глава   администрации                             В.М. </w:t>
      </w:r>
      <w:proofErr w:type="spellStart"/>
      <w:r w:rsidRPr="00687C85">
        <w:rPr>
          <w:i/>
          <w:sz w:val="18"/>
          <w:szCs w:val="18"/>
        </w:rPr>
        <w:t>Колмаченко</w:t>
      </w:r>
      <w:proofErr w:type="spellEnd"/>
      <w:r w:rsidRPr="00687C85">
        <w:rPr>
          <w:i/>
          <w:sz w:val="18"/>
          <w:szCs w:val="18"/>
        </w:rPr>
        <w:t xml:space="preserve">        </w:t>
      </w:r>
    </w:p>
    <w:p w:rsidR="00687C85" w:rsidRPr="00687C85" w:rsidRDefault="00687C85" w:rsidP="00687C85">
      <w:pPr>
        <w:tabs>
          <w:tab w:val="left" w:pos="426"/>
          <w:tab w:val="left" w:pos="3976"/>
        </w:tabs>
        <w:ind w:left="0" w:right="142" w:firstLine="426"/>
        <w:jc w:val="right"/>
        <w:rPr>
          <w:i/>
          <w:sz w:val="18"/>
          <w:szCs w:val="18"/>
        </w:rPr>
      </w:pPr>
    </w:p>
    <w:p w:rsidR="00134A76" w:rsidRDefault="00134A76" w:rsidP="00687C85">
      <w:pPr>
        <w:tabs>
          <w:tab w:val="left" w:pos="426"/>
          <w:tab w:val="left" w:pos="3976"/>
        </w:tabs>
        <w:ind w:left="0" w:right="142" w:firstLine="426"/>
        <w:jc w:val="right"/>
        <w:rPr>
          <w:sz w:val="18"/>
          <w:szCs w:val="18"/>
        </w:rPr>
      </w:pPr>
    </w:p>
    <w:p w:rsidR="0025114F" w:rsidRDefault="0025114F" w:rsidP="00687C85">
      <w:pPr>
        <w:tabs>
          <w:tab w:val="left" w:pos="426"/>
          <w:tab w:val="left" w:pos="3976"/>
        </w:tabs>
        <w:ind w:left="0" w:right="142" w:firstLine="426"/>
        <w:jc w:val="right"/>
        <w:rPr>
          <w:sz w:val="18"/>
          <w:szCs w:val="18"/>
        </w:rPr>
      </w:pPr>
    </w:p>
    <w:p w:rsidR="0025114F" w:rsidRDefault="0025114F" w:rsidP="00687C85">
      <w:pPr>
        <w:tabs>
          <w:tab w:val="left" w:pos="426"/>
          <w:tab w:val="left" w:pos="3976"/>
        </w:tabs>
        <w:ind w:left="0" w:right="142" w:firstLine="426"/>
        <w:jc w:val="right"/>
        <w:rPr>
          <w:sz w:val="18"/>
          <w:szCs w:val="18"/>
        </w:rPr>
      </w:pPr>
    </w:p>
    <w:p w:rsidR="0025114F" w:rsidRDefault="0025114F" w:rsidP="00687C85">
      <w:pPr>
        <w:tabs>
          <w:tab w:val="left" w:pos="426"/>
          <w:tab w:val="left" w:pos="3976"/>
        </w:tabs>
        <w:ind w:left="0" w:right="142" w:firstLine="426"/>
        <w:jc w:val="right"/>
        <w:rPr>
          <w:sz w:val="18"/>
          <w:szCs w:val="18"/>
        </w:rPr>
      </w:pPr>
    </w:p>
    <w:tbl>
      <w:tblPr>
        <w:tblStyle w:val="aa"/>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386"/>
      </w:tblGrid>
      <w:tr w:rsidR="00434775" w:rsidRPr="00434775" w:rsidTr="00687C85">
        <w:tc>
          <w:tcPr>
            <w:tcW w:w="5070" w:type="dxa"/>
          </w:tcPr>
          <w:p w:rsidR="00434775" w:rsidRPr="00434775" w:rsidRDefault="00434775" w:rsidP="00687C85">
            <w:pPr>
              <w:tabs>
                <w:tab w:val="left" w:pos="426"/>
                <w:tab w:val="left" w:pos="3976"/>
              </w:tabs>
              <w:ind w:left="0" w:right="142" w:firstLine="426"/>
              <w:jc w:val="right"/>
              <w:rPr>
                <w:sz w:val="18"/>
                <w:szCs w:val="18"/>
              </w:rPr>
            </w:pPr>
          </w:p>
        </w:tc>
        <w:tc>
          <w:tcPr>
            <w:tcW w:w="5386" w:type="dxa"/>
          </w:tcPr>
          <w:p w:rsidR="00434775" w:rsidRPr="00434775" w:rsidRDefault="00434775" w:rsidP="00687C85">
            <w:pPr>
              <w:tabs>
                <w:tab w:val="left" w:pos="426"/>
                <w:tab w:val="left" w:pos="3976"/>
              </w:tabs>
              <w:ind w:left="0" w:right="142" w:firstLine="426"/>
              <w:jc w:val="right"/>
              <w:rPr>
                <w:sz w:val="18"/>
                <w:szCs w:val="18"/>
              </w:rPr>
            </w:pPr>
            <w:r w:rsidRPr="00434775">
              <w:rPr>
                <w:sz w:val="18"/>
                <w:szCs w:val="18"/>
              </w:rPr>
              <w:t>УТВЕРЖДЕНО</w:t>
            </w:r>
          </w:p>
          <w:p w:rsidR="00434775" w:rsidRPr="00434775" w:rsidRDefault="00434775" w:rsidP="00687C85">
            <w:pPr>
              <w:tabs>
                <w:tab w:val="left" w:pos="426"/>
                <w:tab w:val="left" w:pos="3976"/>
              </w:tabs>
              <w:ind w:left="0" w:right="142" w:firstLine="426"/>
              <w:jc w:val="right"/>
              <w:rPr>
                <w:sz w:val="18"/>
                <w:szCs w:val="18"/>
              </w:rPr>
            </w:pPr>
            <w:r w:rsidRPr="00434775">
              <w:rPr>
                <w:sz w:val="18"/>
                <w:szCs w:val="18"/>
              </w:rPr>
              <w:t xml:space="preserve">постановлением администрации </w:t>
            </w:r>
            <w:proofErr w:type="spellStart"/>
            <w:r w:rsidRPr="00434775">
              <w:rPr>
                <w:sz w:val="18"/>
                <w:szCs w:val="18"/>
              </w:rPr>
              <w:t>Хомутовского</w:t>
            </w:r>
            <w:proofErr w:type="spellEnd"/>
            <w:r w:rsidRPr="00434775">
              <w:rPr>
                <w:sz w:val="18"/>
                <w:szCs w:val="18"/>
              </w:rPr>
              <w:t xml:space="preserve">  муниципального образования </w:t>
            </w:r>
          </w:p>
          <w:p w:rsidR="00434775" w:rsidRPr="00434775" w:rsidRDefault="00434775" w:rsidP="00687C85">
            <w:pPr>
              <w:tabs>
                <w:tab w:val="left" w:pos="426"/>
                <w:tab w:val="left" w:pos="3976"/>
              </w:tabs>
              <w:ind w:left="0" w:right="142" w:firstLine="426"/>
              <w:jc w:val="right"/>
              <w:rPr>
                <w:sz w:val="18"/>
                <w:szCs w:val="18"/>
              </w:rPr>
            </w:pPr>
            <w:r w:rsidRPr="00434775">
              <w:rPr>
                <w:sz w:val="18"/>
                <w:szCs w:val="18"/>
              </w:rPr>
              <w:t xml:space="preserve">     от «_</w:t>
            </w:r>
            <w:r w:rsidR="00687C85">
              <w:rPr>
                <w:sz w:val="18"/>
                <w:szCs w:val="18"/>
                <w:u w:val="single"/>
              </w:rPr>
              <w:t>25</w:t>
            </w:r>
            <w:r w:rsidRPr="00434775">
              <w:rPr>
                <w:sz w:val="18"/>
                <w:szCs w:val="18"/>
              </w:rPr>
              <w:t>_» _</w:t>
            </w:r>
            <w:r w:rsidR="00687C85">
              <w:rPr>
                <w:sz w:val="18"/>
                <w:szCs w:val="18"/>
                <w:u w:val="single"/>
              </w:rPr>
              <w:t>03</w:t>
            </w:r>
            <w:r w:rsidRPr="00434775">
              <w:rPr>
                <w:sz w:val="18"/>
                <w:szCs w:val="18"/>
              </w:rPr>
              <w:t xml:space="preserve">__ 2022г. № </w:t>
            </w:r>
            <w:r w:rsidR="00687C85">
              <w:rPr>
                <w:sz w:val="18"/>
                <w:szCs w:val="18"/>
                <w:u w:val="single"/>
              </w:rPr>
              <w:t>66 о/д</w:t>
            </w:r>
            <w:r w:rsidRPr="00434775">
              <w:rPr>
                <w:sz w:val="18"/>
                <w:szCs w:val="18"/>
              </w:rPr>
              <w:t>_</w:t>
            </w:r>
          </w:p>
        </w:tc>
      </w:tr>
    </w:tbl>
    <w:p w:rsidR="00434775" w:rsidRPr="00434775" w:rsidRDefault="00434775" w:rsidP="00434775">
      <w:pPr>
        <w:tabs>
          <w:tab w:val="left" w:pos="426"/>
          <w:tab w:val="left" w:pos="3976"/>
        </w:tabs>
        <w:ind w:left="0" w:right="142" w:firstLine="426"/>
        <w:rPr>
          <w:sz w:val="18"/>
          <w:szCs w:val="18"/>
        </w:rPr>
      </w:pPr>
    </w:p>
    <w:p w:rsidR="00434775" w:rsidRPr="00434775" w:rsidRDefault="00434775" w:rsidP="00687C85">
      <w:pPr>
        <w:tabs>
          <w:tab w:val="left" w:pos="426"/>
          <w:tab w:val="left" w:pos="3976"/>
        </w:tabs>
        <w:ind w:left="0" w:right="142" w:firstLine="426"/>
        <w:jc w:val="center"/>
        <w:rPr>
          <w:b/>
          <w:sz w:val="18"/>
          <w:szCs w:val="18"/>
        </w:rPr>
      </w:pPr>
      <w:r w:rsidRPr="00434775">
        <w:rPr>
          <w:b/>
          <w:sz w:val="18"/>
          <w:szCs w:val="18"/>
        </w:rPr>
        <w:t>Программа</w:t>
      </w:r>
    </w:p>
    <w:p w:rsidR="00434775" w:rsidRPr="00434775" w:rsidRDefault="00434775" w:rsidP="00687C85">
      <w:pPr>
        <w:tabs>
          <w:tab w:val="left" w:pos="426"/>
          <w:tab w:val="left" w:pos="3976"/>
        </w:tabs>
        <w:ind w:left="0" w:right="142" w:firstLine="426"/>
        <w:jc w:val="center"/>
        <w:rPr>
          <w:b/>
          <w:sz w:val="18"/>
          <w:szCs w:val="18"/>
        </w:rPr>
      </w:pPr>
      <w:r w:rsidRPr="00434775">
        <w:rPr>
          <w:b/>
          <w:sz w:val="18"/>
          <w:szCs w:val="18"/>
        </w:rPr>
        <w:t xml:space="preserve">профилактики рисков причинения вреда (ущерба) охраняемым законом ценностям по лесному контролю </w:t>
      </w:r>
      <w:proofErr w:type="spellStart"/>
      <w:r w:rsidRPr="00434775">
        <w:rPr>
          <w:b/>
          <w:sz w:val="18"/>
          <w:szCs w:val="18"/>
        </w:rPr>
        <w:t>Хомутовского</w:t>
      </w:r>
      <w:proofErr w:type="spellEnd"/>
      <w:r w:rsidRPr="00434775">
        <w:rPr>
          <w:b/>
          <w:sz w:val="18"/>
          <w:szCs w:val="18"/>
        </w:rPr>
        <w:t xml:space="preserve"> муниципального образования</w:t>
      </w:r>
    </w:p>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r w:rsidRPr="00434775">
        <w:rPr>
          <w:sz w:val="18"/>
          <w:szCs w:val="18"/>
        </w:rPr>
        <w:t>Раздел 1. Общие положения</w:t>
      </w:r>
    </w:p>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1.1. Программа профилактики рисков причинения вреда (ущерба) охраняемым законом ценностям по муниципальному лесному контролю на 2022 год (далее – программа профилактики) разработана в соответствии  с Федеральным законом от 31.07.2020 № 248–ФЗ «О государственном контроле </w:t>
      </w:r>
      <w:proofErr w:type="gramStart"/>
      <w:r w:rsidRPr="00434775">
        <w:rPr>
          <w:sz w:val="18"/>
          <w:szCs w:val="18"/>
        </w:rPr>
        <w:t xml:space="preserve">( </w:t>
      </w:r>
      <w:proofErr w:type="gramEnd"/>
      <w:r w:rsidRPr="00434775">
        <w:rPr>
          <w:sz w:val="18"/>
          <w:szCs w:val="18"/>
        </w:rPr>
        <w:t xml:space="preserve">надзоре) и муниципальном контроле в Российской Федерации», Постановлением Правительства РФ от 25.06.2021 № 990 «Об утверждении Правил разработки и утверждения контрольными (надзорными) органами  программы профилактики рисков причинения вреда  ( ущерба) охраняемым законам ценностям» и устанавливает порядок проведения </w:t>
      </w:r>
      <w:proofErr w:type="spellStart"/>
      <w:r w:rsidRPr="00434775">
        <w:rPr>
          <w:sz w:val="18"/>
          <w:szCs w:val="18"/>
        </w:rPr>
        <w:t>Хомутовским</w:t>
      </w:r>
      <w:proofErr w:type="spellEnd"/>
      <w:r w:rsidRPr="00434775">
        <w:rPr>
          <w:sz w:val="18"/>
          <w:szCs w:val="18"/>
        </w:rPr>
        <w:t xml:space="preserve"> муниципальным образованием (далее – Администрация), профилактических мероприятий, направленных на предупреждение нарушений обязательных требований и (или) причинения вреда (ущерба) охраняемым законом ценностям, соблюдение которых оценивается при осуществлении муниципального лесного контроля (далее – муниципальный контроль).</w:t>
      </w:r>
    </w:p>
    <w:p w:rsidR="00434775" w:rsidRPr="00434775" w:rsidRDefault="00434775" w:rsidP="00434775">
      <w:pPr>
        <w:tabs>
          <w:tab w:val="left" w:pos="426"/>
          <w:tab w:val="left" w:pos="3976"/>
        </w:tabs>
        <w:ind w:left="0" w:right="142" w:firstLine="426"/>
        <w:rPr>
          <w:sz w:val="18"/>
          <w:szCs w:val="18"/>
        </w:rPr>
      </w:pPr>
      <w:r w:rsidRPr="00434775">
        <w:rPr>
          <w:sz w:val="18"/>
          <w:szCs w:val="18"/>
        </w:rPr>
        <w:t>1.2. Программа направлена на снижение риска причинения вреда (ущерба), посредством проведения профилактических мероприятий которые, в свою очередь, являются приоритетными по отношению к проведению контрольных мероприятий (проверок).</w:t>
      </w:r>
    </w:p>
    <w:p w:rsidR="00434775" w:rsidRPr="00434775" w:rsidRDefault="00434775" w:rsidP="00434775">
      <w:pPr>
        <w:tabs>
          <w:tab w:val="left" w:pos="426"/>
          <w:tab w:val="left" w:pos="3976"/>
        </w:tabs>
        <w:ind w:left="0" w:right="142" w:firstLine="426"/>
        <w:rPr>
          <w:sz w:val="18"/>
          <w:szCs w:val="18"/>
        </w:rPr>
      </w:pPr>
      <w:r w:rsidRPr="00434775">
        <w:rPr>
          <w:sz w:val="18"/>
          <w:szCs w:val="18"/>
        </w:rPr>
        <w:t>Раздел 2. Анализ текущего состояния осуществления вида контроля, описание текущего уровня развития профилактической деятельности контрольного органа, характеристика проблем, на решение которых направлена программа профилактики рисков причинения вреда.</w:t>
      </w: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2.1. </w:t>
      </w:r>
      <w:proofErr w:type="gramStart"/>
      <w:r w:rsidRPr="00434775">
        <w:rPr>
          <w:sz w:val="18"/>
          <w:szCs w:val="18"/>
        </w:rPr>
        <w:t xml:space="preserve">В соответствии с Положением о муниципальном лесном контроле на территории </w:t>
      </w:r>
      <w:proofErr w:type="spellStart"/>
      <w:r w:rsidRPr="00434775">
        <w:rPr>
          <w:sz w:val="18"/>
          <w:szCs w:val="18"/>
        </w:rPr>
        <w:t>Хомутовского</w:t>
      </w:r>
      <w:proofErr w:type="spellEnd"/>
      <w:r w:rsidRPr="00434775">
        <w:rPr>
          <w:sz w:val="18"/>
          <w:szCs w:val="18"/>
        </w:rPr>
        <w:t xml:space="preserve"> муниципального образования  – утверждаемым Думой </w:t>
      </w:r>
      <w:proofErr w:type="spellStart"/>
      <w:r w:rsidRPr="00434775">
        <w:rPr>
          <w:sz w:val="18"/>
          <w:szCs w:val="18"/>
        </w:rPr>
        <w:t>Хомутовского</w:t>
      </w:r>
      <w:proofErr w:type="spellEnd"/>
      <w:r w:rsidRPr="00434775">
        <w:rPr>
          <w:sz w:val="18"/>
          <w:szCs w:val="18"/>
        </w:rPr>
        <w:t xml:space="preserve"> муниципального образования от 23.12.2021 № 57-267/д – муниципальный контроль осуществляется в форме проведения внеплановых проверок соблюдения юридическими лицами, индивидуальными предпринимателями и гражданами (далее – контролируемые лица) обязательных требований установленных лесным законодательством (далее – обязательных требований), информирования и консультирования физических и юридических лиц, проживающих и (или) осуществляющих деятельность</w:t>
      </w:r>
      <w:proofErr w:type="gramEnd"/>
      <w:r w:rsidRPr="00434775">
        <w:rPr>
          <w:sz w:val="18"/>
          <w:szCs w:val="18"/>
        </w:rPr>
        <w:t xml:space="preserve"> на территории </w:t>
      </w:r>
      <w:proofErr w:type="spellStart"/>
      <w:r w:rsidRPr="00434775">
        <w:rPr>
          <w:sz w:val="18"/>
          <w:szCs w:val="18"/>
        </w:rPr>
        <w:t>Хомутовского</w:t>
      </w:r>
      <w:proofErr w:type="spellEnd"/>
      <w:r w:rsidRPr="00434775">
        <w:rPr>
          <w:sz w:val="18"/>
          <w:szCs w:val="18"/>
        </w:rPr>
        <w:t xml:space="preserve"> муниципального образования (далее – контролируемые лица).</w:t>
      </w: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На сайте </w:t>
      </w:r>
      <w:proofErr w:type="spellStart"/>
      <w:r w:rsidRPr="00434775">
        <w:rPr>
          <w:sz w:val="18"/>
          <w:szCs w:val="18"/>
        </w:rPr>
        <w:t>Хомутовского</w:t>
      </w:r>
      <w:proofErr w:type="spellEnd"/>
      <w:r w:rsidRPr="00434775">
        <w:rPr>
          <w:sz w:val="18"/>
          <w:szCs w:val="18"/>
        </w:rPr>
        <w:t xml:space="preserve"> муниципального образования –  создан раздел «Муниципальный контроль», в котором аккумулируется необходимая контролируемым лицам информация в части муниципального лесного контроля.</w:t>
      </w: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Основными проблемами, которые по своей сути </w:t>
      </w:r>
      <w:proofErr w:type="gramStart"/>
      <w:r w:rsidRPr="00434775">
        <w:rPr>
          <w:sz w:val="18"/>
          <w:szCs w:val="18"/>
        </w:rPr>
        <w:t>являются причинами основной части нарушений обязательных требований лесного законодательства контролируемыми лицами являются</w:t>
      </w:r>
      <w:proofErr w:type="gramEnd"/>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sz w:val="18"/>
          <w:szCs w:val="18"/>
        </w:rPr>
        <w:t>- непонимание необходимости исполнения требований;</w:t>
      </w:r>
    </w:p>
    <w:p w:rsidR="00434775" w:rsidRPr="00434775" w:rsidRDefault="00434775" w:rsidP="00434775">
      <w:pPr>
        <w:tabs>
          <w:tab w:val="left" w:pos="426"/>
          <w:tab w:val="left" w:pos="3976"/>
        </w:tabs>
        <w:ind w:left="0" w:right="142" w:firstLine="426"/>
        <w:rPr>
          <w:sz w:val="18"/>
          <w:szCs w:val="18"/>
        </w:rPr>
      </w:pPr>
      <w:r w:rsidRPr="00434775">
        <w:rPr>
          <w:sz w:val="18"/>
          <w:szCs w:val="18"/>
        </w:rPr>
        <w:t>- отсутствие информирования о требованиях;</w:t>
      </w:r>
    </w:p>
    <w:p w:rsidR="00434775" w:rsidRPr="00434775" w:rsidRDefault="00434775" w:rsidP="00434775">
      <w:pPr>
        <w:tabs>
          <w:tab w:val="left" w:pos="426"/>
          <w:tab w:val="left" w:pos="3976"/>
        </w:tabs>
        <w:ind w:left="0" w:right="142" w:firstLine="426"/>
        <w:rPr>
          <w:sz w:val="18"/>
          <w:szCs w:val="18"/>
        </w:rPr>
      </w:pPr>
      <w:r w:rsidRPr="00434775">
        <w:rPr>
          <w:sz w:val="18"/>
          <w:szCs w:val="18"/>
        </w:rPr>
        <w:t>- отсутствие системы обратной связи, в том числе с использованием современных информационно-телекоммуникационных технологий.</w:t>
      </w:r>
    </w:p>
    <w:p w:rsidR="00434775" w:rsidRPr="00434775" w:rsidRDefault="00434775" w:rsidP="00434775">
      <w:pPr>
        <w:tabs>
          <w:tab w:val="left" w:pos="426"/>
          <w:tab w:val="left" w:pos="3976"/>
        </w:tabs>
        <w:ind w:left="0" w:right="142" w:firstLine="426"/>
        <w:rPr>
          <w:sz w:val="18"/>
          <w:szCs w:val="18"/>
        </w:rPr>
      </w:pPr>
      <w:r w:rsidRPr="00434775">
        <w:rPr>
          <w:sz w:val="18"/>
          <w:szCs w:val="18"/>
        </w:rPr>
        <w:t>Решением данных проблем является активное проведение должностными лицами контрольного органа профилактических мероприятий по вопросам соблюдения обязательных требований и разъяснений по вопросам, связанным с организацией и осуществлением муниципального лесного контроля.</w:t>
      </w:r>
    </w:p>
    <w:p w:rsidR="00434775" w:rsidRPr="00434775" w:rsidRDefault="00434775" w:rsidP="00434775">
      <w:pPr>
        <w:tabs>
          <w:tab w:val="left" w:pos="426"/>
          <w:tab w:val="left" w:pos="3976"/>
        </w:tabs>
        <w:ind w:left="0" w:right="142" w:firstLine="426"/>
        <w:rPr>
          <w:sz w:val="18"/>
          <w:szCs w:val="18"/>
        </w:rPr>
      </w:pPr>
      <w:r w:rsidRPr="00434775">
        <w:rPr>
          <w:sz w:val="18"/>
          <w:szCs w:val="18"/>
        </w:rPr>
        <w:t>2.2. В 2022г. в целях профилактики нарушений обязательных требований планируется:</w:t>
      </w: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1) постоянное совершенствование и развитие тематического раздела на официальном сайте администрации </w:t>
      </w:r>
      <w:proofErr w:type="spellStart"/>
      <w:r w:rsidRPr="00434775">
        <w:rPr>
          <w:sz w:val="18"/>
          <w:szCs w:val="18"/>
        </w:rPr>
        <w:t>Хомутовского</w:t>
      </w:r>
      <w:proofErr w:type="spellEnd"/>
      <w:r w:rsidRPr="00434775">
        <w:rPr>
          <w:sz w:val="18"/>
          <w:szCs w:val="18"/>
        </w:rPr>
        <w:t xml:space="preserve"> муниципального образования информационно телекоммуникационной сети «Интернет» (далее – официальный интернет-сайт):</w:t>
      </w:r>
    </w:p>
    <w:p w:rsidR="00434775" w:rsidRPr="00434775" w:rsidRDefault="00434775" w:rsidP="00434775">
      <w:pPr>
        <w:tabs>
          <w:tab w:val="left" w:pos="426"/>
          <w:tab w:val="left" w:pos="3976"/>
        </w:tabs>
        <w:ind w:left="0" w:right="142" w:firstLine="426"/>
        <w:rPr>
          <w:sz w:val="18"/>
          <w:szCs w:val="18"/>
        </w:rPr>
      </w:pPr>
      <w:r w:rsidRPr="00434775">
        <w:rPr>
          <w:sz w:val="18"/>
          <w:szCs w:val="18"/>
        </w:rPr>
        <w:t>- обновление (при необходимости) перечня наименований, реквизитов и текстов нормативных правовых актов и (или) их отдельных частей (положений), оценка соблюдения которых является предметом муниципального  контроля, а также информации о должностных лицах, осуществляющих муниципальный лесной контроль, их контактных данных;</w:t>
      </w:r>
    </w:p>
    <w:p w:rsidR="00434775" w:rsidRPr="00434775" w:rsidRDefault="00434775" w:rsidP="00434775">
      <w:pPr>
        <w:tabs>
          <w:tab w:val="left" w:pos="426"/>
          <w:tab w:val="left" w:pos="3976"/>
        </w:tabs>
        <w:ind w:left="0" w:right="142" w:firstLine="426"/>
        <w:rPr>
          <w:sz w:val="18"/>
          <w:szCs w:val="18"/>
        </w:rPr>
      </w:pPr>
      <w:r w:rsidRPr="00434775">
        <w:rPr>
          <w:sz w:val="18"/>
          <w:szCs w:val="18"/>
        </w:rPr>
        <w:t>- дополнительное информирование контролируемых лиц через новостной блок официального интернет-сайта об изменениях законодательства;</w:t>
      </w:r>
    </w:p>
    <w:p w:rsidR="00434775" w:rsidRPr="00434775" w:rsidRDefault="00434775" w:rsidP="00434775">
      <w:pPr>
        <w:tabs>
          <w:tab w:val="left" w:pos="426"/>
          <w:tab w:val="left" w:pos="3976"/>
        </w:tabs>
        <w:ind w:left="0" w:right="142" w:firstLine="426"/>
        <w:rPr>
          <w:sz w:val="18"/>
          <w:szCs w:val="18"/>
        </w:rPr>
      </w:pPr>
      <w:r w:rsidRPr="00434775">
        <w:rPr>
          <w:sz w:val="18"/>
          <w:szCs w:val="18"/>
        </w:rPr>
        <w:t>2) устное консультирование контролируемых лиц и (или) их представителей на личном приеме, а также по телефону по вопросам соблюдения обязательных требований.</w:t>
      </w:r>
    </w:p>
    <w:p w:rsidR="00434775" w:rsidRPr="00434775" w:rsidRDefault="00434775" w:rsidP="00434775">
      <w:pPr>
        <w:tabs>
          <w:tab w:val="left" w:pos="426"/>
          <w:tab w:val="left" w:pos="3976"/>
        </w:tabs>
        <w:ind w:left="0" w:right="142" w:firstLine="426"/>
        <w:rPr>
          <w:sz w:val="18"/>
          <w:szCs w:val="18"/>
        </w:rPr>
      </w:pPr>
      <w:r w:rsidRPr="00434775">
        <w:rPr>
          <w:sz w:val="18"/>
          <w:szCs w:val="18"/>
        </w:rPr>
        <w:t>2.3. С учетом запланированных на 2022 год профилактических мероприятий при осуществлении муниципального лесного контроля ожидается существенное повышение уровня информированности контролируемых лиц.</w:t>
      </w:r>
    </w:p>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Раздел 3. Цели и задачи </w:t>
      </w:r>
      <w:proofErr w:type="gramStart"/>
      <w:r w:rsidRPr="00434775">
        <w:rPr>
          <w:sz w:val="18"/>
          <w:szCs w:val="18"/>
        </w:rPr>
        <w:t>реализации программы профилактики рисков причинения вреда</w:t>
      </w:r>
      <w:proofErr w:type="gramEnd"/>
    </w:p>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r w:rsidRPr="00434775">
        <w:rPr>
          <w:sz w:val="18"/>
          <w:szCs w:val="18"/>
        </w:rPr>
        <w:t>3.1. Целями программы являются:</w:t>
      </w:r>
    </w:p>
    <w:p w:rsidR="00434775" w:rsidRPr="00434775" w:rsidRDefault="00434775" w:rsidP="00434775">
      <w:pPr>
        <w:tabs>
          <w:tab w:val="left" w:pos="426"/>
          <w:tab w:val="left" w:pos="3976"/>
        </w:tabs>
        <w:ind w:left="0" w:right="142" w:firstLine="426"/>
        <w:rPr>
          <w:sz w:val="18"/>
          <w:szCs w:val="18"/>
        </w:rPr>
      </w:pPr>
      <w:r w:rsidRPr="00434775">
        <w:rPr>
          <w:sz w:val="18"/>
          <w:szCs w:val="18"/>
        </w:rPr>
        <w:t>1) стимулирование добросовестного соблюдения контролируемыми лицами обязательных требований, а также минимизация риска причинения вреда (ущерба) охраняемым законом ценностям, вызванного возможными нарушениями обязательных требований (снижение потенциальной выгоды от таких нарушений);</w:t>
      </w:r>
    </w:p>
    <w:p w:rsidR="00434775" w:rsidRPr="00434775" w:rsidRDefault="00434775" w:rsidP="00434775">
      <w:pPr>
        <w:tabs>
          <w:tab w:val="left" w:pos="426"/>
          <w:tab w:val="left" w:pos="3976"/>
        </w:tabs>
        <w:ind w:left="0" w:right="142" w:firstLine="426"/>
        <w:rPr>
          <w:sz w:val="18"/>
          <w:szCs w:val="18"/>
        </w:rPr>
      </w:pPr>
      <w:r w:rsidRPr="00434775">
        <w:rPr>
          <w:sz w:val="18"/>
          <w:szCs w:val="18"/>
        </w:rPr>
        <w:t>2) устранение причин и факторов, способствующих нарушениям обязательных требований;</w:t>
      </w:r>
    </w:p>
    <w:p w:rsidR="00434775" w:rsidRPr="00434775" w:rsidRDefault="00434775" w:rsidP="00434775">
      <w:pPr>
        <w:tabs>
          <w:tab w:val="left" w:pos="426"/>
          <w:tab w:val="left" w:pos="3976"/>
        </w:tabs>
        <w:ind w:left="0" w:right="142" w:firstLine="426"/>
        <w:rPr>
          <w:sz w:val="18"/>
          <w:szCs w:val="18"/>
        </w:rPr>
      </w:pPr>
      <w:r w:rsidRPr="00434775">
        <w:rPr>
          <w:sz w:val="18"/>
          <w:szCs w:val="18"/>
        </w:rPr>
        <w:t>3) создание благоприятных условий для скорейшего доведения обязательных требований до контролируемых лиц, повышение информированности о способах их соблюдения.</w:t>
      </w:r>
    </w:p>
    <w:p w:rsidR="00434775" w:rsidRPr="00434775" w:rsidRDefault="00434775" w:rsidP="00434775">
      <w:pPr>
        <w:tabs>
          <w:tab w:val="left" w:pos="426"/>
          <w:tab w:val="left" w:pos="3976"/>
        </w:tabs>
        <w:ind w:left="0" w:right="142" w:firstLine="426"/>
        <w:rPr>
          <w:sz w:val="18"/>
          <w:szCs w:val="18"/>
        </w:rPr>
      </w:pPr>
      <w:r w:rsidRPr="00434775">
        <w:rPr>
          <w:sz w:val="18"/>
          <w:szCs w:val="18"/>
        </w:rPr>
        <w:t>3.2. Задачами настоящей программы являются:</w:t>
      </w:r>
    </w:p>
    <w:p w:rsidR="00434775" w:rsidRPr="00434775" w:rsidRDefault="00434775" w:rsidP="00434775">
      <w:pPr>
        <w:tabs>
          <w:tab w:val="left" w:pos="426"/>
          <w:tab w:val="left" w:pos="3976"/>
        </w:tabs>
        <w:ind w:left="0" w:right="142" w:firstLine="426"/>
        <w:rPr>
          <w:sz w:val="18"/>
          <w:szCs w:val="18"/>
        </w:rPr>
      </w:pPr>
      <w:r w:rsidRPr="00434775">
        <w:rPr>
          <w:sz w:val="18"/>
          <w:szCs w:val="18"/>
        </w:rPr>
        <w:t>1) формирование у контролируемых лиц единообразного понимания обязательных требований;</w:t>
      </w:r>
    </w:p>
    <w:p w:rsidR="00434775" w:rsidRPr="00434775" w:rsidRDefault="00434775" w:rsidP="00434775">
      <w:pPr>
        <w:tabs>
          <w:tab w:val="left" w:pos="426"/>
          <w:tab w:val="left" w:pos="3976"/>
        </w:tabs>
        <w:ind w:left="0" w:right="142" w:firstLine="426"/>
        <w:rPr>
          <w:sz w:val="18"/>
          <w:szCs w:val="18"/>
        </w:rPr>
      </w:pPr>
      <w:r w:rsidRPr="00434775">
        <w:rPr>
          <w:sz w:val="18"/>
          <w:szCs w:val="18"/>
        </w:rPr>
        <w:t>2) повышение прозрачности деятельности при осуществлении муниципального контроля;</w:t>
      </w:r>
    </w:p>
    <w:p w:rsidR="00434775" w:rsidRPr="00434775" w:rsidRDefault="00434775" w:rsidP="00434775">
      <w:pPr>
        <w:tabs>
          <w:tab w:val="left" w:pos="426"/>
          <w:tab w:val="left" w:pos="3976"/>
        </w:tabs>
        <w:ind w:left="0" w:right="142" w:firstLine="426"/>
        <w:rPr>
          <w:sz w:val="18"/>
          <w:szCs w:val="18"/>
        </w:rPr>
      </w:pPr>
      <w:r w:rsidRPr="00434775">
        <w:rPr>
          <w:sz w:val="18"/>
          <w:szCs w:val="18"/>
        </w:rPr>
        <w:t>3) выявление наиболее часто встречающихся случаев нарушений обязательных требований, подготовка и размещение на официальном интернет-сайте соответствующих руково</w:t>
      </w:r>
      <w:proofErr w:type="gramStart"/>
      <w:r w:rsidRPr="00434775">
        <w:rPr>
          <w:sz w:val="18"/>
          <w:szCs w:val="18"/>
        </w:rPr>
        <w:t>дств в ц</w:t>
      </w:r>
      <w:proofErr w:type="gramEnd"/>
      <w:r w:rsidRPr="00434775">
        <w:rPr>
          <w:sz w:val="18"/>
          <w:szCs w:val="18"/>
        </w:rPr>
        <w:t>елях недопущения указанных нарушений.</w:t>
      </w:r>
    </w:p>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r w:rsidRPr="00434775">
        <w:rPr>
          <w:sz w:val="18"/>
          <w:szCs w:val="18"/>
        </w:rPr>
        <w:t>Раздел 4. Перечень профилактических мероприятий, сроки (периодичность) их проведения</w:t>
      </w:r>
    </w:p>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r w:rsidRPr="00434775">
        <w:rPr>
          <w:sz w:val="18"/>
          <w:szCs w:val="18"/>
        </w:rPr>
        <w:lastRenderedPageBreak/>
        <w:t>4.1. Мероприятия программы представляют собой комплекс мер, направленных на достижение целей и решение основных задач программы. Профилактические мероприятия планируются и осуществляются на основе соблюдения следующих основополагающих принципов:</w:t>
      </w:r>
    </w:p>
    <w:p w:rsidR="00434775" w:rsidRPr="00434775" w:rsidRDefault="00434775" w:rsidP="00434775">
      <w:pPr>
        <w:tabs>
          <w:tab w:val="left" w:pos="426"/>
          <w:tab w:val="left" w:pos="3976"/>
        </w:tabs>
        <w:ind w:left="0" w:right="142" w:firstLine="426"/>
        <w:rPr>
          <w:sz w:val="18"/>
          <w:szCs w:val="18"/>
        </w:rPr>
      </w:pPr>
      <w:r w:rsidRPr="00434775">
        <w:rPr>
          <w:sz w:val="18"/>
          <w:szCs w:val="18"/>
        </w:rPr>
        <w:t>1) принцип понятности – представление контролируемым лицам информации об обязательных требованиях в простой исчерпывающей форме (описание, пояснение, приведение примеров, общественное обсуждение нормативных правовых актов, в том числе содержащих санкции за несоблюдение вышеуказанных требований);</w:t>
      </w:r>
    </w:p>
    <w:p w:rsidR="00434775" w:rsidRPr="00434775" w:rsidRDefault="00434775" w:rsidP="00434775">
      <w:pPr>
        <w:tabs>
          <w:tab w:val="left" w:pos="426"/>
          <w:tab w:val="left" w:pos="3976"/>
        </w:tabs>
        <w:ind w:left="0" w:right="142" w:firstLine="426"/>
        <w:rPr>
          <w:sz w:val="18"/>
          <w:szCs w:val="18"/>
        </w:rPr>
      </w:pPr>
      <w:r w:rsidRPr="00434775">
        <w:rPr>
          <w:sz w:val="18"/>
          <w:szCs w:val="18"/>
        </w:rPr>
        <w:t>2) принцип информационной открытости – доступность для контролируемых лиц сведений об организации и проведении профилактических мероприятий;</w:t>
      </w:r>
    </w:p>
    <w:p w:rsidR="00434775" w:rsidRPr="00434775" w:rsidRDefault="00434775" w:rsidP="00434775">
      <w:pPr>
        <w:tabs>
          <w:tab w:val="left" w:pos="426"/>
          <w:tab w:val="left" w:pos="3976"/>
        </w:tabs>
        <w:ind w:left="0" w:right="142" w:firstLine="426"/>
        <w:rPr>
          <w:sz w:val="18"/>
          <w:szCs w:val="18"/>
        </w:rPr>
      </w:pPr>
      <w:r w:rsidRPr="00434775">
        <w:rPr>
          <w:sz w:val="18"/>
          <w:szCs w:val="18"/>
        </w:rPr>
        <w:t>3) принцип обязательности – строгая необходимость проведения профилактических мероприятий;</w:t>
      </w:r>
    </w:p>
    <w:p w:rsidR="00434775" w:rsidRPr="00434775" w:rsidRDefault="00434775" w:rsidP="00434775">
      <w:pPr>
        <w:tabs>
          <w:tab w:val="left" w:pos="426"/>
          <w:tab w:val="left" w:pos="3976"/>
        </w:tabs>
        <w:ind w:left="0" w:right="142" w:firstLine="426"/>
        <w:rPr>
          <w:sz w:val="18"/>
          <w:szCs w:val="18"/>
        </w:rPr>
      </w:pPr>
      <w:r w:rsidRPr="00434775">
        <w:rPr>
          <w:sz w:val="18"/>
          <w:szCs w:val="18"/>
        </w:rPr>
        <w:t>4) принцип полноты охвата – привлечение к настоящей программе максимально-возможного числа контролируемых лиц;</w:t>
      </w:r>
    </w:p>
    <w:p w:rsidR="00434775" w:rsidRPr="00434775" w:rsidRDefault="00434775" w:rsidP="00434775">
      <w:pPr>
        <w:tabs>
          <w:tab w:val="left" w:pos="426"/>
          <w:tab w:val="left" w:pos="3976"/>
        </w:tabs>
        <w:ind w:left="0" w:right="142" w:firstLine="426"/>
        <w:rPr>
          <w:sz w:val="18"/>
          <w:szCs w:val="18"/>
        </w:rPr>
      </w:pPr>
      <w:r w:rsidRPr="00434775">
        <w:rPr>
          <w:sz w:val="18"/>
          <w:szCs w:val="18"/>
        </w:rPr>
        <w:t>5) принцип релевантности – самостоятельный выбор контрольным органом формы профилактических мероприятий, исходя из вида муниципального контроля, с учетом особенностей контролируемых лиц (специфика деятельности, оптимальный способ коммуникации);</w:t>
      </w:r>
    </w:p>
    <w:p w:rsidR="00434775" w:rsidRPr="00434775" w:rsidRDefault="00434775" w:rsidP="00434775">
      <w:pPr>
        <w:tabs>
          <w:tab w:val="left" w:pos="426"/>
          <w:tab w:val="left" w:pos="3976"/>
        </w:tabs>
        <w:ind w:left="0" w:right="142" w:firstLine="426"/>
        <w:rPr>
          <w:sz w:val="18"/>
          <w:szCs w:val="18"/>
        </w:rPr>
      </w:pPr>
      <w:r w:rsidRPr="00434775">
        <w:rPr>
          <w:sz w:val="18"/>
          <w:szCs w:val="18"/>
        </w:rPr>
        <w:t>6) принцип актуальности – анализ и актуализация настоящей программы;</w:t>
      </w:r>
    </w:p>
    <w:p w:rsidR="00434775" w:rsidRPr="00434775" w:rsidRDefault="00434775" w:rsidP="00434775">
      <w:pPr>
        <w:tabs>
          <w:tab w:val="left" w:pos="426"/>
          <w:tab w:val="left" w:pos="3976"/>
        </w:tabs>
        <w:ind w:left="0" w:right="142" w:firstLine="426"/>
        <w:rPr>
          <w:sz w:val="18"/>
          <w:szCs w:val="18"/>
        </w:rPr>
      </w:pPr>
      <w:r w:rsidRPr="00434775">
        <w:rPr>
          <w:sz w:val="18"/>
          <w:szCs w:val="18"/>
        </w:rPr>
        <w:t>7) принцип периодичности – обеспечение безусловной регулярности проведения профилактических мероприятий.</w:t>
      </w:r>
    </w:p>
    <w:p w:rsidR="00434775" w:rsidRPr="00434775" w:rsidRDefault="00434775" w:rsidP="00434775">
      <w:pPr>
        <w:tabs>
          <w:tab w:val="left" w:pos="426"/>
          <w:tab w:val="left" w:pos="3976"/>
        </w:tabs>
        <w:ind w:left="0" w:right="142" w:firstLine="426"/>
        <w:rPr>
          <w:sz w:val="18"/>
          <w:szCs w:val="18"/>
        </w:rPr>
      </w:pPr>
      <w:r w:rsidRPr="00434775">
        <w:rPr>
          <w:sz w:val="18"/>
          <w:szCs w:val="18"/>
        </w:rPr>
        <w:t>4.2. Перечень основных профилактических мероприятий на 2022 год установлен в таблице № 1 к настоящей программе.</w:t>
      </w:r>
    </w:p>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r w:rsidRPr="00434775">
        <w:rPr>
          <w:sz w:val="18"/>
          <w:szCs w:val="18"/>
        </w:rPr>
        <w:t>Таблица № 1</w:t>
      </w:r>
    </w:p>
    <w:tbl>
      <w:tblPr>
        <w:tblStyle w:val="aa"/>
        <w:tblW w:w="10315" w:type="dxa"/>
        <w:tblInd w:w="108" w:type="dxa"/>
        <w:tblLook w:val="04A0" w:firstRow="1" w:lastRow="0" w:firstColumn="1" w:lastColumn="0" w:noHBand="0" w:noVBand="1"/>
      </w:tblPr>
      <w:tblGrid>
        <w:gridCol w:w="851"/>
        <w:gridCol w:w="4253"/>
        <w:gridCol w:w="2517"/>
        <w:gridCol w:w="2694"/>
      </w:tblGrid>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 xml:space="preserve">№ </w:t>
            </w:r>
            <w:proofErr w:type="gramStart"/>
            <w:r w:rsidRPr="00434775">
              <w:rPr>
                <w:sz w:val="18"/>
                <w:szCs w:val="18"/>
              </w:rPr>
              <w:t>п</w:t>
            </w:r>
            <w:proofErr w:type="gramEnd"/>
            <w:r w:rsidRPr="00434775">
              <w:rPr>
                <w:sz w:val="18"/>
                <w:szCs w:val="18"/>
              </w:rPr>
              <w:t>/п</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Профилактические мероприятия</w:t>
            </w:r>
          </w:p>
        </w:tc>
        <w:tc>
          <w:tcPr>
            <w:tcW w:w="2517"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Периодичность проведения</w:t>
            </w:r>
          </w:p>
        </w:tc>
        <w:tc>
          <w:tcPr>
            <w:tcW w:w="2694"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Адресат мероприятия</w:t>
            </w:r>
          </w:p>
        </w:tc>
      </w:tr>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1</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Размещение на официальном интернет-сайте актуальной информации:</w:t>
            </w:r>
          </w:p>
        </w:tc>
        <w:tc>
          <w:tcPr>
            <w:tcW w:w="2517" w:type="dxa"/>
          </w:tcPr>
          <w:p w:rsidR="00434775" w:rsidRPr="00434775" w:rsidRDefault="00434775" w:rsidP="00434775">
            <w:pPr>
              <w:tabs>
                <w:tab w:val="left" w:pos="426"/>
                <w:tab w:val="left" w:pos="3976"/>
              </w:tabs>
              <w:ind w:left="0" w:right="142" w:firstLine="426"/>
              <w:rPr>
                <w:sz w:val="18"/>
                <w:szCs w:val="18"/>
              </w:rPr>
            </w:pPr>
          </w:p>
        </w:tc>
        <w:tc>
          <w:tcPr>
            <w:tcW w:w="2694" w:type="dxa"/>
          </w:tcPr>
          <w:p w:rsidR="00434775" w:rsidRPr="00434775" w:rsidRDefault="00434775" w:rsidP="00434775">
            <w:pPr>
              <w:tabs>
                <w:tab w:val="left" w:pos="426"/>
                <w:tab w:val="left" w:pos="3976"/>
              </w:tabs>
              <w:ind w:left="0" w:right="142" w:firstLine="426"/>
              <w:rPr>
                <w:sz w:val="18"/>
                <w:szCs w:val="18"/>
              </w:rPr>
            </w:pPr>
          </w:p>
        </w:tc>
      </w:tr>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1.</w:t>
            </w:r>
            <w:bookmarkStart w:id="11" w:name="_GoBack"/>
            <w:bookmarkEnd w:id="11"/>
            <w:r w:rsidRPr="00434775">
              <w:rPr>
                <w:sz w:val="18"/>
                <w:szCs w:val="18"/>
              </w:rPr>
              <w:t>1</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тексты нормативных правовых актов, регулирующих осуществление муниципального контроля;</w:t>
            </w:r>
          </w:p>
        </w:tc>
        <w:tc>
          <w:tcPr>
            <w:tcW w:w="2517"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поддерживать в актуальном состоянии</w:t>
            </w:r>
          </w:p>
        </w:tc>
        <w:tc>
          <w:tcPr>
            <w:tcW w:w="2694" w:type="dxa"/>
            <w:vMerge w:val="restart"/>
          </w:tcPr>
          <w:p w:rsidR="00434775" w:rsidRPr="00434775" w:rsidRDefault="00434775" w:rsidP="00434775">
            <w:pPr>
              <w:tabs>
                <w:tab w:val="left" w:pos="426"/>
                <w:tab w:val="left" w:pos="3976"/>
              </w:tabs>
              <w:ind w:left="0" w:right="142" w:firstLine="426"/>
              <w:rPr>
                <w:sz w:val="18"/>
                <w:szCs w:val="18"/>
              </w:rPr>
            </w:pPr>
            <w:r w:rsidRPr="00434775">
              <w:rPr>
                <w:sz w:val="18"/>
                <w:szCs w:val="18"/>
              </w:rPr>
              <w:t>Юридические лица, индивидуальные предприниматели, граждане, органы государственной власти, органы местного самоуправления</w:t>
            </w:r>
          </w:p>
        </w:tc>
      </w:tr>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1.2</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сведения </w:t>
            </w:r>
            <w:proofErr w:type="gramStart"/>
            <w:r w:rsidRPr="00434775">
              <w:rPr>
                <w:sz w:val="18"/>
                <w:szCs w:val="18"/>
              </w:rPr>
              <w:t>об</w:t>
            </w:r>
            <w:proofErr w:type="gramEnd"/>
            <w:r w:rsidRPr="00434775">
              <w:rPr>
                <w:sz w:val="18"/>
                <w:szCs w:val="18"/>
              </w:rPr>
              <w:t xml:space="preserve"> </w:t>
            </w:r>
            <w:proofErr w:type="gramStart"/>
            <w:r w:rsidRPr="00434775">
              <w:rPr>
                <w:sz w:val="18"/>
                <w:szCs w:val="18"/>
              </w:rPr>
              <w:t>измененных</w:t>
            </w:r>
            <w:proofErr w:type="gramEnd"/>
            <w:r w:rsidRPr="00434775">
              <w:rPr>
                <w:sz w:val="18"/>
                <w:szCs w:val="18"/>
              </w:rPr>
              <w:t>, внесенных в нормативные правовые акты, регулирующие осуществление муниципального контроля, о сроках и порядке их вступления в силу;</w:t>
            </w:r>
          </w:p>
        </w:tc>
        <w:tc>
          <w:tcPr>
            <w:tcW w:w="2517"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по мере необходимости</w:t>
            </w:r>
          </w:p>
        </w:tc>
        <w:tc>
          <w:tcPr>
            <w:tcW w:w="2694" w:type="dxa"/>
            <w:vMerge/>
          </w:tcPr>
          <w:p w:rsidR="00434775" w:rsidRPr="00434775" w:rsidRDefault="00434775" w:rsidP="00434775">
            <w:pPr>
              <w:tabs>
                <w:tab w:val="left" w:pos="426"/>
                <w:tab w:val="left" w:pos="3976"/>
              </w:tabs>
              <w:ind w:left="0" w:right="142" w:firstLine="426"/>
              <w:rPr>
                <w:sz w:val="18"/>
                <w:szCs w:val="18"/>
              </w:rPr>
            </w:pPr>
          </w:p>
        </w:tc>
      </w:tr>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1.3</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перечень</w:t>
            </w:r>
            <w:r w:rsidRPr="00434775">
              <w:rPr>
                <w:sz w:val="18"/>
                <w:szCs w:val="18"/>
              </w:rPr>
              <w:t xml:space="preserve"> </w:t>
            </w:r>
            <w:r w:rsidRPr="00434775">
              <w:rPr>
                <w:rFonts w:hint="eastAsia"/>
                <w:sz w:val="18"/>
                <w:szCs w:val="18"/>
              </w:rPr>
              <w:t>нормативных</w:t>
            </w:r>
            <w:r w:rsidRPr="00434775">
              <w:rPr>
                <w:sz w:val="18"/>
                <w:szCs w:val="18"/>
              </w:rPr>
              <w:t xml:space="preserve"> </w:t>
            </w:r>
            <w:r w:rsidRPr="00434775">
              <w:rPr>
                <w:rFonts w:hint="eastAsia"/>
                <w:sz w:val="18"/>
                <w:szCs w:val="18"/>
              </w:rPr>
              <w:t>правовых</w:t>
            </w:r>
            <w:r w:rsidRPr="00434775">
              <w:rPr>
                <w:sz w:val="18"/>
                <w:szCs w:val="18"/>
              </w:rPr>
              <w:t xml:space="preserve"> </w:t>
            </w:r>
            <w:r w:rsidRPr="00434775">
              <w:rPr>
                <w:rFonts w:hint="eastAsia"/>
                <w:sz w:val="18"/>
                <w:szCs w:val="18"/>
              </w:rPr>
              <w:t>актов</w:t>
            </w:r>
            <w:r w:rsidRPr="00434775">
              <w:rPr>
                <w:sz w:val="18"/>
                <w:szCs w:val="18"/>
              </w:rPr>
              <w:t xml:space="preserve"> </w:t>
            </w:r>
            <w:r w:rsidRPr="00434775">
              <w:rPr>
                <w:rFonts w:hint="eastAsia"/>
                <w:sz w:val="18"/>
                <w:szCs w:val="18"/>
              </w:rPr>
              <w:t>с</w:t>
            </w:r>
            <w:r w:rsidRPr="00434775">
              <w:rPr>
                <w:sz w:val="18"/>
                <w:szCs w:val="18"/>
              </w:rPr>
              <w:t xml:space="preserve"> </w:t>
            </w:r>
            <w:r w:rsidRPr="00434775">
              <w:rPr>
                <w:rFonts w:hint="eastAsia"/>
                <w:sz w:val="18"/>
                <w:szCs w:val="18"/>
              </w:rPr>
              <w:t>указанием</w:t>
            </w:r>
            <w:r w:rsidRPr="00434775">
              <w:rPr>
                <w:sz w:val="18"/>
                <w:szCs w:val="18"/>
              </w:rPr>
              <w:t xml:space="preserve"> </w:t>
            </w:r>
            <w:r w:rsidRPr="00434775">
              <w:rPr>
                <w:rFonts w:hint="eastAsia"/>
                <w:sz w:val="18"/>
                <w:szCs w:val="18"/>
              </w:rPr>
              <w:t>структурных</w:t>
            </w:r>
            <w:r w:rsidRPr="00434775">
              <w:rPr>
                <w:sz w:val="18"/>
                <w:szCs w:val="18"/>
              </w:rPr>
              <w:t xml:space="preserve"> </w:t>
            </w:r>
            <w:r w:rsidRPr="00434775">
              <w:rPr>
                <w:rFonts w:hint="eastAsia"/>
                <w:sz w:val="18"/>
                <w:szCs w:val="18"/>
              </w:rPr>
              <w:t>единиц</w:t>
            </w:r>
            <w:r w:rsidRPr="00434775">
              <w:rPr>
                <w:sz w:val="18"/>
                <w:szCs w:val="18"/>
              </w:rPr>
              <w:t xml:space="preserve"> </w:t>
            </w:r>
            <w:r w:rsidRPr="00434775">
              <w:rPr>
                <w:rFonts w:hint="eastAsia"/>
                <w:sz w:val="18"/>
                <w:szCs w:val="18"/>
              </w:rPr>
              <w:t>этих</w:t>
            </w:r>
            <w:r w:rsidRPr="00434775">
              <w:rPr>
                <w:sz w:val="18"/>
                <w:szCs w:val="18"/>
              </w:rPr>
              <w:t xml:space="preserve"> </w:t>
            </w:r>
            <w:r w:rsidRPr="00434775">
              <w:rPr>
                <w:rFonts w:hint="eastAsia"/>
                <w:sz w:val="18"/>
                <w:szCs w:val="18"/>
              </w:rPr>
              <w:t>актов</w:t>
            </w:r>
            <w:r w:rsidRPr="00434775">
              <w:rPr>
                <w:sz w:val="18"/>
                <w:szCs w:val="18"/>
              </w:rPr>
              <w:t xml:space="preserve">, </w:t>
            </w:r>
            <w:r w:rsidRPr="00434775">
              <w:rPr>
                <w:rFonts w:hint="eastAsia"/>
                <w:sz w:val="18"/>
                <w:szCs w:val="18"/>
              </w:rPr>
              <w:t>содержащих</w:t>
            </w:r>
            <w:r w:rsidRPr="00434775">
              <w:rPr>
                <w:sz w:val="18"/>
                <w:szCs w:val="18"/>
              </w:rPr>
              <w:t xml:space="preserve"> </w:t>
            </w:r>
            <w:r w:rsidRPr="00434775">
              <w:rPr>
                <w:rFonts w:hint="eastAsia"/>
                <w:sz w:val="18"/>
                <w:szCs w:val="18"/>
              </w:rPr>
              <w:t>обязательные</w:t>
            </w:r>
            <w:r w:rsidRPr="00434775">
              <w:rPr>
                <w:sz w:val="18"/>
                <w:szCs w:val="18"/>
              </w:rPr>
              <w:t xml:space="preserve"> </w:t>
            </w:r>
            <w:r w:rsidRPr="00434775">
              <w:rPr>
                <w:rFonts w:hint="eastAsia"/>
                <w:sz w:val="18"/>
                <w:szCs w:val="18"/>
              </w:rPr>
              <w:t>требования</w:t>
            </w:r>
            <w:r w:rsidRPr="00434775">
              <w:rPr>
                <w:sz w:val="18"/>
                <w:szCs w:val="18"/>
              </w:rPr>
              <w:t xml:space="preserve">, </w:t>
            </w:r>
            <w:r w:rsidRPr="00434775">
              <w:rPr>
                <w:rFonts w:hint="eastAsia"/>
                <w:sz w:val="18"/>
                <w:szCs w:val="18"/>
              </w:rPr>
              <w:t>оценка</w:t>
            </w:r>
            <w:r w:rsidRPr="00434775">
              <w:rPr>
                <w:sz w:val="18"/>
                <w:szCs w:val="18"/>
              </w:rPr>
              <w:t xml:space="preserve"> </w:t>
            </w:r>
            <w:r w:rsidRPr="00434775">
              <w:rPr>
                <w:rFonts w:hint="eastAsia"/>
                <w:sz w:val="18"/>
                <w:szCs w:val="18"/>
              </w:rPr>
              <w:t>соблюдения</w:t>
            </w:r>
            <w:r w:rsidRPr="00434775">
              <w:rPr>
                <w:sz w:val="18"/>
                <w:szCs w:val="18"/>
              </w:rPr>
              <w:t xml:space="preserve"> </w:t>
            </w:r>
            <w:r w:rsidRPr="00434775">
              <w:rPr>
                <w:rFonts w:hint="eastAsia"/>
                <w:sz w:val="18"/>
                <w:szCs w:val="18"/>
              </w:rPr>
              <w:t>которых</w:t>
            </w:r>
            <w:r w:rsidRPr="00434775">
              <w:rPr>
                <w:sz w:val="18"/>
                <w:szCs w:val="18"/>
              </w:rPr>
              <w:t xml:space="preserve"> </w:t>
            </w:r>
            <w:r w:rsidRPr="00434775">
              <w:rPr>
                <w:rFonts w:hint="eastAsia"/>
                <w:sz w:val="18"/>
                <w:szCs w:val="18"/>
              </w:rPr>
              <w:t>является</w:t>
            </w:r>
            <w:r w:rsidRPr="00434775">
              <w:rPr>
                <w:sz w:val="18"/>
                <w:szCs w:val="18"/>
              </w:rPr>
              <w:t xml:space="preserve"> </w:t>
            </w:r>
            <w:r w:rsidRPr="00434775">
              <w:rPr>
                <w:rFonts w:hint="eastAsia"/>
                <w:sz w:val="18"/>
                <w:szCs w:val="18"/>
              </w:rPr>
              <w:t>предметом</w:t>
            </w:r>
            <w:r w:rsidRPr="00434775">
              <w:rPr>
                <w:sz w:val="18"/>
                <w:szCs w:val="18"/>
              </w:rPr>
              <w:t xml:space="preserve"> </w:t>
            </w:r>
            <w:r w:rsidRPr="00434775">
              <w:rPr>
                <w:rFonts w:hint="eastAsia"/>
                <w:sz w:val="18"/>
                <w:szCs w:val="18"/>
              </w:rPr>
              <w:t>контроля</w:t>
            </w:r>
            <w:r w:rsidRPr="00434775">
              <w:rPr>
                <w:sz w:val="18"/>
                <w:szCs w:val="18"/>
              </w:rPr>
              <w:t xml:space="preserve">, </w:t>
            </w:r>
            <w:r w:rsidRPr="00434775">
              <w:rPr>
                <w:rFonts w:hint="eastAsia"/>
                <w:sz w:val="18"/>
                <w:szCs w:val="18"/>
              </w:rPr>
              <w:t>а</w:t>
            </w:r>
            <w:r w:rsidRPr="00434775">
              <w:rPr>
                <w:sz w:val="18"/>
                <w:szCs w:val="18"/>
              </w:rPr>
              <w:t xml:space="preserve"> </w:t>
            </w:r>
            <w:r w:rsidRPr="00434775">
              <w:rPr>
                <w:rFonts w:hint="eastAsia"/>
                <w:sz w:val="18"/>
                <w:szCs w:val="18"/>
              </w:rPr>
              <w:t>также</w:t>
            </w:r>
            <w:r w:rsidRPr="00434775">
              <w:rPr>
                <w:sz w:val="18"/>
                <w:szCs w:val="18"/>
              </w:rPr>
              <w:t xml:space="preserve"> </w:t>
            </w:r>
            <w:r w:rsidRPr="00434775">
              <w:rPr>
                <w:rFonts w:hint="eastAsia"/>
                <w:sz w:val="18"/>
                <w:szCs w:val="18"/>
              </w:rPr>
              <w:t>информацию</w:t>
            </w:r>
            <w:r w:rsidRPr="00434775">
              <w:rPr>
                <w:sz w:val="18"/>
                <w:szCs w:val="18"/>
              </w:rPr>
              <w:t xml:space="preserve"> </w:t>
            </w:r>
            <w:r w:rsidRPr="00434775">
              <w:rPr>
                <w:rFonts w:hint="eastAsia"/>
                <w:sz w:val="18"/>
                <w:szCs w:val="18"/>
              </w:rPr>
              <w:t>о</w:t>
            </w:r>
            <w:r w:rsidRPr="00434775">
              <w:rPr>
                <w:sz w:val="18"/>
                <w:szCs w:val="18"/>
              </w:rPr>
              <w:t xml:space="preserve"> </w:t>
            </w:r>
            <w:r w:rsidRPr="00434775">
              <w:rPr>
                <w:rFonts w:hint="eastAsia"/>
                <w:sz w:val="18"/>
                <w:szCs w:val="18"/>
              </w:rPr>
              <w:t>мерах</w:t>
            </w:r>
            <w:r w:rsidRPr="00434775">
              <w:rPr>
                <w:sz w:val="18"/>
                <w:szCs w:val="18"/>
              </w:rPr>
              <w:t xml:space="preserve"> </w:t>
            </w:r>
            <w:r w:rsidRPr="00434775">
              <w:rPr>
                <w:rFonts w:hint="eastAsia"/>
                <w:sz w:val="18"/>
                <w:szCs w:val="18"/>
              </w:rPr>
              <w:t>ответственности</w:t>
            </w:r>
            <w:r w:rsidRPr="00434775">
              <w:rPr>
                <w:sz w:val="18"/>
                <w:szCs w:val="18"/>
              </w:rPr>
              <w:t xml:space="preserve">, </w:t>
            </w:r>
            <w:r w:rsidRPr="00434775">
              <w:rPr>
                <w:rFonts w:hint="eastAsia"/>
                <w:sz w:val="18"/>
                <w:szCs w:val="18"/>
              </w:rPr>
              <w:t>применяемых</w:t>
            </w:r>
            <w:r w:rsidRPr="00434775">
              <w:rPr>
                <w:sz w:val="18"/>
                <w:szCs w:val="18"/>
              </w:rPr>
              <w:t xml:space="preserve"> </w:t>
            </w:r>
            <w:r w:rsidRPr="00434775">
              <w:rPr>
                <w:rFonts w:hint="eastAsia"/>
                <w:sz w:val="18"/>
                <w:szCs w:val="18"/>
              </w:rPr>
              <w:t>при</w:t>
            </w:r>
            <w:r w:rsidRPr="00434775">
              <w:rPr>
                <w:sz w:val="18"/>
                <w:szCs w:val="18"/>
              </w:rPr>
              <w:t xml:space="preserve"> </w:t>
            </w:r>
            <w:r w:rsidRPr="00434775">
              <w:rPr>
                <w:rFonts w:hint="eastAsia"/>
                <w:sz w:val="18"/>
                <w:szCs w:val="18"/>
              </w:rPr>
              <w:t>нарушении</w:t>
            </w:r>
            <w:r w:rsidRPr="00434775">
              <w:rPr>
                <w:sz w:val="18"/>
                <w:szCs w:val="18"/>
              </w:rPr>
              <w:t xml:space="preserve"> </w:t>
            </w:r>
            <w:r w:rsidRPr="00434775">
              <w:rPr>
                <w:rFonts w:hint="eastAsia"/>
                <w:sz w:val="18"/>
                <w:szCs w:val="18"/>
              </w:rPr>
              <w:t>обязательных</w:t>
            </w:r>
            <w:r w:rsidRPr="00434775">
              <w:rPr>
                <w:sz w:val="18"/>
                <w:szCs w:val="18"/>
              </w:rPr>
              <w:t xml:space="preserve"> </w:t>
            </w:r>
            <w:r w:rsidRPr="00434775">
              <w:rPr>
                <w:rFonts w:hint="eastAsia"/>
                <w:sz w:val="18"/>
                <w:szCs w:val="18"/>
              </w:rPr>
              <w:t>требований</w:t>
            </w:r>
            <w:r w:rsidRPr="00434775">
              <w:rPr>
                <w:sz w:val="18"/>
                <w:szCs w:val="18"/>
              </w:rPr>
              <w:t xml:space="preserve">, </w:t>
            </w:r>
            <w:r w:rsidRPr="00434775">
              <w:rPr>
                <w:rFonts w:hint="eastAsia"/>
                <w:sz w:val="18"/>
                <w:szCs w:val="18"/>
              </w:rPr>
              <w:t>с</w:t>
            </w:r>
            <w:r w:rsidRPr="00434775">
              <w:rPr>
                <w:sz w:val="18"/>
                <w:szCs w:val="18"/>
              </w:rPr>
              <w:t xml:space="preserve"> </w:t>
            </w:r>
            <w:r w:rsidRPr="00434775">
              <w:rPr>
                <w:rFonts w:hint="eastAsia"/>
                <w:sz w:val="18"/>
                <w:szCs w:val="18"/>
              </w:rPr>
              <w:t>текстами</w:t>
            </w:r>
            <w:r w:rsidRPr="00434775">
              <w:rPr>
                <w:sz w:val="18"/>
                <w:szCs w:val="18"/>
              </w:rPr>
              <w:t xml:space="preserve"> </w:t>
            </w:r>
            <w:r w:rsidRPr="00434775">
              <w:rPr>
                <w:rFonts w:hint="eastAsia"/>
                <w:sz w:val="18"/>
                <w:szCs w:val="18"/>
              </w:rPr>
              <w:t>в</w:t>
            </w:r>
            <w:r w:rsidRPr="00434775">
              <w:rPr>
                <w:sz w:val="18"/>
                <w:szCs w:val="18"/>
              </w:rPr>
              <w:t xml:space="preserve"> </w:t>
            </w:r>
            <w:r w:rsidRPr="00434775">
              <w:rPr>
                <w:rFonts w:hint="eastAsia"/>
                <w:sz w:val="18"/>
                <w:szCs w:val="18"/>
              </w:rPr>
              <w:t>действующей</w:t>
            </w:r>
            <w:r w:rsidRPr="00434775">
              <w:rPr>
                <w:sz w:val="18"/>
                <w:szCs w:val="18"/>
              </w:rPr>
              <w:t xml:space="preserve"> </w:t>
            </w:r>
            <w:r w:rsidRPr="00434775">
              <w:rPr>
                <w:rFonts w:hint="eastAsia"/>
                <w:sz w:val="18"/>
                <w:szCs w:val="18"/>
              </w:rPr>
              <w:t>редакции</w:t>
            </w:r>
            <w:r w:rsidRPr="00434775">
              <w:rPr>
                <w:sz w:val="18"/>
                <w:szCs w:val="18"/>
              </w:rPr>
              <w:t>;</w:t>
            </w:r>
          </w:p>
        </w:tc>
        <w:tc>
          <w:tcPr>
            <w:tcW w:w="2517"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поддерживать в актуальном состоянии</w:t>
            </w:r>
          </w:p>
        </w:tc>
        <w:tc>
          <w:tcPr>
            <w:tcW w:w="2694" w:type="dxa"/>
            <w:vMerge/>
          </w:tcPr>
          <w:p w:rsidR="00434775" w:rsidRPr="00434775" w:rsidRDefault="00434775" w:rsidP="00434775">
            <w:pPr>
              <w:tabs>
                <w:tab w:val="left" w:pos="426"/>
                <w:tab w:val="left" w:pos="3976"/>
              </w:tabs>
              <w:ind w:left="0" w:right="142" w:firstLine="426"/>
              <w:rPr>
                <w:sz w:val="18"/>
                <w:szCs w:val="18"/>
              </w:rPr>
            </w:pPr>
          </w:p>
        </w:tc>
      </w:tr>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1.4</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исчерпывающий</w:t>
            </w:r>
            <w:r w:rsidRPr="00434775">
              <w:rPr>
                <w:sz w:val="18"/>
                <w:szCs w:val="18"/>
              </w:rPr>
              <w:t xml:space="preserve"> </w:t>
            </w:r>
            <w:r w:rsidRPr="00434775">
              <w:rPr>
                <w:rFonts w:hint="eastAsia"/>
                <w:sz w:val="18"/>
                <w:szCs w:val="18"/>
              </w:rPr>
              <w:t>перечень</w:t>
            </w:r>
            <w:r w:rsidRPr="00434775">
              <w:rPr>
                <w:sz w:val="18"/>
                <w:szCs w:val="18"/>
              </w:rPr>
              <w:t xml:space="preserve"> </w:t>
            </w:r>
            <w:r w:rsidRPr="00434775">
              <w:rPr>
                <w:rFonts w:hint="eastAsia"/>
                <w:sz w:val="18"/>
                <w:szCs w:val="18"/>
              </w:rPr>
              <w:t>сведений</w:t>
            </w:r>
            <w:r w:rsidRPr="00434775">
              <w:rPr>
                <w:sz w:val="18"/>
                <w:szCs w:val="18"/>
              </w:rPr>
              <w:t xml:space="preserve">, </w:t>
            </w:r>
            <w:r w:rsidRPr="00434775">
              <w:rPr>
                <w:rFonts w:hint="eastAsia"/>
                <w:sz w:val="18"/>
                <w:szCs w:val="18"/>
              </w:rPr>
              <w:t>которые</w:t>
            </w:r>
            <w:r w:rsidRPr="00434775">
              <w:rPr>
                <w:sz w:val="18"/>
                <w:szCs w:val="18"/>
              </w:rPr>
              <w:t xml:space="preserve"> </w:t>
            </w:r>
            <w:r w:rsidRPr="00434775">
              <w:rPr>
                <w:rFonts w:hint="eastAsia"/>
                <w:sz w:val="18"/>
                <w:szCs w:val="18"/>
              </w:rPr>
              <w:t>могут</w:t>
            </w:r>
            <w:r w:rsidRPr="00434775">
              <w:rPr>
                <w:sz w:val="18"/>
                <w:szCs w:val="18"/>
              </w:rPr>
              <w:t xml:space="preserve"> </w:t>
            </w:r>
            <w:r w:rsidRPr="00434775">
              <w:rPr>
                <w:rFonts w:hint="eastAsia"/>
                <w:sz w:val="18"/>
                <w:szCs w:val="18"/>
              </w:rPr>
              <w:t>запрашиваться</w:t>
            </w:r>
            <w:r w:rsidRPr="00434775">
              <w:rPr>
                <w:sz w:val="18"/>
                <w:szCs w:val="18"/>
              </w:rPr>
              <w:t xml:space="preserve"> </w:t>
            </w:r>
            <w:r w:rsidRPr="00434775">
              <w:rPr>
                <w:rFonts w:hint="eastAsia"/>
                <w:sz w:val="18"/>
                <w:szCs w:val="18"/>
              </w:rPr>
              <w:t>контрольным</w:t>
            </w:r>
            <w:r w:rsidRPr="00434775">
              <w:rPr>
                <w:sz w:val="18"/>
                <w:szCs w:val="18"/>
              </w:rPr>
              <w:t xml:space="preserve"> </w:t>
            </w:r>
            <w:r w:rsidRPr="00434775">
              <w:rPr>
                <w:rFonts w:hint="eastAsia"/>
                <w:sz w:val="18"/>
                <w:szCs w:val="18"/>
              </w:rPr>
              <w:t>органом</w:t>
            </w:r>
            <w:r w:rsidRPr="00434775">
              <w:rPr>
                <w:sz w:val="18"/>
                <w:szCs w:val="18"/>
              </w:rPr>
              <w:t xml:space="preserve"> </w:t>
            </w:r>
            <w:r w:rsidRPr="00434775">
              <w:rPr>
                <w:rFonts w:hint="eastAsia"/>
                <w:sz w:val="18"/>
                <w:szCs w:val="18"/>
              </w:rPr>
              <w:t>у</w:t>
            </w:r>
            <w:r w:rsidRPr="00434775">
              <w:rPr>
                <w:sz w:val="18"/>
                <w:szCs w:val="18"/>
              </w:rPr>
              <w:t xml:space="preserve"> </w:t>
            </w:r>
            <w:r w:rsidRPr="00434775">
              <w:rPr>
                <w:rFonts w:hint="eastAsia"/>
                <w:sz w:val="18"/>
                <w:szCs w:val="18"/>
              </w:rPr>
              <w:t>контролируемого</w:t>
            </w:r>
            <w:r w:rsidRPr="00434775">
              <w:rPr>
                <w:sz w:val="18"/>
                <w:szCs w:val="18"/>
              </w:rPr>
              <w:t xml:space="preserve"> </w:t>
            </w:r>
            <w:r w:rsidRPr="00434775">
              <w:rPr>
                <w:rFonts w:hint="eastAsia"/>
                <w:sz w:val="18"/>
                <w:szCs w:val="18"/>
              </w:rPr>
              <w:t>лица</w:t>
            </w:r>
            <w:r w:rsidRPr="00434775">
              <w:rPr>
                <w:sz w:val="18"/>
                <w:szCs w:val="18"/>
              </w:rPr>
              <w:t>;</w:t>
            </w:r>
          </w:p>
        </w:tc>
        <w:tc>
          <w:tcPr>
            <w:tcW w:w="2517"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в течение года, поддерживать в актуальном состоянии</w:t>
            </w:r>
          </w:p>
        </w:tc>
        <w:tc>
          <w:tcPr>
            <w:tcW w:w="2694" w:type="dxa"/>
            <w:vMerge/>
          </w:tcPr>
          <w:p w:rsidR="00434775" w:rsidRPr="00434775" w:rsidRDefault="00434775" w:rsidP="00434775">
            <w:pPr>
              <w:tabs>
                <w:tab w:val="left" w:pos="426"/>
                <w:tab w:val="left" w:pos="3976"/>
              </w:tabs>
              <w:ind w:left="0" w:right="142" w:firstLine="426"/>
              <w:rPr>
                <w:sz w:val="18"/>
                <w:szCs w:val="18"/>
              </w:rPr>
            </w:pPr>
          </w:p>
        </w:tc>
      </w:tr>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1.5</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сведения</w:t>
            </w:r>
            <w:r w:rsidRPr="00434775">
              <w:rPr>
                <w:sz w:val="18"/>
                <w:szCs w:val="18"/>
              </w:rPr>
              <w:t xml:space="preserve"> </w:t>
            </w:r>
            <w:r w:rsidRPr="00434775">
              <w:rPr>
                <w:rFonts w:hint="eastAsia"/>
                <w:sz w:val="18"/>
                <w:szCs w:val="18"/>
              </w:rPr>
              <w:t>о</w:t>
            </w:r>
            <w:r w:rsidRPr="00434775">
              <w:rPr>
                <w:sz w:val="18"/>
                <w:szCs w:val="18"/>
              </w:rPr>
              <w:t xml:space="preserve"> </w:t>
            </w:r>
            <w:r w:rsidRPr="00434775">
              <w:rPr>
                <w:rFonts w:hint="eastAsia"/>
                <w:sz w:val="18"/>
                <w:szCs w:val="18"/>
              </w:rPr>
              <w:t>способах</w:t>
            </w:r>
            <w:r w:rsidRPr="00434775">
              <w:rPr>
                <w:sz w:val="18"/>
                <w:szCs w:val="18"/>
              </w:rPr>
              <w:t xml:space="preserve"> </w:t>
            </w:r>
            <w:r w:rsidRPr="00434775">
              <w:rPr>
                <w:rFonts w:hint="eastAsia"/>
                <w:sz w:val="18"/>
                <w:szCs w:val="18"/>
              </w:rPr>
              <w:t>получения</w:t>
            </w:r>
            <w:r w:rsidRPr="00434775">
              <w:rPr>
                <w:sz w:val="18"/>
                <w:szCs w:val="18"/>
              </w:rPr>
              <w:t xml:space="preserve"> </w:t>
            </w:r>
            <w:r w:rsidRPr="00434775">
              <w:rPr>
                <w:rFonts w:hint="eastAsia"/>
                <w:sz w:val="18"/>
                <w:szCs w:val="18"/>
              </w:rPr>
              <w:t>консультаций</w:t>
            </w:r>
            <w:r w:rsidRPr="00434775">
              <w:rPr>
                <w:sz w:val="18"/>
                <w:szCs w:val="18"/>
              </w:rPr>
              <w:t xml:space="preserve"> </w:t>
            </w:r>
            <w:r w:rsidRPr="00434775">
              <w:rPr>
                <w:rFonts w:hint="eastAsia"/>
                <w:sz w:val="18"/>
                <w:szCs w:val="18"/>
              </w:rPr>
              <w:t>по</w:t>
            </w:r>
            <w:r w:rsidRPr="00434775">
              <w:rPr>
                <w:sz w:val="18"/>
                <w:szCs w:val="18"/>
              </w:rPr>
              <w:t xml:space="preserve"> </w:t>
            </w:r>
            <w:r w:rsidRPr="00434775">
              <w:rPr>
                <w:rFonts w:hint="eastAsia"/>
                <w:sz w:val="18"/>
                <w:szCs w:val="18"/>
              </w:rPr>
              <w:t>вопросам</w:t>
            </w:r>
            <w:r w:rsidRPr="00434775">
              <w:rPr>
                <w:sz w:val="18"/>
                <w:szCs w:val="18"/>
              </w:rPr>
              <w:t xml:space="preserve"> </w:t>
            </w:r>
            <w:r w:rsidRPr="00434775">
              <w:rPr>
                <w:rFonts w:hint="eastAsia"/>
                <w:sz w:val="18"/>
                <w:szCs w:val="18"/>
              </w:rPr>
              <w:t>соблюдения</w:t>
            </w:r>
            <w:r w:rsidRPr="00434775">
              <w:rPr>
                <w:sz w:val="18"/>
                <w:szCs w:val="18"/>
              </w:rPr>
              <w:t xml:space="preserve"> </w:t>
            </w:r>
            <w:r w:rsidRPr="00434775">
              <w:rPr>
                <w:rFonts w:hint="eastAsia"/>
                <w:sz w:val="18"/>
                <w:szCs w:val="18"/>
              </w:rPr>
              <w:t>обязательных</w:t>
            </w:r>
            <w:r w:rsidRPr="00434775">
              <w:rPr>
                <w:sz w:val="18"/>
                <w:szCs w:val="18"/>
              </w:rPr>
              <w:t xml:space="preserve"> </w:t>
            </w:r>
            <w:r w:rsidRPr="00434775">
              <w:rPr>
                <w:rFonts w:hint="eastAsia"/>
                <w:sz w:val="18"/>
                <w:szCs w:val="18"/>
              </w:rPr>
              <w:t>требований</w:t>
            </w:r>
            <w:r w:rsidRPr="00434775">
              <w:rPr>
                <w:sz w:val="18"/>
                <w:szCs w:val="18"/>
              </w:rPr>
              <w:t>;</w:t>
            </w:r>
          </w:p>
        </w:tc>
        <w:tc>
          <w:tcPr>
            <w:tcW w:w="2517"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в течение года, поддерживать в актуальном состоянии</w:t>
            </w:r>
          </w:p>
        </w:tc>
        <w:tc>
          <w:tcPr>
            <w:tcW w:w="2694" w:type="dxa"/>
            <w:vMerge/>
          </w:tcPr>
          <w:p w:rsidR="00434775" w:rsidRPr="00434775" w:rsidRDefault="00434775" w:rsidP="00434775">
            <w:pPr>
              <w:tabs>
                <w:tab w:val="left" w:pos="426"/>
                <w:tab w:val="left" w:pos="3976"/>
              </w:tabs>
              <w:ind w:left="0" w:right="142" w:firstLine="426"/>
              <w:rPr>
                <w:sz w:val="18"/>
                <w:szCs w:val="18"/>
              </w:rPr>
            </w:pPr>
          </w:p>
        </w:tc>
      </w:tr>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1.6</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сведения о порядке досудебного обжалования решений контрольного органа, действий (бездействия) его должностных лиц;</w:t>
            </w:r>
          </w:p>
        </w:tc>
        <w:tc>
          <w:tcPr>
            <w:tcW w:w="2517"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в течение года, поддерживать в актуальном состоянии</w:t>
            </w:r>
          </w:p>
        </w:tc>
        <w:tc>
          <w:tcPr>
            <w:tcW w:w="2694" w:type="dxa"/>
            <w:vMerge/>
          </w:tcPr>
          <w:p w:rsidR="00434775" w:rsidRPr="00434775" w:rsidRDefault="00434775" w:rsidP="00434775">
            <w:pPr>
              <w:tabs>
                <w:tab w:val="left" w:pos="426"/>
                <w:tab w:val="left" w:pos="3976"/>
              </w:tabs>
              <w:ind w:left="0" w:right="142" w:firstLine="426"/>
              <w:rPr>
                <w:sz w:val="18"/>
                <w:szCs w:val="18"/>
              </w:rPr>
            </w:pPr>
          </w:p>
        </w:tc>
      </w:tr>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2</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Информирование</w:t>
            </w:r>
            <w:r w:rsidRPr="00434775">
              <w:rPr>
                <w:sz w:val="18"/>
                <w:szCs w:val="18"/>
              </w:rPr>
              <w:t xml:space="preserve"> </w:t>
            </w:r>
            <w:r w:rsidRPr="00434775">
              <w:rPr>
                <w:rFonts w:hint="eastAsia"/>
                <w:sz w:val="18"/>
                <w:szCs w:val="18"/>
              </w:rPr>
              <w:t>контролируемых</w:t>
            </w:r>
            <w:r w:rsidRPr="00434775">
              <w:rPr>
                <w:sz w:val="18"/>
                <w:szCs w:val="18"/>
              </w:rPr>
              <w:t xml:space="preserve"> </w:t>
            </w:r>
            <w:r w:rsidRPr="00434775">
              <w:rPr>
                <w:rFonts w:hint="eastAsia"/>
                <w:sz w:val="18"/>
                <w:szCs w:val="18"/>
              </w:rPr>
              <w:t>лиц</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иных</w:t>
            </w:r>
            <w:r w:rsidRPr="00434775">
              <w:rPr>
                <w:sz w:val="18"/>
                <w:szCs w:val="18"/>
              </w:rPr>
              <w:t xml:space="preserve"> </w:t>
            </w:r>
            <w:r w:rsidRPr="00434775">
              <w:rPr>
                <w:rFonts w:hint="eastAsia"/>
                <w:sz w:val="18"/>
                <w:szCs w:val="18"/>
              </w:rPr>
              <w:t>заинтересованных</w:t>
            </w:r>
            <w:r w:rsidRPr="00434775">
              <w:rPr>
                <w:sz w:val="18"/>
                <w:szCs w:val="18"/>
              </w:rPr>
              <w:t xml:space="preserve"> </w:t>
            </w:r>
            <w:r w:rsidRPr="00434775">
              <w:rPr>
                <w:rFonts w:hint="eastAsia"/>
                <w:sz w:val="18"/>
                <w:szCs w:val="18"/>
              </w:rPr>
              <w:t>лиц</w:t>
            </w:r>
            <w:r w:rsidRPr="00434775">
              <w:rPr>
                <w:sz w:val="18"/>
                <w:szCs w:val="18"/>
              </w:rPr>
              <w:t xml:space="preserve"> </w:t>
            </w:r>
            <w:r w:rsidRPr="00434775">
              <w:rPr>
                <w:rFonts w:hint="eastAsia"/>
                <w:sz w:val="18"/>
                <w:szCs w:val="18"/>
              </w:rPr>
              <w:t>по</w:t>
            </w:r>
            <w:r w:rsidRPr="00434775">
              <w:rPr>
                <w:sz w:val="18"/>
                <w:szCs w:val="18"/>
              </w:rPr>
              <w:t xml:space="preserve"> </w:t>
            </w:r>
            <w:r w:rsidRPr="00434775">
              <w:rPr>
                <w:rFonts w:hint="eastAsia"/>
                <w:sz w:val="18"/>
                <w:szCs w:val="18"/>
              </w:rPr>
              <w:t>вопросам</w:t>
            </w:r>
            <w:r w:rsidRPr="00434775">
              <w:rPr>
                <w:sz w:val="18"/>
                <w:szCs w:val="18"/>
              </w:rPr>
              <w:t xml:space="preserve"> </w:t>
            </w:r>
            <w:r w:rsidRPr="00434775">
              <w:rPr>
                <w:rFonts w:hint="eastAsia"/>
                <w:sz w:val="18"/>
                <w:szCs w:val="18"/>
              </w:rPr>
              <w:t>соблюдения</w:t>
            </w:r>
            <w:r w:rsidRPr="00434775">
              <w:rPr>
                <w:sz w:val="18"/>
                <w:szCs w:val="18"/>
              </w:rPr>
              <w:t xml:space="preserve"> </w:t>
            </w:r>
            <w:r w:rsidRPr="00434775">
              <w:rPr>
                <w:rFonts w:hint="eastAsia"/>
                <w:sz w:val="18"/>
                <w:szCs w:val="18"/>
              </w:rPr>
              <w:t>обязательных</w:t>
            </w:r>
            <w:r w:rsidRPr="00434775">
              <w:rPr>
                <w:sz w:val="18"/>
                <w:szCs w:val="18"/>
              </w:rPr>
              <w:t xml:space="preserve"> </w:t>
            </w:r>
            <w:r w:rsidRPr="00434775">
              <w:rPr>
                <w:rFonts w:hint="eastAsia"/>
                <w:sz w:val="18"/>
                <w:szCs w:val="18"/>
              </w:rPr>
              <w:t>требований</w:t>
            </w:r>
            <w:r w:rsidRPr="00434775">
              <w:rPr>
                <w:sz w:val="18"/>
                <w:szCs w:val="18"/>
              </w:rPr>
              <w:t xml:space="preserve"> </w:t>
            </w:r>
            <w:r w:rsidRPr="00434775">
              <w:rPr>
                <w:rFonts w:hint="eastAsia"/>
                <w:sz w:val="18"/>
                <w:szCs w:val="18"/>
              </w:rPr>
              <w:t>посредством</w:t>
            </w:r>
            <w:r w:rsidRPr="00434775">
              <w:rPr>
                <w:sz w:val="18"/>
                <w:szCs w:val="18"/>
              </w:rPr>
              <w:t xml:space="preserve"> публикаций на официальном интернет-сайте и в газете «</w:t>
            </w:r>
            <w:proofErr w:type="spellStart"/>
            <w:r w:rsidRPr="00434775">
              <w:rPr>
                <w:sz w:val="18"/>
                <w:szCs w:val="18"/>
              </w:rPr>
              <w:t>Хомутовский</w:t>
            </w:r>
            <w:proofErr w:type="spellEnd"/>
            <w:r w:rsidRPr="00434775">
              <w:rPr>
                <w:sz w:val="18"/>
                <w:szCs w:val="18"/>
              </w:rPr>
              <w:t xml:space="preserve">  вестник»</w:t>
            </w:r>
          </w:p>
        </w:tc>
        <w:tc>
          <w:tcPr>
            <w:tcW w:w="2517"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в течение  года</w:t>
            </w:r>
          </w:p>
        </w:tc>
        <w:tc>
          <w:tcPr>
            <w:tcW w:w="2694"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Юридические лица, индивидуальные предприниматели, граждане, органы государственной власти, органы местного самоуправления</w:t>
            </w:r>
          </w:p>
        </w:tc>
      </w:tr>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3</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Консультирование</w:t>
            </w:r>
            <w:r w:rsidRPr="00434775">
              <w:rPr>
                <w:sz w:val="18"/>
                <w:szCs w:val="18"/>
              </w:rPr>
              <w:t xml:space="preserve"> </w:t>
            </w:r>
            <w:r w:rsidRPr="00434775">
              <w:rPr>
                <w:rFonts w:hint="eastAsia"/>
                <w:sz w:val="18"/>
                <w:szCs w:val="18"/>
              </w:rPr>
              <w:t>должностным</w:t>
            </w:r>
            <w:r w:rsidRPr="00434775">
              <w:rPr>
                <w:sz w:val="18"/>
                <w:szCs w:val="18"/>
              </w:rPr>
              <w:t xml:space="preserve"> </w:t>
            </w:r>
            <w:r w:rsidRPr="00434775">
              <w:rPr>
                <w:rFonts w:hint="eastAsia"/>
                <w:sz w:val="18"/>
                <w:szCs w:val="18"/>
              </w:rPr>
              <w:t>лицом</w:t>
            </w:r>
            <w:r w:rsidRPr="00434775">
              <w:rPr>
                <w:sz w:val="18"/>
                <w:szCs w:val="18"/>
              </w:rPr>
              <w:t xml:space="preserve"> </w:t>
            </w:r>
            <w:r w:rsidRPr="00434775">
              <w:rPr>
                <w:rFonts w:hint="eastAsia"/>
                <w:sz w:val="18"/>
                <w:szCs w:val="18"/>
              </w:rPr>
              <w:t>контрольного</w:t>
            </w:r>
            <w:r w:rsidRPr="00434775">
              <w:rPr>
                <w:sz w:val="18"/>
                <w:szCs w:val="18"/>
              </w:rPr>
              <w:t xml:space="preserve"> </w:t>
            </w:r>
            <w:r w:rsidRPr="00434775">
              <w:rPr>
                <w:rFonts w:hint="eastAsia"/>
                <w:sz w:val="18"/>
                <w:szCs w:val="18"/>
              </w:rPr>
              <w:t>органа</w:t>
            </w:r>
            <w:r w:rsidRPr="00434775">
              <w:rPr>
                <w:sz w:val="18"/>
                <w:szCs w:val="18"/>
              </w:rPr>
              <w:t xml:space="preserve"> (</w:t>
            </w:r>
            <w:r w:rsidRPr="00434775">
              <w:rPr>
                <w:rFonts w:hint="eastAsia"/>
                <w:sz w:val="18"/>
                <w:szCs w:val="18"/>
              </w:rPr>
              <w:t>по</w:t>
            </w:r>
            <w:r w:rsidRPr="00434775">
              <w:rPr>
                <w:sz w:val="18"/>
                <w:szCs w:val="18"/>
              </w:rPr>
              <w:t xml:space="preserve"> </w:t>
            </w:r>
            <w:r w:rsidRPr="00434775">
              <w:rPr>
                <w:rFonts w:hint="eastAsia"/>
                <w:sz w:val="18"/>
                <w:szCs w:val="18"/>
              </w:rPr>
              <w:t>телефону</w:t>
            </w:r>
            <w:r w:rsidRPr="00434775">
              <w:rPr>
                <w:sz w:val="18"/>
                <w:szCs w:val="18"/>
              </w:rPr>
              <w:t xml:space="preserve">, </w:t>
            </w:r>
            <w:r w:rsidRPr="00434775">
              <w:rPr>
                <w:rFonts w:hint="eastAsia"/>
                <w:sz w:val="18"/>
                <w:szCs w:val="18"/>
              </w:rPr>
              <w:t>посредством</w:t>
            </w:r>
            <w:r w:rsidRPr="00434775">
              <w:rPr>
                <w:sz w:val="18"/>
                <w:szCs w:val="18"/>
              </w:rPr>
              <w:t xml:space="preserve"> </w:t>
            </w:r>
            <w:r w:rsidRPr="00434775">
              <w:rPr>
                <w:rFonts w:hint="eastAsia"/>
                <w:sz w:val="18"/>
                <w:szCs w:val="18"/>
              </w:rPr>
              <w:t>видео</w:t>
            </w:r>
            <w:r w:rsidRPr="00434775">
              <w:rPr>
                <w:sz w:val="18"/>
                <w:szCs w:val="18"/>
              </w:rPr>
              <w:t>-</w:t>
            </w:r>
            <w:r w:rsidRPr="00434775">
              <w:rPr>
                <w:rFonts w:hint="eastAsia"/>
                <w:sz w:val="18"/>
                <w:szCs w:val="18"/>
              </w:rPr>
              <w:t>конференц</w:t>
            </w:r>
            <w:r w:rsidRPr="00434775">
              <w:rPr>
                <w:sz w:val="18"/>
                <w:szCs w:val="18"/>
              </w:rPr>
              <w:t>-</w:t>
            </w:r>
            <w:r w:rsidRPr="00434775">
              <w:rPr>
                <w:rFonts w:hint="eastAsia"/>
                <w:sz w:val="18"/>
                <w:szCs w:val="18"/>
              </w:rPr>
              <w:t>связи</w:t>
            </w:r>
            <w:r w:rsidRPr="00434775">
              <w:rPr>
                <w:sz w:val="18"/>
                <w:szCs w:val="18"/>
              </w:rPr>
              <w:t xml:space="preserve">, </w:t>
            </w:r>
            <w:r w:rsidRPr="00434775">
              <w:rPr>
                <w:rFonts w:hint="eastAsia"/>
                <w:sz w:val="18"/>
                <w:szCs w:val="18"/>
              </w:rPr>
              <w:t>на</w:t>
            </w:r>
            <w:r w:rsidRPr="00434775">
              <w:rPr>
                <w:sz w:val="18"/>
                <w:szCs w:val="18"/>
              </w:rPr>
              <w:t xml:space="preserve"> </w:t>
            </w:r>
            <w:r w:rsidRPr="00434775">
              <w:rPr>
                <w:rFonts w:hint="eastAsia"/>
                <w:sz w:val="18"/>
                <w:szCs w:val="18"/>
              </w:rPr>
              <w:t>личном</w:t>
            </w:r>
            <w:r w:rsidRPr="00434775">
              <w:rPr>
                <w:sz w:val="18"/>
                <w:szCs w:val="18"/>
              </w:rPr>
              <w:t xml:space="preserve"> </w:t>
            </w:r>
            <w:r w:rsidRPr="00434775">
              <w:rPr>
                <w:rFonts w:hint="eastAsia"/>
                <w:sz w:val="18"/>
                <w:szCs w:val="18"/>
              </w:rPr>
              <w:t>приеме</w:t>
            </w:r>
            <w:r w:rsidRPr="00434775">
              <w:rPr>
                <w:sz w:val="18"/>
                <w:szCs w:val="18"/>
              </w:rPr>
              <w:t xml:space="preserve"> </w:t>
            </w:r>
            <w:r w:rsidRPr="00434775">
              <w:rPr>
                <w:rFonts w:hint="eastAsia"/>
                <w:sz w:val="18"/>
                <w:szCs w:val="18"/>
              </w:rPr>
              <w:t>либо</w:t>
            </w:r>
            <w:r w:rsidRPr="00434775">
              <w:rPr>
                <w:sz w:val="18"/>
                <w:szCs w:val="18"/>
              </w:rPr>
              <w:t xml:space="preserve"> </w:t>
            </w:r>
            <w:r w:rsidRPr="00434775">
              <w:rPr>
                <w:rFonts w:hint="eastAsia"/>
                <w:sz w:val="18"/>
                <w:szCs w:val="18"/>
              </w:rPr>
              <w:t>в</w:t>
            </w:r>
            <w:r w:rsidRPr="00434775">
              <w:rPr>
                <w:sz w:val="18"/>
                <w:szCs w:val="18"/>
              </w:rPr>
              <w:t xml:space="preserve"> </w:t>
            </w:r>
            <w:r w:rsidRPr="00434775">
              <w:rPr>
                <w:rFonts w:hint="eastAsia"/>
                <w:sz w:val="18"/>
                <w:szCs w:val="18"/>
              </w:rPr>
              <w:t>ходе</w:t>
            </w:r>
            <w:r w:rsidRPr="00434775">
              <w:rPr>
                <w:sz w:val="18"/>
                <w:szCs w:val="18"/>
              </w:rPr>
              <w:t xml:space="preserve"> </w:t>
            </w:r>
            <w:r w:rsidRPr="00434775">
              <w:rPr>
                <w:rFonts w:hint="eastAsia"/>
                <w:sz w:val="18"/>
                <w:szCs w:val="18"/>
              </w:rPr>
              <w:t>проведения</w:t>
            </w:r>
            <w:r w:rsidRPr="00434775">
              <w:rPr>
                <w:sz w:val="18"/>
                <w:szCs w:val="18"/>
              </w:rPr>
              <w:t xml:space="preserve"> </w:t>
            </w:r>
            <w:r w:rsidRPr="00434775">
              <w:rPr>
                <w:rFonts w:hint="eastAsia"/>
                <w:sz w:val="18"/>
                <w:szCs w:val="18"/>
              </w:rPr>
              <w:t>профилактического</w:t>
            </w:r>
            <w:r w:rsidRPr="00434775">
              <w:rPr>
                <w:sz w:val="18"/>
                <w:szCs w:val="18"/>
              </w:rPr>
              <w:t xml:space="preserve"> </w:t>
            </w:r>
            <w:r w:rsidRPr="00434775">
              <w:rPr>
                <w:rFonts w:hint="eastAsia"/>
                <w:sz w:val="18"/>
                <w:szCs w:val="18"/>
              </w:rPr>
              <w:t>мероприятия</w:t>
            </w:r>
            <w:r w:rsidRPr="00434775">
              <w:rPr>
                <w:sz w:val="18"/>
                <w:szCs w:val="18"/>
              </w:rPr>
              <w:t xml:space="preserve">, </w:t>
            </w:r>
            <w:r w:rsidRPr="00434775">
              <w:rPr>
                <w:rFonts w:hint="eastAsia"/>
                <w:sz w:val="18"/>
                <w:szCs w:val="18"/>
              </w:rPr>
              <w:t>контрольного</w:t>
            </w:r>
            <w:r w:rsidRPr="00434775">
              <w:rPr>
                <w:sz w:val="18"/>
                <w:szCs w:val="18"/>
              </w:rPr>
              <w:t xml:space="preserve"> </w:t>
            </w:r>
            <w:r w:rsidRPr="00434775">
              <w:rPr>
                <w:rFonts w:hint="eastAsia"/>
                <w:sz w:val="18"/>
                <w:szCs w:val="18"/>
              </w:rPr>
              <w:t>мероприятия</w:t>
            </w:r>
            <w:r w:rsidRPr="00434775">
              <w:rPr>
                <w:sz w:val="18"/>
                <w:szCs w:val="18"/>
              </w:rPr>
              <w:t xml:space="preserve">) </w:t>
            </w:r>
            <w:r w:rsidRPr="00434775">
              <w:rPr>
                <w:rFonts w:hint="eastAsia"/>
                <w:sz w:val="18"/>
                <w:szCs w:val="18"/>
              </w:rPr>
              <w:t>по</w:t>
            </w:r>
            <w:r w:rsidRPr="00434775">
              <w:rPr>
                <w:sz w:val="18"/>
                <w:szCs w:val="18"/>
              </w:rPr>
              <w:t xml:space="preserve"> </w:t>
            </w:r>
            <w:r w:rsidRPr="00434775">
              <w:rPr>
                <w:rFonts w:hint="eastAsia"/>
                <w:sz w:val="18"/>
                <w:szCs w:val="18"/>
              </w:rPr>
              <w:t>вопросам</w:t>
            </w:r>
            <w:r w:rsidRPr="00434775">
              <w:rPr>
                <w:sz w:val="18"/>
                <w:szCs w:val="18"/>
              </w:rPr>
              <w:t xml:space="preserve">, </w:t>
            </w:r>
            <w:r w:rsidRPr="00434775">
              <w:rPr>
                <w:rFonts w:hint="eastAsia"/>
                <w:sz w:val="18"/>
                <w:szCs w:val="18"/>
              </w:rPr>
              <w:t>связанным</w:t>
            </w:r>
            <w:r w:rsidRPr="00434775">
              <w:rPr>
                <w:sz w:val="18"/>
                <w:szCs w:val="18"/>
              </w:rPr>
              <w:t xml:space="preserve"> </w:t>
            </w:r>
            <w:r w:rsidRPr="00434775">
              <w:rPr>
                <w:rFonts w:hint="eastAsia"/>
                <w:sz w:val="18"/>
                <w:szCs w:val="18"/>
              </w:rPr>
              <w:t>с</w:t>
            </w:r>
            <w:r w:rsidRPr="00434775">
              <w:rPr>
                <w:sz w:val="18"/>
                <w:szCs w:val="18"/>
              </w:rPr>
              <w:t xml:space="preserve"> </w:t>
            </w:r>
            <w:r w:rsidRPr="00434775">
              <w:rPr>
                <w:rFonts w:hint="eastAsia"/>
                <w:sz w:val="18"/>
                <w:szCs w:val="18"/>
              </w:rPr>
              <w:t>организацией</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осуществлением</w:t>
            </w:r>
            <w:r w:rsidRPr="00434775">
              <w:rPr>
                <w:sz w:val="18"/>
                <w:szCs w:val="18"/>
              </w:rPr>
              <w:t xml:space="preserve"> </w:t>
            </w:r>
            <w:r w:rsidRPr="00434775">
              <w:rPr>
                <w:rFonts w:hint="eastAsia"/>
                <w:sz w:val="18"/>
                <w:szCs w:val="18"/>
              </w:rPr>
              <w:t>муниципального</w:t>
            </w:r>
            <w:r w:rsidRPr="00434775">
              <w:rPr>
                <w:sz w:val="18"/>
                <w:szCs w:val="18"/>
              </w:rPr>
              <w:t xml:space="preserve"> </w:t>
            </w:r>
            <w:r w:rsidRPr="00434775">
              <w:rPr>
                <w:rFonts w:hint="eastAsia"/>
                <w:sz w:val="18"/>
                <w:szCs w:val="18"/>
              </w:rPr>
              <w:t>контроля</w:t>
            </w:r>
            <w:r w:rsidRPr="00434775">
              <w:rPr>
                <w:sz w:val="18"/>
                <w:szCs w:val="18"/>
              </w:rPr>
              <w:t xml:space="preserve"> </w:t>
            </w:r>
            <w:r w:rsidRPr="00434775">
              <w:rPr>
                <w:rFonts w:hint="eastAsia"/>
                <w:sz w:val="18"/>
                <w:szCs w:val="18"/>
              </w:rPr>
              <w:t>в</w:t>
            </w:r>
            <w:r w:rsidRPr="00434775">
              <w:rPr>
                <w:sz w:val="18"/>
                <w:szCs w:val="18"/>
              </w:rPr>
              <w:t xml:space="preserve"> </w:t>
            </w:r>
            <w:r w:rsidRPr="00434775">
              <w:rPr>
                <w:rFonts w:hint="eastAsia"/>
                <w:sz w:val="18"/>
                <w:szCs w:val="18"/>
              </w:rPr>
              <w:t>отношении</w:t>
            </w:r>
            <w:r w:rsidRPr="00434775">
              <w:rPr>
                <w:sz w:val="18"/>
                <w:szCs w:val="18"/>
              </w:rPr>
              <w:t xml:space="preserve"> </w:t>
            </w:r>
            <w:r w:rsidRPr="00434775">
              <w:rPr>
                <w:rFonts w:hint="eastAsia"/>
                <w:sz w:val="18"/>
                <w:szCs w:val="18"/>
              </w:rPr>
              <w:t>контролируемых</w:t>
            </w:r>
            <w:r w:rsidRPr="00434775">
              <w:rPr>
                <w:sz w:val="18"/>
                <w:szCs w:val="18"/>
              </w:rPr>
              <w:t xml:space="preserve"> </w:t>
            </w:r>
            <w:r w:rsidRPr="00434775">
              <w:rPr>
                <w:rFonts w:hint="eastAsia"/>
                <w:sz w:val="18"/>
                <w:szCs w:val="18"/>
              </w:rPr>
              <w:t>лиц</w:t>
            </w:r>
          </w:p>
        </w:tc>
        <w:tc>
          <w:tcPr>
            <w:tcW w:w="2517" w:type="dxa"/>
          </w:tcPr>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По</w:t>
            </w:r>
            <w:r w:rsidRPr="00434775">
              <w:rPr>
                <w:sz w:val="18"/>
                <w:szCs w:val="18"/>
              </w:rPr>
              <w:t xml:space="preserve"> </w:t>
            </w:r>
            <w:r w:rsidRPr="00434775">
              <w:rPr>
                <w:rFonts w:hint="eastAsia"/>
                <w:sz w:val="18"/>
                <w:szCs w:val="18"/>
              </w:rPr>
              <w:t>обращениям</w:t>
            </w:r>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контролируемых</w:t>
            </w:r>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лиц</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их</w:t>
            </w:r>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представителей</w:t>
            </w:r>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поступившим</w:t>
            </w:r>
            <w:r w:rsidRPr="00434775">
              <w:rPr>
                <w:sz w:val="18"/>
                <w:szCs w:val="18"/>
              </w:rPr>
              <w:t xml:space="preserve"> </w:t>
            </w:r>
            <w:r w:rsidRPr="00434775">
              <w:rPr>
                <w:rFonts w:hint="eastAsia"/>
                <w:sz w:val="18"/>
                <w:szCs w:val="18"/>
              </w:rPr>
              <w:t>в</w:t>
            </w:r>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течени</w:t>
            </w:r>
            <w:r w:rsidRPr="00434775">
              <w:rPr>
                <w:sz w:val="18"/>
                <w:szCs w:val="18"/>
              </w:rPr>
              <w:t xml:space="preserve">е  </w:t>
            </w:r>
            <w:r w:rsidRPr="00434775">
              <w:rPr>
                <w:rFonts w:hint="eastAsia"/>
                <w:sz w:val="18"/>
                <w:szCs w:val="18"/>
              </w:rPr>
              <w:t>года</w:t>
            </w:r>
          </w:p>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p>
        </w:tc>
        <w:tc>
          <w:tcPr>
            <w:tcW w:w="2694"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Юридические лица, индивидуальные предприниматели, граждане, органы государственной власти, органы местного самоуправления</w:t>
            </w:r>
          </w:p>
        </w:tc>
      </w:tr>
      <w:tr w:rsidR="00434775" w:rsidRPr="00434775" w:rsidTr="005E43BF">
        <w:tc>
          <w:tcPr>
            <w:tcW w:w="851" w:type="dxa"/>
          </w:tcPr>
          <w:p w:rsidR="00434775" w:rsidRPr="00434775" w:rsidRDefault="00434775" w:rsidP="005E43BF">
            <w:pPr>
              <w:tabs>
                <w:tab w:val="left" w:pos="426"/>
                <w:tab w:val="left" w:pos="3976"/>
              </w:tabs>
              <w:ind w:left="-392" w:right="142" w:firstLine="426"/>
              <w:jc w:val="left"/>
              <w:rPr>
                <w:sz w:val="18"/>
                <w:szCs w:val="18"/>
              </w:rPr>
            </w:pPr>
            <w:r w:rsidRPr="00434775">
              <w:rPr>
                <w:sz w:val="18"/>
                <w:szCs w:val="18"/>
              </w:rPr>
              <w:t>4</w:t>
            </w:r>
          </w:p>
        </w:tc>
        <w:tc>
          <w:tcPr>
            <w:tcW w:w="4253" w:type="dxa"/>
          </w:tcPr>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Проведение</w:t>
            </w:r>
            <w:r w:rsidRPr="00434775">
              <w:rPr>
                <w:sz w:val="18"/>
                <w:szCs w:val="18"/>
              </w:rPr>
              <w:t xml:space="preserve"> </w:t>
            </w:r>
            <w:r w:rsidRPr="00434775">
              <w:rPr>
                <w:rFonts w:hint="eastAsia"/>
                <w:sz w:val="18"/>
                <w:szCs w:val="18"/>
              </w:rPr>
              <w:t>обязательных</w:t>
            </w:r>
            <w:r w:rsidRPr="00434775">
              <w:rPr>
                <w:sz w:val="18"/>
                <w:szCs w:val="18"/>
              </w:rPr>
              <w:t xml:space="preserve"> </w:t>
            </w:r>
            <w:r w:rsidRPr="00434775">
              <w:rPr>
                <w:rFonts w:hint="eastAsia"/>
                <w:sz w:val="18"/>
                <w:szCs w:val="18"/>
              </w:rPr>
              <w:t>профилактических</w:t>
            </w:r>
            <w:r w:rsidRPr="00434775">
              <w:rPr>
                <w:sz w:val="18"/>
                <w:szCs w:val="18"/>
              </w:rPr>
              <w:t xml:space="preserve"> </w:t>
            </w:r>
            <w:r w:rsidRPr="00434775">
              <w:rPr>
                <w:rFonts w:hint="eastAsia"/>
                <w:sz w:val="18"/>
                <w:szCs w:val="18"/>
              </w:rPr>
              <w:t>визитов</w:t>
            </w:r>
            <w:r w:rsidRPr="00434775">
              <w:rPr>
                <w:sz w:val="18"/>
                <w:szCs w:val="18"/>
              </w:rPr>
              <w:t xml:space="preserve"> </w:t>
            </w:r>
            <w:r w:rsidRPr="00434775">
              <w:rPr>
                <w:rFonts w:hint="eastAsia"/>
                <w:sz w:val="18"/>
                <w:szCs w:val="18"/>
              </w:rPr>
              <w:t>в</w:t>
            </w:r>
            <w:r w:rsidRPr="00434775">
              <w:rPr>
                <w:sz w:val="18"/>
                <w:szCs w:val="18"/>
              </w:rPr>
              <w:t xml:space="preserve"> о</w:t>
            </w:r>
            <w:r w:rsidRPr="00434775">
              <w:rPr>
                <w:rFonts w:hint="eastAsia"/>
                <w:sz w:val="18"/>
                <w:szCs w:val="18"/>
              </w:rPr>
              <w:t>тношении</w:t>
            </w:r>
            <w:r w:rsidRPr="00434775">
              <w:rPr>
                <w:sz w:val="18"/>
                <w:szCs w:val="18"/>
              </w:rPr>
              <w:t xml:space="preserve"> </w:t>
            </w:r>
            <w:r w:rsidRPr="00434775">
              <w:rPr>
                <w:rFonts w:hint="eastAsia"/>
                <w:sz w:val="18"/>
                <w:szCs w:val="18"/>
              </w:rPr>
              <w:t>контролируемых</w:t>
            </w:r>
            <w:r w:rsidRPr="00434775">
              <w:rPr>
                <w:sz w:val="18"/>
                <w:szCs w:val="18"/>
              </w:rPr>
              <w:t xml:space="preserve"> </w:t>
            </w:r>
            <w:r w:rsidRPr="00434775">
              <w:rPr>
                <w:rFonts w:hint="eastAsia"/>
                <w:sz w:val="18"/>
                <w:szCs w:val="18"/>
              </w:rPr>
              <w:t>лиц</w:t>
            </w:r>
            <w:r w:rsidRPr="00434775">
              <w:rPr>
                <w:sz w:val="18"/>
                <w:szCs w:val="18"/>
              </w:rPr>
              <w:t xml:space="preserve">, </w:t>
            </w:r>
            <w:r w:rsidRPr="00434775">
              <w:rPr>
                <w:rFonts w:hint="eastAsia"/>
                <w:sz w:val="18"/>
                <w:szCs w:val="18"/>
              </w:rPr>
              <w:t>приступающих</w:t>
            </w:r>
            <w:r w:rsidRPr="00434775">
              <w:rPr>
                <w:sz w:val="18"/>
                <w:szCs w:val="18"/>
              </w:rPr>
              <w:t xml:space="preserve"> </w:t>
            </w:r>
            <w:r w:rsidRPr="00434775">
              <w:rPr>
                <w:rFonts w:hint="eastAsia"/>
                <w:sz w:val="18"/>
                <w:szCs w:val="18"/>
              </w:rPr>
              <w:t>к</w:t>
            </w:r>
            <w:r w:rsidRPr="00434775">
              <w:rPr>
                <w:sz w:val="18"/>
                <w:szCs w:val="18"/>
              </w:rPr>
              <w:t xml:space="preserve"> </w:t>
            </w:r>
            <w:r w:rsidRPr="00434775">
              <w:rPr>
                <w:rFonts w:hint="eastAsia"/>
                <w:sz w:val="18"/>
                <w:szCs w:val="18"/>
              </w:rPr>
              <w:t>осуществлению</w:t>
            </w:r>
            <w:r w:rsidRPr="00434775">
              <w:rPr>
                <w:sz w:val="18"/>
                <w:szCs w:val="18"/>
              </w:rPr>
              <w:t xml:space="preserve"> </w:t>
            </w:r>
            <w:r w:rsidRPr="00434775">
              <w:rPr>
                <w:rFonts w:hint="eastAsia"/>
                <w:sz w:val="18"/>
                <w:szCs w:val="18"/>
              </w:rPr>
              <w:t>деятельности</w:t>
            </w:r>
            <w:r w:rsidRPr="00434775">
              <w:rPr>
                <w:sz w:val="18"/>
                <w:szCs w:val="18"/>
              </w:rPr>
              <w:t xml:space="preserve"> </w:t>
            </w:r>
            <w:r w:rsidRPr="00434775">
              <w:rPr>
                <w:rFonts w:hint="eastAsia"/>
                <w:sz w:val="18"/>
                <w:szCs w:val="18"/>
              </w:rPr>
              <w:t>в</w:t>
            </w:r>
            <w:r w:rsidRPr="00434775">
              <w:rPr>
                <w:sz w:val="18"/>
                <w:szCs w:val="18"/>
              </w:rPr>
              <w:t xml:space="preserve"> </w:t>
            </w:r>
            <w:r w:rsidRPr="00434775">
              <w:rPr>
                <w:rFonts w:hint="eastAsia"/>
                <w:sz w:val="18"/>
                <w:szCs w:val="18"/>
              </w:rPr>
              <w:t>определенной</w:t>
            </w:r>
            <w:r w:rsidRPr="00434775">
              <w:rPr>
                <w:sz w:val="18"/>
                <w:szCs w:val="18"/>
              </w:rPr>
              <w:t xml:space="preserve"> </w:t>
            </w:r>
            <w:r w:rsidRPr="00434775">
              <w:rPr>
                <w:rFonts w:hint="eastAsia"/>
                <w:sz w:val="18"/>
                <w:szCs w:val="18"/>
              </w:rPr>
              <w:t>сфере</w:t>
            </w:r>
          </w:p>
        </w:tc>
        <w:tc>
          <w:tcPr>
            <w:tcW w:w="2517" w:type="dxa"/>
          </w:tcPr>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не</w:t>
            </w:r>
            <w:r w:rsidRPr="00434775">
              <w:rPr>
                <w:sz w:val="18"/>
                <w:szCs w:val="18"/>
              </w:rPr>
              <w:t xml:space="preserve"> </w:t>
            </w:r>
            <w:r w:rsidRPr="00434775">
              <w:rPr>
                <w:rFonts w:hint="eastAsia"/>
                <w:sz w:val="18"/>
                <w:szCs w:val="18"/>
              </w:rPr>
              <w:t>реже</w:t>
            </w:r>
            <w:r w:rsidRPr="00434775">
              <w:rPr>
                <w:sz w:val="18"/>
                <w:szCs w:val="18"/>
              </w:rPr>
              <w:t xml:space="preserve"> </w:t>
            </w:r>
            <w:r w:rsidRPr="00434775">
              <w:rPr>
                <w:rFonts w:hint="eastAsia"/>
                <w:sz w:val="18"/>
                <w:szCs w:val="18"/>
              </w:rPr>
              <w:t>чем</w:t>
            </w:r>
            <w:r w:rsidRPr="00434775">
              <w:rPr>
                <w:sz w:val="18"/>
                <w:szCs w:val="18"/>
              </w:rPr>
              <w:t xml:space="preserve"> 2 </w:t>
            </w:r>
            <w:r w:rsidRPr="00434775">
              <w:rPr>
                <w:rFonts w:hint="eastAsia"/>
                <w:sz w:val="18"/>
                <w:szCs w:val="18"/>
              </w:rPr>
              <w:t>раза</w:t>
            </w:r>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в</w:t>
            </w:r>
            <w:r w:rsidRPr="00434775">
              <w:rPr>
                <w:sz w:val="18"/>
                <w:szCs w:val="18"/>
              </w:rPr>
              <w:t xml:space="preserve"> </w:t>
            </w:r>
            <w:r w:rsidRPr="00434775">
              <w:rPr>
                <w:rFonts w:hint="eastAsia"/>
                <w:sz w:val="18"/>
                <w:szCs w:val="18"/>
              </w:rPr>
              <w:t>год</w:t>
            </w:r>
            <w:r w:rsidRPr="00434775">
              <w:rPr>
                <w:sz w:val="18"/>
                <w:szCs w:val="18"/>
              </w:rPr>
              <w:t xml:space="preserve"> </w:t>
            </w:r>
          </w:p>
        </w:tc>
        <w:tc>
          <w:tcPr>
            <w:tcW w:w="2694"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Юридические лица, индивидуальные предприниматели, граждане, органы государственной власти, органы местного самоуправления</w:t>
            </w:r>
          </w:p>
        </w:tc>
      </w:tr>
    </w:tbl>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Раздел</w:t>
      </w:r>
      <w:r w:rsidRPr="00434775">
        <w:rPr>
          <w:sz w:val="18"/>
          <w:szCs w:val="18"/>
        </w:rPr>
        <w:t xml:space="preserve"> 5. </w:t>
      </w:r>
      <w:r w:rsidRPr="00434775">
        <w:rPr>
          <w:rFonts w:hint="eastAsia"/>
          <w:sz w:val="18"/>
          <w:szCs w:val="18"/>
        </w:rPr>
        <w:t>Показатели</w:t>
      </w:r>
      <w:r w:rsidRPr="00434775">
        <w:rPr>
          <w:sz w:val="18"/>
          <w:szCs w:val="18"/>
        </w:rPr>
        <w:t xml:space="preserve"> </w:t>
      </w:r>
      <w:r w:rsidRPr="00434775">
        <w:rPr>
          <w:rFonts w:hint="eastAsia"/>
          <w:sz w:val="18"/>
          <w:szCs w:val="18"/>
        </w:rPr>
        <w:t>результативности</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эффективности</w:t>
      </w:r>
      <w:r w:rsidRPr="00434775">
        <w:rPr>
          <w:sz w:val="18"/>
          <w:szCs w:val="18"/>
        </w:rPr>
        <w:t xml:space="preserve"> </w:t>
      </w:r>
      <w:r w:rsidRPr="00434775">
        <w:rPr>
          <w:rFonts w:hint="eastAsia"/>
          <w:sz w:val="18"/>
          <w:szCs w:val="18"/>
        </w:rPr>
        <w:t>программы</w:t>
      </w:r>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профилактики</w:t>
      </w:r>
      <w:r w:rsidRPr="00434775">
        <w:rPr>
          <w:sz w:val="18"/>
          <w:szCs w:val="18"/>
        </w:rPr>
        <w:t xml:space="preserve"> </w:t>
      </w:r>
      <w:r w:rsidRPr="00434775">
        <w:rPr>
          <w:rFonts w:hint="eastAsia"/>
          <w:sz w:val="18"/>
          <w:szCs w:val="18"/>
        </w:rPr>
        <w:t>рисков</w:t>
      </w:r>
      <w:r w:rsidRPr="00434775">
        <w:rPr>
          <w:sz w:val="18"/>
          <w:szCs w:val="18"/>
        </w:rPr>
        <w:t xml:space="preserve"> </w:t>
      </w:r>
      <w:r w:rsidRPr="00434775">
        <w:rPr>
          <w:rFonts w:hint="eastAsia"/>
          <w:sz w:val="18"/>
          <w:szCs w:val="18"/>
        </w:rPr>
        <w:t>причинения</w:t>
      </w:r>
      <w:r w:rsidRPr="00434775">
        <w:rPr>
          <w:sz w:val="18"/>
          <w:szCs w:val="18"/>
        </w:rPr>
        <w:t xml:space="preserve"> </w:t>
      </w:r>
      <w:r w:rsidRPr="00434775">
        <w:rPr>
          <w:rFonts w:hint="eastAsia"/>
          <w:sz w:val="18"/>
          <w:szCs w:val="18"/>
        </w:rPr>
        <w:t>вреда</w:t>
      </w:r>
    </w:p>
    <w:p w:rsidR="00434775" w:rsidRPr="00434775" w:rsidRDefault="00434775" w:rsidP="00434775">
      <w:pPr>
        <w:tabs>
          <w:tab w:val="left" w:pos="426"/>
          <w:tab w:val="left" w:pos="3976"/>
        </w:tabs>
        <w:ind w:left="0" w:right="142" w:firstLine="426"/>
        <w:rPr>
          <w:sz w:val="18"/>
          <w:szCs w:val="18"/>
        </w:rPr>
      </w:pP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5.1. </w:t>
      </w:r>
      <w:r w:rsidRPr="00434775">
        <w:rPr>
          <w:rFonts w:hint="eastAsia"/>
          <w:sz w:val="18"/>
          <w:szCs w:val="18"/>
        </w:rPr>
        <w:t>Отдельное</w:t>
      </w:r>
      <w:r w:rsidRPr="00434775">
        <w:rPr>
          <w:sz w:val="18"/>
          <w:szCs w:val="18"/>
        </w:rPr>
        <w:t xml:space="preserve"> </w:t>
      </w:r>
      <w:r w:rsidRPr="00434775">
        <w:rPr>
          <w:rFonts w:hint="eastAsia"/>
          <w:sz w:val="18"/>
          <w:szCs w:val="18"/>
        </w:rPr>
        <w:t>финансирование</w:t>
      </w:r>
      <w:r w:rsidRPr="00434775">
        <w:rPr>
          <w:sz w:val="18"/>
          <w:szCs w:val="18"/>
        </w:rPr>
        <w:t xml:space="preserve"> </w:t>
      </w:r>
      <w:r w:rsidRPr="00434775">
        <w:rPr>
          <w:rFonts w:hint="eastAsia"/>
          <w:sz w:val="18"/>
          <w:szCs w:val="18"/>
        </w:rPr>
        <w:t>на</w:t>
      </w:r>
      <w:r w:rsidRPr="00434775">
        <w:rPr>
          <w:sz w:val="18"/>
          <w:szCs w:val="18"/>
        </w:rPr>
        <w:t xml:space="preserve"> </w:t>
      </w:r>
      <w:r w:rsidRPr="00434775">
        <w:rPr>
          <w:rFonts w:hint="eastAsia"/>
          <w:sz w:val="18"/>
          <w:szCs w:val="18"/>
        </w:rPr>
        <w:t>проведение</w:t>
      </w:r>
      <w:r w:rsidRPr="00434775">
        <w:rPr>
          <w:sz w:val="18"/>
          <w:szCs w:val="18"/>
        </w:rPr>
        <w:t xml:space="preserve"> </w:t>
      </w:r>
      <w:r w:rsidRPr="00434775">
        <w:rPr>
          <w:rFonts w:hint="eastAsia"/>
          <w:sz w:val="18"/>
          <w:szCs w:val="18"/>
        </w:rPr>
        <w:t>контрольных</w:t>
      </w:r>
      <w:r w:rsidRPr="00434775">
        <w:rPr>
          <w:sz w:val="18"/>
          <w:szCs w:val="18"/>
        </w:rPr>
        <w:t xml:space="preserve"> </w:t>
      </w:r>
      <w:r w:rsidRPr="00434775">
        <w:rPr>
          <w:rFonts w:hint="eastAsia"/>
          <w:sz w:val="18"/>
          <w:szCs w:val="18"/>
        </w:rPr>
        <w:t>мероприятий</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реализации</w:t>
      </w:r>
      <w:r w:rsidRPr="00434775">
        <w:rPr>
          <w:sz w:val="18"/>
          <w:szCs w:val="18"/>
        </w:rPr>
        <w:t xml:space="preserve"> </w:t>
      </w:r>
      <w:r w:rsidRPr="00434775">
        <w:rPr>
          <w:rFonts w:hint="eastAsia"/>
          <w:sz w:val="18"/>
          <w:szCs w:val="18"/>
        </w:rPr>
        <w:t>настоящей</w:t>
      </w:r>
      <w:r w:rsidRPr="00434775">
        <w:rPr>
          <w:sz w:val="18"/>
          <w:szCs w:val="18"/>
        </w:rPr>
        <w:t xml:space="preserve"> </w:t>
      </w:r>
      <w:r w:rsidRPr="00434775">
        <w:rPr>
          <w:rFonts w:hint="eastAsia"/>
          <w:sz w:val="18"/>
          <w:szCs w:val="18"/>
        </w:rPr>
        <w:t>программы</w:t>
      </w:r>
      <w:r w:rsidRPr="00434775">
        <w:rPr>
          <w:sz w:val="18"/>
          <w:szCs w:val="18"/>
        </w:rPr>
        <w:t xml:space="preserve"> </w:t>
      </w:r>
      <w:r w:rsidRPr="00434775">
        <w:rPr>
          <w:rFonts w:hint="eastAsia"/>
          <w:sz w:val="18"/>
          <w:szCs w:val="18"/>
        </w:rPr>
        <w:t>не</w:t>
      </w:r>
      <w:r w:rsidRPr="00434775">
        <w:rPr>
          <w:sz w:val="18"/>
          <w:szCs w:val="18"/>
        </w:rPr>
        <w:t xml:space="preserve"> </w:t>
      </w:r>
      <w:r w:rsidRPr="00434775">
        <w:rPr>
          <w:rFonts w:hint="eastAsia"/>
          <w:sz w:val="18"/>
          <w:szCs w:val="18"/>
        </w:rPr>
        <w:t>предусмотрено</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Перечень</w:t>
      </w:r>
      <w:r w:rsidRPr="00434775">
        <w:rPr>
          <w:sz w:val="18"/>
          <w:szCs w:val="18"/>
        </w:rPr>
        <w:t xml:space="preserve"> </w:t>
      </w:r>
      <w:r w:rsidRPr="00434775">
        <w:rPr>
          <w:rFonts w:hint="eastAsia"/>
          <w:sz w:val="18"/>
          <w:szCs w:val="18"/>
        </w:rPr>
        <w:t>уполномоченных</w:t>
      </w:r>
      <w:r w:rsidRPr="00434775">
        <w:rPr>
          <w:sz w:val="18"/>
          <w:szCs w:val="18"/>
        </w:rPr>
        <w:t xml:space="preserve"> </w:t>
      </w:r>
      <w:r w:rsidRPr="00434775">
        <w:rPr>
          <w:rFonts w:hint="eastAsia"/>
          <w:sz w:val="18"/>
          <w:szCs w:val="18"/>
        </w:rPr>
        <w:t>лиц</w:t>
      </w:r>
      <w:r w:rsidRPr="00434775">
        <w:rPr>
          <w:sz w:val="18"/>
          <w:szCs w:val="18"/>
        </w:rPr>
        <w:t xml:space="preserve">, </w:t>
      </w:r>
      <w:r w:rsidRPr="00434775">
        <w:rPr>
          <w:rFonts w:hint="eastAsia"/>
          <w:sz w:val="18"/>
          <w:szCs w:val="18"/>
        </w:rPr>
        <w:t>ответственных</w:t>
      </w:r>
      <w:r w:rsidRPr="00434775">
        <w:rPr>
          <w:sz w:val="18"/>
          <w:szCs w:val="18"/>
        </w:rPr>
        <w:t xml:space="preserve"> </w:t>
      </w:r>
      <w:r w:rsidRPr="00434775">
        <w:rPr>
          <w:rFonts w:hint="eastAsia"/>
          <w:sz w:val="18"/>
          <w:szCs w:val="18"/>
        </w:rPr>
        <w:t>за</w:t>
      </w:r>
      <w:r w:rsidRPr="00434775">
        <w:rPr>
          <w:sz w:val="18"/>
          <w:szCs w:val="18"/>
        </w:rPr>
        <w:t xml:space="preserve"> </w:t>
      </w:r>
      <w:r w:rsidRPr="00434775">
        <w:rPr>
          <w:rFonts w:hint="eastAsia"/>
          <w:sz w:val="18"/>
          <w:szCs w:val="18"/>
        </w:rPr>
        <w:t>организацию</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проведение</w:t>
      </w:r>
      <w:r w:rsidRPr="00434775">
        <w:rPr>
          <w:sz w:val="18"/>
          <w:szCs w:val="18"/>
        </w:rPr>
        <w:t xml:space="preserve"> </w:t>
      </w:r>
      <w:r w:rsidRPr="00434775">
        <w:rPr>
          <w:rFonts w:hint="eastAsia"/>
          <w:sz w:val="18"/>
          <w:szCs w:val="18"/>
        </w:rPr>
        <w:t>профилактических</w:t>
      </w:r>
      <w:r w:rsidRPr="00434775">
        <w:rPr>
          <w:sz w:val="18"/>
          <w:szCs w:val="18"/>
        </w:rPr>
        <w:t xml:space="preserve"> </w:t>
      </w:r>
      <w:r w:rsidRPr="00434775">
        <w:rPr>
          <w:rFonts w:hint="eastAsia"/>
          <w:sz w:val="18"/>
          <w:szCs w:val="18"/>
        </w:rPr>
        <w:t>мероприятий</w:t>
      </w:r>
      <w:r w:rsidRPr="00434775">
        <w:rPr>
          <w:sz w:val="18"/>
          <w:szCs w:val="18"/>
        </w:rPr>
        <w:t xml:space="preserve"> </w:t>
      </w:r>
      <w:r w:rsidRPr="00434775">
        <w:rPr>
          <w:rFonts w:hint="eastAsia"/>
          <w:sz w:val="18"/>
          <w:szCs w:val="18"/>
        </w:rPr>
        <w:t>программы</w:t>
      </w:r>
      <w:r w:rsidRPr="00434775">
        <w:rPr>
          <w:sz w:val="18"/>
          <w:szCs w:val="18"/>
        </w:rPr>
        <w:t xml:space="preserve">, </w:t>
      </w:r>
      <w:r w:rsidRPr="00434775">
        <w:rPr>
          <w:rFonts w:hint="eastAsia"/>
          <w:sz w:val="18"/>
          <w:szCs w:val="18"/>
        </w:rPr>
        <w:t>утверждается</w:t>
      </w:r>
      <w:r w:rsidRPr="00434775">
        <w:rPr>
          <w:sz w:val="18"/>
          <w:szCs w:val="18"/>
        </w:rPr>
        <w:t xml:space="preserve"> постановлением  </w:t>
      </w:r>
      <w:r w:rsidRPr="00434775">
        <w:rPr>
          <w:rFonts w:hint="eastAsia"/>
          <w:sz w:val="18"/>
          <w:szCs w:val="18"/>
        </w:rPr>
        <w:t>администрации</w:t>
      </w:r>
      <w:r w:rsidRPr="00434775">
        <w:rPr>
          <w:sz w:val="18"/>
          <w:szCs w:val="18"/>
        </w:rPr>
        <w:t xml:space="preserve"> </w:t>
      </w:r>
      <w:proofErr w:type="spellStart"/>
      <w:r w:rsidRPr="00434775">
        <w:rPr>
          <w:sz w:val="18"/>
          <w:szCs w:val="18"/>
        </w:rPr>
        <w:t>Хомутовского</w:t>
      </w:r>
      <w:proofErr w:type="spellEnd"/>
      <w:r w:rsidRPr="00434775">
        <w:rPr>
          <w:sz w:val="18"/>
          <w:szCs w:val="18"/>
        </w:rPr>
        <w:t xml:space="preserve"> муниципального образования.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lastRenderedPageBreak/>
        <w:t>Мониторинг</w:t>
      </w:r>
      <w:r w:rsidRPr="00434775">
        <w:rPr>
          <w:sz w:val="18"/>
          <w:szCs w:val="18"/>
        </w:rPr>
        <w:t xml:space="preserve"> </w:t>
      </w:r>
      <w:r w:rsidRPr="00434775">
        <w:rPr>
          <w:rFonts w:hint="eastAsia"/>
          <w:sz w:val="18"/>
          <w:szCs w:val="18"/>
        </w:rPr>
        <w:t>реализации</w:t>
      </w:r>
      <w:r w:rsidRPr="00434775">
        <w:rPr>
          <w:sz w:val="18"/>
          <w:szCs w:val="18"/>
        </w:rPr>
        <w:t xml:space="preserve"> </w:t>
      </w:r>
      <w:r w:rsidRPr="00434775">
        <w:rPr>
          <w:rFonts w:hint="eastAsia"/>
          <w:sz w:val="18"/>
          <w:szCs w:val="18"/>
        </w:rPr>
        <w:t>программы</w:t>
      </w:r>
      <w:r w:rsidRPr="00434775">
        <w:rPr>
          <w:sz w:val="18"/>
          <w:szCs w:val="18"/>
        </w:rPr>
        <w:t xml:space="preserve"> </w:t>
      </w:r>
      <w:r w:rsidRPr="00434775">
        <w:rPr>
          <w:rFonts w:hint="eastAsia"/>
          <w:sz w:val="18"/>
          <w:szCs w:val="18"/>
        </w:rPr>
        <w:t>осуществляется</w:t>
      </w:r>
      <w:r w:rsidRPr="00434775">
        <w:rPr>
          <w:sz w:val="18"/>
          <w:szCs w:val="18"/>
        </w:rPr>
        <w:t xml:space="preserve"> </w:t>
      </w:r>
      <w:r w:rsidRPr="00434775">
        <w:rPr>
          <w:rFonts w:hint="eastAsia"/>
          <w:sz w:val="18"/>
          <w:szCs w:val="18"/>
        </w:rPr>
        <w:t>на</w:t>
      </w:r>
      <w:r w:rsidRPr="00434775">
        <w:rPr>
          <w:sz w:val="18"/>
          <w:szCs w:val="18"/>
        </w:rPr>
        <w:t xml:space="preserve"> </w:t>
      </w:r>
      <w:r w:rsidRPr="00434775">
        <w:rPr>
          <w:rFonts w:hint="eastAsia"/>
          <w:sz w:val="18"/>
          <w:szCs w:val="18"/>
        </w:rPr>
        <w:t>регулярной</w:t>
      </w:r>
      <w:r w:rsidRPr="00434775">
        <w:rPr>
          <w:sz w:val="18"/>
          <w:szCs w:val="18"/>
        </w:rPr>
        <w:t xml:space="preserve"> </w:t>
      </w:r>
      <w:r w:rsidRPr="00434775">
        <w:rPr>
          <w:rFonts w:hint="eastAsia"/>
          <w:sz w:val="18"/>
          <w:szCs w:val="18"/>
        </w:rPr>
        <w:t>основе</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Результаты</w:t>
      </w:r>
      <w:r w:rsidRPr="00434775">
        <w:rPr>
          <w:sz w:val="18"/>
          <w:szCs w:val="18"/>
        </w:rPr>
        <w:t xml:space="preserve"> </w:t>
      </w:r>
      <w:r w:rsidRPr="00434775">
        <w:rPr>
          <w:rFonts w:hint="eastAsia"/>
          <w:sz w:val="18"/>
          <w:szCs w:val="18"/>
        </w:rPr>
        <w:t>профилактической</w:t>
      </w:r>
      <w:r w:rsidRPr="00434775">
        <w:rPr>
          <w:sz w:val="18"/>
          <w:szCs w:val="18"/>
        </w:rPr>
        <w:t xml:space="preserve"> </w:t>
      </w:r>
      <w:r w:rsidRPr="00434775">
        <w:rPr>
          <w:rFonts w:hint="eastAsia"/>
          <w:sz w:val="18"/>
          <w:szCs w:val="18"/>
        </w:rPr>
        <w:t>работы</w:t>
      </w:r>
      <w:r w:rsidRPr="00434775">
        <w:rPr>
          <w:sz w:val="18"/>
          <w:szCs w:val="18"/>
        </w:rPr>
        <w:t xml:space="preserve"> </w:t>
      </w:r>
      <w:r w:rsidRPr="00434775">
        <w:rPr>
          <w:rFonts w:hint="eastAsia"/>
          <w:sz w:val="18"/>
          <w:szCs w:val="18"/>
        </w:rPr>
        <w:t>включаются</w:t>
      </w:r>
      <w:r w:rsidRPr="00434775">
        <w:rPr>
          <w:sz w:val="18"/>
          <w:szCs w:val="18"/>
        </w:rPr>
        <w:t xml:space="preserve"> </w:t>
      </w:r>
      <w:r w:rsidRPr="00434775">
        <w:rPr>
          <w:rFonts w:hint="eastAsia"/>
          <w:sz w:val="18"/>
          <w:szCs w:val="18"/>
        </w:rPr>
        <w:t>в</w:t>
      </w:r>
      <w:r w:rsidRPr="00434775">
        <w:rPr>
          <w:sz w:val="18"/>
          <w:szCs w:val="18"/>
        </w:rPr>
        <w:t xml:space="preserve"> </w:t>
      </w:r>
      <w:r w:rsidRPr="00434775">
        <w:rPr>
          <w:rFonts w:hint="eastAsia"/>
          <w:sz w:val="18"/>
          <w:szCs w:val="18"/>
        </w:rPr>
        <w:t>ежегодные</w:t>
      </w:r>
      <w:r w:rsidRPr="00434775">
        <w:rPr>
          <w:sz w:val="18"/>
          <w:szCs w:val="18"/>
        </w:rPr>
        <w:t xml:space="preserve"> </w:t>
      </w:r>
      <w:r w:rsidRPr="00434775">
        <w:rPr>
          <w:rFonts w:hint="eastAsia"/>
          <w:sz w:val="18"/>
          <w:szCs w:val="18"/>
        </w:rPr>
        <w:t>доклады</w:t>
      </w:r>
      <w:r w:rsidRPr="00434775">
        <w:rPr>
          <w:sz w:val="18"/>
          <w:szCs w:val="18"/>
        </w:rPr>
        <w:t xml:space="preserve"> </w:t>
      </w:r>
      <w:r w:rsidRPr="00434775">
        <w:rPr>
          <w:rFonts w:hint="eastAsia"/>
          <w:sz w:val="18"/>
          <w:szCs w:val="18"/>
        </w:rPr>
        <w:t>об</w:t>
      </w:r>
      <w:r w:rsidRPr="00434775">
        <w:rPr>
          <w:sz w:val="18"/>
          <w:szCs w:val="18"/>
        </w:rPr>
        <w:t xml:space="preserve"> </w:t>
      </w:r>
      <w:r w:rsidRPr="00434775">
        <w:rPr>
          <w:rFonts w:hint="eastAsia"/>
          <w:sz w:val="18"/>
          <w:szCs w:val="18"/>
        </w:rPr>
        <w:t>осуществлении</w:t>
      </w:r>
      <w:r w:rsidRPr="00434775">
        <w:rPr>
          <w:sz w:val="18"/>
          <w:szCs w:val="18"/>
        </w:rPr>
        <w:t xml:space="preserve"> </w:t>
      </w:r>
      <w:r w:rsidRPr="00434775">
        <w:rPr>
          <w:rFonts w:hint="eastAsia"/>
          <w:sz w:val="18"/>
          <w:szCs w:val="18"/>
        </w:rPr>
        <w:t>муниципального</w:t>
      </w:r>
      <w:r w:rsidRPr="00434775">
        <w:rPr>
          <w:sz w:val="18"/>
          <w:szCs w:val="18"/>
        </w:rPr>
        <w:t xml:space="preserve"> </w:t>
      </w:r>
      <w:r w:rsidRPr="00434775">
        <w:rPr>
          <w:rFonts w:hint="eastAsia"/>
          <w:sz w:val="18"/>
          <w:szCs w:val="18"/>
        </w:rPr>
        <w:t>контроля</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в</w:t>
      </w:r>
      <w:r w:rsidRPr="00434775">
        <w:rPr>
          <w:sz w:val="18"/>
          <w:szCs w:val="18"/>
        </w:rPr>
        <w:t xml:space="preserve"> </w:t>
      </w:r>
      <w:r w:rsidRPr="00434775">
        <w:rPr>
          <w:rFonts w:hint="eastAsia"/>
          <w:sz w:val="18"/>
          <w:szCs w:val="18"/>
        </w:rPr>
        <w:t>виде</w:t>
      </w:r>
      <w:r w:rsidRPr="00434775">
        <w:rPr>
          <w:sz w:val="18"/>
          <w:szCs w:val="18"/>
        </w:rPr>
        <w:t xml:space="preserve"> </w:t>
      </w:r>
      <w:r w:rsidRPr="00434775">
        <w:rPr>
          <w:rFonts w:hint="eastAsia"/>
          <w:sz w:val="18"/>
          <w:szCs w:val="18"/>
        </w:rPr>
        <w:t>отдельного</w:t>
      </w:r>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информационного</w:t>
      </w:r>
      <w:r w:rsidRPr="00434775">
        <w:rPr>
          <w:sz w:val="18"/>
          <w:szCs w:val="18"/>
        </w:rPr>
        <w:t xml:space="preserve"> </w:t>
      </w:r>
      <w:r w:rsidRPr="00434775">
        <w:rPr>
          <w:rFonts w:hint="eastAsia"/>
          <w:sz w:val="18"/>
          <w:szCs w:val="18"/>
        </w:rPr>
        <w:t>сообщения</w:t>
      </w:r>
      <w:r w:rsidRPr="00434775">
        <w:rPr>
          <w:sz w:val="18"/>
          <w:szCs w:val="18"/>
        </w:rPr>
        <w:t xml:space="preserve"> </w:t>
      </w:r>
      <w:r w:rsidRPr="00434775">
        <w:rPr>
          <w:rFonts w:hint="eastAsia"/>
          <w:sz w:val="18"/>
          <w:szCs w:val="18"/>
        </w:rPr>
        <w:t>размещаются</w:t>
      </w:r>
      <w:r w:rsidRPr="00434775">
        <w:rPr>
          <w:sz w:val="18"/>
          <w:szCs w:val="18"/>
        </w:rPr>
        <w:t xml:space="preserve"> </w:t>
      </w:r>
      <w:r w:rsidRPr="00434775">
        <w:rPr>
          <w:rFonts w:hint="eastAsia"/>
          <w:sz w:val="18"/>
          <w:szCs w:val="18"/>
        </w:rPr>
        <w:t>на</w:t>
      </w:r>
      <w:r w:rsidRPr="00434775">
        <w:rPr>
          <w:sz w:val="18"/>
          <w:szCs w:val="18"/>
        </w:rPr>
        <w:t xml:space="preserve"> </w:t>
      </w:r>
      <w:r w:rsidRPr="00434775">
        <w:rPr>
          <w:rFonts w:hint="eastAsia"/>
          <w:sz w:val="18"/>
          <w:szCs w:val="18"/>
        </w:rPr>
        <w:t>официальном</w:t>
      </w:r>
      <w:r w:rsidRPr="00434775">
        <w:rPr>
          <w:sz w:val="18"/>
          <w:szCs w:val="18"/>
        </w:rPr>
        <w:t xml:space="preserve"> </w:t>
      </w:r>
      <w:r w:rsidRPr="00434775">
        <w:rPr>
          <w:rFonts w:hint="eastAsia"/>
          <w:sz w:val="18"/>
          <w:szCs w:val="18"/>
        </w:rPr>
        <w:t>интернет</w:t>
      </w:r>
      <w:r w:rsidRPr="00434775">
        <w:rPr>
          <w:sz w:val="18"/>
          <w:szCs w:val="18"/>
        </w:rPr>
        <w:t>-</w:t>
      </w:r>
      <w:r w:rsidRPr="00434775">
        <w:rPr>
          <w:rFonts w:hint="eastAsia"/>
          <w:sz w:val="18"/>
          <w:szCs w:val="18"/>
        </w:rPr>
        <w:t>сайте</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Ожидаемый</w:t>
      </w:r>
      <w:r w:rsidRPr="00434775">
        <w:rPr>
          <w:sz w:val="18"/>
          <w:szCs w:val="18"/>
        </w:rPr>
        <w:t xml:space="preserve"> </w:t>
      </w:r>
      <w:r w:rsidRPr="00434775">
        <w:rPr>
          <w:rFonts w:hint="eastAsia"/>
          <w:sz w:val="18"/>
          <w:szCs w:val="18"/>
        </w:rPr>
        <w:t>результат</w:t>
      </w:r>
      <w:r w:rsidRPr="00434775">
        <w:rPr>
          <w:sz w:val="18"/>
          <w:szCs w:val="18"/>
        </w:rPr>
        <w:t xml:space="preserve"> </w:t>
      </w:r>
      <w:r w:rsidRPr="00434775">
        <w:rPr>
          <w:rFonts w:hint="eastAsia"/>
          <w:sz w:val="18"/>
          <w:szCs w:val="18"/>
        </w:rPr>
        <w:t>программы</w:t>
      </w:r>
      <w:r w:rsidRPr="00434775">
        <w:rPr>
          <w:sz w:val="18"/>
          <w:szCs w:val="18"/>
        </w:rPr>
        <w:t xml:space="preserve"> – </w:t>
      </w:r>
      <w:r w:rsidRPr="00434775">
        <w:rPr>
          <w:rFonts w:hint="eastAsia"/>
          <w:sz w:val="18"/>
          <w:szCs w:val="18"/>
        </w:rPr>
        <w:t>снижение</w:t>
      </w:r>
      <w:r w:rsidRPr="00434775">
        <w:rPr>
          <w:sz w:val="18"/>
          <w:szCs w:val="18"/>
        </w:rPr>
        <w:t xml:space="preserve"> </w:t>
      </w:r>
      <w:r w:rsidRPr="00434775">
        <w:rPr>
          <w:rFonts w:hint="eastAsia"/>
          <w:sz w:val="18"/>
          <w:szCs w:val="18"/>
        </w:rPr>
        <w:t>количества</w:t>
      </w:r>
      <w:r w:rsidRPr="00434775">
        <w:rPr>
          <w:sz w:val="18"/>
          <w:szCs w:val="18"/>
        </w:rPr>
        <w:t xml:space="preserve"> </w:t>
      </w:r>
      <w:proofErr w:type="gramStart"/>
      <w:r w:rsidRPr="00434775">
        <w:rPr>
          <w:rFonts w:hint="eastAsia"/>
          <w:sz w:val="18"/>
          <w:szCs w:val="18"/>
        </w:rPr>
        <w:t>выявленных</w:t>
      </w:r>
      <w:proofErr w:type="gramEnd"/>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нарушений</w:t>
      </w:r>
      <w:r w:rsidRPr="00434775">
        <w:rPr>
          <w:sz w:val="18"/>
          <w:szCs w:val="18"/>
        </w:rPr>
        <w:t xml:space="preserve"> </w:t>
      </w:r>
      <w:r w:rsidRPr="00434775">
        <w:rPr>
          <w:rFonts w:hint="eastAsia"/>
          <w:sz w:val="18"/>
          <w:szCs w:val="18"/>
        </w:rPr>
        <w:t>обязательных</w:t>
      </w:r>
      <w:r w:rsidRPr="00434775">
        <w:rPr>
          <w:sz w:val="18"/>
          <w:szCs w:val="18"/>
        </w:rPr>
        <w:t xml:space="preserve"> </w:t>
      </w:r>
      <w:r w:rsidRPr="00434775">
        <w:rPr>
          <w:rFonts w:hint="eastAsia"/>
          <w:sz w:val="18"/>
          <w:szCs w:val="18"/>
        </w:rPr>
        <w:t>требований</w:t>
      </w:r>
      <w:r w:rsidRPr="00434775">
        <w:rPr>
          <w:sz w:val="18"/>
          <w:szCs w:val="18"/>
        </w:rPr>
        <w:t xml:space="preserve">, </w:t>
      </w:r>
      <w:r w:rsidRPr="00434775">
        <w:rPr>
          <w:rFonts w:hint="eastAsia"/>
          <w:sz w:val="18"/>
          <w:szCs w:val="18"/>
        </w:rPr>
        <w:t>требований</w:t>
      </w:r>
      <w:r w:rsidRPr="00434775">
        <w:rPr>
          <w:sz w:val="18"/>
          <w:szCs w:val="18"/>
        </w:rPr>
        <w:t xml:space="preserve">, </w:t>
      </w:r>
      <w:r w:rsidRPr="00434775">
        <w:rPr>
          <w:rFonts w:hint="eastAsia"/>
          <w:sz w:val="18"/>
          <w:szCs w:val="18"/>
        </w:rPr>
        <w:t>установленных</w:t>
      </w:r>
      <w:r w:rsidRPr="00434775">
        <w:rPr>
          <w:sz w:val="18"/>
          <w:szCs w:val="18"/>
        </w:rPr>
        <w:t xml:space="preserve"> </w:t>
      </w:r>
      <w:r w:rsidRPr="00434775">
        <w:rPr>
          <w:rFonts w:hint="eastAsia"/>
          <w:sz w:val="18"/>
          <w:szCs w:val="18"/>
        </w:rPr>
        <w:t>муниципальными</w:t>
      </w:r>
      <w:r w:rsidRPr="00434775">
        <w:rPr>
          <w:sz w:val="18"/>
          <w:szCs w:val="18"/>
        </w:rPr>
        <w:t xml:space="preserve"> </w:t>
      </w:r>
      <w:r w:rsidRPr="00434775">
        <w:rPr>
          <w:rFonts w:hint="eastAsia"/>
          <w:sz w:val="18"/>
          <w:szCs w:val="18"/>
        </w:rPr>
        <w:t>правовыми</w:t>
      </w:r>
      <w:r w:rsidRPr="00434775">
        <w:rPr>
          <w:sz w:val="18"/>
          <w:szCs w:val="18"/>
        </w:rPr>
        <w:t xml:space="preserve"> </w:t>
      </w:r>
      <w:r w:rsidRPr="00434775">
        <w:rPr>
          <w:rFonts w:hint="eastAsia"/>
          <w:sz w:val="18"/>
          <w:szCs w:val="18"/>
        </w:rPr>
        <w:t>актами</w:t>
      </w:r>
      <w:r w:rsidRPr="00434775">
        <w:rPr>
          <w:sz w:val="18"/>
          <w:szCs w:val="18"/>
        </w:rPr>
        <w:t xml:space="preserve"> </w:t>
      </w:r>
      <w:r w:rsidRPr="00434775">
        <w:rPr>
          <w:rFonts w:hint="eastAsia"/>
          <w:sz w:val="18"/>
          <w:szCs w:val="18"/>
        </w:rPr>
        <w:t>при</w:t>
      </w:r>
      <w:r w:rsidRPr="00434775">
        <w:rPr>
          <w:sz w:val="18"/>
          <w:szCs w:val="18"/>
        </w:rPr>
        <w:t xml:space="preserve"> </w:t>
      </w:r>
      <w:r w:rsidRPr="00434775">
        <w:rPr>
          <w:rFonts w:hint="eastAsia"/>
          <w:sz w:val="18"/>
          <w:szCs w:val="18"/>
        </w:rPr>
        <w:t>увеличении</w:t>
      </w:r>
      <w:r w:rsidRPr="00434775">
        <w:rPr>
          <w:sz w:val="18"/>
          <w:szCs w:val="18"/>
        </w:rPr>
        <w:t xml:space="preserve"> </w:t>
      </w:r>
      <w:r w:rsidRPr="00434775">
        <w:rPr>
          <w:rFonts w:hint="eastAsia"/>
          <w:sz w:val="18"/>
          <w:szCs w:val="18"/>
        </w:rPr>
        <w:t>количества</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качества</w:t>
      </w:r>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проводимых</w:t>
      </w:r>
      <w:r w:rsidRPr="00434775">
        <w:rPr>
          <w:sz w:val="18"/>
          <w:szCs w:val="18"/>
        </w:rPr>
        <w:t xml:space="preserve"> </w:t>
      </w:r>
      <w:r w:rsidRPr="00434775">
        <w:rPr>
          <w:rFonts w:hint="eastAsia"/>
          <w:sz w:val="18"/>
          <w:szCs w:val="18"/>
        </w:rPr>
        <w:t>профилактических</w:t>
      </w:r>
      <w:r w:rsidRPr="00434775">
        <w:rPr>
          <w:sz w:val="18"/>
          <w:szCs w:val="18"/>
        </w:rPr>
        <w:t xml:space="preserve"> </w:t>
      </w:r>
      <w:r w:rsidRPr="00434775">
        <w:rPr>
          <w:rFonts w:hint="eastAsia"/>
          <w:sz w:val="18"/>
          <w:szCs w:val="18"/>
        </w:rPr>
        <w:t>мероприятий</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Методика</w:t>
      </w:r>
      <w:r w:rsidRPr="00434775">
        <w:rPr>
          <w:sz w:val="18"/>
          <w:szCs w:val="18"/>
        </w:rPr>
        <w:t xml:space="preserve"> </w:t>
      </w:r>
      <w:r w:rsidRPr="00434775">
        <w:rPr>
          <w:rFonts w:hint="eastAsia"/>
          <w:sz w:val="18"/>
          <w:szCs w:val="18"/>
        </w:rPr>
        <w:t>оценки</w:t>
      </w:r>
      <w:r w:rsidRPr="00434775">
        <w:rPr>
          <w:sz w:val="18"/>
          <w:szCs w:val="18"/>
        </w:rPr>
        <w:t xml:space="preserve"> </w:t>
      </w:r>
      <w:r w:rsidRPr="00434775">
        <w:rPr>
          <w:rFonts w:hint="eastAsia"/>
          <w:sz w:val="18"/>
          <w:szCs w:val="18"/>
        </w:rPr>
        <w:t>эффективности</w:t>
      </w:r>
      <w:r w:rsidRPr="00434775">
        <w:rPr>
          <w:sz w:val="18"/>
          <w:szCs w:val="18"/>
        </w:rPr>
        <w:t xml:space="preserve"> </w:t>
      </w:r>
      <w:r w:rsidRPr="00434775">
        <w:rPr>
          <w:rFonts w:hint="eastAsia"/>
          <w:sz w:val="18"/>
          <w:szCs w:val="18"/>
        </w:rPr>
        <w:t>профилактических</w:t>
      </w:r>
      <w:r w:rsidRPr="00434775">
        <w:rPr>
          <w:sz w:val="18"/>
          <w:szCs w:val="18"/>
        </w:rPr>
        <w:t xml:space="preserve"> </w:t>
      </w:r>
      <w:r w:rsidRPr="00434775">
        <w:rPr>
          <w:rFonts w:hint="eastAsia"/>
          <w:sz w:val="18"/>
          <w:szCs w:val="18"/>
        </w:rPr>
        <w:t>мероприятий</w:t>
      </w:r>
      <w:r w:rsidRPr="00434775">
        <w:rPr>
          <w:sz w:val="18"/>
          <w:szCs w:val="18"/>
        </w:rPr>
        <w:t xml:space="preserve"> </w:t>
      </w:r>
      <w:r w:rsidRPr="00434775">
        <w:rPr>
          <w:rFonts w:hint="eastAsia"/>
          <w:sz w:val="18"/>
          <w:szCs w:val="18"/>
        </w:rPr>
        <w:t>предназначена</w:t>
      </w:r>
      <w:r w:rsidRPr="00434775">
        <w:rPr>
          <w:sz w:val="18"/>
          <w:szCs w:val="18"/>
        </w:rPr>
        <w:t xml:space="preserve"> </w:t>
      </w:r>
      <w:r w:rsidRPr="00434775">
        <w:rPr>
          <w:rFonts w:hint="eastAsia"/>
          <w:sz w:val="18"/>
          <w:szCs w:val="18"/>
        </w:rPr>
        <w:t>способствовать</w:t>
      </w:r>
      <w:r w:rsidRPr="00434775">
        <w:rPr>
          <w:sz w:val="18"/>
          <w:szCs w:val="18"/>
        </w:rPr>
        <w:t xml:space="preserve"> </w:t>
      </w:r>
      <w:r w:rsidRPr="00434775">
        <w:rPr>
          <w:rFonts w:hint="eastAsia"/>
          <w:sz w:val="18"/>
          <w:szCs w:val="18"/>
        </w:rPr>
        <w:t>максимальному</w:t>
      </w:r>
      <w:r w:rsidRPr="00434775">
        <w:rPr>
          <w:sz w:val="18"/>
          <w:szCs w:val="18"/>
        </w:rPr>
        <w:t xml:space="preserve"> </w:t>
      </w:r>
      <w:r w:rsidRPr="00434775">
        <w:rPr>
          <w:rFonts w:hint="eastAsia"/>
          <w:sz w:val="18"/>
          <w:szCs w:val="18"/>
        </w:rPr>
        <w:t>достижению</w:t>
      </w:r>
      <w:r w:rsidRPr="00434775">
        <w:rPr>
          <w:sz w:val="18"/>
          <w:szCs w:val="18"/>
        </w:rPr>
        <w:t xml:space="preserve"> </w:t>
      </w:r>
      <w:r w:rsidRPr="00434775">
        <w:rPr>
          <w:rFonts w:hint="eastAsia"/>
          <w:sz w:val="18"/>
          <w:szCs w:val="18"/>
        </w:rPr>
        <w:t>общественно</w:t>
      </w:r>
      <w:r w:rsidRPr="00434775">
        <w:rPr>
          <w:sz w:val="18"/>
          <w:szCs w:val="18"/>
        </w:rPr>
        <w:t xml:space="preserve"> </w:t>
      </w:r>
      <w:r w:rsidRPr="00434775">
        <w:rPr>
          <w:rFonts w:hint="eastAsia"/>
          <w:sz w:val="18"/>
          <w:szCs w:val="18"/>
        </w:rPr>
        <w:t>значимых</w:t>
      </w:r>
      <w:r w:rsidRPr="00434775">
        <w:rPr>
          <w:sz w:val="18"/>
          <w:szCs w:val="18"/>
        </w:rPr>
        <w:t xml:space="preserve"> </w:t>
      </w:r>
      <w:r w:rsidRPr="00434775">
        <w:rPr>
          <w:rFonts w:hint="eastAsia"/>
          <w:sz w:val="18"/>
          <w:szCs w:val="18"/>
        </w:rPr>
        <w:t>результатов</w:t>
      </w:r>
      <w:r w:rsidRPr="00434775">
        <w:rPr>
          <w:sz w:val="18"/>
          <w:szCs w:val="18"/>
        </w:rPr>
        <w:t xml:space="preserve"> </w:t>
      </w:r>
      <w:r w:rsidRPr="00434775">
        <w:rPr>
          <w:rFonts w:hint="eastAsia"/>
          <w:sz w:val="18"/>
          <w:szCs w:val="18"/>
        </w:rPr>
        <w:t>снижения</w:t>
      </w:r>
      <w:r w:rsidRPr="00434775">
        <w:rPr>
          <w:sz w:val="18"/>
          <w:szCs w:val="18"/>
        </w:rPr>
        <w:t xml:space="preserve"> </w:t>
      </w:r>
      <w:r w:rsidRPr="00434775">
        <w:rPr>
          <w:rFonts w:hint="eastAsia"/>
          <w:sz w:val="18"/>
          <w:szCs w:val="18"/>
        </w:rPr>
        <w:t>причиняемого</w:t>
      </w:r>
      <w:r w:rsidRPr="00434775">
        <w:rPr>
          <w:sz w:val="18"/>
          <w:szCs w:val="18"/>
        </w:rPr>
        <w:t xml:space="preserve"> </w:t>
      </w:r>
      <w:r w:rsidRPr="00434775">
        <w:rPr>
          <w:rFonts w:hint="eastAsia"/>
          <w:sz w:val="18"/>
          <w:szCs w:val="18"/>
        </w:rPr>
        <w:t>контролируемыми</w:t>
      </w:r>
      <w:r w:rsidRPr="00434775">
        <w:rPr>
          <w:sz w:val="18"/>
          <w:szCs w:val="18"/>
        </w:rPr>
        <w:t xml:space="preserve"> </w:t>
      </w:r>
      <w:r w:rsidRPr="00434775">
        <w:rPr>
          <w:rFonts w:hint="eastAsia"/>
          <w:sz w:val="18"/>
          <w:szCs w:val="18"/>
        </w:rPr>
        <w:t>лицами</w:t>
      </w:r>
      <w:r w:rsidRPr="00434775">
        <w:rPr>
          <w:sz w:val="18"/>
          <w:szCs w:val="18"/>
        </w:rPr>
        <w:t xml:space="preserve"> </w:t>
      </w:r>
      <w:r w:rsidRPr="00434775">
        <w:rPr>
          <w:rFonts w:hint="eastAsia"/>
          <w:sz w:val="18"/>
          <w:szCs w:val="18"/>
        </w:rPr>
        <w:t>вреда</w:t>
      </w:r>
      <w:r w:rsidRPr="00434775">
        <w:rPr>
          <w:sz w:val="18"/>
          <w:szCs w:val="18"/>
        </w:rPr>
        <w:t xml:space="preserve"> (</w:t>
      </w:r>
      <w:r w:rsidRPr="00434775">
        <w:rPr>
          <w:rFonts w:hint="eastAsia"/>
          <w:sz w:val="18"/>
          <w:szCs w:val="18"/>
        </w:rPr>
        <w:t>ущерба</w:t>
      </w:r>
      <w:r w:rsidRPr="00434775">
        <w:rPr>
          <w:sz w:val="18"/>
          <w:szCs w:val="18"/>
        </w:rPr>
        <w:t xml:space="preserve">) </w:t>
      </w:r>
      <w:r w:rsidRPr="00434775">
        <w:rPr>
          <w:rFonts w:hint="eastAsia"/>
          <w:sz w:val="18"/>
          <w:szCs w:val="18"/>
        </w:rPr>
        <w:t>охраняемым</w:t>
      </w:r>
      <w:r w:rsidRPr="00434775">
        <w:rPr>
          <w:sz w:val="18"/>
          <w:szCs w:val="18"/>
        </w:rPr>
        <w:t xml:space="preserve"> </w:t>
      </w:r>
      <w:r w:rsidRPr="00434775">
        <w:rPr>
          <w:rFonts w:hint="eastAsia"/>
          <w:sz w:val="18"/>
          <w:szCs w:val="18"/>
        </w:rPr>
        <w:t>законом</w:t>
      </w:r>
      <w:r w:rsidRPr="00434775">
        <w:rPr>
          <w:sz w:val="18"/>
          <w:szCs w:val="18"/>
        </w:rPr>
        <w:t xml:space="preserve"> </w:t>
      </w:r>
      <w:r w:rsidRPr="00434775">
        <w:rPr>
          <w:rFonts w:hint="eastAsia"/>
          <w:sz w:val="18"/>
          <w:szCs w:val="18"/>
        </w:rPr>
        <w:t>ценностям</w:t>
      </w:r>
      <w:r w:rsidRPr="00434775">
        <w:rPr>
          <w:sz w:val="18"/>
          <w:szCs w:val="18"/>
        </w:rPr>
        <w:t xml:space="preserve"> </w:t>
      </w:r>
      <w:r w:rsidRPr="00434775">
        <w:rPr>
          <w:rFonts w:hint="eastAsia"/>
          <w:sz w:val="18"/>
          <w:szCs w:val="18"/>
        </w:rPr>
        <w:t>при</w:t>
      </w:r>
      <w:r w:rsidRPr="00434775">
        <w:rPr>
          <w:sz w:val="18"/>
          <w:szCs w:val="18"/>
        </w:rPr>
        <w:t xml:space="preserve"> </w:t>
      </w:r>
      <w:r w:rsidRPr="00434775">
        <w:rPr>
          <w:rFonts w:hint="eastAsia"/>
          <w:sz w:val="18"/>
          <w:szCs w:val="18"/>
        </w:rPr>
        <w:t>проведении</w:t>
      </w:r>
      <w:r w:rsidRPr="00434775">
        <w:rPr>
          <w:sz w:val="18"/>
          <w:szCs w:val="18"/>
        </w:rPr>
        <w:t xml:space="preserve"> </w:t>
      </w:r>
      <w:r w:rsidRPr="00434775">
        <w:rPr>
          <w:rFonts w:hint="eastAsia"/>
          <w:sz w:val="18"/>
          <w:szCs w:val="18"/>
        </w:rPr>
        <w:t>профилактических</w:t>
      </w:r>
      <w:r w:rsidRPr="00434775">
        <w:rPr>
          <w:sz w:val="18"/>
          <w:szCs w:val="18"/>
        </w:rPr>
        <w:t xml:space="preserve"> </w:t>
      </w:r>
      <w:r w:rsidRPr="00434775">
        <w:rPr>
          <w:rFonts w:hint="eastAsia"/>
          <w:sz w:val="18"/>
          <w:szCs w:val="18"/>
        </w:rPr>
        <w:t>мероприятий</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Целевые</w:t>
      </w:r>
      <w:r w:rsidRPr="00434775">
        <w:rPr>
          <w:sz w:val="18"/>
          <w:szCs w:val="18"/>
        </w:rPr>
        <w:t xml:space="preserve"> </w:t>
      </w:r>
      <w:r w:rsidRPr="00434775">
        <w:rPr>
          <w:rFonts w:hint="eastAsia"/>
          <w:sz w:val="18"/>
          <w:szCs w:val="18"/>
        </w:rPr>
        <w:t>показатели</w:t>
      </w:r>
      <w:r w:rsidRPr="00434775">
        <w:rPr>
          <w:sz w:val="18"/>
          <w:szCs w:val="18"/>
        </w:rPr>
        <w:t xml:space="preserve"> </w:t>
      </w:r>
      <w:r w:rsidRPr="00434775">
        <w:rPr>
          <w:rFonts w:hint="eastAsia"/>
          <w:sz w:val="18"/>
          <w:szCs w:val="18"/>
        </w:rPr>
        <w:t>результативности</w:t>
      </w:r>
      <w:r w:rsidRPr="00434775">
        <w:rPr>
          <w:sz w:val="18"/>
          <w:szCs w:val="18"/>
        </w:rPr>
        <w:t xml:space="preserve"> </w:t>
      </w:r>
      <w:r w:rsidRPr="00434775">
        <w:rPr>
          <w:rFonts w:hint="eastAsia"/>
          <w:sz w:val="18"/>
          <w:szCs w:val="18"/>
        </w:rPr>
        <w:t>мероприятий</w:t>
      </w:r>
      <w:r w:rsidRPr="00434775">
        <w:rPr>
          <w:sz w:val="18"/>
          <w:szCs w:val="18"/>
        </w:rPr>
        <w:t xml:space="preserve"> </w:t>
      </w:r>
      <w:r w:rsidRPr="00434775">
        <w:rPr>
          <w:rFonts w:hint="eastAsia"/>
          <w:sz w:val="18"/>
          <w:szCs w:val="18"/>
        </w:rPr>
        <w:t>программы</w:t>
      </w:r>
      <w:r w:rsidRPr="00434775">
        <w:rPr>
          <w:sz w:val="18"/>
          <w:szCs w:val="18"/>
        </w:rPr>
        <w:t xml:space="preserve"> </w:t>
      </w:r>
      <w:r w:rsidRPr="00434775">
        <w:rPr>
          <w:rFonts w:hint="eastAsia"/>
          <w:sz w:val="18"/>
          <w:szCs w:val="18"/>
        </w:rPr>
        <w:t>по</w:t>
      </w:r>
      <w:r w:rsidRPr="00434775">
        <w:rPr>
          <w:sz w:val="18"/>
          <w:szCs w:val="18"/>
        </w:rPr>
        <w:t xml:space="preserve"> </w:t>
      </w:r>
      <w:r w:rsidRPr="00434775">
        <w:rPr>
          <w:rFonts w:hint="eastAsia"/>
          <w:sz w:val="18"/>
          <w:szCs w:val="18"/>
        </w:rPr>
        <w:t>муниципальному</w:t>
      </w:r>
      <w:r w:rsidRPr="00434775">
        <w:rPr>
          <w:sz w:val="18"/>
          <w:szCs w:val="18"/>
        </w:rPr>
        <w:t xml:space="preserve"> </w:t>
      </w:r>
      <w:r w:rsidRPr="00434775">
        <w:rPr>
          <w:rFonts w:hint="eastAsia"/>
          <w:sz w:val="18"/>
          <w:szCs w:val="18"/>
        </w:rPr>
        <w:t>контролю</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1) </w:t>
      </w:r>
      <w:r w:rsidRPr="00434775">
        <w:rPr>
          <w:rFonts w:hint="eastAsia"/>
          <w:sz w:val="18"/>
          <w:szCs w:val="18"/>
        </w:rPr>
        <w:t>количество</w:t>
      </w:r>
      <w:r w:rsidRPr="00434775">
        <w:rPr>
          <w:sz w:val="18"/>
          <w:szCs w:val="18"/>
        </w:rPr>
        <w:t xml:space="preserve"> </w:t>
      </w:r>
      <w:r w:rsidRPr="00434775">
        <w:rPr>
          <w:rFonts w:hint="eastAsia"/>
          <w:sz w:val="18"/>
          <w:szCs w:val="18"/>
        </w:rPr>
        <w:t>выявленных</w:t>
      </w:r>
      <w:r w:rsidRPr="00434775">
        <w:rPr>
          <w:sz w:val="18"/>
          <w:szCs w:val="18"/>
        </w:rPr>
        <w:t xml:space="preserve"> </w:t>
      </w:r>
      <w:r w:rsidRPr="00434775">
        <w:rPr>
          <w:rFonts w:hint="eastAsia"/>
          <w:sz w:val="18"/>
          <w:szCs w:val="18"/>
        </w:rPr>
        <w:t>нарушений</w:t>
      </w:r>
      <w:r w:rsidRPr="00434775">
        <w:rPr>
          <w:sz w:val="18"/>
          <w:szCs w:val="18"/>
        </w:rPr>
        <w:t xml:space="preserve"> </w:t>
      </w:r>
      <w:r w:rsidRPr="00434775">
        <w:rPr>
          <w:rFonts w:hint="eastAsia"/>
          <w:sz w:val="18"/>
          <w:szCs w:val="18"/>
        </w:rPr>
        <w:t>обязательных</w:t>
      </w:r>
      <w:r w:rsidRPr="00434775">
        <w:rPr>
          <w:sz w:val="18"/>
          <w:szCs w:val="18"/>
        </w:rPr>
        <w:t xml:space="preserve"> </w:t>
      </w:r>
      <w:r w:rsidRPr="00434775">
        <w:rPr>
          <w:rFonts w:hint="eastAsia"/>
          <w:sz w:val="18"/>
          <w:szCs w:val="18"/>
        </w:rPr>
        <w:t>требований</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2) </w:t>
      </w:r>
      <w:r w:rsidRPr="00434775">
        <w:rPr>
          <w:rFonts w:hint="eastAsia"/>
          <w:sz w:val="18"/>
          <w:szCs w:val="18"/>
        </w:rPr>
        <w:t>количество</w:t>
      </w:r>
      <w:r w:rsidRPr="00434775">
        <w:rPr>
          <w:sz w:val="18"/>
          <w:szCs w:val="18"/>
        </w:rPr>
        <w:t xml:space="preserve"> </w:t>
      </w:r>
      <w:r w:rsidRPr="00434775">
        <w:rPr>
          <w:rFonts w:hint="eastAsia"/>
          <w:sz w:val="18"/>
          <w:szCs w:val="18"/>
        </w:rPr>
        <w:t>проведенных</w:t>
      </w:r>
      <w:r w:rsidRPr="00434775">
        <w:rPr>
          <w:sz w:val="18"/>
          <w:szCs w:val="18"/>
        </w:rPr>
        <w:t xml:space="preserve"> </w:t>
      </w:r>
      <w:r w:rsidRPr="00434775">
        <w:rPr>
          <w:rFonts w:hint="eastAsia"/>
          <w:sz w:val="18"/>
          <w:szCs w:val="18"/>
        </w:rPr>
        <w:t>профилактических</w:t>
      </w:r>
      <w:r w:rsidRPr="00434775">
        <w:rPr>
          <w:sz w:val="18"/>
          <w:szCs w:val="18"/>
        </w:rPr>
        <w:t xml:space="preserve"> </w:t>
      </w:r>
      <w:r w:rsidRPr="00434775">
        <w:rPr>
          <w:rFonts w:hint="eastAsia"/>
          <w:sz w:val="18"/>
          <w:szCs w:val="18"/>
        </w:rPr>
        <w:t>мероприятий</w:t>
      </w:r>
      <w:r w:rsidRPr="00434775">
        <w:rPr>
          <w:sz w:val="18"/>
          <w:szCs w:val="18"/>
        </w:rPr>
        <w:t xml:space="preserve"> (</w:t>
      </w:r>
      <w:r w:rsidRPr="00434775">
        <w:rPr>
          <w:rFonts w:hint="eastAsia"/>
          <w:sz w:val="18"/>
          <w:szCs w:val="18"/>
        </w:rPr>
        <w:t>информирование</w:t>
      </w:r>
      <w:r w:rsidRPr="00434775">
        <w:rPr>
          <w:sz w:val="18"/>
          <w:szCs w:val="18"/>
        </w:rPr>
        <w:t xml:space="preserve"> </w:t>
      </w:r>
      <w:r w:rsidRPr="00434775">
        <w:rPr>
          <w:rFonts w:hint="eastAsia"/>
          <w:sz w:val="18"/>
          <w:szCs w:val="18"/>
        </w:rPr>
        <w:t>контролируемых</w:t>
      </w:r>
      <w:r w:rsidRPr="00434775">
        <w:rPr>
          <w:sz w:val="18"/>
          <w:szCs w:val="18"/>
        </w:rPr>
        <w:t xml:space="preserve"> </w:t>
      </w:r>
      <w:r w:rsidRPr="00434775">
        <w:rPr>
          <w:rFonts w:hint="eastAsia"/>
          <w:sz w:val="18"/>
          <w:szCs w:val="18"/>
        </w:rPr>
        <w:t>лиц</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иных</w:t>
      </w:r>
      <w:r w:rsidRPr="00434775">
        <w:rPr>
          <w:sz w:val="18"/>
          <w:szCs w:val="18"/>
        </w:rPr>
        <w:t xml:space="preserve"> </w:t>
      </w:r>
      <w:r w:rsidRPr="00434775">
        <w:rPr>
          <w:rFonts w:hint="eastAsia"/>
          <w:sz w:val="18"/>
          <w:szCs w:val="18"/>
        </w:rPr>
        <w:t>заинтересованных</w:t>
      </w:r>
      <w:r w:rsidRPr="00434775">
        <w:rPr>
          <w:sz w:val="18"/>
          <w:szCs w:val="18"/>
        </w:rPr>
        <w:t xml:space="preserve"> </w:t>
      </w:r>
      <w:r w:rsidRPr="00434775">
        <w:rPr>
          <w:rFonts w:hint="eastAsia"/>
          <w:sz w:val="18"/>
          <w:szCs w:val="18"/>
        </w:rPr>
        <w:t>лиц</w:t>
      </w:r>
      <w:r w:rsidRPr="00434775">
        <w:rPr>
          <w:sz w:val="18"/>
          <w:szCs w:val="18"/>
        </w:rPr>
        <w:t xml:space="preserve"> </w:t>
      </w:r>
      <w:r w:rsidRPr="00434775">
        <w:rPr>
          <w:rFonts w:hint="eastAsia"/>
          <w:sz w:val="18"/>
          <w:szCs w:val="18"/>
        </w:rPr>
        <w:t>по</w:t>
      </w:r>
      <w:r w:rsidRPr="00434775">
        <w:rPr>
          <w:sz w:val="18"/>
          <w:szCs w:val="18"/>
        </w:rPr>
        <w:t xml:space="preserve"> </w:t>
      </w:r>
      <w:r w:rsidRPr="00434775">
        <w:rPr>
          <w:rFonts w:hint="eastAsia"/>
          <w:sz w:val="18"/>
          <w:szCs w:val="18"/>
        </w:rPr>
        <w:t>вопросам</w:t>
      </w:r>
      <w:r w:rsidRPr="00434775">
        <w:rPr>
          <w:sz w:val="18"/>
          <w:szCs w:val="18"/>
        </w:rPr>
        <w:t xml:space="preserve"> </w:t>
      </w:r>
      <w:r w:rsidRPr="00434775">
        <w:rPr>
          <w:rFonts w:hint="eastAsia"/>
          <w:sz w:val="18"/>
          <w:szCs w:val="18"/>
        </w:rPr>
        <w:t>соблюдения</w:t>
      </w:r>
      <w:r w:rsidRPr="00434775">
        <w:rPr>
          <w:sz w:val="18"/>
          <w:szCs w:val="18"/>
        </w:rPr>
        <w:t xml:space="preserve"> </w:t>
      </w:r>
      <w:r w:rsidRPr="00434775">
        <w:rPr>
          <w:rFonts w:hint="eastAsia"/>
          <w:sz w:val="18"/>
          <w:szCs w:val="18"/>
        </w:rPr>
        <w:t>обязательных</w:t>
      </w:r>
      <w:r w:rsidRPr="00434775">
        <w:rPr>
          <w:sz w:val="18"/>
          <w:szCs w:val="18"/>
        </w:rPr>
        <w:t xml:space="preserve"> </w:t>
      </w:r>
      <w:r w:rsidRPr="00434775">
        <w:rPr>
          <w:rFonts w:hint="eastAsia"/>
          <w:sz w:val="18"/>
          <w:szCs w:val="18"/>
        </w:rPr>
        <w:t>требований</w:t>
      </w:r>
      <w:r w:rsidRPr="00434775">
        <w:rPr>
          <w:sz w:val="18"/>
          <w:szCs w:val="18"/>
        </w:rPr>
        <w:t xml:space="preserve"> </w:t>
      </w:r>
      <w:r w:rsidRPr="00434775">
        <w:rPr>
          <w:rFonts w:hint="eastAsia"/>
          <w:sz w:val="18"/>
          <w:szCs w:val="18"/>
        </w:rPr>
        <w:t>посредством</w:t>
      </w:r>
      <w:r w:rsidRPr="00434775">
        <w:rPr>
          <w:sz w:val="18"/>
          <w:szCs w:val="18"/>
        </w:rPr>
        <w:t xml:space="preserve"> </w:t>
      </w:r>
      <w:r w:rsidRPr="00434775">
        <w:rPr>
          <w:rFonts w:hint="eastAsia"/>
          <w:sz w:val="18"/>
          <w:szCs w:val="18"/>
        </w:rPr>
        <w:t>публикации</w:t>
      </w:r>
      <w:r w:rsidRPr="00434775">
        <w:rPr>
          <w:sz w:val="18"/>
          <w:szCs w:val="18"/>
        </w:rPr>
        <w:t xml:space="preserve"> </w:t>
      </w:r>
      <w:r w:rsidRPr="00434775">
        <w:rPr>
          <w:rFonts w:hint="eastAsia"/>
          <w:sz w:val="18"/>
          <w:szCs w:val="18"/>
        </w:rPr>
        <w:t>в</w:t>
      </w:r>
      <w:r w:rsidRPr="00434775">
        <w:rPr>
          <w:sz w:val="18"/>
          <w:szCs w:val="18"/>
        </w:rPr>
        <w:t xml:space="preserve"> </w:t>
      </w:r>
      <w:r w:rsidRPr="00434775">
        <w:rPr>
          <w:rFonts w:hint="eastAsia"/>
          <w:sz w:val="18"/>
          <w:szCs w:val="18"/>
        </w:rPr>
        <w:t>средствах</w:t>
      </w:r>
      <w:r w:rsidRPr="00434775">
        <w:rPr>
          <w:sz w:val="18"/>
          <w:szCs w:val="18"/>
        </w:rPr>
        <w:t xml:space="preserve"> </w:t>
      </w:r>
      <w:r w:rsidRPr="00434775">
        <w:rPr>
          <w:rFonts w:hint="eastAsia"/>
          <w:sz w:val="18"/>
          <w:szCs w:val="18"/>
        </w:rPr>
        <w:t>массовой</w:t>
      </w:r>
      <w:r w:rsidRPr="00434775">
        <w:rPr>
          <w:sz w:val="18"/>
          <w:szCs w:val="18"/>
        </w:rPr>
        <w:t xml:space="preserve"> </w:t>
      </w:r>
      <w:r w:rsidRPr="00434775">
        <w:rPr>
          <w:rFonts w:hint="eastAsia"/>
          <w:sz w:val="18"/>
          <w:szCs w:val="18"/>
        </w:rPr>
        <w:t>информации</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на</w:t>
      </w:r>
      <w:r w:rsidRPr="00434775">
        <w:rPr>
          <w:sz w:val="18"/>
          <w:szCs w:val="18"/>
        </w:rPr>
        <w:t xml:space="preserve"> </w:t>
      </w:r>
      <w:r w:rsidRPr="00434775">
        <w:rPr>
          <w:rFonts w:hint="eastAsia"/>
          <w:sz w:val="18"/>
          <w:szCs w:val="18"/>
        </w:rPr>
        <w:t>официальном</w:t>
      </w:r>
      <w:r w:rsidRPr="00434775">
        <w:rPr>
          <w:sz w:val="18"/>
          <w:szCs w:val="18"/>
        </w:rPr>
        <w:t xml:space="preserve"> </w:t>
      </w:r>
      <w:r w:rsidRPr="00434775">
        <w:rPr>
          <w:rFonts w:hint="eastAsia"/>
          <w:sz w:val="18"/>
          <w:szCs w:val="18"/>
        </w:rPr>
        <w:t>интернет</w:t>
      </w:r>
      <w:r w:rsidRPr="00434775">
        <w:rPr>
          <w:sz w:val="18"/>
          <w:szCs w:val="18"/>
        </w:rPr>
        <w:t>-</w:t>
      </w:r>
      <w:r w:rsidRPr="00434775">
        <w:rPr>
          <w:rFonts w:hint="eastAsia"/>
          <w:sz w:val="18"/>
          <w:szCs w:val="18"/>
        </w:rPr>
        <w:t>сайте</w:t>
      </w:r>
      <w:r w:rsidRPr="00434775">
        <w:rPr>
          <w:sz w:val="18"/>
          <w:szCs w:val="18"/>
        </w:rPr>
        <w:t xml:space="preserve">, </w:t>
      </w:r>
      <w:r w:rsidRPr="00434775">
        <w:rPr>
          <w:rFonts w:hint="eastAsia"/>
          <w:sz w:val="18"/>
          <w:szCs w:val="18"/>
        </w:rPr>
        <w:t>консультирования</w:t>
      </w:r>
      <w:r w:rsidRPr="00434775">
        <w:rPr>
          <w:sz w:val="18"/>
          <w:szCs w:val="18"/>
        </w:rPr>
        <w:t xml:space="preserve"> </w:t>
      </w:r>
      <w:r w:rsidRPr="00434775">
        <w:rPr>
          <w:rFonts w:hint="eastAsia"/>
          <w:sz w:val="18"/>
          <w:szCs w:val="18"/>
        </w:rPr>
        <w:t>и</w:t>
      </w:r>
      <w:r w:rsidRPr="00434775">
        <w:rPr>
          <w:sz w:val="18"/>
          <w:szCs w:val="18"/>
        </w:rPr>
        <w:t xml:space="preserve"> </w:t>
      </w:r>
      <w:r w:rsidRPr="00434775">
        <w:rPr>
          <w:rFonts w:hint="eastAsia"/>
          <w:sz w:val="18"/>
          <w:szCs w:val="18"/>
        </w:rPr>
        <w:t>профилактического</w:t>
      </w:r>
      <w:r w:rsidRPr="00434775">
        <w:rPr>
          <w:sz w:val="18"/>
          <w:szCs w:val="18"/>
        </w:rPr>
        <w:t xml:space="preserve"> </w:t>
      </w:r>
      <w:r w:rsidRPr="00434775">
        <w:rPr>
          <w:rFonts w:hint="eastAsia"/>
          <w:sz w:val="18"/>
          <w:szCs w:val="18"/>
        </w:rPr>
        <w:t>визита</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Показатели</w:t>
      </w:r>
      <w:r w:rsidRPr="00434775">
        <w:rPr>
          <w:sz w:val="18"/>
          <w:szCs w:val="18"/>
        </w:rPr>
        <w:t xml:space="preserve"> </w:t>
      </w:r>
      <w:r w:rsidRPr="00434775">
        <w:rPr>
          <w:rFonts w:hint="eastAsia"/>
          <w:sz w:val="18"/>
          <w:szCs w:val="18"/>
        </w:rPr>
        <w:t>эффективности</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1) </w:t>
      </w:r>
      <w:r w:rsidRPr="00434775">
        <w:rPr>
          <w:rFonts w:hint="eastAsia"/>
          <w:sz w:val="18"/>
          <w:szCs w:val="18"/>
        </w:rPr>
        <w:t>Снижение</w:t>
      </w:r>
      <w:r w:rsidRPr="00434775">
        <w:rPr>
          <w:sz w:val="18"/>
          <w:szCs w:val="18"/>
        </w:rPr>
        <w:t xml:space="preserve"> </w:t>
      </w:r>
      <w:r w:rsidRPr="00434775">
        <w:rPr>
          <w:rFonts w:hint="eastAsia"/>
          <w:sz w:val="18"/>
          <w:szCs w:val="18"/>
        </w:rPr>
        <w:t>количества</w:t>
      </w:r>
      <w:r w:rsidRPr="00434775">
        <w:rPr>
          <w:sz w:val="18"/>
          <w:szCs w:val="18"/>
        </w:rPr>
        <w:t xml:space="preserve"> </w:t>
      </w:r>
      <w:r w:rsidRPr="00434775">
        <w:rPr>
          <w:rFonts w:hint="eastAsia"/>
          <w:sz w:val="18"/>
          <w:szCs w:val="18"/>
        </w:rPr>
        <w:t>выявленных</w:t>
      </w:r>
      <w:r w:rsidRPr="00434775">
        <w:rPr>
          <w:sz w:val="18"/>
          <w:szCs w:val="18"/>
        </w:rPr>
        <w:t xml:space="preserve"> </w:t>
      </w:r>
      <w:r w:rsidRPr="00434775">
        <w:rPr>
          <w:rFonts w:hint="eastAsia"/>
          <w:sz w:val="18"/>
          <w:szCs w:val="18"/>
        </w:rPr>
        <w:t>при</w:t>
      </w:r>
      <w:r w:rsidRPr="00434775">
        <w:rPr>
          <w:sz w:val="18"/>
          <w:szCs w:val="18"/>
        </w:rPr>
        <w:t xml:space="preserve"> </w:t>
      </w:r>
      <w:r w:rsidRPr="00434775">
        <w:rPr>
          <w:rFonts w:hint="eastAsia"/>
          <w:sz w:val="18"/>
          <w:szCs w:val="18"/>
        </w:rPr>
        <w:t>проведении</w:t>
      </w:r>
      <w:r w:rsidRPr="00434775">
        <w:rPr>
          <w:sz w:val="18"/>
          <w:szCs w:val="18"/>
        </w:rPr>
        <w:t xml:space="preserve"> </w:t>
      </w:r>
      <w:r w:rsidRPr="00434775">
        <w:rPr>
          <w:rFonts w:hint="eastAsia"/>
          <w:sz w:val="18"/>
          <w:szCs w:val="18"/>
        </w:rPr>
        <w:t>контрольно</w:t>
      </w:r>
      <w:r w:rsidRPr="00434775">
        <w:rPr>
          <w:sz w:val="18"/>
          <w:szCs w:val="18"/>
        </w:rPr>
        <w:t>-</w:t>
      </w:r>
      <w:r w:rsidRPr="00434775">
        <w:rPr>
          <w:rFonts w:hint="eastAsia"/>
          <w:sz w:val="18"/>
          <w:szCs w:val="18"/>
        </w:rPr>
        <w:t>надзорных</w:t>
      </w:r>
      <w:r w:rsidRPr="00434775">
        <w:rPr>
          <w:sz w:val="18"/>
          <w:szCs w:val="18"/>
        </w:rPr>
        <w:t xml:space="preserve"> </w:t>
      </w:r>
      <w:r w:rsidRPr="00434775">
        <w:rPr>
          <w:rFonts w:hint="eastAsia"/>
          <w:sz w:val="18"/>
          <w:szCs w:val="18"/>
        </w:rPr>
        <w:t>мероприятий</w:t>
      </w:r>
      <w:r w:rsidRPr="00434775">
        <w:rPr>
          <w:sz w:val="18"/>
          <w:szCs w:val="18"/>
        </w:rPr>
        <w:t xml:space="preserve"> </w:t>
      </w:r>
      <w:r w:rsidRPr="00434775">
        <w:rPr>
          <w:rFonts w:hint="eastAsia"/>
          <w:sz w:val="18"/>
          <w:szCs w:val="18"/>
        </w:rPr>
        <w:t>нарушений</w:t>
      </w:r>
      <w:r w:rsidRPr="00434775">
        <w:rPr>
          <w:sz w:val="18"/>
          <w:szCs w:val="18"/>
        </w:rPr>
        <w:t xml:space="preserve"> </w:t>
      </w:r>
      <w:r w:rsidRPr="00434775">
        <w:rPr>
          <w:rFonts w:hint="eastAsia"/>
          <w:sz w:val="18"/>
          <w:szCs w:val="18"/>
        </w:rPr>
        <w:t>обязательных</w:t>
      </w:r>
      <w:r w:rsidRPr="00434775">
        <w:rPr>
          <w:sz w:val="18"/>
          <w:szCs w:val="18"/>
        </w:rPr>
        <w:t xml:space="preserve"> </w:t>
      </w:r>
      <w:r w:rsidRPr="00434775">
        <w:rPr>
          <w:rFonts w:hint="eastAsia"/>
          <w:sz w:val="18"/>
          <w:szCs w:val="18"/>
        </w:rPr>
        <w:t>требований</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2) </w:t>
      </w:r>
      <w:r w:rsidRPr="00434775">
        <w:rPr>
          <w:rFonts w:hint="eastAsia"/>
          <w:sz w:val="18"/>
          <w:szCs w:val="18"/>
        </w:rPr>
        <w:t>Количество</w:t>
      </w:r>
      <w:r w:rsidRPr="00434775">
        <w:rPr>
          <w:sz w:val="18"/>
          <w:szCs w:val="18"/>
        </w:rPr>
        <w:t xml:space="preserve"> </w:t>
      </w:r>
      <w:r w:rsidRPr="00434775">
        <w:rPr>
          <w:rFonts w:hint="eastAsia"/>
          <w:sz w:val="18"/>
          <w:szCs w:val="18"/>
        </w:rPr>
        <w:t>проведенных</w:t>
      </w:r>
      <w:r w:rsidRPr="00434775">
        <w:rPr>
          <w:sz w:val="18"/>
          <w:szCs w:val="18"/>
        </w:rPr>
        <w:t xml:space="preserve"> </w:t>
      </w:r>
      <w:r w:rsidRPr="00434775">
        <w:rPr>
          <w:rFonts w:hint="eastAsia"/>
          <w:sz w:val="18"/>
          <w:szCs w:val="18"/>
        </w:rPr>
        <w:t>профилактических</w:t>
      </w:r>
      <w:r w:rsidRPr="00434775">
        <w:rPr>
          <w:sz w:val="18"/>
          <w:szCs w:val="18"/>
        </w:rPr>
        <w:t xml:space="preserve"> </w:t>
      </w:r>
      <w:r w:rsidRPr="00434775">
        <w:rPr>
          <w:rFonts w:hint="eastAsia"/>
          <w:sz w:val="18"/>
          <w:szCs w:val="18"/>
        </w:rPr>
        <w:t>мероприятий</w:t>
      </w:r>
      <w:r w:rsidRPr="00434775">
        <w:rPr>
          <w:sz w:val="18"/>
          <w:szCs w:val="18"/>
        </w:rPr>
        <w:t xml:space="preserve"> </w:t>
      </w:r>
      <w:r w:rsidRPr="00434775">
        <w:rPr>
          <w:rFonts w:hint="eastAsia"/>
          <w:sz w:val="18"/>
          <w:szCs w:val="18"/>
        </w:rPr>
        <w:t>контрольным</w:t>
      </w:r>
      <w:r w:rsidRPr="00434775">
        <w:rPr>
          <w:sz w:val="18"/>
          <w:szCs w:val="18"/>
        </w:rPr>
        <w:t xml:space="preserve"> </w:t>
      </w:r>
      <w:r w:rsidRPr="00434775">
        <w:rPr>
          <w:rFonts w:hint="eastAsia"/>
          <w:sz w:val="18"/>
          <w:szCs w:val="18"/>
        </w:rPr>
        <w:t>органом</w:t>
      </w:r>
      <w:r w:rsidRPr="00434775">
        <w:rPr>
          <w:sz w:val="18"/>
          <w:szCs w:val="18"/>
        </w:rPr>
        <w:t xml:space="preserve">, </w:t>
      </w:r>
      <w:r w:rsidRPr="00434775">
        <w:rPr>
          <w:rFonts w:hint="eastAsia"/>
          <w:sz w:val="18"/>
          <w:szCs w:val="18"/>
        </w:rPr>
        <w:t>ед</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3) </w:t>
      </w:r>
      <w:r w:rsidRPr="00434775">
        <w:rPr>
          <w:rFonts w:hint="eastAsia"/>
          <w:sz w:val="18"/>
          <w:szCs w:val="18"/>
        </w:rPr>
        <w:t>Доля</w:t>
      </w:r>
      <w:r w:rsidRPr="00434775">
        <w:rPr>
          <w:sz w:val="18"/>
          <w:szCs w:val="18"/>
        </w:rPr>
        <w:t xml:space="preserve"> </w:t>
      </w:r>
      <w:r w:rsidRPr="00434775">
        <w:rPr>
          <w:rFonts w:hint="eastAsia"/>
          <w:sz w:val="18"/>
          <w:szCs w:val="18"/>
        </w:rPr>
        <w:t>профилактических</w:t>
      </w:r>
      <w:r w:rsidRPr="00434775">
        <w:rPr>
          <w:sz w:val="18"/>
          <w:szCs w:val="18"/>
        </w:rPr>
        <w:t xml:space="preserve"> </w:t>
      </w:r>
      <w:r w:rsidRPr="00434775">
        <w:rPr>
          <w:rFonts w:hint="eastAsia"/>
          <w:sz w:val="18"/>
          <w:szCs w:val="18"/>
        </w:rPr>
        <w:t>мероприятий</w:t>
      </w:r>
      <w:r w:rsidRPr="00434775">
        <w:rPr>
          <w:sz w:val="18"/>
          <w:szCs w:val="18"/>
        </w:rPr>
        <w:t xml:space="preserve"> </w:t>
      </w:r>
      <w:r w:rsidRPr="00434775">
        <w:rPr>
          <w:rFonts w:hint="eastAsia"/>
          <w:sz w:val="18"/>
          <w:szCs w:val="18"/>
        </w:rPr>
        <w:t>в</w:t>
      </w:r>
      <w:r w:rsidRPr="00434775">
        <w:rPr>
          <w:sz w:val="18"/>
          <w:szCs w:val="18"/>
        </w:rPr>
        <w:t xml:space="preserve"> </w:t>
      </w:r>
      <w:r w:rsidRPr="00434775">
        <w:rPr>
          <w:rFonts w:hint="eastAsia"/>
          <w:sz w:val="18"/>
          <w:szCs w:val="18"/>
        </w:rPr>
        <w:t>объеме</w:t>
      </w:r>
      <w:r w:rsidRPr="00434775">
        <w:rPr>
          <w:sz w:val="18"/>
          <w:szCs w:val="18"/>
        </w:rPr>
        <w:t xml:space="preserve"> </w:t>
      </w:r>
      <w:r w:rsidRPr="00434775">
        <w:rPr>
          <w:rFonts w:hint="eastAsia"/>
          <w:sz w:val="18"/>
          <w:szCs w:val="18"/>
        </w:rPr>
        <w:t>контрольно</w:t>
      </w:r>
      <w:r w:rsidRPr="00434775">
        <w:rPr>
          <w:sz w:val="18"/>
          <w:szCs w:val="18"/>
        </w:rPr>
        <w:t>-</w:t>
      </w:r>
      <w:r w:rsidRPr="00434775">
        <w:rPr>
          <w:rFonts w:hint="eastAsia"/>
          <w:sz w:val="18"/>
          <w:szCs w:val="18"/>
        </w:rPr>
        <w:t>надзорных</w:t>
      </w:r>
      <w:r w:rsidRPr="00434775">
        <w:rPr>
          <w:sz w:val="18"/>
          <w:szCs w:val="18"/>
        </w:rPr>
        <w:t xml:space="preserve"> </w:t>
      </w:r>
      <w:r w:rsidRPr="00434775">
        <w:rPr>
          <w:rFonts w:hint="eastAsia"/>
          <w:sz w:val="18"/>
          <w:szCs w:val="18"/>
        </w:rPr>
        <w:t>мероприятий</w:t>
      </w:r>
      <w:r w:rsidRPr="00434775">
        <w:rPr>
          <w:sz w:val="18"/>
          <w:szCs w:val="18"/>
        </w:rPr>
        <w:t>,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Показатель</w:t>
      </w:r>
      <w:r w:rsidRPr="00434775">
        <w:rPr>
          <w:sz w:val="18"/>
          <w:szCs w:val="18"/>
        </w:rPr>
        <w:t xml:space="preserve"> </w:t>
      </w:r>
      <w:r w:rsidRPr="00434775">
        <w:rPr>
          <w:rFonts w:hint="eastAsia"/>
          <w:sz w:val="18"/>
          <w:szCs w:val="18"/>
        </w:rPr>
        <w:t>рассчитывается</w:t>
      </w:r>
      <w:r w:rsidRPr="00434775">
        <w:rPr>
          <w:sz w:val="18"/>
          <w:szCs w:val="18"/>
        </w:rPr>
        <w:t xml:space="preserve"> </w:t>
      </w:r>
      <w:r w:rsidRPr="00434775">
        <w:rPr>
          <w:rFonts w:hint="eastAsia"/>
          <w:sz w:val="18"/>
          <w:szCs w:val="18"/>
        </w:rPr>
        <w:t>как</w:t>
      </w:r>
      <w:r w:rsidRPr="00434775">
        <w:rPr>
          <w:sz w:val="18"/>
          <w:szCs w:val="18"/>
        </w:rPr>
        <w:t xml:space="preserve"> </w:t>
      </w:r>
      <w:r w:rsidRPr="00434775">
        <w:rPr>
          <w:rFonts w:hint="eastAsia"/>
          <w:sz w:val="18"/>
          <w:szCs w:val="18"/>
        </w:rPr>
        <w:t>отношение</w:t>
      </w:r>
      <w:r w:rsidRPr="00434775">
        <w:rPr>
          <w:sz w:val="18"/>
          <w:szCs w:val="18"/>
        </w:rPr>
        <w:t xml:space="preserve"> </w:t>
      </w:r>
      <w:r w:rsidRPr="00434775">
        <w:rPr>
          <w:rFonts w:hint="eastAsia"/>
          <w:sz w:val="18"/>
          <w:szCs w:val="18"/>
        </w:rPr>
        <w:t>количества</w:t>
      </w:r>
      <w:r w:rsidRPr="00434775">
        <w:rPr>
          <w:sz w:val="18"/>
          <w:szCs w:val="18"/>
        </w:rPr>
        <w:t xml:space="preserve"> </w:t>
      </w:r>
      <w:r w:rsidRPr="00434775">
        <w:rPr>
          <w:rFonts w:hint="eastAsia"/>
          <w:sz w:val="18"/>
          <w:szCs w:val="18"/>
        </w:rPr>
        <w:t>проведенных</w:t>
      </w:r>
      <w:r w:rsidRPr="00434775">
        <w:rPr>
          <w:sz w:val="18"/>
          <w:szCs w:val="18"/>
        </w:rPr>
        <w:t xml:space="preserve"> </w:t>
      </w:r>
      <w:r w:rsidRPr="00434775">
        <w:rPr>
          <w:rFonts w:hint="eastAsia"/>
          <w:sz w:val="18"/>
          <w:szCs w:val="18"/>
        </w:rPr>
        <w:t>профилактических</w:t>
      </w:r>
      <w:r w:rsidRPr="00434775">
        <w:rPr>
          <w:sz w:val="18"/>
          <w:szCs w:val="18"/>
        </w:rPr>
        <w:t xml:space="preserve"> </w:t>
      </w:r>
      <w:r w:rsidRPr="00434775">
        <w:rPr>
          <w:rFonts w:hint="eastAsia"/>
          <w:sz w:val="18"/>
          <w:szCs w:val="18"/>
        </w:rPr>
        <w:t>мероприятий</w:t>
      </w:r>
      <w:r w:rsidRPr="00434775">
        <w:rPr>
          <w:sz w:val="18"/>
          <w:szCs w:val="18"/>
        </w:rPr>
        <w:t xml:space="preserve"> </w:t>
      </w:r>
      <w:r w:rsidRPr="00434775">
        <w:rPr>
          <w:rFonts w:hint="eastAsia"/>
          <w:sz w:val="18"/>
          <w:szCs w:val="18"/>
        </w:rPr>
        <w:t>к</w:t>
      </w:r>
      <w:r w:rsidRPr="00434775">
        <w:rPr>
          <w:sz w:val="18"/>
          <w:szCs w:val="18"/>
        </w:rPr>
        <w:t xml:space="preserve"> </w:t>
      </w:r>
      <w:r w:rsidRPr="00434775">
        <w:rPr>
          <w:rFonts w:hint="eastAsia"/>
          <w:sz w:val="18"/>
          <w:szCs w:val="18"/>
        </w:rPr>
        <w:t>количеству</w:t>
      </w:r>
      <w:r w:rsidRPr="00434775">
        <w:rPr>
          <w:sz w:val="18"/>
          <w:szCs w:val="18"/>
        </w:rPr>
        <w:t xml:space="preserve"> </w:t>
      </w:r>
      <w:r w:rsidRPr="00434775">
        <w:rPr>
          <w:rFonts w:hint="eastAsia"/>
          <w:sz w:val="18"/>
          <w:szCs w:val="18"/>
        </w:rPr>
        <w:t>проведенных</w:t>
      </w:r>
      <w:r w:rsidRPr="00434775">
        <w:rPr>
          <w:sz w:val="18"/>
          <w:szCs w:val="18"/>
        </w:rPr>
        <w:t xml:space="preserve"> </w:t>
      </w:r>
      <w:r w:rsidRPr="00434775">
        <w:rPr>
          <w:rFonts w:hint="eastAsia"/>
          <w:sz w:val="18"/>
          <w:szCs w:val="18"/>
        </w:rPr>
        <w:t>контрольно</w:t>
      </w:r>
      <w:r w:rsidRPr="00434775">
        <w:rPr>
          <w:sz w:val="18"/>
          <w:szCs w:val="18"/>
        </w:rPr>
        <w:t>-</w:t>
      </w:r>
      <w:r w:rsidRPr="00434775">
        <w:rPr>
          <w:rFonts w:hint="eastAsia"/>
          <w:sz w:val="18"/>
          <w:szCs w:val="18"/>
        </w:rPr>
        <w:t>надзорных</w:t>
      </w:r>
      <w:r w:rsidRPr="00434775">
        <w:rPr>
          <w:sz w:val="18"/>
          <w:szCs w:val="18"/>
        </w:rPr>
        <w:t xml:space="preserve"> </w:t>
      </w:r>
      <w:r w:rsidRPr="00434775">
        <w:rPr>
          <w:rFonts w:hint="eastAsia"/>
          <w:sz w:val="18"/>
          <w:szCs w:val="18"/>
        </w:rPr>
        <w:t>мероприятий</w:t>
      </w:r>
      <w:r w:rsidRPr="00434775">
        <w:rPr>
          <w:sz w:val="18"/>
          <w:szCs w:val="18"/>
        </w:rPr>
        <w:t xml:space="preserve">. </w:t>
      </w:r>
      <w:r w:rsidRPr="00434775">
        <w:rPr>
          <w:rFonts w:hint="eastAsia"/>
          <w:sz w:val="18"/>
          <w:szCs w:val="18"/>
        </w:rPr>
        <w:t>Ожидается</w:t>
      </w:r>
      <w:r w:rsidRPr="00434775">
        <w:rPr>
          <w:sz w:val="18"/>
          <w:szCs w:val="18"/>
        </w:rPr>
        <w:t xml:space="preserve"> </w:t>
      </w:r>
      <w:r w:rsidRPr="00434775">
        <w:rPr>
          <w:rFonts w:hint="eastAsia"/>
          <w:sz w:val="18"/>
          <w:szCs w:val="18"/>
        </w:rPr>
        <w:t>ежегодный</w:t>
      </w:r>
      <w:r w:rsidRPr="00434775">
        <w:rPr>
          <w:sz w:val="18"/>
          <w:szCs w:val="18"/>
        </w:rPr>
        <w:t xml:space="preserve"> </w:t>
      </w:r>
      <w:r w:rsidRPr="00434775">
        <w:rPr>
          <w:rFonts w:hint="eastAsia"/>
          <w:sz w:val="18"/>
          <w:szCs w:val="18"/>
        </w:rPr>
        <w:t>рост</w:t>
      </w:r>
      <w:r w:rsidRPr="00434775">
        <w:rPr>
          <w:sz w:val="18"/>
          <w:szCs w:val="18"/>
        </w:rPr>
        <w:t xml:space="preserve"> </w:t>
      </w:r>
      <w:r w:rsidRPr="00434775">
        <w:rPr>
          <w:rFonts w:hint="eastAsia"/>
          <w:sz w:val="18"/>
          <w:szCs w:val="18"/>
        </w:rPr>
        <w:t>указанного</w:t>
      </w:r>
      <w:r w:rsidRPr="00434775">
        <w:rPr>
          <w:sz w:val="18"/>
          <w:szCs w:val="18"/>
        </w:rPr>
        <w:t xml:space="preserve"> </w:t>
      </w:r>
      <w:r w:rsidRPr="00434775">
        <w:rPr>
          <w:rFonts w:hint="eastAsia"/>
          <w:sz w:val="18"/>
          <w:szCs w:val="18"/>
        </w:rPr>
        <w:t>показателя</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Отчетным</w:t>
      </w:r>
      <w:r w:rsidRPr="00434775">
        <w:rPr>
          <w:sz w:val="18"/>
          <w:szCs w:val="18"/>
        </w:rPr>
        <w:t xml:space="preserve"> </w:t>
      </w:r>
      <w:r w:rsidRPr="00434775">
        <w:rPr>
          <w:rFonts w:hint="eastAsia"/>
          <w:sz w:val="18"/>
          <w:szCs w:val="18"/>
        </w:rPr>
        <w:t>периодом</w:t>
      </w:r>
      <w:r w:rsidRPr="00434775">
        <w:rPr>
          <w:sz w:val="18"/>
          <w:szCs w:val="18"/>
        </w:rPr>
        <w:t xml:space="preserve"> </w:t>
      </w:r>
      <w:r w:rsidRPr="00434775">
        <w:rPr>
          <w:rFonts w:hint="eastAsia"/>
          <w:sz w:val="18"/>
          <w:szCs w:val="18"/>
        </w:rPr>
        <w:t>для</w:t>
      </w:r>
      <w:r w:rsidRPr="00434775">
        <w:rPr>
          <w:sz w:val="18"/>
          <w:szCs w:val="18"/>
        </w:rPr>
        <w:t xml:space="preserve"> </w:t>
      </w:r>
      <w:r w:rsidRPr="00434775">
        <w:rPr>
          <w:rFonts w:hint="eastAsia"/>
          <w:sz w:val="18"/>
          <w:szCs w:val="18"/>
        </w:rPr>
        <w:t>определения</w:t>
      </w:r>
      <w:r w:rsidRPr="00434775">
        <w:rPr>
          <w:sz w:val="18"/>
          <w:szCs w:val="18"/>
        </w:rPr>
        <w:t xml:space="preserve"> </w:t>
      </w:r>
      <w:r w:rsidRPr="00434775">
        <w:rPr>
          <w:rFonts w:hint="eastAsia"/>
          <w:sz w:val="18"/>
          <w:szCs w:val="18"/>
        </w:rPr>
        <w:t>значений</w:t>
      </w:r>
      <w:r w:rsidRPr="00434775">
        <w:rPr>
          <w:sz w:val="18"/>
          <w:szCs w:val="18"/>
        </w:rPr>
        <w:t xml:space="preserve"> </w:t>
      </w:r>
      <w:r w:rsidRPr="00434775">
        <w:rPr>
          <w:rFonts w:hint="eastAsia"/>
          <w:sz w:val="18"/>
          <w:szCs w:val="18"/>
        </w:rPr>
        <w:t>показателей</w:t>
      </w:r>
      <w:r w:rsidRPr="00434775">
        <w:rPr>
          <w:sz w:val="18"/>
          <w:szCs w:val="18"/>
        </w:rPr>
        <w:t xml:space="preserve"> </w:t>
      </w:r>
      <w:r w:rsidRPr="00434775">
        <w:rPr>
          <w:rFonts w:hint="eastAsia"/>
          <w:sz w:val="18"/>
          <w:szCs w:val="18"/>
        </w:rPr>
        <w:t>является</w:t>
      </w:r>
      <w:r w:rsidRPr="00434775">
        <w:rPr>
          <w:sz w:val="18"/>
          <w:szCs w:val="18"/>
        </w:rPr>
        <w:t xml:space="preserve"> </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календарный</w:t>
      </w:r>
      <w:r w:rsidRPr="00434775">
        <w:rPr>
          <w:sz w:val="18"/>
          <w:szCs w:val="18"/>
        </w:rPr>
        <w:t xml:space="preserve"> </w:t>
      </w:r>
      <w:r w:rsidRPr="00434775">
        <w:rPr>
          <w:rFonts w:hint="eastAsia"/>
          <w:sz w:val="18"/>
          <w:szCs w:val="18"/>
        </w:rPr>
        <w:t>год</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Результаты</w:t>
      </w:r>
      <w:r w:rsidRPr="00434775">
        <w:rPr>
          <w:sz w:val="18"/>
          <w:szCs w:val="18"/>
        </w:rPr>
        <w:t xml:space="preserve"> </w:t>
      </w:r>
      <w:r w:rsidRPr="00434775">
        <w:rPr>
          <w:rFonts w:hint="eastAsia"/>
          <w:sz w:val="18"/>
          <w:szCs w:val="18"/>
        </w:rPr>
        <w:t>оценки</w:t>
      </w:r>
      <w:r w:rsidRPr="00434775">
        <w:rPr>
          <w:sz w:val="18"/>
          <w:szCs w:val="18"/>
        </w:rPr>
        <w:t xml:space="preserve"> </w:t>
      </w:r>
      <w:r w:rsidRPr="00434775">
        <w:rPr>
          <w:rFonts w:hint="eastAsia"/>
          <w:sz w:val="18"/>
          <w:szCs w:val="18"/>
        </w:rPr>
        <w:t>фактических</w:t>
      </w:r>
      <w:r w:rsidRPr="00434775">
        <w:rPr>
          <w:sz w:val="18"/>
          <w:szCs w:val="18"/>
        </w:rPr>
        <w:t xml:space="preserve"> (</w:t>
      </w:r>
      <w:r w:rsidRPr="00434775">
        <w:rPr>
          <w:rFonts w:hint="eastAsia"/>
          <w:sz w:val="18"/>
          <w:szCs w:val="18"/>
        </w:rPr>
        <w:t>достигнутых</w:t>
      </w:r>
      <w:r w:rsidRPr="00434775">
        <w:rPr>
          <w:sz w:val="18"/>
          <w:szCs w:val="18"/>
        </w:rPr>
        <w:t xml:space="preserve">) </w:t>
      </w:r>
      <w:r w:rsidRPr="00434775">
        <w:rPr>
          <w:rFonts w:hint="eastAsia"/>
          <w:sz w:val="18"/>
          <w:szCs w:val="18"/>
        </w:rPr>
        <w:t>значений</w:t>
      </w:r>
      <w:r w:rsidRPr="00434775">
        <w:rPr>
          <w:sz w:val="18"/>
          <w:szCs w:val="18"/>
        </w:rPr>
        <w:t xml:space="preserve"> </w:t>
      </w:r>
      <w:r w:rsidRPr="00434775">
        <w:rPr>
          <w:rFonts w:hint="eastAsia"/>
          <w:sz w:val="18"/>
          <w:szCs w:val="18"/>
        </w:rPr>
        <w:t>показателей</w:t>
      </w:r>
      <w:r w:rsidRPr="00434775">
        <w:rPr>
          <w:sz w:val="18"/>
          <w:szCs w:val="18"/>
        </w:rPr>
        <w:t xml:space="preserve"> </w:t>
      </w:r>
      <w:r w:rsidRPr="00434775">
        <w:rPr>
          <w:rFonts w:hint="eastAsia"/>
          <w:sz w:val="18"/>
          <w:szCs w:val="18"/>
        </w:rPr>
        <w:t>включаются</w:t>
      </w:r>
      <w:r w:rsidRPr="00434775">
        <w:rPr>
          <w:sz w:val="18"/>
          <w:szCs w:val="18"/>
        </w:rPr>
        <w:t xml:space="preserve"> </w:t>
      </w:r>
      <w:r w:rsidRPr="00434775">
        <w:rPr>
          <w:rFonts w:hint="eastAsia"/>
          <w:sz w:val="18"/>
          <w:szCs w:val="18"/>
        </w:rPr>
        <w:t>в</w:t>
      </w:r>
      <w:r w:rsidRPr="00434775">
        <w:rPr>
          <w:sz w:val="18"/>
          <w:szCs w:val="18"/>
        </w:rPr>
        <w:t xml:space="preserve"> </w:t>
      </w:r>
      <w:r w:rsidRPr="00434775">
        <w:rPr>
          <w:rFonts w:hint="eastAsia"/>
          <w:sz w:val="18"/>
          <w:szCs w:val="18"/>
        </w:rPr>
        <w:t>ежегодные</w:t>
      </w:r>
      <w:r w:rsidRPr="00434775">
        <w:rPr>
          <w:sz w:val="18"/>
          <w:szCs w:val="18"/>
        </w:rPr>
        <w:t xml:space="preserve"> </w:t>
      </w:r>
      <w:r w:rsidRPr="00434775">
        <w:rPr>
          <w:rFonts w:hint="eastAsia"/>
          <w:sz w:val="18"/>
          <w:szCs w:val="18"/>
        </w:rPr>
        <w:t>доклады</w:t>
      </w:r>
      <w:r w:rsidRPr="00434775">
        <w:rPr>
          <w:sz w:val="18"/>
          <w:szCs w:val="18"/>
        </w:rPr>
        <w:t xml:space="preserve"> </w:t>
      </w:r>
      <w:r w:rsidRPr="00434775">
        <w:rPr>
          <w:rFonts w:hint="eastAsia"/>
          <w:sz w:val="18"/>
          <w:szCs w:val="18"/>
        </w:rPr>
        <w:t>по</w:t>
      </w:r>
      <w:r w:rsidRPr="00434775">
        <w:rPr>
          <w:sz w:val="18"/>
          <w:szCs w:val="18"/>
        </w:rPr>
        <w:t xml:space="preserve"> </w:t>
      </w:r>
      <w:r w:rsidRPr="00434775">
        <w:rPr>
          <w:rFonts w:hint="eastAsia"/>
          <w:sz w:val="18"/>
          <w:szCs w:val="18"/>
        </w:rPr>
        <w:t>осуществлению</w:t>
      </w:r>
      <w:r w:rsidRPr="00434775">
        <w:rPr>
          <w:sz w:val="18"/>
          <w:szCs w:val="18"/>
        </w:rPr>
        <w:t xml:space="preserve"> </w:t>
      </w:r>
      <w:r w:rsidRPr="00434775">
        <w:rPr>
          <w:rFonts w:hint="eastAsia"/>
          <w:sz w:val="18"/>
          <w:szCs w:val="18"/>
        </w:rPr>
        <w:t>муниципального</w:t>
      </w:r>
      <w:r w:rsidRPr="00434775">
        <w:rPr>
          <w:sz w:val="18"/>
          <w:szCs w:val="18"/>
        </w:rPr>
        <w:t xml:space="preserve"> </w:t>
      </w:r>
      <w:r w:rsidRPr="00434775">
        <w:rPr>
          <w:rFonts w:hint="eastAsia"/>
          <w:sz w:val="18"/>
          <w:szCs w:val="18"/>
        </w:rPr>
        <w:t>контроля</w:t>
      </w:r>
      <w:r w:rsidRPr="00434775">
        <w:rPr>
          <w:sz w:val="18"/>
          <w:szCs w:val="18"/>
        </w:rPr>
        <w:t>.</w:t>
      </w:r>
    </w:p>
    <w:p w:rsidR="00434775" w:rsidRPr="00434775" w:rsidRDefault="00434775" w:rsidP="00434775">
      <w:pPr>
        <w:tabs>
          <w:tab w:val="left" w:pos="426"/>
          <w:tab w:val="left" w:pos="3976"/>
        </w:tabs>
        <w:ind w:left="0" w:right="142" w:firstLine="426"/>
        <w:rPr>
          <w:sz w:val="18"/>
          <w:szCs w:val="18"/>
        </w:rPr>
      </w:pPr>
      <w:r w:rsidRPr="00434775">
        <w:rPr>
          <w:rFonts w:hint="eastAsia"/>
          <w:sz w:val="18"/>
          <w:szCs w:val="18"/>
        </w:rPr>
        <w:t>Результаты</w:t>
      </w:r>
      <w:r w:rsidRPr="00434775">
        <w:rPr>
          <w:sz w:val="18"/>
          <w:szCs w:val="18"/>
        </w:rPr>
        <w:t xml:space="preserve"> </w:t>
      </w:r>
      <w:r w:rsidRPr="00434775">
        <w:rPr>
          <w:rFonts w:hint="eastAsia"/>
          <w:sz w:val="18"/>
          <w:szCs w:val="18"/>
        </w:rPr>
        <w:t>оценки</w:t>
      </w:r>
      <w:r w:rsidRPr="00434775">
        <w:rPr>
          <w:sz w:val="18"/>
          <w:szCs w:val="18"/>
        </w:rPr>
        <w:t xml:space="preserve"> </w:t>
      </w:r>
      <w:r w:rsidRPr="00434775">
        <w:rPr>
          <w:rFonts w:hint="eastAsia"/>
          <w:sz w:val="18"/>
          <w:szCs w:val="18"/>
        </w:rPr>
        <w:t>фактических</w:t>
      </w:r>
      <w:r w:rsidRPr="00434775">
        <w:rPr>
          <w:sz w:val="18"/>
          <w:szCs w:val="18"/>
        </w:rPr>
        <w:t xml:space="preserve"> (</w:t>
      </w:r>
      <w:r w:rsidRPr="00434775">
        <w:rPr>
          <w:rFonts w:hint="eastAsia"/>
          <w:sz w:val="18"/>
          <w:szCs w:val="18"/>
        </w:rPr>
        <w:t>достигнутых</w:t>
      </w:r>
      <w:r w:rsidRPr="00434775">
        <w:rPr>
          <w:sz w:val="18"/>
          <w:szCs w:val="18"/>
        </w:rPr>
        <w:t xml:space="preserve">) </w:t>
      </w:r>
      <w:r w:rsidRPr="00434775">
        <w:rPr>
          <w:rFonts w:hint="eastAsia"/>
          <w:sz w:val="18"/>
          <w:szCs w:val="18"/>
        </w:rPr>
        <w:t>значений</w:t>
      </w:r>
      <w:r w:rsidRPr="00434775">
        <w:rPr>
          <w:sz w:val="18"/>
          <w:szCs w:val="18"/>
        </w:rPr>
        <w:t xml:space="preserve"> </w:t>
      </w:r>
      <w:r w:rsidRPr="00434775">
        <w:rPr>
          <w:rFonts w:hint="eastAsia"/>
          <w:sz w:val="18"/>
          <w:szCs w:val="18"/>
        </w:rPr>
        <w:t>показателей</w:t>
      </w:r>
      <w:r w:rsidRPr="00434775">
        <w:rPr>
          <w:sz w:val="18"/>
          <w:szCs w:val="18"/>
        </w:rPr>
        <w:t xml:space="preserve"> </w:t>
      </w:r>
      <w:r w:rsidRPr="00434775">
        <w:rPr>
          <w:rFonts w:hint="eastAsia"/>
          <w:sz w:val="18"/>
          <w:szCs w:val="18"/>
        </w:rPr>
        <w:t>результатов</w:t>
      </w:r>
      <w:r w:rsidRPr="00434775">
        <w:rPr>
          <w:sz w:val="18"/>
          <w:szCs w:val="18"/>
        </w:rPr>
        <w:t xml:space="preserve"> </w:t>
      </w:r>
      <w:r w:rsidRPr="00434775">
        <w:rPr>
          <w:rFonts w:hint="eastAsia"/>
          <w:sz w:val="18"/>
          <w:szCs w:val="18"/>
        </w:rPr>
        <w:t>деятельности</w:t>
      </w:r>
      <w:r w:rsidRPr="00434775">
        <w:rPr>
          <w:sz w:val="18"/>
          <w:szCs w:val="18"/>
        </w:rPr>
        <w:t xml:space="preserve"> </w:t>
      </w:r>
      <w:r w:rsidRPr="00434775">
        <w:rPr>
          <w:rFonts w:hint="eastAsia"/>
          <w:sz w:val="18"/>
          <w:szCs w:val="18"/>
        </w:rPr>
        <w:t>установлены</w:t>
      </w:r>
      <w:r w:rsidRPr="00434775">
        <w:rPr>
          <w:sz w:val="18"/>
          <w:szCs w:val="18"/>
        </w:rPr>
        <w:t xml:space="preserve"> </w:t>
      </w:r>
      <w:r w:rsidRPr="00434775">
        <w:rPr>
          <w:rFonts w:hint="eastAsia"/>
          <w:sz w:val="18"/>
          <w:szCs w:val="18"/>
        </w:rPr>
        <w:t>в</w:t>
      </w:r>
      <w:r w:rsidRPr="00434775">
        <w:rPr>
          <w:sz w:val="18"/>
          <w:szCs w:val="18"/>
        </w:rPr>
        <w:t xml:space="preserve"> </w:t>
      </w:r>
      <w:r w:rsidRPr="00434775">
        <w:rPr>
          <w:rFonts w:hint="eastAsia"/>
          <w:sz w:val="18"/>
          <w:szCs w:val="18"/>
        </w:rPr>
        <w:t>таблице</w:t>
      </w:r>
      <w:r w:rsidRPr="00434775">
        <w:rPr>
          <w:sz w:val="18"/>
          <w:szCs w:val="18"/>
        </w:rPr>
        <w:t xml:space="preserve"> </w:t>
      </w:r>
      <w:r w:rsidRPr="00434775">
        <w:rPr>
          <w:rFonts w:hint="eastAsia"/>
          <w:sz w:val="18"/>
          <w:szCs w:val="18"/>
        </w:rPr>
        <w:t>№</w:t>
      </w:r>
      <w:r w:rsidRPr="00434775">
        <w:rPr>
          <w:sz w:val="18"/>
          <w:szCs w:val="18"/>
        </w:rPr>
        <w:t xml:space="preserve"> 2.</w:t>
      </w:r>
    </w:p>
    <w:p w:rsidR="00434775" w:rsidRPr="00434775" w:rsidRDefault="00434775" w:rsidP="00434775">
      <w:pPr>
        <w:tabs>
          <w:tab w:val="left" w:pos="426"/>
          <w:tab w:val="left" w:pos="3976"/>
        </w:tabs>
        <w:ind w:left="0" w:right="142" w:firstLine="426"/>
        <w:rPr>
          <w:sz w:val="18"/>
          <w:szCs w:val="18"/>
        </w:rPr>
      </w:pPr>
      <w:r w:rsidRPr="00434775">
        <w:rPr>
          <w:sz w:val="18"/>
          <w:szCs w:val="18"/>
        </w:rPr>
        <w:t>Таблица № 2</w:t>
      </w:r>
    </w:p>
    <w:tbl>
      <w:tblPr>
        <w:tblStyle w:val="aa"/>
        <w:tblW w:w="0" w:type="auto"/>
        <w:tblLayout w:type="fixed"/>
        <w:tblLook w:val="04A0" w:firstRow="1" w:lastRow="0" w:firstColumn="1" w:lastColumn="0" w:noHBand="0" w:noVBand="1"/>
      </w:tblPr>
      <w:tblGrid>
        <w:gridCol w:w="425"/>
        <w:gridCol w:w="1366"/>
        <w:gridCol w:w="1011"/>
        <w:gridCol w:w="1381"/>
        <w:gridCol w:w="603"/>
        <w:gridCol w:w="709"/>
        <w:gridCol w:w="850"/>
        <w:gridCol w:w="851"/>
        <w:gridCol w:w="709"/>
        <w:gridCol w:w="708"/>
        <w:gridCol w:w="709"/>
        <w:gridCol w:w="851"/>
      </w:tblGrid>
      <w:tr w:rsidR="00434775" w:rsidRPr="00434775" w:rsidTr="00D74654">
        <w:tc>
          <w:tcPr>
            <w:tcW w:w="425" w:type="dxa"/>
            <w:vMerge w:val="restart"/>
          </w:tcPr>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 </w:t>
            </w:r>
            <w:proofErr w:type="gramStart"/>
            <w:r w:rsidRPr="00434775">
              <w:rPr>
                <w:sz w:val="18"/>
                <w:szCs w:val="18"/>
              </w:rPr>
              <w:t>п</w:t>
            </w:r>
            <w:proofErr w:type="gramEnd"/>
            <w:r w:rsidRPr="00434775">
              <w:rPr>
                <w:sz w:val="18"/>
                <w:szCs w:val="18"/>
              </w:rPr>
              <w:t>/п</w:t>
            </w:r>
          </w:p>
        </w:tc>
        <w:tc>
          <w:tcPr>
            <w:tcW w:w="1366" w:type="dxa"/>
            <w:vMerge w:val="restart"/>
          </w:tcPr>
          <w:p w:rsidR="00434775" w:rsidRPr="00434775" w:rsidRDefault="00434775" w:rsidP="00434775">
            <w:pPr>
              <w:tabs>
                <w:tab w:val="left" w:pos="426"/>
                <w:tab w:val="left" w:pos="3976"/>
              </w:tabs>
              <w:ind w:left="0" w:right="142" w:firstLine="426"/>
              <w:rPr>
                <w:sz w:val="18"/>
                <w:szCs w:val="18"/>
              </w:rPr>
            </w:pPr>
            <w:r w:rsidRPr="00434775">
              <w:rPr>
                <w:sz w:val="18"/>
                <w:szCs w:val="18"/>
              </w:rPr>
              <w:t>Наименование мероприятия</w:t>
            </w:r>
          </w:p>
        </w:tc>
        <w:tc>
          <w:tcPr>
            <w:tcW w:w="1011" w:type="dxa"/>
            <w:vMerge w:val="restart"/>
          </w:tcPr>
          <w:p w:rsidR="00434775" w:rsidRPr="00434775" w:rsidRDefault="00434775" w:rsidP="00434775">
            <w:pPr>
              <w:tabs>
                <w:tab w:val="left" w:pos="426"/>
                <w:tab w:val="left" w:pos="3976"/>
              </w:tabs>
              <w:ind w:left="0" w:right="142" w:firstLine="426"/>
              <w:rPr>
                <w:sz w:val="18"/>
                <w:szCs w:val="18"/>
              </w:rPr>
            </w:pPr>
            <w:r w:rsidRPr="00434775">
              <w:rPr>
                <w:sz w:val="18"/>
                <w:szCs w:val="18"/>
              </w:rPr>
              <w:t>Сроки исполнения</w:t>
            </w:r>
          </w:p>
        </w:tc>
        <w:tc>
          <w:tcPr>
            <w:tcW w:w="4394" w:type="dxa"/>
            <w:gridSpan w:val="5"/>
          </w:tcPr>
          <w:p w:rsidR="00434775" w:rsidRPr="00434775" w:rsidRDefault="00434775" w:rsidP="00434775">
            <w:pPr>
              <w:tabs>
                <w:tab w:val="left" w:pos="426"/>
                <w:tab w:val="left" w:pos="3976"/>
              </w:tabs>
              <w:ind w:left="0" w:right="142" w:firstLine="426"/>
              <w:rPr>
                <w:sz w:val="18"/>
                <w:szCs w:val="18"/>
              </w:rPr>
            </w:pPr>
            <w:r w:rsidRPr="00434775">
              <w:rPr>
                <w:sz w:val="18"/>
                <w:szCs w:val="18"/>
              </w:rPr>
              <w:t>Показатели результатов деятельности</w:t>
            </w:r>
          </w:p>
        </w:tc>
        <w:tc>
          <w:tcPr>
            <w:tcW w:w="2977" w:type="dxa"/>
            <w:gridSpan w:val="4"/>
          </w:tcPr>
          <w:p w:rsidR="00434775" w:rsidRPr="00434775" w:rsidRDefault="00434775" w:rsidP="00434775">
            <w:pPr>
              <w:tabs>
                <w:tab w:val="left" w:pos="426"/>
                <w:tab w:val="left" w:pos="3976"/>
              </w:tabs>
              <w:ind w:left="0" w:right="142" w:firstLine="426"/>
              <w:rPr>
                <w:sz w:val="18"/>
                <w:szCs w:val="18"/>
              </w:rPr>
            </w:pPr>
            <w:r w:rsidRPr="00434775">
              <w:rPr>
                <w:sz w:val="18"/>
                <w:szCs w:val="18"/>
              </w:rPr>
              <w:t xml:space="preserve">Бюджетные ассигнования в разрезе бюджетов (расход), </w:t>
            </w:r>
            <w:proofErr w:type="spellStart"/>
            <w:r w:rsidRPr="00434775">
              <w:rPr>
                <w:sz w:val="18"/>
                <w:szCs w:val="18"/>
              </w:rPr>
              <w:t>тыс</w:t>
            </w:r>
            <w:proofErr w:type="gramStart"/>
            <w:r w:rsidRPr="00434775">
              <w:rPr>
                <w:sz w:val="18"/>
                <w:szCs w:val="18"/>
              </w:rPr>
              <w:t>.р</w:t>
            </w:r>
            <w:proofErr w:type="gramEnd"/>
            <w:r w:rsidRPr="00434775">
              <w:rPr>
                <w:sz w:val="18"/>
                <w:szCs w:val="18"/>
              </w:rPr>
              <w:t>уб</w:t>
            </w:r>
            <w:proofErr w:type="spellEnd"/>
            <w:r w:rsidRPr="00434775">
              <w:rPr>
                <w:sz w:val="18"/>
                <w:szCs w:val="18"/>
              </w:rPr>
              <w:t>.</w:t>
            </w:r>
          </w:p>
        </w:tc>
      </w:tr>
      <w:tr w:rsidR="00434775" w:rsidRPr="00434775" w:rsidTr="00360383">
        <w:tc>
          <w:tcPr>
            <w:tcW w:w="425" w:type="dxa"/>
            <w:vMerge/>
          </w:tcPr>
          <w:p w:rsidR="00434775" w:rsidRPr="00434775" w:rsidRDefault="00434775" w:rsidP="00434775">
            <w:pPr>
              <w:tabs>
                <w:tab w:val="left" w:pos="426"/>
                <w:tab w:val="left" w:pos="3976"/>
              </w:tabs>
              <w:ind w:left="0" w:right="142" w:firstLine="426"/>
              <w:rPr>
                <w:sz w:val="18"/>
                <w:szCs w:val="18"/>
              </w:rPr>
            </w:pPr>
          </w:p>
        </w:tc>
        <w:tc>
          <w:tcPr>
            <w:tcW w:w="1366" w:type="dxa"/>
            <w:vMerge/>
          </w:tcPr>
          <w:p w:rsidR="00434775" w:rsidRPr="00434775" w:rsidRDefault="00434775" w:rsidP="00434775">
            <w:pPr>
              <w:tabs>
                <w:tab w:val="left" w:pos="426"/>
                <w:tab w:val="left" w:pos="3976"/>
              </w:tabs>
              <w:ind w:left="0" w:right="142" w:firstLine="426"/>
              <w:rPr>
                <w:sz w:val="18"/>
                <w:szCs w:val="18"/>
              </w:rPr>
            </w:pPr>
          </w:p>
        </w:tc>
        <w:tc>
          <w:tcPr>
            <w:tcW w:w="1011" w:type="dxa"/>
            <w:vMerge/>
          </w:tcPr>
          <w:p w:rsidR="00434775" w:rsidRPr="00434775" w:rsidRDefault="00434775" w:rsidP="00434775">
            <w:pPr>
              <w:tabs>
                <w:tab w:val="left" w:pos="426"/>
                <w:tab w:val="left" w:pos="3976"/>
              </w:tabs>
              <w:ind w:left="0" w:right="142" w:firstLine="426"/>
              <w:rPr>
                <w:sz w:val="18"/>
                <w:szCs w:val="18"/>
              </w:rPr>
            </w:pPr>
          </w:p>
        </w:tc>
        <w:tc>
          <w:tcPr>
            <w:tcW w:w="1381" w:type="dxa"/>
          </w:tcPr>
          <w:p w:rsidR="00434775" w:rsidRPr="00434775" w:rsidRDefault="00434775" w:rsidP="0013064B">
            <w:pPr>
              <w:tabs>
                <w:tab w:val="left" w:pos="426"/>
                <w:tab w:val="left" w:pos="3976"/>
              </w:tabs>
              <w:ind w:left="0" w:right="142" w:firstLine="0"/>
              <w:rPr>
                <w:sz w:val="18"/>
                <w:szCs w:val="18"/>
              </w:rPr>
            </w:pPr>
            <w:r w:rsidRPr="00434775">
              <w:rPr>
                <w:sz w:val="18"/>
                <w:szCs w:val="18"/>
              </w:rPr>
              <w:t>наименование показателя</w:t>
            </w:r>
          </w:p>
        </w:tc>
        <w:tc>
          <w:tcPr>
            <w:tcW w:w="603" w:type="dxa"/>
          </w:tcPr>
          <w:p w:rsidR="00434775" w:rsidRPr="00434775" w:rsidRDefault="00434775" w:rsidP="00EE1E4D">
            <w:pPr>
              <w:tabs>
                <w:tab w:val="left" w:pos="426"/>
                <w:tab w:val="left" w:pos="3976"/>
              </w:tabs>
              <w:ind w:left="0" w:right="142" w:firstLine="0"/>
              <w:rPr>
                <w:sz w:val="18"/>
                <w:szCs w:val="18"/>
              </w:rPr>
            </w:pPr>
            <w:r w:rsidRPr="00434775">
              <w:rPr>
                <w:sz w:val="18"/>
                <w:szCs w:val="18"/>
              </w:rPr>
              <w:t>ед. изм.</w:t>
            </w:r>
          </w:p>
        </w:tc>
        <w:tc>
          <w:tcPr>
            <w:tcW w:w="709" w:type="dxa"/>
          </w:tcPr>
          <w:p w:rsidR="00434775" w:rsidRPr="00434775" w:rsidRDefault="00434775" w:rsidP="00EE1E4D">
            <w:pPr>
              <w:tabs>
                <w:tab w:val="left" w:pos="426"/>
                <w:tab w:val="left" w:pos="3976"/>
              </w:tabs>
              <w:ind w:left="0" w:right="142" w:firstLine="0"/>
              <w:rPr>
                <w:sz w:val="18"/>
                <w:szCs w:val="18"/>
              </w:rPr>
            </w:pPr>
            <w:r w:rsidRPr="00434775">
              <w:rPr>
                <w:sz w:val="18"/>
                <w:szCs w:val="18"/>
              </w:rPr>
              <w:t xml:space="preserve">плановое </w:t>
            </w:r>
            <w:proofErr w:type="spellStart"/>
            <w:r w:rsidRPr="00434775">
              <w:rPr>
                <w:sz w:val="18"/>
                <w:szCs w:val="18"/>
              </w:rPr>
              <w:t>значени</w:t>
            </w:r>
            <w:proofErr w:type="spellEnd"/>
          </w:p>
        </w:tc>
        <w:tc>
          <w:tcPr>
            <w:tcW w:w="850" w:type="dxa"/>
          </w:tcPr>
          <w:p w:rsidR="00434775" w:rsidRPr="00434775" w:rsidRDefault="00EE1E4D" w:rsidP="00EE1E4D">
            <w:pPr>
              <w:tabs>
                <w:tab w:val="left" w:pos="426"/>
                <w:tab w:val="left" w:pos="3976"/>
              </w:tabs>
              <w:ind w:left="0" w:right="142" w:firstLine="0"/>
              <w:rPr>
                <w:sz w:val="18"/>
                <w:szCs w:val="18"/>
              </w:rPr>
            </w:pPr>
            <w:r>
              <w:rPr>
                <w:sz w:val="18"/>
                <w:szCs w:val="18"/>
              </w:rPr>
              <w:t>ф</w:t>
            </w:r>
            <w:r w:rsidR="00434775" w:rsidRPr="00434775">
              <w:rPr>
                <w:sz w:val="18"/>
                <w:szCs w:val="18"/>
              </w:rPr>
              <w:t>актическое значение</w:t>
            </w:r>
          </w:p>
        </w:tc>
        <w:tc>
          <w:tcPr>
            <w:tcW w:w="851" w:type="dxa"/>
          </w:tcPr>
          <w:p w:rsidR="00434775" w:rsidRPr="00434775" w:rsidRDefault="00434775" w:rsidP="0013064B">
            <w:pPr>
              <w:tabs>
                <w:tab w:val="left" w:pos="426"/>
                <w:tab w:val="left" w:pos="3976"/>
              </w:tabs>
              <w:ind w:left="0" w:right="142" w:firstLine="0"/>
              <w:rPr>
                <w:sz w:val="18"/>
                <w:szCs w:val="18"/>
              </w:rPr>
            </w:pPr>
            <w:r w:rsidRPr="00434775">
              <w:rPr>
                <w:sz w:val="18"/>
                <w:szCs w:val="18"/>
              </w:rPr>
              <w:t>отклонение</w:t>
            </w:r>
          </w:p>
          <w:p w:rsidR="00434775" w:rsidRPr="00434775" w:rsidRDefault="00434775" w:rsidP="00D74654">
            <w:pPr>
              <w:tabs>
                <w:tab w:val="left" w:pos="426"/>
                <w:tab w:val="left" w:pos="3976"/>
              </w:tabs>
              <w:ind w:left="0" w:right="142" w:firstLine="426"/>
              <w:jc w:val="center"/>
              <w:rPr>
                <w:sz w:val="18"/>
                <w:szCs w:val="18"/>
              </w:rPr>
            </w:pPr>
            <w:r w:rsidRPr="00434775">
              <w:rPr>
                <w:sz w:val="18"/>
                <w:szCs w:val="18"/>
              </w:rPr>
              <w:t>(-/+,%)</w:t>
            </w:r>
          </w:p>
        </w:tc>
        <w:tc>
          <w:tcPr>
            <w:tcW w:w="709" w:type="dxa"/>
          </w:tcPr>
          <w:p w:rsidR="00434775" w:rsidRPr="00434775" w:rsidRDefault="00434775" w:rsidP="0013064B">
            <w:pPr>
              <w:tabs>
                <w:tab w:val="left" w:pos="426"/>
                <w:tab w:val="left" w:pos="3976"/>
              </w:tabs>
              <w:ind w:left="0" w:right="142" w:firstLine="0"/>
              <w:rPr>
                <w:sz w:val="18"/>
                <w:szCs w:val="18"/>
              </w:rPr>
            </w:pPr>
            <w:r w:rsidRPr="00434775">
              <w:rPr>
                <w:sz w:val="18"/>
                <w:szCs w:val="18"/>
              </w:rPr>
              <w:t>ФБ</w:t>
            </w:r>
          </w:p>
        </w:tc>
        <w:tc>
          <w:tcPr>
            <w:tcW w:w="708" w:type="dxa"/>
          </w:tcPr>
          <w:p w:rsidR="00434775" w:rsidRPr="00434775" w:rsidRDefault="00434775" w:rsidP="0013064B">
            <w:pPr>
              <w:tabs>
                <w:tab w:val="left" w:pos="426"/>
                <w:tab w:val="left" w:pos="3976"/>
              </w:tabs>
              <w:ind w:left="0" w:right="142" w:firstLine="0"/>
              <w:rPr>
                <w:sz w:val="18"/>
                <w:szCs w:val="18"/>
              </w:rPr>
            </w:pPr>
            <w:r w:rsidRPr="00434775">
              <w:rPr>
                <w:sz w:val="18"/>
                <w:szCs w:val="18"/>
              </w:rPr>
              <w:t>ОБ</w:t>
            </w:r>
          </w:p>
        </w:tc>
        <w:tc>
          <w:tcPr>
            <w:tcW w:w="709" w:type="dxa"/>
          </w:tcPr>
          <w:p w:rsidR="00434775" w:rsidRPr="00434775" w:rsidRDefault="00434775" w:rsidP="0013064B">
            <w:pPr>
              <w:tabs>
                <w:tab w:val="left" w:pos="426"/>
                <w:tab w:val="left" w:pos="3976"/>
              </w:tabs>
              <w:ind w:left="0" w:right="142" w:firstLine="0"/>
              <w:rPr>
                <w:sz w:val="18"/>
                <w:szCs w:val="18"/>
              </w:rPr>
            </w:pPr>
            <w:r w:rsidRPr="00434775">
              <w:rPr>
                <w:sz w:val="18"/>
                <w:szCs w:val="18"/>
              </w:rPr>
              <w:t>МБ</w:t>
            </w:r>
          </w:p>
        </w:tc>
        <w:tc>
          <w:tcPr>
            <w:tcW w:w="851" w:type="dxa"/>
          </w:tcPr>
          <w:p w:rsidR="00434775" w:rsidRPr="00434775" w:rsidRDefault="00434775" w:rsidP="0013064B">
            <w:pPr>
              <w:tabs>
                <w:tab w:val="left" w:pos="426"/>
                <w:tab w:val="left" w:pos="3976"/>
              </w:tabs>
              <w:ind w:left="0" w:right="142" w:firstLine="0"/>
              <w:rPr>
                <w:sz w:val="18"/>
                <w:szCs w:val="18"/>
              </w:rPr>
            </w:pPr>
            <w:r w:rsidRPr="00434775">
              <w:rPr>
                <w:sz w:val="18"/>
                <w:szCs w:val="18"/>
              </w:rPr>
              <w:t>иные</w:t>
            </w:r>
          </w:p>
        </w:tc>
      </w:tr>
      <w:tr w:rsidR="00434775" w:rsidRPr="00434775" w:rsidTr="00360383">
        <w:tc>
          <w:tcPr>
            <w:tcW w:w="425"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1</w:t>
            </w:r>
          </w:p>
        </w:tc>
        <w:tc>
          <w:tcPr>
            <w:tcW w:w="1366" w:type="dxa"/>
          </w:tcPr>
          <w:p w:rsidR="00434775" w:rsidRPr="00434775" w:rsidRDefault="00434775" w:rsidP="0013064B">
            <w:pPr>
              <w:tabs>
                <w:tab w:val="left" w:pos="426"/>
                <w:tab w:val="left" w:pos="3976"/>
              </w:tabs>
              <w:ind w:left="0" w:right="142" w:firstLine="0"/>
              <w:rPr>
                <w:sz w:val="18"/>
                <w:szCs w:val="18"/>
              </w:rPr>
            </w:pPr>
            <w:r w:rsidRPr="00434775">
              <w:rPr>
                <w:sz w:val="18"/>
                <w:szCs w:val="18"/>
              </w:rPr>
              <w:t>Программа профилактики рисков причинения вреда (ущерба) охраняемым законом ценностям по муниципальному контролю на 2022 год</w:t>
            </w:r>
          </w:p>
        </w:tc>
        <w:tc>
          <w:tcPr>
            <w:tcW w:w="1011" w:type="dxa"/>
          </w:tcPr>
          <w:p w:rsidR="00434775" w:rsidRPr="00434775" w:rsidRDefault="00434775" w:rsidP="0025114F">
            <w:pPr>
              <w:tabs>
                <w:tab w:val="left" w:pos="426"/>
                <w:tab w:val="left" w:pos="3976"/>
              </w:tabs>
              <w:ind w:left="0" w:right="142" w:firstLine="0"/>
              <w:rPr>
                <w:sz w:val="18"/>
                <w:szCs w:val="18"/>
              </w:rPr>
            </w:pPr>
            <w:r w:rsidRPr="00434775">
              <w:rPr>
                <w:sz w:val="18"/>
                <w:szCs w:val="18"/>
              </w:rPr>
              <w:t>2022 -2023год</w:t>
            </w:r>
          </w:p>
        </w:tc>
        <w:tc>
          <w:tcPr>
            <w:tcW w:w="1381" w:type="dxa"/>
          </w:tcPr>
          <w:p w:rsidR="00434775" w:rsidRPr="00434775" w:rsidRDefault="00434775" w:rsidP="00EE1E4D">
            <w:pPr>
              <w:tabs>
                <w:tab w:val="left" w:pos="426"/>
                <w:tab w:val="left" w:pos="3976"/>
              </w:tabs>
              <w:ind w:left="0" w:right="142" w:firstLine="0"/>
              <w:jc w:val="left"/>
              <w:rPr>
                <w:sz w:val="18"/>
                <w:szCs w:val="18"/>
              </w:rPr>
            </w:pPr>
            <w:r w:rsidRPr="00434775">
              <w:rPr>
                <w:sz w:val="18"/>
                <w:szCs w:val="18"/>
              </w:rPr>
              <w:t>выполнение запланированных мероприятий</w:t>
            </w:r>
          </w:p>
        </w:tc>
        <w:tc>
          <w:tcPr>
            <w:tcW w:w="603" w:type="dxa"/>
          </w:tcPr>
          <w:p w:rsidR="00434775" w:rsidRPr="00434775" w:rsidRDefault="00434775" w:rsidP="00434775">
            <w:pPr>
              <w:tabs>
                <w:tab w:val="left" w:pos="426"/>
                <w:tab w:val="left" w:pos="3976"/>
              </w:tabs>
              <w:ind w:left="0" w:right="142" w:firstLine="426"/>
              <w:rPr>
                <w:sz w:val="18"/>
                <w:szCs w:val="18"/>
              </w:rPr>
            </w:pPr>
            <w:r w:rsidRPr="00434775">
              <w:rPr>
                <w:sz w:val="18"/>
                <w:szCs w:val="18"/>
              </w:rPr>
              <w:t>%</w:t>
            </w:r>
          </w:p>
        </w:tc>
        <w:tc>
          <w:tcPr>
            <w:tcW w:w="709" w:type="dxa"/>
          </w:tcPr>
          <w:p w:rsidR="00434775" w:rsidRPr="00434775" w:rsidRDefault="00434775" w:rsidP="00434775">
            <w:pPr>
              <w:tabs>
                <w:tab w:val="left" w:pos="426"/>
                <w:tab w:val="left" w:pos="3976"/>
              </w:tabs>
              <w:ind w:left="0" w:right="142" w:firstLine="426"/>
              <w:rPr>
                <w:sz w:val="18"/>
                <w:szCs w:val="18"/>
              </w:rPr>
            </w:pPr>
          </w:p>
        </w:tc>
        <w:tc>
          <w:tcPr>
            <w:tcW w:w="850" w:type="dxa"/>
          </w:tcPr>
          <w:p w:rsidR="00434775" w:rsidRPr="00434775" w:rsidRDefault="00434775" w:rsidP="00434775">
            <w:pPr>
              <w:tabs>
                <w:tab w:val="left" w:pos="426"/>
                <w:tab w:val="left" w:pos="3976"/>
              </w:tabs>
              <w:ind w:left="0" w:right="142" w:firstLine="426"/>
              <w:rPr>
                <w:sz w:val="18"/>
                <w:szCs w:val="18"/>
              </w:rPr>
            </w:pPr>
          </w:p>
        </w:tc>
        <w:tc>
          <w:tcPr>
            <w:tcW w:w="851" w:type="dxa"/>
          </w:tcPr>
          <w:p w:rsidR="00434775" w:rsidRPr="00434775" w:rsidRDefault="00434775" w:rsidP="00434775">
            <w:pPr>
              <w:tabs>
                <w:tab w:val="left" w:pos="426"/>
                <w:tab w:val="left" w:pos="3976"/>
              </w:tabs>
              <w:ind w:left="0" w:right="142" w:firstLine="426"/>
              <w:rPr>
                <w:sz w:val="18"/>
                <w:szCs w:val="18"/>
              </w:rPr>
            </w:pPr>
          </w:p>
        </w:tc>
        <w:tc>
          <w:tcPr>
            <w:tcW w:w="709" w:type="dxa"/>
          </w:tcPr>
          <w:p w:rsidR="00434775" w:rsidRPr="00434775" w:rsidRDefault="00434775" w:rsidP="00434775">
            <w:pPr>
              <w:tabs>
                <w:tab w:val="left" w:pos="426"/>
                <w:tab w:val="left" w:pos="3976"/>
              </w:tabs>
              <w:ind w:left="0" w:right="142" w:firstLine="426"/>
              <w:rPr>
                <w:sz w:val="18"/>
                <w:szCs w:val="18"/>
              </w:rPr>
            </w:pPr>
          </w:p>
        </w:tc>
        <w:tc>
          <w:tcPr>
            <w:tcW w:w="708" w:type="dxa"/>
          </w:tcPr>
          <w:p w:rsidR="00434775" w:rsidRPr="00434775" w:rsidRDefault="00434775" w:rsidP="00434775">
            <w:pPr>
              <w:tabs>
                <w:tab w:val="left" w:pos="426"/>
                <w:tab w:val="left" w:pos="3976"/>
              </w:tabs>
              <w:ind w:left="0" w:right="142" w:firstLine="426"/>
              <w:rPr>
                <w:sz w:val="18"/>
                <w:szCs w:val="18"/>
              </w:rPr>
            </w:pPr>
          </w:p>
        </w:tc>
        <w:tc>
          <w:tcPr>
            <w:tcW w:w="709" w:type="dxa"/>
          </w:tcPr>
          <w:p w:rsidR="00434775" w:rsidRPr="00434775" w:rsidRDefault="00434775" w:rsidP="00434775">
            <w:pPr>
              <w:tabs>
                <w:tab w:val="left" w:pos="426"/>
                <w:tab w:val="left" w:pos="3976"/>
              </w:tabs>
              <w:ind w:left="0" w:right="142" w:firstLine="426"/>
              <w:rPr>
                <w:sz w:val="18"/>
                <w:szCs w:val="18"/>
              </w:rPr>
            </w:pPr>
          </w:p>
        </w:tc>
        <w:tc>
          <w:tcPr>
            <w:tcW w:w="851" w:type="dxa"/>
          </w:tcPr>
          <w:p w:rsidR="00434775" w:rsidRPr="00434775" w:rsidRDefault="00434775" w:rsidP="00434775">
            <w:pPr>
              <w:tabs>
                <w:tab w:val="left" w:pos="426"/>
                <w:tab w:val="left" w:pos="3976"/>
              </w:tabs>
              <w:ind w:left="0" w:right="142" w:firstLine="426"/>
              <w:rPr>
                <w:sz w:val="18"/>
                <w:szCs w:val="18"/>
              </w:rPr>
            </w:pPr>
          </w:p>
        </w:tc>
      </w:tr>
    </w:tbl>
    <w:p w:rsidR="008B1484" w:rsidRDefault="008B1484" w:rsidP="00F202A1">
      <w:pPr>
        <w:tabs>
          <w:tab w:val="left" w:pos="426"/>
          <w:tab w:val="left" w:pos="3976"/>
        </w:tabs>
        <w:ind w:left="0" w:right="142" w:firstLine="426"/>
        <w:jc w:val="right"/>
        <w:rPr>
          <w:sz w:val="18"/>
          <w:szCs w:val="18"/>
        </w:rPr>
      </w:pPr>
    </w:p>
    <w:p w:rsidR="008B1484" w:rsidRDefault="008B1484" w:rsidP="00F202A1">
      <w:pPr>
        <w:tabs>
          <w:tab w:val="left" w:pos="426"/>
          <w:tab w:val="left" w:pos="3976"/>
        </w:tabs>
        <w:ind w:left="0" w:right="142" w:firstLine="426"/>
        <w:jc w:val="right"/>
        <w:rPr>
          <w:sz w:val="18"/>
          <w:szCs w:val="18"/>
        </w:rPr>
      </w:pPr>
    </w:p>
    <w:p w:rsidR="008B1484" w:rsidRDefault="007947E7" w:rsidP="007947E7">
      <w:pPr>
        <w:tabs>
          <w:tab w:val="left" w:pos="426"/>
          <w:tab w:val="left" w:pos="3976"/>
        </w:tabs>
        <w:ind w:left="0" w:right="142" w:firstLine="426"/>
        <w:jc w:val="center"/>
        <w:rPr>
          <w:i/>
          <w:sz w:val="18"/>
          <w:szCs w:val="18"/>
        </w:rPr>
      </w:pPr>
      <w:r>
        <w:rPr>
          <w:i/>
          <w:sz w:val="18"/>
          <w:szCs w:val="18"/>
        </w:rPr>
        <w:t xml:space="preserve">                               </w:t>
      </w:r>
      <w:r w:rsidR="00434775" w:rsidRPr="00F202A1">
        <w:rPr>
          <w:i/>
          <w:sz w:val="18"/>
          <w:szCs w:val="18"/>
        </w:rPr>
        <w:t>Начальник от</w:t>
      </w:r>
      <w:r w:rsidR="00F202A1" w:rsidRPr="00F202A1">
        <w:rPr>
          <w:i/>
          <w:sz w:val="18"/>
          <w:szCs w:val="18"/>
        </w:rPr>
        <w:t xml:space="preserve">дела муниципального земельного, </w:t>
      </w:r>
    </w:p>
    <w:p w:rsidR="00434775" w:rsidRPr="00F202A1" w:rsidRDefault="00434775" w:rsidP="007947E7">
      <w:pPr>
        <w:tabs>
          <w:tab w:val="left" w:pos="426"/>
          <w:tab w:val="left" w:pos="3976"/>
        </w:tabs>
        <w:ind w:left="0" w:right="142" w:firstLine="426"/>
        <w:jc w:val="right"/>
        <w:rPr>
          <w:i/>
          <w:sz w:val="18"/>
          <w:szCs w:val="18"/>
        </w:rPr>
      </w:pPr>
      <w:r w:rsidRPr="00F202A1">
        <w:rPr>
          <w:i/>
          <w:sz w:val="18"/>
          <w:szCs w:val="18"/>
        </w:rPr>
        <w:t>лесного контр</w:t>
      </w:r>
      <w:r w:rsidR="00360383" w:rsidRPr="00F202A1">
        <w:rPr>
          <w:i/>
          <w:sz w:val="18"/>
          <w:szCs w:val="18"/>
        </w:rPr>
        <w:t>оля и соблюдения</w:t>
      </w:r>
      <w:r w:rsidRPr="00F202A1">
        <w:rPr>
          <w:i/>
          <w:sz w:val="18"/>
          <w:szCs w:val="18"/>
        </w:rPr>
        <w:t xml:space="preserve"> правил благоустройства     </w:t>
      </w:r>
      <w:r w:rsidR="00F202A1">
        <w:rPr>
          <w:i/>
          <w:sz w:val="18"/>
          <w:szCs w:val="18"/>
        </w:rPr>
        <w:t xml:space="preserve">      </w:t>
      </w:r>
      <w:r w:rsidRPr="00F202A1">
        <w:rPr>
          <w:i/>
          <w:sz w:val="18"/>
          <w:szCs w:val="18"/>
        </w:rPr>
        <w:t xml:space="preserve">    </w:t>
      </w:r>
      <w:proofErr w:type="spellStart"/>
      <w:r w:rsidRPr="00F202A1">
        <w:rPr>
          <w:i/>
          <w:sz w:val="18"/>
          <w:szCs w:val="18"/>
        </w:rPr>
        <w:t>Т.И.Гурова</w:t>
      </w:r>
      <w:proofErr w:type="spellEnd"/>
    </w:p>
    <w:p w:rsidR="00434775" w:rsidRDefault="00434775" w:rsidP="007947E7">
      <w:pPr>
        <w:tabs>
          <w:tab w:val="left" w:pos="426"/>
          <w:tab w:val="left" w:pos="3976"/>
        </w:tabs>
        <w:ind w:left="0" w:right="142" w:firstLine="426"/>
        <w:jc w:val="right"/>
        <w:rPr>
          <w:sz w:val="18"/>
          <w:szCs w:val="18"/>
        </w:rPr>
      </w:pPr>
    </w:p>
    <w:p w:rsidR="00CC4B27" w:rsidRDefault="00CC4B27" w:rsidP="00134A76">
      <w:pPr>
        <w:tabs>
          <w:tab w:val="left" w:pos="426"/>
          <w:tab w:val="left" w:pos="3976"/>
        </w:tabs>
        <w:ind w:left="0" w:right="142" w:firstLine="426"/>
        <w:rPr>
          <w:sz w:val="18"/>
          <w:szCs w:val="18"/>
        </w:rPr>
      </w:pPr>
    </w:p>
    <w:p w:rsidR="00CC4B27" w:rsidRDefault="00CC4B27" w:rsidP="00CC4B27">
      <w:pPr>
        <w:tabs>
          <w:tab w:val="left" w:pos="426"/>
          <w:tab w:val="left" w:pos="3976"/>
        </w:tabs>
        <w:ind w:left="0" w:right="142" w:firstLine="426"/>
        <w:rPr>
          <w:sz w:val="18"/>
          <w:szCs w:val="18"/>
        </w:rPr>
      </w:pPr>
    </w:p>
    <w:p w:rsidR="00CC4B27" w:rsidRPr="007A6408" w:rsidRDefault="00CC4B27" w:rsidP="00CC4B27">
      <w:pPr>
        <w:tabs>
          <w:tab w:val="left" w:pos="426"/>
          <w:tab w:val="left" w:pos="3976"/>
        </w:tabs>
        <w:ind w:left="0" w:right="142" w:firstLine="426"/>
        <w:jc w:val="center"/>
        <w:rPr>
          <w:b/>
          <w:sz w:val="18"/>
          <w:szCs w:val="18"/>
        </w:rPr>
      </w:pPr>
      <w:r w:rsidRPr="007A6408">
        <w:rPr>
          <w:sz w:val="18"/>
          <w:szCs w:val="18"/>
        </w:rPr>
        <w:t>РОССИЙСКАЯ ФЕДЕРАЦИЯ</w:t>
      </w:r>
    </w:p>
    <w:p w:rsidR="00CC4B27" w:rsidRPr="007A6408" w:rsidRDefault="00CC4B27" w:rsidP="00CC4B27">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CC4B27" w:rsidRPr="007A6408" w:rsidRDefault="00CC4B27" w:rsidP="00CC4B27">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CC4B27" w:rsidRPr="007A6408" w:rsidRDefault="00CC4B27" w:rsidP="00CC4B27">
      <w:pPr>
        <w:tabs>
          <w:tab w:val="left" w:pos="426"/>
          <w:tab w:val="left" w:pos="3976"/>
        </w:tabs>
        <w:ind w:left="0" w:right="142" w:firstLine="426"/>
        <w:jc w:val="center"/>
        <w:rPr>
          <w:b/>
          <w:bCs/>
          <w:sz w:val="18"/>
          <w:szCs w:val="18"/>
        </w:rPr>
      </w:pPr>
      <w:r w:rsidRPr="007A6408">
        <w:rPr>
          <w:b/>
          <w:bCs/>
          <w:sz w:val="18"/>
          <w:szCs w:val="18"/>
        </w:rPr>
        <w:t>АДМИНИСТРАЦИЯ</w:t>
      </w:r>
    </w:p>
    <w:p w:rsidR="00CC4B27" w:rsidRPr="007A6408" w:rsidRDefault="00CC4B27" w:rsidP="00CC4B27">
      <w:pPr>
        <w:tabs>
          <w:tab w:val="left" w:pos="426"/>
          <w:tab w:val="left" w:pos="3976"/>
        </w:tabs>
        <w:ind w:left="0" w:right="142" w:firstLine="426"/>
        <w:jc w:val="center"/>
        <w:rPr>
          <w:b/>
          <w:sz w:val="18"/>
          <w:szCs w:val="18"/>
        </w:rPr>
      </w:pPr>
      <w:r>
        <w:rPr>
          <w:b/>
          <w:sz w:val="18"/>
          <w:szCs w:val="18"/>
        </w:rPr>
        <w:t>ПОСТАНОВЛЕНИЕ</w:t>
      </w:r>
    </w:p>
    <w:p w:rsidR="00CC4B27" w:rsidRPr="007A6408" w:rsidRDefault="00CC4B27" w:rsidP="00CC4B27">
      <w:pPr>
        <w:tabs>
          <w:tab w:val="left" w:pos="426"/>
          <w:tab w:val="left" w:pos="3976"/>
        </w:tabs>
        <w:ind w:left="0" w:right="142" w:firstLine="426"/>
        <w:rPr>
          <w:sz w:val="18"/>
          <w:szCs w:val="18"/>
        </w:rPr>
      </w:pPr>
    </w:p>
    <w:p w:rsidR="00CC4B27" w:rsidRPr="007A6408" w:rsidRDefault="00CC4B27" w:rsidP="00CC4B27">
      <w:pPr>
        <w:tabs>
          <w:tab w:val="left" w:pos="426"/>
          <w:tab w:val="left" w:pos="3976"/>
        </w:tabs>
        <w:ind w:left="0" w:right="142" w:firstLine="426"/>
        <w:rPr>
          <w:sz w:val="18"/>
          <w:szCs w:val="18"/>
        </w:rPr>
      </w:pPr>
      <w:r>
        <w:rPr>
          <w:sz w:val="18"/>
          <w:szCs w:val="18"/>
          <w:u w:val="single"/>
        </w:rPr>
        <w:t>28</w:t>
      </w:r>
      <w:r w:rsidRPr="007A6408">
        <w:rPr>
          <w:sz w:val="18"/>
          <w:szCs w:val="18"/>
          <w:u w:val="single"/>
        </w:rPr>
        <w:t>.0</w:t>
      </w:r>
      <w:r>
        <w:rPr>
          <w:sz w:val="18"/>
          <w:szCs w:val="18"/>
          <w:u w:val="single"/>
        </w:rPr>
        <w:t>3.2022  № 67</w:t>
      </w:r>
      <w:r w:rsidRPr="007A6408">
        <w:rPr>
          <w:sz w:val="18"/>
          <w:szCs w:val="18"/>
          <w:u w:val="single"/>
        </w:rPr>
        <w:t xml:space="preserve"> о/д</w:t>
      </w:r>
    </w:p>
    <w:p w:rsidR="00CC4B27" w:rsidRPr="007A6408" w:rsidRDefault="00CC4B27" w:rsidP="00CC4B27">
      <w:pPr>
        <w:tabs>
          <w:tab w:val="left" w:pos="426"/>
          <w:tab w:val="left" w:pos="3976"/>
        </w:tabs>
        <w:ind w:left="0" w:right="142" w:firstLine="426"/>
        <w:rPr>
          <w:sz w:val="18"/>
          <w:szCs w:val="18"/>
        </w:rPr>
      </w:pPr>
      <w:r w:rsidRPr="007A6408">
        <w:rPr>
          <w:sz w:val="18"/>
          <w:szCs w:val="18"/>
        </w:rPr>
        <w:t xml:space="preserve">       с. Хомутово </w:t>
      </w:r>
    </w:p>
    <w:p w:rsidR="00CC4B27" w:rsidRPr="00C20714" w:rsidRDefault="00CC4B27" w:rsidP="00CC4B27">
      <w:pPr>
        <w:tabs>
          <w:tab w:val="left" w:pos="426"/>
          <w:tab w:val="left" w:pos="3976"/>
        </w:tabs>
        <w:ind w:left="0" w:right="142" w:firstLine="426"/>
        <w:rPr>
          <w:sz w:val="18"/>
          <w:szCs w:val="18"/>
        </w:rPr>
      </w:pPr>
      <w:r>
        <w:rPr>
          <w:sz w:val="18"/>
          <w:szCs w:val="18"/>
        </w:rPr>
        <w:t xml:space="preserve"> </w:t>
      </w:r>
    </w:p>
    <w:p w:rsidR="00CC4B27" w:rsidRDefault="00CC4B27" w:rsidP="00CC4B27">
      <w:pPr>
        <w:tabs>
          <w:tab w:val="left" w:pos="426"/>
          <w:tab w:val="left" w:pos="3976"/>
        </w:tabs>
        <w:ind w:left="0" w:right="142" w:firstLine="426"/>
        <w:rPr>
          <w:sz w:val="18"/>
          <w:szCs w:val="18"/>
        </w:rPr>
      </w:pPr>
      <w:r w:rsidRPr="00CC4B27">
        <w:rPr>
          <w:sz w:val="18"/>
          <w:szCs w:val="18"/>
        </w:rPr>
        <w:t>Об утверждении положения о проведении конкурса</w:t>
      </w:r>
      <w:r>
        <w:rPr>
          <w:sz w:val="18"/>
          <w:szCs w:val="18"/>
        </w:rPr>
        <w:t xml:space="preserve"> </w:t>
      </w:r>
      <w:r w:rsidRPr="00CC4B27">
        <w:rPr>
          <w:sz w:val="18"/>
          <w:szCs w:val="18"/>
        </w:rPr>
        <w:t xml:space="preserve">на звание «Образцовое содержание зданий и прилегающих территорий предприятий, учреждений и организаций всех форм собственности </w:t>
      </w:r>
      <w:proofErr w:type="spellStart"/>
      <w:r w:rsidRPr="00CC4B27">
        <w:rPr>
          <w:sz w:val="18"/>
          <w:szCs w:val="18"/>
        </w:rPr>
        <w:t>Хомутовского</w:t>
      </w:r>
      <w:proofErr w:type="spellEnd"/>
      <w:r w:rsidRPr="00CC4B27">
        <w:rPr>
          <w:sz w:val="18"/>
          <w:szCs w:val="18"/>
        </w:rPr>
        <w:t xml:space="preserve"> муниципального образования»</w:t>
      </w:r>
      <w:r>
        <w:rPr>
          <w:sz w:val="18"/>
          <w:szCs w:val="18"/>
        </w:rPr>
        <w:t>.</w:t>
      </w:r>
    </w:p>
    <w:p w:rsidR="00CC4B27" w:rsidRPr="00CC4B27" w:rsidRDefault="00CC4B27" w:rsidP="00CC4B27">
      <w:pPr>
        <w:tabs>
          <w:tab w:val="left" w:pos="426"/>
          <w:tab w:val="left" w:pos="3976"/>
        </w:tabs>
        <w:ind w:left="0" w:right="142" w:firstLine="426"/>
        <w:rPr>
          <w:sz w:val="18"/>
          <w:szCs w:val="18"/>
        </w:rPr>
      </w:pPr>
    </w:p>
    <w:p w:rsidR="00CC4B27" w:rsidRPr="00CC4B27" w:rsidRDefault="00CC4B27" w:rsidP="00CC4B27">
      <w:pPr>
        <w:tabs>
          <w:tab w:val="left" w:pos="426"/>
          <w:tab w:val="left" w:pos="3976"/>
        </w:tabs>
        <w:ind w:left="0" w:right="142" w:firstLine="426"/>
        <w:rPr>
          <w:sz w:val="18"/>
          <w:szCs w:val="18"/>
        </w:rPr>
      </w:pPr>
      <w:r w:rsidRPr="00CC4B27">
        <w:rPr>
          <w:sz w:val="18"/>
          <w:szCs w:val="18"/>
        </w:rPr>
        <w:t xml:space="preserve">Руководствуясь Федеральным Законом от 06.10.2003 № 131-ФЗ «Об общих принципах организации местного самоуправления в Российской Федерации», Решением Думы </w:t>
      </w:r>
      <w:proofErr w:type="spellStart"/>
      <w:r w:rsidRPr="00CC4B27">
        <w:rPr>
          <w:sz w:val="18"/>
          <w:szCs w:val="18"/>
        </w:rPr>
        <w:t>Хомутовского</w:t>
      </w:r>
      <w:proofErr w:type="spellEnd"/>
      <w:r w:rsidRPr="00CC4B27">
        <w:rPr>
          <w:sz w:val="18"/>
          <w:szCs w:val="18"/>
        </w:rPr>
        <w:t xml:space="preserve"> муниципального образования от 26.10.2017 №02-08/д «Об утверждении правил содержания и благоустройства территории </w:t>
      </w:r>
      <w:proofErr w:type="spellStart"/>
      <w:r w:rsidRPr="00CC4B27">
        <w:rPr>
          <w:sz w:val="18"/>
          <w:szCs w:val="18"/>
        </w:rPr>
        <w:t>Хомутовского</w:t>
      </w:r>
      <w:proofErr w:type="spellEnd"/>
      <w:r w:rsidRPr="00CC4B27">
        <w:rPr>
          <w:sz w:val="18"/>
          <w:szCs w:val="18"/>
        </w:rPr>
        <w:t xml:space="preserve"> муниципального образования», ст.6 Устава </w:t>
      </w:r>
      <w:proofErr w:type="spellStart"/>
      <w:r w:rsidRPr="00CC4B27">
        <w:rPr>
          <w:sz w:val="18"/>
          <w:szCs w:val="18"/>
        </w:rPr>
        <w:t>Хомутовского</w:t>
      </w:r>
      <w:proofErr w:type="spellEnd"/>
      <w:r w:rsidRPr="00CC4B27">
        <w:rPr>
          <w:sz w:val="18"/>
          <w:szCs w:val="18"/>
        </w:rPr>
        <w:t xml:space="preserve"> муниципального образования, администрация </w:t>
      </w:r>
      <w:proofErr w:type="spellStart"/>
      <w:r w:rsidRPr="00CC4B27">
        <w:rPr>
          <w:sz w:val="18"/>
          <w:szCs w:val="18"/>
        </w:rPr>
        <w:t>Хомутовского</w:t>
      </w:r>
      <w:proofErr w:type="spellEnd"/>
      <w:r w:rsidRPr="00CC4B27">
        <w:rPr>
          <w:sz w:val="18"/>
          <w:szCs w:val="18"/>
        </w:rPr>
        <w:t xml:space="preserve"> муниципального образования,</w:t>
      </w:r>
    </w:p>
    <w:p w:rsidR="00CC4B27" w:rsidRPr="00CC4B27" w:rsidRDefault="00CC4B27" w:rsidP="00CC4B27">
      <w:pPr>
        <w:tabs>
          <w:tab w:val="left" w:pos="426"/>
          <w:tab w:val="left" w:pos="3976"/>
        </w:tabs>
        <w:ind w:left="0" w:right="142" w:firstLine="426"/>
        <w:rPr>
          <w:sz w:val="18"/>
          <w:szCs w:val="18"/>
        </w:rPr>
      </w:pPr>
    </w:p>
    <w:p w:rsidR="00CC4B27" w:rsidRPr="00CC4B27" w:rsidRDefault="00CC4B27" w:rsidP="00CC4B27">
      <w:pPr>
        <w:tabs>
          <w:tab w:val="left" w:pos="426"/>
          <w:tab w:val="left" w:pos="3976"/>
        </w:tabs>
        <w:ind w:left="0" w:right="142" w:firstLine="426"/>
        <w:rPr>
          <w:sz w:val="18"/>
          <w:szCs w:val="18"/>
        </w:rPr>
      </w:pPr>
      <w:r w:rsidRPr="00CC4B27">
        <w:rPr>
          <w:sz w:val="18"/>
          <w:szCs w:val="18"/>
        </w:rPr>
        <w:lastRenderedPageBreak/>
        <w:t>ПОСТАНОВЛЯЕТ:</w:t>
      </w:r>
    </w:p>
    <w:p w:rsidR="00CC4B27" w:rsidRPr="00CC4B27" w:rsidRDefault="00CC4B27" w:rsidP="00CC4B27">
      <w:pPr>
        <w:tabs>
          <w:tab w:val="left" w:pos="426"/>
          <w:tab w:val="left" w:pos="3976"/>
        </w:tabs>
        <w:ind w:left="0" w:right="142" w:firstLine="426"/>
        <w:rPr>
          <w:sz w:val="18"/>
          <w:szCs w:val="18"/>
        </w:rPr>
      </w:pPr>
    </w:p>
    <w:p w:rsidR="00CC4B27" w:rsidRPr="00CC4B27" w:rsidRDefault="00CC4B27" w:rsidP="00CC4B27">
      <w:pPr>
        <w:tabs>
          <w:tab w:val="left" w:pos="426"/>
          <w:tab w:val="left" w:pos="3976"/>
        </w:tabs>
        <w:ind w:left="0" w:right="142" w:firstLine="426"/>
        <w:rPr>
          <w:sz w:val="18"/>
          <w:szCs w:val="18"/>
        </w:rPr>
      </w:pPr>
      <w:r w:rsidRPr="00CC4B27">
        <w:rPr>
          <w:sz w:val="18"/>
          <w:szCs w:val="18"/>
        </w:rPr>
        <w:t xml:space="preserve">1. Утвердить положение о проведении конкурса на звание «Образцовое содержание зданий и прилегающих территорий предприятий, учреждений и организаций всех форм собственности </w:t>
      </w:r>
      <w:proofErr w:type="spellStart"/>
      <w:r w:rsidRPr="00CC4B27">
        <w:rPr>
          <w:sz w:val="18"/>
          <w:szCs w:val="18"/>
        </w:rPr>
        <w:t>Хомутовского</w:t>
      </w:r>
      <w:proofErr w:type="spellEnd"/>
      <w:r w:rsidRPr="00CC4B27">
        <w:rPr>
          <w:sz w:val="18"/>
          <w:szCs w:val="18"/>
        </w:rPr>
        <w:t xml:space="preserve"> муниципального образования» (приложение №1).</w:t>
      </w:r>
    </w:p>
    <w:p w:rsidR="00CC4B27" w:rsidRPr="00CC4B27" w:rsidRDefault="00CC4B27" w:rsidP="00CC4B27">
      <w:pPr>
        <w:tabs>
          <w:tab w:val="left" w:pos="426"/>
          <w:tab w:val="left" w:pos="3976"/>
        </w:tabs>
        <w:ind w:left="0" w:right="142" w:firstLine="426"/>
        <w:rPr>
          <w:sz w:val="18"/>
          <w:szCs w:val="18"/>
        </w:rPr>
      </w:pPr>
      <w:r w:rsidRPr="00CC4B27">
        <w:rPr>
          <w:sz w:val="18"/>
          <w:szCs w:val="18"/>
        </w:rPr>
        <w:t xml:space="preserve">2. Утвердить смету расходов на проведение конкурса (приложение №2). </w:t>
      </w:r>
    </w:p>
    <w:p w:rsidR="00CC4B27" w:rsidRPr="00CC4B27" w:rsidRDefault="00CC4B27" w:rsidP="00CC4B27">
      <w:pPr>
        <w:tabs>
          <w:tab w:val="left" w:pos="426"/>
          <w:tab w:val="left" w:pos="3976"/>
        </w:tabs>
        <w:ind w:left="0" w:right="142" w:firstLine="426"/>
        <w:rPr>
          <w:sz w:val="18"/>
          <w:szCs w:val="18"/>
        </w:rPr>
      </w:pPr>
      <w:r w:rsidRPr="00CC4B27">
        <w:rPr>
          <w:sz w:val="18"/>
          <w:szCs w:val="18"/>
        </w:rPr>
        <w:t>3. Утвердить состав конкурсной комиссии (приложение №3).</w:t>
      </w:r>
    </w:p>
    <w:p w:rsidR="00CC4B27" w:rsidRPr="00CC4B27" w:rsidRDefault="00CC4B27" w:rsidP="00CC4B27">
      <w:pPr>
        <w:tabs>
          <w:tab w:val="left" w:pos="426"/>
          <w:tab w:val="left" w:pos="3976"/>
        </w:tabs>
        <w:ind w:left="0" w:right="142" w:firstLine="426"/>
        <w:rPr>
          <w:sz w:val="18"/>
          <w:szCs w:val="18"/>
        </w:rPr>
      </w:pPr>
      <w:r w:rsidRPr="00CC4B27">
        <w:rPr>
          <w:sz w:val="18"/>
          <w:szCs w:val="18"/>
        </w:rPr>
        <w:t xml:space="preserve">4. Постановление администрации </w:t>
      </w:r>
      <w:proofErr w:type="spellStart"/>
      <w:r w:rsidRPr="00CC4B27">
        <w:rPr>
          <w:sz w:val="18"/>
          <w:szCs w:val="18"/>
        </w:rPr>
        <w:t>Хомутовского</w:t>
      </w:r>
      <w:proofErr w:type="spellEnd"/>
      <w:r w:rsidRPr="00CC4B27">
        <w:rPr>
          <w:sz w:val="18"/>
          <w:szCs w:val="18"/>
        </w:rPr>
        <w:t xml:space="preserve"> муниципального образования №90 о/д от 22.05.2017 «Об утверждении положения конкурса «Образцовое содержание зданий и прилегающих территорий предприятий, учреждений и организаций всех форм собственности </w:t>
      </w:r>
      <w:proofErr w:type="spellStart"/>
      <w:r w:rsidRPr="00CC4B27">
        <w:rPr>
          <w:sz w:val="18"/>
          <w:szCs w:val="18"/>
        </w:rPr>
        <w:t>Хомутовского</w:t>
      </w:r>
      <w:proofErr w:type="spellEnd"/>
      <w:r w:rsidRPr="00CC4B27">
        <w:rPr>
          <w:sz w:val="18"/>
          <w:szCs w:val="18"/>
        </w:rPr>
        <w:t xml:space="preserve">  муниципального образования»», признать утратившим силу.</w:t>
      </w:r>
    </w:p>
    <w:p w:rsidR="00CC4B27" w:rsidRPr="00CC4B27" w:rsidRDefault="00CC4B27" w:rsidP="00CC4B27">
      <w:pPr>
        <w:tabs>
          <w:tab w:val="left" w:pos="426"/>
          <w:tab w:val="left" w:pos="3976"/>
        </w:tabs>
        <w:ind w:left="0" w:right="142" w:firstLine="426"/>
        <w:rPr>
          <w:sz w:val="18"/>
          <w:szCs w:val="18"/>
        </w:rPr>
      </w:pPr>
      <w:r w:rsidRPr="00CC4B27">
        <w:rPr>
          <w:sz w:val="18"/>
          <w:szCs w:val="18"/>
        </w:rPr>
        <w:t xml:space="preserve">5. Постановление администрации </w:t>
      </w:r>
      <w:proofErr w:type="spellStart"/>
      <w:r w:rsidRPr="00CC4B27">
        <w:rPr>
          <w:sz w:val="18"/>
          <w:szCs w:val="18"/>
        </w:rPr>
        <w:t>Хомутовского</w:t>
      </w:r>
      <w:proofErr w:type="spellEnd"/>
      <w:r w:rsidRPr="00CC4B27">
        <w:rPr>
          <w:sz w:val="18"/>
          <w:szCs w:val="18"/>
        </w:rPr>
        <w:t xml:space="preserve"> муниципального образования №33 о/д от 22.03.2018 «О внесении изменений в постановление администрации </w:t>
      </w:r>
      <w:proofErr w:type="spellStart"/>
      <w:r w:rsidRPr="00CC4B27">
        <w:rPr>
          <w:sz w:val="18"/>
          <w:szCs w:val="18"/>
        </w:rPr>
        <w:t>Хомутовского</w:t>
      </w:r>
      <w:proofErr w:type="spellEnd"/>
      <w:r w:rsidRPr="00CC4B27">
        <w:rPr>
          <w:sz w:val="18"/>
          <w:szCs w:val="18"/>
        </w:rPr>
        <w:t xml:space="preserve"> муниципального образования от 22.05.2017 №90 о/д», признать утратившим силу. </w:t>
      </w:r>
    </w:p>
    <w:p w:rsidR="00CC4B27" w:rsidRPr="00CC4B27" w:rsidRDefault="00CC4B27" w:rsidP="00CC4B27">
      <w:pPr>
        <w:tabs>
          <w:tab w:val="left" w:pos="426"/>
          <w:tab w:val="left" w:pos="3976"/>
        </w:tabs>
        <w:ind w:left="0" w:right="142" w:firstLine="426"/>
        <w:rPr>
          <w:sz w:val="18"/>
          <w:szCs w:val="18"/>
        </w:rPr>
      </w:pPr>
      <w:r w:rsidRPr="00CC4B27">
        <w:rPr>
          <w:sz w:val="18"/>
          <w:szCs w:val="18"/>
        </w:rPr>
        <w:t xml:space="preserve">6. Постановление администрации </w:t>
      </w:r>
      <w:proofErr w:type="spellStart"/>
      <w:r w:rsidRPr="00CC4B27">
        <w:rPr>
          <w:sz w:val="18"/>
          <w:szCs w:val="18"/>
        </w:rPr>
        <w:t>Хомутовского</w:t>
      </w:r>
      <w:proofErr w:type="spellEnd"/>
      <w:r w:rsidRPr="00CC4B27">
        <w:rPr>
          <w:sz w:val="18"/>
          <w:szCs w:val="18"/>
        </w:rPr>
        <w:t xml:space="preserve"> муниципального образования №117 о/д от 14.06.2019 «О внесении изменений в постановление администрации </w:t>
      </w:r>
      <w:proofErr w:type="spellStart"/>
      <w:r w:rsidRPr="00CC4B27">
        <w:rPr>
          <w:sz w:val="18"/>
          <w:szCs w:val="18"/>
        </w:rPr>
        <w:t>Хомутовского</w:t>
      </w:r>
      <w:proofErr w:type="spellEnd"/>
      <w:r w:rsidRPr="00CC4B27">
        <w:rPr>
          <w:sz w:val="18"/>
          <w:szCs w:val="18"/>
        </w:rPr>
        <w:t xml:space="preserve"> муниципального образования от 22.05.2017  №90 о/д» признать утратившим силу.</w:t>
      </w:r>
    </w:p>
    <w:p w:rsidR="00CC4B27" w:rsidRPr="00CC4B27" w:rsidRDefault="00CC4B27" w:rsidP="00CC4B27">
      <w:pPr>
        <w:tabs>
          <w:tab w:val="left" w:pos="426"/>
          <w:tab w:val="left" w:pos="3976"/>
        </w:tabs>
        <w:ind w:left="0" w:right="142" w:firstLine="426"/>
        <w:rPr>
          <w:sz w:val="18"/>
          <w:szCs w:val="18"/>
        </w:rPr>
      </w:pPr>
      <w:r w:rsidRPr="00CC4B27">
        <w:rPr>
          <w:sz w:val="18"/>
          <w:szCs w:val="18"/>
        </w:rPr>
        <w:t>7. Утвердить типовую форму акта выезда конкурсной комиссии (приложение №4).</w:t>
      </w:r>
    </w:p>
    <w:p w:rsidR="00CC4B27" w:rsidRPr="00CC4B27" w:rsidRDefault="00CC4B27" w:rsidP="00CC4B27">
      <w:pPr>
        <w:tabs>
          <w:tab w:val="left" w:pos="426"/>
          <w:tab w:val="left" w:pos="3976"/>
        </w:tabs>
        <w:ind w:left="0" w:right="142" w:firstLine="426"/>
        <w:rPr>
          <w:sz w:val="18"/>
          <w:szCs w:val="18"/>
        </w:rPr>
      </w:pPr>
      <w:r w:rsidRPr="00CC4B27">
        <w:rPr>
          <w:sz w:val="18"/>
          <w:szCs w:val="18"/>
        </w:rPr>
        <w:t>8. Опубликовать данное Постановление в установленном законом порядке.</w:t>
      </w:r>
    </w:p>
    <w:p w:rsidR="00CC4B27" w:rsidRPr="00CC4B27" w:rsidRDefault="00CC4B27" w:rsidP="00CC4B27">
      <w:pPr>
        <w:tabs>
          <w:tab w:val="left" w:pos="426"/>
          <w:tab w:val="left" w:pos="3976"/>
        </w:tabs>
        <w:ind w:left="0" w:right="142" w:firstLine="426"/>
        <w:rPr>
          <w:sz w:val="18"/>
          <w:szCs w:val="18"/>
        </w:rPr>
      </w:pPr>
      <w:r w:rsidRPr="00CC4B27">
        <w:rPr>
          <w:sz w:val="18"/>
          <w:szCs w:val="18"/>
        </w:rPr>
        <w:t xml:space="preserve">9. </w:t>
      </w:r>
      <w:proofErr w:type="gramStart"/>
      <w:r w:rsidRPr="00CC4B27">
        <w:rPr>
          <w:sz w:val="18"/>
          <w:szCs w:val="18"/>
        </w:rPr>
        <w:t>Контроль за</w:t>
      </w:r>
      <w:proofErr w:type="gramEnd"/>
      <w:r w:rsidRPr="00CC4B27">
        <w:rPr>
          <w:sz w:val="18"/>
          <w:szCs w:val="18"/>
        </w:rPr>
        <w:t xml:space="preserve"> исполнением настоящего Постановления возложить на Заместителя Главы администрации.</w:t>
      </w:r>
    </w:p>
    <w:p w:rsidR="00CC4B27" w:rsidRPr="00CC4B27" w:rsidRDefault="00CC4B27" w:rsidP="00CC4B27">
      <w:pPr>
        <w:tabs>
          <w:tab w:val="left" w:pos="426"/>
          <w:tab w:val="left" w:pos="3976"/>
        </w:tabs>
        <w:ind w:left="0" w:right="142" w:firstLine="426"/>
        <w:rPr>
          <w:sz w:val="18"/>
          <w:szCs w:val="18"/>
        </w:rPr>
      </w:pPr>
    </w:p>
    <w:p w:rsidR="00CC4B27" w:rsidRPr="00CC4B27" w:rsidRDefault="00CC4B27" w:rsidP="00CC4B27">
      <w:pPr>
        <w:tabs>
          <w:tab w:val="left" w:pos="426"/>
          <w:tab w:val="left" w:pos="3976"/>
        </w:tabs>
        <w:ind w:left="0" w:right="142" w:firstLine="426"/>
        <w:rPr>
          <w:sz w:val="18"/>
          <w:szCs w:val="18"/>
        </w:rPr>
      </w:pPr>
    </w:p>
    <w:p w:rsidR="00CC4B27" w:rsidRPr="00CC4B27" w:rsidRDefault="00CC4B27" w:rsidP="00CC4B27">
      <w:pPr>
        <w:tabs>
          <w:tab w:val="left" w:pos="426"/>
          <w:tab w:val="left" w:pos="3976"/>
        </w:tabs>
        <w:ind w:left="0" w:right="142" w:firstLine="426"/>
        <w:rPr>
          <w:sz w:val="18"/>
          <w:szCs w:val="18"/>
        </w:rPr>
      </w:pPr>
    </w:p>
    <w:p w:rsidR="00CC4B27" w:rsidRDefault="00CC4B27" w:rsidP="00315A05">
      <w:pPr>
        <w:tabs>
          <w:tab w:val="left" w:pos="426"/>
          <w:tab w:val="left" w:pos="3976"/>
        </w:tabs>
        <w:ind w:left="0" w:right="142" w:firstLine="426"/>
        <w:jc w:val="right"/>
        <w:rPr>
          <w:i/>
          <w:sz w:val="18"/>
          <w:szCs w:val="18"/>
        </w:rPr>
      </w:pPr>
      <w:r w:rsidRPr="00315A05">
        <w:rPr>
          <w:i/>
          <w:sz w:val="18"/>
          <w:szCs w:val="18"/>
        </w:rPr>
        <w:t xml:space="preserve">        Глава администрации                                  В.М. </w:t>
      </w:r>
      <w:proofErr w:type="spellStart"/>
      <w:r w:rsidRPr="00315A05">
        <w:rPr>
          <w:i/>
          <w:sz w:val="18"/>
          <w:szCs w:val="18"/>
        </w:rPr>
        <w:t>Колмаченко</w:t>
      </w:r>
      <w:proofErr w:type="spellEnd"/>
    </w:p>
    <w:p w:rsidR="00315A05" w:rsidRDefault="00315A05" w:rsidP="00315A05">
      <w:pPr>
        <w:tabs>
          <w:tab w:val="left" w:pos="426"/>
          <w:tab w:val="left" w:pos="3976"/>
        </w:tabs>
        <w:ind w:left="0" w:right="142" w:firstLine="426"/>
        <w:jc w:val="right"/>
        <w:rPr>
          <w:i/>
          <w:sz w:val="18"/>
          <w:szCs w:val="18"/>
        </w:rPr>
      </w:pPr>
    </w:p>
    <w:p w:rsidR="0025114F" w:rsidRPr="00315A05" w:rsidRDefault="0025114F" w:rsidP="00315A05">
      <w:pPr>
        <w:tabs>
          <w:tab w:val="left" w:pos="426"/>
          <w:tab w:val="left" w:pos="3976"/>
        </w:tabs>
        <w:ind w:left="0" w:right="142" w:firstLine="426"/>
        <w:jc w:val="right"/>
        <w:rPr>
          <w:i/>
          <w:sz w:val="18"/>
          <w:szCs w:val="18"/>
        </w:rPr>
      </w:pPr>
    </w:p>
    <w:p w:rsidR="003815BD" w:rsidRDefault="003815BD" w:rsidP="00315A05">
      <w:pPr>
        <w:tabs>
          <w:tab w:val="left" w:pos="426"/>
          <w:tab w:val="left" w:pos="3976"/>
        </w:tabs>
        <w:ind w:left="0" w:right="142" w:firstLine="426"/>
        <w:jc w:val="right"/>
        <w:rPr>
          <w:sz w:val="18"/>
          <w:szCs w:val="18"/>
        </w:rPr>
      </w:pPr>
    </w:p>
    <w:p w:rsidR="003815BD" w:rsidRPr="003815BD" w:rsidRDefault="003815BD" w:rsidP="00315A05">
      <w:pPr>
        <w:tabs>
          <w:tab w:val="left" w:pos="426"/>
          <w:tab w:val="left" w:pos="3976"/>
        </w:tabs>
        <w:ind w:left="0" w:right="142" w:firstLine="426"/>
        <w:jc w:val="right"/>
        <w:rPr>
          <w:sz w:val="18"/>
          <w:szCs w:val="18"/>
        </w:rPr>
      </w:pPr>
      <w:r w:rsidRPr="003815BD">
        <w:rPr>
          <w:sz w:val="18"/>
          <w:szCs w:val="18"/>
        </w:rPr>
        <w:t xml:space="preserve">Утверждено:  </w:t>
      </w:r>
    </w:p>
    <w:p w:rsidR="003815BD" w:rsidRPr="003815BD" w:rsidRDefault="003815BD" w:rsidP="00315A05">
      <w:pPr>
        <w:tabs>
          <w:tab w:val="left" w:pos="426"/>
          <w:tab w:val="left" w:pos="3976"/>
        </w:tabs>
        <w:ind w:left="0" w:right="142" w:firstLine="426"/>
        <w:jc w:val="right"/>
        <w:rPr>
          <w:sz w:val="18"/>
          <w:szCs w:val="18"/>
        </w:rPr>
      </w:pPr>
      <w:r w:rsidRPr="003815BD">
        <w:rPr>
          <w:sz w:val="18"/>
          <w:szCs w:val="18"/>
        </w:rPr>
        <w:t>Приложение №1</w:t>
      </w:r>
    </w:p>
    <w:p w:rsidR="003815BD" w:rsidRPr="003815BD" w:rsidRDefault="003815BD" w:rsidP="00315A05">
      <w:pPr>
        <w:tabs>
          <w:tab w:val="left" w:pos="426"/>
          <w:tab w:val="left" w:pos="3976"/>
        </w:tabs>
        <w:ind w:left="0" w:right="142" w:firstLine="426"/>
        <w:jc w:val="right"/>
        <w:rPr>
          <w:sz w:val="18"/>
          <w:szCs w:val="18"/>
        </w:rPr>
      </w:pPr>
      <w:r w:rsidRPr="003815BD">
        <w:rPr>
          <w:sz w:val="18"/>
          <w:szCs w:val="18"/>
        </w:rPr>
        <w:t>к Постановлению администрации</w:t>
      </w:r>
    </w:p>
    <w:p w:rsidR="003815BD" w:rsidRPr="003815BD" w:rsidRDefault="003815BD" w:rsidP="00315A05">
      <w:pPr>
        <w:tabs>
          <w:tab w:val="left" w:pos="426"/>
          <w:tab w:val="left" w:pos="3976"/>
        </w:tabs>
        <w:ind w:left="0" w:right="142" w:firstLine="426"/>
        <w:jc w:val="right"/>
        <w:rPr>
          <w:sz w:val="18"/>
          <w:szCs w:val="18"/>
        </w:rPr>
      </w:pPr>
      <w:proofErr w:type="spellStart"/>
      <w:r w:rsidRPr="003815BD">
        <w:rPr>
          <w:sz w:val="18"/>
          <w:szCs w:val="18"/>
        </w:rPr>
        <w:t>Хомутовского</w:t>
      </w:r>
      <w:proofErr w:type="spellEnd"/>
      <w:r w:rsidRPr="003815BD">
        <w:rPr>
          <w:sz w:val="18"/>
          <w:szCs w:val="18"/>
        </w:rPr>
        <w:t xml:space="preserve"> муниципального образования</w:t>
      </w:r>
    </w:p>
    <w:p w:rsidR="003815BD" w:rsidRPr="003815BD" w:rsidRDefault="003815BD" w:rsidP="00315A05">
      <w:pPr>
        <w:tabs>
          <w:tab w:val="left" w:pos="426"/>
          <w:tab w:val="left" w:pos="3976"/>
        </w:tabs>
        <w:ind w:left="0" w:right="142" w:firstLine="426"/>
        <w:jc w:val="right"/>
        <w:rPr>
          <w:sz w:val="18"/>
          <w:szCs w:val="18"/>
        </w:rPr>
      </w:pPr>
      <w:r w:rsidRPr="003815BD">
        <w:rPr>
          <w:sz w:val="18"/>
          <w:szCs w:val="18"/>
        </w:rPr>
        <w:t>№ __</w:t>
      </w:r>
      <w:r w:rsidR="00315A05">
        <w:rPr>
          <w:sz w:val="18"/>
          <w:szCs w:val="18"/>
          <w:u w:val="single"/>
        </w:rPr>
        <w:t>67 о/д</w:t>
      </w:r>
      <w:r w:rsidRPr="003815BD">
        <w:rPr>
          <w:sz w:val="18"/>
          <w:szCs w:val="18"/>
        </w:rPr>
        <w:t>__ от «_</w:t>
      </w:r>
      <w:r w:rsidR="00315A05">
        <w:rPr>
          <w:sz w:val="18"/>
          <w:szCs w:val="18"/>
          <w:u w:val="single"/>
        </w:rPr>
        <w:t>28</w:t>
      </w:r>
      <w:r w:rsidRPr="003815BD">
        <w:rPr>
          <w:sz w:val="18"/>
          <w:szCs w:val="18"/>
        </w:rPr>
        <w:t>_» __</w:t>
      </w:r>
      <w:r w:rsidR="00315A05">
        <w:rPr>
          <w:sz w:val="18"/>
          <w:szCs w:val="18"/>
          <w:u w:val="single"/>
        </w:rPr>
        <w:t>03</w:t>
      </w:r>
      <w:r w:rsidRPr="003815BD">
        <w:rPr>
          <w:sz w:val="18"/>
          <w:szCs w:val="18"/>
        </w:rPr>
        <w:t>__20_</w:t>
      </w:r>
      <w:r w:rsidR="00315A05">
        <w:rPr>
          <w:sz w:val="18"/>
          <w:szCs w:val="18"/>
          <w:u w:val="single"/>
        </w:rPr>
        <w:t>22г.</w:t>
      </w:r>
      <w:r w:rsidRPr="003815BD">
        <w:rPr>
          <w:sz w:val="18"/>
          <w:szCs w:val="18"/>
        </w:rPr>
        <w:t xml:space="preserve"> </w:t>
      </w:r>
    </w:p>
    <w:p w:rsidR="003815BD" w:rsidRPr="003815BD" w:rsidRDefault="003815BD" w:rsidP="003815BD">
      <w:pPr>
        <w:tabs>
          <w:tab w:val="left" w:pos="426"/>
          <w:tab w:val="left" w:pos="3976"/>
        </w:tabs>
        <w:ind w:left="0" w:right="142" w:firstLine="426"/>
        <w:rPr>
          <w:b/>
          <w:sz w:val="18"/>
          <w:szCs w:val="18"/>
        </w:rPr>
      </w:pPr>
    </w:p>
    <w:p w:rsidR="003815BD" w:rsidRPr="003815BD" w:rsidRDefault="003815BD" w:rsidP="003815BD">
      <w:pPr>
        <w:tabs>
          <w:tab w:val="left" w:pos="426"/>
          <w:tab w:val="left" w:pos="3976"/>
        </w:tabs>
        <w:ind w:left="0" w:right="142" w:firstLine="426"/>
        <w:rPr>
          <w:bCs/>
          <w:sz w:val="18"/>
          <w:szCs w:val="18"/>
        </w:rPr>
      </w:pPr>
    </w:p>
    <w:p w:rsidR="003815BD" w:rsidRPr="003815BD" w:rsidRDefault="003815BD" w:rsidP="00447CFC">
      <w:pPr>
        <w:tabs>
          <w:tab w:val="left" w:pos="426"/>
          <w:tab w:val="left" w:pos="3976"/>
        </w:tabs>
        <w:ind w:left="0" w:right="142" w:firstLine="426"/>
        <w:jc w:val="center"/>
        <w:rPr>
          <w:sz w:val="18"/>
          <w:szCs w:val="18"/>
        </w:rPr>
      </w:pPr>
      <w:r w:rsidRPr="003815BD">
        <w:rPr>
          <w:bCs/>
          <w:sz w:val="18"/>
          <w:szCs w:val="18"/>
        </w:rPr>
        <w:t>ПОЛОЖЕНИЕ</w:t>
      </w:r>
    </w:p>
    <w:p w:rsidR="003815BD" w:rsidRPr="003815BD" w:rsidRDefault="003815BD" w:rsidP="00447CFC">
      <w:pPr>
        <w:tabs>
          <w:tab w:val="left" w:pos="426"/>
          <w:tab w:val="left" w:pos="3976"/>
        </w:tabs>
        <w:ind w:left="0" w:right="142" w:firstLine="426"/>
        <w:jc w:val="center"/>
        <w:rPr>
          <w:bCs/>
          <w:sz w:val="18"/>
          <w:szCs w:val="18"/>
        </w:rPr>
      </w:pPr>
      <w:r w:rsidRPr="003815BD">
        <w:rPr>
          <w:bCs/>
          <w:sz w:val="18"/>
          <w:szCs w:val="18"/>
        </w:rPr>
        <w:t>О ПРОВЕДЕНИИ КОНКУРСА</w:t>
      </w:r>
      <w:r w:rsidRPr="003815BD">
        <w:rPr>
          <w:sz w:val="18"/>
          <w:szCs w:val="18"/>
        </w:rPr>
        <w:t xml:space="preserve"> </w:t>
      </w:r>
      <w:r w:rsidRPr="003815BD">
        <w:rPr>
          <w:bCs/>
          <w:sz w:val="18"/>
          <w:szCs w:val="18"/>
        </w:rPr>
        <w:t>НА ЗВАНИЕ</w:t>
      </w:r>
    </w:p>
    <w:p w:rsidR="003815BD" w:rsidRPr="003815BD" w:rsidRDefault="003815BD" w:rsidP="003815BD">
      <w:pPr>
        <w:tabs>
          <w:tab w:val="left" w:pos="426"/>
          <w:tab w:val="left" w:pos="3976"/>
        </w:tabs>
        <w:ind w:left="0" w:right="142" w:firstLine="426"/>
        <w:rPr>
          <w:bCs/>
          <w:sz w:val="18"/>
          <w:szCs w:val="18"/>
        </w:rPr>
      </w:pPr>
    </w:p>
    <w:p w:rsidR="003815BD" w:rsidRPr="003815BD" w:rsidRDefault="003815BD" w:rsidP="003815BD">
      <w:pPr>
        <w:tabs>
          <w:tab w:val="left" w:pos="426"/>
          <w:tab w:val="left" w:pos="3976"/>
        </w:tabs>
        <w:ind w:left="0" w:right="142" w:firstLine="426"/>
        <w:rPr>
          <w:sz w:val="18"/>
          <w:szCs w:val="18"/>
        </w:rPr>
      </w:pPr>
      <w:r w:rsidRPr="003815BD">
        <w:rPr>
          <w:bCs/>
          <w:sz w:val="18"/>
          <w:szCs w:val="18"/>
        </w:rPr>
        <w:t xml:space="preserve"> «</w:t>
      </w:r>
      <w:r w:rsidRPr="003815BD">
        <w:rPr>
          <w:sz w:val="18"/>
          <w:szCs w:val="18"/>
        </w:rPr>
        <w:t xml:space="preserve">Образцовое содержание зданий и прилегающих территорий предприятий, учреждений и организаций всех форм собственности </w:t>
      </w:r>
      <w:proofErr w:type="spellStart"/>
      <w:r w:rsidRPr="003815BD">
        <w:rPr>
          <w:sz w:val="18"/>
          <w:szCs w:val="18"/>
        </w:rPr>
        <w:t>Хомутовского</w:t>
      </w:r>
      <w:proofErr w:type="spellEnd"/>
      <w:r w:rsidRPr="003815BD">
        <w:rPr>
          <w:sz w:val="18"/>
          <w:szCs w:val="18"/>
        </w:rPr>
        <w:t xml:space="preserve"> муниципального образования»</w:t>
      </w:r>
      <w:r w:rsidRPr="003815BD">
        <w:rPr>
          <w:bCs/>
          <w:sz w:val="18"/>
          <w:szCs w:val="18"/>
        </w:rPr>
        <w:t xml:space="preserve"> </w:t>
      </w:r>
      <w:r w:rsidRPr="003815BD">
        <w:rPr>
          <w:sz w:val="18"/>
          <w:szCs w:val="18"/>
        </w:rPr>
        <w:br/>
      </w:r>
      <w:r w:rsidRPr="003815BD">
        <w:rPr>
          <w:b/>
          <w:sz w:val="18"/>
          <w:szCs w:val="18"/>
        </w:rPr>
        <w:t xml:space="preserve">            1. Организатор конкурса</w:t>
      </w:r>
      <w:r w:rsidRPr="003815BD">
        <w:rPr>
          <w:sz w:val="18"/>
          <w:szCs w:val="18"/>
        </w:rPr>
        <w:t>:</w:t>
      </w:r>
    </w:p>
    <w:p w:rsidR="003815BD" w:rsidRPr="003815BD" w:rsidRDefault="003815BD" w:rsidP="003815BD">
      <w:pPr>
        <w:tabs>
          <w:tab w:val="left" w:pos="426"/>
          <w:tab w:val="left" w:pos="3976"/>
        </w:tabs>
        <w:ind w:left="0" w:right="142" w:firstLine="426"/>
        <w:rPr>
          <w:b/>
          <w:sz w:val="18"/>
          <w:szCs w:val="18"/>
        </w:rPr>
      </w:pPr>
      <w:r w:rsidRPr="003815BD">
        <w:rPr>
          <w:sz w:val="18"/>
          <w:szCs w:val="18"/>
        </w:rPr>
        <w:t xml:space="preserve">Администрация </w:t>
      </w:r>
      <w:proofErr w:type="spellStart"/>
      <w:r w:rsidRPr="003815BD">
        <w:rPr>
          <w:sz w:val="18"/>
          <w:szCs w:val="18"/>
        </w:rPr>
        <w:t>Хомутовского</w:t>
      </w:r>
      <w:proofErr w:type="spellEnd"/>
      <w:r w:rsidRPr="003815BD">
        <w:rPr>
          <w:sz w:val="18"/>
          <w:szCs w:val="18"/>
        </w:rPr>
        <w:t xml:space="preserve"> муниципального образования – Администрация сельского поселения </w:t>
      </w:r>
    </w:p>
    <w:p w:rsidR="003815BD" w:rsidRPr="003815BD" w:rsidRDefault="003815BD" w:rsidP="003815BD">
      <w:pPr>
        <w:tabs>
          <w:tab w:val="left" w:pos="426"/>
          <w:tab w:val="left" w:pos="3976"/>
        </w:tabs>
        <w:ind w:left="0" w:right="142" w:firstLine="426"/>
        <w:rPr>
          <w:sz w:val="18"/>
          <w:szCs w:val="18"/>
        </w:rPr>
      </w:pPr>
      <w:r w:rsidRPr="003815BD">
        <w:rPr>
          <w:b/>
          <w:sz w:val="18"/>
          <w:szCs w:val="18"/>
        </w:rPr>
        <w:t>2. Цели конкурса:</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1) привлечение руководителей предприятий, учреждений и организаций всех форм собственности </w:t>
      </w:r>
      <w:proofErr w:type="spellStart"/>
      <w:r w:rsidRPr="003815BD">
        <w:rPr>
          <w:sz w:val="18"/>
          <w:szCs w:val="18"/>
        </w:rPr>
        <w:t>Хомутовского</w:t>
      </w:r>
      <w:proofErr w:type="spellEnd"/>
      <w:r w:rsidRPr="003815BD">
        <w:rPr>
          <w:sz w:val="18"/>
          <w:szCs w:val="18"/>
        </w:rPr>
        <w:t xml:space="preserve"> муниципального образования к деятельности по образцовому содержанию зданий и прилегающих к ним территорий;</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2) создание эстетического облика территории </w:t>
      </w:r>
      <w:proofErr w:type="spellStart"/>
      <w:r w:rsidRPr="003815BD">
        <w:rPr>
          <w:sz w:val="18"/>
          <w:szCs w:val="18"/>
        </w:rPr>
        <w:t>Хомутовского</w:t>
      </w:r>
      <w:proofErr w:type="spellEnd"/>
      <w:r w:rsidRPr="003815BD">
        <w:rPr>
          <w:sz w:val="18"/>
          <w:szCs w:val="18"/>
        </w:rPr>
        <w:t xml:space="preserve"> муниципального образования;</w:t>
      </w:r>
    </w:p>
    <w:p w:rsidR="003815BD" w:rsidRPr="003815BD" w:rsidRDefault="003815BD" w:rsidP="003815BD">
      <w:pPr>
        <w:tabs>
          <w:tab w:val="left" w:pos="426"/>
          <w:tab w:val="left" w:pos="3976"/>
        </w:tabs>
        <w:ind w:left="0" w:right="142" w:firstLine="426"/>
        <w:rPr>
          <w:sz w:val="18"/>
          <w:szCs w:val="18"/>
        </w:rPr>
      </w:pPr>
      <w:r w:rsidRPr="003815BD">
        <w:rPr>
          <w:sz w:val="18"/>
          <w:szCs w:val="18"/>
        </w:rPr>
        <w:t>3) развитие и поддержка социальной инициативы коллективов предприятий, учреждений, и организаций.</w:t>
      </w:r>
    </w:p>
    <w:p w:rsidR="003815BD" w:rsidRPr="003815BD" w:rsidRDefault="003815BD" w:rsidP="003815BD">
      <w:pPr>
        <w:tabs>
          <w:tab w:val="left" w:pos="426"/>
          <w:tab w:val="left" w:pos="3976"/>
        </w:tabs>
        <w:ind w:left="0" w:right="142" w:firstLine="426"/>
        <w:rPr>
          <w:b/>
          <w:sz w:val="18"/>
          <w:szCs w:val="18"/>
        </w:rPr>
      </w:pPr>
      <w:r w:rsidRPr="003815BD">
        <w:rPr>
          <w:b/>
          <w:sz w:val="18"/>
          <w:szCs w:val="18"/>
        </w:rPr>
        <w:t>3. Задачи конкурса:</w:t>
      </w:r>
    </w:p>
    <w:p w:rsidR="003815BD" w:rsidRPr="003815BD" w:rsidRDefault="003815BD" w:rsidP="003815BD">
      <w:pPr>
        <w:tabs>
          <w:tab w:val="left" w:pos="426"/>
          <w:tab w:val="left" w:pos="3976"/>
        </w:tabs>
        <w:ind w:left="0" w:right="142" w:firstLine="426"/>
        <w:rPr>
          <w:sz w:val="18"/>
          <w:szCs w:val="18"/>
        </w:rPr>
      </w:pPr>
      <w:r w:rsidRPr="003815BD">
        <w:rPr>
          <w:sz w:val="18"/>
          <w:szCs w:val="18"/>
        </w:rPr>
        <w:t>1) определить лучшее предприятие, учреждение или организацию на предмет образцового содержания здания и прилегающей территории;</w:t>
      </w:r>
    </w:p>
    <w:p w:rsidR="003815BD" w:rsidRPr="003815BD" w:rsidRDefault="003815BD" w:rsidP="003815BD">
      <w:pPr>
        <w:tabs>
          <w:tab w:val="left" w:pos="426"/>
          <w:tab w:val="left" w:pos="3976"/>
        </w:tabs>
        <w:ind w:left="0" w:right="142" w:firstLine="426"/>
        <w:rPr>
          <w:b/>
          <w:sz w:val="18"/>
          <w:szCs w:val="18"/>
        </w:rPr>
      </w:pPr>
      <w:r w:rsidRPr="003815BD">
        <w:rPr>
          <w:sz w:val="18"/>
          <w:szCs w:val="18"/>
        </w:rPr>
        <w:t xml:space="preserve">2) выявить социально активных руководителей предприятий, учреждений и организаций всех форм собственности, расположенных на территории </w:t>
      </w:r>
      <w:proofErr w:type="spellStart"/>
      <w:r w:rsidRPr="003815BD">
        <w:rPr>
          <w:sz w:val="18"/>
          <w:szCs w:val="18"/>
        </w:rPr>
        <w:t>Хомутовского</w:t>
      </w:r>
      <w:proofErr w:type="spellEnd"/>
      <w:r w:rsidRPr="003815BD">
        <w:rPr>
          <w:sz w:val="18"/>
          <w:szCs w:val="18"/>
        </w:rPr>
        <w:t xml:space="preserve"> муниципального образования.</w:t>
      </w:r>
    </w:p>
    <w:p w:rsidR="003815BD" w:rsidRPr="003815BD" w:rsidRDefault="003815BD" w:rsidP="003815BD">
      <w:pPr>
        <w:tabs>
          <w:tab w:val="left" w:pos="426"/>
          <w:tab w:val="left" w:pos="3976"/>
        </w:tabs>
        <w:ind w:left="0" w:right="142" w:firstLine="426"/>
        <w:rPr>
          <w:b/>
          <w:sz w:val="18"/>
          <w:szCs w:val="18"/>
        </w:rPr>
      </w:pPr>
      <w:r w:rsidRPr="003815BD">
        <w:rPr>
          <w:b/>
          <w:sz w:val="18"/>
          <w:szCs w:val="18"/>
        </w:rPr>
        <w:t>4. Требования к проведению конкурса:</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1) участником конкурса может стать любое предприятие, учреждение или организация независимо от формы собственности, расположенное на территории </w:t>
      </w:r>
      <w:proofErr w:type="spellStart"/>
      <w:r w:rsidRPr="003815BD">
        <w:rPr>
          <w:sz w:val="18"/>
          <w:szCs w:val="18"/>
        </w:rPr>
        <w:t>Хомутовского</w:t>
      </w:r>
      <w:proofErr w:type="spellEnd"/>
      <w:r w:rsidRPr="003815BD">
        <w:rPr>
          <w:sz w:val="18"/>
          <w:szCs w:val="18"/>
        </w:rPr>
        <w:t xml:space="preserve"> муниципального образования, подавшее заявку на участие в данном конкурсе в письменной, электронной и устной форме в администрацию </w:t>
      </w:r>
      <w:proofErr w:type="spellStart"/>
      <w:r w:rsidRPr="003815BD">
        <w:rPr>
          <w:sz w:val="18"/>
          <w:szCs w:val="18"/>
        </w:rPr>
        <w:t>Хомутовского</w:t>
      </w:r>
      <w:proofErr w:type="spellEnd"/>
      <w:r w:rsidRPr="003815BD">
        <w:rPr>
          <w:sz w:val="18"/>
          <w:szCs w:val="18"/>
        </w:rPr>
        <w:t xml:space="preserve"> муниципального образования по адресу: Иркутская область, Иркутский район, с. Хомутово, ул. Кирова, 7а, тел.  89041444457, тел 436-133; сайт: http://khomutovskoe-mo.ru; эл. почта: </w:t>
      </w:r>
      <w:proofErr w:type="spellStart"/>
      <w:r w:rsidRPr="003815BD">
        <w:rPr>
          <w:sz w:val="18"/>
          <w:szCs w:val="18"/>
          <w:lang w:val="en-US"/>
        </w:rPr>
        <w:t>admkhom</w:t>
      </w:r>
      <w:proofErr w:type="spellEnd"/>
      <w:r w:rsidRPr="003815BD">
        <w:rPr>
          <w:sz w:val="18"/>
          <w:szCs w:val="18"/>
        </w:rPr>
        <w:t>@</w:t>
      </w:r>
      <w:proofErr w:type="spellStart"/>
      <w:r w:rsidRPr="003815BD">
        <w:rPr>
          <w:sz w:val="18"/>
          <w:szCs w:val="18"/>
          <w:lang w:val="en-US"/>
        </w:rPr>
        <w:t>yandex</w:t>
      </w:r>
      <w:proofErr w:type="spellEnd"/>
      <w:r w:rsidRPr="003815BD">
        <w:rPr>
          <w:sz w:val="18"/>
          <w:szCs w:val="18"/>
        </w:rPr>
        <w:t>.</w:t>
      </w:r>
      <w:proofErr w:type="spellStart"/>
      <w:r w:rsidRPr="003815BD">
        <w:rPr>
          <w:sz w:val="18"/>
          <w:szCs w:val="18"/>
          <w:lang w:val="en-US"/>
        </w:rPr>
        <w:t>ru</w:t>
      </w:r>
      <w:proofErr w:type="spellEnd"/>
      <w:r w:rsidRPr="003815BD">
        <w:rPr>
          <w:sz w:val="18"/>
          <w:szCs w:val="18"/>
        </w:rPr>
        <w:t>;</w:t>
      </w:r>
    </w:p>
    <w:p w:rsidR="003815BD" w:rsidRPr="003815BD" w:rsidRDefault="003815BD" w:rsidP="003815BD">
      <w:pPr>
        <w:tabs>
          <w:tab w:val="left" w:pos="426"/>
          <w:tab w:val="left" w:pos="3976"/>
        </w:tabs>
        <w:ind w:left="0" w:right="142" w:firstLine="426"/>
        <w:rPr>
          <w:b/>
          <w:sz w:val="18"/>
          <w:szCs w:val="18"/>
        </w:rPr>
      </w:pPr>
      <w:r w:rsidRPr="003815BD">
        <w:rPr>
          <w:sz w:val="18"/>
          <w:szCs w:val="18"/>
        </w:rPr>
        <w:t>2) в заявке должны быть указаны адрес места расположения объекта, наименование организации (учреждения, предприятия), контактный телефон.</w:t>
      </w:r>
    </w:p>
    <w:p w:rsidR="003815BD" w:rsidRPr="003815BD" w:rsidRDefault="003815BD" w:rsidP="003815BD">
      <w:pPr>
        <w:tabs>
          <w:tab w:val="left" w:pos="426"/>
          <w:tab w:val="left" w:pos="3976"/>
        </w:tabs>
        <w:ind w:left="0" w:right="142" w:firstLine="426"/>
        <w:rPr>
          <w:b/>
          <w:sz w:val="18"/>
          <w:szCs w:val="18"/>
        </w:rPr>
      </w:pPr>
      <w:r w:rsidRPr="003815BD">
        <w:rPr>
          <w:b/>
          <w:sz w:val="18"/>
          <w:szCs w:val="18"/>
        </w:rPr>
        <w:t>5. Сроки проведения конкурса:</w:t>
      </w:r>
    </w:p>
    <w:p w:rsidR="003815BD" w:rsidRPr="003815BD" w:rsidRDefault="003815BD" w:rsidP="003815BD">
      <w:pPr>
        <w:tabs>
          <w:tab w:val="left" w:pos="426"/>
          <w:tab w:val="left" w:pos="3976"/>
        </w:tabs>
        <w:ind w:left="0" w:right="142" w:firstLine="426"/>
        <w:rPr>
          <w:sz w:val="18"/>
          <w:szCs w:val="18"/>
        </w:rPr>
      </w:pPr>
      <w:r w:rsidRPr="003815BD">
        <w:rPr>
          <w:sz w:val="18"/>
          <w:szCs w:val="18"/>
        </w:rPr>
        <w:t>1) Заявки на участие в конкурсе должны подаваться ежегодно с 1 июня по 17 июля.</w:t>
      </w:r>
    </w:p>
    <w:p w:rsidR="003815BD" w:rsidRPr="003815BD" w:rsidRDefault="003815BD" w:rsidP="003815BD">
      <w:pPr>
        <w:tabs>
          <w:tab w:val="left" w:pos="426"/>
          <w:tab w:val="left" w:pos="3976"/>
        </w:tabs>
        <w:ind w:left="0" w:right="142" w:firstLine="426"/>
        <w:rPr>
          <w:sz w:val="18"/>
          <w:szCs w:val="18"/>
        </w:rPr>
      </w:pPr>
      <w:r w:rsidRPr="003815BD">
        <w:rPr>
          <w:sz w:val="18"/>
          <w:szCs w:val="18"/>
        </w:rPr>
        <w:t>2) Конкурсная комиссия будет совершать выезды по заявкам ежегодно с 18 июля по 5 августа.</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3) Результаты конкурса подводятся ежегодно до 15 августа. </w:t>
      </w:r>
    </w:p>
    <w:p w:rsidR="003815BD" w:rsidRPr="003815BD" w:rsidRDefault="003815BD" w:rsidP="003815BD">
      <w:pPr>
        <w:tabs>
          <w:tab w:val="left" w:pos="426"/>
          <w:tab w:val="left" w:pos="3976"/>
        </w:tabs>
        <w:ind w:left="0" w:right="142" w:firstLine="426"/>
        <w:rPr>
          <w:sz w:val="18"/>
          <w:szCs w:val="18"/>
        </w:rPr>
      </w:pPr>
      <w:r w:rsidRPr="003815BD">
        <w:rPr>
          <w:sz w:val="18"/>
          <w:szCs w:val="18"/>
        </w:rPr>
        <w:t>4) Награждение победителей (по решению комиссии) проводится на ближайшем культурно-массовом мероприятии муниципального образования, либо на заседании Думы или Административного совета.</w:t>
      </w:r>
    </w:p>
    <w:p w:rsidR="003815BD" w:rsidRPr="003815BD" w:rsidRDefault="003815BD" w:rsidP="003815BD">
      <w:pPr>
        <w:tabs>
          <w:tab w:val="left" w:pos="426"/>
          <w:tab w:val="left" w:pos="3976"/>
        </w:tabs>
        <w:ind w:left="0" w:right="142" w:firstLine="426"/>
        <w:rPr>
          <w:sz w:val="18"/>
          <w:szCs w:val="18"/>
        </w:rPr>
      </w:pPr>
      <w:r w:rsidRPr="003815BD">
        <w:rPr>
          <w:sz w:val="18"/>
          <w:szCs w:val="18"/>
        </w:rPr>
        <w:t>В случае подачи менее двух заявок в одной номинации, конкурс по данной номинации считается несостоявшимся.</w:t>
      </w:r>
    </w:p>
    <w:p w:rsidR="003815BD" w:rsidRPr="003815BD" w:rsidRDefault="003815BD" w:rsidP="003815BD">
      <w:pPr>
        <w:tabs>
          <w:tab w:val="left" w:pos="426"/>
          <w:tab w:val="left" w:pos="3976"/>
        </w:tabs>
        <w:ind w:left="0" w:right="142" w:firstLine="426"/>
        <w:rPr>
          <w:b/>
          <w:sz w:val="18"/>
          <w:szCs w:val="18"/>
        </w:rPr>
      </w:pPr>
      <w:r w:rsidRPr="003815BD">
        <w:rPr>
          <w:b/>
          <w:sz w:val="18"/>
          <w:szCs w:val="18"/>
        </w:rPr>
        <w:t xml:space="preserve">6. Критерии оценки </w:t>
      </w:r>
    </w:p>
    <w:p w:rsidR="003815BD" w:rsidRPr="003815BD" w:rsidRDefault="003815BD" w:rsidP="003815BD">
      <w:pPr>
        <w:tabs>
          <w:tab w:val="left" w:pos="426"/>
          <w:tab w:val="left" w:pos="3976"/>
        </w:tabs>
        <w:ind w:left="0" w:right="142" w:firstLine="426"/>
        <w:rPr>
          <w:sz w:val="18"/>
          <w:szCs w:val="18"/>
        </w:rPr>
      </w:pPr>
      <w:r w:rsidRPr="003815BD">
        <w:rPr>
          <w:sz w:val="18"/>
          <w:szCs w:val="18"/>
        </w:rPr>
        <w:t>1) благоустройство прилегающей территории:</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озеленение</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наличие цветов</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урн для мусора</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состояние тротуарного покрытия</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наличие пандуса</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подъездных путей и стоянки для автомашин</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2) внешний вид здания </w:t>
      </w:r>
    </w:p>
    <w:p w:rsidR="003815BD" w:rsidRPr="003815BD" w:rsidRDefault="003815BD" w:rsidP="003D41F5">
      <w:pPr>
        <w:numPr>
          <w:ilvl w:val="1"/>
          <w:numId w:val="21"/>
        </w:numPr>
        <w:tabs>
          <w:tab w:val="left" w:pos="426"/>
          <w:tab w:val="left" w:pos="3976"/>
        </w:tabs>
        <w:ind w:right="142"/>
        <w:rPr>
          <w:sz w:val="18"/>
          <w:szCs w:val="18"/>
        </w:rPr>
      </w:pPr>
      <w:r w:rsidRPr="003815BD">
        <w:rPr>
          <w:sz w:val="18"/>
          <w:szCs w:val="18"/>
        </w:rPr>
        <w:t>общий вид строения (облицовка, покраска, внешняя отделка),</w:t>
      </w:r>
    </w:p>
    <w:p w:rsidR="003815BD" w:rsidRPr="003815BD" w:rsidRDefault="003815BD" w:rsidP="003D41F5">
      <w:pPr>
        <w:numPr>
          <w:ilvl w:val="1"/>
          <w:numId w:val="21"/>
        </w:numPr>
        <w:tabs>
          <w:tab w:val="left" w:pos="426"/>
          <w:tab w:val="left" w:pos="3976"/>
        </w:tabs>
        <w:ind w:right="142"/>
        <w:rPr>
          <w:sz w:val="18"/>
          <w:szCs w:val="18"/>
        </w:rPr>
      </w:pPr>
      <w:r w:rsidRPr="003815BD">
        <w:rPr>
          <w:sz w:val="18"/>
          <w:szCs w:val="18"/>
        </w:rPr>
        <w:lastRenderedPageBreak/>
        <w:t>ограждение здания,</w:t>
      </w:r>
    </w:p>
    <w:p w:rsidR="003815BD" w:rsidRPr="003815BD" w:rsidRDefault="003815BD" w:rsidP="003D41F5">
      <w:pPr>
        <w:numPr>
          <w:ilvl w:val="1"/>
          <w:numId w:val="21"/>
        </w:numPr>
        <w:tabs>
          <w:tab w:val="left" w:pos="426"/>
          <w:tab w:val="left" w:pos="3976"/>
        </w:tabs>
        <w:ind w:right="142"/>
        <w:rPr>
          <w:sz w:val="18"/>
          <w:szCs w:val="18"/>
        </w:rPr>
      </w:pPr>
      <w:r w:rsidRPr="003815BD">
        <w:rPr>
          <w:sz w:val="18"/>
          <w:szCs w:val="18"/>
        </w:rPr>
        <w:t>водоотведение (кюветы),</w:t>
      </w:r>
    </w:p>
    <w:p w:rsidR="003815BD" w:rsidRPr="003815BD" w:rsidRDefault="003815BD" w:rsidP="003D41F5">
      <w:pPr>
        <w:numPr>
          <w:ilvl w:val="1"/>
          <w:numId w:val="21"/>
        </w:numPr>
        <w:tabs>
          <w:tab w:val="left" w:pos="426"/>
          <w:tab w:val="left" w:pos="3976"/>
        </w:tabs>
        <w:ind w:right="142"/>
        <w:rPr>
          <w:sz w:val="18"/>
          <w:szCs w:val="18"/>
        </w:rPr>
      </w:pPr>
      <w:r w:rsidRPr="003815BD">
        <w:rPr>
          <w:sz w:val="18"/>
          <w:szCs w:val="18"/>
        </w:rPr>
        <w:t>освещение территории,</w:t>
      </w:r>
    </w:p>
    <w:p w:rsidR="003815BD" w:rsidRPr="003815BD" w:rsidRDefault="003815BD" w:rsidP="003D41F5">
      <w:pPr>
        <w:numPr>
          <w:ilvl w:val="1"/>
          <w:numId w:val="21"/>
        </w:numPr>
        <w:tabs>
          <w:tab w:val="left" w:pos="426"/>
          <w:tab w:val="left" w:pos="3976"/>
        </w:tabs>
        <w:ind w:right="142"/>
        <w:rPr>
          <w:sz w:val="18"/>
          <w:szCs w:val="18"/>
        </w:rPr>
      </w:pPr>
      <w:r w:rsidRPr="003815BD">
        <w:rPr>
          <w:sz w:val="18"/>
          <w:szCs w:val="18"/>
        </w:rPr>
        <w:t>наличие таблички с указанием названия и адреса предприятия, учреждения, или организации независимо от формы собственности;</w:t>
      </w:r>
    </w:p>
    <w:p w:rsidR="003815BD" w:rsidRPr="003815BD" w:rsidRDefault="003815BD" w:rsidP="003815BD">
      <w:pPr>
        <w:tabs>
          <w:tab w:val="left" w:pos="426"/>
          <w:tab w:val="left" w:pos="3976"/>
        </w:tabs>
        <w:ind w:left="0" w:right="142" w:firstLine="426"/>
        <w:rPr>
          <w:sz w:val="18"/>
          <w:szCs w:val="18"/>
        </w:rPr>
      </w:pPr>
      <w:r w:rsidRPr="003815BD">
        <w:rPr>
          <w:sz w:val="18"/>
          <w:szCs w:val="18"/>
        </w:rPr>
        <w:t>3) состояние торгового зала:</w:t>
      </w:r>
    </w:p>
    <w:p w:rsidR="003815BD" w:rsidRPr="003815BD" w:rsidRDefault="003815BD" w:rsidP="003D41F5">
      <w:pPr>
        <w:numPr>
          <w:ilvl w:val="0"/>
          <w:numId w:val="20"/>
        </w:numPr>
        <w:tabs>
          <w:tab w:val="left" w:pos="426"/>
          <w:tab w:val="left" w:pos="3976"/>
        </w:tabs>
        <w:ind w:right="142"/>
        <w:rPr>
          <w:sz w:val="18"/>
          <w:szCs w:val="18"/>
        </w:rPr>
      </w:pPr>
      <w:r w:rsidRPr="003815BD">
        <w:rPr>
          <w:sz w:val="18"/>
          <w:szCs w:val="18"/>
        </w:rPr>
        <w:t>оформление интерьера</w:t>
      </w:r>
    </w:p>
    <w:p w:rsidR="003815BD" w:rsidRPr="003815BD" w:rsidRDefault="003815BD" w:rsidP="003D41F5">
      <w:pPr>
        <w:numPr>
          <w:ilvl w:val="0"/>
          <w:numId w:val="20"/>
        </w:numPr>
        <w:tabs>
          <w:tab w:val="left" w:pos="426"/>
          <w:tab w:val="left" w:pos="3976"/>
        </w:tabs>
        <w:ind w:right="142"/>
        <w:rPr>
          <w:sz w:val="18"/>
          <w:szCs w:val="18"/>
        </w:rPr>
      </w:pPr>
      <w:r w:rsidRPr="003815BD">
        <w:rPr>
          <w:sz w:val="18"/>
          <w:szCs w:val="18"/>
        </w:rPr>
        <w:t>оснащенность оборудованием</w:t>
      </w:r>
    </w:p>
    <w:p w:rsidR="003815BD" w:rsidRPr="003815BD" w:rsidRDefault="003815BD" w:rsidP="003D41F5">
      <w:pPr>
        <w:numPr>
          <w:ilvl w:val="0"/>
          <w:numId w:val="20"/>
        </w:numPr>
        <w:tabs>
          <w:tab w:val="left" w:pos="426"/>
          <w:tab w:val="left" w:pos="3976"/>
        </w:tabs>
        <w:ind w:right="142"/>
        <w:rPr>
          <w:sz w:val="18"/>
          <w:szCs w:val="18"/>
        </w:rPr>
      </w:pPr>
      <w:r w:rsidRPr="003815BD">
        <w:rPr>
          <w:sz w:val="18"/>
          <w:szCs w:val="18"/>
        </w:rPr>
        <w:t>оформление витрин</w:t>
      </w:r>
    </w:p>
    <w:p w:rsidR="003815BD" w:rsidRPr="003815BD" w:rsidRDefault="003815BD" w:rsidP="003D41F5">
      <w:pPr>
        <w:numPr>
          <w:ilvl w:val="0"/>
          <w:numId w:val="20"/>
        </w:numPr>
        <w:tabs>
          <w:tab w:val="left" w:pos="426"/>
          <w:tab w:val="left" w:pos="3976"/>
        </w:tabs>
        <w:ind w:right="142"/>
        <w:rPr>
          <w:sz w:val="18"/>
          <w:szCs w:val="18"/>
        </w:rPr>
      </w:pPr>
      <w:r w:rsidRPr="003815BD">
        <w:rPr>
          <w:sz w:val="18"/>
          <w:szCs w:val="18"/>
        </w:rPr>
        <w:t>наличие информации для покупателей (книг отзывов и предложений)</w:t>
      </w:r>
    </w:p>
    <w:p w:rsidR="003815BD" w:rsidRPr="003815BD" w:rsidRDefault="003815BD" w:rsidP="003815BD">
      <w:pPr>
        <w:tabs>
          <w:tab w:val="left" w:pos="426"/>
          <w:tab w:val="left" w:pos="3976"/>
        </w:tabs>
        <w:ind w:left="0" w:right="142" w:firstLine="426"/>
        <w:rPr>
          <w:sz w:val="18"/>
          <w:szCs w:val="18"/>
        </w:rPr>
      </w:pPr>
      <w:r w:rsidRPr="003815BD">
        <w:rPr>
          <w:sz w:val="18"/>
          <w:szCs w:val="18"/>
        </w:rPr>
        <w:t>4) санитарное состояние торгового зала и подсобных помещений</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5) внешний вид торгового персонала </w:t>
      </w:r>
    </w:p>
    <w:p w:rsidR="003815BD" w:rsidRPr="003815BD" w:rsidRDefault="003815BD" w:rsidP="003815BD">
      <w:pPr>
        <w:tabs>
          <w:tab w:val="left" w:pos="426"/>
          <w:tab w:val="left" w:pos="3976"/>
        </w:tabs>
        <w:ind w:left="0" w:right="142" w:firstLine="426"/>
        <w:rPr>
          <w:sz w:val="18"/>
          <w:szCs w:val="18"/>
        </w:rPr>
      </w:pPr>
      <w:r w:rsidRPr="003815BD">
        <w:rPr>
          <w:sz w:val="18"/>
          <w:szCs w:val="18"/>
        </w:rPr>
        <w:t>6) наличие системы противопожарной охраны:</w:t>
      </w:r>
    </w:p>
    <w:p w:rsidR="003815BD" w:rsidRPr="003815BD" w:rsidRDefault="003815BD" w:rsidP="003D41F5">
      <w:pPr>
        <w:numPr>
          <w:ilvl w:val="0"/>
          <w:numId w:val="22"/>
        </w:numPr>
        <w:tabs>
          <w:tab w:val="left" w:pos="426"/>
          <w:tab w:val="left" w:pos="3976"/>
        </w:tabs>
        <w:ind w:right="142"/>
        <w:rPr>
          <w:sz w:val="18"/>
          <w:szCs w:val="18"/>
        </w:rPr>
      </w:pPr>
      <w:r w:rsidRPr="003815BD">
        <w:rPr>
          <w:sz w:val="18"/>
          <w:szCs w:val="18"/>
        </w:rPr>
        <w:t>наличие инструкции и плана эвакуации при возникновении пожара,</w:t>
      </w:r>
    </w:p>
    <w:p w:rsidR="003815BD" w:rsidRPr="003815BD" w:rsidRDefault="003815BD" w:rsidP="003D41F5">
      <w:pPr>
        <w:numPr>
          <w:ilvl w:val="0"/>
          <w:numId w:val="22"/>
        </w:numPr>
        <w:tabs>
          <w:tab w:val="left" w:pos="426"/>
          <w:tab w:val="left" w:pos="3976"/>
        </w:tabs>
        <w:ind w:right="142"/>
        <w:rPr>
          <w:sz w:val="18"/>
          <w:szCs w:val="18"/>
        </w:rPr>
      </w:pPr>
      <w:r w:rsidRPr="003815BD">
        <w:rPr>
          <w:sz w:val="18"/>
          <w:szCs w:val="18"/>
        </w:rPr>
        <w:t>наличие первичных средств пожаротушения</w:t>
      </w:r>
    </w:p>
    <w:p w:rsidR="003815BD" w:rsidRPr="003815BD" w:rsidRDefault="003815BD" w:rsidP="003815BD">
      <w:pPr>
        <w:tabs>
          <w:tab w:val="left" w:pos="426"/>
          <w:tab w:val="left" w:pos="3976"/>
        </w:tabs>
        <w:ind w:left="0" w:right="142" w:firstLine="426"/>
        <w:rPr>
          <w:sz w:val="18"/>
          <w:szCs w:val="18"/>
        </w:rPr>
      </w:pPr>
      <w:r w:rsidRPr="003815BD">
        <w:rPr>
          <w:sz w:val="18"/>
          <w:szCs w:val="18"/>
        </w:rPr>
        <w:t>7) соблюдение санитарно-эпидемиологических норм и правил по содержанию территории:</w:t>
      </w:r>
    </w:p>
    <w:p w:rsidR="003815BD" w:rsidRPr="003815BD" w:rsidRDefault="003815BD" w:rsidP="003D41F5">
      <w:pPr>
        <w:numPr>
          <w:ilvl w:val="1"/>
          <w:numId w:val="21"/>
        </w:numPr>
        <w:tabs>
          <w:tab w:val="left" w:pos="426"/>
          <w:tab w:val="left" w:pos="3976"/>
        </w:tabs>
        <w:ind w:right="142"/>
        <w:rPr>
          <w:sz w:val="18"/>
          <w:szCs w:val="18"/>
        </w:rPr>
      </w:pPr>
      <w:r w:rsidRPr="003815BD">
        <w:rPr>
          <w:sz w:val="18"/>
          <w:szCs w:val="18"/>
        </w:rPr>
        <w:t xml:space="preserve">очистка прилегающей территории от сухостоя, мусора, сорной травы, </w:t>
      </w:r>
    </w:p>
    <w:p w:rsidR="003815BD" w:rsidRPr="003815BD" w:rsidRDefault="003815BD" w:rsidP="003D41F5">
      <w:pPr>
        <w:numPr>
          <w:ilvl w:val="0"/>
          <w:numId w:val="23"/>
        </w:numPr>
        <w:tabs>
          <w:tab w:val="left" w:pos="426"/>
          <w:tab w:val="left" w:pos="3976"/>
        </w:tabs>
        <w:ind w:right="142"/>
        <w:rPr>
          <w:sz w:val="18"/>
          <w:szCs w:val="18"/>
        </w:rPr>
      </w:pPr>
      <w:r w:rsidRPr="003815BD">
        <w:rPr>
          <w:sz w:val="18"/>
          <w:szCs w:val="18"/>
        </w:rPr>
        <w:t>наличие на территории контейнеров (урн) для сбора мусора,</w:t>
      </w:r>
    </w:p>
    <w:p w:rsidR="003815BD" w:rsidRPr="003815BD" w:rsidRDefault="003815BD" w:rsidP="003D41F5">
      <w:pPr>
        <w:numPr>
          <w:ilvl w:val="0"/>
          <w:numId w:val="23"/>
        </w:numPr>
        <w:tabs>
          <w:tab w:val="left" w:pos="426"/>
          <w:tab w:val="left" w:pos="3976"/>
        </w:tabs>
        <w:ind w:right="142"/>
        <w:rPr>
          <w:sz w:val="18"/>
          <w:szCs w:val="18"/>
        </w:rPr>
      </w:pPr>
      <w:r w:rsidRPr="003815BD">
        <w:rPr>
          <w:sz w:val="18"/>
          <w:szCs w:val="18"/>
        </w:rPr>
        <w:t>наличие договора с предприятием, осуществляющим вывоз и утилизацию ТБО и мусора.</w:t>
      </w:r>
    </w:p>
    <w:p w:rsidR="003815BD" w:rsidRPr="003815BD" w:rsidRDefault="003815BD" w:rsidP="003815BD">
      <w:pPr>
        <w:tabs>
          <w:tab w:val="left" w:pos="426"/>
          <w:tab w:val="left" w:pos="3976"/>
        </w:tabs>
        <w:ind w:left="0" w:right="142" w:firstLine="426"/>
        <w:rPr>
          <w:sz w:val="18"/>
          <w:szCs w:val="18"/>
        </w:rPr>
      </w:pPr>
      <w:r w:rsidRPr="003815BD">
        <w:rPr>
          <w:sz w:val="18"/>
          <w:szCs w:val="18"/>
        </w:rPr>
        <w:t>8) Выполнение вышеперечисленных критериев оценивается по десятибалльной шкале (от 1 до 10 баллов).</w:t>
      </w:r>
    </w:p>
    <w:p w:rsidR="003815BD" w:rsidRPr="003815BD" w:rsidRDefault="003815BD" w:rsidP="003815BD">
      <w:pPr>
        <w:tabs>
          <w:tab w:val="left" w:pos="426"/>
          <w:tab w:val="left" w:pos="3976"/>
        </w:tabs>
        <w:ind w:left="0" w:right="142" w:firstLine="426"/>
        <w:rPr>
          <w:sz w:val="18"/>
          <w:szCs w:val="18"/>
        </w:rPr>
      </w:pPr>
      <w:r w:rsidRPr="003815BD">
        <w:rPr>
          <w:sz w:val="18"/>
          <w:szCs w:val="18"/>
        </w:rPr>
        <w:t>Дополнительные баллы:</w:t>
      </w:r>
    </w:p>
    <w:p w:rsidR="003815BD" w:rsidRPr="003815BD" w:rsidRDefault="003815BD" w:rsidP="003815BD">
      <w:pPr>
        <w:tabs>
          <w:tab w:val="left" w:pos="426"/>
          <w:tab w:val="left" w:pos="3976"/>
        </w:tabs>
        <w:ind w:left="0" w:right="142" w:firstLine="426"/>
        <w:rPr>
          <w:sz w:val="18"/>
          <w:szCs w:val="18"/>
        </w:rPr>
      </w:pPr>
      <w:r w:rsidRPr="003815BD">
        <w:rPr>
          <w:sz w:val="18"/>
          <w:szCs w:val="18"/>
        </w:rPr>
        <w:t>1) за каждый организованный субботник - 5 баллов;</w:t>
      </w:r>
    </w:p>
    <w:p w:rsidR="003815BD" w:rsidRPr="003815BD" w:rsidRDefault="003815BD" w:rsidP="003815BD">
      <w:pPr>
        <w:tabs>
          <w:tab w:val="left" w:pos="426"/>
          <w:tab w:val="left" w:pos="3976"/>
        </w:tabs>
        <w:ind w:left="0" w:right="142" w:firstLine="426"/>
        <w:rPr>
          <w:sz w:val="18"/>
          <w:szCs w:val="18"/>
        </w:rPr>
      </w:pPr>
      <w:r w:rsidRPr="003815BD">
        <w:rPr>
          <w:sz w:val="18"/>
          <w:szCs w:val="18"/>
        </w:rPr>
        <w:t>2) за проведение санитарных пятниц - 5 баллов;</w:t>
      </w:r>
    </w:p>
    <w:p w:rsidR="003815BD" w:rsidRPr="003815BD" w:rsidRDefault="003815BD" w:rsidP="003815BD">
      <w:pPr>
        <w:tabs>
          <w:tab w:val="left" w:pos="426"/>
          <w:tab w:val="left" w:pos="3976"/>
        </w:tabs>
        <w:ind w:left="0" w:right="142" w:firstLine="426"/>
        <w:rPr>
          <w:sz w:val="18"/>
          <w:szCs w:val="18"/>
        </w:rPr>
      </w:pPr>
      <w:r w:rsidRPr="003815BD">
        <w:rPr>
          <w:sz w:val="18"/>
          <w:szCs w:val="18"/>
        </w:rPr>
        <w:t>3) посаженные деревья, новые клумбы - 5 баллов.</w:t>
      </w:r>
    </w:p>
    <w:p w:rsidR="003815BD" w:rsidRPr="003815BD" w:rsidRDefault="003815BD" w:rsidP="003815BD">
      <w:pPr>
        <w:tabs>
          <w:tab w:val="left" w:pos="426"/>
          <w:tab w:val="left" w:pos="3976"/>
        </w:tabs>
        <w:ind w:left="0" w:right="142" w:firstLine="426"/>
        <w:rPr>
          <w:b/>
          <w:sz w:val="18"/>
          <w:szCs w:val="18"/>
        </w:rPr>
      </w:pPr>
      <w:r w:rsidRPr="003815BD">
        <w:rPr>
          <w:b/>
          <w:sz w:val="18"/>
          <w:szCs w:val="18"/>
        </w:rPr>
        <w:t>7. Подведение итогов</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1) Итоги конкурса подводятся конкурсной комиссией с выездом на объекты. </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2) Протокол итогового заседания конкурсной комиссии после подписания председателем и членами комиссии направляется на утверждение Главе администрации </w:t>
      </w:r>
      <w:proofErr w:type="spellStart"/>
      <w:r w:rsidRPr="003815BD">
        <w:rPr>
          <w:sz w:val="18"/>
          <w:szCs w:val="18"/>
        </w:rPr>
        <w:t>Хомутовского</w:t>
      </w:r>
      <w:proofErr w:type="spellEnd"/>
      <w:r w:rsidRPr="003815BD">
        <w:rPr>
          <w:sz w:val="18"/>
          <w:szCs w:val="18"/>
        </w:rPr>
        <w:t xml:space="preserve"> муниципального образования.</w:t>
      </w:r>
    </w:p>
    <w:p w:rsidR="003815BD" w:rsidRPr="003815BD" w:rsidRDefault="003815BD" w:rsidP="003815BD">
      <w:pPr>
        <w:tabs>
          <w:tab w:val="left" w:pos="426"/>
          <w:tab w:val="left" w:pos="3976"/>
        </w:tabs>
        <w:ind w:left="0" w:right="142" w:firstLine="426"/>
        <w:rPr>
          <w:sz w:val="18"/>
          <w:szCs w:val="18"/>
        </w:rPr>
      </w:pPr>
      <w:r w:rsidRPr="003815BD">
        <w:rPr>
          <w:sz w:val="18"/>
          <w:szCs w:val="18"/>
        </w:rPr>
        <w:t>3) Победители конкурса, за 1, 2 и 3 место награждаются дипломами и ценными призами.</w:t>
      </w:r>
    </w:p>
    <w:p w:rsidR="003815BD" w:rsidRPr="003815BD" w:rsidRDefault="003815BD" w:rsidP="003815BD">
      <w:pPr>
        <w:tabs>
          <w:tab w:val="left" w:pos="426"/>
          <w:tab w:val="left" w:pos="3976"/>
        </w:tabs>
        <w:ind w:left="0" w:right="142" w:firstLine="426"/>
        <w:rPr>
          <w:sz w:val="18"/>
          <w:szCs w:val="18"/>
        </w:rPr>
      </w:pPr>
      <w:r w:rsidRPr="003815BD">
        <w:rPr>
          <w:sz w:val="18"/>
          <w:szCs w:val="18"/>
        </w:rPr>
        <w:t>4) Участники конкурса не занявшие призовые места награждаются благодарственными письмами.</w:t>
      </w:r>
    </w:p>
    <w:p w:rsidR="003815BD" w:rsidRPr="003815BD" w:rsidRDefault="003815BD" w:rsidP="003815BD">
      <w:pPr>
        <w:tabs>
          <w:tab w:val="left" w:pos="426"/>
          <w:tab w:val="left" w:pos="3976"/>
        </w:tabs>
        <w:ind w:left="0" w:right="142" w:firstLine="426"/>
        <w:rPr>
          <w:sz w:val="18"/>
          <w:szCs w:val="18"/>
        </w:rPr>
      </w:pPr>
      <w:r w:rsidRPr="003815BD">
        <w:rPr>
          <w:sz w:val="18"/>
          <w:szCs w:val="18"/>
        </w:rPr>
        <w:t>5) Результаты конкурса публикуются в газете «</w:t>
      </w:r>
      <w:proofErr w:type="spellStart"/>
      <w:r w:rsidRPr="003815BD">
        <w:rPr>
          <w:sz w:val="18"/>
          <w:szCs w:val="18"/>
        </w:rPr>
        <w:t>Хомутовский</w:t>
      </w:r>
      <w:proofErr w:type="spellEnd"/>
      <w:r w:rsidRPr="003815BD">
        <w:rPr>
          <w:sz w:val="18"/>
          <w:szCs w:val="18"/>
        </w:rPr>
        <w:t xml:space="preserve"> вестник».</w:t>
      </w:r>
    </w:p>
    <w:p w:rsidR="003815BD" w:rsidRPr="003815BD" w:rsidRDefault="003815BD" w:rsidP="003815BD">
      <w:pPr>
        <w:tabs>
          <w:tab w:val="left" w:pos="426"/>
          <w:tab w:val="left" w:pos="3976"/>
        </w:tabs>
        <w:ind w:left="0" w:right="142" w:firstLine="426"/>
        <w:rPr>
          <w:sz w:val="18"/>
          <w:szCs w:val="18"/>
        </w:rPr>
      </w:pPr>
      <w:r w:rsidRPr="003815BD">
        <w:rPr>
          <w:sz w:val="18"/>
          <w:szCs w:val="18"/>
        </w:rPr>
        <w:t>6) Конкурсная комиссия оставляет за собой право учреждать дополнительные номинации и призы.</w:t>
      </w:r>
    </w:p>
    <w:p w:rsidR="003815BD" w:rsidRPr="003815BD" w:rsidRDefault="003815BD" w:rsidP="003815BD">
      <w:pPr>
        <w:tabs>
          <w:tab w:val="left" w:pos="426"/>
          <w:tab w:val="left" w:pos="3976"/>
        </w:tabs>
        <w:ind w:left="0" w:right="142" w:firstLine="426"/>
        <w:rPr>
          <w:b/>
          <w:sz w:val="18"/>
          <w:szCs w:val="18"/>
        </w:rPr>
      </w:pPr>
      <w:r w:rsidRPr="003815BD">
        <w:rPr>
          <w:b/>
          <w:sz w:val="18"/>
          <w:szCs w:val="18"/>
        </w:rPr>
        <w:t>8. Финансирование:</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Финансирование конкурса производится за счет средств бюджета </w:t>
      </w:r>
      <w:proofErr w:type="spellStart"/>
      <w:r w:rsidRPr="003815BD">
        <w:rPr>
          <w:sz w:val="18"/>
          <w:szCs w:val="18"/>
        </w:rPr>
        <w:t>Хомутовского</w:t>
      </w:r>
      <w:proofErr w:type="spellEnd"/>
      <w:r w:rsidRPr="003815BD">
        <w:rPr>
          <w:sz w:val="18"/>
          <w:szCs w:val="18"/>
        </w:rPr>
        <w:t xml:space="preserve"> муниципального образования и привлечения безвозмездных поступлений от соц. партнеров по соглашениям социально – экономического партнерства.</w:t>
      </w:r>
    </w:p>
    <w:p w:rsidR="003815BD" w:rsidRPr="003815BD" w:rsidRDefault="003815BD" w:rsidP="003815BD">
      <w:pPr>
        <w:tabs>
          <w:tab w:val="left" w:pos="426"/>
          <w:tab w:val="left" w:pos="3976"/>
        </w:tabs>
        <w:ind w:left="0" w:right="142" w:firstLine="426"/>
        <w:rPr>
          <w:sz w:val="18"/>
          <w:szCs w:val="18"/>
        </w:rPr>
      </w:pPr>
    </w:p>
    <w:p w:rsidR="009170BB" w:rsidRDefault="009170BB" w:rsidP="00447CFC">
      <w:pPr>
        <w:tabs>
          <w:tab w:val="left" w:pos="426"/>
          <w:tab w:val="left" w:pos="3976"/>
        </w:tabs>
        <w:ind w:left="0" w:right="142" w:firstLine="426"/>
        <w:jc w:val="right"/>
        <w:rPr>
          <w:sz w:val="18"/>
          <w:szCs w:val="18"/>
        </w:rPr>
      </w:pPr>
    </w:p>
    <w:p w:rsidR="009170BB" w:rsidRDefault="009170BB" w:rsidP="009170BB">
      <w:pPr>
        <w:tabs>
          <w:tab w:val="left" w:pos="426"/>
          <w:tab w:val="left" w:pos="3976"/>
        </w:tabs>
        <w:ind w:left="0" w:right="142" w:firstLine="426"/>
        <w:jc w:val="center"/>
        <w:rPr>
          <w:i/>
          <w:sz w:val="18"/>
          <w:szCs w:val="18"/>
        </w:rPr>
      </w:pPr>
      <w:r>
        <w:rPr>
          <w:i/>
          <w:sz w:val="18"/>
          <w:szCs w:val="18"/>
        </w:rPr>
        <w:t xml:space="preserve">                                </w:t>
      </w:r>
      <w:r w:rsidR="003815BD" w:rsidRPr="00611C7E">
        <w:rPr>
          <w:i/>
          <w:sz w:val="18"/>
          <w:szCs w:val="18"/>
        </w:rPr>
        <w:t>Начальник отдела муниципального</w:t>
      </w:r>
      <w:r w:rsidR="00611C7E" w:rsidRPr="00611C7E">
        <w:rPr>
          <w:i/>
          <w:sz w:val="18"/>
          <w:szCs w:val="18"/>
        </w:rPr>
        <w:t xml:space="preserve"> </w:t>
      </w:r>
      <w:r w:rsidR="003815BD" w:rsidRPr="00611C7E">
        <w:rPr>
          <w:i/>
          <w:sz w:val="18"/>
          <w:szCs w:val="18"/>
        </w:rPr>
        <w:t>земельного,</w:t>
      </w:r>
    </w:p>
    <w:p w:rsidR="003815BD" w:rsidRDefault="003815BD" w:rsidP="009170BB">
      <w:pPr>
        <w:tabs>
          <w:tab w:val="left" w:pos="426"/>
          <w:tab w:val="left" w:pos="3976"/>
        </w:tabs>
        <w:ind w:left="0" w:right="142" w:firstLine="426"/>
        <w:jc w:val="right"/>
        <w:rPr>
          <w:i/>
          <w:sz w:val="18"/>
          <w:szCs w:val="18"/>
        </w:rPr>
      </w:pPr>
      <w:r w:rsidRPr="00611C7E">
        <w:rPr>
          <w:i/>
          <w:sz w:val="18"/>
          <w:szCs w:val="18"/>
        </w:rPr>
        <w:t>лесного контроля</w:t>
      </w:r>
      <w:r w:rsidR="00611C7E" w:rsidRPr="00611C7E">
        <w:rPr>
          <w:i/>
          <w:sz w:val="18"/>
          <w:szCs w:val="18"/>
        </w:rPr>
        <w:t xml:space="preserve"> </w:t>
      </w:r>
      <w:r w:rsidRPr="00611C7E">
        <w:rPr>
          <w:i/>
          <w:sz w:val="18"/>
          <w:szCs w:val="18"/>
        </w:rPr>
        <w:t>и соблюдения правил благоустройства</w:t>
      </w:r>
      <w:r w:rsidRPr="00611C7E">
        <w:rPr>
          <w:i/>
          <w:sz w:val="18"/>
          <w:szCs w:val="18"/>
        </w:rPr>
        <w:tab/>
      </w:r>
      <w:r w:rsidRPr="00611C7E">
        <w:rPr>
          <w:i/>
          <w:sz w:val="18"/>
          <w:szCs w:val="18"/>
        </w:rPr>
        <w:tab/>
      </w:r>
      <w:r w:rsidRPr="00611C7E">
        <w:rPr>
          <w:i/>
          <w:sz w:val="18"/>
          <w:szCs w:val="18"/>
        </w:rPr>
        <w:tab/>
      </w:r>
      <w:r w:rsidRPr="00611C7E">
        <w:rPr>
          <w:i/>
          <w:sz w:val="18"/>
          <w:szCs w:val="18"/>
        </w:rPr>
        <w:tab/>
        <w:t xml:space="preserve">          </w:t>
      </w:r>
      <w:r w:rsidR="00611C7E">
        <w:rPr>
          <w:i/>
          <w:sz w:val="18"/>
          <w:szCs w:val="18"/>
        </w:rPr>
        <w:t xml:space="preserve">  </w:t>
      </w:r>
      <w:r w:rsidRPr="00611C7E">
        <w:rPr>
          <w:i/>
          <w:sz w:val="18"/>
          <w:szCs w:val="18"/>
        </w:rPr>
        <w:t xml:space="preserve">  Т.И. Гурова</w:t>
      </w:r>
    </w:p>
    <w:p w:rsidR="00611C7E" w:rsidRDefault="00611C7E" w:rsidP="00447CFC">
      <w:pPr>
        <w:tabs>
          <w:tab w:val="left" w:pos="426"/>
          <w:tab w:val="left" w:pos="3976"/>
        </w:tabs>
        <w:ind w:left="0" w:right="142" w:firstLine="426"/>
        <w:jc w:val="right"/>
        <w:rPr>
          <w:i/>
          <w:sz w:val="18"/>
          <w:szCs w:val="18"/>
        </w:rPr>
      </w:pPr>
    </w:p>
    <w:p w:rsidR="00611C7E" w:rsidRDefault="00611C7E" w:rsidP="00447CFC">
      <w:pPr>
        <w:tabs>
          <w:tab w:val="left" w:pos="426"/>
          <w:tab w:val="left" w:pos="3976"/>
        </w:tabs>
        <w:ind w:left="0" w:right="142" w:firstLine="426"/>
        <w:jc w:val="right"/>
        <w:rPr>
          <w:i/>
          <w:sz w:val="18"/>
          <w:szCs w:val="18"/>
        </w:rPr>
      </w:pPr>
    </w:p>
    <w:p w:rsidR="00611C7E" w:rsidRPr="00611C7E" w:rsidRDefault="00611C7E" w:rsidP="00447CFC">
      <w:pPr>
        <w:tabs>
          <w:tab w:val="left" w:pos="426"/>
          <w:tab w:val="left" w:pos="3976"/>
        </w:tabs>
        <w:ind w:left="0" w:right="142" w:firstLine="426"/>
        <w:jc w:val="right"/>
        <w:rPr>
          <w:i/>
          <w:sz w:val="18"/>
          <w:szCs w:val="18"/>
        </w:rPr>
      </w:pPr>
    </w:p>
    <w:p w:rsidR="003815BD" w:rsidRPr="003815BD" w:rsidRDefault="003815BD" w:rsidP="00447CFC">
      <w:pPr>
        <w:tabs>
          <w:tab w:val="left" w:pos="426"/>
          <w:tab w:val="left" w:pos="3976"/>
        </w:tabs>
        <w:ind w:left="0" w:right="142" w:firstLine="426"/>
        <w:jc w:val="right"/>
        <w:rPr>
          <w:sz w:val="18"/>
          <w:szCs w:val="18"/>
        </w:rPr>
      </w:pPr>
      <w:r w:rsidRPr="003815BD">
        <w:rPr>
          <w:sz w:val="18"/>
          <w:szCs w:val="18"/>
        </w:rPr>
        <w:t xml:space="preserve">Утверждено:  </w:t>
      </w:r>
    </w:p>
    <w:p w:rsidR="003815BD" w:rsidRPr="003815BD" w:rsidRDefault="003815BD" w:rsidP="00447CFC">
      <w:pPr>
        <w:tabs>
          <w:tab w:val="left" w:pos="426"/>
          <w:tab w:val="left" w:pos="3976"/>
        </w:tabs>
        <w:ind w:left="0" w:right="142" w:firstLine="426"/>
        <w:jc w:val="right"/>
        <w:rPr>
          <w:sz w:val="18"/>
          <w:szCs w:val="18"/>
        </w:rPr>
      </w:pPr>
      <w:r w:rsidRPr="003815BD">
        <w:rPr>
          <w:sz w:val="18"/>
          <w:szCs w:val="18"/>
        </w:rPr>
        <w:t>Приложение №2</w:t>
      </w:r>
    </w:p>
    <w:p w:rsidR="003815BD" w:rsidRPr="003815BD" w:rsidRDefault="003815BD" w:rsidP="00447CFC">
      <w:pPr>
        <w:tabs>
          <w:tab w:val="left" w:pos="426"/>
          <w:tab w:val="left" w:pos="3976"/>
        </w:tabs>
        <w:ind w:left="0" w:right="142" w:firstLine="426"/>
        <w:jc w:val="right"/>
        <w:rPr>
          <w:sz w:val="18"/>
          <w:szCs w:val="18"/>
        </w:rPr>
      </w:pPr>
      <w:r w:rsidRPr="003815BD">
        <w:rPr>
          <w:sz w:val="18"/>
          <w:szCs w:val="18"/>
        </w:rPr>
        <w:t>к Постановлению администрации</w:t>
      </w:r>
    </w:p>
    <w:p w:rsidR="003815BD" w:rsidRPr="003815BD" w:rsidRDefault="003815BD" w:rsidP="00447CFC">
      <w:pPr>
        <w:tabs>
          <w:tab w:val="left" w:pos="426"/>
          <w:tab w:val="left" w:pos="3976"/>
        </w:tabs>
        <w:ind w:left="0" w:right="142" w:firstLine="426"/>
        <w:jc w:val="right"/>
        <w:rPr>
          <w:sz w:val="18"/>
          <w:szCs w:val="18"/>
        </w:rPr>
      </w:pPr>
      <w:proofErr w:type="spellStart"/>
      <w:r w:rsidRPr="003815BD">
        <w:rPr>
          <w:sz w:val="18"/>
          <w:szCs w:val="18"/>
        </w:rPr>
        <w:t>Хомутовского</w:t>
      </w:r>
      <w:proofErr w:type="spellEnd"/>
      <w:r w:rsidRPr="003815BD">
        <w:rPr>
          <w:sz w:val="18"/>
          <w:szCs w:val="18"/>
        </w:rPr>
        <w:t xml:space="preserve"> муниципального образования</w:t>
      </w:r>
    </w:p>
    <w:p w:rsidR="003815BD" w:rsidRPr="003815BD" w:rsidRDefault="00B27934" w:rsidP="00B27934">
      <w:pPr>
        <w:tabs>
          <w:tab w:val="left" w:pos="426"/>
          <w:tab w:val="left" w:pos="3976"/>
        </w:tabs>
        <w:ind w:left="0" w:right="142" w:firstLine="426"/>
        <w:jc w:val="right"/>
        <w:rPr>
          <w:sz w:val="18"/>
          <w:szCs w:val="18"/>
        </w:rPr>
      </w:pPr>
      <w:r w:rsidRPr="003815BD">
        <w:rPr>
          <w:sz w:val="18"/>
          <w:szCs w:val="18"/>
        </w:rPr>
        <w:t>№ __</w:t>
      </w:r>
      <w:r>
        <w:rPr>
          <w:sz w:val="18"/>
          <w:szCs w:val="18"/>
          <w:u w:val="single"/>
        </w:rPr>
        <w:t>67 о/д</w:t>
      </w:r>
      <w:r w:rsidRPr="003815BD">
        <w:rPr>
          <w:sz w:val="18"/>
          <w:szCs w:val="18"/>
        </w:rPr>
        <w:t>__ от «_</w:t>
      </w:r>
      <w:r>
        <w:rPr>
          <w:sz w:val="18"/>
          <w:szCs w:val="18"/>
          <w:u w:val="single"/>
        </w:rPr>
        <w:t>28</w:t>
      </w:r>
      <w:r w:rsidRPr="003815BD">
        <w:rPr>
          <w:sz w:val="18"/>
          <w:szCs w:val="18"/>
        </w:rPr>
        <w:t>_» __</w:t>
      </w:r>
      <w:r>
        <w:rPr>
          <w:sz w:val="18"/>
          <w:szCs w:val="18"/>
          <w:u w:val="single"/>
        </w:rPr>
        <w:t>03</w:t>
      </w:r>
      <w:r w:rsidRPr="003815BD">
        <w:rPr>
          <w:sz w:val="18"/>
          <w:szCs w:val="18"/>
        </w:rPr>
        <w:t>__20_</w:t>
      </w:r>
      <w:r>
        <w:rPr>
          <w:sz w:val="18"/>
          <w:szCs w:val="18"/>
          <w:u w:val="single"/>
        </w:rPr>
        <w:t>22г.</w:t>
      </w:r>
    </w:p>
    <w:p w:rsidR="003815BD" w:rsidRPr="003815BD" w:rsidRDefault="003815BD" w:rsidP="00B27934">
      <w:pPr>
        <w:tabs>
          <w:tab w:val="left" w:pos="426"/>
          <w:tab w:val="left" w:pos="3976"/>
        </w:tabs>
        <w:ind w:left="0" w:right="142" w:firstLine="426"/>
        <w:jc w:val="center"/>
        <w:rPr>
          <w:sz w:val="18"/>
          <w:szCs w:val="18"/>
        </w:rPr>
      </w:pPr>
      <w:r w:rsidRPr="003815BD">
        <w:rPr>
          <w:sz w:val="18"/>
          <w:szCs w:val="18"/>
        </w:rPr>
        <w:t>Смета</w:t>
      </w:r>
    </w:p>
    <w:p w:rsidR="003815BD" w:rsidRPr="003815BD" w:rsidRDefault="003815BD" w:rsidP="003815BD">
      <w:pPr>
        <w:tabs>
          <w:tab w:val="left" w:pos="426"/>
          <w:tab w:val="left" w:pos="3976"/>
        </w:tabs>
        <w:ind w:left="0" w:right="142" w:firstLine="426"/>
        <w:rPr>
          <w:sz w:val="18"/>
          <w:szCs w:val="18"/>
        </w:rPr>
      </w:pPr>
    </w:p>
    <w:tbl>
      <w:tblPr>
        <w:tblW w:w="9940" w:type="dxa"/>
        <w:jc w:val="center"/>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4"/>
        <w:gridCol w:w="2829"/>
        <w:gridCol w:w="3977"/>
      </w:tblGrid>
      <w:tr w:rsidR="003815BD" w:rsidRPr="003815BD" w:rsidTr="004A1F11">
        <w:trPr>
          <w:trHeight w:val="311"/>
          <w:jc w:val="center"/>
        </w:trPr>
        <w:tc>
          <w:tcPr>
            <w:tcW w:w="3134"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 </w:t>
            </w:r>
            <w:proofErr w:type="gramStart"/>
            <w:r w:rsidRPr="003815BD">
              <w:rPr>
                <w:sz w:val="18"/>
                <w:szCs w:val="18"/>
              </w:rPr>
              <w:t>п</w:t>
            </w:r>
            <w:proofErr w:type="gramEnd"/>
            <w:r w:rsidRPr="003815BD">
              <w:rPr>
                <w:sz w:val="18"/>
                <w:szCs w:val="18"/>
              </w:rPr>
              <w:t>/п</w:t>
            </w:r>
          </w:p>
        </w:tc>
        <w:tc>
          <w:tcPr>
            <w:tcW w:w="2829"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Название</w:t>
            </w:r>
          </w:p>
        </w:tc>
        <w:tc>
          <w:tcPr>
            <w:tcW w:w="3977"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Сумма, рублей</w:t>
            </w:r>
          </w:p>
        </w:tc>
      </w:tr>
      <w:tr w:rsidR="003815BD" w:rsidRPr="003815BD" w:rsidTr="004A1F11">
        <w:trPr>
          <w:trHeight w:val="311"/>
          <w:jc w:val="center"/>
        </w:trPr>
        <w:tc>
          <w:tcPr>
            <w:tcW w:w="3134"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1</w:t>
            </w:r>
          </w:p>
        </w:tc>
        <w:tc>
          <w:tcPr>
            <w:tcW w:w="2829"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Дипломы, грамоты</w:t>
            </w:r>
          </w:p>
        </w:tc>
        <w:tc>
          <w:tcPr>
            <w:tcW w:w="3977"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1200</w:t>
            </w:r>
          </w:p>
        </w:tc>
      </w:tr>
      <w:tr w:rsidR="003815BD" w:rsidRPr="003815BD" w:rsidTr="004A1F11">
        <w:trPr>
          <w:trHeight w:val="311"/>
          <w:jc w:val="center"/>
        </w:trPr>
        <w:tc>
          <w:tcPr>
            <w:tcW w:w="3134"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2</w:t>
            </w:r>
          </w:p>
        </w:tc>
        <w:tc>
          <w:tcPr>
            <w:tcW w:w="2829" w:type="dxa"/>
          </w:tcPr>
          <w:p w:rsidR="003815BD" w:rsidRPr="003815BD" w:rsidRDefault="003815BD" w:rsidP="00B27934">
            <w:pPr>
              <w:tabs>
                <w:tab w:val="left" w:pos="426"/>
                <w:tab w:val="left" w:pos="3976"/>
              </w:tabs>
              <w:ind w:left="0" w:right="142" w:firstLine="0"/>
              <w:rPr>
                <w:sz w:val="18"/>
                <w:szCs w:val="18"/>
              </w:rPr>
            </w:pPr>
            <w:r w:rsidRPr="003815BD">
              <w:rPr>
                <w:sz w:val="18"/>
                <w:szCs w:val="18"/>
              </w:rPr>
              <w:t xml:space="preserve">Ценный приз или сертификат победителю  </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1 место</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2 место</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3 место </w:t>
            </w:r>
          </w:p>
        </w:tc>
        <w:tc>
          <w:tcPr>
            <w:tcW w:w="3977" w:type="dxa"/>
          </w:tcPr>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6000 (сертификат или приз)</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5000 (сертификат или приз)</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4000 (сертификат или приз)</w:t>
            </w:r>
          </w:p>
        </w:tc>
      </w:tr>
      <w:tr w:rsidR="003815BD" w:rsidRPr="003815BD" w:rsidTr="004A1F11">
        <w:trPr>
          <w:trHeight w:val="326"/>
          <w:jc w:val="center"/>
        </w:trPr>
        <w:tc>
          <w:tcPr>
            <w:tcW w:w="3134"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Итого:</w:t>
            </w:r>
          </w:p>
        </w:tc>
        <w:tc>
          <w:tcPr>
            <w:tcW w:w="2829" w:type="dxa"/>
          </w:tcPr>
          <w:p w:rsidR="003815BD" w:rsidRPr="003815BD" w:rsidRDefault="003815BD" w:rsidP="003815BD">
            <w:pPr>
              <w:tabs>
                <w:tab w:val="left" w:pos="426"/>
                <w:tab w:val="left" w:pos="3976"/>
              </w:tabs>
              <w:ind w:left="0" w:right="142" w:firstLine="426"/>
              <w:rPr>
                <w:sz w:val="18"/>
                <w:szCs w:val="18"/>
              </w:rPr>
            </w:pPr>
          </w:p>
        </w:tc>
        <w:tc>
          <w:tcPr>
            <w:tcW w:w="3977"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16200</w:t>
            </w:r>
          </w:p>
        </w:tc>
      </w:tr>
    </w:tbl>
    <w:p w:rsidR="003815BD" w:rsidRPr="003815BD" w:rsidRDefault="003815BD" w:rsidP="003815BD">
      <w:pPr>
        <w:tabs>
          <w:tab w:val="left" w:pos="426"/>
          <w:tab w:val="left" w:pos="3976"/>
        </w:tabs>
        <w:ind w:left="0" w:right="142" w:firstLine="426"/>
        <w:rPr>
          <w:sz w:val="18"/>
          <w:szCs w:val="18"/>
        </w:rPr>
      </w:pPr>
    </w:p>
    <w:p w:rsidR="009170BB" w:rsidRDefault="009170BB" w:rsidP="009170BB">
      <w:pPr>
        <w:tabs>
          <w:tab w:val="left" w:pos="426"/>
          <w:tab w:val="left" w:pos="3976"/>
        </w:tabs>
        <w:ind w:left="0" w:right="142" w:firstLine="426"/>
        <w:jc w:val="center"/>
        <w:rPr>
          <w:i/>
          <w:sz w:val="18"/>
          <w:szCs w:val="18"/>
        </w:rPr>
      </w:pPr>
      <w:r>
        <w:rPr>
          <w:i/>
          <w:sz w:val="18"/>
          <w:szCs w:val="18"/>
        </w:rPr>
        <w:t xml:space="preserve">                                  </w:t>
      </w:r>
      <w:r w:rsidR="007F31DB">
        <w:rPr>
          <w:i/>
          <w:sz w:val="18"/>
          <w:szCs w:val="18"/>
        </w:rPr>
        <w:t>Н</w:t>
      </w:r>
      <w:r w:rsidR="003815BD" w:rsidRPr="00B27934">
        <w:rPr>
          <w:i/>
          <w:sz w:val="18"/>
          <w:szCs w:val="18"/>
        </w:rPr>
        <w:t xml:space="preserve">ачальник отдела муниципального земельного, </w:t>
      </w:r>
    </w:p>
    <w:p w:rsidR="003815BD" w:rsidRPr="00B27934" w:rsidRDefault="003815BD" w:rsidP="009170BB">
      <w:pPr>
        <w:tabs>
          <w:tab w:val="left" w:pos="426"/>
          <w:tab w:val="left" w:pos="3976"/>
        </w:tabs>
        <w:ind w:left="0" w:right="142" w:firstLine="426"/>
        <w:jc w:val="right"/>
        <w:rPr>
          <w:i/>
          <w:sz w:val="18"/>
          <w:szCs w:val="18"/>
        </w:rPr>
      </w:pPr>
      <w:r w:rsidRPr="00B27934">
        <w:rPr>
          <w:i/>
          <w:sz w:val="18"/>
          <w:szCs w:val="18"/>
        </w:rPr>
        <w:t xml:space="preserve">лесного </w:t>
      </w:r>
      <w:proofErr w:type="spellStart"/>
      <w:r w:rsidRPr="00B27934">
        <w:rPr>
          <w:i/>
          <w:sz w:val="18"/>
          <w:szCs w:val="18"/>
        </w:rPr>
        <w:t>контроляи</w:t>
      </w:r>
      <w:proofErr w:type="spellEnd"/>
      <w:r w:rsidRPr="00B27934">
        <w:rPr>
          <w:i/>
          <w:sz w:val="18"/>
          <w:szCs w:val="18"/>
        </w:rPr>
        <w:t xml:space="preserve"> соблюдения правил благоустройства</w:t>
      </w:r>
      <w:r w:rsidRPr="00B27934">
        <w:rPr>
          <w:i/>
          <w:sz w:val="18"/>
          <w:szCs w:val="18"/>
        </w:rPr>
        <w:tab/>
      </w:r>
      <w:r w:rsidRPr="00B27934">
        <w:rPr>
          <w:i/>
          <w:sz w:val="18"/>
          <w:szCs w:val="18"/>
        </w:rPr>
        <w:tab/>
      </w:r>
      <w:r w:rsidRPr="00B27934">
        <w:rPr>
          <w:i/>
          <w:sz w:val="18"/>
          <w:szCs w:val="18"/>
        </w:rPr>
        <w:tab/>
      </w:r>
      <w:r w:rsidRPr="00B27934">
        <w:rPr>
          <w:i/>
          <w:sz w:val="18"/>
          <w:szCs w:val="18"/>
        </w:rPr>
        <w:tab/>
        <w:t xml:space="preserve">             Т.И. Гурова</w:t>
      </w:r>
    </w:p>
    <w:p w:rsidR="003815BD" w:rsidRPr="00B27934" w:rsidRDefault="003815BD" w:rsidP="00B27934">
      <w:pPr>
        <w:tabs>
          <w:tab w:val="left" w:pos="426"/>
          <w:tab w:val="left" w:pos="3976"/>
        </w:tabs>
        <w:ind w:left="0" w:right="142" w:firstLine="426"/>
        <w:jc w:val="right"/>
        <w:rPr>
          <w:i/>
          <w:sz w:val="18"/>
          <w:szCs w:val="18"/>
        </w:rPr>
      </w:pPr>
      <w:r w:rsidRPr="00B27934">
        <w:rPr>
          <w:i/>
          <w:sz w:val="18"/>
          <w:szCs w:val="18"/>
        </w:rPr>
        <w:t xml:space="preserve">                                                         </w:t>
      </w:r>
    </w:p>
    <w:p w:rsidR="003815BD" w:rsidRDefault="003815BD" w:rsidP="00F81A32">
      <w:pPr>
        <w:tabs>
          <w:tab w:val="left" w:pos="426"/>
          <w:tab w:val="left" w:pos="3976"/>
        </w:tabs>
        <w:ind w:left="0" w:right="142" w:firstLine="426"/>
        <w:jc w:val="right"/>
        <w:rPr>
          <w:sz w:val="18"/>
          <w:szCs w:val="18"/>
        </w:rPr>
      </w:pPr>
    </w:p>
    <w:p w:rsidR="009170BB" w:rsidRDefault="009170BB" w:rsidP="00F81A32">
      <w:pPr>
        <w:tabs>
          <w:tab w:val="left" w:pos="426"/>
          <w:tab w:val="left" w:pos="3976"/>
        </w:tabs>
        <w:ind w:left="0" w:right="142" w:firstLine="426"/>
        <w:jc w:val="right"/>
        <w:rPr>
          <w:sz w:val="18"/>
          <w:szCs w:val="18"/>
        </w:rPr>
      </w:pPr>
    </w:p>
    <w:p w:rsidR="009170BB" w:rsidRDefault="009170BB" w:rsidP="00F81A32">
      <w:pPr>
        <w:tabs>
          <w:tab w:val="left" w:pos="426"/>
          <w:tab w:val="left" w:pos="3976"/>
        </w:tabs>
        <w:ind w:left="0" w:right="142" w:firstLine="426"/>
        <w:jc w:val="right"/>
        <w:rPr>
          <w:sz w:val="18"/>
          <w:szCs w:val="18"/>
        </w:rPr>
      </w:pPr>
    </w:p>
    <w:p w:rsidR="009170BB" w:rsidRPr="003815BD" w:rsidRDefault="009170BB" w:rsidP="00F81A32">
      <w:pPr>
        <w:tabs>
          <w:tab w:val="left" w:pos="426"/>
          <w:tab w:val="left" w:pos="3976"/>
        </w:tabs>
        <w:ind w:left="0" w:right="142" w:firstLine="426"/>
        <w:jc w:val="right"/>
        <w:rPr>
          <w:sz w:val="18"/>
          <w:szCs w:val="18"/>
        </w:rPr>
      </w:pPr>
    </w:p>
    <w:p w:rsidR="003815BD" w:rsidRPr="003815BD" w:rsidRDefault="003815BD" w:rsidP="00F81A32">
      <w:pPr>
        <w:tabs>
          <w:tab w:val="left" w:pos="426"/>
          <w:tab w:val="left" w:pos="3976"/>
        </w:tabs>
        <w:ind w:left="0" w:right="142" w:firstLine="426"/>
        <w:jc w:val="right"/>
        <w:rPr>
          <w:sz w:val="18"/>
          <w:szCs w:val="18"/>
        </w:rPr>
      </w:pPr>
      <w:r w:rsidRPr="003815BD">
        <w:rPr>
          <w:sz w:val="18"/>
          <w:szCs w:val="18"/>
        </w:rPr>
        <w:t xml:space="preserve"> Утверждено:  </w:t>
      </w:r>
    </w:p>
    <w:p w:rsidR="003815BD" w:rsidRPr="003815BD" w:rsidRDefault="003815BD" w:rsidP="00F81A32">
      <w:pPr>
        <w:tabs>
          <w:tab w:val="left" w:pos="426"/>
          <w:tab w:val="left" w:pos="3976"/>
        </w:tabs>
        <w:ind w:left="0" w:right="142" w:firstLine="426"/>
        <w:jc w:val="right"/>
        <w:rPr>
          <w:sz w:val="18"/>
          <w:szCs w:val="18"/>
        </w:rPr>
      </w:pPr>
      <w:r w:rsidRPr="003815BD">
        <w:rPr>
          <w:sz w:val="18"/>
          <w:szCs w:val="18"/>
        </w:rPr>
        <w:t>Приложение №3</w:t>
      </w:r>
    </w:p>
    <w:p w:rsidR="003815BD" w:rsidRPr="003815BD" w:rsidRDefault="003815BD" w:rsidP="00F81A32">
      <w:pPr>
        <w:tabs>
          <w:tab w:val="left" w:pos="426"/>
          <w:tab w:val="left" w:pos="3976"/>
        </w:tabs>
        <w:ind w:left="0" w:right="142" w:firstLine="426"/>
        <w:jc w:val="right"/>
        <w:rPr>
          <w:sz w:val="18"/>
          <w:szCs w:val="18"/>
        </w:rPr>
      </w:pPr>
      <w:r w:rsidRPr="003815BD">
        <w:rPr>
          <w:sz w:val="18"/>
          <w:szCs w:val="18"/>
        </w:rPr>
        <w:t>к Постановлению администрации</w:t>
      </w:r>
    </w:p>
    <w:p w:rsidR="003815BD" w:rsidRPr="003815BD" w:rsidRDefault="003815BD" w:rsidP="00F81A32">
      <w:pPr>
        <w:tabs>
          <w:tab w:val="left" w:pos="426"/>
          <w:tab w:val="left" w:pos="3976"/>
        </w:tabs>
        <w:ind w:left="0" w:right="142" w:firstLine="426"/>
        <w:jc w:val="right"/>
        <w:rPr>
          <w:sz w:val="18"/>
          <w:szCs w:val="18"/>
        </w:rPr>
      </w:pPr>
      <w:proofErr w:type="spellStart"/>
      <w:r w:rsidRPr="003815BD">
        <w:rPr>
          <w:sz w:val="18"/>
          <w:szCs w:val="18"/>
        </w:rPr>
        <w:lastRenderedPageBreak/>
        <w:t>Хомутовского</w:t>
      </w:r>
      <w:proofErr w:type="spellEnd"/>
      <w:r w:rsidRPr="003815BD">
        <w:rPr>
          <w:sz w:val="18"/>
          <w:szCs w:val="18"/>
        </w:rPr>
        <w:t xml:space="preserve"> муниципального образования</w:t>
      </w:r>
    </w:p>
    <w:p w:rsidR="00F81A32" w:rsidRPr="003815BD" w:rsidRDefault="00F81A32" w:rsidP="00F81A32">
      <w:pPr>
        <w:tabs>
          <w:tab w:val="left" w:pos="426"/>
          <w:tab w:val="left" w:pos="3976"/>
        </w:tabs>
        <w:ind w:left="0" w:right="142" w:firstLine="426"/>
        <w:jc w:val="right"/>
        <w:rPr>
          <w:sz w:val="18"/>
          <w:szCs w:val="18"/>
        </w:rPr>
      </w:pPr>
      <w:r w:rsidRPr="003815BD">
        <w:rPr>
          <w:sz w:val="18"/>
          <w:szCs w:val="18"/>
        </w:rPr>
        <w:t>№ __</w:t>
      </w:r>
      <w:r>
        <w:rPr>
          <w:sz w:val="18"/>
          <w:szCs w:val="18"/>
          <w:u w:val="single"/>
        </w:rPr>
        <w:t>67 о/д</w:t>
      </w:r>
      <w:r w:rsidRPr="003815BD">
        <w:rPr>
          <w:sz w:val="18"/>
          <w:szCs w:val="18"/>
        </w:rPr>
        <w:t>__ от «_</w:t>
      </w:r>
      <w:r>
        <w:rPr>
          <w:sz w:val="18"/>
          <w:szCs w:val="18"/>
          <w:u w:val="single"/>
        </w:rPr>
        <w:t>28</w:t>
      </w:r>
      <w:r w:rsidRPr="003815BD">
        <w:rPr>
          <w:sz w:val="18"/>
          <w:szCs w:val="18"/>
        </w:rPr>
        <w:t>_» __</w:t>
      </w:r>
      <w:r>
        <w:rPr>
          <w:sz w:val="18"/>
          <w:szCs w:val="18"/>
          <w:u w:val="single"/>
        </w:rPr>
        <w:t>03</w:t>
      </w:r>
      <w:r w:rsidRPr="003815BD">
        <w:rPr>
          <w:sz w:val="18"/>
          <w:szCs w:val="18"/>
        </w:rPr>
        <w:t>__20_</w:t>
      </w:r>
      <w:r>
        <w:rPr>
          <w:sz w:val="18"/>
          <w:szCs w:val="18"/>
          <w:u w:val="single"/>
        </w:rPr>
        <w:t>22г.</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F81A32">
      <w:pPr>
        <w:tabs>
          <w:tab w:val="left" w:pos="426"/>
          <w:tab w:val="left" w:pos="3976"/>
        </w:tabs>
        <w:ind w:left="0" w:right="142" w:firstLine="426"/>
        <w:jc w:val="center"/>
        <w:rPr>
          <w:sz w:val="18"/>
          <w:szCs w:val="18"/>
        </w:rPr>
      </w:pPr>
      <w:r w:rsidRPr="003815BD">
        <w:rPr>
          <w:sz w:val="18"/>
          <w:szCs w:val="18"/>
        </w:rPr>
        <w:t>Состав конкурсной комиссии.</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Председатель комиссии:</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Руководитель по вопросам градостроительных и земельных отношений администрации </w:t>
      </w:r>
      <w:proofErr w:type="spellStart"/>
      <w:r w:rsidRPr="003815BD">
        <w:rPr>
          <w:sz w:val="18"/>
          <w:szCs w:val="18"/>
        </w:rPr>
        <w:t>Шумова</w:t>
      </w:r>
      <w:proofErr w:type="spellEnd"/>
      <w:r w:rsidRPr="003815BD">
        <w:rPr>
          <w:sz w:val="18"/>
          <w:szCs w:val="18"/>
        </w:rPr>
        <w:t xml:space="preserve"> Н.В.</w:t>
      </w:r>
    </w:p>
    <w:tbl>
      <w:tblPr>
        <w:tblW w:w="10173" w:type="dxa"/>
        <w:tblLook w:val="04A0" w:firstRow="1" w:lastRow="0" w:firstColumn="1" w:lastColumn="0" w:noHBand="0" w:noVBand="1"/>
      </w:tblPr>
      <w:tblGrid>
        <w:gridCol w:w="10173"/>
      </w:tblGrid>
      <w:tr w:rsidR="0092398E" w:rsidRPr="003815BD" w:rsidTr="0092398E">
        <w:tc>
          <w:tcPr>
            <w:tcW w:w="10173" w:type="dxa"/>
          </w:tcPr>
          <w:p w:rsidR="0092398E" w:rsidRPr="003815BD" w:rsidRDefault="0092398E" w:rsidP="003815BD">
            <w:pPr>
              <w:tabs>
                <w:tab w:val="left" w:pos="426"/>
                <w:tab w:val="left" w:pos="3976"/>
              </w:tabs>
              <w:ind w:left="0" w:right="142" w:firstLine="426"/>
              <w:rPr>
                <w:sz w:val="18"/>
                <w:szCs w:val="18"/>
              </w:rPr>
            </w:pPr>
          </w:p>
          <w:p w:rsidR="0092398E" w:rsidRPr="003815BD" w:rsidRDefault="0092398E" w:rsidP="003815BD">
            <w:pPr>
              <w:tabs>
                <w:tab w:val="left" w:pos="426"/>
                <w:tab w:val="left" w:pos="3976"/>
              </w:tabs>
              <w:ind w:left="0" w:right="142" w:firstLine="426"/>
              <w:rPr>
                <w:sz w:val="18"/>
                <w:szCs w:val="18"/>
              </w:rPr>
            </w:pPr>
            <w:r w:rsidRPr="003815BD">
              <w:rPr>
                <w:sz w:val="18"/>
                <w:szCs w:val="18"/>
              </w:rPr>
              <w:t xml:space="preserve">Заместитель председателя комиссии: </w:t>
            </w:r>
          </w:p>
        </w:tc>
      </w:tr>
      <w:tr w:rsidR="0092398E" w:rsidRPr="003815BD" w:rsidTr="0092398E">
        <w:tc>
          <w:tcPr>
            <w:tcW w:w="10173" w:type="dxa"/>
          </w:tcPr>
          <w:p w:rsidR="0092398E" w:rsidRPr="003815BD" w:rsidRDefault="0092398E" w:rsidP="003815BD">
            <w:pPr>
              <w:tabs>
                <w:tab w:val="left" w:pos="426"/>
                <w:tab w:val="left" w:pos="3976"/>
              </w:tabs>
              <w:ind w:left="0" w:right="142" w:firstLine="426"/>
              <w:rPr>
                <w:sz w:val="18"/>
                <w:szCs w:val="18"/>
              </w:rPr>
            </w:pPr>
            <w:r w:rsidRPr="003815BD">
              <w:rPr>
                <w:sz w:val="18"/>
                <w:szCs w:val="18"/>
              </w:rPr>
              <w:t>Начальник отдела муниципального земельного, лесного контроля и соблюдения правил благоустройства Гурова Т.И.</w:t>
            </w:r>
          </w:p>
        </w:tc>
      </w:tr>
      <w:tr w:rsidR="0092398E" w:rsidRPr="003815BD" w:rsidTr="0092398E">
        <w:tc>
          <w:tcPr>
            <w:tcW w:w="10173" w:type="dxa"/>
          </w:tcPr>
          <w:p w:rsidR="0092398E" w:rsidRPr="003815BD" w:rsidRDefault="0092398E" w:rsidP="003815BD">
            <w:pPr>
              <w:tabs>
                <w:tab w:val="left" w:pos="426"/>
                <w:tab w:val="left" w:pos="3976"/>
              </w:tabs>
              <w:ind w:left="0" w:right="142" w:firstLine="426"/>
              <w:rPr>
                <w:sz w:val="18"/>
                <w:szCs w:val="18"/>
              </w:rPr>
            </w:pPr>
          </w:p>
          <w:p w:rsidR="0092398E" w:rsidRPr="003815BD" w:rsidRDefault="0092398E" w:rsidP="003815BD">
            <w:pPr>
              <w:tabs>
                <w:tab w:val="left" w:pos="426"/>
                <w:tab w:val="left" w:pos="3976"/>
              </w:tabs>
              <w:ind w:left="0" w:right="142" w:firstLine="426"/>
              <w:rPr>
                <w:sz w:val="18"/>
                <w:szCs w:val="18"/>
              </w:rPr>
            </w:pPr>
            <w:r w:rsidRPr="003815BD">
              <w:rPr>
                <w:sz w:val="18"/>
                <w:szCs w:val="18"/>
              </w:rPr>
              <w:t xml:space="preserve">Секретарь комиссии: </w:t>
            </w:r>
          </w:p>
          <w:p w:rsidR="0092398E" w:rsidRPr="003815BD" w:rsidRDefault="0092398E" w:rsidP="003815BD">
            <w:pPr>
              <w:tabs>
                <w:tab w:val="left" w:pos="426"/>
                <w:tab w:val="left" w:pos="3976"/>
              </w:tabs>
              <w:ind w:left="0" w:right="142" w:firstLine="426"/>
              <w:rPr>
                <w:sz w:val="18"/>
                <w:szCs w:val="18"/>
              </w:rPr>
            </w:pPr>
            <w:r w:rsidRPr="003815BD">
              <w:rPr>
                <w:sz w:val="18"/>
                <w:szCs w:val="18"/>
              </w:rPr>
              <w:t xml:space="preserve">Главный специалист отдела муниципального земельного, лесного контроля и соблюдения правил благоустройства </w:t>
            </w:r>
            <w:proofErr w:type="spellStart"/>
            <w:r w:rsidRPr="003815BD">
              <w:rPr>
                <w:sz w:val="18"/>
                <w:szCs w:val="18"/>
              </w:rPr>
              <w:t>Метлева</w:t>
            </w:r>
            <w:proofErr w:type="spellEnd"/>
            <w:r w:rsidRPr="003815BD">
              <w:rPr>
                <w:sz w:val="18"/>
                <w:szCs w:val="18"/>
              </w:rPr>
              <w:t xml:space="preserve"> И.Н.</w:t>
            </w:r>
          </w:p>
          <w:p w:rsidR="0092398E" w:rsidRPr="003815BD" w:rsidRDefault="0092398E" w:rsidP="003815BD">
            <w:pPr>
              <w:tabs>
                <w:tab w:val="left" w:pos="426"/>
                <w:tab w:val="left" w:pos="3976"/>
              </w:tabs>
              <w:ind w:left="0" w:right="142" w:firstLine="426"/>
              <w:rPr>
                <w:sz w:val="18"/>
                <w:szCs w:val="18"/>
              </w:rPr>
            </w:pPr>
          </w:p>
          <w:p w:rsidR="0092398E" w:rsidRPr="003815BD" w:rsidRDefault="0092398E" w:rsidP="003815BD">
            <w:pPr>
              <w:tabs>
                <w:tab w:val="left" w:pos="426"/>
                <w:tab w:val="left" w:pos="3976"/>
              </w:tabs>
              <w:ind w:left="0" w:right="142" w:firstLine="426"/>
              <w:rPr>
                <w:sz w:val="18"/>
                <w:szCs w:val="18"/>
              </w:rPr>
            </w:pPr>
            <w:r w:rsidRPr="003815BD">
              <w:rPr>
                <w:sz w:val="18"/>
                <w:szCs w:val="18"/>
              </w:rPr>
              <w:t>Члены комиссии:</w:t>
            </w:r>
          </w:p>
          <w:p w:rsidR="0092398E" w:rsidRPr="003815BD" w:rsidRDefault="0092398E" w:rsidP="003D41F5">
            <w:pPr>
              <w:numPr>
                <w:ilvl w:val="0"/>
                <w:numId w:val="16"/>
              </w:numPr>
              <w:tabs>
                <w:tab w:val="left" w:pos="426"/>
                <w:tab w:val="left" w:pos="3976"/>
              </w:tabs>
              <w:ind w:right="142"/>
              <w:rPr>
                <w:sz w:val="18"/>
                <w:szCs w:val="18"/>
              </w:rPr>
            </w:pPr>
            <w:r w:rsidRPr="003815BD">
              <w:rPr>
                <w:sz w:val="18"/>
                <w:szCs w:val="18"/>
              </w:rPr>
              <w:t>Депутат Думы Иркутского районного муниципального образования Поляков С.А. (по согласованию)</w:t>
            </w:r>
          </w:p>
          <w:p w:rsidR="0092398E" w:rsidRPr="003815BD" w:rsidRDefault="0092398E" w:rsidP="003D41F5">
            <w:pPr>
              <w:numPr>
                <w:ilvl w:val="0"/>
                <w:numId w:val="16"/>
              </w:numPr>
              <w:tabs>
                <w:tab w:val="left" w:pos="426"/>
                <w:tab w:val="left" w:pos="3976"/>
              </w:tabs>
              <w:ind w:right="142"/>
              <w:rPr>
                <w:sz w:val="18"/>
                <w:szCs w:val="18"/>
              </w:rPr>
            </w:pPr>
            <w:r w:rsidRPr="003815BD">
              <w:rPr>
                <w:sz w:val="18"/>
                <w:szCs w:val="18"/>
              </w:rPr>
              <w:t xml:space="preserve">Депутат Думы </w:t>
            </w:r>
            <w:proofErr w:type="spellStart"/>
            <w:r w:rsidRPr="003815BD">
              <w:rPr>
                <w:sz w:val="18"/>
                <w:szCs w:val="18"/>
              </w:rPr>
              <w:t>Хомутовского</w:t>
            </w:r>
            <w:proofErr w:type="spellEnd"/>
            <w:r w:rsidRPr="003815BD">
              <w:rPr>
                <w:sz w:val="18"/>
                <w:szCs w:val="18"/>
              </w:rPr>
              <w:t xml:space="preserve"> муниципального образования Коврига В.М. (по согласованию) </w:t>
            </w:r>
          </w:p>
          <w:p w:rsidR="0092398E" w:rsidRPr="003815BD" w:rsidRDefault="0092398E" w:rsidP="003D41F5">
            <w:pPr>
              <w:numPr>
                <w:ilvl w:val="0"/>
                <w:numId w:val="16"/>
              </w:numPr>
              <w:tabs>
                <w:tab w:val="left" w:pos="426"/>
                <w:tab w:val="left" w:pos="3976"/>
              </w:tabs>
              <w:ind w:right="142"/>
              <w:rPr>
                <w:sz w:val="18"/>
                <w:szCs w:val="18"/>
              </w:rPr>
            </w:pPr>
            <w:r w:rsidRPr="003815BD">
              <w:rPr>
                <w:sz w:val="18"/>
                <w:szCs w:val="18"/>
              </w:rPr>
              <w:t xml:space="preserve">Заведующий информационным центром – главный редактор </w:t>
            </w:r>
            <w:proofErr w:type="spellStart"/>
            <w:r w:rsidRPr="003815BD">
              <w:rPr>
                <w:sz w:val="18"/>
                <w:szCs w:val="18"/>
              </w:rPr>
              <w:t>Зиборова</w:t>
            </w:r>
            <w:proofErr w:type="spellEnd"/>
            <w:r w:rsidRPr="003815BD">
              <w:rPr>
                <w:sz w:val="18"/>
                <w:szCs w:val="18"/>
              </w:rPr>
              <w:t xml:space="preserve"> Н.А. </w:t>
            </w:r>
          </w:p>
          <w:p w:rsidR="0092398E" w:rsidRPr="003815BD" w:rsidRDefault="0092398E" w:rsidP="003D41F5">
            <w:pPr>
              <w:numPr>
                <w:ilvl w:val="0"/>
                <w:numId w:val="16"/>
              </w:numPr>
              <w:tabs>
                <w:tab w:val="left" w:pos="426"/>
                <w:tab w:val="left" w:pos="3976"/>
              </w:tabs>
              <w:ind w:right="142"/>
              <w:rPr>
                <w:sz w:val="18"/>
                <w:szCs w:val="18"/>
              </w:rPr>
            </w:pPr>
            <w:r w:rsidRPr="003815BD">
              <w:rPr>
                <w:sz w:val="18"/>
                <w:szCs w:val="18"/>
              </w:rPr>
              <w:t xml:space="preserve">Начальник социального отдела </w:t>
            </w:r>
            <w:proofErr w:type="spellStart"/>
            <w:r w:rsidRPr="003815BD">
              <w:rPr>
                <w:sz w:val="18"/>
                <w:szCs w:val="18"/>
              </w:rPr>
              <w:t>Гуневич</w:t>
            </w:r>
            <w:proofErr w:type="spellEnd"/>
            <w:r w:rsidRPr="003815BD">
              <w:rPr>
                <w:sz w:val="18"/>
                <w:szCs w:val="18"/>
              </w:rPr>
              <w:t xml:space="preserve"> Л.Л.</w:t>
            </w:r>
          </w:p>
          <w:p w:rsidR="0092398E" w:rsidRPr="003815BD" w:rsidRDefault="0092398E" w:rsidP="003815BD">
            <w:pPr>
              <w:tabs>
                <w:tab w:val="left" w:pos="426"/>
                <w:tab w:val="left" w:pos="3976"/>
              </w:tabs>
              <w:ind w:left="0" w:right="142" w:firstLine="426"/>
              <w:rPr>
                <w:sz w:val="18"/>
                <w:szCs w:val="18"/>
              </w:rPr>
            </w:pPr>
          </w:p>
        </w:tc>
      </w:tr>
    </w:tbl>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p>
    <w:p w:rsidR="003815BD" w:rsidRDefault="003815BD" w:rsidP="004A1F11">
      <w:pPr>
        <w:tabs>
          <w:tab w:val="left" w:pos="426"/>
          <w:tab w:val="left" w:pos="3976"/>
        </w:tabs>
        <w:ind w:left="0" w:right="142" w:firstLine="426"/>
        <w:jc w:val="right"/>
        <w:rPr>
          <w:i/>
          <w:sz w:val="18"/>
          <w:szCs w:val="18"/>
        </w:rPr>
      </w:pPr>
      <w:r w:rsidRPr="004A1F11">
        <w:rPr>
          <w:i/>
          <w:sz w:val="18"/>
          <w:szCs w:val="18"/>
        </w:rPr>
        <w:t>Начальник отдела муниципального</w:t>
      </w:r>
      <w:r w:rsidR="004A1F11">
        <w:rPr>
          <w:i/>
          <w:sz w:val="18"/>
          <w:szCs w:val="18"/>
        </w:rPr>
        <w:t xml:space="preserve"> </w:t>
      </w:r>
      <w:r w:rsidRPr="004A1F11">
        <w:rPr>
          <w:i/>
          <w:sz w:val="18"/>
          <w:szCs w:val="18"/>
        </w:rPr>
        <w:t xml:space="preserve">земельного, лесного </w:t>
      </w:r>
      <w:proofErr w:type="spellStart"/>
      <w:r w:rsidRPr="004A1F11">
        <w:rPr>
          <w:i/>
          <w:sz w:val="18"/>
          <w:szCs w:val="18"/>
        </w:rPr>
        <w:t>контроляи</w:t>
      </w:r>
      <w:proofErr w:type="spellEnd"/>
      <w:r w:rsidRPr="004A1F11">
        <w:rPr>
          <w:i/>
          <w:sz w:val="18"/>
          <w:szCs w:val="18"/>
        </w:rPr>
        <w:t xml:space="preserve"> соблюдения правил благоустройства</w:t>
      </w:r>
      <w:r w:rsidRPr="004A1F11">
        <w:rPr>
          <w:i/>
          <w:sz w:val="18"/>
          <w:szCs w:val="18"/>
        </w:rPr>
        <w:tab/>
      </w:r>
      <w:r w:rsidRPr="004A1F11">
        <w:rPr>
          <w:i/>
          <w:sz w:val="18"/>
          <w:szCs w:val="18"/>
        </w:rPr>
        <w:tab/>
      </w:r>
      <w:r w:rsidRPr="004A1F11">
        <w:rPr>
          <w:i/>
          <w:sz w:val="18"/>
          <w:szCs w:val="18"/>
        </w:rPr>
        <w:tab/>
        <w:t xml:space="preserve">        </w:t>
      </w:r>
      <w:r w:rsidR="004A1F11">
        <w:rPr>
          <w:i/>
          <w:sz w:val="18"/>
          <w:szCs w:val="18"/>
        </w:rPr>
        <w:t xml:space="preserve">   </w:t>
      </w:r>
      <w:r w:rsidRPr="004A1F11">
        <w:rPr>
          <w:i/>
          <w:sz w:val="18"/>
          <w:szCs w:val="18"/>
        </w:rPr>
        <w:t xml:space="preserve">   </w:t>
      </w:r>
      <w:r w:rsidRPr="004A1F11">
        <w:rPr>
          <w:i/>
          <w:sz w:val="18"/>
          <w:szCs w:val="18"/>
        </w:rPr>
        <w:tab/>
        <w:t>Т.И. Гурова</w:t>
      </w:r>
    </w:p>
    <w:p w:rsidR="004A1F11" w:rsidRDefault="004A1F11" w:rsidP="004A1F11">
      <w:pPr>
        <w:tabs>
          <w:tab w:val="left" w:pos="426"/>
          <w:tab w:val="left" w:pos="3976"/>
        </w:tabs>
        <w:ind w:left="0" w:right="142" w:firstLine="426"/>
        <w:jc w:val="right"/>
        <w:rPr>
          <w:i/>
          <w:sz w:val="18"/>
          <w:szCs w:val="18"/>
        </w:rPr>
      </w:pPr>
    </w:p>
    <w:p w:rsidR="009170BB" w:rsidRPr="004A1F11" w:rsidRDefault="009170BB" w:rsidP="004A1F11">
      <w:pPr>
        <w:tabs>
          <w:tab w:val="left" w:pos="426"/>
          <w:tab w:val="left" w:pos="3976"/>
        </w:tabs>
        <w:ind w:left="0" w:right="142" w:firstLine="426"/>
        <w:jc w:val="right"/>
        <w:rPr>
          <w:i/>
          <w:sz w:val="18"/>
          <w:szCs w:val="18"/>
        </w:rPr>
      </w:pPr>
    </w:p>
    <w:p w:rsidR="003815BD" w:rsidRPr="003815BD" w:rsidRDefault="003815BD" w:rsidP="004A1F11">
      <w:pPr>
        <w:tabs>
          <w:tab w:val="left" w:pos="426"/>
          <w:tab w:val="left" w:pos="3976"/>
        </w:tabs>
        <w:ind w:left="0" w:right="142" w:firstLine="426"/>
        <w:jc w:val="right"/>
        <w:rPr>
          <w:sz w:val="18"/>
          <w:szCs w:val="18"/>
        </w:rPr>
      </w:pPr>
      <w:r w:rsidRPr="003815BD">
        <w:rPr>
          <w:sz w:val="18"/>
          <w:szCs w:val="18"/>
        </w:rPr>
        <w:t>Приложение №4</w:t>
      </w:r>
    </w:p>
    <w:p w:rsidR="003815BD" w:rsidRPr="003815BD" w:rsidRDefault="003815BD" w:rsidP="004A1F11">
      <w:pPr>
        <w:tabs>
          <w:tab w:val="left" w:pos="426"/>
          <w:tab w:val="left" w:pos="3976"/>
        </w:tabs>
        <w:ind w:left="0" w:right="142" w:firstLine="426"/>
        <w:jc w:val="right"/>
        <w:rPr>
          <w:sz w:val="18"/>
          <w:szCs w:val="18"/>
        </w:rPr>
      </w:pPr>
      <w:r w:rsidRPr="003815BD">
        <w:rPr>
          <w:sz w:val="18"/>
          <w:szCs w:val="18"/>
        </w:rPr>
        <w:t>к Постановлению администрации</w:t>
      </w:r>
    </w:p>
    <w:p w:rsidR="003815BD" w:rsidRPr="003815BD" w:rsidRDefault="003815BD" w:rsidP="004A1F11">
      <w:pPr>
        <w:tabs>
          <w:tab w:val="left" w:pos="426"/>
          <w:tab w:val="left" w:pos="3976"/>
        </w:tabs>
        <w:ind w:left="0" w:right="142" w:firstLine="426"/>
        <w:jc w:val="right"/>
        <w:rPr>
          <w:sz w:val="18"/>
          <w:szCs w:val="18"/>
        </w:rPr>
      </w:pPr>
      <w:proofErr w:type="spellStart"/>
      <w:r w:rsidRPr="003815BD">
        <w:rPr>
          <w:sz w:val="18"/>
          <w:szCs w:val="18"/>
        </w:rPr>
        <w:t>Хомутовского</w:t>
      </w:r>
      <w:proofErr w:type="spellEnd"/>
      <w:r w:rsidRPr="003815BD">
        <w:rPr>
          <w:sz w:val="18"/>
          <w:szCs w:val="18"/>
        </w:rPr>
        <w:t xml:space="preserve"> муниципального образования</w:t>
      </w:r>
    </w:p>
    <w:p w:rsidR="004A1F11" w:rsidRPr="003815BD" w:rsidRDefault="004A1F11" w:rsidP="004A1F11">
      <w:pPr>
        <w:tabs>
          <w:tab w:val="left" w:pos="426"/>
          <w:tab w:val="left" w:pos="3976"/>
        </w:tabs>
        <w:ind w:left="0" w:right="142" w:firstLine="426"/>
        <w:jc w:val="right"/>
        <w:rPr>
          <w:sz w:val="18"/>
          <w:szCs w:val="18"/>
        </w:rPr>
      </w:pPr>
      <w:r w:rsidRPr="003815BD">
        <w:rPr>
          <w:sz w:val="18"/>
          <w:szCs w:val="18"/>
        </w:rPr>
        <w:t>№ __</w:t>
      </w:r>
      <w:r>
        <w:rPr>
          <w:sz w:val="18"/>
          <w:szCs w:val="18"/>
          <w:u w:val="single"/>
        </w:rPr>
        <w:t>67 о/д</w:t>
      </w:r>
      <w:r w:rsidRPr="003815BD">
        <w:rPr>
          <w:sz w:val="18"/>
          <w:szCs w:val="18"/>
        </w:rPr>
        <w:t>__ от «_</w:t>
      </w:r>
      <w:r>
        <w:rPr>
          <w:sz w:val="18"/>
          <w:szCs w:val="18"/>
          <w:u w:val="single"/>
        </w:rPr>
        <w:t>28</w:t>
      </w:r>
      <w:r w:rsidRPr="003815BD">
        <w:rPr>
          <w:sz w:val="18"/>
          <w:szCs w:val="18"/>
        </w:rPr>
        <w:t>_» __</w:t>
      </w:r>
      <w:r>
        <w:rPr>
          <w:sz w:val="18"/>
          <w:szCs w:val="18"/>
          <w:u w:val="single"/>
        </w:rPr>
        <w:t>03</w:t>
      </w:r>
      <w:r w:rsidRPr="003815BD">
        <w:rPr>
          <w:sz w:val="18"/>
          <w:szCs w:val="18"/>
        </w:rPr>
        <w:t>__20_</w:t>
      </w:r>
      <w:r>
        <w:rPr>
          <w:sz w:val="18"/>
          <w:szCs w:val="18"/>
          <w:u w:val="single"/>
        </w:rPr>
        <w:t>22г.</w:t>
      </w:r>
    </w:p>
    <w:p w:rsidR="003815BD" w:rsidRPr="003815BD" w:rsidRDefault="003815BD" w:rsidP="00094DDC">
      <w:pPr>
        <w:tabs>
          <w:tab w:val="left" w:pos="426"/>
          <w:tab w:val="left" w:pos="3976"/>
        </w:tabs>
        <w:ind w:left="0" w:right="142" w:firstLine="426"/>
        <w:jc w:val="center"/>
        <w:rPr>
          <w:sz w:val="18"/>
          <w:szCs w:val="18"/>
        </w:rPr>
      </w:pPr>
    </w:p>
    <w:p w:rsidR="003815BD" w:rsidRPr="003815BD" w:rsidRDefault="003815BD" w:rsidP="00094DDC">
      <w:pPr>
        <w:tabs>
          <w:tab w:val="left" w:pos="426"/>
          <w:tab w:val="left" w:pos="3976"/>
        </w:tabs>
        <w:ind w:left="0" w:right="142" w:firstLine="426"/>
        <w:jc w:val="center"/>
        <w:rPr>
          <w:sz w:val="18"/>
          <w:szCs w:val="18"/>
        </w:rPr>
      </w:pPr>
      <w:r w:rsidRPr="003815BD">
        <w:rPr>
          <w:sz w:val="18"/>
          <w:szCs w:val="18"/>
        </w:rPr>
        <w:t>Типовая форма</w:t>
      </w:r>
    </w:p>
    <w:p w:rsidR="003815BD" w:rsidRPr="003815BD" w:rsidRDefault="003815BD" w:rsidP="00094DDC">
      <w:pPr>
        <w:tabs>
          <w:tab w:val="left" w:pos="426"/>
          <w:tab w:val="left" w:pos="3976"/>
        </w:tabs>
        <w:ind w:left="0" w:right="142" w:firstLine="426"/>
        <w:jc w:val="center"/>
        <w:rPr>
          <w:sz w:val="18"/>
          <w:szCs w:val="18"/>
        </w:rPr>
      </w:pPr>
    </w:p>
    <w:p w:rsidR="003815BD" w:rsidRPr="003815BD" w:rsidRDefault="003815BD" w:rsidP="00094DDC">
      <w:pPr>
        <w:tabs>
          <w:tab w:val="left" w:pos="426"/>
          <w:tab w:val="left" w:pos="3976"/>
        </w:tabs>
        <w:ind w:left="0" w:right="142" w:firstLine="426"/>
        <w:jc w:val="center"/>
        <w:rPr>
          <w:sz w:val="18"/>
          <w:szCs w:val="18"/>
        </w:rPr>
      </w:pPr>
      <w:r w:rsidRPr="003815BD">
        <w:rPr>
          <w:sz w:val="18"/>
          <w:szCs w:val="18"/>
        </w:rPr>
        <w:t>АКТ ВЫЕЗДА КОНКУРСНОЙ КОМИССИИ</w:t>
      </w:r>
    </w:p>
    <w:p w:rsidR="003815BD" w:rsidRPr="003815BD" w:rsidRDefault="003815BD" w:rsidP="00094DDC">
      <w:pPr>
        <w:tabs>
          <w:tab w:val="left" w:pos="426"/>
          <w:tab w:val="left" w:pos="3976"/>
        </w:tabs>
        <w:ind w:left="0" w:right="142" w:firstLine="426"/>
        <w:jc w:val="center"/>
        <w:rPr>
          <w:sz w:val="18"/>
          <w:szCs w:val="18"/>
        </w:rPr>
      </w:pPr>
    </w:p>
    <w:p w:rsidR="003815BD" w:rsidRPr="003815BD" w:rsidRDefault="003815BD" w:rsidP="00094DDC">
      <w:pPr>
        <w:tabs>
          <w:tab w:val="left" w:pos="426"/>
          <w:tab w:val="left" w:pos="3976"/>
        </w:tabs>
        <w:ind w:left="0" w:right="142" w:firstLine="426"/>
        <w:jc w:val="center"/>
        <w:rPr>
          <w:sz w:val="18"/>
          <w:szCs w:val="18"/>
        </w:rPr>
      </w:pPr>
      <w:r w:rsidRPr="003815BD">
        <w:rPr>
          <w:sz w:val="18"/>
          <w:szCs w:val="18"/>
        </w:rPr>
        <w:t>СМОТР КОНКУРСА «ОБРАЗЦОВОЕ СОДЕРЖАНИЕ ЗДАНИЙ И ПРИЛЕГАЮЩИХ ТЕРРИТОРИЙ ПРЕДПРИЯТИЙ, УЧРЕЖДЕНИЙ И ОРГАНИЗАЦИЙ ВСЕХ ФОРМ СОБСТВЕННОСТИ  ХОМУТОВСКОГО МУНИЦИПАЛЬНОГО ОБРАЗОВАНИЯ»</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Дата: «__» ________ 20__ </w:t>
      </w:r>
    </w:p>
    <w:p w:rsidR="003815BD" w:rsidRPr="003815BD" w:rsidRDefault="003815BD" w:rsidP="003815BD">
      <w:pPr>
        <w:tabs>
          <w:tab w:val="left" w:pos="426"/>
          <w:tab w:val="left" w:pos="3976"/>
        </w:tabs>
        <w:ind w:left="0" w:right="142" w:firstLine="426"/>
        <w:rPr>
          <w:sz w:val="18"/>
          <w:szCs w:val="18"/>
        </w:rPr>
      </w:pPr>
      <w:r w:rsidRPr="003815BD">
        <w:rPr>
          <w:sz w:val="18"/>
          <w:szCs w:val="18"/>
        </w:rPr>
        <w:t>Наименование учреждения: _________________________</w:t>
      </w:r>
    </w:p>
    <w:p w:rsidR="003815BD" w:rsidRPr="003815BD" w:rsidRDefault="003815BD" w:rsidP="003815BD">
      <w:pPr>
        <w:tabs>
          <w:tab w:val="left" w:pos="426"/>
          <w:tab w:val="left" w:pos="3976"/>
        </w:tabs>
        <w:ind w:left="0" w:right="142" w:firstLine="426"/>
        <w:rPr>
          <w:b/>
          <w:sz w:val="18"/>
          <w:szCs w:val="18"/>
        </w:rPr>
      </w:pPr>
      <w:r w:rsidRPr="003815BD">
        <w:rPr>
          <w:b/>
          <w:sz w:val="18"/>
          <w:szCs w:val="18"/>
        </w:rPr>
        <w:t>Комиссия, действующая на основании:</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Постановления администрации </w:t>
      </w:r>
      <w:proofErr w:type="spellStart"/>
      <w:r w:rsidRPr="003815BD">
        <w:rPr>
          <w:sz w:val="18"/>
          <w:szCs w:val="18"/>
        </w:rPr>
        <w:t>Хомутовского</w:t>
      </w:r>
      <w:proofErr w:type="spellEnd"/>
      <w:r w:rsidRPr="003815BD">
        <w:rPr>
          <w:sz w:val="18"/>
          <w:szCs w:val="18"/>
        </w:rPr>
        <w:t xml:space="preserve"> муниципального образования  №____ о/д от ______ года  «Об утверждении положения о проведении конкурса на звание «Образцовое содержание зданий и прилегающих территорий предприятий, учреждений и организаций всех форм собственности </w:t>
      </w:r>
      <w:proofErr w:type="spellStart"/>
      <w:r w:rsidRPr="003815BD">
        <w:rPr>
          <w:sz w:val="18"/>
          <w:szCs w:val="18"/>
        </w:rPr>
        <w:t>Хомутовского</w:t>
      </w:r>
      <w:proofErr w:type="spellEnd"/>
      <w:r w:rsidRPr="003815BD">
        <w:rPr>
          <w:sz w:val="18"/>
          <w:szCs w:val="18"/>
        </w:rPr>
        <w:t xml:space="preserve"> муниципального образования» </w:t>
      </w:r>
    </w:p>
    <w:p w:rsidR="003815BD" w:rsidRPr="003815BD" w:rsidRDefault="003815BD" w:rsidP="003815BD">
      <w:pPr>
        <w:tabs>
          <w:tab w:val="left" w:pos="426"/>
          <w:tab w:val="left" w:pos="3976"/>
        </w:tabs>
        <w:ind w:left="0" w:right="142" w:firstLine="426"/>
        <w:rPr>
          <w:sz w:val="18"/>
          <w:szCs w:val="18"/>
        </w:rPr>
      </w:pPr>
      <w:r w:rsidRPr="003815BD">
        <w:rPr>
          <w:sz w:val="18"/>
          <w:szCs w:val="18"/>
        </w:rPr>
        <w:t>В составе:</w:t>
      </w:r>
    </w:p>
    <w:p w:rsidR="003815BD" w:rsidRPr="003815BD" w:rsidRDefault="003815BD" w:rsidP="003815BD">
      <w:pPr>
        <w:tabs>
          <w:tab w:val="left" w:pos="426"/>
          <w:tab w:val="left" w:pos="3976"/>
        </w:tabs>
        <w:ind w:left="0" w:right="142" w:firstLine="426"/>
        <w:rPr>
          <w:i/>
          <w:sz w:val="18"/>
          <w:szCs w:val="18"/>
          <w:u w:val="single"/>
        </w:rPr>
      </w:pPr>
      <w:r w:rsidRPr="003815BD">
        <w:rPr>
          <w:i/>
          <w:sz w:val="18"/>
          <w:szCs w:val="18"/>
          <w:u w:val="single"/>
        </w:rPr>
        <w:t>Председатель комиссии:</w:t>
      </w:r>
    </w:p>
    <w:p w:rsidR="003815BD" w:rsidRPr="003815BD" w:rsidRDefault="003815BD" w:rsidP="003815BD">
      <w:pPr>
        <w:tabs>
          <w:tab w:val="left" w:pos="426"/>
          <w:tab w:val="left" w:pos="3976"/>
        </w:tabs>
        <w:ind w:left="0" w:right="142" w:firstLine="426"/>
        <w:rPr>
          <w:sz w:val="18"/>
          <w:szCs w:val="18"/>
        </w:rPr>
      </w:pPr>
      <w:r w:rsidRPr="003815BD">
        <w:rPr>
          <w:sz w:val="18"/>
          <w:szCs w:val="18"/>
        </w:rPr>
        <w:t>Должность, ФИО</w:t>
      </w:r>
    </w:p>
    <w:p w:rsidR="003815BD" w:rsidRPr="003815BD" w:rsidRDefault="003815BD" w:rsidP="003815BD">
      <w:pPr>
        <w:tabs>
          <w:tab w:val="left" w:pos="426"/>
          <w:tab w:val="left" w:pos="3976"/>
        </w:tabs>
        <w:ind w:left="0" w:right="142" w:firstLine="426"/>
        <w:rPr>
          <w:i/>
          <w:sz w:val="18"/>
          <w:szCs w:val="18"/>
          <w:u w:val="single"/>
        </w:rPr>
      </w:pPr>
      <w:r w:rsidRPr="003815BD">
        <w:rPr>
          <w:i/>
          <w:sz w:val="18"/>
          <w:szCs w:val="18"/>
          <w:u w:val="single"/>
        </w:rPr>
        <w:t>Заместитель председателя комиссии:</w:t>
      </w:r>
    </w:p>
    <w:p w:rsidR="003815BD" w:rsidRPr="003815BD" w:rsidRDefault="003815BD" w:rsidP="003815BD">
      <w:pPr>
        <w:tabs>
          <w:tab w:val="left" w:pos="426"/>
          <w:tab w:val="left" w:pos="3976"/>
        </w:tabs>
        <w:ind w:left="0" w:right="142" w:firstLine="426"/>
        <w:rPr>
          <w:sz w:val="18"/>
          <w:szCs w:val="18"/>
        </w:rPr>
      </w:pPr>
      <w:r w:rsidRPr="003815BD">
        <w:rPr>
          <w:sz w:val="18"/>
          <w:szCs w:val="18"/>
        </w:rPr>
        <w:t>Должность, ФИО</w:t>
      </w:r>
    </w:p>
    <w:tbl>
      <w:tblPr>
        <w:tblW w:w="10456" w:type="dxa"/>
        <w:tblLook w:val="04A0" w:firstRow="1" w:lastRow="0" w:firstColumn="1" w:lastColumn="0" w:noHBand="0" w:noVBand="1"/>
      </w:tblPr>
      <w:tblGrid>
        <w:gridCol w:w="10456"/>
      </w:tblGrid>
      <w:tr w:rsidR="003815BD" w:rsidRPr="003815BD" w:rsidTr="003815BD">
        <w:tc>
          <w:tcPr>
            <w:tcW w:w="10456" w:type="dxa"/>
          </w:tcPr>
          <w:p w:rsidR="003815BD" w:rsidRPr="003815BD" w:rsidRDefault="003815BD" w:rsidP="003815BD">
            <w:pPr>
              <w:tabs>
                <w:tab w:val="left" w:pos="426"/>
                <w:tab w:val="left" w:pos="3976"/>
              </w:tabs>
              <w:ind w:left="0" w:right="142" w:firstLine="426"/>
              <w:rPr>
                <w:i/>
                <w:sz w:val="18"/>
                <w:szCs w:val="18"/>
                <w:u w:val="single"/>
              </w:rPr>
            </w:pPr>
            <w:r w:rsidRPr="003815BD">
              <w:rPr>
                <w:i/>
                <w:sz w:val="18"/>
                <w:szCs w:val="18"/>
                <w:u w:val="single"/>
              </w:rPr>
              <w:t xml:space="preserve">Секретарь комиссии: </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Должность, ФИО </w:t>
            </w:r>
          </w:p>
          <w:p w:rsidR="003815BD" w:rsidRPr="003815BD" w:rsidRDefault="003815BD" w:rsidP="003815BD">
            <w:pPr>
              <w:tabs>
                <w:tab w:val="left" w:pos="426"/>
                <w:tab w:val="left" w:pos="3976"/>
              </w:tabs>
              <w:ind w:left="0" w:right="142" w:firstLine="426"/>
              <w:rPr>
                <w:i/>
                <w:sz w:val="18"/>
                <w:szCs w:val="18"/>
                <w:u w:val="single"/>
              </w:rPr>
            </w:pPr>
            <w:r w:rsidRPr="003815BD">
              <w:rPr>
                <w:i/>
                <w:sz w:val="18"/>
                <w:szCs w:val="18"/>
                <w:u w:val="single"/>
              </w:rPr>
              <w:t>Члены комиссии:</w:t>
            </w:r>
          </w:p>
          <w:p w:rsidR="003815BD" w:rsidRPr="003815BD" w:rsidRDefault="003815BD" w:rsidP="003815BD">
            <w:pPr>
              <w:tabs>
                <w:tab w:val="left" w:pos="426"/>
                <w:tab w:val="left" w:pos="3976"/>
              </w:tabs>
              <w:ind w:left="0" w:right="142" w:firstLine="426"/>
              <w:rPr>
                <w:sz w:val="18"/>
                <w:szCs w:val="18"/>
              </w:rPr>
            </w:pPr>
            <w:r w:rsidRPr="003815BD">
              <w:rPr>
                <w:sz w:val="18"/>
                <w:szCs w:val="18"/>
              </w:rPr>
              <w:t>Должность, ФИО</w:t>
            </w:r>
          </w:p>
        </w:tc>
      </w:tr>
    </w:tbl>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u w:val="single"/>
        </w:rPr>
      </w:pPr>
      <w:r w:rsidRPr="003815BD">
        <w:rPr>
          <w:sz w:val="18"/>
          <w:szCs w:val="18"/>
          <w:u w:val="single"/>
        </w:rPr>
        <w:t>Произвела осмотр учреждений по заявлению</w:t>
      </w:r>
      <w:r w:rsidRPr="003815BD">
        <w:rPr>
          <w:sz w:val="18"/>
          <w:szCs w:val="18"/>
        </w:rPr>
        <w:t xml:space="preserve">_________________________________ </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(указать ФИО заявителя конкурса «Об утверждении положения конкурса на звание «Образцовое содержание зданий и прилегающих территорий предприятий, учреждений и организаций всех форм собственности года </w:t>
      </w:r>
      <w:proofErr w:type="spellStart"/>
      <w:r w:rsidRPr="003815BD">
        <w:rPr>
          <w:sz w:val="18"/>
          <w:szCs w:val="18"/>
        </w:rPr>
        <w:t>Хомутовского</w:t>
      </w:r>
      <w:proofErr w:type="spellEnd"/>
      <w:r w:rsidRPr="003815BD">
        <w:rPr>
          <w:sz w:val="18"/>
          <w:szCs w:val="18"/>
        </w:rPr>
        <w:t xml:space="preserve"> муниципального образования»)</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по конкурсу на звание «Образцовое содержание зданий и прилегающих территорий предприятий, учреждений и организаций всех форм собственности  </w:t>
      </w:r>
      <w:proofErr w:type="spellStart"/>
      <w:r w:rsidRPr="003815BD">
        <w:rPr>
          <w:sz w:val="18"/>
          <w:szCs w:val="18"/>
        </w:rPr>
        <w:t>Хомутовского</w:t>
      </w:r>
      <w:proofErr w:type="spellEnd"/>
      <w:r w:rsidRPr="003815BD">
        <w:rPr>
          <w:sz w:val="18"/>
          <w:szCs w:val="18"/>
        </w:rPr>
        <w:t xml:space="preserve"> муниципального образования»:</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Комиссия установила десятибалльную систему определения по каждому критерию: </w:t>
      </w:r>
    </w:p>
    <w:p w:rsidR="003815BD" w:rsidRPr="003815BD" w:rsidRDefault="003815BD" w:rsidP="003815BD">
      <w:pPr>
        <w:tabs>
          <w:tab w:val="left" w:pos="426"/>
          <w:tab w:val="left" w:pos="3976"/>
        </w:tabs>
        <w:ind w:left="0" w:right="142" w:firstLine="426"/>
        <w:rPr>
          <w:b/>
          <w:sz w:val="18"/>
          <w:szCs w:val="18"/>
        </w:rPr>
      </w:pPr>
      <w:r w:rsidRPr="003815BD">
        <w:rPr>
          <w:b/>
          <w:sz w:val="18"/>
          <w:szCs w:val="18"/>
        </w:rPr>
        <w:t xml:space="preserve">Критерии оценки </w:t>
      </w:r>
    </w:p>
    <w:p w:rsidR="003815BD" w:rsidRPr="003815BD" w:rsidRDefault="003815BD" w:rsidP="003815BD">
      <w:pPr>
        <w:tabs>
          <w:tab w:val="left" w:pos="426"/>
          <w:tab w:val="left" w:pos="3976"/>
        </w:tabs>
        <w:ind w:left="0" w:right="142" w:firstLine="426"/>
        <w:rPr>
          <w:sz w:val="18"/>
          <w:szCs w:val="18"/>
        </w:rPr>
      </w:pPr>
      <w:r w:rsidRPr="003815BD">
        <w:rPr>
          <w:sz w:val="18"/>
          <w:szCs w:val="18"/>
        </w:rPr>
        <w:t>1) благоустройство прилегающей территории - «____б.»</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Озеленение - «____б.»</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 xml:space="preserve">Наличие </w:t>
      </w:r>
      <w:proofErr w:type="gramStart"/>
      <w:r w:rsidRPr="003815BD">
        <w:rPr>
          <w:sz w:val="18"/>
          <w:szCs w:val="18"/>
        </w:rPr>
        <w:t>цветов - «____б</w:t>
      </w:r>
      <w:proofErr w:type="gramEnd"/>
      <w:r w:rsidRPr="003815BD">
        <w:rPr>
          <w:sz w:val="18"/>
          <w:szCs w:val="18"/>
        </w:rPr>
        <w:t>.»</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Урн для мусора - «____б.»</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Состояние тротуарного покрыти</w:t>
      </w:r>
      <w:proofErr w:type="gramStart"/>
      <w:r w:rsidRPr="003815BD">
        <w:rPr>
          <w:sz w:val="18"/>
          <w:szCs w:val="18"/>
        </w:rPr>
        <w:t>я-</w:t>
      </w:r>
      <w:proofErr w:type="gramEnd"/>
      <w:r w:rsidRPr="003815BD">
        <w:rPr>
          <w:sz w:val="18"/>
          <w:szCs w:val="18"/>
        </w:rPr>
        <w:t>- «____б.»</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Наличие пандуса - «____б.»</w:t>
      </w:r>
    </w:p>
    <w:p w:rsidR="003815BD" w:rsidRPr="003815BD" w:rsidRDefault="003815BD" w:rsidP="003D41F5">
      <w:pPr>
        <w:numPr>
          <w:ilvl w:val="0"/>
          <w:numId w:val="19"/>
        </w:numPr>
        <w:tabs>
          <w:tab w:val="left" w:pos="426"/>
          <w:tab w:val="left" w:pos="3976"/>
        </w:tabs>
        <w:ind w:right="142"/>
        <w:rPr>
          <w:sz w:val="18"/>
          <w:szCs w:val="18"/>
        </w:rPr>
      </w:pPr>
      <w:r w:rsidRPr="003815BD">
        <w:rPr>
          <w:sz w:val="18"/>
          <w:szCs w:val="18"/>
        </w:rPr>
        <w:t xml:space="preserve">Подъездных путей и стоянки для </w:t>
      </w:r>
      <w:proofErr w:type="gramStart"/>
      <w:r w:rsidRPr="003815BD">
        <w:rPr>
          <w:sz w:val="18"/>
          <w:szCs w:val="18"/>
        </w:rPr>
        <w:t>автомашин - «____б</w:t>
      </w:r>
      <w:proofErr w:type="gramEnd"/>
      <w:r w:rsidRPr="003815BD">
        <w:rPr>
          <w:sz w:val="18"/>
          <w:szCs w:val="18"/>
        </w:rPr>
        <w:t>.»</w:t>
      </w:r>
    </w:p>
    <w:p w:rsidR="003815BD" w:rsidRPr="003815BD" w:rsidRDefault="003815BD" w:rsidP="003815BD">
      <w:pPr>
        <w:tabs>
          <w:tab w:val="left" w:pos="426"/>
          <w:tab w:val="left" w:pos="3976"/>
        </w:tabs>
        <w:ind w:left="0" w:right="142" w:firstLine="426"/>
        <w:rPr>
          <w:sz w:val="18"/>
          <w:szCs w:val="18"/>
        </w:rPr>
      </w:pPr>
      <w:r w:rsidRPr="003815BD">
        <w:rPr>
          <w:sz w:val="18"/>
          <w:szCs w:val="18"/>
        </w:rPr>
        <w:t>2) внешний вид здания - «____б.»</w:t>
      </w:r>
    </w:p>
    <w:p w:rsidR="003815BD" w:rsidRPr="003815BD" w:rsidRDefault="003815BD" w:rsidP="003D41F5">
      <w:pPr>
        <w:numPr>
          <w:ilvl w:val="1"/>
          <w:numId w:val="15"/>
        </w:numPr>
        <w:tabs>
          <w:tab w:val="left" w:pos="426"/>
          <w:tab w:val="left" w:pos="3976"/>
        </w:tabs>
        <w:ind w:right="142"/>
        <w:rPr>
          <w:sz w:val="18"/>
          <w:szCs w:val="18"/>
        </w:rPr>
      </w:pPr>
      <w:r w:rsidRPr="003815BD">
        <w:rPr>
          <w:sz w:val="18"/>
          <w:szCs w:val="18"/>
        </w:rPr>
        <w:t>общий вид строения (облицовка, покраска, внешняя отделка) - «____б.»</w:t>
      </w:r>
    </w:p>
    <w:p w:rsidR="003815BD" w:rsidRPr="003815BD" w:rsidRDefault="003815BD" w:rsidP="003D41F5">
      <w:pPr>
        <w:numPr>
          <w:ilvl w:val="1"/>
          <w:numId w:val="15"/>
        </w:numPr>
        <w:tabs>
          <w:tab w:val="left" w:pos="426"/>
          <w:tab w:val="left" w:pos="3976"/>
        </w:tabs>
        <w:ind w:right="142"/>
        <w:rPr>
          <w:sz w:val="18"/>
          <w:szCs w:val="18"/>
        </w:rPr>
      </w:pPr>
      <w:r w:rsidRPr="003815BD">
        <w:rPr>
          <w:sz w:val="18"/>
          <w:szCs w:val="18"/>
        </w:rPr>
        <w:t>ограждение здания - «____б.»</w:t>
      </w:r>
    </w:p>
    <w:p w:rsidR="003815BD" w:rsidRPr="003815BD" w:rsidRDefault="003815BD" w:rsidP="003D41F5">
      <w:pPr>
        <w:numPr>
          <w:ilvl w:val="1"/>
          <w:numId w:val="15"/>
        </w:numPr>
        <w:tabs>
          <w:tab w:val="left" w:pos="426"/>
          <w:tab w:val="left" w:pos="3976"/>
        </w:tabs>
        <w:ind w:right="142"/>
        <w:rPr>
          <w:sz w:val="18"/>
          <w:szCs w:val="18"/>
        </w:rPr>
      </w:pPr>
      <w:r w:rsidRPr="003815BD">
        <w:rPr>
          <w:sz w:val="18"/>
          <w:szCs w:val="18"/>
        </w:rPr>
        <w:t xml:space="preserve">водоотведение (кюветы) - «____б.» </w:t>
      </w:r>
    </w:p>
    <w:p w:rsidR="003815BD" w:rsidRPr="003815BD" w:rsidRDefault="003815BD" w:rsidP="003D41F5">
      <w:pPr>
        <w:numPr>
          <w:ilvl w:val="1"/>
          <w:numId w:val="15"/>
        </w:numPr>
        <w:tabs>
          <w:tab w:val="left" w:pos="426"/>
          <w:tab w:val="left" w:pos="3976"/>
        </w:tabs>
        <w:ind w:right="142"/>
        <w:rPr>
          <w:sz w:val="18"/>
          <w:szCs w:val="18"/>
        </w:rPr>
      </w:pPr>
      <w:r w:rsidRPr="003815BD">
        <w:rPr>
          <w:sz w:val="18"/>
          <w:szCs w:val="18"/>
        </w:rPr>
        <w:t>освещение территории - «____б.»</w:t>
      </w:r>
    </w:p>
    <w:p w:rsidR="003815BD" w:rsidRPr="003815BD" w:rsidRDefault="003815BD" w:rsidP="003D41F5">
      <w:pPr>
        <w:numPr>
          <w:ilvl w:val="1"/>
          <w:numId w:val="15"/>
        </w:numPr>
        <w:tabs>
          <w:tab w:val="left" w:pos="426"/>
          <w:tab w:val="left" w:pos="3976"/>
        </w:tabs>
        <w:ind w:right="142"/>
        <w:rPr>
          <w:sz w:val="18"/>
          <w:szCs w:val="18"/>
        </w:rPr>
      </w:pPr>
      <w:r w:rsidRPr="003815BD">
        <w:rPr>
          <w:sz w:val="18"/>
          <w:szCs w:val="18"/>
        </w:rPr>
        <w:lastRenderedPageBreak/>
        <w:t>наличие таблички с указанием названия и адреса предприятия, учреждения, или организации независимо от формы собственности - «____б.»</w:t>
      </w:r>
    </w:p>
    <w:p w:rsidR="003815BD" w:rsidRPr="003815BD" w:rsidRDefault="003815BD" w:rsidP="003815BD">
      <w:pPr>
        <w:tabs>
          <w:tab w:val="left" w:pos="426"/>
          <w:tab w:val="left" w:pos="3976"/>
        </w:tabs>
        <w:ind w:left="0" w:right="142" w:firstLine="426"/>
        <w:rPr>
          <w:sz w:val="18"/>
          <w:szCs w:val="18"/>
        </w:rPr>
      </w:pPr>
      <w:r w:rsidRPr="003815BD">
        <w:rPr>
          <w:sz w:val="18"/>
          <w:szCs w:val="18"/>
        </w:rPr>
        <w:t>3) состояние торгового зала:</w:t>
      </w:r>
    </w:p>
    <w:p w:rsidR="003815BD" w:rsidRPr="003815BD" w:rsidRDefault="003815BD" w:rsidP="003D41F5">
      <w:pPr>
        <w:numPr>
          <w:ilvl w:val="0"/>
          <w:numId w:val="20"/>
        </w:numPr>
        <w:tabs>
          <w:tab w:val="left" w:pos="426"/>
          <w:tab w:val="left" w:pos="3976"/>
        </w:tabs>
        <w:ind w:right="142"/>
        <w:rPr>
          <w:sz w:val="18"/>
          <w:szCs w:val="18"/>
        </w:rPr>
      </w:pPr>
      <w:r w:rsidRPr="003815BD">
        <w:rPr>
          <w:sz w:val="18"/>
          <w:szCs w:val="18"/>
        </w:rPr>
        <w:t>оформление интерьера - «____б.»</w:t>
      </w:r>
    </w:p>
    <w:p w:rsidR="003815BD" w:rsidRPr="003815BD" w:rsidRDefault="003815BD" w:rsidP="003D41F5">
      <w:pPr>
        <w:numPr>
          <w:ilvl w:val="0"/>
          <w:numId w:val="20"/>
        </w:numPr>
        <w:tabs>
          <w:tab w:val="left" w:pos="426"/>
          <w:tab w:val="left" w:pos="3976"/>
        </w:tabs>
        <w:ind w:right="142"/>
        <w:rPr>
          <w:sz w:val="18"/>
          <w:szCs w:val="18"/>
        </w:rPr>
      </w:pPr>
      <w:r w:rsidRPr="003815BD">
        <w:rPr>
          <w:sz w:val="18"/>
          <w:szCs w:val="18"/>
        </w:rPr>
        <w:t xml:space="preserve">оснащенность </w:t>
      </w:r>
      <w:proofErr w:type="gramStart"/>
      <w:r w:rsidRPr="003815BD">
        <w:rPr>
          <w:sz w:val="18"/>
          <w:szCs w:val="18"/>
        </w:rPr>
        <w:t>оборудованием - «____б</w:t>
      </w:r>
      <w:proofErr w:type="gramEnd"/>
      <w:r w:rsidRPr="003815BD">
        <w:rPr>
          <w:sz w:val="18"/>
          <w:szCs w:val="18"/>
        </w:rPr>
        <w:t>.»</w:t>
      </w:r>
    </w:p>
    <w:p w:rsidR="003815BD" w:rsidRPr="003815BD" w:rsidRDefault="003815BD" w:rsidP="003D41F5">
      <w:pPr>
        <w:numPr>
          <w:ilvl w:val="0"/>
          <w:numId w:val="20"/>
        </w:numPr>
        <w:tabs>
          <w:tab w:val="left" w:pos="426"/>
          <w:tab w:val="left" w:pos="3976"/>
        </w:tabs>
        <w:ind w:right="142"/>
        <w:rPr>
          <w:sz w:val="18"/>
          <w:szCs w:val="18"/>
        </w:rPr>
      </w:pPr>
      <w:r w:rsidRPr="003815BD">
        <w:rPr>
          <w:sz w:val="18"/>
          <w:szCs w:val="18"/>
        </w:rPr>
        <w:t xml:space="preserve">оформление </w:t>
      </w:r>
      <w:proofErr w:type="gramStart"/>
      <w:r w:rsidRPr="003815BD">
        <w:rPr>
          <w:sz w:val="18"/>
          <w:szCs w:val="18"/>
        </w:rPr>
        <w:t>витрин - «____б</w:t>
      </w:r>
      <w:proofErr w:type="gramEnd"/>
      <w:r w:rsidRPr="003815BD">
        <w:rPr>
          <w:sz w:val="18"/>
          <w:szCs w:val="18"/>
        </w:rPr>
        <w:t>.»</w:t>
      </w:r>
    </w:p>
    <w:p w:rsidR="003815BD" w:rsidRPr="003815BD" w:rsidRDefault="003815BD" w:rsidP="003D41F5">
      <w:pPr>
        <w:numPr>
          <w:ilvl w:val="0"/>
          <w:numId w:val="20"/>
        </w:numPr>
        <w:tabs>
          <w:tab w:val="left" w:pos="426"/>
          <w:tab w:val="left" w:pos="3976"/>
        </w:tabs>
        <w:ind w:right="142"/>
        <w:rPr>
          <w:sz w:val="18"/>
          <w:szCs w:val="18"/>
        </w:rPr>
      </w:pPr>
      <w:r w:rsidRPr="003815BD">
        <w:rPr>
          <w:sz w:val="18"/>
          <w:szCs w:val="18"/>
        </w:rPr>
        <w:t>наличие информации для покупателей (книг отзывов и предложений) - «____б.»</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4) Санитарное состояние торгового зала и подсобных помещений - «____б.» </w:t>
      </w:r>
    </w:p>
    <w:p w:rsidR="003815BD" w:rsidRPr="003815BD" w:rsidRDefault="003815BD" w:rsidP="003815BD">
      <w:pPr>
        <w:tabs>
          <w:tab w:val="left" w:pos="426"/>
          <w:tab w:val="left" w:pos="3976"/>
        </w:tabs>
        <w:ind w:left="0" w:right="142" w:firstLine="426"/>
        <w:rPr>
          <w:sz w:val="18"/>
          <w:szCs w:val="18"/>
        </w:rPr>
      </w:pPr>
      <w:r w:rsidRPr="003815BD">
        <w:rPr>
          <w:sz w:val="18"/>
          <w:szCs w:val="18"/>
        </w:rPr>
        <w:t>5) Внешний вид торгового персонала - «____б.»</w:t>
      </w:r>
    </w:p>
    <w:p w:rsidR="003815BD" w:rsidRPr="003815BD" w:rsidRDefault="003815BD" w:rsidP="003815BD">
      <w:pPr>
        <w:tabs>
          <w:tab w:val="left" w:pos="426"/>
          <w:tab w:val="left" w:pos="3976"/>
        </w:tabs>
        <w:ind w:left="0" w:right="142" w:firstLine="426"/>
        <w:rPr>
          <w:sz w:val="18"/>
          <w:szCs w:val="18"/>
        </w:rPr>
      </w:pPr>
      <w:r w:rsidRPr="003815BD">
        <w:rPr>
          <w:sz w:val="18"/>
          <w:szCs w:val="18"/>
        </w:rPr>
        <w:t>6) наличие системы противопожарной охраны - «____б.»</w:t>
      </w:r>
    </w:p>
    <w:p w:rsidR="003815BD" w:rsidRPr="003815BD" w:rsidRDefault="003815BD" w:rsidP="003D41F5">
      <w:pPr>
        <w:numPr>
          <w:ilvl w:val="0"/>
          <w:numId w:val="17"/>
        </w:numPr>
        <w:tabs>
          <w:tab w:val="left" w:pos="426"/>
          <w:tab w:val="left" w:pos="3976"/>
        </w:tabs>
        <w:ind w:right="142"/>
        <w:rPr>
          <w:sz w:val="18"/>
          <w:szCs w:val="18"/>
        </w:rPr>
      </w:pPr>
      <w:r w:rsidRPr="003815BD">
        <w:rPr>
          <w:sz w:val="18"/>
          <w:szCs w:val="18"/>
        </w:rPr>
        <w:t>наличие инструкции и плана эвакуации при возникновении пожара - «____б.»</w:t>
      </w:r>
    </w:p>
    <w:p w:rsidR="003815BD" w:rsidRPr="003815BD" w:rsidRDefault="003815BD" w:rsidP="003D41F5">
      <w:pPr>
        <w:numPr>
          <w:ilvl w:val="0"/>
          <w:numId w:val="17"/>
        </w:numPr>
        <w:tabs>
          <w:tab w:val="left" w:pos="426"/>
          <w:tab w:val="left" w:pos="3976"/>
        </w:tabs>
        <w:ind w:right="142"/>
        <w:rPr>
          <w:sz w:val="18"/>
          <w:szCs w:val="18"/>
        </w:rPr>
      </w:pPr>
      <w:r w:rsidRPr="003815BD">
        <w:rPr>
          <w:sz w:val="18"/>
          <w:szCs w:val="18"/>
        </w:rPr>
        <w:t>наличие первичных средств пожаротушения - «____б.»</w:t>
      </w:r>
    </w:p>
    <w:p w:rsidR="003815BD" w:rsidRPr="003815BD" w:rsidRDefault="003815BD" w:rsidP="003815BD">
      <w:pPr>
        <w:tabs>
          <w:tab w:val="left" w:pos="426"/>
          <w:tab w:val="left" w:pos="3976"/>
        </w:tabs>
        <w:ind w:left="0" w:right="142" w:firstLine="426"/>
        <w:rPr>
          <w:sz w:val="18"/>
          <w:szCs w:val="18"/>
        </w:rPr>
      </w:pPr>
      <w:r w:rsidRPr="003815BD">
        <w:rPr>
          <w:sz w:val="18"/>
          <w:szCs w:val="18"/>
        </w:rPr>
        <w:t>7) соблюдение санитарно-эпидемиологических норм и правил по содержанию территории - «____б.»</w:t>
      </w:r>
    </w:p>
    <w:p w:rsidR="003815BD" w:rsidRPr="003815BD" w:rsidRDefault="003815BD" w:rsidP="003D41F5">
      <w:pPr>
        <w:numPr>
          <w:ilvl w:val="1"/>
          <w:numId w:val="15"/>
        </w:numPr>
        <w:tabs>
          <w:tab w:val="left" w:pos="426"/>
          <w:tab w:val="left" w:pos="3976"/>
        </w:tabs>
        <w:ind w:right="142"/>
        <w:rPr>
          <w:sz w:val="18"/>
          <w:szCs w:val="18"/>
        </w:rPr>
      </w:pPr>
      <w:r w:rsidRPr="003815BD">
        <w:rPr>
          <w:sz w:val="18"/>
          <w:szCs w:val="18"/>
        </w:rPr>
        <w:t>очистка прилегающей территории от сухостоя, мусора, сорной травы - «____б.»</w:t>
      </w:r>
    </w:p>
    <w:p w:rsidR="003815BD" w:rsidRPr="003815BD" w:rsidRDefault="003815BD" w:rsidP="003D41F5">
      <w:pPr>
        <w:numPr>
          <w:ilvl w:val="0"/>
          <w:numId w:val="18"/>
        </w:numPr>
        <w:tabs>
          <w:tab w:val="left" w:pos="426"/>
          <w:tab w:val="left" w:pos="3976"/>
        </w:tabs>
        <w:ind w:right="142"/>
        <w:rPr>
          <w:sz w:val="18"/>
          <w:szCs w:val="18"/>
        </w:rPr>
      </w:pPr>
      <w:r w:rsidRPr="003815BD">
        <w:rPr>
          <w:sz w:val="18"/>
          <w:szCs w:val="18"/>
        </w:rPr>
        <w:t>наличие на территории контейнеров (урн) для сбора мусора - «____б.»</w:t>
      </w:r>
    </w:p>
    <w:p w:rsidR="003815BD" w:rsidRPr="003815BD" w:rsidRDefault="003815BD" w:rsidP="003D41F5">
      <w:pPr>
        <w:numPr>
          <w:ilvl w:val="0"/>
          <w:numId w:val="18"/>
        </w:numPr>
        <w:tabs>
          <w:tab w:val="left" w:pos="426"/>
          <w:tab w:val="left" w:pos="3976"/>
        </w:tabs>
        <w:ind w:right="142"/>
        <w:rPr>
          <w:sz w:val="18"/>
          <w:szCs w:val="18"/>
        </w:rPr>
      </w:pPr>
      <w:r w:rsidRPr="003815BD">
        <w:rPr>
          <w:sz w:val="18"/>
          <w:szCs w:val="18"/>
        </w:rPr>
        <w:t>наличие договора с предприятием, осуществляющим вывоз и утилизацию ТБО и мусора - «____б.»</w:t>
      </w:r>
    </w:p>
    <w:p w:rsidR="003815BD" w:rsidRPr="003815BD" w:rsidRDefault="003815BD" w:rsidP="003815BD">
      <w:pPr>
        <w:tabs>
          <w:tab w:val="left" w:pos="426"/>
          <w:tab w:val="left" w:pos="3976"/>
        </w:tabs>
        <w:ind w:left="0" w:right="142" w:firstLine="426"/>
        <w:rPr>
          <w:sz w:val="18"/>
          <w:szCs w:val="18"/>
        </w:rPr>
      </w:pPr>
      <w:r w:rsidRPr="003815BD">
        <w:rPr>
          <w:sz w:val="18"/>
          <w:szCs w:val="18"/>
        </w:rPr>
        <w:t>Дополнительные баллы:</w:t>
      </w:r>
    </w:p>
    <w:p w:rsidR="003815BD" w:rsidRPr="003815BD" w:rsidRDefault="003815BD" w:rsidP="003815BD">
      <w:pPr>
        <w:tabs>
          <w:tab w:val="left" w:pos="426"/>
          <w:tab w:val="left" w:pos="3976"/>
        </w:tabs>
        <w:ind w:left="0" w:right="142" w:firstLine="426"/>
        <w:rPr>
          <w:sz w:val="18"/>
          <w:szCs w:val="18"/>
        </w:rPr>
      </w:pPr>
      <w:r w:rsidRPr="003815BD">
        <w:rPr>
          <w:sz w:val="18"/>
          <w:szCs w:val="18"/>
        </w:rPr>
        <w:t>1) за каждый организованный субботник - 5 баллов;</w:t>
      </w:r>
    </w:p>
    <w:p w:rsidR="003815BD" w:rsidRPr="003815BD" w:rsidRDefault="003815BD" w:rsidP="003815BD">
      <w:pPr>
        <w:tabs>
          <w:tab w:val="left" w:pos="426"/>
          <w:tab w:val="left" w:pos="3976"/>
        </w:tabs>
        <w:ind w:left="0" w:right="142" w:firstLine="426"/>
        <w:rPr>
          <w:sz w:val="18"/>
          <w:szCs w:val="18"/>
        </w:rPr>
      </w:pPr>
      <w:r w:rsidRPr="003815BD">
        <w:rPr>
          <w:sz w:val="18"/>
          <w:szCs w:val="18"/>
        </w:rPr>
        <w:t>2) за проведение санитарных пятниц - 5 баллов;</w:t>
      </w:r>
    </w:p>
    <w:p w:rsidR="003815BD" w:rsidRPr="003815BD" w:rsidRDefault="003815BD" w:rsidP="003815BD">
      <w:pPr>
        <w:tabs>
          <w:tab w:val="left" w:pos="426"/>
          <w:tab w:val="left" w:pos="3976"/>
        </w:tabs>
        <w:ind w:left="0" w:right="142" w:firstLine="426"/>
        <w:rPr>
          <w:sz w:val="18"/>
          <w:szCs w:val="18"/>
        </w:rPr>
      </w:pPr>
      <w:r w:rsidRPr="003815BD">
        <w:rPr>
          <w:sz w:val="18"/>
          <w:szCs w:val="18"/>
        </w:rPr>
        <w:t>3) посаженные деревья, новые клумбы - 5 баллов.</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ВЫВОД: на основании проведённого осмотра территории предприятия, организации выставлена общая оценка - «____» бал</w:t>
      </w:r>
      <w:proofErr w:type="gramStart"/>
      <w:r w:rsidRPr="003815BD">
        <w:rPr>
          <w:sz w:val="18"/>
          <w:szCs w:val="18"/>
        </w:rPr>
        <w:t>а(</w:t>
      </w:r>
      <w:proofErr w:type="spellStart"/>
      <w:proofErr w:type="gramEnd"/>
      <w:r w:rsidRPr="003815BD">
        <w:rPr>
          <w:sz w:val="18"/>
          <w:szCs w:val="18"/>
        </w:rPr>
        <w:t>ов</w:t>
      </w:r>
      <w:proofErr w:type="spellEnd"/>
      <w:r w:rsidRPr="003815BD">
        <w:rPr>
          <w:sz w:val="18"/>
          <w:szCs w:val="18"/>
        </w:rPr>
        <w:t xml:space="preserve">). </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Особые отметки: Балы выставлены на основании оценочной ведомости </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Акт составлен в одном экземпляре секретарем комиссии на основании оценочной ведомости конкурсной комиссии по критериям оценки утвержденными положением о конкурсе «Образцовое содержание зданий и прилегающих территорий предприятий, учреждений и организаций всех форм собственности </w:t>
      </w:r>
      <w:proofErr w:type="spellStart"/>
      <w:r w:rsidRPr="003815BD">
        <w:rPr>
          <w:sz w:val="18"/>
          <w:szCs w:val="18"/>
        </w:rPr>
        <w:t>Хомутовского</w:t>
      </w:r>
      <w:proofErr w:type="spellEnd"/>
      <w:r w:rsidRPr="003815BD">
        <w:rPr>
          <w:sz w:val="18"/>
          <w:szCs w:val="18"/>
        </w:rPr>
        <w:t xml:space="preserve">  муниципального образования» п. 6 №____ от «___»_______20___. Акт хранится в администрации </w:t>
      </w:r>
      <w:proofErr w:type="spellStart"/>
      <w:r w:rsidRPr="003815BD">
        <w:rPr>
          <w:sz w:val="18"/>
          <w:szCs w:val="18"/>
        </w:rPr>
        <w:t>Хомутовского</w:t>
      </w:r>
      <w:proofErr w:type="spellEnd"/>
      <w:r w:rsidRPr="003815BD">
        <w:rPr>
          <w:sz w:val="18"/>
          <w:szCs w:val="18"/>
        </w:rPr>
        <w:t xml:space="preserve"> МО.</w:t>
      </w:r>
    </w:p>
    <w:tbl>
      <w:tblPr>
        <w:tblW w:w="9747" w:type="dxa"/>
        <w:tblLook w:val="04A0" w:firstRow="1" w:lastRow="0" w:firstColumn="1" w:lastColumn="0" w:noHBand="0" w:noVBand="1"/>
      </w:tblPr>
      <w:tblGrid>
        <w:gridCol w:w="9747"/>
      </w:tblGrid>
      <w:tr w:rsidR="003815BD" w:rsidRPr="003815BD" w:rsidTr="003815BD">
        <w:tc>
          <w:tcPr>
            <w:tcW w:w="9747"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В ходе проведения осмотра вышеуказанного объекта были сфотографированы интересные решения благоустройства усадьбы. </w:t>
            </w:r>
          </w:p>
          <w:p w:rsidR="003815BD" w:rsidRPr="003815BD" w:rsidRDefault="003815BD" w:rsidP="003815BD">
            <w:pPr>
              <w:tabs>
                <w:tab w:val="left" w:pos="426"/>
                <w:tab w:val="left" w:pos="3976"/>
              </w:tabs>
              <w:ind w:left="0" w:right="142" w:firstLine="426"/>
              <w:rPr>
                <w:sz w:val="18"/>
                <w:szCs w:val="18"/>
              </w:rPr>
            </w:pPr>
            <w:r w:rsidRPr="003815BD">
              <w:rPr>
                <w:sz w:val="18"/>
                <w:szCs w:val="18"/>
              </w:rPr>
              <w:t>К акту приложены фотоматериалы на _______ листах.</w:t>
            </w:r>
          </w:p>
        </w:tc>
      </w:tr>
    </w:tbl>
    <w:p w:rsidR="003815BD" w:rsidRPr="003815BD" w:rsidRDefault="003815BD" w:rsidP="003815BD">
      <w:pPr>
        <w:tabs>
          <w:tab w:val="left" w:pos="426"/>
          <w:tab w:val="left" w:pos="3976"/>
        </w:tabs>
        <w:ind w:left="0" w:right="142" w:firstLine="426"/>
        <w:rPr>
          <w:sz w:val="18"/>
          <w:szCs w:val="18"/>
        </w:rPr>
      </w:pPr>
      <w:r w:rsidRPr="003815BD">
        <w:rPr>
          <w:sz w:val="18"/>
          <w:szCs w:val="18"/>
        </w:rPr>
        <w:t>Решение конкурсной комиссии:</w:t>
      </w:r>
    </w:p>
    <w:p w:rsidR="003815BD" w:rsidRPr="003815BD" w:rsidRDefault="003815BD" w:rsidP="003815BD">
      <w:pPr>
        <w:tabs>
          <w:tab w:val="left" w:pos="426"/>
          <w:tab w:val="left" w:pos="3976"/>
        </w:tabs>
        <w:ind w:left="0" w:right="142" w:firstLine="426"/>
        <w:rPr>
          <w:sz w:val="18"/>
          <w:szCs w:val="18"/>
        </w:rPr>
      </w:pPr>
      <w:r w:rsidRPr="003815BD">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Председатель комиссии: __________ ФИО </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                                               подпись</w:t>
      </w:r>
    </w:p>
    <w:tbl>
      <w:tblPr>
        <w:tblW w:w="10456" w:type="dxa"/>
        <w:tblLook w:val="04A0" w:firstRow="1" w:lastRow="0" w:firstColumn="1" w:lastColumn="0" w:noHBand="0" w:noVBand="1"/>
      </w:tblPr>
      <w:tblGrid>
        <w:gridCol w:w="10456"/>
      </w:tblGrid>
      <w:tr w:rsidR="003815BD" w:rsidRPr="003815BD" w:rsidTr="003815BD">
        <w:tc>
          <w:tcPr>
            <w:tcW w:w="10456"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Заместитель председателя  комиссии: _________ФИО</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                                                                                          подпись</w:t>
            </w:r>
          </w:p>
        </w:tc>
      </w:tr>
      <w:tr w:rsidR="003815BD" w:rsidRPr="003815BD" w:rsidTr="003815BD">
        <w:tc>
          <w:tcPr>
            <w:tcW w:w="10456" w:type="dxa"/>
          </w:tcPr>
          <w:p w:rsidR="003815BD" w:rsidRPr="003815BD" w:rsidRDefault="003815BD" w:rsidP="003815BD">
            <w:pPr>
              <w:tabs>
                <w:tab w:val="left" w:pos="426"/>
                <w:tab w:val="left" w:pos="3976"/>
              </w:tabs>
              <w:ind w:left="0" w:right="142" w:firstLine="426"/>
              <w:rPr>
                <w:sz w:val="18"/>
                <w:szCs w:val="18"/>
              </w:rPr>
            </w:pPr>
            <w:r w:rsidRPr="003815BD">
              <w:rPr>
                <w:sz w:val="18"/>
                <w:szCs w:val="18"/>
              </w:rPr>
              <w:t>Секретарь комиссии: ________ ФИО</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                                                  подпись</w:t>
            </w:r>
          </w:p>
          <w:p w:rsidR="003815BD" w:rsidRPr="003815BD" w:rsidRDefault="003815BD" w:rsidP="003815BD">
            <w:pPr>
              <w:tabs>
                <w:tab w:val="left" w:pos="426"/>
                <w:tab w:val="left" w:pos="3976"/>
              </w:tabs>
              <w:ind w:left="0" w:right="142" w:firstLine="426"/>
              <w:rPr>
                <w:sz w:val="18"/>
                <w:szCs w:val="18"/>
              </w:rPr>
            </w:pPr>
            <w:r w:rsidRPr="003815BD">
              <w:rPr>
                <w:sz w:val="18"/>
                <w:szCs w:val="18"/>
              </w:rPr>
              <w:t>Члены комиссии:</w:t>
            </w:r>
          </w:p>
          <w:p w:rsidR="003815BD" w:rsidRPr="003815BD" w:rsidRDefault="003815BD" w:rsidP="003D41F5">
            <w:pPr>
              <w:numPr>
                <w:ilvl w:val="0"/>
                <w:numId w:val="24"/>
              </w:numPr>
              <w:tabs>
                <w:tab w:val="left" w:pos="426"/>
                <w:tab w:val="left" w:pos="3976"/>
              </w:tabs>
              <w:ind w:right="142"/>
              <w:rPr>
                <w:sz w:val="18"/>
                <w:szCs w:val="18"/>
              </w:rPr>
            </w:pPr>
            <w:r w:rsidRPr="003815BD">
              <w:rPr>
                <w:sz w:val="18"/>
                <w:szCs w:val="18"/>
              </w:rPr>
              <w:t xml:space="preserve">____________ ФИО </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      подпись</w:t>
            </w:r>
          </w:p>
          <w:p w:rsidR="003815BD" w:rsidRPr="003815BD" w:rsidRDefault="003815BD" w:rsidP="003D41F5">
            <w:pPr>
              <w:numPr>
                <w:ilvl w:val="0"/>
                <w:numId w:val="24"/>
              </w:numPr>
              <w:tabs>
                <w:tab w:val="left" w:pos="426"/>
                <w:tab w:val="left" w:pos="3976"/>
              </w:tabs>
              <w:ind w:right="142"/>
              <w:rPr>
                <w:sz w:val="18"/>
                <w:szCs w:val="18"/>
              </w:rPr>
            </w:pPr>
            <w:r w:rsidRPr="003815BD">
              <w:rPr>
                <w:sz w:val="18"/>
                <w:szCs w:val="18"/>
              </w:rPr>
              <w:t>____________ ФИО</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              подпись</w:t>
            </w:r>
          </w:p>
          <w:p w:rsidR="003815BD" w:rsidRPr="003815BD" w:rsidRDefault="003815BD" w:rsidP="003815BD">
            <w:pPr>
              <w:tabs>
                <w:tab w:val="left" w:pos="426"/>
                <w:tab w:val="left" w:pos="3976"/>
              </w:tabs>
              <w:ind w:left="0" w:right="142" w:firstLine="426"/>
              <w:rPr>
                <w:sz w:val="18"/>
                <w:szCs w:val="18"/>
              </w:rPr>
            </w:pPr>
            <w:r w:rsidRPr="003815BD">
              <w:rPr>
                <w:sz w:val="18"/>
                <w:szCs w:val="18"/>
              </w:rPr>
              <w:t>3) ____________ ФИО</w:t>
            </w: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             подпись</w:t>
            </w:r>
          </w:p>
          <w:p w:rsidR="003815BD" w:rsidRPr="003815BD" w:rsidRDefault="003815BD" w:rsidP="003815BD">
            <w:pPr>
              <w:tabs>
                <w:tab w:val="left" w:pos="426"/>
                <w:tab w:val="left" w:pos="3976"/>
              </w:tabs>
              <w:ind w:left="0" w:right="142" w:firstLine="426"/>
              <w:rPr>
                <w:sz w:val="18"/>
                <w:szCs w:val="18"/>
              </w:rPr>
            </w:pPr>
          </w:p>
          <w:p w:rsidR="003815BD" w:rsidRPr="003815BD" w:rsidRDefault="003815BD" w:rsidP="003815BD">
            <w:pPr>
              <w:tabs>
                <w:tab w:val="left" w:pos="426"/>
                <w:tab w:val="left" w:pos="3976"/>
              </w:tabs>
              <w:ind w:left="0" w:right="142" w:firstLine="426"/>
              <w:rPr>
                <w:sz w:val="18"/>
                <w:szCs w:val="18"/>
              </w:rPr>
            </w:pPr>
            <w:r w:rsidRPr="003815BD">
              <w:rPr>
                <w:sz w:val="18"/>
                <w:szCs w:val="18"/>
              </w:rPr>
              <w:t xml:space="preserve"> </w:t>
            </w:r>
          </w:p>
        </w:tc>
      </w:tr>
    </w:tbl>
    <w:p w:rsidR="003815BD" w:rsidRPr="003815BD" w:rsidRDefault="003815BD" w:rsidP="003815BD">
      <w:pPr>
        <w:tabs>
          <w:tab w:val="left" w:pos="426"/>
          <w:tab w:val="left" w:pos="3976"/>
        </w:tabs>
        <w:ind w:left="0" w:right="142" w:firstLine="426"/>
        <w:rPr>
          <w:sz w:val="18"/>
          <w:szCs w:val="18"/>
        </w:rPr>
      </w:pPr>
    </w:p>
    <w:p w:rsidR="00DE1A58" w:rsidRDefault="00DE1A58" w:rsidP="00DE1A58">
      <w:pPr>
        <w:tabs>
          <w:tab w:val="left" w:pos="426"/>
          <w:tab w:val="left" w:pos="3976"/>
        </w:tabs>
        <w:ind w:left="0" w:right="142" w:firstLine="426"/>
        <w:rPr>
          <w:sz w:val="18"/>
          <w:szCs w:val="18"/>
        </w:rPr>
      </w:pPr>
    </w:p>
    <w:p w:rsidR="00DE1A58" w:rsidRPr="007A6408" w:rsidRDefault="00DE1A58" w:rsidP="00DE1A58">
      <w:pPr>
        <w:tabs>
          <w:tab w:val="left" w:pos="426"/>
          <w:tab w:val="left" w:pos="3976"/>
        </w:tabs>
        <w:ind w:left="0" w:right="142" w:firstLine="426"/>
        <w:jc w:val="center"/>
        <w:rPr>
          <w:b/>
          <w:sz w:val="18"/>
          <w:szCs w:val="18"/>
        </w:rPr>
      </w:pPr>
      <w:r w:rsidRPr="007A6408">
        <w:rPr>
          <w:sz w:val="18"/>
          <w:szCs w:val="18"/>
        </w:rPr>
        <w:t>РОССИЙСКАЯ ФЕДЕРАЦИЯ</w:t>
      </w:r>
    </w:p>
    <w:p w:rsidR="00DE1A58" w:rsidRPr="007A6408" w:rsidRDefault="00DE1A58" w:rsidP="00DE1A58">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DE1A58" w:rsidRPr="007A6408" w:rsidRDefault="00DE1A58" w:rsidP="00DE1A58">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DE1A58" w:rsidRPr="007A6408" w:rsidRDefault="00DE1A58" w:rsidP="00DE1A58">
      <w:pPr>
        <w:tabs>
          <w:tab w:val="left" w:pos="426"/>
          <w:tab w:val="left" w:pos="3976"/>
        </w:tabs>
        <w:ind w:left="0" w:right="142" w:firstLine="426"/>
        <w:jc w:val="center"/>
        <w:rPr>
          <w:b/>
          <w:bCs/>
          <w:sz w:val="18"/>
          <w:szCs w:val="18"/>
        </w:rPr>
      </w:pPr>
      <w:r w:rsidRPr="007A6408">
        <w:rPr>
          <w:b/>
          <w:bCs/>
          <w:sz w:val="18"/>
          <w:szCs w:val="18"/>
        </w:rPr>
        <w:t>АДМИНИСТРАЦИЯ</w:t>
      </w:r>
    </w:p>
    <w:p w:rsidR="00DE1A58" w:rsidRPr="007A6408" w:rsidRDefault="00DE1A58" w:rsidP="00DE1A58">
      <w:pPr>
        <w:tabs>
          <w:tab w:val="left" w:pos="426"/>
          <w:tab w:val="left" w:pos="3976"/>
        </w:tabs>
        <w:ind w:left="0" w:right="142" w:firstLine="426"/>
        <w:jc w:val="center"/>
        <w:rPr>
          <w:b/>
          <w:sz w:val="18"/>
          <w:szCs w:val="18"/>
        </w:rPr>
      </w:pPr>
      <w:r>
        <w:rPr>
          <w:b/>
          <w:sz w:val="18"/>
          <w:szCs w:val="18"/>
        </w:rPr>
        <w:t>ПОСТАНОВЛЕНИЕ</w:t>
      </w:r>
    </w:p>
    <w:p w:rsidR="00DE1A58" w:rsidRPr="007A6408" w:rsidRDefault="00DE1A58" w:rsidP="00DE1A58">
      <w:pPr>
        <w:tabs>
          <w:tab w:val="left" w:pos="426"/>
          <w:tab w:val="left" w:pos="3976"/>
        </w:tabs>
        <w:ind w:left="0" w:right="142" w:firstLine="426"/>
        <w:rPr>
          <w:sz w:val="18"/>
          <w:szCs w:val="18"/>
        </w:rPr>
      </w:pPr>
    </w:p>
    <w:p w:rsidR="00DE1A58" w:rsidRPr="007A6408" w:rsidRDefault="00DE1A58" w:rsidP="00DE1A58">
      <w:pPr>
        <w:tabs>
          <w:tab w:val="left" w:pos="426"/>
          <w:tab w:val="left" w:pos="3976"/>
        </w:tabs>
        <w:ind w:left="0" w:right="142" w:firstLine="426"/>
        <w:rPr>
          <w:sz w:val="18"/>
          <w:szCs w:val="18"/>
        </w:rPr>
      </w:pPr>
      <w:r>
        <w:rPr>
          <w:sz w:val="18"/>
          <w:szCs w:val="18"/>
          <w:u w:val="single"/>
        </w:rPr>
        <w:t>28</w:t>
      </w:r>
      <w:r w:rsidRPr="007A6408">
        <w:rPr>
          <w:sz w:val="18"/>
          <w:szCs w:val="18"/>
          <w:u w:val="single"/>
        </w:rPr>
        <w:t>.0</w:t>
      </w:r>
      <w:r>
        <w:rPr>
          <w:sz w:val="18"/>
          <w:szCs w:val="18"/>
          <w:u w:val="single"/>
        </w:rPr>
        <w:t>3.2022  № 68</w:t>
      </w:r>
      <w:r w:rsidRPr="007A6408">
        <w:rPr>
          <w:sz w:val="18"/>
          <w:szCs w:val="18"/>
          <w:u w:val="single"/>
        </w:rPr>
        <w:t xml:space="preserve"> о/д</w:t>
      </w:r>
    </w:p>
    <w:p w:rsidR="00DE1A58" w:rsidRPr="007A6408" w:rsidRDefault="00DE1A58" w:rsidP="00DE1A58">
      <w:pPr>
        <w:tabs>
          <w:tab w:val="left" w:pos="426"/>
          <w:tab w:val="left" w:pos="3976"/>
        </w:tabs>
        <w:ind w:left="0" w:right="142" w:firstLine="426"/>
        <w:rPr>
          <w:sz w:val="18"/>
          <w:szCs w:val="18"/>
        </w:rPr>
      </w:pPr>
      <w:r w:rsidRPr="007A6408">
        <w:rPr>
          <w:sz w:val="18"/>
          <w:szCs w:val="18"/>
        </w:rPr>
        <w:t xml:space="preserve">       с. Хомутово </w:t>
      </w:r>
    </w:p>
    <w:p w:rsidR="00DE1A58" w:rsidRPr="00C20714" w:rsidRDefault="00DE1A58" w:rsidP="00DE1A58">
      <w:pPr>
        <w:tabs>
          <w:tab w:val="left" w:pos="426"/>
          <w:tab w:val="left" w:pos="3976"/>
        </w:tabs>
        <w:ind w:left="0" w:right="142" w:firstLine="426"/>
        <w:rPr>
          <w:sz w:val="18"/>
          <w:szCs w:val="18"/>
        </w:rPr>
      </w:pPr>
      <w:r>
        <w:rPr>
          <w:sz w:val="18"/>
          <w:szCs w:val="18"/>
        </w:rPr>
        <w:t xml:space="preserve"> </w:t>
      </w:r>
    </w:p>
    <w:p w:rsidR="003F2FC6" w:rsidRDefault="003F2FC6" w:rsidP="003F2FC6">
      <w:pPr>
        <w:tabs>
          <w:tab w:val="left" w:pos="426"/>
          <w:tab w:val="left" w:pos="3976"/>
        </w:tabs>
        <w:ind w:left="0" w:right="142" w:firstLine="426"/>
        <w:rPr>
          <w:sz w:val="18"/>
          <w:szCs w:val="18"/>
        </w:rPr>
      </w:pPr>
      <w:r w:rsidRPr="003F2FC6">
        <w:rPr>
          <w:sz w:val="18"/>
          <w:szCs w:val="18"/>
        </w:rPr>
        <w:t xml:space="preserve">Об утверждении положения о конкурсе «Лучшая усадьба </w:t>
      </w:r>
      <w:proofErr w:type="spellStart"/>
      <w:r w:rsidRPr="003F2FC6">
        <w:rPr>
          <w:sz w:val="18"/>
          <w:szCs w:val="18"/>
        </w:rPr>
        <w:t>Хомутовского</w:t>
      </w:r>
      <w:proofErr w:type="spellEnd"/>
      <w:r w:rsidRPr="003F2FC6">
        <w:rPr>
          <w:sz w:val="18"/>
          <w:szCs w:val="18"/>
        </w:rPr>
        <w:t xml:space="preserve"> муниципального образования»</w:t>
      </w:r>
      <w:r>
        <w:rPr>
          <w:sz w:val="18"/>
          <w:szCs w:val="18"/>
        </w:rPr>
        <w:t>.</w:t>
      </w:r>
    </w:p>
    <w:p w:rsidR="003F2FC6" w:rsidRDefault="003F2FC6" w:rsidP="003F2FC6">
      <w:pPr>
        <w:tabs>
          <w:tab w:val="left" w:pos="426"/>
          <w:tab w:val="left" w:pos="3976"/>
        </w:tabs>
        <w:ind w:left="0" w:right="142" w:firstLine="426"/>
        <w:rPr>
          <w:sz w:val="18"/>
          <w:szCs w:val="18"/>
        </w:rPr>
      </w:pPr>
    </w:p>
    <w:p w:rsidR="003F2FC6" w:rsidRPr="003F2FC6" w:rsidRDefault="003F2FC6" w:rsidP="003F2FC6">
      <w:pPr>
        <w:tabs>
          <w:tab w:val="left" w:pos="426"/>
          <w:tab w:val="left" w:pos="3976"/>
        </w:tabs>
        <w:ind w:left="0" w:right="142" w:firstLine="426"/>
        <w:rPr>
          <w:sz w:val="18"/>
          <w:szCs w:val="18"/>
        </w:rPr>
      </w:pPr>
      <w:r w:rsidRPr="003F2FC6">
        <w:rPr>
          <w:sz w:val="18"/>
          <w:szCs w:val="18"/>
        </w:rPr>
        <w:t xml:space="preserve">Руководствуясь Федеральным Законом от 06.10.2003 № 131-ФЗ «Об общих принципах организации местного самоуправления в Российской Федерации», Решением Думы </w:t>
      </w:r>
      <w:proofErr w:type="spellStart"/>
      <w:r w:rsidRPr="003F2FC6">
        <w:rPr>
          <w:sz w:val="18"/>
          <w:szCs w:val="18"/>
        </w:rPr>
        <w:t>Хомутовского</w:t>
      </w:r>
      <w:proofErr w:type="spellEnd"/>
      <w:r w:rsidRPr="003F2FC6">
        <w:rPr>
          <w:sz w:val="18"/>
          <w:szCs w:val="18"/>
        </w:rPr>
        <w:t xml:space="preserve"> муниципального образования от 26.10.2017 №02-08/д «Об утверждении правил содержания и благоустройства территории </w:t>
      </w:r>
      <w:proofErr w:type="spellStart"/>
      <w:r w:rsidRPr="003F2FC6">
        <w:rPr>
          <w:sz w:val="18"/>
          <w:szCs w:val="18"/>
        </w:rPr>
        <w:t>Хомутовского</w:t>
      </w:r>
      <w:proofErr w:type="spellEnd"/>
      <w:r w:rsidRPr="003F2FC6">
        <w:rPr>
          <w:sz w:val="18"/>
          <w:szCs w:val="18"/>
        </w:rPr>
        <w:t xml:space="preserve"> муниципального образования», ст.6 Устава </w:t>
      </w:r>
      <w:proofErr w:type="spellStart"/>
      <w:r w:rsidRPr="003F2FC6">
        <w:rPr>
          <w:sz w:val="18"/>
          <w:szCs w:val="18"/>
        </w:rPr>
        <w:t>Хомутовского</w:t>
      </w:r>
      <w:proofErr w:type="spellEnd"/>
      <w:r w:rsidRPr="003F2FC6">
        <w:rPr>
          <w:sz w:val="18"/>
          <w:szCs w:val="18"/>
        </w:rPr>
        <w:t xml:space="preserve"> муниципального образования, администрация </w:t>
      </w:r>
      <w:proofErr w:type="spellStart"/>
      <w:r w:rsidRPr="003F2FC6">
        <w:rPr>
          <w:sz w:val="18"/>
          <w:szCs w:val="18"/>
        </w:rPr>
        <w:t>Хомутовского</w:t>
      </w:r>
      <w:proofErr w:type="spellEnd"/>
      <w:r w:rsidRPr="003F2FC6">
        <w:rPr>
          <w:sz w:val="18"/>
          <w:szCs w:val="18"/>
        </w:rPr>
        <w:t xml:space="preserve"> муниципального образования,</w:t>
      </w:r>
    </w:p>
    <w:p w:rsidR="003F2FC6" w:rsidRPr="003F2FC6" w:rsidRDefault="003F2FC6" w:rsidP="003F2FC6">
      <w:pPr>
        <w:tabs>
          <w:tab w:val="left" w:pos="426"/>
          <w:tab w:val="left" w:pos="3976"/>
        </w:tabs>
        <w:ind w:left="0" w:right="142" w:firstLine="426"/>
        <w:rPr>
          <w:sz w:val="18"/>
          <w:szCs w:val="18"/>
        </w:rPr>
      </w:pPr>
    </w:p>
    <w:p w:rsidR="003F2FC6" w:rsidRPr="003F2FC6" w:rsidRDefault="003F2FC6" w:rsidP="003F2FC6">
      <w:pPr>
        <w:tabs>
          <w:tab w:val="left" w:pos="426"/>
          <w:tab w:val="left" w:pos="3976"/>
        </w:tabs>
        <w:ind w:left="0" w:right="142" w:firstLine="426"/>
        <w:rPr>
          <w:sz w:val="18"/>
          <w:szCs w:val="18"/>
        </w:rPr>
      </w:pPr>
      <w:r w:rsidRPr="003F2FC6">
        <w:rPr>
          <w:sz w:val="18"/>
          <w:szCs w:val="18"/>
        </w:rPr>
        <w:t>ПОСТАНОВЛЯЕТ:</w:t>
      </w:r>
    </w:p>
    <w:p w:rsidR="003F2FC6" w:rsidRPr="003F2FC6" w:rsidRDefault="003F2FC6" w:rsidP="003F2FC6">
      <w:pPr>
        <w:tabs>
          <w:tab w:val="left" w:pos="426"/>
          <w:tab w:val="left" w:pos="3976"/>
        </w:tabs>
        <w:ind w:left="0" w:right="142" w:firstLine="426"/>
        <w:rPr>
          <w:sz w:val="18"/>
          <w:szCs w:val="18"/>
        </w:rPr>
      </w:pPr>
    </w:p>
    <w:p w:rsidR="003F2FC6" w:rsidRPr="003F2FC6" w:rsidRDefault="003F2FC6" w:rsidP="003F2FC6">
      <w:pPr>
        <w:tabs>
          <w:tab w:val="left" w:pos="426"/>
          <w:tab w:val="left" w:pos="3976"/>
        </w:tabs>
        <w:ind w:left="0" w:right="142" w:firstLine="426"/>
        <w:rPr>
          <w:sz w:val="18"/>
          <w:szCs w:val="18"/>
        </w:rPr>
      </w:pPr>
      <w:r w:rsidRPr="003F2FC6">
        <w:rPr>
          <w:sz w:val="18"/>
          <w:szCs w:val="18"/>
        </w:rPr>
        <w:t xml:space="preserve">1.Утвердить положение о конкурсе «Лучшая усадьба </w:t>
      </w:r>
      <w:proofErr w:type="spellStart"/>
      <w:r w:rsidRPr="003F2FC6">
        <w:rPr>
          <w:sz w:val="18"/>
          <w:szCs w:val="18"/>
        </w:rPr>
        <w:t>Хомутовского</w:t>
      </w:r>
      <w:proofErr w:type="spellEnd"/>
      <w:r w:rsidRPr="003F2FC6">
        <w:rPr>
          <w:sz w:val="18"/>
          <w:szCs w:val="18"/>
        </w:rPr>
        <w:t xml:space="preserve"> муниципального образования» (приложение №1).</w:t>
      </w:r>
    </w:p>
    <w:p w:rsidR="003F2FC6" w:rsidRPr="003F2FC6" w:rsidRDefault="003F2FC6" w:rsidP="003F2FC6">
      <w:pPr>
        <w:tabs>
          <w:tab w:val="left" w:pos="426"/>
          <w:tab w:val="left" w:pos="3976"/>
        </w:tabs>
        <w:ind w:left="0" w:right="142" w:firstLine="426"/>
        <w:rPr>
          <w:sz w:val="18"/>
          <w:szCs w:val="18"/>
        </w:rPr>
      </w:pPr>
      <w:r w:rsidRPr="003F2FC6">
        <w:rPr>
          <w:sz w:val="18"/>
          <w:szCs w:val="18"/>
        </w:rPr>
        <w:lastRenderedPageBreak/>
        <w:t>2. Утвердить смету расходов на проведение конкурса (приложение №2).</w:t>
      </w:r>
    </w:p>
    <w:p w:rsidR="003F2FC6" w:rsidRPr="003F2FC6" w:rsidRDefault="003F2FC6" w:rsidP="003F2FC6">
      <w:pPr>
        <w:tabs>
          <w:tab w:val="left" w:pos="426"/>
          <w:tab w:val="left" w:pos="3976"/>
        </w:tabs>
        <w:ind w:left="0" w:right="142" w:firstLine="426"/>
        <w:rPr>
          <w:sz w:val="18"/>
          <w:szCs w:val="18"/>
        </w:rPr>
      </w:pPr>
      <w:r w:rsidRPr="003F2FC6">
        <w:rPr>
          <w:sz w:val="18"/>
          <w:szCs w:val="18"/>
        </w:rPr>
        <w:t>3. Утвердить состав конкурсной комиссии (приложение №3).</w:t>
      </w:r>
    </w:p>
    <w:p w:rsidR="003F2FC6" w:rsidRPr="003F2FC6" w:rsidRDefault="003F2FC6" w:rsidP="003F2FC6">
      <w:pPr>
        <w:tabs>
          <w:tab w:val="left" w:pos="426"/>
          <w:tab w:val="left" w:pos="3976"/>
        </w:tabs>
        <w:ind w:left="0" w:right="142" w:firstLine="426"/>
        <w:rPr>
          <w:sz w:val="18"/>
          <w:szCs w:val="18"/>
        </w:rPr>
      </w:pPr>
      <w:r w:rsidRPr="003F2FC6">
        <w:rPr>
          <w:sz w:val="18"/>
          <w:szCs w:val="18"/>
        </w:rPr>
        <w:t xml:space="preserve">4. Постановление администрации </w:t>
      </w:r>
      <w:proofErr w:type="spellStart"/>
      <w:r w:rsidRPr="003F2FC6">
        <w:rPr>
          <w:sz w:val="18"/>
          <w:szCs w:val="18"/>
        </w:rPr>
        <w:t>Хомутовского</w:t>
      </w:r>
      <w:proofErr w:type="spellEnd"/>
      <w:r w:rsidRPr="003F2FC6">
        <w:rPr>
          <w:sz w:val="18"/>
          <w:szCs w:val="18"/>
        </w:rPr>
        <w:t xml:space="preserve"> муниципального образования №89 о/д от 22.05.2017 «Об утверждении положения конкурса «Лучшая усадьба </w:t>
      </w:r>
      <w:proofErr w:type="spellStart"/>
      <w:r w:rsidRPr="003F2FC6">
        <w:rPr>
          <w:sz w:val="18"/>
          <w:szCs w:val="18"/>
        </w:rPr>
        <w:t>Хомутовского</w:t>
      </w:r>
      <w:proofErr w:type="spellEnd"/>
      <w:r w:rsidRPr="003F2FC6">
        <w:rPr>
          <w:sz w:val="18"/>
          <w:szCs w:val="18"/>
        </w:rPr>
        <w:t xml:space="preserve"> муниципального образования», признать утратившим силу.</w:t>
      </w:r>
    </w:p>
    <w:p w:rsidR="003F2FC6" w:rsidRPr="003F2FC6" w:rsidRDefault="003F2FC6" w:rsidP="003F2FC6">
      <w:pPr>
        <w:tabs>
          <w:tab w:val="left" w:pos="426"/>
          <w:tab w:val="left" w:pos="3976"/>
        </w:tabs>
        <w:ind w:left="0" w:right="142" w:firstLine="426"/>
        <w:rPr>
          <w:sz w:val="18"/>
          <w:szCs w:val="18"/>
        </w:rPr>
      </w:pPr>
      <w:r w:rsidRPr="003F2FC6">
        <w:rPr>
          <w:sz w:val="18"/>
          <w:szCs w:val="18"/>
        </w:rPr>
        <w:t xml:space="preserve">5. Постановление администрации </w:t>
      </w:r>
      <w:proofErr w:type="spellStart"/>
      <w:r w:rsidRPr="003F2FC6">
        <w:rPr>
          <w:sz w:val="18"/>
          <w:szCs w:val="18"/>
        </w:rPr>
        <w:t>Хомутовского</w:t>
      </w:r>
      <w:proofErr w:type="spellEnd"/>
      <w:r w:rsidRPr="003F2FC6">
        <w:rPr>
          <w:sz w:val="18"/>
          <w:szCs w:val="18"/>
        </w:rPr>
        <w:t xml:space="preserve"> муниципального образования №31 о/д от 22.03.2018 «О внесении изменений в постановление Главы администрации </w:t>
      </w:r>
      <w:proofErr w:type="spellStart"/>
      <w:r w:rsidRPr="003F2FC6">
        <w:rPr>
          <w:sz w:val="18"/>
          <w:szCs w:val="18"/>
        </w:rPr>
        <w:t>Хомутовского</w:t>
      </w:r>
      <w:proofErr w:type="spellEnd"/>
      <w:r w:rsidRPr="003F2FC6">
        <w:rPr>
          <w:sz w:val="18"/>
          <w:szCs w:val="18"/>
        </w:rPr>
        <w:t xml:space="preserve"> муниципального образования от 22.05.2017  №89 о/д», признать утратившим силу. </w:t>
      </w:r>
    </w:p>
    <w:p w:rsidR="003F2FC6" w:rsidRPr="003F2FC6" w:rsidRDefault="003F2FC6" w:rsidP="003F2FC6">
      <w:pPr>
        <w:tabs>
          <w:tab w:val="left" w:pos="426"/>
          <w:tab w:val="left" w:pos="3976"/>
        </w:tabs>
        <w:ind w:left="0" w:right="142" w:firstLine="426"/>
        <w:rPr>
          <w:sz w:val="18"/>
          <w:szCs w:val="18"/>
        </w:rPr>
      </w:pPr>
      <w:r w:rsidRPr="003F2FC6">
        <w:rPr>
          <w:sz w:val="18"/>
          <w:szCs w:val="18"/>
        </w:rPr>
        <w:t xml:space="preserve">6. Постановление администрации </w:t>
      </w:r>
      <w:proofErr w:type="spellStart"/>
      <w:r w:rsidRPr="003F2FC6">
        <w:rPr>
          <w:sz w:val="18"/>
          <w:szCs w:val="18"/>
        </w:rPr>
        <w:t>Хомутовского</w:t>
      </w:r>
      <w:proofErr w:type="spellEnd"/>
      <w:r w:rsidRPr="003F2FC6">
        <w:rPr>
          <w:sz w:val="18"/>
          <w:szCs w:val="18"/>
        </w:rPr>
        <w:t xml:space="preserve"> муниципального образования №116 о/д от 14.06.2019 «О внесении изменений в постановление Главы администрации </w:t>
      </w:r>
      <w:proofErr w:type="spellStart"/>
      <w:r w:rsidRPr="003F2FC6">
        <w:rPr>
          <w:sz w:val="18"/>
          <w:szCs w:val="18"/>
        </w:rPr>
        <w:t>Хомутовского</w:t>
      </w:r>
      <w:proofErr w:type="spellEnd"/>
      <w:r w:rsidRPr="003F2FC6">
        <w:rPr>
          <w:sz w:val="18"/>
          <w:szCs w:val="18"/>
        </w:rPr>
        <w:t xml:space="preserve"> муниципального образования от 22.05.2017 №89 о/д», признать утратившим силу.</w:t>
      </w:r>
    </w:p>
    <w:p w:rsidR="003F2FC6" w:rsidRPr="003F2FC6" w:rsidRDefault="003F2FC6" w:rsidP="003F2FC6">
      <w:pPr>
        <w:tabs>
          <w:tab w:val="left" w:pos="426"/>
          <w:tab w:val="left" w:pos="3976"/>
        </w:tabs>
        <w:ind w:left="0" w:right="142" w:firstLine="426"/>
        <w:rPr>
          <w:sz w:val="18"/>
          <w:szCs w:val="18"/>
        </w:rPr>
      </w:pPr>
      <w:r w:rsidRPr="003F2FC6">
        <w:rPr>
          <w:sz w:val="18"/>
          <w:szCs w:val="18"/>
        </w:rPr>
        <w:t>7. Утвердить типовую форму акта выезда конкурсной комиссии (приложение №4).</w:t>
      </w:r>
    </w:p>
    <w:p w:rsidR="003F2FC6" w:rsidRPr="003F2FC6" w:rsidRDefault="003F2FC6" w:rsidP="003F2FC6">
      <w:pPr>
        <w:tabs>
          <w:tab w:val="left" w:pos="426"/>
          <w:tab w:val="left" w:pos="3976"/>
        </w:tabs>
        <w:ind w:left="0" w:right="142" w:firstLine="426"/>
        <w:rPr>
          <w:sz w:val="18"/>
          <w:szCs w:val="18"/>
        </w:rPr>
      </w:pPr>
      <w:r w:rsidRPr="003F2FC6">
        <w:rPr>
          <w:sz w:val="18"/>
          <w:szCs w:val="18"/>
        </w:rPr>
        <w:t>8. Опубликовать данное Постановление в установленном законом порядке.</w:t>
      </w:r>
    </w:p>
    <w:p w:rsidR="003F2FC6" w:rsidRPr="003F2FC6" w:rsidRDefault="003F2FC6" w:rsidP="003F2FC6">
      <w:pPr>
        <w:tabs>
          <w:tab w:val="left" w:pos="426"/>
          <w:tab w:val="left" w:pos="3976"/>
        </w:tabs>
        <w:ind w:left="0" w:right="142" w:firstLine="426"/>
        <w:rPr>
          <w:sz w:val="18"/>
          <w:szCs w:val="18"/>
        </w:rPr>
      </w:pPr>
      <w:r w:rsidRPr="003F2FC6">
        <w:rPr>
          <w:sz w:val="18"/>
          <w:szCs w:val="18"/>
        </w:rPr>
        <w:t xml:space="preserve">9. </w:t>
      </w:r>
      <w:proofErr w:type="gramStart"/>
      <w:r w:rsidRPr="003F2FC6">
        <w:rPr>
          <w:sz w:val="18"/>
          <w:szCs w:val="18"/>
        </w:rPr>
        <w:t>Контроль за</w:t>
      </w:r>
      <w:proofErr w:type="gramEnd"/>
      <w:r w:rsidRPr="003F2FC6">
        <w:rPr>
          <w:sz w:val="18"/>
          <w:szCs w:val="18"/>
        </w:rPr>
        <w:t xml:space="preserve"> исполнением настоящего Постановления возложить на Заместителя Главы администрации.</w:t>
      </w:r>
    </w:p>
    <w:p w:rsidR="003F2FC6" w:rsidRPr="003F2FC6" w:rsidRDefault="003F2FC6" w:rsidP="003F2FC6">
      <w:pPr>
        <w:tabs>
          <w:tab w:val="left" w:pos="426"/>
          <w:tab w:val="left" w:pos="3976"/>
        </w:tabs>
        <w:ind w:left="0" w:right="142" w:firstLine="426"/>
        <w:rPr>
          <w:sz w:val="18"/>
          <w:szCs w:val="18"/>
        </w:rPr>
      </w:pPr>
    </w:p>
    <w:p w:rsidR="003F2FC6" w:rsidRPr="003F2FC6" w:rsidRDefault="003F2FC6" w:rsidP="00201942">
      <w:pPr>
        <w:tabs>
          <w:tab w:val="left" w:pos="426"/>
          <w:tab w:val="left" w:pos="3976"/>
        </w:tabs>
        <w:ind w:left="0" w:right="142" w:firstLine="426"/>
        <w:jc w:val="right"/>
        <w:rPr>
          <w:sz w:val="18"/>
          <w:szCs w:val="18"/>
        </w:rPr>
      </w:pPr>
    </w:p>
    <w:p w:rsidR="003F2FC6" w:rsidRPr="00201942" w:rsidRDefault="003F2FC6" w:rsidP="00201942">
      <w:pPr>
        <w:tabs>
          <w:tab w:val="left" w:pos="426"/>
          <w:tab w:val="left" w:pos="3976"/>
        </w:tabs>
        <w:ind w:left="0" w:right="142" w:firstLine="426"/>
        <w:jc w:val="right"/>
        <w:rPr>
          <w:i/>
          <w:sz w:val="18"/>
          <w:szCs w:val="18"/>
        </w:rPr>
      </w:pPr>
      <w:r w:rsidRPr="00201942">
        <w:rPr>
          <w:i/>
          <w:sz w:val="18"/>
          <w:szCs w:val="18"/>
        </w:rPr>
        <w:t xml:space="preserve">Глава администрации                                  В.М. </w:t>
      </w:r>
      <w:proofErr w:type="spellStart"/>
      <w:r w:rsidRPr="00201942">
        <w:rPr>
          <w:i/>
          <w:sz w:val="18"/>
          <w:szCs w:val="18"/>
        </w:rPr>
        <w:t>Колмаченко</w:t>
      </w:r>
      <w:proofErr w:type="spellEnd"/>
    </w:p>
    <w:p w:rsidR="00201942" w:rsidRDefault="00201942" w:rsidP="00201942">
      <w:pPr>
        <w:tabs>
          <w:tab w:val="left" w:pos="426"/>
          <w:tab w:val="left" w:pos="3976"/>
        </w:tabs>
        <w:ind w:left="0" w:right="142" w:firstLine="426"/>
        <w:jc w:val="right"/>
        <w:rPr>
          <w:sz w:val="18"/>
          <w:szCs w:val="18"/>
        </w:rPr>
      </w:pPr>
    </w:p>
    <w:p w:rsidR="00201942" w:rsidRDefault="00201942" w:rsidP="00201942">
      <w:pPr>
        <w:tabs>
          <w:tab w:val="left" w:pos="426"/>
          <w:tab w:val="left" w:pos="3976"/>
        </w:tabs>
        <w:ind w:left="0" w:right="142" w:firstLine="426"/>
        <w:jc w:val="right"/>
        <w:rPr>
          <w:sz w:val="18"/>
          <w:szCs w:val="18"/>
        </w:rPr>
      </w:pPr>
    </w:p>
    <w:p w:rsidR="00201942" w:rsidRPr="00201942" w:rsidRDefault="00201942" w:rsidP="00201942">
      <w:pPr>
        <w:tabs>
          <w:tab w:val="left" w:pos="426"/>
          <w:tab w:val="left" w:pos="3976"/>
        </w:tabs>
        <w:ind w:left="0" w:right="142" w:firstLine="426"/>
        <w:jc w:val="right"/>
        <w:rPr>
          <w:sz w:val="18"/>
          <w:szCs w:val="18"/>
        </w:rPr>
      </w:pPr>
      <w:r w:rsidRPr="00201942">
        <w:rPr>
          <w:sz w:val="18"/>
          <w:szCs w:val="18"/>
        </w:rPr>
        <w:t xml:space="preserve">Утверждено:  </w:t>
      </w:r>
    </w:p>
    <w:p w:rsidR="00201942" w:rsidRPr="00201942" w:rsidRDefault="00201942" w:rsidP="00201942">
      <w:pPr>
        <w:tabs>
          <w:tab w:val="left" w:pos="426"/>
          <w:tab w:val="left" w:pos="3976"/>
        </w:tabs>
        <w:ind w:left="0" w:right="142" w:firstLine="426"/>
        <w:jc w:val="right"/>
        <w:rPr>
          <w:sz w:val="18"/>
          <w:szCs w:val="18"/>
        </w:rPr>
      </w:pPr>
      <w:r w:rsidRPr="00201942">
        <w:rPr>
          <w:sz w:val="18"/>
          <w:szCs w:val="18"/>
        </w:rPr>
        <w:t>Приложение №1</w:t>
      </w:r>
    </w:p>
    <w:p w:rsidR="00201942" w:rsidRPr="00201942" w:rsidRDefault="00201942" w:rsidP="00201942">
      <w:pPr>
        <w:tabs>
          <w:tab w:val="left" w:pos="426"/>
          <w:tab w:val="left" w:pos="3976"/>
        </w:tabs>
        <w:ind w:left="0" w:right="142" w:firstLine="426"/>
        <w:jc w:val="right"/>
        <w:rPr>
          <w:sz w:val="18"/>
          <w:szCs w:val="18"/>
        </w:rPr>
      </w:pPr>
      <w:r w:rsidRPr="00201942">
        <w:rPr>
          <w:sz w:val="18"/>
          <w:szCs w:val="18"/>
        </w:rPr>
        <w:t>к Постановлению администрации</w:t>
      </w:r>
    </w:p>
    <w:p w:rsidR="00201942" w:rsidRPr="00201942" w:rsidRDefault="00201942" w:rsidP="00201942">
      <w:pPr>
        <w:tabs>
          <w:tab w:val="left" w:pos="426"/>
          <w:tab w:val="left" w:pos="3976"/>
        </w:tabs>
        <w:ind w:left="0" w:right="142" w:firstLine="426"/>
        <w:jc w:val="right"/>
        <w:rPr>
          <w:sz w:val="18"/>
          <w:szCs w:val="18"/>
        </w:rPr>
      </w:pPr>
      <w:proofErr w:type="spellStart"/>
      <w:r w:rsidRPr="00201942">
        <w:rPr>
          <w:sz w:val="18"/>
          <w:szCs w:val="18"/>
        </w:rPr>
        <w:t>Хомутовского</w:t>
      </w:r>
      <w:proofErr w:type="spellEnd"/>
      <w:r w:rsidRPr="00201942">
        <w:rPr>
          <w:sz w:val="18"/>
          <w:szCs w:val="18"/>
        </w:rPr>
        <w:t xml:space="preserve"> муниципального образования</w:t>
      </w:r>
    </w:p>
    <w:p w:rsidR="00201942" w:rsidRPr="00201942" w:rsidRDefault="00201942" w:rsidP="00201942">
      <w:pPr>
        <w:tabs>
          <w:tab w:val="left" w:pos="426"/>
          <w:tab w:val="left" w:pos="3976"/>
        </w:tabs>
        <w:ind w:left="0" w:right="142" w:firstLine="426"/>
        <w:jc w:val="right"/>
        <w:rPr>
          <w:sz w:val="18"/>
          <w:szCs w:val="18"/>
        </w:rPr>
      </w:pPr>
      <w:r w:rsidRPr="00201942">
        <w:rPr>
          <w:sz w:val="18"/>
          <w:szCs w:val="18"/>
        </w:rPr>
        <w:t>№ _</w:t>
      </w:r>
      <w:r>
        <w:rPr>
          <w:sz w:val="18"/>
          <w:szCs w:val="18"/>
          <w:u w:val="single"/>
        </w:rPr>
        <w:t>68 о/д</w:t>
      </w:r>
      <w:r w:rsidR="00917C80">
        <w:rPr>
          <w:sz w:val="18"/>
          <w:szCs w:val="18"/>
        </w:rPr>
        <w:t>_ от «</w:t>
      </w:r>
      <w:r w:rsidR="00917C80">
        <w:rPr>
          <w:sz w:val="18"/>
          <w:szCs w:val="18"/>
          <w:u w:val="single"/>
        </w:rPr>
        <w:t>28</w:t>
      </w:r>
      <w:r w:rsidRPr="00201942">
        <w:rPr>
          <w:sz w:val="18"/>
          <w:szCs w:val="18"/>
        </w:rPr>
        <w:t>» __</w:t>
      </w:r>
      <w:r w:rsidR="00917C80">
        <w:rPr>
          <w:sz w:val="18"/>
          <w:szCs w:val="18"/>
          <w:u w:val="single"/>
        </w:rPr>
        <w:t>03</w:t>
      </w:r>
      <w:r w:rsidRPr="00201942">
        <w:rPr>
          <w:sz w:val="18"/>
          <w:szCs w:val="18"/>
        </w:rPr>
        <w:t>__20</w:t>
      </w:r>
      <w:r w:rsidR="00917C80">
        <w:rPr>
          <w:sz w:val="18"/>
          <w:szCs w:val="18"/>
        </w:rPr>
        <w:t xml:space="preserve"> </w:t>
      </w:r>
      <w:r w:rsidR="00917C80">
        <w:rPr>
          <w:sz w:val="18"/>
          <w:szCs w:val="18"/>
          <w:u w:val="single"/>
        </w:rPr>
        <w:t>22г.</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 </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917C80">
      <w:pPr>
        <w:tabs>
          <w:tab w:val="left" w:pos="426"/>
          <w:tab w:val="left" w:pos="3976"/>
        </w:tabs>
        <w:ind w:left="0" w:right="142" w:firstLine="426"/>
        <w:jc w:val="center"/>
        <w:rPr>
          <w:b/>
          <w:sz w:val="18"/>
          <w:szCs w:val="18"/>
        </w:rPr>
      </w:pPr>
      <w:r w:rsidRPr="00201942">
        <w:rPr>
          <w:b/>
          <w:sz w:val="18"/>
          <w:szCs w:val="18"/>
        </w:rPr>
        <w:t>ПОЛОЖЕНИЕ О КОНКУРСЕ «ЛУЧШАЯ УСАДЬБА</w:t>
      </w:r>
    </w:p>
    <w:p w:rsidR="00201942" w:rsidRPr="00201942" w:rsidRDefault="00201942" w:rsidP="00917C80">
      <w:pPr>
        <w:tabs>
          <w:tab w:val="left" w:pos="426"/>
          <w:tab w:val="left" w:pos="3976"/>
        </w:tabs>
        <w:ind w:left="0" w:right="142" w:firstLine="426"/>
        <w:jc w:val="center"/>
        <w:rPr>
          <w:b/>
          <w:sz w:val="18"/>
          <w:szCs w:val="18"/>
        </w:rPr>
      </w:pPr>
      <w:r w:rsidRPr="00201942">
        <w:rPr>
          <w:b/>
          <w:sz w:val="18"/>
          <w:szCs w:val="18"/>
        </w:rPr>
        <w:t>ХОМУТОВСКОГО МУНИЦИПАЛЬНОГО ОБРАЗОВАНИЯ»</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3D41F5">
      <w:pPr>
        <w:numPr>
          <w:ilvl w:val="0"/>
          <w:numId w:val="25"/>
        </w:numPr>
        <w:tabs>
          <w:tab w:val="left" w:pos="426"/>
          <w:tab w:val="left" w:pos="3976"/>
        </w:tabs>
        <w:ind w:right="142" w:firstLine="180"/>
        <w:rPr>
          <w:sz w:val="18"/>
          <w:szCs w:val="18"/>
        </w:rPr>
      </w:pPr>
      <w:r w:rsidRPr="00201942">
        <w:rPr>
          <w:b/>
          <w:sz w:val="18"/>
          <w:szCs w:val="18"/>
        </w:rPr>
        <w:t>Организатор конкурса</w:t>
      </w:r>
      <w:r w:rsidRPr="00201942">
        <w:rPr>
          <w:sz w:val="18"/>
          <w:szCs w:val="18"/>
        </w:rPr>
        <w:t>:</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Администрация </w:t>
      </w:r>
      <w:proofErr w:type="spellStart"/>
      <w:r w:rsidRPr="00201942">
        <w:rPr>
          <w:sz w:val="18"/>
          <w:szCs w:val="18"/>
        </w:rPr>
        <w:t>Хомутовского</w:t>
      </w:r>
      <w:proofErr w:type="spellEnd"/>
      <w:r w:rsidRPr="00201942">
        <w:rPr>
          <w:sz w:val="18"/>
          <w:szCs w:val="18"/>
        </w:rPr>
        <w:t xml:space="preserve"> муниципального образования – Администрация сельского поселения </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201942">
      <w:pPr>
        <w:tabs>
          <w:tab w:val="left" w:pos="426"/>
          <w:tab w:val="left" w:pos="3976"/>
        </w:tabs>
        <w:ind w:left="0" w:right="142" w:firstLine="426"/>
        <w:rPr>
          <w:sz w:val="18"/>
          <w:szCs w:val="18"/>
        </w:rPr>
      </w:pPr>
      <w:r w:rsidRPr="00201942">
        <w:rPr>
          <w:b/>
          <w:sz w:val="18"/>
          <w:szCs w:val="18"/>
        </w:rPr>
        <w:t>2.  Цели конкурса:</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1) привлечение жителей </w:t>
      </w:r>
      <w:proofErr w:type="spellStart"/>
      <w:r w:rsidRPr="00201942">
        <w:rPr>
          <w:sz w:val="18"/>
          <w:szCs w:val="18"/>
        </w:rPr>
        <w:t>Хомутовского</w:t>
      </w:r>
      <w:proofErr w:type="spellEnd"/>
      <w:r w:rsidRPr="00201942">
        <w:rPr>
          <w:sz w:val="18"/>
          <w:szCs w:val="18"/>
        </w:rPr>
        <w:t xml:space="preserve"> муниципального образования к деятельности по благоустройству своих усадеб, улиц.</w:t>
      </w:r>
    </w:p>
    <w:p w:rsidR="00201942" w:rsidRPr="00201942" w:rsidRDefault="00201942" w:rsidP="00201942">
      <w:pPr>
        <w:tabs>
          <w:tab w:val="left" w:pos="426"/>
          <w:tab w:val="left" w:pos="3976"/>
        </w:tabs>
        <w:ind w:left="0" w:right="142" w:firstLine="426"/>
        <w:rPr>
          <w:sz w:val="18"/>
          <w:szCs w:val="18"/>
        </w:rPr>
      </w:pPr>
      <w:r w:rsidRPr="00201942">
        <w:rPr>
          <w:sz w:val="18"/>
          <w:szCs w:val="18"/>
        </w:rPr>
        <w:t>2) содержание села в образцовом виде.</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201942">
      <w:pPr>
        <w:tabs>
          <w:tab w:val="left" w:pos="426"/>
          <w:tab w:val="left" w:pos="3976"/>
        </w:tabs>
        <w:ind w:left="0" w:right="142" w:firstLine="426"/>
        <w:rPr>
          <w:b/>
          <w:sz w:val="18"/>
          <w:szCs w:val="18"/>
        </w:rPr>
      </w:pPr>
      <w:r w:rsidRPr="00201942">
        <w:rPr>
          <w:b/>
          <w:sz w:val="18"/>
          <w:szCs w:val="18"/>
        </w:rPr>
        <w:t>3.  Задачи конкурса:</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1) определить лучшую усадьбу в </w:t>
      </w:r>
      <w:proofErr w:type="spellStart"/>
      <w:r w:rsidRPr="00201942">
        <w:rPr>
          <w:sz w:val="18"/>
          <w:szCs w:val="18"/>
        </w:rPr>
        <w:t>Хомутовском</w:t>
      </w:r>
      <w:proofErr w:type="spellEnd"/>
      <w:r w:rsidRPr="00201942">
        <w:rPr>
          <w:sz w:val="18"/>
          <w:szCs w:val="18"/>
        </w:rPr>
        <w:t xml:space="preserve"> муниципальном образовании,</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2) выявить социально активных граждан среди жителей </w:t>
      </w:r>
      <w:proofErr w:type="spellStart"/>
      <w:r w:rsidRPr="00201942">
        <w:rPr>
          <w:sz w:val="18"/>
          <w:szCs w:val="18"/>
        </w:rPr>
        <w:t>Хомутовского</w:t>
      </w:r>
      <w:proofErr w:type="spellEnd"/>
      <w:r w:rsidRPr="00201942">
        <w:rPr>
          <w:sz w:val="18"/>
          <w:szCs w:val="18"/>
        </w:rPr>
        <w:t xml:space="preserve"> муниципального образования.</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201942">
      <w:pPr>
        <w:tabs>
          <w:tab w:val="left" w:pos="426"/>
          <w:tab w:val="left" w:pos="3976"/>
        </w:tabs>
        <w:ind w:left="0" w:right="142" w:firstLine="426"/>
        <w:rPr>
          <w:b/>
          <w:sz w:val="18"/>
          <w:szCs w:val="18"/>
        </w:rPr>
      </w:pPr>
      <w:r w:rsidRPr="00201942">
        <w:rPr>
          <w:b/>
          <w:sz w:val="18"/>
          <w:szCs w:val="18"/>
        </w:rPr>
        <w:t>4. Требования к проведению конкурса:</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1) участником конкурса может стать любой житель </w:t>
      </w:r>
      <w:proofErr w:type="spellStart"/>
      <w:r w:rsidRPr="00201942">
        <w:rPr>
          <w:sz w:val="18"/>
          <w:szCs w:val="18"/>
        </w:rPr>
        <w:t>Хомутовского</w:t>
      </w:r>
      <w:proofErr w:type="spellEnd"/>
      <w:r w:rsidRPr="00201942">
        <w:rPr>
          <w:sz w:val="18"/>
          <w:szCs w:val="18"/>
        </w:rPr>
        <w:t xml:space="preserve"> муниципального образования, подавший заявку на участие в данном конкурсе.</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201942">
      <w:pPr>
        <w:tabs>
          <w:tab w:val="left" w:pos="426"/>
          <w:tab w:val="left" w:pos="3976"/>
        </w:tabs>
        <w:ind w:left="0" w:right="142" w:firstLine="426"/>
        <w:rPr>
          <w:b/>
          <w:sz w:val="18"/>
          <w:szCs w:val="18"/>
        </w:rPr>
      </w:pPr>
      <w:r w:rsidRPr="00201942">
        <w:rPr>
          <w:b/>
          <w:sz w:val="18"/>
          <w:szCs w:val="18"/>
        </w:rPr>
        <w:t xml:space="preserve"> 5. Сроки проведения конкурса:</w:t>
      </w:r>
    </w:p>
    <w:p w:rsidR="00201942" w:rsidRPr="00201942" w:rsidRDefault="00201942" w:rsidP="00201942">
      <w:pPr>
        <w:tabs>
          <w:tab w:val="left" w:pos="426"/>
          <w:tab w:val="left" w:pos="3976"/>
        </w:tabs>
        <w:ind w:left="0" w:right="142" w:firstLine="426"/>
        <w:rPr>
          <w:sz w:val="18"/>
          <w:szCs w:val="18"/>
        </w:rPr>
      </w:pPr>
      <w:r w:rsidRPr="00201942">
        <w:rPr>
          <w:sz w:val="18"/>
          <w:szCs w:val="18"/>
        </w:rPr>
        <w:t>1) заявки на участие в конкурсе должны подаваться ежегодно с 1 июня по 17 июля.</w:t>
      </w:r>
    </w:p>
    <w:p w:rsidR="00201942" w:rsidRPr="00201942" w:rsidRDefault="00201942" w:rsidP="00201942">
      <w:pPr>
        <w:tabs>
          <w:tab w:val="left" w:pos="426"/>
          <w:tab w:val="left" w:pos="3976"/>
        </w:tabs>
        <w:ind w:left="0" w:right="142" w:firstLine="426"/>
        <w:rPr>
          <w:sz w:val="18"/>
          <w:szCs w:val="18"/>
        </w:rPr>
      </w:pPr>
      <w:r w:rsidRPr="00201942">
        <w:rPr>
          <w:sz w:val="18"/>
          <w:szCs w:val="18"/>
        </w:rPr>
        <w:t>2) конкурсная комиссия будет совершать выезды по заявкам ежегодно с 18 июля по 5 августа.</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3) результаты конкурса подводятся ежегодно до 15 августа. </w:t>
      </w:r>
    </w:p>
    <w:p w:rsidR="00201942" w:rsidRPr="00201942" w:rsidRDefault="00201942" w:rsidP="00201942">
      <w:pPr>
        <w:tabs>
          <w:tab w:val="left" w:pos="426"/>
          <w:tab w:val="left" w:pos="3976"/>
        </w:tabs>
        <w:ind w:left="0" w:right="142" w:firstLine="426"/>
        <w:rPr>
          <w:sz w:val="18"/>
          <w:szCs w:val="18"/>
        </w:rPr>
      </w:pPr>
      <w:r w:rsidRPr="00201942">
        <w:rPr>
          <w:sz w:val="18"/>
          <w:szCs w:val="18"/>
        </w:rPr>
        <w:t>4) награждение победителей (по решению комиссии) проводится на ближайшем культурно-массовом мероприятии муниципального образования, либо на заседании Думы или Административного совета.</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201942">
      <w:pPr>
        <w:tabs>
          <w:tab w:val="left" w:pos="426"/>
          <w:tab w:val="left" w:pos="3976"/>
        </w:tabs>
        <w:ind w:left="0" w:right="142" w:firstLine="426"/>
        <w:rPr>
          <w:b/>
          <w:sz w:val="18"/>
          <w:szCs w:val="18"/>
        </w:rPr>
      </w:pPr>
      <w:r w:rsidRPr="00201942">
        <w:rPr>
          <w:b/>
          <w:sz w:val="18"/>
          <w:szCs w:val="18"/>
        </w:rPr>
        <w:t>6. Критерии оценки</w:t>
      </w:r>
    </w:p>
    <w:p w:rsidR="00201942" w:rsidRPr="00201942" w:rsidRDefault="00201942" w:rsidP="00201942">
      <w:pPr>
        <w:tabs>
          <w:tab w:val="left" w:pos="426"/>
          <w:tab w:val="left" w:pos="3976"/>
        </w:tabs>
        <w:ind w:left="0" w:right="142" w:firstLine="426"/>
        <w:rPr>
          <w:sz w:val="18"/>
          <w:szCs w:val="18"/>
        </w:rPr>
      </w:pPr>
      <w:r w:rsidRPr="00201942">
        <w:rPr>
          <w:sz w:val="18"/>
          <w:szCs w:val="18"/>
        </w:rPr>
        <w:t>1) общее благоустройство дома;</w:t>
      </w:r>
    </w:p>
    <w:p w:rsidR="00201942" w:rsidRPr="00201942" w:rsidRDefault="00201942" w:rsidP="00201942">
      <w:pPr>
        <w:tabs>
          <w:tab w:val="left" w:pos="426"/>
          <w:tab w:val="left" w:pos="3976"/>
        </w:tabs>
        <w:ind w:left="0" w:right="142" w:firstLine="426"/>
        <w:rPr>
          <w:sz w:val="18"/>
          <w:szCs w:val="18"/>
        </w:rPr>
      </w:pPr>
      <w:r w:rsidRPr="00201942">
        <w:rPr>
          <w:sz w:val="18"/>
          <w:szCs w:val="18"/>
        </w:rPr>
        <w:t>2) содержание жилого дома:</w:t>
      </w:r>
    </w:p>
    <w:p w:rsidR="00201942" w:rsidRPr="00201942" w:rsidRDefault="00201942" w:rsidP="003D41F5">
      <w:pPr>
        <w:numPr>
          <w:ilvl w:val="0"/>
          <w:numId w:val="27"/>
        </w:numPr>
        <w:tabs>
          <w:tab w:val="left" w:pos="426"/>
          <w:tab w:val="left" w:pos="3976"/>
        </w:tabs>
        <w:ind w:right="142"/>
        <w:rPr>
          <w:sz w:val="18"/>
          <w:szCs w:val="18"/>
        </w:rPr>
      </w:pPr>
      <w:r w:rsidRPr="00201942">
        <w:rPr>
          <w:sz w:val="18"/>
          <w:szCs w:val="18"/>
        </w:rPr>
        <w:t>состояние фасада здания;</w:t>
      </w:r>
    </w:p>
    <w:p w:rsidR="00201942" w:rsidRPr="00201942" w:rsidRDefault="00201942" w:rsidP="003D41F5">
      <w:pPr>
        <w:numPr>
          <w:ilvl w:val="0"/>
          <w:numId w:val="27"/>
        </w:numPr>
        <w:tabs>
          <w:tab w:val="left" w:pos="426"/>
          <w:tab w:val="left" w:pos="3976"/>
        </w:tabs>
        <w:ind w:right="142"/>
        <w:rPr>
          <w:sz w:val="18"/>
          <w:szCs w:val="18"/>
        </w:rPr>
      </w:pPr>
      <w:r w:rsidRPr="00201942">
        <w:rPr>
          <w:sz w:val="18"/>
          <w:szCs w:val="18"/>
        </w:rPr>
        <w:t>обеспеченность здания наружным освещением;</w:t>
      </w:r>
    </w:p>
    <w:p w:rsidR="00201942" w:rsidRPr="00201942" w:rsidRDefault="00201942" w:rsidP="003D41F5">
      <w:pPr>
        <w:numPr>
          <w:ilvl w:val="0"/>
          <w:numId w:val="27"/>
        </w:numPr>
        <w:tabs>
          <w:tab w:val="left" w:pos="426"/>
          <w:tab w:val="left" w:pos="3976"/>
        </w:tabs>
        <w:ind w:right="142"/>
        <w:rPr>
          <w:sz w:val="18"/>
          <w:szCs w:val="18"/>
        </w:rPr>
      </w:pPr>
      <w:r w:rsidRPr="00201942">
        <w:rPr>
          <w:sz w:val="18"/>
          <w:szCs w:val="18"/>
        </w:rPr>
        <w:t>наличие указателя номерного знака (аншлагом с номером дома или названием улицы);</w:t>
      </w:r>
    </w:p>
    <w:p w:rsidR="00201942" w:rsidRPr="00201942" w:rsidRDefault="00201942" w:rsidP="00201942">
      <w:pPr>
        <w:tabs>
          <w:tab w:val="left" w:pos="426"/>
          <w:tab w:val="left" w:pos="3976"/>
        </w:tabs>
        <w:ind w:left="0" w:right="142" w:firstLine="426"/>
        <w:rPr>
          <w:sz w:val="18"/>
          <w:szCs w:val="18"/>
        </w:rPr>
      </w:pPr>
      <w:r w:rsidRPr="00201942">
        <w:rPr>
          <w:sz w:val="18"/>
          <w:szCs w:val="18"/>
        </w:rPr>
        <w:t>3) состояние территории:</w:t>
      </w:r>
    </w:p>
    <w:p w:rsidR="00201942" w:rsidRPr="00201942" w:rsidRDefault="00201942" w:rsidP="003D41F5">
      <w:pPr>
        <w:numPr>
          <w:ilvl w:val="0"/>
          <w:numId w:val="28"/>
        </w:numPr>
        <w:tabs>
          <w:tab w:val="left" w:pos="426"/>
          <w:tab w:val="left" w:pos="3976"/>
        </w:tabs>
        <w:ind w:left="1276" w:right="142"/>
        <w:rPr>
          <w:sz w:val="18"/>
          <w:szCs w:val="18"/>
        </w:rPr>
      </w:pPr>
      <w:r w:rsidRPr="00201942">
        <w:rPr>
          <w:sz w:val="18"/>
          <w:szCs w:val="18"/>
        </w:rPr>
        <w:t xml:space="preserve"> вид и состояние ограждений в исправном состоянии;</w:t>
      </w:r>
    </w:p>
    <w:p w:rsidR="00201942" w:rsidRPr="00201942" w:rsidRDefault="00201942" w:rsidP="003D41F5">
      <w:pPr>
        <w:numPr>
          <w:ilvl w:val="0"/>
          <w:numId w:val="28"/>
        </w:numPr>
        <w:tabs>
          <w:tab w:val="left" w:pos="426"/>
          <w:tab w:val="left" w:pos="3976"/>
        </w:tabs>
        <w:ind w:left="1276" w:right="142"/>
        <w:rPr>
          <w:sz w:val="18"/>
          <w:szCs w:val="18"/>
        </w:rPr>
      </w:pPr>
      <w:r w:rsidRPr="00201942">
        <w:rPr>
          <w:sz w:val="18"/>
          <w:szCs w:val="18"/>
        </w:rPr>
        <w:t>состояние прилегающей  к усадьбе территории в надлежащем санитарном и противопожарном состоянии;</w:t>
      </w:r>
    </w:p>
    <w:p w:rsidR="00201942" w:rsidRPr="00201942" w:rsidRDefault="00201942" w:rsidP="003D41F5">
      <w:pPr>
        <w:numPr>
          <w:ilvl w:val="0"/>
          <w:numId w:val="28"/>
        </w:numPr>
        <w:tabs>
          <w:tab w:val="left" w:pos="426"/>
          <w:tab w:val="left" w:pos="3976"/>
        </w:tabs>
        <w:ind w:left="1276" w:right="142"/>
        <w:rPr>
          <w:sz w:val="18"/>
          <w:szCs w:val="18"/>
        </w:rPr>
      </w:pPr>
      <w:r w:rsidRPr="00201942">
        <w:rPr>
          <w:sz w:val="18"/>
          <w:szCs w:val="18"/>
        </w:rPr>
        <w:t>вид и состояние тротуаров (при наличии);</w:t>
      </w:r>
    </w:p>
    <w:p w:rsidR="00201942" w:rsidRPr="00201942" w:rsidRDefault="00201942" w:rsidP="0004346A">
      <w:pPr>
        <w:tabs>
          <w:tab w:val="left" w:pos="426"/>
          <w:tab w:val="left" w:pos="3976"/>
        </w:tabs>
        <w:ind w:left="1276" w:right="142" w:firstLine="426"/>
        <w:rPr>
          <w:sz w:val="18"/>
          <w:szCs w:val="18"/>
        </w:rPr>
      </w:pPr>
      <w:r w:rsidRPr="00201942">
        <w:rPr>
          <w:sz w:val="18"/>
          <w:szCs w:val="18"/>
        </w:rPr>
        <w:t>4) обеспеченность усадьбы зелёными насаждениями:</w:t>
      </w:r>
    </w:p>
    <w:p w:rsidR="00201942" w:rsidRPr="00201942" w:rsidRDefault="00201942" w:rsidP="003D41F5">
      <w:pPr>
        <w:numPr>
          <w:ilvl w:val="0"/>
          <w:numId w:val="29"/>
        </w:numPr>
        <w:tabs>
          <w:tab w:val="left" w:pos="426"/>
          <w:tab w:val="left" w:pos="3976"/>
        </w:tabs>
        <w:ind w:left="1276" w:right="142"/>
        <w:rPr>
          <w:sz w:val="18"/>
          <w:szCs w:val="18"/>
        </w:rPr>
      </w:pPr>
      <w:r w:rsidRPr="00201942">
        <w:rPr>
          <w:sz w:val="18"/>
          <w:szCs w:val="18"/>
        </w:rPr>
        <w:t>регулярная побелка, обрезка деревьев и кустарников;</w:t>
      </w:r>
    </w:p>
    <w:p w:rsidR="00201942" w:rsidRPr="00201942" w:rsidRDefault="00201942" w:rsidP="003D41F5">
      <w:pPr>
        <w:numPr>
          <w:ilvl w:val="0"/>
          <w:numId w:val="29"/>
        </w:numPr>
        <w:tabs>
          <w:tab w:val="left" w:pos="426"/>
          <w:tab w:val="left" w:pos="3976"/>
        </w:tabs>
        <w:ind w:left="1276" w:right="142"/>
        <w:rPr>
          <w:sz w:val="18"/>
          <w:szCs w:val="18"/>
        </w:rPr>
      </w:pPr>
      <w:r w:rsidRPr="00201942">
        <w:rPr>
          <w:sz w:val="18"/>
          <w:szCs w:val="18"/>
        </w:rPr>
        <w:t>наличие декоративно оформленного цветника;</w:t>
      </w:r>
    </w:p>
    <w:p w:rsidR="00201942" w:rsidRPr="00201942" w:rsidRDefault="00201942" w:rsidP="003D41F5">
      <w:pPr>
        <w:numPr>
          <w:ilvl w:val="0"/>
          <w:numId w:val="29"/>
        </w:numPr>
        <w:tabs>
          <w:tab w:val="left" w:pos="426"/>
          <w:tab w:val="left" w:pos="3976"/>
        </w:tabs>
        <w:ind w:left="1276" w:right="142"/>
        <w:rPr>
          <w:sz w:val="18"/>
          <w:szCs w:val="18"/>
        </w:rPr>
      </w:pPr>
      <w:r w:rsidRPr="00201942">
        <w:rPr>
          <w:sz w:val="18"/>
          <w:szCs w:val="18"/>
        </w:rPr>
        <w:t>наличие фруктово-ягодных насаждений;</w:t>
      </w:r>
    </w:p>
    <w:p w:rsidR="00201942" w:rsidRPr="00201942" w:rsidRDefault="00201942" w:rsidP="0004346A">
      <w:pPr>
        <w:tabs>
          <w:tab w:val="left" w:pos="426"/>
          <w:tab w:val="left" w:pos="3976"/>
        </w:tabs>
        <w:ind w:left="1276" w:right="142" w:firstLine="426"/>
        <w:rPr>
          <w:sz w:val="18"/>
          <w:szCs w:val="18"/>
        </w:rPr>
      </w:pPr>
      <w:r w:rsidRPr="00201942">
        <w:rPr>
          <w:sz w:val="18"/>
          <w:szCs w:val="18"/>
        </w:rPr>
        <w:t>5) санитарное состояние усадьбы:</w:t>
      </w:r>
    </w:p>
    <w:p w:rsidR="00201942" w:rsidRPr="00201942" w:rsidRDefault="00201942" w:rsidP="003D41F5">
      <w:pPr>
        <w:numPr>
          <w:ilvl w:val="0"/>
          <w:numId w:val="30"/>
        </w:numPr>
        <w:tabs>
          <w:tab w:val="left" w:pos="426"/>
          <w:tab w:val="left" w:pos="3976"/>
        </w:tabs>
        <w:ind w:left="1276" w:right="142"/>
        <w:rPr>
          <w:sz w:val="18"/>
          <w:szCs w:val="18"/>
        </w:rPr>
      </w:pPr>
      <w:r w:rsidRPr="00201942">
        <w:rPr>
          <w:sz w:val="18"/>
          <w:szCs w:val="18"/>
        </w:rPr>
        <w:t>работа по очистке и содержанию кюветов, водопропускных труб;</w:t>
      </w:r>
    </w:p>
    <w:p w:rsidR="00201942" w:rsidRPr="00201942" w:rsidRDefault="00201942" w:rsidP="003D41F5">
      <w:pPr>
        <w:numPr>
          <w:ilvl w:val="0"/>
          <w:numId w:val="30"/>
        </w:numPr>
        <w:tabs>
          <w:tab w:val="left" w:pos="426"/>
          <w:tab w:val="left" w:pos="3976"/>
        </w:tabs>
        <w:ind w:left="1276" w:right="142"/>
        <w:rPr>
          <w:sz w:val="18"/>
          <w:szCs w:val="18"/>
        </w:rPr>
      </w:pPr>
      <w:proofErr w:type="gramStart"/>
      <w:r w:rsidRPr="00201942">
        <w:rPr>
          <w:sz w:val="18"/>
          <w:szCs w:val="18"/>
        </w:rPr>
        <w:t>отсутствие посторонних материалов, предметов, строительного материала, разукомплектованного транспорта, ям, куч, очистка от сухой растительности, мусора;</w:t>
      </w:r>
      <w:proofErr w:type="gramEnd"/>
    </w:p>
    <w:p w:rsidR="00201942" w:rsidRPr="00201942" w:rsidRDefault="00201942" w:rsidP="003D41F5">
      <w:pPr>
        <w:numPr>
          <w:ilvl w:val="0"/>
          <w:numId w:val="30"/>
        </w:numPr>
        <w:tabs>
          <w:tab w:val="left" w:pos="426"/>
          <w:tab w:val="left" w:pos="3976"/>
        </w:tabs>
        <w:ind w:left="1276" w:right="142"/>
        <w:rPr>
          <w:sz w:val="18"/>
          <w:szCs w:val="18"/>
        </w:rPr>
      </w:pPr>
      <w:r w:rsidRPr="00201942">
        <w:rPr>
          <w:sz w:val="18"/>
          <w:szCs w:val="18"/>
        </w:rPr>
        <w:t>своевременное скашивание сорной растительности;</w:t>
      </w:r>
    </w:p>
    <w:p w:rsidR="00201942" w:rsidRPr="00201942" w:rsidRDefault="00201942" w:rsidP="0004346A">
      <w:pPr>
        <w:tabs>
          <w:tab w:val="left" w:pos="426"/>
          <w:tab w:val="left" w:pos="3976"/>
        </w:tabs>
        <w:ind w:left="1276" w:right="142" w:firstLine="426"/>
        <w:rPr>
          <w:sz w:val="18"/>
          <w:szCs w:val="18"/>
        </w:rPr>
      </w:pPr>
      <w:r w:rsidRPr="00201942">
        <w:rPr>
          <w:sz w:val="18"/>
          <w:szCs w:val="18"/>
        </w:rPr>
        <w:t>6) архитектурно-композиционная выразительность усадьбы:</w:t>
      </w:r>
    </w:p>
    <w:p w:rsidR="00201942" w:rsidRPr="00201942" w:rsidRDefault="00201942" w:rsidP="003D41F5">
      <w:pPr>
        <w:numPr>
          <w:ilvl w:val="0"/>
          <w:numId w:val="31"/>
        </w:numPr>
        <w:tabs>
          <w:tab w:val="left" w:pos="426"/>
          <w:tab w:val="left" w:pos="3976"/>
        </w:tabs>
        <w:ind w:left="1276" w:right="142"/>
        <w:rPr>
          <w:sz w:val="18"/>
          <w:szCs w:val="18"/>
        </w:rPr>
      </w:pPr>
      <w:r w:rsidRPr="00201942">
        <w:rPr>
          <w:sz w:val="18"/>
          <w:szCs w:val="18"/>
        </w:rPr>
        <w:t>малые архитектурные формы;</w:t>
      </w:r>
    </w:p>
    <w:p w:rsidR="00201942" w:rsidRPr="00201942" w:rsidRDefault="00201942" w:rsidP="003D41F5">
      <w:pPr>
        <w:numPr>
          <w:ilvl w:val="0"/>
          <w:numId w:val="31"/>
        </w:numPr>
        <w:tabs>
          <w:tab w:val="left" w:pos="426"/>
          <w:tab w:val="left" w:pos="3976"/>
        </w:tabs>
        <w:ind w:left="1276" w:right="142"/>
        <w:rPr>
          <w:sz w:val="18"/>
          <w:szCs w:val="18"/>
        </w:rPr>
      </w:pPr>
      <w:r w:rsidRPr="00201942">
        <w:rPr>
          <w:sz w:val="18"/>
          <w:szCs w:val="18"/>
        </w:rPr>
        <w:t>альпийские горки;</w:t>
      </w:r>
    </w:p>
    <w:p w:rsidR="00201942" w:rsidRPr="00201942" w:rsidRDefault="00201942" w:rsidP="003D41F5">
      <w:pPr>
        <w:numPr>
          <w:ilvl w:val="0"/>
          <w:numId w:val="31"/>
        </w:numPr>
        <w:tabs>
          <w:tab w:val="left" w:pos="426"/>
          <w:tab w:val="left" w:pos="3976"/>
        </w:tabs>
        <w:ind w:left="1276" w:right="142"/>
        <w:rPr>
          <w:sz w:val="18"/>
          <w:szCs w:val="18"/>
        </w:rPr>
      </w:pPr>
      <w:r w:rsidRPr="00201942">
        <w:rPr>
          <w:sz w:val="18"/>
          <w:szCs w:val="18"/>
        </w:rPr>
        <w:lastRenderedPageBreak/>
        <w:t>единое композиционное оформление;</w:t>
      </w:r>
    </w:p>
    <w:p w:rsidR="00201942" w:rsidRPr="00201942" w:rsidRDefault="00201942" w:rsidP="003D41F5">
      <w:pPr>
        <w:numPr>
          <w:ilvl w:val="0"/>
          <w:numId w:val="31"/>
        </w:numPr>
        <w:tabs>
          <w:tab w:val="left" w:pos="426"/>
          <w:tab w:val="left" w:pos="3976"/>
        </w:tabs>
        <w:ind w:left="1276" w:right="142"/>
        <w:rPr>
          <w:sz w:val="18"/>
          <w:szCs w:val="18"/>
        </w:rPr>
      </w:pPr>
      <w:r w:rsidRPr="00201942">
        <w:rPr>
          <w:sz w:val="18"/>
          <w:szCs w:val="18"/>
        </w:rPr>
        <w:t>проявление творчества со стороны владельца дома в оформлении дворовой территории;</w:t>
      </w:r>
    </w:p>
    <w:p w:rsidR="00201942" w:rsidRPr="00201942" w:rsidRDefault="00201942" w:rsidP="0004346A">
      <w:pPr>
        <w:tabs>
          <w:tab w:val="left" w:pos="426"/>
          <w:tab w:val="left" w:pos="3976"/>
        </w:tabs>
        <w:ind w:left="1276" w:right="142" w:firstLine="426"/>
        <w:rPr>
          <w:sz w:val="18"/>
          <w:szCs w:val="18"/>
        </w:rPr>
      </w:pPr>
      <w:r w:rsidRPr="00201942">
        <w:rPr>
          <w:sz w:val="18"/>
          <w:szCs w:val="18"/>
        </w:rPr>
        <w:t>Выполнение вышеперечисленных критериев оценивается по десятибалльной шкале (от 1 до 10 баллов).</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3D41F5">
      <w:pPr>
        <w:numPr>
          <w:ilvl w:val="0"/>
          <w:numId w:val="26"/>
        </w:numPr>
        <w:tabs>
          <w:tab w:val="left" w:pos="426"/>
          <w:tab w:val="left" w:pos="3976"/>
        </w:tabs>
        <w:ind w:right="142" w:firstLine="120"/>
        <w:rPr>
          <w:b/>
          <w:sz w:val="18"/>
          <w:szCs w:val="18"/>
        </w:rPr>
      </w:pPr>
      <w:r w:rsidRPr="00201942">
        <w:rPr>
          <w:b/>
          <w:sz w:val="18"/>
          <w:szCs w:val="18"/>
        </w:rPr>
        <w:t>Конкурс будет проводиться по следующим номинациям:</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сохранение и возрождение народных традиций;</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лучшая усадьба в современном стиле;</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за оригинальное оформление;</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за лучший уголок отдыха;</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за применение в оформлении малых архитектурных форм;</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за лучший цветник и использование в оформлении декоративных культурных деревьев, кустарников.</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3D41F5">
      <w:pPr>
        <w:numPr>
          <w:ilvl w:val="0"/>
          <w:numId w:val="26"/>
        </w:numPr>
        <w:tabs>
          <w:tab w:val="left" w:pos="426"/>
          <w:tab w:val="left" w:pos="3976"/>
        </w:tabs>
        <w:ind w:right="142" w:firstLine="120"/>
        <w:rPr>
          <w:b/>
          <w:sz w:val="18"/>
          <w:szCs w:val="18"/>
        </w:rPr>
      </w:pPr>
      <w:r w:rsidRPr="00201942">
        <w:rPr>
          <w:b/>
          <w:sz w:val="18"/>
          <w:szCs w:val="18"/>
        </w:rPr>
        <w:t>Подведение итогов:</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итоги конкурса подводятся конкурсной комиссией с выездом на объекты.</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конкурсная комиссия оценивает каждый объект на основании критериев оценки (п.6 настоящего положения) и составляет оценочную ведомость.</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по каждому обследуемому объекту составляется акт выезда конкурсной комиссии с приложением фотоматериалов (приложение №4).</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победители Конкурса награждаются Дипломами и ценными призами</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участники Конкурса награждаются благодарственными письмами.</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результаты конкурса публикуются в газете «</w:t>
      </w:r>
      <w:proofErr w:type="spellStart"/>
      <w:r w:rsidRPr="00201942">
        <w:rPr>
          <w:sz w:val="18"/>
          <w:szCs w:val="18"/>
        </w:rPr>
        <w:t>Хомутовский</w:t>
      </w:r>
      <w:proofErr w:type="spellEnd"/>
      <w:r w:rsidRPr="00201942">
        <w:rPr>
          <w:sz w:val="18"/>
          <w:szCs w:val="18"/>
        </w:rPr>
        <w:t xml:space="preserve"> вестник».</w:t>
      </w:r>
    </w:p>
    <w:p w:rsidR="00201942" w:rsidRPr="00201942" w:rsidRDefault="00201942" w:rsidP="003D41F5">
      <w:pPr>
        <w:numPr>
          <w:ilvl w:val="1"/>
          <w:numId w:val="26"/>
        </w:numPr>
        <w:tabs>
          <w:tab w:val="left" w:pos="426"/>
          <w:tab w:val="left" w:pos="3976"/>
        </w:tabs>
        <w:ind w:right="142"/>
        <w:rPr>
          <w:sz w:val="18"/>
          <w:szCs w:val="18"/>
        </w:rPr>
      </w:pPr>
      <w:r w:rsidRPr="00201942">
        <w:rPr>
          <w:sz w:val="18"/>
          <w:szCs w:val="18"/>
        </w:rPr>
        <w:t>конкурсная комиссия оставляет за собой право учреждать дополнительные номинации и призы.</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3D41F5">
      <w:pPr>
        <w:numPr>
          <w:ilvl w:val="0"/>
          <w:numId w:val="26"/>
        </w:numPr>
        <w:tabs>
          <w:tab w:val="left" w:pos="426"/>
          <w:tab w:val="left" w:pos="3976"/>
        </w:tabs>
        <w:ind w:right="142" w:firstLine="120"/>
        <w:rPr>
          <w:b/>
          <w:sz w:val="18"/>
          <w:szCs w:val="18"/>
        </w:rPr>
      </w:pPr>
      <w:r w:rsidRPr="00201942">
        <w:rPr>
          <w:b/>
          <w:sz w:val="18"/>
          <w:szCs w:val="18"/>
        </w:rPr>
        <w:t>Финансирование:</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Финансирование конкурса производится за счет средств бюджета </w:t>
      </w:r>
      <w:proofErr w:type="spellStart"/>
      <w:r w:rsidRPr="00201942">
        <w:rPr>
          <w:sz w:val="18"/>
          <w:szCs w:val="18"/>
        </w:rPr>
        <w:t>Хомутовского</w:t>
      </w:r>
      <w:proofErr w:type="spellEnd"/>
      <w:r w:rsidRPr="00201942">
        <w:rPr>
          <w:sz w:val="18"/>
          <w:szCs w:val="18"/>
        </w:rPr>
        <w:t xml:space="preserve"> муниципального образования или привлечения безвозмездных поступлений от социальных партнеров по соглашениям социально – экономического партнерства.</w:t>
      </w:r>
    </w:p>
    <w:p w:rsidR="00201942" w:rsidRPr="00201942" w:rsidRDefault="00201942" w:rsidP="00201942">
      <w:pPr>
        <w:tabs>
          <w:tab w:val="left" w:pos="426"/>
          <w:tab w:val="left" w:pos="3976"/>
        </w:tabs>
        <w:ind w:left="0" w:right="142" w:firstLine="426"/>
        <w:rPr>
          <w:sz w:val="18"/>
          <w:szCs w:val="18"/>
        </w:rPr>
      </w:pPr>
    </w:p>
    <w:p w:rsidR="007947E7" w:rsidRDefault="007947E7" w:rsidP="0004346A">
      <w:pPr>
        <w:tabs>
          <w:tab w:val="left" w:pos="426"/>
          <w:tab w:val="left" w:pos="3976"/>
        </w:tabs>
        <w:ind w:left="0" w:right="142" w:firstLine="426"/>
        <w:jc w:val="right"/>
        <w:rPr>
          <w:i/>
          <w:sz w:val="18"/>
          <w:szCs w:val="18"/>
        </w:rPr>
      </w:pPr>
    </w:p>
    <w:p w:rsidR="007947E7" w:rsidRDefault="007947E7" w:rsidP="007947E7">
      <w:pPr>
        <w:tabs>
          <w:tab w:val="left" w:pos="426"/>
          <w:tab w:val="left" w:pos="3976"/>
        </w:tabs>
        <w:ind w:left="0" w:right="142" w:firstLine="426"/>
        <w:jc w:val="center"/>
        <w:rPr>
          <w:i/>
          <w:sz w:val="18"/>
          <w:szCs w:val="18"/>
        </w:rPr>
      </w:pPr>
      <w:r>
        <w:rPr>
          <w:i/>
          <w:sz w:val="18"/>
          <w:szCs w:val="18"/>
        </w:rPr>
        <w:t xml:space="preserve">                                  </w:t>
      </w:r>
      <w:r w:rsidR="00201942" w:rsidRPr="0004346A">
        <w:rPr>
          <w:i/>
          <w:sz w:val="18"/>
          <w:szCs w:val="18"/>
        </w:rPr>
        <w:t xml:space="preserve">Начальник отдела муниципального земельного, </w:t>
      </w:r>
    </w:p>
    <w:p w:rsidR="00201942" w:rsidRPr="0004346A" w:rsidRDefault="00201942" w:rsidP="0004346A">
      <w:pPr>
        <w:tabs>
          <w:tab w:val="left" w:pos="426"/>
          <w:tab w:val="left" w:pos="3976"/>
        </w:tabs>
        <w:ind w:left="0" w:right="142" w:firstLine="426"/>
        <w:jc w:val="right"/>
        <w:rPr>
          <w:i/>
          <w:sz w:val="18"/>
          <w:szCs w:val="18"/>
        </w:rPr>
      </w:pPr>
      <w:r w:rsidRPr="0004346A">
        <w:rPr>
          <w:i/>
          <w:sz w:val="18"/>
          <w:szCs w:val="18"/>
        </w:rPr>
        <w:t>лесного контроля</w:t>
      </w:r>
      <w:r w:rsidR="007947E7">
        <w:rPr>
          <w:i/>
          <w:sz w:val="18"/>
          <w:szCs w:val="18"/>
        </w:rPr>
        <w:t xml:space="preserve"> </w:t>
      </w:r>
      <w:r w:rsidRPr="0004346A">
        <w:rPr>
          <w:i/>
          <w:sz w:val="18"/>
          <w:szCs w:val="18"/>
        </w:rPr>
        <w:t>и соблюдения правил благоустройства</w:t>
      </w:r>
      <w:r w:rsidRPr="0004346A">
        <w:rPr>
          <w:i/>
          <w:sz w:val="18"/>
          <w:szCs w:val="18"/>
        </w:rPr>
        <w:tab/>
      </w:r>
      <w:r w:rsidRPr="0004346A">
        <w:rPr>
          <w:i/>
          <w:sz w:val="18"/>
          <w:szCs w:val="18"/>
        </w:rPr>
        <w:tab/>
      </w:r>
      <w:r w:rsidRPr="0004346A">
        <w:rPr>
          <w:i/>
          <w:sz w:val="18"/>
          <w:szCs w:val="18"/>
        </w:rPr>
        <w:tab/>
      </w:r>
      <w:r w:rsidRPr="0004346A">
        <w:rPr>
          <w:i/>
          <w:sz w:val="18"/>
          <w:szCs w:val="18"/>
        </w:rPr>
        <w:tab/>
      </w:r>
      <w:r w:rsidRPr="0004346A">
        <w:rPr>
          <w:i/>
          <w:sz w:val="18"/>
          <w:szCs w:val="18"/>
        </w:rPr>
        <w:tab/>
        <w:t xml:space="preserve">       </w:t>
      </w:r>
      <w:r w:rsidR="0004346A">
        <w:rPr>
          <w:i/>
          <w:sz w:val="18"/>
          <w:szCs w:val="18"/>
        </w:rPr>
        <w:t xml:space="preserve">  </w:t>
      </w:r>
      <w:r w:rsidRPr="0004346A">
        <w:rPr>
          <w:i/>
          <w:sz w:val="18"/>
          <w:szCs w:val="18"/>
        </w:rPr>
        <w:t xml:space="preserve">     Т.И. Гурова</w:t>
      </w:r>
      <w:r w:rsidRPr="0004346A">
        <w:rPr>
          <w:i/>
          <w:sz w:val="18"/>
          <w:szCs w:val="18"/>
        </w:rPr>
        <w:tab/>
      </w:r>
      <w:r w:rsidRPr="0004346A">
        <w:rPr>
          <w:i/>
          <w:sz w:val="18"/>
          <w:szCs w:val="18"/>
        </w:rPr>
        <w:tab/>
      </w:r>
      <w:r w:rsidRPr="0004346A">
        <w:rPr>
          <w:i/>
          <w:sz w:val="18"/>
          <w:szCs w:val="18"/>
        </w:rPr>
        <w:tab/>
      </w:r>
      <w:r w:rsidRPr="0004346A">
        <w:rPr>
          <w:i/>
          <w:sz w:val="18"/>
          <w:szCs w:val="18"/>
        </w:rPr>
        <w:tab/>
      </w:r>
      <w:r w:rsidRPr="0004346A">
        <w:rPr>
          <w:i/>
          <w:sz w:val="18"/>
          <w:szCs w:val="18"/>
        </w:rPr>
        <w:tab/>
      </w:r>
      <w:r w:rsidRPr="0004346A">
        <w:rPr>
          <w:i/>
          <w:sz w:val="18"/>
          <w:szCs w:val="18"/>
        </w:rPr>
        <w:tab/>
      </w:r>
    </w:p>
    <w:p w:rsidR="007947E7" w:rsidRDefault="007947E7" w:rsidP="00354339">
      <w:pPr>
        <w:tabs>
          <w:tab w:val="left" w:pos="426"/>
          <w:tab w:val="left" w:pos="3976"/>
        </w:tabs>
        <w:ind w:left="0" w:right="142" w:firstLine="426"/>
        <w:jc w:val="right"/>
        <w:rPr>
          <w:sz w:val="18"/>
          <w:szCs w:val="18"/>
        </w:rPr>
      </w:pPr>
    </w:p>
    <w:p w:rsidR="007947E7" w:rsidRDefault="007947E7" w:rsidP="00354339">
      <w:pPr>
        <w:tabs>
          <w:tab w:val="left" w:pos="426"/>
          <w:tab w:val="left" w:pos="3976"/>
        </w:tabs>
        <w:ind w:left="0" w:right="142" w:firstLine="426"/>
        <w:jc w:val="right"/>
        <w:rPr>
          <w:sz w:val="18"/>
          <w:szCs w:val="18"/>
        </w:rPr>
      </w:pPr>
    </w:p>
    <w:p w:rsidR="00201942" w:rsidRPr="00201942" w:rsidRDefault="00FC505F" w:rsidP="00354339">
      <w:pPr>
        <w:tabs>
          <w:tab w:val="left" w:pos="426"/>
          <w:tab w:val="left" w:pos="3976"/>
        </w:tabs>
        <w:ind w:left="0" w:right="142" w:firstLine="426"/>
        <w:jc w:val="right"/>
        <w:rPr>
          <w:sz w:val="18"/>
          <w:szCs w:val="18"/>
        </w:rPr>
      </w:pPr>
      <w:r>
        <w:rPr>
          <w:sz w:val="18"/>
          <w:szCs w:val="18"/>
        </w:rPr>
        <w:t>8</w:t>
      </w:r>
      <w:r w:rsidR="00201942" w:rsidRPr="00201942">
        <w:rPr>
          <w:sz w:val="18"/>
          <w:szCs w:val="18"/>
        </w:rPr>
        <w:t xml:space="preserve">Утверждено:  </w:t>
      </w:r>
    </w:p>
    <w:p w:rsidR="00201942" w:rsidRPr="00201942" w:rsidRDefault="00201942" w:rsidP="00354339">
      <w:pPr>
        <w:tabs>
          <w:tab w:val="left" w:pos="426"/>
          <w:tab w:val="left" w:pos="3976"/>
        </w:tabs>
        <w:ind w:left="0" w:right="142" w:firstLine="426"/>
        <w:jc w:val="right"/>
        <w:rPr>
          <w:sz w:val="18"/>
          <w:szCs w:val="18"/>
        </w:rPr>
      </w:pPr>
      <w:r w:rsidRPr="00201942">
        <w:rPr>
          <w:sz w:val="18"/>
          <w:szCs w:val="18"/>
        </w:rPr>
        <w:t>Приложение №2</w:t>
      </w:r>
    </w:p>
    <w:p w:rsidR="00201942" w:rsidRPr="00201942" w:rsidRDefault="00201942" w:rsidP="00354339">
      <w:pPr>
        <w:tabs>
          <w:tab w:val="left" w:pos="426"/>
          <w:tab w:val="left" w:pos="3976"/>
        </w:tabs>
        <w:ind w:left="0" w:right="142" w:firstLine="426"/>
        <w:jc w:val="right"/>
        <w:rPr>
          <w:sz w:val="18"/>
          <w:szCs w:val="18"/>
        </w:rPr>
      </w:pPr>
      <w:r w:rsidRPr="00201942">
        <w:rPr>
          <w:sz w:val="18"/>
          <w:szCs w:val="18"/>
        </w:rPr>
        <w:t>к Постановлению администрации</w:t>
      </w:r>
    </w:p>
    <w:p w:rsidR="00201942" w:rsidRPr="00201942" w:rsidRDefault="00201942" w:rsidP="00354339">
      <w:pPr>
        <w:tabs>
          <w:tab w:val="left" w:pos="426"/>
          <w:tab w:val="left" w:pos="3976"/>
        </w:tabs>
        <w:ind w:left="0" w:right="142" w:firstLine="426"/>
        <w:jc w:val="right"/>
        <w:rPr>
          <w:sz w:val="18"/>
          <w:szCs w:val="18"/>
        </w:rPr>
      </w:pPr>
      <w:proofErr w:type="spellStart"/>
      <w:r w:rsidRPr="00201942">
        <w:rPr>
          <w:sz w:val="18"/>
          <w:szCs w:val="18"/>
        </w:rPr>
        <w:t>Хомутовского</w:t>
      </w:r>
      <w:proofErr w:type="spellEnd"/>
      <w:r w:rsidRPr="00201942">
        <w:rPr>
          <w:sz w:val="18"/>
          <w:szCs w:val="18"/>
        </w:rPr>
        <w:t xml:space="preserve"> муниципального образования</w:t>
      </w:r>
    </w:p>
    <w:p w:rsidR="00354339" w:rsidRDefault="00354339" w:rsidP="00354339">
      <w:pPr>
        <w:tabs>
          <w:tab w:val="left" w:pos="426"/>
          <w:tab w:val="left" w:pos="3976"/>
        </w:tabs>
        <w:ind w:left="0" w:right="142" w:firstLine="426"/>
        <w:jc w:val="right"/>
        <w:rPr>
          <w:sz w:val="18"/>
          <w:szCs w:val="18"/>
          <w:u w:val="single"/>
        </w:rPr>
      </w:pPr>
      <w:r w:rsidRPr="00201942">
        <w:rPr>
          <w:sz w:val="18"/>
          <w:szCs w:val="18"/>
        </w:rPr>
        <w:t>№ _</w:t>
      </w:r>
      <w:r>
        <w:rPr>
          <w:sz w:val="18"/>
          <w:szCs w:val="18"/>
          <w:u w:val="single"/>
        </w:rPr>
        <w:t>68 о/д</w:t>
      </w:r>
      <w:r>
        <w:rPr>
          <w:sz w:val="18"/>
          <w:szCs w:val="18"/>
        </w:rPr>
        <w:t>_ от «</w:t>
      </w:r>
      <w:r>
        <w:rPr>
          <w:sz w:val="18"/>
          <w:szCs w:val="18"/>
          <w:u w:val="single"/>
        </w:rPr>
        <w:t>28</w:t>
      </w:r>
      <w:r w:rsidRPr="00201942">
        <w:rPr>
          <w:sz w:val="18"/>
          <w:szCs w:val="18"/>
        </w:rPr>
        <w:t>» __</w:t>
      </w:r>
      <w:r>
        <w:rPr>
          <w:sz w:val="18"/>
          <w:szCs w:val="18"/>
          <w:u w:val="single"/>
        </w:rPr>
        <w:t>03</w:t>
      </w:r>
      <w:r w:rsidRPr="00201942">
        <w:rPr>
          <w:sz w:val="18"/>
          <w:szCs w:val="18"/>
        </w:rPr>
        <w:t>__20</w:t>
      </w:r>
      <w:r>
        <w:rPr>
          <w:sz w:val="18"/>
          <w:szCs w:val="18"/>
        </w:rPr>
        <w:t xml:space="preserve"> </w:t>
      </w:r>
      <w:r>
        <w:rPr>
          <w:sz w:val="18"/>
          <w:szCs w:val="18"/>
          <w:u w:val="single"/>
        </w:rPr>
        <w:t>22г.</w:t>
      </w:r>
    </w:p>
    <w:p w:rsidR="00354339" w:rsidRPr="00201942" w:rsidRDefault="00354339" w:rsidP="00354339">
      <w:pPr>
        <w:tabs>
          <w:tab w:val="left" w:pos="426"/>
          <w:tab w:val="left" w:pos="3976"/>
        </w:tabs>
        <w:ind w:left="0" w:right="142" w:firstLine="426"/>
        <w:jc w:val="right"/>
        <w:rPr>
          <w:sz w:val="18"/>
          <w:szCs w:val="18"/>
        </w:rPr>
      </w:pPr>
    </w:p>
    <w:p w:rsidR="00201942" w:rsidRPr="00201942" w:rsidRDefault="00201942" w:rsidP="00354339">
      <w:pPr>
        <w:tabs>
          <w:tab w:val="left" w:pos="426"/>
          <w:tab w:val="left" w:pos="3976"/>
        </w:tabs>
        <w:ind w:left="0" w:right="142" w:firstLine="426"/>
        <w:jc w:val="center"/>
        <w:rPr>
          <w:sz w:val="18"/>
          <w:szCs w:val="18"/>
        </w:rPr>
      </w:pPr>
      <w:r w:rsidRPr="00201942">
        <w:rPr>
          <w:sz w:val="18"/>
          <w:szCs w:val="18"/>
        </w:rPr>
        <w:t>Смета</w:t>
      </w:r>
    </w:p>
    <w:p w:rsidR="00201942" w:rsidRPr="00201942" w:rsidRDefault="00201942" w:rsidP="00201942">
      <w:pPr>
        <w:tabs>
          <w:tab w:val="left" w:pos="426"/>
          <w:tab w:val="left" w:pos="3976"/>
        </w:tabs>
        <w:ind w:left="0" w:right="142" w:firstLine="426"/>
        <w:rPr>
          <w:sz w:val="18"/>
          <w:szCs w:val="1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2"/>
        <w:gridCol w:w="3852"/>
        <w:gridCol w:w="3969"/>
      </w:tblGrid>
      <w:tr w:rsidR="00201942" w:rsidRPr="00201942" w:rsidTr="00D13244">
        <w:trPr>
          <w:trHeight w:val="311"/>
        </w:trPr>
        <w:tc>
          <w:tcPr>
            <w:tcW w:w="23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 </w:t>
            </w:r>
            <w:proofErr w:type="gramStart"/>
            <w:r w:rsidRPr="00201942">
              <w:rPr>
                <w:sz w:val="18"/>
                <w:szCs w:val="18"/>
              </w:rPr>
              <w:t>п</w:t>
            </w:r>
            <w:proofErr w:type="gramEnd"/>
            <w:r w:rsidRPr="00201942">
              <w:rPr>
                <w:sz w:val="18"/>
                <w:szCs w:val="18"/>
              </w:rPr>
              <w:t xml:space="preserve">/п </w:t>
            </w:r>
          </w:p>
        </w:tc>
        <w:tc>
          <w:tcPr>
            <w:tcW w:w="38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название</w:t>
            </w:r>
          </w:p>
        </w:tc>
        <w:tc>
          <w:tcPr>
            <w:tcW w:w="3969"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Сумма, рублей</w:t>
            </w:r>
          </w:p>
        </w:tc>
      </w:tr>
      <w:tr w:rsidR="00201942" w:rsidRPr="00201942" w:rsidTr="00D13244">
        <w:trPr>
          <w:trHeight w:val="311"/>
        </w:trPr>
        <w:tc>
          <w:tcPr>
            <w:tcW w:w="23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1</w:t>
            </w:r>
          </w:p>
        </w:tc>
        <w:tc>
          <w:tcPr>
            <w:tcW w:w="38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Дипломы, грамоты</w:t>
            </w:r>
          </w:p>
        </w:tc>
        <w:tc>
          <w:tcPr>
            <w:tcW w:w="3969"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1000</w:t>
            </w:r>
          </w:p>
        </w:tc>
      </w:tr>
      <w:tr w:rsidR="00201942" w:rsidRPr="00201942" w:rsidTr="00D13244">
        <w:trPr>
          <w:trHeight w:val="311"/>
        </w:trPr>
        <w:tc>
          <w:tcPr>
            <w:tcW w:w="23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2</w:t>
            </w:r>
          </w:p>
        </w:tc>
        <w:tc>
          <w:tcPr>
            <w:tcW w:w="38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Призы</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 в том числе:</w:t>
            </w:r>
          </w:p>
        </w:tc>
        <w:tc>
          <w:tcPr>
            <w:tcW w:w="3969" w:type="dxa"/>
          </w:tcPr>
          <w:p w:rsidR="00201942" w:rsidRPr="00201942" w:rsidRDefault="00201942" w:rsidP="00201942">
            <w:pPr>
              <w:tabs>
                <w:tab w:val="left" w:pos="426"/>
                <w:tab w:val="left" w:pos="3976"/>
              </w:tabs>
              <w:ind w:left="0" w:right="142" w:firstLine="426"/>
              <w:rPr>
                <w:sz w:val="18"/>
                <w:szCs w:val="18"/>
              </w:rPr>
            </w:pPr>
          </w:p>
        </w:tc>
      </w:tr>
      <w:tr w:rsidR="00201942" w:rsidRPr="00201942" w:rsidTr="00D13244">
        <w:trPr>
          <w:trHeight w:val="326"/>
        </w:trPr>
        <w:tc>
          <w:tcPr>
            <w:tcW w:w="2352" w:type="dxa"/>
          </w:tcPr>
          <w:p w:rsidR="00201942" w:rsidRPr="00201942" w:rsidRDefault="00201942" w:rsidP="00201942">
            <w:pPr>
              <w:tabs>
                <w:tab w:val="left" w:pos="426"/>
                <w:tab w:val="left" w:pos="3976"/>
              </w:tabs>
              <w:ind w:left="0" w:right="142" w:firstLine="426"/>
              <w:rPr>
                <w:sz w:val="18"/>
                <w:szCs w:val="18"/>
              </w:rPr>
            </w:pPr>
          </w:p>
        </w:tc>
        <w:tc>
          <w:tcPr>
            <w:tcW w:w="38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1 место</w:t>
            </w:r>
          </w:p>
        </w:tc>
        <w:tc>
          <w:tcPr>
            <w:tcW w:w="3969"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Ценный подарок (3000)</w:t>
            </w:r>
          </w:p>
        </w:tc>
      </w:tr>
      <w:tr w:rsidR="00201942" w:rsidRPr="00201942" w:rsidTr="00D13244">
        <w:trPr>
          <w:trHeight w:val="326"/>
        </w:trPr>
        <w:tc>
          <w:tcPr>
            <w:tcW w:w="2352" w:type="dxa"/>
          </w:tcPr>
          <w:p w:rsidR="00201942" w:rsidRPr="00201942" w:rsidRDefault="00201942" w:rsidP="00201942">
            <w:pPr>
              <w:tabs>
                <w:tab w:val="left" w:pos="426"/>
                <w:tab w:val="left" w:pos="3976"/>
              </w:tabs>
              <w:ind w:left="0" w:right="142" w:firstLine="426"/>
              <w:rPr>
                <w:sz w:val="18"/>
                <w:szCs w:val="18"/>
              </w:rPr>
            </w:pPr>
          </w:p>
        </w:tc>
        <w:tc>
          <w:tcPr>
            <w:tcW w:w="38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2 место</w:t>
            </w:r>
          </w:p>
        </w:tc>
        <w:tc>
          <w:tcPr>
            <w:tcW w:w="3969"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Ценный подарок (2000)</w:t>
            </w:r>
          </w:p>
        </w:tc>
      </w:tr>
      <w:tr w:rsidR="00201942" w:rsidRPr="00201942" w:rsidTr="00D13244">
        <w:trPr>
          <w:trHeight w:val="326"/>
        </w:trPr>
        <w:tc>
          <w:tcPr>
            <w:tcW w:w="2352" w:type="dxa"/>
          </w:tcPr>
          <w:p w:rsidR="00201942" w:rsidRPr="00201942" w:rsidRDefault="00201942" w:rsidP="00201942">
            <w:pPr>
              <w:tabs>
                <w:tab w:val="left" w:pos="426"/>
                <w:tab w:val="left" w:pos="3976"/>
              </w:tabs>
              <w:ind w:left="0" w:right="142" w:firstLine="426"/>
              <w:rPr>
                <w:sz w:val="18"/>
                <w:szCs w:val="18"/>
              </w:rPr>
            </w:pPr>
          </w:p>
        </w:tc>
        <w:tc>
          <w:tcPr>
            <w:tcW w:w="38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3 место</w:t>
            </w:r>
          </w:p>
        </w:tc>
        <w:tc>
          <w:tcPr>
            <w:tcW w:w="3969"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Ценный подарок (1500)</w:t>
            </w:r>
          </w:p>
        </w:tc>
      </w:tr>
      <w:tr w:rsidR="00201942" w:rsidRPr="00201942" w:rsidTr="00D13244">
        <w:trPr>
          <w:trHeight w:val="326"/>
        </w:trPr>
        <w:tc>
          <w:tcPr>
            <w:tcW w:w="2352" w:type="dxa"/>
          </w:tcPr>
          <w:p w:rsidR="00201942" w:rsidRPr="00201942" w:rsidRDefault="00201942" w:rsidP="00201942">
            <w:pPr>
              <w:tabs>
                <w:tab w:val="left" w:pos="426"/>
                <w:tab w:val="left" w:pos="3976"/>
              </w:tabs>
              <w:ind w:left="0" w:right="142" w:firstLine="426"/>
              <w:rPr>
                <w:sz w:val="18"/>
                <w:szCs w:val="18"/>
              </w:rPr>
            </w:pPr>
          </w:p>
        </w:tc>
        <w:tc>
          <w:tcPr>
            <w:tcW w:w="38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4,5,6,7,8,9,10</w:t>
            </w:r>
          </w:p>
        </w:tc>
        <w:tc>
          <w:tcPr>
            <w:tcW w:w="3969"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Поощрительные призы 7*300=2100 руб.</w:t>
            </w:r>
          </w:p>
        </w:tc>
      </w:tr>
      <w:tr w:rsidR="00201942" w:rsidRPr="00201942" w:rsidTr="00D13244">
        <w:trPr>
          <w:trHeight w:val="326"/>
        </w:trPr>
        <w:tc>
          <w:tcPr>
            <w:tcW w:w="23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4</w:t>
            </w:r>
          </w:p>
        </w:tc>
        <w:tc>
          <w:tcPr>
            <w:tcW w:w="38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Изготовление таблички 1шт.</w:t>
            </w:r>
          </w:p>
        </w:tc>
        <w:tc>
          <w:tcPr>
            <w:tcW w:w="3969"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1*1100=1100 руб.</w:t>
            </w:r>
          </w:p>
        </w:tc>
      </w:tr>
      <w:tr w:rsidR="00201942" w:rsidRPr="00201942" w:rsidTr="00D13244">
        <w:trPr>
          <w:trHeight w:val="326"/>
        </w:trPr>
        <w:tc>
          <w:tcPr>
            <w:tcW w:w="2352"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Итого:</w:t>
            </w:r>
          </w:p>
        </w:tc>
        <w:tc>
          <w:tcPr>
            <w:tcW w:w="3852" w:type="dxa"/>
          </w:tcPr>
          <w:p w:rsidR="00201942" w:rsidRPr="00201942" w:rsidRDefault="00201942" w:rsidP="00201942">
            <w:pPr>
              <w:tabs>
                <w:tab w:val="left" w:pos="426"/>
                <w:tab w:val="left" w:pos="3976"/>
              </w:tabs>
              <w:ind w:left="0" w:right="142" w:firstLine="426"/>
              <w:rPr>
                <w:sz w:val="18"/>
                <w:szCs w:val="18"/>
              </w:rPr>
            </w:pPr>
          </w:p>
        </w:tc>
        <w:tc>
          <w:tcPr>
            <w:tcW w:w="3969"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10700</w:t>
            </w:r>
          </w:p>
        </w:tc>
      </w:tr>
    </w:tbl>
    <w:p w:rsidR="00201942" w:rsidRPr="00201942" w:rsidRDefault="00201942" w:rsidP="00D13244">
      <w:pPr>
        <w:tabs>
          <w:tab w:val="left" w:pos="426"/>
          <w:tab w:val="left" w:pos="3976"/>
        </w:tabs>
        <w:ind w:left="0" w:right="142" w:firstLine="426"/>
        <w:jc w:val="center"/>
        <w:rPr>
          <w:sz w:val="18"/>
          <w:szCs w:val="18"/>
        </w:rPr>
      </w:pPr>
    </w:p>
    <w:p w:rsidR="00201942" w:rsidRPr="00201942" w:rsidRDefault="00201942" w:rsidP="00D13244">
      <w:pPr>
        <w:tabs>
          <w:tab w:val="left" w:pos="426"/>
          <w:tab w:val="left" w:pos="3976"/>
        </w:tabs>
        <w:ind w:left="0" w:right="142" w:firstLine="426"/>
        <w:jc w:val="center"/>
        <w:rPr>
          <w:sz w:val="18"/>
          <w:szCs w:val="18"/>
        </w:rPr>
      </w:pPr>
      <w:r w:rsidRPr="00201942">
        <w:rPr>
          <w:sz w:val="18"/>
          <w:szCs w:val="18"/>
        </w:rPr>
        <w:t>образец таблички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201942" w:rsidRPr="00201942" w:rsidTr="00D13244">
        <w:tc>
          <w:tcPr>
            <w:tcW w:w="10173" w:type="dxa"/>
          </w:tcPr>
          <w:p w:rsidR="00201942" w:rsidRPr="00201942" w:rsidRDefault="00201942" w:rsidP="00D13244">
            <w:pPr>
              <w:tabs>
                <w:tab w:val="left" w:pos="426"/>
                <w:tab w:val="left" w:pos="3976"/>
              </w:tabs>
              <w:ind w:left="0" w:right="142" w:firstLine="426"/>
              <w:jc w:val="center"/>
              <w:rPr>
                <w:sz w:val="18"/>
                <w:szCs w:val="18"/>
              </w:rPr>
            </w:pPr>
          </w:p>
          <w:p w:rsidR="00201942" w:rsidRPr="00D13244" w:rsidRDefault="00201942" w:rsidP="00D13244">
            <w:pPr>
              <w:tabs>
                <w:tab w:val="left" w:pos="426"/>
                <w:tab w:val="left" w:pos="3976"/>
              </w:tabs>
              <w:ind w:left="0" w:right="142" w:firstLine="426"/>
              <w:jc w:val="center"/>
              <w:rPr>
                <w:b/>
                <w:sz w:val="20"/>
                <w:szCs w:val="18"/>
              </w:rPr>
            </w:pPr>
            <w:r w:rsidRPr="00D13244">
              <w:rPr>
                <w:b/>
                <w:sz w:val="20"/>
                <w:szCs w:val="18"/>
              </w:rPr>
              <w:t xml:space="preserve">Лучшая усадьба </w:t>
            </w:r>
            <w:proofErr w:type="spellStart"/>
            <w:r w:rsidRPr="00D13244">
              <w:rPr>
                <w:b/>
                <w:sz w:val="20"/>
                <w:szCs w:val="18"/>
              </w:rPr>
              <w:t>Хомутовского</w:t>
            </w:r>
            <w:proofErr w:type="spellEnd"/>
          </w:p>
          <w:p w:rsidR="00201942" w:rsidRPr="00D13244" w:rsidRDefault="00201942" w:rsidP="00D13244">
            <w:pPr>
              <w:tabs>
                <w:tab w:val="left" w:pos="426"/>
                <w:tab w:val="left" w:pos="3976"/>
              </w:tabs>
              <w:ind w:left="0" w:right="142" w:firstLine="426"/>
              <w:jc w:val="center"/>
              <w:rPr>
                <w:b/>
                <w:sz w:val="20"/>
                <w:szCs w:val="18"/>
              </w:rPr>
            </w:pPr>
            <w:r w:rsidRPr="00D13244">
              <w:rPr>
                <w:b/>
                <w:sz w:val="20"/>
                <w:szCs w:val="18"/>
              </w:rPr>
              <w:t>муниципального образования ______ года</w:t>
            </w:r>
          </w:p>
          <w:p w:rsidR="00201942" w:rsidRPr="00201942" w:rsidRDefault="00201942" w:rsidP="00D13244">
            <w:pPr>
              <w:tabs>
                <w:tab w:val="left" w:pos="426"/>
                <w:tab w:val="left" w:pos="3976"/>
              </w:tabs>
              <w:ind w:left="0" w:right="142" w:firstLine="426"/>
              <w:jc w:val="center"/>
              <w:rPr>
                <w:sz w:val="18"/>
                <w:szCs w:val="18"/>
              </w:rPr>
            </w:pPr>
          </w:p>
        </w:tc>
      </w:tr>
    </w:tbl>
    <w:p w:rsidR="007947E7" w:rsidRDefault="007947E7" w:rsidP="00D13244">
      <w:pPr>
        <w:tabs>
          <w:tab w:val="left" w:pos="426"/>
          <w:tab w:val="left" w:pos="3976"/>
        </w:tabs>
        <w:ind w:left="0" w:right="142" w:firstLine="426"/>
        <w:jc w:val="right"/>
        <w:rPr>
          <w:sz w:val="18"/>
          <w:szCs w:val="18"/>
        </w:rPr>
      </w:pPr>
    </w:p>
    <w:p w:rsidR="007947E7" w:rsidRDefault="007947E7" w:rsidP="00D13244">
      <w:pPr>
        <w:tabs>
          <w:tab w:val="left" w:pos="426"/>
          <w:tab w:val="left" w:pos="3976"/>
        </w:tabs>
        <w:ind w:left="0" w:right="142" w:firstLine="426"/>
        <w:jc w:val="right"/>
        <w:rPr>
          <w:sz w:val="18"/>
          <w:szCs w:val="18"/>
        </w:rPr>
      </w:pPr>
    </w:p>
    <w:p w:rsidR="007947E7" w:rsidRDefault="007947E7" w:rsidP="007947E7">
      <w:pPr>
        <w:tabs>
          <w:tab w:val="left" w:pos="426"/>
          <w:tab w:val="left" w:pos="3976"/>
        </w:tabs>
        <w:ind w:left="0" w:right="142" w:firstLine="426"/>
        <w:jc w:val="center"/>
        <w:rPr>
          <w:i/>
          <w:sz w:val="18"/>
          <w:szCs w:val="18"/>
        </w:rPr>
      </w:pPr>
      <w:r>
        <w:rPr>
          <w:i/>
          <w:sz w:val="18"/>
          <w:szCs w:val="18"/>
        </w:rPr>
        <w:t xml:space="preserve">                                  Н</w:t>
      </w:r>
      <w:r w:rsidR="00201942" w:rsidRPr="00D13244">
        <w:rPr>
          <w:i/>
          <w:sz w:val="18"/>
          <w:szCs w:val="18"/>
        </w:rPr>
        <w:t>ачальник отдела муниципального земельного,</w:t>
      </w:r>
    </w:p>
    <w:p w:rsidR="00201942" w:rsidRPr="00D13244" w:rsidRDefault="00201942" w:rsidP="00D13244">
      <w:pPr>
        <w:tabs>
          <w:tab w:val="left" w:pos="426"/>
          <w:tab w:val="left" w:pos="3976"/>
        </w:tabs>
        <w:ind w:left="0" w:right="142" w:firstLine="426"/>
        <w:jc w:val="right"/>
        <w:rPr>
          <w:i/>
          <w:sz w:val="18"/>
          <w:szCs w:val="18"/>
        </w:rPr>
      </w:pPr>
      <w:r w:rsidRPr="00D13244">
        <w:rPr>
          <w:i/>
          <w:sz w:val="18"/>
          <w:szCs w:val="18"/>
        </w:rPr>
        <w:t>лесного контроля</w:t>
      </w:r>
      <w:r w:rsidR="00D13244">
        <w:rPr>
          <w:i/>
          <w:sz w:val="18"/>
          <w:szCs w:val="18"/>
        </w:rPr>
        <w:t xml:space="preserve"> </w:t>
      </w:r>
      <w:r w:rsidRPr="00D13244">
        <w:rPr>
          <w:i/>
          <w:sz w:val="18"/>
          <w:szCs w:val="18"/>
        </w:rPr>
        <w:t>и соблюд</w:t>
      </w:r>
      <w:r w:rsidR="00D13244">
        <w:rPr>
          <w:i/>
          <w:sz w:val="18"/>
          <w:szCs w:val="18"/>
        </w:rPr>
        <w:t>ения правил благоустройства</w:t>
      </w:r>
      <w:r w:rsidR="00D13244">
        <w:rPr>
          <w:i/>
          <w:sz w:val="18"/>
          <w:szCs w:val="18"/>
        </w:rPr>
        <w:tab/>
      </w:r>
      <w:r w:rsidR="00D13244">
        <w:rPr>
          <w:i/>
          <w:sz w:val="18"/>
          <w:szCs w:val="18"/>
        </w:rPr>
        <w:tab/>
      </w:r>
      <w:r w:rsidR="00D13244">
        <w:rPr>
          <w:i/>
          <w:sz w:val="18"/>
          <w:szCs w:val="18"/>
        </w:rPr>
        <w:tab/>
      </w:r>
      <w:r w:rsidR="00D13244">
        <w:rPr>
          <w:i/>
          <w:sz w:val="18"/>
          <w:szCs w:val="18"/>
        </w:rPr>
        <w:tab/>
        <w:t xml:space="preserve">              </w:t>
      </w:r>
      <w:r w:rsidRPr="00D13244">
        <w:rPr>
          <w:i/>
          <w:sz w:val="18"/>
          <w:szCs w:val="18"/>
        </w:rPr>
        <w:t>Т.И. Гурова</w:t>
      </w:r>
    </w:p>
    <w:p w:rsidR="00201942" w:rsidRDefault="00201942" w:rsidP="00201942">
      <w:pPr>
        <w:tabs>
          <w:tab w:val="left" w:pos="426"/>
          <w:tab w:val="left" w:pos="3976"/>
        </w:tabs>
        <w:ind w:left="0" w:right="142" w:firstLine="426"/>
        <w:rPr>
          <w:sz w:val="18"/>
          <w:szCs w:val="18"/>
        </w:rPr>
      </w:pPr>
    </w:p>
    <w:p w:rsidR="009170BB" w:rsidRDefault="009170BB" w:rsidP="00201942">
      <w:pPr>
        <w:tabs>
          <w:tab w:val="left" w:pos="426"/>
          <w:tab w:val="left" w:pos="3976"/>
        </w:tabs>
        <w:ind w:left="0" w:right="142" w:firstLine="426"/>
        <w:rPr>
          <w:sz w:val="18"/>
          <w:szCs w:val="18"/>
        </w:rPr>
      </w:pPr>
    </w:p>
    <w:p w:rsidR="009170BB" w:rsidRDefault="009170BB" w:rsidP="00201942">
      <w:pPr>
        <w:tabs>
          <w:tab w:val="left" w:pos="426"/>
          <w:tab w:val="left" w:pos="3976"/>
        </w:tabs>
        <w:ind w:left="0" w:right="142" w:firstLine="426"/>
        <w:rPr>
          <w:sz w:val="18"/>
          <w:szCs w:val="18"/>
        </w:rPr>
      </w:pPr>
    </w:p>
    <w:p w:rsidR="009170BB" w:rsidRDefault="009170BB" w:rsidP="00201942">
      <w:pPr>
        <w:tabs>
          <w:tab w:val="left" w:pos="426"/>
          <w:tab w:val="left" w:pos="3976"/>
        </w:tabs>
        <w:ind w:left="0" w:right="142" w:firstLine="426"/>
        <w:rPr>
          <w:sz w:val="18"/>
          <w:szCs w:val="18"/>
        </w:rPr>
      </w:pPr>
    </w:p>
    <w:p w:rsidR="009170BB" w:rsidRDefault="009170BB" w:rsidP="00201942">
      <w:pPr>
        <w:tabs>
          <w:tab w:val="left" w:pos="426"/>
          <w:tab w:val="left" w:pos="3976"/>
        </w:tabs>
        <w:ind w:left="0" w:right="142" w:firstLine="426"/>
        <w:rPr>
          <w:sz w:val="18"/>
          <w:szCs w:val="18"/>
        </w:rPr>
      </w:pPr>
    </w:p>
    <w:p w:rsidR="009170BB" w:rsidRDefault="009170BB" w:rsidP="00201942">
      <w:pPr>
        <w:tabs>
          <w:tab w:val="left" w:pos="426"/>
          <w:tab w:val="left" w:pos="3976"/>
        </w:tabs>
        <w:ind w:left="0" w:right="142" w:firstLine="426"/>
        <w:rPr>
          <w:sz w:val="18"/>
          <w:szCs w:val="18"/>
        </w:rPr>
      </w:pPr>
    </w:p>
    <w:p w:rsidR="009170BB" w:rsidRDefault="009170BB" w:rsidP="00201942">
      <w:pPr>
        <w:tabs>
          <w:tab w:val="left" w:pos="426"/>
          <w:tab w:val="left" w:pos="3976"/>
        </w:tabs>
        <w:ind w:left="0" w:right="142" w:firstLine="426"/>
        <w:rPr>
          <w:sz w:val="18"/>
          <w:szCs w:val="18"/>
        </w:rPr>
      </w:pPr>
    </w:p>
    <w:p w:rsidR="009170BB" w:rsidRPr="00201942" w:rsidRDefault="009170BB" w:rsidP="00201942">
      <w:pPr>
        <w:tabs>
          <w:tab w:val="left" w:pos="426"/>
          <w:tab w:val="left" w:pos="3976"/>
        </w:tabs>
        <w:ind w:left="0" w:right="142" w:firstLine="426"/>
        <w:rPr>
          <w:sz w:val="18"/>
          <w:szCs w:val="18"/>
        </w:rPr>
      </w:pPr>
    </w:p>
    <w:p w:rsidR="00201942" w:rsidRPr="00201942" w:rsidRDefault="00201942" w:rsidP="00616DFD">
      <w:pPr>
        <w:tabs>
          <w:tab w:val="left" w:pos="426"/>
          <w:tab w:val="left" w:pos="3976"/>
        </w:tabs>
        <w:ind w:left="0" w:right="142" w:firstLine="426"/>
        <w:jc w:val="right"/>
        <w:rPr>
          <w:sz w:val="18"/>
          <w:szCs w:val="18"/>
        </w:rPr>
      </w:pPr>
      <w:r w:rsidRPr="00201942">
        <w:rPr>
          <w:sz w:val="18"/>
          <w:szCs w:val="18"/>
        </w:rPr>
        <w:t xml:space="preserve">Утверждено:  </w:t>
      </w:r>
    </w:p>
    <w:p w:rsidR="00201942" w:rsidRPr="00201942" w:rsidRDefault="00201942" w:rsidP="00616DFD">
      <w:pPr>
        <w:tabs>
          <w:tab w:val="left" w:pos="426"/>
          <w:tab w:val="left" w:pos="3976"/>
        </w:tabs>
        <w:ind w:left="0" w:right="142" w:firstLine="426"/>
        <w:jc w:val="right"/>
        <w:rPr>
          <w:sz w:val="18"/>
          <w:szCs w:val="18"/>
        </w:rPr>
      </w:pPr>
      <w:r w:rsidRPr="00201942">
        <w:rPr>
          <w:sz w:val="18"/>
          <w:szCs w:val="18"/>
        </w:rPr>
        <w:t>Приложение №3</w:t>
      </w:r>
    </w:p>
    <w:p w:rsidR="00201942" w:rsidRPr="00201942" w:rsidRDefault="00201942" w:rsidP="00616DFD">
      <w:pPr>
        <w:tabs>
          <w:tab w:val="left" w:pos="426"/>
          <w:tab w:val="left" w:pos="3976"/>
        </w:tabs>
        <w:ind w:left="0" w:right="142" w:firstLine="426"/>
        <w:jc w:val="right"/>
        <w:rPr>
          <w:sz w:val="18"/>
          <w:szCs w:val="18"/>
        </w:rPr>
      </w:pPr>
      <w:r w:rsidRPr="00201942">
        <w:rPr>
          <w:sz w:val="18"/>
          <w:szCs w:val="18"/>
        </w:rPr>
        <w:lastRenderedPageBreak/>
        <w:t>к Постановлению администрации</w:t>
      </w:r>
    </w:p>
    <w:p w:rsidR="00201942" w:rsidRPr="00201942" w:rsidRDefault="00201942" w:rsidP="00616DFD">
      <w:pPr>
        <w:tabs>
          <w:tab w:val="left" w:pos="426"/>
          <w:tab w:val="left" w:pos="3976"/>
        </w:tabs>
        <w:ind w:left="0" w:right="142" w:firstLine="426"/>
        <w:jc w:val="right"/>
        <w:rPr>
          <w:sz w:val="18"/>
          <w:szCs w:val="18"/>
        </w:rPr>
      </w:pPr>
      <w:proofErr w:type="spellStart"/>
      <w:r w:rsidRPr="00201942">
        <w:rPr>
          <w:sz w:val="18"/>
          <w:szCs w:val="18"/>
        </w:rPr>
        <w:t>Хомутовского</w:t>
      </w:r>
      <w:proofErr w:type="spellEnd"/>
      <w:r w:rsidRPr="00201942">
        <w:rPr>
          <w:sz w:val="18"/>
          <w:szCs w:val="18"/>
        </w:rPr>
        <w:t xml:space="preserve"> муниципального образования</w:t>
      </w:r>
    </w:p>
    <w:p w:rsidR="00616DFD" w:rsidRPr="00201942" w:rsidRDefault="00616DFD" w:rsidP="00616DFD">
      <w:pPr>
        <w:tabs>
          <w:tab w:val="left" w:pos="426"/>
          <w:tab w:val="left" w:pos="3976"/>
        </w:tabs>
        <w:ind w:left="0" w:right="142" w:firstLine="426"/>
        <w:jc w:val="right"/>
        <w:rPr>
          <w:sz w:val="18"/>
          <w:szCs w:val="18"/>
        </w:rPr>
      </w:pPr>
      <w:r w:rsidRPr="00201942">
        <w:rPr>
          <w:sz w:val="18"/>
          <w:szCs w:val="18"/>
        </w:rPr>
        <w:t>№ _</w:t>
      </w:r>
      <w:r>
        <w:rPr>
          <w:sz w:val="18"/>
          <w:szCs w:val="18"/>
          <w:u w:val="single"/>
        </w:rPr>
        <w:t>68 о/д</w:t>
      </w:r>
      <w:r>
        <w:rPr>
          <w:sz w:val="18"/>
          <w:szCs w:val="18"/>
        </w:rPr>
        <w:t>_ от «</w:t>
      </w:r>
      <w:r>
        <w:rPr>
          <w:sz w:val="18"/>
          <w:szCs w:val="18"/>
          <w:u w:val="single"/>
        </w:rPr>
        <w:t>28</w:t>
      </w:r>
      <w:r w:rsidRPr="00201942">
        <w:rPr>
          <w:sz w:val="18"/>
          <w:szCs w:val="18"/>
        </w:rPr>
        <w:t>» __</w:t>
      </w:r>
      <w:r>
        <w:rPr>
          <w:sz w:val="18"/>
          <w:szCs w:val="18"/>
          <w:u w:val="single"/>
        </w:rPr>
        <w:t>03</w:t>
      </w:r>
      <w:r w:rsidRPr="00201942">
        <w:rPr>
          <w:sz w:val="18"/>
          <w:szCs w:val="18"/>
        </w:rPr>
        <w:t>__20</w:t>
      </w:r>
      <w:r>
        <w:rPr>
          <w:sz w:val="18"/>
          <w:szCs w:val="18"/>
        </w:rPr>
        <w:t xml:space="preserve"> </w:t>
      </w:r>
      <w:r>
        <w:rPr>
          <w:sz w:val="18"/>
          <w:szCs w:val="18"/>
          <w:u w:val="single"/>
        </w:rPr>
        <w:t>22г.</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616DFD">
      <w:pPr>
        <w:tabs>
          <w:tab w:val="left" w:pos="426"/>
          <w:tab w:val="left" w:pos="3976"/>
        </w:tabs>
        <w:ind w:left="0" w:right="142" w:firstLine="426"/>
        <w:jc w:val="center"/>
        <w:rPr>
          <w:sz w:val="18"/>
          <w:szCs w:val="18"/>
        </w:rPr>
      </w:pPr>
      <w:r w:rsidRPr="00201942">
        <w:rPr>
          <w:sz w:val="18"/>
          <w:szCs w:val="18"/>
        </w:rPr>
        <w:t>Состав конкурсной комиссии.</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201942">
      <w:pPr>
        <w:tabs>
          <w:tab w:val="left" w:pos="426"/>
          <w:tab w:val="left" w:pos="3976"/>
        </w:tabs>
        <w:ind w:left="0" w:right="142" w:firstLine="426"/>
        <w:rPr>
          <w:sz w:val="18"/>
          <w:szCs w:val="18"/>
        </w:rPr>
      </w:pPr>
      <w:r w:rsidRPr="00201942">
        <w:rPr>
          <w:sz w:val="18"/>
          <w:szCs w:val="18"/>
        </w:rPr>
        <w:t>Председатель комиссии:</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Руководитель по вопросам градостроительных и земельных отношений администрации </w:t>
      </w:r>
      <w:proofErr w:type="spellStart"/>
      <w:r w:rsidRPr="00201942">
        <w:rPr>
          <w:sz w:val="18"/>
          <w:szCs w:val="18"/>
        </w:rPr>
        <w:t>Шумова</w:t>
      </w:r>
      <w:proofErr w:type="spellEnd"/>
      <w:r w:rsidRPr="00201942">
        <w:rPr>
          <w:sz w:val="18"/>
          <w:szCs w:val="18"/>
        </w:rPr>
        <w:t xml:space="preserve"> Н.В.</w:t>
      </w:r>
    </w:p>
    <w:tbl>
      <w:tblPr>
        <w:tblW w:w="9889" w:type="dxa"/>
        <w:tblLook w:val="04A0" w:firstRow="1" w:lastRow="0" w:firstColumn="1" w:lastColumn="0" w:noHBand="0" w:noVBand="1"/>
      </w:tblPr>
      <w:tblGrid>
        <w:gridCol w:w="9889"/>
      </w:tblGrid>
      <w:tr w:rsidR="00616DFD" w:rsidRPr="00201942" w:rsidTr="00616DFD">
        <w:tc>
          <w:tcPr>
            <w:tcW w:w="9889" w:type="dxa"/>
          </w:tcPr>
          <w:p w:rsidR="00616DFD" w:rsidRPr="00201942" w:rsidRDefault="00616DFD" w:rsidP="00201942">
            <w:pPr>
              <w:tabs>
                <w:tab w:val="left" w:pos="426"/>
                <w:tab w:val="left" w:pos="3976"/>
              </w:tabs>
              <w:ind w:left="0" w:right="142" w:firstLine="426"/>
              <w:rPr>
                <w:sz w:val="18"/>
                <w:szCs w:val="18"/>
              </w:rPr>
            </w:pPr>
          </w:p>
          <w:p w:rsidR="00616DFD" w:rsidRPr="00201942" w:rsidRDefault="00616DFD" w:rsidP="00201942">
            <w:pPr>
              <w:tabs>
                <w:tab w:val="left" w:pos="426"/>
                <w:tab w:val="left" w:pos="3976"/>
              </w:tabs>
              <w:ind w:left="0" w:right="142" w:firstLine="426"/>
              <w:rPr>
                <w:sz w:val="18"/>
                <w:szCs w:val="18"/>
              </w:rPr>
            </w:pPr>
            <w:r w:rsidRPr="00201942">
              <w:rPr>
                <w:sz w:val="18"/>
                <w:szCs w:val="18"/>
              </w:rPr>
              <w:t xml:space="preserve">Заместитель председателя комиссии: </w:t>
            </w:r>
          </w:p>
        </w:tc>
      </w:tr>
      <w:tr w:rsidR="00616DFD" w:rsidRPr="00201942" w:rsidTr="00616DFD">
        <w:tc>
          <w:tcPr>
            <w:tcW w:w="9889" w:type="dxa"/>
          </w:tcPr>
          <w:p w:rsidR="00616DFD" w:rsidRPr="00201942" w:rsidRDefault="00616DFD" w:rsidP="00201942">
            <w:pPr>
              <w:tabs>
                <w:tab w:val="left" w:pos="426"/>
                <w:tab w:val="left" w:pos="3976"/>
              </w:tabs>
              <w:ind w:left="0" w:right="142" w:firstLine="426"/>
              <w:rPr>
                <w:sz w:val="18"/>
                <w:szCs w:val="18"/>
              </w:rPr>
            </w:pPr>
            <w:r w:rsidRPr="00201942">
              <w:rPr>
                <w:sz w:val="18"/>
                <w:szCs w:val="18"/>
              </w:rPr>
              <w:t>Начальник отдела муниципального земельного, лесного контроля и соблюдения правил благоустройства Гурова Т.И.</w:t>
            </w:r>
          </w:p>
        </w:tc>
      </w:tr>
      <w:tr w:rsidR="00616DFD" w:rsidRPr="00201942" w:rsidTr="00616DFD">
        <w:tc>
          <w:tcPr>
            <w:tcW w:w="9889" w:type="dxa"/>
          </w:tcPr>
          <w:p w:rsidR="00616DFD" w:rsidRPr="00201942" w:rsidRDefault="00616DFD" w:rsidP="00201942">
            <w:pPr>
              <w:tabs>
                <w:tab w:val="left" w:pos="426"/>
                <w:tab w:val="left" w:pos="3976"/>
              </w:tabs>
              <w:ind w:left="0" w:right="142" w:firstLine="426"/>
              <w:rPr>
                <w:sz w:val="18"/>
                <w:szCs w:val="18"/>
              </w:rPr>
            </w:pPr>
          </w:p>
          <w:p w:rsidR="00616DFD" w:rsidRPr="00201942" w:rsidRDefault="00616DFD" w:rsidP="00201942">
            <w:pPr>
              <w:tabs>
                <w:tab w:val="left" w:pos="426"/>
                <w:tab w:val="left" w:pos="3976"/>
              </w:tabs>
              <w:ind w:left="0" w:right="142" w:firstLine="426"/>
              <w:rPr>
                <w:sz w:val="18"/>
                <w:szCs w:val="18"/>
              </w:rPr>
            </w:pPr>
            <w:r w:rsidRPr="00201942">
              <w:rPr>
                <w:sz w:val="18"/>
                <w:szCs w:val="18"/>
              </w:rPr>
              <w:t xml:space="preserve">Секретарь комиссии: </w:t>
            </w:r>
          </w:p>
          <w:p w:rsidR="00616DFD" w:rsidRPr="00201942" w:rsidRDefault="00616DFD" w:rsidP="00201942">
            <w:pPr>
              <w:tabs>
                <w:tab w:val="left" w:pos="426"/>
                <w:tab w:val="left" w:pos="3976"/>
              </w:tabs>
              <w:ind w:left="0" w:right="142" w:firstLine="426"/>
              <w:rPr>
                <w:sz w:val="18"/>
                <w:szCs w:val="18"/>
              </w:rPr>
            </w:pPr>
            <w:r w:rsidRPr="00201942">
              <w:rPr>
                <w:sz w:val="18"/>
                <w:szCs w:val="18"/>
              </w:rPr>
              <w:t xml:space="preserve">Главный специалист отдела муниципального земельного, лесного контроля и соблюдения правил благоустройства </w:t>
            </w:r>
            <w:proofErr w:type="spellStart"/>
            <w:r w:rsidRPr="00201942">
              <w:rPr>
                <w:sz w:val="18"/>
                <w:szCs w:val="18"/>
              </w:rPr>
              <w:t>Метлева</w:t>
            </w:r>
            <w:proofErr w:type="spellEnd"/>
            <w:r w:rsidRPr="00201942">
              <w:rPr>
                <w:sz w:val="18"/>
                <w:szCs w:val="18"/>
              </w:rPr>
              <w:t xml:space="preserve"> И.Н.</w:t>
            </w:r>
          </w:p>
          <w:p w:rsidR="00616DFD" w:rsidRPr="00201942" w:rsidRDefault="00616DFD" w:rsidP="00201942">
            <w:pPr>
              <w:tabs>
                <w:tab w:val="left" w:pos="426"/>
                <w:tab w:val="left" w:pos="3976"/>
              </w:tabs>
              <w:ind w:left="0" w:right="142" w:firstLine="426"/>
              <w:rPr>
                <w:sz w:val="18"/>
                <w:szCs w:val="18"/>
              </w:rPr>
            </w:pPr>
          </w:p>
          <w:p w:rsidR="00616DFD" w:rsidRPr="00201942" w:rsidRDefault="00616DFD" w:rsidP="00201942">
            <w:pPr>
              <w:tabs>
                <w:tab w:val="left" w:pos="426"/>
                <w:tab w:val="left" w:pos="3976"/>
              </w:tabs>
              <w:ind w:left="0" w:right="142" w:firstLine="426"/>
              <w:rPr>
                <w:sz w:val="18"/>
                <w:szCs w:val="18"/>
              </w:rPr>
            </w:pPr>
            <w:r w:rsidRPr="00201942">
              <w:rPr>
                <w:sz w:val="18"/>
                <w:szCs w:val="18"/>
              </w:rPr>
              <w:t>Члены комиссии:</w:t>
            </w:r>
          </w:p>
          <w:p w:rsidR="00616DFD" w:rsidRPr="00201942" w:rsidRDefault="00616DFD" w:rsidP="003D41F5">
            <w:pPr>
              <w:numPr>
                <w:ilvl w:val="0"/>
                <w:numId w:val="16"/>
              </w:numPr>
              <w:tabs>
                <w:tab w:val="left" w:pos="426"/>
                <w:tab w:val="left" w:pos="3976"/>
              </w:tabs>
              <w:ind w:right="142"/>
              <w:rPr>
                <w:sz w:val="18"/>
                <w:szCs w:val="18"/>
              </w:rPr>
            </w:pPr>
            <w:r w:rsidRPr="00201942">
              <w:rPr>
                <w:sz w:val="18"/>
                <w:szCs w:val="18"/>
              </w:rPr>
              <w:t>Депутат Думы Иркутского районного муниципального образования Поляков С.А. (по согласованию)</w:t>
            </w:r>
          </w:p>
          <w:p w:rsidR="00616DFD" w:rsidRPr="00201942" w:rsidRDefault="00616DFD" w:rsidP="003D41F5">
            <w:pPr>
              <w:numPr>
                <w:ilvl w:val="0"/>
                <w:numId w:val="16"/>
              </w:numPr>
              <w:tabs>
                <w:tab w:val="left" w:pos="426"/>
                <w:tab w:val="left" w:pos="3976"/>
              </w:tabs>
              <w:ind w:right="142"/>
              <w:rPr>
                <w:sz w:val="18"/>
                <w:szCs w:val="18"/>
              </w:rPr>
            </w:pPr>
            <w:r w:rsidRPr="00201942">
              <w:rPr>
                <w:sz w:val="18"/>
                <w:szCs w:val="18"/>
              </w:rPr>
              <w:t xml:space="preserve">Депутат Думы </w:t>
            </w:r>
            <w:proofErr w:type="spellStart"/>
            <w:r w:rsidRPr="00201942">
              <w:rPr>
                <w:sz w:val="18"/>
                <w:szCs w:val="18"/>
              </w:rPr>
              <w:t>Хомутовского</w:t>
            </w:r>
            <w:proofErr w:type="spellEnd"/>
            <w:r w:rsidRPr="00201942">
              <w:rPr>
                <w:sz w:val="18"/>
                <w:szCs w:val="18"/>
              </w:rPr>
              <w:t xml:space="preserve"> муниципального образования Коврига В.М. (по согласованию) </w:t>
            </w:r>
          </w:p>
          <w:p w:rsidR="00616DFD" w:rsidRPr="00201942" w:rsidRDefault="00616DFD" w:rsidP="003D41F5">
            <w:pPr>
              <w:numPr>
                <w:ilvl w:val="0"/>
                <w:numId w:val="16"/>
              </w:numPr>
              <w:tabs>
                <w:tab w:val="left" w:pos="426"/>
                <w:tab w:val="left" w:pos="3976"/>
              </w:tabs>
              <w:ind w:right="142"/>
              <w:rPr>
                <w:sz w:val="18"/>
                <w:szCs w:val="18"/>
              </w:rPr>
            </w:pPr>
            <w:r w:rsidRPr="00201942">
              <w:rPr>
                <w:sz w:val="18"/>
                <w:szCs w:val="18"/>
              </w:rPr>
              <w:t xml:space="preserve">Заведующий информационным центром – главный редактор </w:t>
            </w:r>
            <w:proofErr w:type="spellStart"/>
            <w:r w:rsidRPr="00201942">
              <w:rPr>
                <w:sz w:val="18"/>
                <w:szCs w:val="18"/>
              </w:rPr>
              <w:t>Зиборова</w:t>
            </w:r>
            <w:proofErr w:type="spellEnd"/>
            <w:r w:rsidRPr="00201942">
              <w:rPr>
                <w:sz w:val="18"/>
                <w:szCs w:val="18"/>
              </w:rPr>
              <w:t xml:space="preserve"> Н.А. </w:t>
            </w:r>
          </w:p>
          <w:p w:rsidR="00616DFD" w:rsidRPr="00201942" w:rsidRDefault="00616DFD" w:rsidP="003D41F5">
            <w:pPr>
              <w:numPr>
                <w:ilvl w:val="0"/>
                <w:numId w:val="16"/>
              </w:numPr>
              <w:tabs>
                <w:tab w:val="left" w:pos="426"/>
                <w:tab w:val="left" w:pos="3976"/>
              </w:tabs>
              <w:ind w:right="142"/>
              <w:rPr>
                <w:sz w:val="18"/>
                <w:szCs w:val="18"/>
              </w:rPr>
            </w:pPr>
            <w:r w:rsidRPr="00201942">
              <w:rPr>
                <w:sz w:val="18"/>
                <w:szCs w:val="18"/>
              </w:rPr>
              <w:t xml:space="preserve">Начальник социального отдела </w:t>
            </w:r>
            <w:proofErr w:type="spellStart"/>
            <w:r w:rsidRPr="00201942">
              <w:rPr>
                <w:sz w:val="18"/>
                <w:szCs w:val="18"/>
              </w:rPr>
              <w:t>Гуневич</w:t>
            </w:r>
            <w:proofErr w:type="spellEnd"/>
            <w:r w:rsidRPr="00201942">
              <w:rPr>
                <w:sz w:val="18"/>
                <w:szCs w:val="18"/>
              </w:rPr>
              <w:t xml:space="preserve"> Л.Л.</w:t>
            </w:r>
          </w:p>
          <w:p w:rsidR="00616DFD" w:rsidRPr="00201942" w:rsidRDefault="00616DFD" w:rsidP="00201942">
            <w:pPr>
              <w:tabs>
                <w:tab w:val="left" w:pos="426"/>
                <w:tab w:val="left" w:pos="3976"/>
              </w:tabs>
              <w:ind w:left="0" w:right="142" w:firstLine="426"/>
              <w:rPr>
                <w:sz w:val="18"/>
                <w:szCs w:val="18"/>
              </w:rPr>
            </w:pPr>
          </w:p>
        </w:tc>
      </w:tr>
    </w:tbl>
    <w:p w:rsidR="007947E7" w:rsidRDefault="007947E7" w:rsidP="00616DFD">
      <w:pPr>
        <w:tabs>
          <w:tab w:val="left" w:pos="426"/>
          <w:tab w:val="left" w:pos="3976"/>
        </w:tabs>
        <w:ind w:left="0" w:right="142" w:firstLine="426"/>
        <w:jc w:val="right"/>
        <w:rPr>
          <w:sz w:val="18"/>
          <w:szCs w:val="18"/>
        </w:rPr>
      </w:pPr>
    </w:p>
    <w:p w:rsidR="007947E7" w:rsidRDefault="007947E7" w:rsidP="007947E7">
      <w:pPr>
        <w:tabs>
          <w:tab w:val="left" w:pos="426"/>
          <w:tab w:val="left" w:pos="3976"/>
        </w:tabs>
        <w:ind w:left="0" w:right="142" w:firstLine="426"/>
        <w:rPr>
          <w:i/>
          <w:sz w:val="18"/>
          <w:szCs w:val="18"/>
        </w:rPr>
      </w:pPr>
      <w:r>
        <w:rPr>
          <w:i/>
          <w:sz w:val="18"/>
          <w:szCs w:val="18"/>
        </w:rPr>
        <w:t xml:space="preserve">                                                                               </w:t>
      </w:r>
      <w:r w:rsidR="00201942" w:rsidRPr="00616DFD">
        <w:rPr>
          <w:i/>
          <w:sz w:val="18"/>
          <w:szCs w:val="18"/>
        </w:rPr>
        <w:t>Начальник отдела муниципального земельного,</w:t>
      </w:r>
    </w:p>
    <w:p w:rsidR="00201942" w:rsidRPr="00616DFD" w:rsidRDefault="00201942" w:rsidP="007947E7">
      <w:pPr>
        <w:tabs>
          <w:tab w:val="left" w:pos="426"/>
          <w:tab w:val="left" w:pos="3976"/>
        </w:tabs>
        <w:ind w:left="0" w:right="142" w:firstLine="426"/>
        <w:jc w:val="right"/>
        <w:rPr>
          <w:i/>
          <w:sz w:val="18"/>
          <w:szCs w:val="18"/>
        </w:rPr>
      </w:pPr>
      <w:r w:rsidRPr="00616DFD">
        <w:rPr>
          <w:i/>
          <w:sz w:val="18"/>
          <w:szCs w:val="18"/>
        </w:rPr>
        <w:t>лесного контроля</w:t>
      </w:r>
      <w:r w:rsidR="007947E7">
        <w:rPr>
          <w:i/>
          <w:sz w:val="18"/>
          <w:szCs w:val="18"/>
        </w:rPr>
        <w:t xml:space="preserve"> </w:t>
      </w:r>
      <w:r w:rsidRPr="00616DFD">
        <w:rPr>
          <w:i/>
          <w:sz w:val="18"/>
          <w:szCs w:val="18"/>
        </w:rPr>
        <w:t>и соблюдения правил благоустройства</w:t>
      </w:r>
      <w:r w:rsidRPr="00616DFD">
        <w:rPr>
          <w:i/>
          <w:sz w:val="18"/>
          <w:szCs w:val="18"/>
        </w:rPr>
        <w:tab/>
      </w:r>
      <w:r w:rsidRPr="00616DFD">
        <w:rPr>
          <w:i/>
          <w:sz w:val="18"/>
          <w:szCs w:val="18"/>
        </w:rPr>
        <w:tab/>
      </w:r>
      <w:r w:rsidRPr="00616DFD">
        <w:rPr>
          <w:i/>
          <w:sz w:val="18"/>
          <w:szCs w:val="18"/>
        </w:rPr>
        <w:tab/>
        <w:t xml:space="preserve">           </w:t>
      </w:r>
      <w:r w:rsidRPr="00616DFD">
        <w:rPr>
          <w:i/>
          <w:sz w:val="18"/>
          <w:szCs w:val="18"/>
        </w:rPr>
        <w:tab/>
        <w:t>Т.И. Гурова</w:t>
      </w:r>
    </w:p>
    <w:p w:rsidR="00201942" w:rsidRPr="00201942" w:rsidRDefault="00201942" w:rsidP="007947E7">
      <w:pPr>
        <w:tabs>
          <w:tab w:val="left" w:pos="426"/>
          <w:tab w:val="left" w:pos="3976"/>
        </w:tabs>
        <w:ind w:left="0" w:right="142" w:firstLine="426"/>
        <w:jc w:val="right"/>
        <w:rPr>
          <w:sz w:val="18"/>
          <w:szCs w:val="18"/>
        </w:rPr>
      </w:pPr>
    </w:p>
    <w:p w:rsidR="00201942" w:rsidRPr="00201942" w:rsidRDefault="00201942" w:rsidP="007947E7">
      <w:pPr>
        <w:tabs>
          <w:tab w:val="left" w:pos="426"/>
          <w:tab w:val="left" w:pos="3976"/>
        </w:tabs>
        <w:ind w:left="0" w:right="142" w:firstLine="426"/>
        <w:jc w:val="right"/>
        <w:rPr>
          <w:sz w:val="18"/>
          <w:szCs w:val="18"/>
        </w:rPr>
      </w:pPr>
    </w:p>
    <w:p w:rsidR="00201942" w:rsidRPr="00201942" w:rsidRDefault="00201942" w:rsidP="00725939">
      <w:pPr>
        <w:tabs>
          <w:tab w:val="left" w:pos="426"/>
          <w:tab w:val="left" w:pos="3976"/>
        </w:tabs>
        <w:ind w:left="0" w:right="142" w:firstLine="426"/>
        <w:jc w:val="right"/>
        <w:rPr>
          <w:sz w:val="18"/>
          <w:szCs w:val="18"/>
        </w:rPr>
      </w:pPr>
      <w:r w:rsidRPr="00201942">
        <w:rPr>
          <w:sz w:val="18"/>
          <w:szCs w:val="18"/>
        </w:rPr>
        <w:t xml:space="preserve">Утверждено:  </w:t>
      </w:r>
    </w:p>
    <w:p w:rsidR="00201942" w:rsidRPr="00201942" w:rsidRDefault="00201942" w:rsidP="00725939">
      <w:pPr>
        <w:tabs>
          <w:tab w:val="left" w:pos="426"/>
          <w:tab w:val="left" w:pos="3976"/>
        </w:tabs>
        <w:ind w:left="0" w:right="142" w:firstLine="426"/>
        <w:jc w:val="right"/>
        <w:rPr>
          <w:sz w:val="18"/>
          <w:szCs w:val="18"/>
        </w:rPr>
      </w:pPr>
      <w:r w:rsidRPr="00201942">
        <w:rPr>
          <w:sz w:val="18"/>
          <w:szCs w:val="18"/>
        </w:rPr>
        <w:t>Приложение №4</w:t>
      </w:r>
    </w:p>
    <w:p w:rsidR="00201942" w:rsidRPr="00201942" w:rsidRDefault="00201942" w:rsidP="00725939">
      <w:pPr>
        <w:tabs>
          <w:tab w:val="left" w:pos="426"/>
          <w:tab w:val="left" w:pos="3976"/>
        </w:tabs>
        <w:ind w:left="0" w:right="142" w:firstLine="426"/>
        <w:jc w:val="right"/>
        <w:rPr>
          <w:sz w:val="18"/>
          <w:szCs w:val="18"/>
        </w:rPr>
      </w:pPr>
      <w:r w:rsidRPr="00201942">
        <w:rPr>
          <w:sz w:val="18"/>
          <w:szCs w:val="18"/>
        </w:rPr>
        <w:t>к Постановлению администрации</w:t>
      </w:r>
    </w:p>
    <w:p w:rsidR="00201942" w:rsidRPr="00201942" w:rsidRDefault="00201942" w:rsidP="00725939">
      <w:pPr>
        <w:tabs>
          <w:tab w:val="left" w:pos="426"/>
          <w:tab w:val="left" w:pos="3976"/>
        </w:tabs>
        <w:ind w:left="0" w:right="142" w:firstLine="426"/>
        <w:jc w:val="right"/>
        <w:rPr>
          <w:sz w:val="18"/>
          <w:szCs w:val="18"/>
        </w:rPr>
      </w:pPr>
      <w:proofErr w:type="spellStart"/>
      <w:r w:rsidRPr="00201942">
        <w:rPr>
          <w:sz w:val="18"/>
          <w:szCs w:val="18"/>
        </w:rPr>
        <w:t>Хомутовского</w:t>
      </w:r>
      <w:proofErr w:type="spellEnd"/>
      <w:r w:rsidRPr="00201942">
        <w:rPr>
          <w:sz w:val="18"/>
          <w:szCs w:val="18"/>
        </w:rPr>
        <w:t xml:space="preserve"> муниципального образования</w:t>
      </w:r>
    </w:p>
    <w:p w:rsidR="00725939" w:rsidRPr="00201942" w:rsidRDefault="00725939" w:rsidP="00725939">
      <w:pPr>
        <w:tabs>
          <w:tab w:val="left" w:pos="426"/>
          <w:tab w:val="left" w:pos="3976"/>
        </w:tabs>
        <w:ind w:left="0" w:right="142" w:firstLine="426"/>
        <w:jc w:val="right"/>
        <w:rPr>
          <w:sz w:val="18"/>
          <w:szCs w:val="18"/>
        </w:rPr>
      </w:pPr>
      <w:r w:rsidRPr="00201942">
        <w:rPr>
          <w:sz w:val="18"/>
          <w:szCs w:val="18"/>
        </w:rPr>
        <w:t>№ _</w:t>
      </w:r>
      <w:r>
        <w:rPr>
          <w:sz w:val="18"/>
          <w:szCs w:val="18"/>
          <w:u w:val="single"/>
        </w:rPr>
        <w:t>68 о/д</w:t>
      </w:r>
      <w:r>
        <w:rPr>
          <w:sz w:val="18"/>
          <w:szCs w:val="18"/>
        </w:rPr>
        <w:t>_ от «</w:t>
      </w:r>
      <w:r>
        <w:rPr>
          <w:sz w:val="18"/>
          <w:szCs w:val="18"/>
          <w:u w:val="single"/>
        </w:rPr>
        <w:t>28</w:t>
      </w:r>
      <w:r w:rsidRPr="00201942">
        <w:rPr>
          <w:sz w:val="18"/>
          <w:szCs w:val="18"/>
        </w:rPr>
        <w:t>» __</w:t>
      </w:r>
      <w:r>
        <w:rPr>
          <w:sz w:val="18"/>
          <w:szCs w:val="18"/>
          <w:u w:val="single"/>
        </w:rPr>
        <w:t>03</w:t>
      </w:r>
      <w:r w:rsidRPr="00201942">
        <w:rPr>
          <w:sz w:val="18"/>
          <w:szCs w:val="18"/>
        </w:rPr>
        <w:t>__20</w:t>
      </w:r>
      <w:r>
        <w:rPr>
          <w:sz w:val="18"/>
          <w:szCs w:val="18"/>
        </w:rPr>
        <w:t xml:space="preserve"> </w:t>
      </w:r>
      <w:r>
        <w:rPr>
          <w:sz w:val="18"/>
          <w:szCs w:val="18"/>
          <w:u w:val="single"/>
        </w:rPr>
        <w:t>22г.</w:t>
      </w:r>
    </w:p>
    <w:p w:rsidR="00201942" w:rsidRPr="00201942" w:rsidRDefault="00201942" w:rsidP="00E27083">
      <w:pPr>
        <w:tabs>
          <w:tab w:val="left" w:pos="426"/>
          <w:tab w:val="left" w:pos="3976"/>
        </w:tabs>
        <w:ind w:left="0" w:right="142" w:firstLine="426"/>
        <w:jc w:val="center"/>
        <w:rPr>
          <w:sz w:val="18"/>
          <w:szCs w:val="18"/>
        </w:rPr>
      </w:pPr>
      <w:r w:rsidRPr="00201942">
        <w:rPr>
          <w:sz w:val="18"/>
          <w:szCs w:val="18"/>
        </w:rPr>
        <w:t>Типовая форма</w:t>
      </w:r>
    </w:p>
    <w:p w:rsidR="00201942" w:rsidRPr="00201942" w:rsidRDefault="00201942" w:rsidP="00E27083">
      <w:pPr>
        <w:tabs>
          <w:tab w:val="left" w:pos="426"/>
          <w:tab w:val="left" w:pos="3976"/>
        </w:tabs>
        <w:ind w:left="0" w:right="142" w:firstLine="426"/>
        <w:jc w:val="center"/>
        <w:rPr>
          <w:sz w:val="18"/>
          <w:szCs w:val="18"/>
        </w:rPr>
      </w:pPr>
    </w:p>
    <w:p w:rsidR="00201942" w:rsidRPr="00201942" w:rsidRDefault="00201942" w:rsidP="00E27083">
      <w:pPr>
        <w:tabs>
          <w:tab w:val="left" w:pos="426"/>
          <w:tab w:val="left" w:pos="3976"/>
        </w:tabs>
        <w:ind w:left="0" w:right="142" w:firstLine="426"/>
        <w:jc w:val="center"/>
        <w:rPr>
          <w:sz w:val="18"/>
          <w:szCs w:val="18"/>
        </w:rPr>
      </w:pPr>
      <w:r w:rsidRPr="00201942">
        <w:rPr>
          <w:sz w:val="18"/>
          <w:szCs w:val="18"/>
        </w:rPr>
        <w:t>АКТ ВЫЕЗДА КОНКУРСНОЙ КОМИССИИ</w:t>
      </w:r>
    </w:p>
    <w:p w:rsidR="00201942" w:rsidRPr="00201942" w:rsidRDefault="00201942" w:rsidP="00E27083">
      <w:pPr>
        <w:tabs>
          <w:tab w:val="left" w:pos="426"/>
          <w:tab w:val="left" w:pos="3976"/>
        </w:tabs>
        <w:ind w:left="0" w:right="142" w:firstLine="426"/>
        <w:jc w:val="center"/>
        <w:rPr>
          <w:sz w:val="18"/>
          <w:szCs w:val="18"/>
        </w:rPr>
      </w:pPr>
    </w:p>
    <w:p w:rsidR="00201942" w:rsidRPr="00201942" w:rsidRDefault="00201942" w:rsidP="00E27083">
      <w:pPr>
        <w:tabs>
          <w:tab w:val="left" w:pos="426"/>
          <w:tab w:val="left" w:pos="3976"/>
        </w:tabs>
        <w:ind w:left="0" w:right="142" w:firstLine="426"/>
        <w:jc w:val="center"/>
        <w:rPr>
          <w:sz w:val="18"/>
          <w:szCs w:val="18"/>
        </w:rPr>
      </w:pPr>
      <w:r w:rsidRPr="00201942">
        <w:rPr>
          <w:sz w:val="18"/>
          <w:szCs w:val="18"/>
        </w:rPr>
        <w:t>СМОТР КОНКУРСА «ЛУЧШАЯ УСАДЬБА - 20___ года»</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Дата: «___» _____ 20___ г. </w:t>
      </w:r>
    </w:p>
    <w:p w:rsidR="00201942" w:rsidRPr="00201942" w:rsidRDefault="00201942" w:rsidP="00201942">
      <w:pPr>
        <w:tabs>
          <w:tab w:val="left" w:pos="426"/>
          <w:tab w:val="left" w:pos="3976"/>
        </w:tabs>
        <w:ind w:left="0" w:right="142" w:firstLine="426"/>
        <w:rPr>
          <w:sz w:val="18"/>
          <w:szCs w:val="18"/>
        </w:rPr>
      </w:pPr>
      <w:r w:rsidRPr="00201942">
        <w:rPr>
          <w:sz w:val="18"/>
          <w:szCs w:val="18"/>
        </w:rPr>
        <w:t>Адрес усадьбы: _____________________________________________</w:t>
      </w:r>
    </w:p>
    <w:p w:rsidR="00201942" w:rsidRPr="00201942" w:rsidRDefault="00201942" w:rsidP="00201942">
      <w:pPr>
        <w:tabs>
          <w:tab w:val="left" w:pos="426"/>
          <w:tab w:val="left" w:pos="3976"/>
        </w:tabs>
        <w:ind w:left="0" w:right="142" w:firstLine="426"/>
        <w:rPr>
          <w:b/>
          <w:sz w:val="18"/>
          <w:szCs w:val="18"/>
        </w:rPr>
      </w:pPr>
      <w:r w:rsidRPr="00201942">
        <w:rPr>
          <w:b/>
          <w:sz w:val="18"/>
          <w:szCs w:val="18"/>
        </w:rPr>
        <w:t>Комиссия, действующая на основании:</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Постановления администрации </w:t>
      </w:r>
      <w:proofErr w:type="spellStart"/>
      <w:r w:rsidRPr="00201942">
        <w:rPr>
          <w:sz w:val="18"/>
          <w:szCs w:val="18"/>
        </w:rPr>
        <w:t>Хомутовского</w:t>
      </w:r>
      <w:proofErr w:type="spellEnd"/>
      <w:r w:rsidRPr="00201942">
        <w:rPr>
          <w:sz w:val="18"/>
          <w:szCs w:val="18"/>
        </w:rPr>
        <w:t xml:space="preserve"> муниципального образования  №____ о/д от ______ года  «Об утверждении положения о конкурсе «Лучшая усадьба» </w:t>
      </w:r>
      <w:proofErr w:type="spellStart"/>
      <w:r w:rsidRPr="00201942">
        <w:rPr>
          <w:sz w:val="18"/>
          <w:szCs w:val="18"/>
        </w:rPr>
        <w:t>Хомутовского</w:t>
      </w:r>
      <w:proofErr w:type="spellEnd"/>
      <w:r w:rsidRPr="00201942">
        <w:rPr>
          <w:sz w:val="18"/>
          <w:szCs w:val="18"/>
        </w:rPr>
        <w:t xml:space="preserve"> муниципального образования» </w:t>
      </w:r>
    </w:p>
    <w:p w:rsidR="00201942" w:rsidRPr="00201942" w:rsidRDefault="00201942" w:rsidP="00201942">
      <w:pPr>
        <w:tabs>
          <w:tab w:val="left" w:pos="426"/>
          <w:tab w:val="left" w:pos="3976"/>
        </w:tabs>
        <w:ind w:left="0" w:right="142" w:firstLine="426"/>
        <w:rPr>
          <w:sz w:val="18"/>
          <w:szCs w:val="18"/>
        </w:rPr>
      </w:pPr>
      <w:r w:rsidRPr="00201942">
        <w:rPr>
          <w:sz w:val="18"/>
          <w:szCs w:val="18"/>
        </w:rPr>
        <w:t>В составе:</w:t>
      </w:r>
    </w:p>
    <w:p w:rsidR="00201942" w:rsidRPr="00201942" w:rsidRDefault="00201942" w:rsidP="00201942">
      <w:pPr>
        <w:tabs>
          <w:tab w:val="left" w:pos="426"/>
          <w:tab w:val="left" w:pos="3976"/>
        </w:tabs>
        <w:ind w:left="0" w:right="142" w:firstLine="426"/>
        <w:rPr>
          <w:i/>
          <w:sz w:val="18"/>
          <w:szCs w:val="18"/>
          <w:u w:val="single"/>
        </w:rPr>
      </w:pPr>
      <w:r w:rsidRPr="00201942">
        <w:rPr>
          <w:i/>
          <w:sz w:val="18"/>
          <w:szCs w:val="18"/>
          <w:u w:val="single"/>
        </w:rPr>
        <w:t>Председатель комиссии:</w:t>
      </w:r>
    </w:p>
    <w:p w:rsidR="00201942" w:rsidRPr="00201942" w:rsidRDefault="00201942" w:rsidP="00201942">
      <w:pPr>
        <w:tabs>
          <w:tab w:val="left" w:pos="426"/>
          <w:tab w:val="left" w:pos="3976"/>
        </w:tabs>
        <w:ind w:left="0" w:right="142" w:firstLine="426"/>
        <w:rPr>
          <w:sz w:val="18"/>
          <w:szCs w:val="18"/>
        </w:rPr>
      </w:pPr>
      <w:r w:rsidRPr="00201942">
        <w:rPr>
          <w:sz w:val="18"/>
          <w:szCs w:val="18"/>
        </w:rPr>
        <w:t>Должность, ФИО</w:t>
      </w:r>
    </w:p>
    <w:p w:rsidR="00201942" w:rsidRPr="00201942" w:rsidRDefault="00201942" w:rsidP="00201942">
      <w:pPr>
        <w:tabs>
          <w:tab w:val="left" w:pos="426"/>
          <w:tab w:val="left" w:pos="3976"/>
        </w:tabs>
        <w:ind w:left="0" w:right="142" w:firstLine="426"/>
        <w:rPr>
          <w:i/>
          <w:sz w:val="18"/>
          <w:szCs w:val="18"/>
          <w:u w:val="single"/>
        </w:rPr>
      </w:pPr>
      <w:r w:rsidRPr="00201942">
        <w:rPr>
          <w:i/>
          <w:sz w:val="18"/>
          <w:szCs w:val="18"/>
          <w:u w:val="single"/>
        </w:rPr>
        <w:t>Заместитель председателя комиссии:</w:t>
      </w:r>
    </w:p>
    <w:p w:rsidR="00201942" w:rsidRPr="00201942" w:rsidRDefault="00201942" w:rsidP="00201942">
      <w:pPr>
        <w:tabs>
          <w:tab w:val="left" w:pos="426"/>
          <w:tab w:val="left" w:pos="3976"/>
        </w:tabs>
        <w:ind w:left="0" w:right="142" w:firstLine="426"/>
        <w:rPr>
          <w:sz w:val="18"/>
          <w:szCs w:val="18"/>
        </w:rPr>
      </w:pPr>
      <w:r w:rsidRPr="00201942">
        <w:rPr>
          <w:sz w:val="18"/>
          <w:szCs w:val="18"/>
        </w:rPr>
        <w:t>Должность, ФИО</w:t>
      </w:r>
    </w:p>
    <w:tbl>
      <w:tblPr>
        <w:tblW w:w="10456" w:type="dxa"/>
        <w:tblLook w:val="04A0" w:firstRow="1" w:lastRow="0" w:firstColumn="1" w:lastColumn="0" w:noHBand="0" w:noVBand="1"/>
      </w:tblPr>
      <w:tblGrid>
        <w:gridCol w:w="10456"/>
      </w:tblGrid>
      <w:tr w:rsidR="00201942" w:rsidRPr="00201942" w:rsidTr="00201942">
        <w:tc>
          <w:tcPr>
            <w:tcW w:w="10456" w:type="dxa"/>
          </w:tcPr>
          <w:p w:rsidR="00201942" w:rsidRPr="00201942" w:rsidRDefault="00201942" w:rsidP="00201942">
            <w:pPr>
              <w:tabs>
                <w:tab w:val="left" w:pos="426"/>
                <w:tab w:val="left" w:pos="3976"/>
              </w:tabs>
              <w:ind w:left="0" w:right="142" w:firstLine="426"/>
              <w:rPr>
                <w:i/>
                <w:sz w:val="18"/>
                <w:szCs w:val="18"/>
                <w:u w:val="single"/>
              </w:rPr>
            </w:pPr>
            <w:r w:rsidRPr="00201942">
              <w:rPr>
                <w:i/>
                <w:sz w:val="18"/>
                <w:szCs w:val="18"/>
                <w:u w:val="single"/>
              </w:rPr>
              <w:t xml:space="preserve">Секретарь комиссии: </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Должность, ФИО </w:t>
            </w:r>
          </w:p>
          <w:p w:rsidR="00201942" w:rsidRPr="00201942" w:rsidRDefault="00201942" w:rsidP="00201942">
            <w:pPr>
              <w:tabs>
                <w:tab w:val="left" w:pos="426"/>
                <w:tab w:val="left" w:pos="3976"/>
              </w:tabs>
              <w:ind w:left="0" w:right="142" w:firstLine="426"/>
              <w:rPr>
                <w:i/>
                <w:sz w:val="18"/>
                <w:szCs w:val="18"/>
                <w:u w:val="single"/>
              </w:rPr>
            </w:pPr>
            <w:r w:rsidRPr="00201942">
              <w:rPr>
                <w:i/>
                <w:sz w:val="18"/>
                <w:szCs w:val="18"/>
                <w:u w:val="single"/>
              </w:rPr>
              <w:t>Члены комиссии:</w:t>
            </w:r>
          </w:p>
          <w:p w:rsidR="00201942" w:rsidRPr="00201942" w:rsidRDefault="00201942" w:rsidP="00201942">
            <w:pPr>
              <w:tabs>
                <w:tab w:val="left" w:pos="426"/>
                <w:tab w:val="left" w:pos="3976"/>
              </w:tabs>
              <w:ind w:left="0" w:right="142" w:firstLine="426"/>
              <w:rPr>
                <w:sz w:val="18"/>
                <w:szCs w:val="18"/>
              </w:rPr>
            </w:pPr>
            <w:r w:rsidRPr="00201942">
              <w:rPr>
                <w:sz w:val="18"/>
                <w:szCs w:val="18"/>
              </w:rPr>
              <w:t>Должность, ФИО</w:t>
            </w:r>
          </w:p>
        </w:tc>
      </w:tr>
      <w:tr w:rsidR="00201942" w:rsidRPr="00201942" w:rsidTr="00201942">
        <w:tc>
          <w:tcPr>
            <w:tcW w:w="10456" w:type="dxa"/>
          </w:tcPr>
          <w:p w:rsidR="00201942" w:rsidRPr="00201942" w:rsidRDefault="00201942" w:rsidP="00201942">
            <w:pPr>
              <w:tabs>
                <w:tab w:val="left" w:pos="426"/>
                <w:tab w:val="left" w:pos="3976"/>
              </w:tabs>
              <w:ind w:left="0" w:right="142" w:firstLine="426"/>
              <w:rPr>
                <w:i/>
                <w:sz w:val="18"/>
                <w:szCs w:val="18"/>
                <w:u w:val="single"/>
              </w:rPr>
            </w:pPr>
          </w:p>
        </w:tc>
      </w:tr>
    </w:tbl>
    <w:p w:rsidR="00201942" w:rsidRPr="00201942" w:rsidRDefault="00201942" w:rsidP="00201942">
      <w:pPr>
        <w:tabs>
          <w:tab w:val="left" w:pos="426"/>
          <w:tab w:val="left" w:pos="3976"/>
        </w:tabs>
        <w:ind w:left="0" w:right="142" w:firstLine="426"/>
        <w:rPr>
          <w:b/>
          <w:sz w:val="18"/>
          <w:szCs w:val="18"/>
        </w:rPr>
      </w:pPr>
      <w:r w:rsidRPr="00201942">
        <w:rPr>
          <w:b/>
          <w:sz w:val="18"/>
          <w:szCs w:val="18"/>
        </w:rPr>
        <w:t xml:space="preserve">Произвела осмотр усадьбы по </w:t>
      </w:r>
      <w:r w:rsidRPr="00201942">
        <w:rPr>
          <w:sz w:val="18"/>
          <w:szCs w:val="18"/>
        </w:rPr>
        <w:t xml:space="preserve"> </w:t>
      </w:r>
      <w:r w:rsidRPr="00201942">
        <w:rPr>
          <w:b/>
          <w:sz w:val="18"/>
          <w:szCs w:val="18"/>
        </w:rPr>
        <w:t>заявлению участника конкурса на «Лучшую усадьбу»:</w:t>
      </w:r>
    </w:p>
    <w:p w:rsidR="00201942" w:rsidRPr="00201942" w:rsidRDefault="00201942" w:rsidP="00201942">
      <w:pPr>
        <w:tabs>
          <w:tab w:val="left" w:pos="426"/>
          <w:tab w:val="left" w:pos="3976"/>
        </w:tabs>
        <w:ind w:left="0" w:right="142" w:firstLine="426"/>
        <w:rPr>
          <w:sz w:val="18"/>
          <w:szCs w:val="18"/>
        </w:rPr>
      </w:pPr>
      <w:r w:rsidRPr="00201942">
        <w:rPr>
          <w:sz w:val="18"/>
          <w:szCs w:val="18"/>
        </w:rPr>
        <w:t>________________________________________________________</w:t>
      </w:r>
    </w:p>
    <w:p w:rsidR="00201942" w:rsidRPr="00201942" w:rsidRDefault="00201942" w:rsidP="00201942">
      <w:pPr>
        <w:tabs>
          <w:tab w:val="left" w:pos="426"/>
          <w:tab w:val="left" w:pos="3976"/>
        </w:tabs>
        <w:ind w:left="0" w:right="142" w:firstLine="426"/>
        <w:rPr>
          <w:b/>
          <w:sz w:val="18"/>
          <w:szCs w:val="18"/>
        </w:rPr>
      </w:pPr>
      <w:r w:rsidRPr="00201942">
        <w:rPr>
          <w:sz w:val="18"/>
          <w:szCs w:val="18"/>
        </w:rPr>
        <w:t xml:space="preserve"> (указать ФИО участника конкурса «Лучшая усадьба – 20___ года»)</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Комиссия установила десятибалльную систему определения по каждому параметру: </w:t>
      </w:r>
    </w:p>
    <w:p w:rsidR="00201942" w:rsidRPr="00201942" w:rsidRDefault="00201942" w:rsidP="00201942">
      <w:pPr>
        <w:tabs>
          <w:tab w:val="left" w:pos="426"/>
          <w:tab w:val="left" w:pos="3976"/>
        </w:tabs>
        <w:ind w:left="0" w:right="142" w:firstLine="426"/>
        <w:rPr>
          <w:b/>
          <w:sz w:val="18"/>
          <w:szCs w:val="18"/>
        </w:rPr>
      </w:pPr>
      <w:r w:rsidRPr="00201942">
        <w:rPr>
          <w:b/>
          <w:sz w:val="18"/>
          <w:szCs w:val="18"/>
        </w:rPr>
        <w:t>Критерии оценки</w:t>
      </w:r>
    </w:p>
    <w:p w:rsidR="00201942" w:rsidRPr="00201942" w:rsidRDefault="00201942" w:rsidP="00201942">
      <w:pPr>
        <w:tabs>
          <w:tab w:val="left" w:pos="426"/>
          <w:tab w:val="left" w:pos="3976"/>
        </w:tabs>
        <w:ind w:left="0" w:right="142" w:firstLine="426"/>
        <w:rPr>
          <w:sz w:val="18"/>
          <w:szCs w:val="18"/>
        </w:rPr>
      </w:pPr>
      <w:r w:rsidRPr="00201942">
        <w:rPr>
          <w:sz w:val="18"/>
          <w:szCs w:val="18"/>
        </w:rPr>
        <w:t>1) общее благоустройство дома - «____б.»</w:t>
      </w:r>
    </w:p>
    <w:p w:rsidR="00201942" w:rsidRPr="00201942" w:rsidRDefault="00201942" w:rsidP="00201942">
      <w:pPr>
        <w:tabs>
          <w:tab w:val="left" w:pos="426"/>
          <w:tab w:val="left" w:pos="3976"/>
        </w:tabs>
        <w:ind w:left="0" w:right="142" w:firstLine="426"/>
        <w:rPr>
          <w:sz w:val="18"/>
          <w:szCs w:val="18"/>
        </w:rPr>
      </w:pPr>
      <w:r w:rsidRPr="00201942">
        <w:rPr>
          <w:sz w:val="18"/>
          <w:szCs w:val="18"/>
        </w:rPr>
        <w:t>2) содержание жилого дома - «____б.»</w:t>
      </w:r>
    </w:p>
    <w:p w:rsidR="00201942" w:rsidRPr="00201942" w:rsidRDefault="00201942" w:rsidP="003D41F5">
      <w:pPr>
        <w:numPr>
          <w:ilvl w:val="0"/>
          <w:numId w:val="32"/>
        </w:numPr>
        <w:tabs>
          <w:tab w:val="left" w:pos="426"/>
          <w:tab w:val="left" w:pos="3976"/>
        </w:tabs>
        <w:ind w:right="142"/>
        <w:rPr>
          <w:sz w:val="18"/>
          <w:szCs w:val="18"/>
        </w:rPr>
      </w:pPr>
      <w:r w:rsidRPr="00201942">
        <w:rPr>
          <w:sz w:val="18"/>
          <w:szCs w:val="18"/>
        </w:rPr>
        <w:t>состояние фасада здания - «____б.»</w:t>
      </w:r>
    </w:p>
    <w:p w:rsidR="00201942" w:rsidRPr="00201942" w:rsidRDefault="00201942" w:rsidP="003D41F5">
      <w:pPr>
        <w:numPr>
          <w:ilvl w:val="0"/>
          <w:numId w:val="32"/>
        </w:numPr>
        <w:tabs>
          <w:tab w:val="left" w:pos="426"/>
          <w:tab w:val="left" w:pos="3976"/>
        </w:tabs>
        <w:ind w:right="142"/>
        <w:rPr>
          <w:sz w:val="18"/>
          <w:szCs w:val="18"/>
        </w:rPr>
      </w:pPr>
      <w:r w:rsidRPr="00201942">
        <w:rPr>
          <w:sz w:val="18"/>
          <w:szCs w:val="18"/>
        </w:rPr>
        <w:t xml:space="preserve">обеспеченность здания наружным </w:t>
      </w:r>
      <w:proofErr w:type="gramStart"/>
      <w:r w:rsidRPr="00201942">
        <w:rPr>
          <w:sz w:val="18"/>
          <w:szCs w:val="18"/>
        </w:rPr>
        <w:t>освещением - «____б</w:t>
      </w:r>
      <w:proofErr w:type="gramEnd"/>
      <w:r w:rsidRPr="00201942">
        <w:rPr>
          <w:sz w:val="18"/>
          <w:szCs w:val="18"/>
        </w:rPr>
        <w:t>.»</w:t>
      </w:r>
    </w:p>
    <w:p w:rsidR="00201942" w:rsidRPr="00201942" w:rsidRDefault="00201942" w:rsidP="003D41F5">
      <w:pPr>
        <w:numPr>
          <w:ilvl w:val="0"/>
          <w:numId w:val="32"/>
        </w:numPr>
        <w:tabs>
          <w:tab w:val="left" w:pos="426"/>
          <w:tab w:val="left" w:pos="3976"/>
        </w:tabs>
        <w:ind w:right="142"/>
        <w:rPr>
          <w:sz w:val="18"/>
          <w:szCs w:val="18"/>
        </w:rPr>
      </w:pPr>
      <w:r w:rsidRPr="00201942">
        <w:rPr>
          <w:sz w:val="18"/>
          <w:szCs w:val="18"/>
        </w:rPr>
        <w:t>наличие номерного знака (аншлагом с номером дома или названием улицы) - «____б.»</w:t>
      </w:r>
    </w:p>
    <w:p w:rsidR="00201942" w:rsidRPr="00201942" w:rsidRDefault="00201942" w:rsidP="00201942">
      <w:pPr>
        <w:tabs>
          <w:tab w:val="left" w:pos="426"/>
          <w:tab w:val="left" w:pos="3976"/>
        </w:tabs>
        <w:ind w:left="0" w:right="142" w:firstLine="426"/>
        <w:rPr>
          <w:sz w:val="18"/>
          <w:szCs w:val="18"/>
        </w:rPr>
      </w:pPr>
      <w:r w:rsidRPr="00201942">
        <w:rPr>
          <w:sz w:val="18"/>
          <w:szCs w:val="18"/>
        </w:rPr>
        <w:t>3) состояние территории - «____б.»</w:t>
      </w:r>
    </w:p>
    <w:p w:rsidR="00201942" w:rsidRPr="00201942" w:rsidRDefault="00201942" w:rsidP="003D41F5">
      <w:pPr>
        <w:numPr>
          <w:ilvl w:val="0"/>
          <w:numId w:val="33"/>
        </w:numPr>
        <w:tabs>
          <w:tab w:val="left" w:pos="426"/>
          <w:tab w:val="left" w:pos="3976"/>
        </w:tabs>
        <w:ind w:right="142"/>
        <w:rPr>
          <w:sz w:val="18"/>
          <w:szCs w:val="18"/>
        </w:rPr>
      </w:pPr>
      <w:r w:rsidRPr="00201942">
        <w:rPr>
          <w:sz w:val="18"/>
          <w:szCs w:val="18"/>
        </w:rPr>
        <w:t>вид и состояние ограждений в исправном состоянии - «____б.»</w:t>
      </w:r>
    </w:p>
    <w:p w:rsidR="00201942" w:rsidRPr="00201942" w:rsidRDefault="00201942" w:rsidP="003D41F5">
      <w:pPr>
        <w:numPr>
          <w:ilvl w:val="0"/>
          <w:numId w:val="33"/>
        </w:numPr>
        <w:tabs>
          <w:tab w:val="left" w:pos="426"/>
          <w:tab w:val="left" w:pos="3976"/>
        </w:tabs>
        <w:ind w:right="142"/>
        <w:rPr>
          <w:sz w:val="18"/>
          <w:szCs w:val="18"/>
        </w:rPr>
      </w:pPr>
      <w:r w:rsidRPr="00201942">
        <w:rPr>
          <w:sz w:val="18"/>
          <w:szCs w:val="18"/>
        </w:rPr>
        <w:t>состояние прилегающей к усадьбе территории в надлежащем санитарном и противопожарном состоянии - «____б.»</w:t>
      </w:r>
    </w:p>
    <w:p w:rsidR="00201942" w:rsidRPr="00201942" w:rsidRDefault="00201942" w:rsidP="003D41F5">
      <w:pPr>
        <w:numPr>
          <w:ilvl w:val="0"/>
          <w:numId w:val="33"/>
        </w:numPr>
        <w:tabs>
          <w:tab w:val="left" w:pos="426"/>
          <w:tab w:val="left" w:pos="3976"/>
        </w:tabs>
        <w:ind w:right="142"/>
        <w:rPr>
          <w:sz w:val="18"/>
          <w:szCs w:val="18"/>
        </w:rPr>
      </w:pPr>
      <w:r w:rsidRPr="00201942">
        <w:rPr>
          <w:sz w:val="18"/>
          <w:szCs w:val="18"/>
        </w:rPr>
        <w:t>вид и состояние тротуаров</w:t>
      </w:r>
    </w:p>
    <w:p w:rsidR="00201942" w:rsidRPr="00201942" w:rsidRDefault="00201942" w:rsidP="00201942">
      <w:pPr>
        <w:tabs>
          <w:tab w:val="left" w:pos="426"/>
          <w:tab w:val="left" w:pos="3976"/>
        </w:tabs>
        <w:ind w:left="0" w:right="142" w:firstLine="426"/>
        <w:rPr>
          <w:sz w:val="18"/>
          <w:szCs w:val="18"/>
        </w:rPr>
      </w:pPr>
      <w:r w:rsidRPr="00201942">
        <w:rPr>
          <w:sz w:val="18"/>
          <w:szCs w:val="18"/>
        </w:rPr>
        <w:t>4) обеспеченность усадьбы зелёными насаждениями - «____б.»</w:t>
      </w:r>
    </w:p>
    <w:p w:rsidR="00201942" w:rsidRPr="00201942" w:rsidRDefault="00201942" w:rsidP="003D41F5">
      <w:pPr>
        <w:numPr>
          <w:ilvl w:val="0"/>
          <w:numId w:val="34"/>
        </w:numPr>
        <w:tabs>
          <w:tab w:val="left" w:pos="709"/>
          <w:tab w:val="left" w:pos="3976"/>
        </w:tabs>
        <w:ind w:left="426" w:right="142" w:firstLine="0"/>
        <w:rPr>
          <w:sz w:val="18"/>
          <w:szCs w:val="18"/>
        </w:rPr>
      </w:pPr>
      <w:r w:rsidRPr="00201942">
        <w:rPr>
          <w:sz w:val="18"/>
          <w:szCs w:val="18"/>
        </w:rPr>
        <w:t xml:space="preserve">регулярная побелка, обрезка деревьев и </w:t>
      </w:r>
      <w:proofErr w:type="gramStart"/>
      <w:r w:rsidRPr="00201942">
        <w:rPr>
          <w:sz w:val="18"/>
          <w:szCs w:val="18"/>
        </w:rPr>
        <w:t>кустарников - «____б</w:t>
      </w:r>
      <w:proofErr w:type="gramEnd"/>
      <w:r w:rsidRPr="00201942">
        <w:rPr>
          <w:sz w:val="18"/>
          <w:szCs w:val="18"/>
        </w:rPr>
        <w:t>.»</w:t>
      </w:r>
    </w:p>
    <w:p w:rsidR="00201942" w:rsidRPr="00201942" w:rsidRDefault="00201942" w:rsidP="003D41F5">
      <w:pPr>
        <w:numPr>
          <w:ilvl w:val="0"/>
          <w:numId w:val="34"/>
        </w:numPr>
        <w:tabs>
          <w:tab w:val="left" w:pos="709"/>
          <w:tab w:val="left" w:pos="3976"/>
        </w:tabs>
        <w:ind w:left="426" w:right="142" w:firstLine="0"/>
        <w:rPr>
          <w:sz w:val="18"/>
          <w:szCs w:val="18"/>
        </w:rPr>
      </w:pPr>
      <w:r w:rsidRPr="00201942">
        <w:rPr>
          <w:sz w:val="18"/>
          <w:szCs w:val="18"/>
        </w:rPr>
        <w:t>наличие декоративно оформленного цветника - «____б.»</w:t>
      </w:r>
    </w:p>
    <w:p w:rsidR="00201942" w:rsidRPr="00201942" w:rsidRDefault="00201942" w:rsidP="003D41F5">
      <w:pPr>
        <w:numPr>
          <w:ilvl w:val="0"/>
          <w:numId w:val="34"/>
        </w:numPr>
        <w:tabs>
          <w:tab w:val="left" w:pos="709"/>
          <w:tab w:val="left" w:pos="3976"/>
        </w:tabs>
        <w:ind w:left="426" w:right="142" w:firstLine="0"/>
        <w:rPr>
          <w:sz w:val="18"/>
          <w:szCs w:val="18"/>
        </w:rPr>
      </w:pPr>
      <w:r w:rsidRPr="00201942">
        <w:rPr>
          <w:sz w:val="18"/>
          <w:szCs w:val="18"/>
        </w:rPr>
        <w:t>наличие фруктово-ягодных насаждений - «____б.»</w:t>
      </w:r>
    </w:p>
    <w:p w:rsidR="00201942" w:rsidRPr="00201942" w:rsidRDefault="00201942" w:rsidP="00201942">
      <w:pPr>
        <w:tabs>
          <w:tab w:val="left" w:pos="426"/>
          <w:tab w:val="left" w:pos="3976"/>
        </w:tabs>
        <w:ind w:left="0" w:right="142" w:firstLine="426"/>
        <w:rPr>
          <w:sz w:val="18"/>
          <w:szCs w:val="18"/>
        </w:rPr>
      </w:pPr>
      <w:r w:rsidRPr="00201942">
        <w:rPr>
          <w:sz w:val="18"/>
          <w:szCs w:val="18"/>
        </w:rPr>
        <w:t>5) санитарное состояние усадьбы - «____б.»</w:t>
      </w:r>
    </w:p>
    <w:p w:rsidR="00201942" w:rsidRPr="00201942" w:rsidRDefault="00201942" w:rsidP="003D41F5">
      <w:pPr>
        <w:numPr>
          <w:ilvl w:val="0"/>
          <w:numId w:val="35"/>
        </w:numPr>
        <w:tabs>
          <w:tab w:val="left" w:pos="426"/>
          <w:tab w:val="left" w:pos="3976"/>
        </w:tabs>
        <w:ind w:right="142"/>
        <w:rPr>
          <w:sz w:val="18"/>
          <w:szCs w:val="18"/>
        </w:rPr>
      </w:pPr>
      <w:r w:rsidRPr="00201942">
        <w:rPr>
          <w:sz w:val="18"/>
          <w:szCs w:val="18"/>
        </w:rPr>
        <w:t xml:space="preserve">работа по очистке и содержанию кюветов, водопропускных </w:t>
      </w:r>
      <w:proofErr w:type="gramStart"/>
      <w:r w:rsidRPr="00201942">
        <w:rPr>
          <w:sz w:val="18"/>
          <w:szCs w:val="18"/>
        </w:rPr>
        <w:t>труб - «____б</w:t>
      </w:r>
      <w:proofErr w:type="gramEnd"/>
      <w:r w:rsidRPr="00201942">
        <w:rPr>
          <w:sz w:val="18"/>
          <w:szCs w:val="18"/>
        </w:rPr>
        <w:t>.)»</w:t>
      </w:r>
    </w:p>
    <w:p w:rsidR="00201942" w:rsidRPr="00201942" w:rsidRDefault="00201942" w:rsidP="003D41F5">
      <w:pPr>
        <w:numPr>
          <w:ilvl w:val="0"/>
          <w:numId w:val="35"/>
        </w:numPr>
        <w:tabs>
          <w:tab w:val="left" w:pos="426"/>
          <w:tab w:val="left" w:pos="3976"/>
        </w:tabs>
        <w:ind w:right="142"/>
        <w:rPr>
          <w:sz w:val="18"/>
          <w:szCs w:val="18"/>
        </w:rPr>
      </w:pPr>
      <w:proofErr w:type="gramStart"/>
      <w:r w:rsidRPr="00201942">
        <w:rPr>
          <w:sz w:val="18"/>
          <w:szCs w:val="18"/>
        </w:rPr>
        <w:t>отсутствие посторонних материалов, предметов, строительного материала, разукомплектованного транспорта, ям, куч, очистка от сухостоя, мусора, скашивание сорной травы - «____б.»</w:t>
      </w:r>
      <w:proofErr w:type="gramEnd"/>
    </w:p>
    <w:p w:rsidR="00201942" w:rsidRPr="00201942" w:rsidRDefault="00201942" w:rsidP="00201942">
      <w:pPr>
        <w:tabs>
          <w:tab w:val="left" w:pos="426"/>
          <w:tab w:val="left" w:pos="3976"/>
        </w:tabs>
        <w:ind w:left="0" w:right="142" w:firstLine="426"/>
        <w:rPr>
          <w:sz w:val="18"/>
          <w:szCs w:val="18"/>
        </w:rPr>
      </w:pPr>
      <w:r w:rsidRPr="00201942">
        <w:rPr>
          <w:sz w:val="18"/>
          <w:szCs w:val="18"/>
        </w:rPr>
        <w:lastRenderedPageBreak/>
        <w:t>6) архитектурно-композиционная выразительность усадьбы - «____б.»</w:t>
      </w:r>
    </w:p>
    <w:p w:rsidR="00201942" w:rsidRPr="00201942" w:rsidRDefault="00201942" w:rsidP="003D41F5">
      <w:pPr>
        <w:numPr>
          <w:ilvl w:val="0"/>
          <w:numId w:val="36"/>
        </w:numPr>
        <w:tabs>
          <w:tab w:val="left" w:pos="426"/>
          <w:tab w:val="left" w:pos="3976"/>
        </w:tabs>
        <w:ind w:right="142"/>
        <w:rPr>
          <w:sz w:val="18"/>
          <w:szCs w:val="18"/>
        </w:rPr>
      </w:pPr>
      <w:r w:rsidRPr="00201942">
        <w:rPr>
          <w:sz w:val="18"/>
          <w:szCs w:val="18"/>
        </w:rPr>
        <w:t>малые архитектурные формы - «____б.»</w:t>
      </w:r>
    </w:p>
    <w:p w:rsidR="00201942" w:rsidRPr="00201942" w:rsidRDefault="00201942" w:rsidP="003D41F5">
      <w:pPr>
        <w:numPr>
          <w:ilvl w:val="0"/>
          <w:numId w:val="36"/>
        </w:numPr>
        <w:tabs>
          <w:tab w:val="left" w:pos="426"/>
          <w:tab w:val="left" w:pos="3976"/>
        </w:tabs>
        <w:ind w:right="142"/>
        <w:rPr>
          <w:sz w:val="18"/>
          <w:szCs w:val="18"/>
        </w:rPr>
      </w:pPr>
      <w:r w:rsidRPr="00201942">
        <w:rPr>
          <w:sz w:val="18"/>
          <w:szCs w:val="18"/>
        </w:rPr>
        <w:t>альпийские горки - «____б.»</w:t>
      </w:r>
    </w:p>
    <w:p w:rsidR="00201942" w:rsidRPr="00201942" w:rsidRDefault="00201942" w:rsidP="003D41F5">
      <w:pPr>
        <w:numPr>
          <w:ilvl w:val="0"/>
          <w:numId w:val="36"/>
        </w:numPr>
        <w:tabs>
          <w:tab w:val="left" w:pos="426"/>
          <w:tab w:val="left" w:pos="3976"/>
        </w:tabs>
        <w:ind w:right="142"/>
        <w:rPr>
          <w:sz w:val="18"/>
          <w:szCs w:val="18"/>
        </w:rPr>
      </w:pPr>
      <w:r w:rsidRPr="00201942">
        <w:rPr>
          <w:sz w:val="18"/>
          <w:szCs w:val="18"/>
        </w:rPr>
        <w:t>единое композиционное оформление - «____б.»</w:t>
      </w:r>
    </w:p>
    <w:p w:rsidR="00201942" w:rsidRPr="00201942" w:rsidRDefault="00201942" w:rsidP="003D41F5">
      <w:pPr>
        <w:numPr>
          <w:ilvl w:val="0"/>
          <w:numId w:val="36"/>
        </w:numPr>
        <w:tabs>
          <w:tab w:val="left" w:pos="426"/>
          <w:tab w:val="left" w:pos="3976"/>
        </w:tabs>
        <w:ind w:right="142"/>
        <w:rPr>
          <w:sz w:val="18"/>
          <w:szCs w:val="18"/>
        </w:rPr>
      </w:pPr>
      <w:r w:rsidRPr="00201942">
        <w:rPr>
          <w:sz w:val="18"/>
          <w:szCs w:val="18"/>
        </w:rPr>
        <w:t>проявление творчества со стороны владельца дома в оформлении дворовой территории - «____б.»</w:t>
      </w:r>
    </w:p>
    <w:p w:rsidR="00201942" w:rsidRPr="00201942" w:rsidRDefault="00201942" w:rsidP="00201942">
      <w:pPr>
        <w:tabs>
          <w:tab w:val="left" w:pos="426"/>
          <w:tab w:val="left" w:pos="3976"/>
        </w:tabs>
        <w:ind w:left="0" w:right="142" w:firstLine="426"/>
        <w:rPr>
          <w:sz w:val="18"/>
          <w:szCs w:val="18"/>
        </w:rPr>
      </w:pPr>
      <w:r w:rsidRPr="00201942">
        <w:rPr>
          <w:sz w:val="18"/>
          <w:szCs w:val="18"/>
        </w:rPr>
        <w:t>ВЫВОД: на основании проведённого осмотра усадьбы,  комиссией выставлена общая оценка  - «____б.»</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Особые отметки комиссии </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 ____________________________________________________________________</w:t>
      </w:r>
    </w:p>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Акт составлен в одном экземпляре секретарем комиссии на основании оценочной ведомости конкурсной комиссии по критериям оценки утвержденными положением о конкурсе «Лучшая усадьба» </w:t>
      </w:r>
      <w:proofErr w:type="spellStart"/>
      <w:r w:rsidRPr="00201942">
        <w:rPr>
          <w:sz w:val="18"/>
          <w:szCs w:val="18"/>
        </w:rPr>
        <w:t>Хомутовского</w:t>
      </w:r>
      <w:proofErr w:type="spellEnd"/>
      <w:r w:rsidRPr="00201942">
        <w:rPr>
          <w:sz w:val="18"/>
          <w:szCs w:val="18"/>
        </w:rPr>
        <w:t xml:space="preserve"> муниципального образования п. 6 №____ от «___»_______20___. Акт хранится в администрации </w:t>
      </w:r>
      <w:proofErr w:type="spellStart"/>
      <w:r w:rsidRPr="00201942">
        <w:rPr>
          <w:sz w:val="18"/>
          <w:szCs w:val="18"/>
        </w:rPr>
        <w:t>Хомутовского</w:t>
      </w:r>
      <w:proofErr w:type="spellEnd"/>
      <w:r w:rsidRPr="00201942">
        <w:rPr>
          <w:sz w:val="18"/>
          <w:szCs w:val="18"/>
        </w:rPr>
        <w:t xml:space="preserve"> МО.</w:t>
      </w:r>
    </w:p>
    <w:tbl>
      <w:tblPr>
        <w:tblW w:w="9747" w:type="dxa"/>
        <w:tblLook w:val="04A0" w:firstRow="1" w:lastRow="0" w:firstColumn="1" w:lastColumn="0" w:noHBand="0" w:noVBand="1"/>
      </w:tblPr>
      <w:tblGrid>
        <w:gridCol w:w="9747"/>
      </w:tblGrid>
      <w:tr w:rsidR="00201942" w:rsidRPr="00201942" w:rsidTr="00201942">
        <w:tc>
          <w:tcPr>
            <w:tcW w:w="9747" w:type="dxa"/>
          </w:tcPr>
          <w:p w:rsidR="00201942" w:rsidRPr="00201942" w:rsidRDefault="00201942" w:rsidP="00201942">
            <w:pPr>
              <w:tabs>
                <w:tab w:val="left" w:pos="426"/>
                <w:tab w:val="left" w:pos="3976"/>
              </w:tabs>
              <w:ind w:left="0" w:right="142" w:firstLine="426"/>
              <w:rPr>
                <w:sz w:val="18"/>
                <w:szCs w:val="18"/>
              </w:rPr>
            </w:pPr>
            <w:r w:rsidRPr="00201942">
              <w:rPr>
                <w:sz w:val="18"/>
                <w:szCs w:val="18"/>
              </w:rPr>
              <w:t xml:space="preserve">В ходе проведения осмотра вышеуказанного объекта были сфотографированы интересные решения благоустройства усадьбы. </w:t>
            </w:r>
          </w:p>
          <w:p w:rsidR="00201942" w:rsidRPr="00201942" w:rsidRDefault="00201942" w:rsidP="00201942">
            <w:pPr>
              <w:tabs>
                <w:tab w:val="left" w:pos="426"/>
                <w:tab w:val="left" w:pos="3976"/>
              </w:tabs>
              <w:ind w:left="0" w:right="142" w:firstLine="426"/>
              <w:rPr>
                <w:sz w:val="18"/>
                <w:szCs w:val="18"/>
              </w:rPr>
            </w:pPr>
            <w:r w:rsidRPr="00201942">
              <w:rPr>
                <w:sz w:val="18"/>
                <w:szCs w:val="18"/>
              </w:rPr>
              <w:t>К акту приложены фотоматериалы на _______ листах.</w:t>
            </w:r>
          </w:p>
        </w:tc>
      </w:tr>
    </w:tbl>
    <w:p w:rsidR="00201942" w:rsidRPr="00201942" w:rsidRDefault="00201942" w:rsidP="00201942">
      <w:pPr>
        <w:tabs>
          <w:tab w:val="left" w:pos="426"/>
          <w:tab w:val="left" w:pos="3976"/>
        </w:tabs>
        <w:ind w:left="0" w:right="142" w:firstLine="426"/>
        <w:rPr>
          <w:sz w:val="18"/>
          <w:szCs w:val="18"/>
        </w:rPr>
      </w:pPr>
      <w:r w:rsidRPr="00201942">
        <w:rPr>
          <w:sz w:val="18"/>
          <w:szCs w:val="18"/>
        </w:rPr>
        <w:t>Решение конкурсной комиссии:</w:t>
      </w:r>
    </w:p>
    <w:p w:rsidR="00201942" w:rsidRPr="00201942" w:rsidRDefault="00201942" w:rsidP="00201942">
      <w:pPr>
        <w:tabs>
          <w:tab w:val="left" w:pos="426"/>
          <w:tab w:val="left" w:pos="3976"/>
        </w:tabs>
        <w:ind w:left="0" w:right="142" w:firstLine="426"/>
        <w:rPr>
          <w:sz w:val="18"/>
          <w:szCs w:val="18"/>
        </w:rPr>
      </w:pPr>
      <w:r w:rsidRPr="00201942">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201942">
      <w:pPr>
        <w:tabs>
          <w:tab w:val="left" w:pos="426"/>
          <w:tab w:val="left" w:pos="3976"/>
        </w:tabs>
        <w:ind w:left="0" w:right="142" w:firstLine="426"/>
        <w:rPr>
          <w:sz w:val="18"/>
          <w:szCs w:val="18"/>
        </w:rPr>
      </w:pPr>
    </w:p>
    <w:p w:rsidR="00201942" w:rsidRPr="00201942" w:rsidRDefault="00201942" w:rsidP="00403F91">
      <w:pPr>
        <w:tabs>
          <w:tab w:val="left" w:pos="426"/>
          <w:tab w:val="left" w:pos="3976"/>
        </w:tabs>
        <w:ind w:left="0" w:right="142" w:firstLine="426"/>
        <w:jc w:val="left"/>
        <w:rPr>
          <w:sz w:val="18"/>
          <w:szCs w:val="18"/>
        </w:rPr>
      </w:pPr>
      <w:r w:rsidRPr="00201942">
        <w:rPr>
          <w:sz w:val="18"/>
          <w:szCs w:val="18"/>
        </w:rPr>
        <w:t>Председатель комиссии: __________ ФИО</w:t>
      </w:r>
    </w:p>
    <w:p w:rsidR="00201942" w:rsidRPr="00201942" w:rsidRDefault="00201942" w:rsidP="00403F91">
      <w:pPr>
        <w:tabs>
          <w:tab w:val="left" w:pos="426"/>
          <w:tab w:val="left" w:pos="3976"/>
        </w:tabs>
        <w:ind w:left="0" w:right="142" w:firstLine="426"/>
        <w:jc w:val="left"/>
        <w:rPr>
          <w:sz w:val="18"/>
          <w:szCs w:val="18"/>
        </w:rPr>
      </w:pPr>
      <w:r w:rsidRPr="00201942">
        <w:rPr>
          <w:sz w:val="18"/>
          <w:szCs w:val="18"/>
        </w:rPr>
        <w:t>подпись</w:t>
      </w:r>
    </w:p>
    <w:tbl>
      <w:tblPr>
        <w:tblW w:w="10456" w:type="dxa"/>
        <w:tblLook w:val="04A0" w:firstRow="1" w:lastRow="0" w:firstColumn="1" w:lastColumn="0" w:noHBand="0" w:noVBand="1"/>
      </w:tblPr>
      <w:tblGrid>
        <w:gridCol w:w="10456"/>
      </w:tblGrid>
      <w:tr w:rsidR="00201942" w:rsidRPr="00201942" w:rsidTr="00201942">
        <w:tc>
          <w:tcPr>
            <w:tcW w:w="10456" w:type="dxa"/>
          </w:tcPr>
          <w:p w:rsidR="00201942" w:rsidRPr="00201942" w:rsidRDefault="00201942" w:rsidP="00403F91">
            <w:pPr>
              <w:tabs>
                <w:tab w:val="left" w:pos="426"/>
                <w:tab w:val="left" w:pos="3976"/>
              </w:tabs>
              <w:ind w:left="0" w:right="142" w:firstLine="426"/>
              <w:jc w:val="left"/>
              <w:rPr>
                <w:sz w:val="18"/>
                <w:szCs w:val="18"/>
              </w:rPr>
            </w:pPr>
            <w:r w:rsidRPr="00201942">
              <w:rPr>
                <w:sz w:val="18"/>
                <w:szCs w:val="18"/>
              </w:rPr>
              <w:t>Заместитель председателя  комиссии: _________ФИО</w:t>
            </w:r>
          </w:p>
          <w:p w:rsidR="00201942" w:rsidRPr="00201942" w:rsidRDefault="00201942" w:rsidP="00403F91">
            <w:pPr>
              <w:tabs>
                <w:tab w:val="left" w:pos="426"/>
                <w:tab w:val="left" w:pos="3976"/>
              </w:tabs>
              <w:ind w:left="0" w:right="142" w:firstLine="426"/>
              <w:jc w:val="left"/>
              <w:rPr>
                <w:sz w:val="18"/>
                <w:szCs w:val="18"/>
              </w:rPr>
            </w:pPr>
            <w:r w:rsidRPr="00201942">
              <w:rPr>
                <w:sz w:val="18"/>
                <w:szCs w:val="18"/>
              </w:rPr>
              <w:t>подпись</w:t>
            </w:r>
          </w:p>
        </w:tc>
      </w:tr>
      <w:tr w:rsidR="00201942" w:rsidRPr="00201942" w:rsidTr="00201942">
        <w:tc>
          <w:tcPr>
            <w:tcW w:w="10456" w:type="dxa"/>
          </w:tcPr>
          <w:p w:rsidR="00201942" w:rsidRPr="00201942" w:rsidRDefault="00201942" w:rsidP="00403F91">
            <w:pPr>
              <w:tabs>
                <w:tab w:val="left" w:pos="426"/>
                <w:tab w:val="left" w:pos="3976"/>
              </w:tabs>
              <w:ind w:left="0" w:right="142" w:firstLine="426"/>
              <w:jc w:val="left"/>
              <w:rPr>
                <w:sz w:val="18"/>
                <w:szCs w:val="18"/>
              </w:rPr>
            </w:pPr>
            <w:r w:rsidRPr="00201942">
              <w:rPr>
                <w:sz w:val="18"/>
                <w:szCs w:val="18"/>
              </w:rPr>
              <w:t>Секретарь комиссии: ________ ФИО</w:t>
            </w:r>
          </w:p>
          <w:p w:rsidR="00201942" w:rsidRPr="00201942" w:rsidRDefault="00201942" w:rsidP="00403F91">
            <w:pPr>
              <w:tabs>
                <w:tab w:val="left" w:pos="426"/>
                <w:tab w:val="left" w:pos="3976"/>
              </w:tabs>
              <w:ind w:left="0" w:right="142" w:firstLine="426"/>
              <w:jc w:val="left"/>
              <w:rPr>
                <w:sz w:val="18"/>
                <w:szCs w:val="18"/>
              </w:rPr>
            </w:pPr>
            <w:r w:rsidRPr="00201942">
              <w:rPr>
                <w:sz w:val="18"/>
                <w:szCs w:val="18"/>
              </w:rPr>
              <w:t>подпись</w:t>
            </w:r>
          </w:p>
          <w:p w:rsidR="00201942" w:rsidRPr="00201942" w:rsidRDefault="00201942" w:rsidP="00403F91">
            <w:pPr>
              <w:tabs>
                <w:tab w:val="left" w:pos="426"/>
                <w:tab w:val="left" w:pos="3976"/>
              </w:tabs>
              <w:ind w:left="0" w:right="142" w:firstLine="426"/>
              <w:jc w:val="left"/>
              <w:rPr>
                <w:sz w:val="18"/>
                <w:szCs w:val="18"/>
              </w:rPr>
            </w:pPr>
            <w:r w:rsidRPr="00201942">
              <w:rPr>
                <w:sz w:val="18"/>
                <w:szCs w:val="18"/>
              </w:rPr>
              <w:t>Члены комиссии:</w:t>
            </w:r>
          </w:p>
          <w:p w:rsidR="00201942" w:rsidRPr="00201942" w:rsidRDefault="00201942" w:rsidP="00403F91">
            <w:pPr>
              <w:numPr>
                <w:ilvl w:val="0"/>
                <w:numId w:val="24"/>
              </w:numPr>
              <w:tabs>
                <w:tab w:val="left" w:pos="426"/>
                <w:tab w:val="left" w:pos="3976"/>
              </w:tabs>
              <w:ind w:right="142"/>
              <w:jc w:val="left"/>
              <w:rPr>
                <w:sz w:val="18"/>
                <w:szCs w:val="18"/>
              </w:rPr>
            </w:pPr>
            <w:r w:rsidRPr="00201942">
              <w:rPr>
                <w:sz w:val="18"/>
                <w:szCs w:val="18"/>
              </w:rPr>
              <w:t>____________ ФИО</w:t>
            </w:r>
          </w:p>
          <w:p w:rsidR="00201942" w:rsidRPr="00201942" w:rsidRDefault="00201942" w:rsidP="00403F91">
            <w:pPr>
              <w:tabs>
                <w:tab w:val="left" w:pos="426"/>
                <w:tab w:val="left" w:pos="3976"/>
              </w:tabs>
              <w:ind w:left="0" w:right="142" w:firstLine="426"/>
              <w:jc w:val="left"/>
              <w:rPr>
                <w:sz w:val="18"/>
                <w:szCs w:val="18"/>
              </w:rPr>
            </w:pPr>
            <w:r w:rsidRPr="00201942">
              <w:rPr>
                <w:sz w:val="18"/>
                <w:szCs w:val="18"/>
              </w:rPr>
              <w:t>подпись</w:t>
            </w:r>
          </w:p>
          <w:p w:rsidR="00201942" w:rsidRPr="00201942" w:rsidRDefault="00201942" w:rsidP="00403F91">
            <w:pPr>
              <w:numPr>
                <w:ilvl w:val="0"/>
                <w:numId w:val="24"/>
              </w:numPr>
              <w:tabs>
                <w:tab w:val="left" w:pos="426"/>
                <w:tab w:val="left" w:pos="3976"/>
              </w:tabs>
              <w:ind w:right="142"/>
              <w:jc w:val="left"/>
              <w:rPr>
                <w:sz w:val="18"/>
                <w:szCs w:val="18"/>
              </w:rPr>
            </w:pPr>
            <w:r w:rsidRPr="00201942">
              <w:rPr>
                <w:sz w:val="18"/>
                <w:szCs w:val="18"/>
              </w:rPr>
              <w:t>____________ ФИО</w:t>
            </w:r>
          </w:p>
          <w:p w:rsidR="00201942" w:rsidRPr="00201942" w:rsidRDefault="00201942" w:rsidP="00403F91">
            <w:pPr>
              <w:tabs>
                <w:tab w:val="left" w:pos="426"/>
                <w:tab w:val="left" w:pos="3976"/>
              </w:tabs>
              <w:ind w:left="0" w:right="142" w:firstLine="426"/>
              <w:jc w:val="left"/>
              <w:rPr>
                <w:sz w:val="18"/>
                <w:szCs w:val="18"/>
              </w:rPr>
            </w:pPr>
            <w:r w:rsidRPr="00201942">
              <w:rPr>
                <w:sz w:val="18"/>
                <w:szCs w:val="18"/>
              </w:rPr>
              <w:t>подпись</w:t>
            </w:r>
          </w:p>
          <w:p w:rsidR="00201942" w:rsidRPr="00201942" w:rsidRDefault="00201942" w:rsidP="00403F91">
            <w:pPr>
              <w:tabs>
                <w:tab w:val="left" w:pos="426"/>
                <w:tab w:val="left" w:pos="3976"/>
              </w:tabs>
              <w:ind w:left="0" w:right="142" w:firstLine="426"/>
              <w:jc w:val="left"/>
              <w:rPr>
                <w:sz w:val="18"/>
                <w:szCs w:val="18"/>
              </w:rPr>
            </w:pPr>
            <w:r w:rsidRPr="00201942">
              <w:rPr>
                <w:sz w:val="18"/>
                <w:szCs w:val="18"/>
              </w:rPr>
              <w:t>3) ____________ ФИО</w:t>
            </w:r>
          </w:p>
          <w:p w:rsidR="00201942" w:rsidRPr="00201942" w:rsidRDefault="00201942" w:rsidP="00403F91">
            <w:pPr>
              <w:tabs>
                <w:tab w:val="left" w:pos="426"/>
                <w:tab w:val="left" w:pos="3976"/>
              </w:tabs>
              <w:ind w:left="0" w:right="142" w:firstLine="426"/>
              <w:jc w:val="left"/>
              <w:rPr>
                <w:sz w:val="18"/>
                <w:szCs w:val="18"/>
              </w:rPr>
            </w:pPr>
            <w:r w:rsidRPr="00201942">
              <w:rPr>
                <w:sz w:val="18"/>
                <w:szCs w:val="18"/>
              </w:rPr>
              <w:t>подпись</w:t>
            </w:r>
          </w:p>
          <w:p w:rsidR="00201942" w:rsidRPr="00201942" w:rsidRDefault="00201942" w:rsidP="00403F91">
            <w:pPr>
              <w:tabs>
                <w:tab w:val="left" w:pos="426"/>
                <w:tab w:val="left" w:pos="3976"/>
              </w:tabs>
              <w:ind w:left="0" w:right="142" w:firstLine="426"/>
              <w:jc w:val="left"/>
              <w:rPr>
                <w:sz w:val="18"/>
                <w:szCs w:val="18"/>
              </w:rPr>
            </w:pPr>
          </w:p>
          <w:p w:rsidR="00201942" w:rsidRPr="00201942" w:rsidRDefault="00201942" w:rsidP="00403F91">
            <w:pPr>
              <w:tabs>
                <w:tab w:val="left" w:pos="426"/>
                <w:tab w:val="left" w:pos="3976"/>
              </w:tabs>
              <w:ind w:left="0" w:right="142" w:firstLine="426"/>
              <w:jc w:val="left"/>
              <w:rPr>
                <w:sz w:val="18"/>
                <w:szCs w:val="18"/>
              </w:rPr>
            </w:pPr>
          </w:p>
        </w:tc>
      </w:tr>
    </w:tbl>
    <w:p w:rsidR="00201942" w:rsidRPr="00201942" w:rsidRDefault="00201942" w:rsidP="00201942">
      <w:pPr>
        <w:tabs>
          <w:tab w:val="left" w:pos="426"/>
          <w:tab w:val="left" w:pos="3976"/>
        </w:tabs>
        <w:ind w:left="0" w:right="142" w:firstLine="426"/>
        <w:rPr>
          <w:sz w:val="18"/>
          <w:szCs w:val="18"/>
        </w:rPr>
      </w:pPr>
    </w:p>
    <w:p w:rsidR="00201942" w:rsidRDefault="00201942" w:rsidP="003F2FC6">
      <w:pPr>
        <w:tabs>
          <w:tab w:val="left" w:pos="426"/>
          <w:tab w:val="left" w:pos="3976"/>
        </w:tabs>
        <w:ind w:left="0" w:right="142" w:firstLine="426"/>
        <w:rPr>
          <w:sz w:val="18"/>
          <w:szCs w:val="18"/>
        </w:rPr>
      </w:pPr>
    </w:p>
    <w:p w:rsidR="009170BB" w:rsidRDefault="009170BB" w:rsidP="003F2FC6">
      <w:pPr>
        <w:tabs>
          <w:tab w:val="left" w:pos="426"/>
          <w:tab w:val="left" w:pos="3976"/>
        </w:tabs>
        <w:ind w:left="0" w:right="142" w:firstLine="426"/>
        <w:rPr>
          <w:sz w:val="18"/>
          <w:szCs w:val="18"/>
        </w:rPr>
      </w:pPr>
    </w:p>
    <w:p w:rsidR="009170BB" w:rsidRPr="003F2FC6" w:rsidRDefault="009170BB" w:rsidP="005E43BF">
      <w:pPr>
        <w:tabs>
          <w:tab w:val="left" w:pos="426"/>
          <w:tab w:val="left" w:pos="3976"/>
        </w:tabs>
        <w:ind w:left="0" w:right="142" w:firstLine="0"/>
        <w:rPr>
          <w:sz w:val="18"/>
          <w:szCs w:val="18"/>
        </w:rPr>
      </w:pPr>
    </w:p>
    <w:p w:rsidR="003F2FC6" w:rsidRPr="003F2FC6" w:rsidRDefault="003F2FC6" w:rsidP="003F2FC6">
      <w:pPr>
        <w:tabs>
          <w:tab w:val="left" w:pos="426"/>
          <w:tab w:val="left" w:pos="3976"/>
        </w:tabs>
        <w:ind w:left="0" w:right="142" w:firstLine="426"/>
        <w:rPr>
          <w:sz w:val="18"/>
          <w:szCs w:val="18"/>
        </w:rPr>
      </w:pPr>
    </w:p>
    <w:p w:rsidR="00BB5C27" w:rsidRPr="007A6408" w:rsidRDefault="00BB5C27" w:rsidP="00BB5C27">
      <w:pPr>
        <w:tabs>
          <w:tab w:val="left" w:pos="426"/>
          <w:tab w:val="left" w:pos="3976"/>
        </w:tabs>
        <w:ind w:left="0" w:right="142" w:firstLine="426"/>
        <w:jc w:val="center"/>
        <w:rPr>
          <w:b/>
          <w:sz w:val="18"/>
          <w:szCs w:val="18"/>
        </w:rPr>
      </w:pPr>
      <w:r w:rsidRPr="007A6408">
        <w:rPr>
          <w:sz w:val="18"/>
          <w:szCs w:val="18"/>
        </w:rPr>
        <w:t>РОССИЙСКАЯ ФЕДЕРАЦИЯ</w:t>
      </w:r>
    </w:p>
    <w:p w:rsidR="00BB5C27" w:rsidRPr="007A6408" w:rsidRDefault="00BB5C27" w:rsidP="00BB5C27">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BB5C27" w:rsidRPr="007A6408" w:rsidRDefault="00BB5C27" w:rsidP="00BB5C27">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BB5C27" w:rsidRPr="007A6408" w:rsidRDefault="00BB5C27" w:rsidP="00BB5C27">
      <w:pPr>
        <w:tabs>
          <w:tab w:val="left" w:pos="426"/>
          <w:tab w:val="left" w:pos="3976"/>
        </w:tabs>
        <w:ind w:left="0" w:right="142" w:firstLine="426"/>
        <w:jc w:val="center"/>
        <w:rPr>
          <w:b/>
          <w:bCs/>
          <w:sz w:val="18"/>
          <w:szCs w:val="18"/>
        </w:rPr>
      </w:pPr>
      <w:r w:rsidRPr="007A6408">
        <w:rPr>
          <w:b/>
          <w:bCs/>
          <w:sz w:val="18"/>
          <w:szCs w:val="18"/>
        </w:rPr>
        <w:t>АДМИНИСТРАЦИЯ</w:t>
      </w:r>
    </w:p>
    <w:p w:rsidR="00BB5C27" w:rsidRPr="007A6408" w:rsidRDefault="00BB5C27" w:rsidP="00BB5C27">
      <w:pPr>
        <w:tabs>
          <w:tab w:val="left" w:pos="426"/>
          <w:tab w:val="left" w:pos="3976"/>
        </w:tabs>
        <w:ind w:left="0" w:right="142" w:firstLine="426"/>
        <w:jc w:val="center"/>
        <w:rPr>
          <w:b/>
          <w:sz w:val="18"/>
          <w:szCs w:val="18"/>
        </w:rPr>
      </w:pPr>
      <w:r>
        <w:rPr>
          <w:b/>
          <w:sz w:val="18"/>
          <w:szCs w:val="18"/>
        </w:rPr>
        <w:t>ПОСТАНОВЛЕНИЕ</w:t>
      </w:r>
    </w:p>
    <w:p w:rsidR="00BB5C27" w:rsidRPr="007A6408" w:rsidRDefault="00BB5C27" w:rsidP="00BB5C27">
      <w:pPr>
        <w:tabs>
          <w:tab w:val="left" w:pos="426"/>
          <w:tab w:val="left" w:pos="3976"/>
        </w:tabs>
        <w:ind w:left="0" w:right="142" w:firstLine="426"/>
        <w:rPr>
          <w:sz w:val="18"/>
          <w:szCs w:val="18"/>
        </w:rPr>
      </w:pPr>
    </w:p>
    <w:p w:rsidR="00BB5C27" w:rsidRPr="007A6408" w:rsidRDefault="00BB5C27" w:rsidP="00BB5C27">
      <w:pPr>
        <w:tabs>
          <w:tab w:val="left" w:pos="426"/>
          <w:tab w:val="left" w:pos="3976"/>
        </w:tabs>
        <w:ind w:left="0" w:right="142" w:firstLine="426"/>
        <w:rPr>
          <w:sz w:val="18"/>
          <w:szCs w:val="18"/>
        </w:rPr>
      </w:pPr>
      <w:r>
        <w:rPr>
          <w:sz w:val="18"/>
          <w:szCs w:val="18"/>
          <w:u w:val="single"/>
        </w:rPr>
        <w:t>28</w:t>
      </w:r>
      <w:r w:rsidRPr="007A6408">
        <w:rPr>
          <w:sz w:val="18"/>
          <w:szCs w:val="18"/>
          <w:u w:val="single"/>
        </w:rPr>
        <w:t>.0</w:t>
      </w:r>
      <w:r>
        <w:rPr>
          <w:sz w:val="18"/>
          <w:szCs w:val="18"/>
          <w:u w:val="single"/>
        </w:rPr>
        <w:t>3.2022  № 69</w:t>
      </w:r>
      <w:r w:rsidRPr="007A6408">
        <w:rPr>
          <w:sz w:val="18"/>
          <w:szCs w:val="18"/>
          <w:u w:val="single"/>
        </w:rPr>
        <w:t xml:space="preserve"> о/д</w:t>
      </w:r>
    </w:p>
    <w:p w:rsidR="00BB5C27" w:rsidRPr="007A6408" w:rsidRDefault="00BB5C27" w:rsidP="00BB5C27">
      <w:pPr>
        <w:tabs>
          <w:tab w:val="left" w:pos="426"/>
          <w:tab w:val="left" w:pos="3976"/>
        </w:tabs>
        <w:ind w:left="0" w:right="142" w:firstLine="426"/>
        <w:rPr>
          <w:sz w:val="18"/>
          <w:szCs w:val="18"/>
        </w:rPr>
      </w:pPr>
      <w:r w:rsidRPr="007A6408">
        <w:rPr>
          <w:sz w:val="18"/>
          <w:szCs w:val="18"/>
        </w:rPr>
        <w:t xml:space="preserve">       с. Хомутово </w:t>
      </w:r>
    </w:p>
    <w:p w:rsidR="00BB5C27" w:rsidRPr="00C20714" w:rsidRDefault="00BB5C27" w:rsidP="00BB5C27">
      <w:pPr>
        <w:tabs>
          <w:tab w:val="left" w:pos="426"/>
          <w:tab w:val="left" w:pos="3976"/>
        </w:tabs>
        <w:ind w:left="0" w:right="142" w:firstLine="426"/>
        <w:rPr>
          <w:sz w:val="18"/>
          <w:szCs w:val="18"/>
        </w:rPr>
      </w:pPr>
      <w:r>
        <w:rPr>
          <w:sz w:val="18"/>
          <w:szCs w:val="18"/>
        </w:rPr>
        <w:t xml:space="preserve"> </w:t>
      </w:r>
    </w:p>
    <w:p w:rsidR="00BB5C27" w:rsidRDefault="00BB5C27" w:rsidP="00BB5C27">
      <w:pPr>
        <w:tabs>
          <w:tab w:val="left" w:pos="426"/>
          <w:tab w:val="left" w:pos="3976"/>
        </w:tabs>
        <w:ind w:left="0" w:right="142" w:firstLine="426"/>
        <w:rPr>
          <w:sz w:val="18"/>
          <w:szCs w:val="18"/>
        </w:rPr>
      </w:pPr>
      <w:r w:rsidRPr="00BB5C27">
        <w:rPr>
          <w:sz w:val="18"/>
          <w:szCs w:val="18"/>
        </w:rPr>
        <w:t>Об утверждении положения о конкурсе на звание</w:t>
      </w:r>
      <w:r>
        <w:rPr>
          <w:sz w:val="18"/>
          <w:szCs w:val="18"/>
        </w:rPr>
        <w:t xml:space="preserve"> </w:t>
      </w:r>
      <w:r w:rsidRPr="00BB5C27">
        <w:rPr>
          <w:sz w:val="18"/>
          <w:szCs w:val="18"/>
        </w:rPr>
        <w:t xml:space="preserve">«Улица образцового содержания </w:t>
      </w:r>
      <w:proofErr w:type="spellStart"/>
      <w:r w:rsidRPr="00BB5C27">
        <w:rPr>
          <w:sz w:val="18"/>
          <w:szCs w:val="18"/>
        </w:rPr>
        <w:t>Хомутовского</w:t>
      </w:r>
      <w:proofErr w:type="spellEnd"/>
      <w:r w:rsidRPr="00BB5C27">
        <w:rPr>
          <w:sz w:val="18"/>
          <w:szCs w:val="18"/>
        </w:rPr>
        <w:t xml:space="preserve"> муниципального образования</w:t>
      </w:r>
      <w:r>
        <w:rPr>
          <w:sz w:val="18"/>
          <w:szCs w:val="18"/>
        </w:rPr>
        <w:t>».</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Руководствуясь Федеральным Законом от 06.10.2003 № 131-ФЗ «Об общих принципах организации местного самоуправления в Российской Федерации», Решением Думы </w:t>
      </w:r>
      <w:proofErr w:type="spellStart"/>
      <w:r w:rsidRPr="00BB5C27">
        <w:rPr>
          <w:sz w:val="18"/>
          <w:szCs w:val="18"/>
        </w:rPr>
        <w:t>Хомутовского</w:t>
      </w:r>
      <w:proofErr w:type="spellEnd"/>
      <w:r w:rsidRPr="00BB5C27">
        <w:rPr>
          <w:sz w:val="18"/>
          <w:szCs w:val="18"/>
        </w:rPr>
        <w:t xml:space="preserve"> муниципального образования от 26.10.2017 №02-08/д «Об утверждении правил содержания и благоустройства территории </w:t>
      </w:r>
      <w:proofErr w:type="spellStart"/>
      <w:r w:rsidRPr="00BB5C27">
        <w:rPr>
          <w:sz w:val="18"/>
          <w:szCs w:val="18"/>
        </w:rPr>
        <w:t>Хомутовского</w:t>
      </w:r>
      <w:proofErr w:type="spellEnd"/>
      <w:r w:rsidRPr="00BB5C27">
        <w:rPr>
          <w:sz w:val="18"/>
          <w:szCs w:val="18"/>
        </w:rPr>
        <w:t xml:space="preserve"> муниципального образования», ст.6 Устава </w:t>
      </w:r>
      <w:proofErr w:type="spellStart"/>
      <w:r w:rsidRPr="00BB5C27">
        <w:rPr>
          <w:sz w:val="18"/>
          <w:szCs w:val="18"/>
        </w:rPr>
        <w:t>Хомутовского</w:t>
      </w:r>
      <w:proofErr w:type="spellEnd"/>
      <w:r w:rsidRPr="00BB5C27">
        <w:rPr>
          <w:sz w:val="18"/>
          <w:szCs w:val="18"/>
        </w:rPr>
        <w:t xml:space="preserve"> муниципального образования, администрация </w:t>
      </w:r>
      <w:proofErr w:type="spellStart"/>
      <w:r w:rsidRPr="00BB5C27">
        <w:rPr>
          <w:sz w:val="18"/>
          <w:szCs w:val="18"/>
        </w:rPr>
        <w:t>Хомутовского</w:t>
      </w:r>
      <w:proofErr w:type="spellEnd"/>
      <w:r w:rsidRPr="00BB5C27">
        <w:rPr>
          <w:sz w:val="18"/>
          <w:szCs w:val="18"/>
        </w:rPr>
        <w:t xml:space="preserve"> муниципального образования,</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sz w:val="18"/>
          <w:szCs w:val="18"/>
        </w:rPr>
      </w:pPr>
      <w:r w:rsidRPr="00BB5C27">
        <w:rPr>
          <w:sz w:val="18"/>
          <w:szCs w:val="18"/>
        </w:rPr>
        <w:t>ПОСТАНОВЛЯЕТ:</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1. Утвердить положение о проведении конкурса на звание «Улица образцового содержания» </w:t>
      </w:r>
      <w:proofErr w:type="spellStart"/>
      <w:r w:rsidRPr="00BB5C27">
        <w:rPr>
          <w:sz w:val="18"/>
          <w:szCs w:val="18"/>
        </w:rPr>
        <w:t>Хомутовского</w:t>
      </w:r>
      <w:proofErr w:type="spellEnd"/>
      <w:r w:rsidRPr="00BB5C27">
        <w:rPr>
          <w:sz w:val="18"/>
          <w:szCs w:val="18"/>
        </w:rPr>
        <w:t xml:space="preserve"> муниципального образования (приложение №1).</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2.     Утвердить смету расходов на проведение конкурса (приложение №2). </w:t>
      </w:r>
    </w:p>
    <w:p w:rsidR="00BB5C27" w:rsidRPr="00BB5C27" w:rsidRDefault="00BB5C27" w:rsidP="00BB5C27">
      <w:pPr>
        <w:tabs>
          <w:tab w:val="left" w:pos="426"/>
          <w:tab w:val="left" w:pos="3976"/>
        </w:tabs>
        <w:ind w:left="0" w:right="142" w:firstLine="426"/>
        <w:rPr>
          <w:sz w:val="18"/>
          <w:szCs w:val="18"/>
        </w:rPr>
      </w:pPr>
      <w:r w:rsidRPr="00BB5C27">
        <w:rPr>
          <w:sz w:val="18"/>
          <w:szCs w:val="18"/>
        </w:rPr>
        <w:t>3.     Утвердить состав конкурсной комиссии (приложение №3).</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4. Постановление администрации </w:t>
      </w:r>
      <w:proofErr w:type="spellStart"/>
      <w:r w:rsidRPr="00BB5C27">
        <w:rPr>
          <w:sz w:val="18"/>
          <w:szCs w:val="18"/>
        </w:rPr>
        <w:t>Хомутовского</w:t>
      </w:r>
      <w:proofErr w:type="spellEnd"/>
      <w:r w:rsidRPr="00BB5C27">
        <w:rPr>
          <w:sz w:val="18"/>
          <w:szCs w:val="18"/>
        </w:rPr>
        <w:t xml:space="preserve"> муниципального образования №88 о/д от 22.05.2017 «Об утверждении положения конкурса Улица образцового содержания </w:t>
      </w:r>
      <w:proofErr w:type="spellStart"/>
      <w:r w:rsidRPr="00BB5C27">
        <w:rPr>
          <w:sz w:val="18"/>
          <w:szCs w:val="18"/>
        </w:rPr>
        <w:t>Хомутовского</w:t>
      </w:r>
      <w:proofErr w:type="spellEnd"/>
      <w:r w:rsidRPr="00BB5C27">
        <w:rPr>
          <w:sz w:val="18"/>
          <w:szCs w:val="18"/>
        </w:rPr>
        <w:t xml:space="preserve">  муниципального образования», признать утратившим силу.</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5. Постановление администрации </w:t>
      </w:r>
      <w:proofErr w:type="spellStart"/>
      <w:r w:rsidRPr="00BB5C27">
        <w:rPr>
          <w:sz w:val="18"/>
          <w:szCs w:val="18"/>
        </w:rPr>
        <w:t>Хомутовского</w:t>
      </w:r>
      <w:proofErr w:type="spellEnd"/>
      <w:r w:rsidRPr="00BB5C27">
        <w:rPr>
          <w:sz w:val="18"/>
          <w:szCs w:val="18"/>
        </w:rPr>
        <w:t xml:space="preserve"> муниципального образования №115 о/д от 14.06.2019 «О внесении изменений в постановление администрации </w:t>
      </w:r>
      <w:proofErr w:type="spellStart"/>
      <w:r w:rsidRPr="00BB5C27">
        <w:rPr>
          <w:sz w:val="18"/>
          <w:szCs w:val="18"/>
        </w:rPr>
        <w:t>Хомутовского</w:t>
      </w:r>
      <w:proofErr w:type="spellEnd"/>
      <w:r w:rsidRPr="00BB5C27">
        <w:rPr>
          <w:sz w:val="18"/>
          <w:szCs w:val="18"/>
        </w:rPr>
        <w:t xml:space="preserve"> муниципального образования от 22.05.2017 №88 о/д», признать утратившим силу. </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6. Постановление администрации </w:t>
      </w:r>
      <w:proofErr w:type="spellStart"/>
      <w:r w:rsidRPr="00BB5C27">
        <w:rPr>
          <w:sz w:val="18"/>
          <w:szCs w:val="18"/>
        </w:rPr>
        <w:t>Хомутовского</w:t>
      </w:r>
      <w:proofErr w:type="spellEnd"/>
      <w:r w:rsidRPr="00BB5C27">
        <w:rPr>
          <w:sz w:val="18"/>
          <w:szCs w:val="18"/>
        </w:rPr>
        <w:t xml:space="preserve"> муниципального образования №128 о/д от 29.07.2021 «О внесении изменений в постановление администрации </w:t>
      </w:r>
      <w:proofErr w:type="spellStart"/>
      <w:r w:rsidRPr="00BB5C27">
        <w:rPr>
          <w:sz w:val="18"/>
          <w:szCs w:val="18"/>
        </w:rPr>
        <w:t>Хомутовского</w:t>
      </w:r>
      <w:proofErr w:type="spellEnd"/>
      <w:r w:rsidRPr="00BB5C27">
        <w:rPr>
          <w:sz w:val="18"/>
          <w:szCs w:val="18"/>
        </w:rPr>
        <w:t xml:space="preserve"> муниципального образования от 22.05.2017 года №88 о/д» признать утратившим силу.</w:t>
      </w:r>
    </w:p>
    <w:p w:rsidR="00BB5C27" w:rsidRPr="00BB5C27" w:rsidRDefault="00BB5C27" w:rsidP="00BB5C27">
      <w:pPr>
        <w:tabs>
          <w:tab w:val="left" w:pos="426"/>
          <w:tab w:val="left" w:pos="3976"/>
        </w:tabs>
        <w:ind w:left="0" w:right="142" w:firstLine="426"/>
        <w:rPr>
          <w:sz w:val="18"/>
          <w:szCs w:val="18"/>
        </w:rPr>
      </w:pPr>
      <w:r w:rsidRPr="00BB5C27">
        <w:rPr>
          <w:sz w:val="18"/>
          <w:szCs w:val="18"/>
        </w:rPr>
        <w:t>7. Утвердить типовую форму акта выезда конкурсной комиссии (приложение №4).</w:t>
      </w:r>
    </w:p>
    <w:p w:rsidR="00BB5C27" w:rsidRPr="00BB5C27" w:rsidRDefault="00BB5C27" w:rsidP="00BB5C27">
      <w:pPr>
        <w:tabs>
          <w:tab w:val="left" w:pos="426"/>
          <w:tab w:val="left" w:pos="3976"/>
        </w:tabs>
        <w:ind w:left="0" w:right="142" w:firstLine="426"/>
        <w:rPr>
          <w:sz w:val="18"/>
          <w:szCs w:val="18"/>
        </w:rPr>
      </w:pPr>
      <w:r w:rsidRPr="00BB5C27">
        <w:rPr>
          <w:sz w:val="18"/>
          <w:szCs w:val="18"/>
        </w:rPr>
        <w:t>8. Опубликовать данное Постановление в установленном законом порядке.</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9. </w:t>
      </w:r>
      <w:proofErr w:type="gramStart"/>
      <w:r w:rsidRPr="00BB5C27">
        <w:rPr>
          <w:sz w:val="18"/>
          <w:szCs w:val="18"/>
        </w:rPr>
        <w:t>Контроль за</w:t>
      </w:r>
      <w:proofErr w:type="gramEnd"/>
      <w:r w:rsidRPr="00BB5C27">
        <w:rPr>
          <w:sz w:val="18"/>
          <w:szCs w:val="18"/>
        </w:rPr>
        <w:t xml:space="preserve"> исполнением настоящего Постановления возложить на Заместителя Главы администрации.</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sz w:val="18"/>
          <w:szCs w:val="18"/>
        </w:rPr>
      </w:pPr>
    </w:p>
    <w:p w:rsidR="00BB5C27" w:rsidRPr="00BE3487" w:rsidRDefault="00BB5C27" w:rsidP="00BE3487">
      <w:pPr>
        <w:tabs>
          <w:tab w:val="left" w:pos="426"/>
          <w:tab w:val="left" w:pos="3976"/>
        </w:tabs>
        <w:ind w:left="0" w:right="142" w:firstLine="426"/>
        <w:jc w:val="right"/>
        <w:rPr>
          <w:i/>
          <w:sz w:val="18"/>
          <w:szCs w:val="18"/>
        </w:rPr>
      </w:pPr>
      <w:r w:rsidRPr="00BE3487">
        <w:rPr>
          <w:i/>
          <w:sz w:val="18"/>
          <w:szCs w:val="18"/>
        </w:rPr>
        <w:t xml:space="preserve">Глава администрации                               В.М. </w:t>
      </w:r>
      <w:proofErr w:type="spellStart"/>
      <w:r w:rsidRPr="00BE3487">
        <w:rPr>
          <w:i/>
          <w:sz w:val="18"/>
          <w:szCs w:val="18"/>
        </w:rPr>
        <w:t>Колмаченко</w:t>
      </w:r>
      <w:proofErr w:type="spellEnd"/>
    </w:p>
    <w:p w:rsidR="00BB5C27" w:rsidRDefault="00BB5C27" w:rsidP="00BE3487">
      <w:pPr>
        <w:tabs>
          <w:tab w:val="left" w:pos="426"/>
          <w:tab w:val="left" w:pos="3976"/>
        </w:tabs>
        <w:ind w:left="0" w:right="142" w:firstLine="426"/>
        <w:jc w:val="right"/>
        <w:rPr>
          <w:sz w:val="18"/>
          <w:szCs w:val="18"/>
        </w:rPr>
      </w:pPr>
    </w:p>
    <w:p w:rsidR="00BB5C27" w:rsidRPr="00BB5C27" w:rsidRDefault="00BB5C27" w:rsidP="00BE3487">
      <w:pPr>
        <w:tabs>
          <w:tab w:val="left" w:pos="426"/>
          <w:tab w:val="left" w:pos="3976"/>
        </w:tabs>
        <w:ind w:left="0" w:right="142" w:firstLine="426"/>
        <w:jc w:val="right"/>
        <w:rPr>
          <w:sz w:val="18"/>
          <w:szCs w:val="18"/>
        </w:rPr>
      </w:pPr>
    </w:p>
    <w:p w:rsidR="00BB5C27" w:rsidRPr="00BB5C27" w:rsidRDefault="00BB5C27" w:rsidP="00BE3487">
      <w:pPr>
        <w:tabs>
          <w:tab w:val="left" w:pos="426"/>
          <w:tab w:val="left" w:pos="3976"/>
        </w:tabs>
        <w:ind w:left="0" w:right="142" w:firstLine="426"/>
        <w:jc w:val="right"/>
        <w:rPr>
          <w:sz w:val="18"/>
          <w:szCs w:val="18"/>
        </w:rPr>
      </w:pPr>
      <w:r w:rsidRPr="00BB5C27">
        <w:rPr>
          <w:sz w:val="18"/>
          <w:szCs w:val="18"/>
        </w:rPr>
        <w:t xml:space="preserve">Утверждено: </w:t>
      </w:r>
    </w:p>
    <w:p w:rsidR="00BB5C27" w:rsidRPr="00BB5C27" w:rsidRDefault="00BB5C27" w:rsidP="00BE3487">
      <w:pPr>
        <w:tabs>
          <w:tab w:val="left" w:pos="426"/>
          <w:tab w:val="left" w:pos="3976"/>
        </w:tabs>
        <w:ind w:left="0" w:right="142" w:firstLine="426"/>
        <w:jc w:val="right"/>
        <w:rPr>
          <w:sz w:val="18"/>
          <w:szCs w:val="18"/>
        </w:rPr>
      </w:pPr>
      <w:r w:rsidRPr="00BB5C27">
        <w:rPr>
          <w:sz w:val="18"/>
          <w:szCs w:val="18"/>
        </w:rPr>
        <w:t>Приложение №1</w:t>
      </w:r>
    </w:p>
    <w:p w:rsidR="00BB5C27" w:rsidRPr="00BB5C27" w:rsidRDefault="00BB5C27" w:rsidP="00BE3487">
      <w:pPr>
        <w:tabs>
          <w:tab w:val="left" w:pos="426"/>
          <w:tab w:val="left" w:pos="3976"/>
        </w:tabs>
        <w:ind w:left="0" w:right="142" w:firstLine="426"/>
        <w:jc w:val="right"/>
        <w:rPr>
          <w:sz w:val="18"/>
          <w:szCs w:val="18"/>
        </w:rPr>
      </w:pPr>
      <w:r w:rsidRPr="00BB5C27">
        <w:rPr>
          <w:sz w:val="18"/>
          <w:szCs w:val="18"/>
        </w:rPr>
        <w:t>к Постановлению администрации</w:t>
      </w:r>
    </w:p>
    <w:p w:rsidR="00BB5C27" w:rsidRPr="00BB5C27" w:rsidRDefault="00BB5C27" w:rsidP="00BE3487">
      <w:pPr>
        <w:tabs>
          <w:tab w:val="left" w:pos="426"/>
          <w:tab w:val="left" w:pos="3976"/>
        </w:tabs>
        <w:ind w:left="0" w:right="142" w:firstLine="426"/>
        <w:jc w:val="right"/>
        <w:rPr>
          <w:sz w:val="18"/>
          <w:szCs w:val="18"/>
        </w:rPr>
      </w:pPr>
      <w:proofErr w:type="spellStart"/>
      <w:r w:rsidRPr="00BB5C27">
        <w:rPr>
          <w:sz w:val="18"/>
          <w:szCs w:val="18"/>
        </w:rPr>
        <w:t>Хомутовского</w:t>
      </w:r>
      <w:proofErr w:type="spellEnd"/>
      <w:r w:rsidRPr="00BB5C27">
        <w:rPr>
          <w:sz w:val="18"/>
          <w:szCs w:val="18"/>
        </w:rPr>
        <w:t xml:space="preserve"> муниципального образования</w:t>
      </w:r>
    </w:p>
    <w:p w:rsidR="00BB5C27" w:rsidRPr="00BB5C27" w:rsidRDefault="00BB5C27" w:rsidP="00BE3487">
      <w:pPr>
        <w:tabs>
          <w:tab w:val="left" w:pos="426"/>
          <w:tab w:val="left" w:pos="3976"/>
        </w:tabs>
        <w:ind w:left="0" w:right="142" w:firstLine="426"/>
        <w:jc w:val="right"/>
        <w:rPr>
          <w:sz w:val="18"/>
          <w:szCs w:val="18"/>
        </w:rPr>
      </w:pPr>
      <w:r w:rsidRPr="00BB5C27">
        <w:rPr>
          <w:sz w:val="18"/>
          <w:szCs w:val="18"/>
        </w:rPr>
        <w:t>№_</w:t>
      </w:r>
      <w:r w:rsidR="00BE3487">
        <w:rPr>
          <w:sz w:val="18"/>
          <w:szCs w:val="18"/>
          <w:u w:val="single"/>
        </w:rPr>
        <w:t>69 о/д</w:t>
      </w:r>
      <w:r w:rsidR="007B128A">
        <w:rPr>
          <w:sz w:val="18"/>
          <w:szCs w:val="18"/>
        </w:rPr>
        <w:t xml:space="preserve">_ </w:t>
      </w:r>
      <w:r w:rsidRPr="00BB5C27">
        <w:rPr>
          <w:sz w:val="18"/>
          <w:szCs w:val="18"/>
        </w:rPr>
        <w:t>от «</w:t>
      </w:r>
      <w:r w:rsidR="00BE3487">
        <w:rPr>
          <w:sz w:val="18"/>
          <w:szCs w:val="18"/>
          <w:u w:val="single"/>
        </w:rPr>
        <w:t>28</w:t>
      </w:r>
      <w:r w:rsidRPr="00BB5C27">
        <w:rPr>
          <w:sz w:val="18"/>
          <w:szCs w:val="18"/>
        </w:rPr>
        <w:t>» ___</w:t>
      </w:r>
      <w:r w:rsidR="00BE3487">
        <w:rPr>
          <w:sz w:val="18"/>
          <w:szCs w:val="18"/>
          <w:u w:val="single"/>
        </w:rPr>
        <w:t xml:space="preserve">03  </w:t>
      </w:r>
      <w:r w:rsidRPr="00BB5C27">
        <w:rPr>
          <w:sz w:val="18"/>
          <w:szCs w:val="18"/>
        </w:rPr>
        <w:t>__20_</w:t>
      </w:r>
      <w:r w:rsidR="007B128A">
        <w:rPr>
          <w:sz w:val="18"/>
          <w:szCs w:val="18"/>
          <w:u w:val="single"/>
        </w:rPr>
        <w:t>22</w:t>
      </w:r>
      <w:r w:rsidRPr="00BB5C27">
        <w:rPr>
          <w:sz w:val="18"/>
          <w:szCs w:val="18"/>
        </w:rPr>
        <w:t xml:space="preserve">г. </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b/>
          <w:sz w:val="18"/>
          <w:szCs w:val="18"/>
        </w:rPr>
      </w:pPr>
    </w:p>
    <w:p w:rsidR="00BB5C27" w:rsidRPr="00BB5C27" w:rsidRDefault="00BB5C27" w:rsidP="00BE3487">
      <w:pPr>
        <w:tabs>
          <w:tab w:val="left" w:pos="426"/>
          <w:tab w:val="left" w:pos="3976"/>
        </w:tabs>
        <w:ind w:left="0" w:right="142" w:firstLine="426"/>
        <w:jc w:val="center"/>
        <w:rPr>
          <w:sz w:val="18"/>
          <w:szCs w:val="18"/>
        </w:rPr>
      </w:pPr>
      <w:r w:rsidRPr="00BB5C27">
        <w:rPr>
          <w:b/>
          <w:bCs/>
          <w:sz w:val="18"/>
          <w:szCs w:val="18"/>
        </w:rPr>
        <w:t>ПОЛОЖЕНИЕ</w:t>
      </w:r>
    </w:p>
    <w:p w:rsidR="00BB5C27" w:rsidRPr="00BB5C27" w:rsidRDefault="00BB5C27" w:rsidP="00BE3487">
      <w:pPr>
        <w:tabs>
          <w:tab w:val="left" w:pos="426"/>
          <w:tab w:val="left" w:pos="3976"/>
        </w:tabs>
        <w:ind w:left="0" w:right="142" w:firstLine="426"/>
        <w:jc w:val="center"/>
        <w:rPr>
          <w:sz w:val="18"/>
          <w:szCs w:val="18"/>
        </w:rPr>
      </w:pPr>
      <w:r w:rsidRPr="00BB5C27">
        <w:rPr>
          <w:b/>
          <w:bCs/>
          <w:sz w:val="18"/>
          <w:szCs w:val="18"/>
        </w:rPr>
        <w:t>О ПРОВЕДЕНИИ КОНКУРСА</w:t>
      </w:r>
      <w:r w:rsidRPr="00BB5C27">
        <w:rPr>
          <w:sz w:val="18"/>
          <w:szCs w:val="18"/>
        </w:rPr>
        <w:t xml:space="preserve"> </w:t>
      </w:r>
      <w:r w:rsidRPr="00BB5C27">
        <w:rPr>
          <w:b/>
          <w:bCs/>
          <w:sz w:val="18"/>
          <w:szCs w:val="18"/>
        </w:rPr>
        <w:t>НА ЗВАНИЕ «УЛИЦА ОБРАЗЦОВОГО</w:t>
      </w:r>
    </w:p>
    <w:p w:rsidR="00BB5C27" w:rsidRPr="00BB5C27" w:rsidRDefault="00BB5C27" w:rsidP="00BE3487">
      <w:pPr>
        <w:tabs>
          <w:tab w:val="left" w:pos="426"/>
          <w:tab w:val="left" w:pos="3976"/>
        </w:tabs>
        <w:ind w:left="0" w:right="142" w:firstLine="426"/>
        <w:jc w:val="center"/>
        <w:rPr>
          <w:b/>
          <w:bCs/>
          <w:sz w:val="18"/>
          <w:szCs w:val="18"/>
        </w:rPr>
      </w:pPr>
      <w:r w:rsidRPr="00BB5C27">
        <w:rPr>
          <w:b/>
          <w:bCs/>
          <w:sz w:val="18"/>
          <w:szCs w:val="18"/>
        </w:rPr>
        <w:t>СОДЕРЖАНИЯ ХОМУТОВСКОГО МУНИЦИПАЛЬНОГО ОБРАЗОВАНИЯ»</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sz w:val="18"/>
          <w:szCs w:val="18"/>
        </w:rPr>
      </w:pPr>
      <w:r w:rsidRPr="00BB5C27">
        <w:rPr>
          <w:b/>
          <w:sz w:val="18"/>
          <w:szCs w:val="18"/>
        </w:rPr>
        <w:t>1. Организатор конкурса</w:t>
      </w:r>
      <w:r w:rsidRPr="00BB5C27">
        <w:rPr>
          <w:sz w:val="18"/>
          <w:szCs w:val="18"/>
        </w:rPr>
        <w:t>:</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Администрация </w:t>
      </w:r>
      <w:proofErr w:type="spellStart"/>
      <w:r w:rsidRPr="00BB5C27">
        <w:rPr>
          <w:sz w:val="18"/>
          <w:szCs w:val="18"/>
        </w:rPr>
        <w:t>Хомутовского</w:t>
      </w:r>
      <w:proofErr w:type="spellEnd"/>
      <w:r w:rsidRPr="00BB5C27">
        <w:rPr>
          <w:sz w:val="18"/>
          <w:szCs w:val="18"/>
        </w:rPr>
        <w:t xml:space="preserve"> муниципального образования – Администрация сельского поселения </w:t>
      </w:r>
    </w:p>
    <w:p w:rsidR="00BB5C27" w:rsidRPr="00BB5C27" w:rsidRDefault="00BB5C27" w:rsidP="00BB5C27">
      <w:pPr>
        <w:tabs>
          <w:tab w:val="left" w:pos="426"/>
          <w:tab w:val="left" w:pos="3976"/>
        </w:tabs>
        <w:ind w:left="0" w:right="142" w:firstLine="426"/>
        <w:rPr>
          <w:b/>
          <w:sz w:val="18"/>
          <w:szCs w:val="18"/>
        </w:rPr>
      </w:pPr>
    </w:p>
    <w:p w:rsidR="00BB5C27" w:rsidRPr="00BB5C27" w:rsidRDefault="00BB5C27" w:rsidP="00BB5C27">
      <w:pPr>
        <w:tabs>
          <w:tab w:val="left" w:pos="426"/>
          <w:tab w:val="left" w:pos="3976"/>
        </w:tabs>
        <w:ind w:left="0" w:right="142" w:firstLine="426"/>
        <w:rPr>
          <w:b/>
          <w:sz w:val="18"/>
          <w:szCs w:val="18"/>
        </w:rPr>
      </w:pPr>
      <w:r w:rsidRPr="00BB5C27">
        <w:rPr>
          <w:b/>
          <w:sz w:val="18"/>
          <w:szCs w:val="18"/>
        </w:rPr>
        <w:t>2. Цель конкурса:</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1) обеспечение активного участия населения в поддержании санитарного состояния территории </w:t>
      </w:r>
      <w:proofErr w:type="spellStart"/>
      <w:r w:rsidRPr="00BB5C27">
        <w:rPr>
          <w:sz w:val="18"/>
          <w:szCs w:val="18"/>
        </w:rPr>
        <w:t>Хомутовского</w:t>
      </w:r>
      <w:proofErr w:type="spellEnd"/>
      <w:r w:rsidRPr="00BB5C27">
        <w:rPr>
          <w:sz w:val="18"/>
          <w:szCs w:val="18"/>
        </w:rPr>
        <w:t xml:space="preserve"> муниципального образования;</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2) совершенствование форм работы с населением по месту жительства, улучшения условий проживания населения </w:t>
      </w:r>
      <w:proofErr w:type="spellStart"/>
      <w:r w:rsidRPr="00BB5C27">
        <w:rPr>
          <w:sz w:val="18"/>
          <w:szCs w:val="18"/>
        </w:rPr>
        <w:t>Хомутовского</w:t>
      </w:r>
      <w:proofErr w:type="spellEnd"/>
      <w:r w:rsidRPr="00BB5C27">
        <w:rPr>
          <w:sz w:val="18"/>
          <w:szCs w:val="18"/>
        </w:rPr>
        <w:t xml:space="preserve"> муниципального образования;</w:t>
      </w:r>
    </w:p>
    <w:p w:rsidR="00BB5C27" w:rsidRPr="00BB5C27" w:rsidRDefault="00BB5C27" w:rsidP="00BB5C27">
      <w:pPr>
        <w:tabs>
          <w:tab w:val="left" w:pos="426"/>
          <w:tab w:val="left" w:pos="3976"/>
        </w:tabs>
        <w:ind w:left="0" w:right="142" w:firstLine="426"/>
        <w:rPr>
          <w:sz w:val="18"/>
          <w:szCs w:val="18"/>
        </w:rPr>
      </w:pPr>
      <w:r w:rsidRPr="00BB5C27">
        <w:rPr>
          <w:sz w:val="18"/>
          <w:szCs w:val="18"/>
        </w:rPr>
        <w:t>3) содержание муниципального образования в образцовом виде.</w:t>
      </w:r>
    </w:p>
    <w:p w:rsidR="00BB5C27" w:rsidRPr="00BB5C27" w:rsidRDefault="00BB5C27" w:rsidP="00BB5C27">
      <w:pPr>
        <w:tabs>
          <w:tab w:val="left" w:pos="426"/>
          <w:tab w:val="left" w:pos="3976"/>
        </w:tabs>
        <w:ind w:left="0" w:right="142" w:firstLine="426"/>
        <w:rPr>
          <w:b/>
          <w:sz w:val="18"/>
          <w:szCs w:val="18"/>
        </w:rPr>
      </w:pPr>
    </w:p>
    <w:p w:rsidR="00BB5C27" w:rsidRPr="00BB5C27" w:rsidRDefault="00BB5C27" w:rsidP="00BB5C27">
      <w:pPr>
        <w:tabs>
          <w:tab w:val="left" w:pos="426"/>
          <w:tab w:val="left" w:pos="3976"/>
        </w:tabs>
        <w:ind w:left="0" w:right="142" w:firstLine="426"/>
        <w:rPr>
          <w:b/>
          <w:sz w:val="18"/>
          <w:szCs w:val="18"/>
        </w:rPr>
      </w:pPr>
      <w:r w:rsidRPr="00BB5C27">
        <w:rPr>
          <w:b/>
          <w:sz w:val="18"/>
          <w:szCs w:val="18"/>
        </w:rPr>
        <w:t>3. Задачи конкурса:</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1) определить улицу или часть улицы образцового содержания в </w:t>
      </w:r>
      <w:proofErr w:type="spellStart"/>
      <w:r w:rsidRPr="00BB5C27">
        <w:rPr>
          <w:sz w:val="18"/>
          <w:szCs w:val="18"/>
        </w:rPr>
        <w:t>Хомутовском</w:t>
      </w:r>
      <w:proofErr w:type="spellEnd"/>
      <w:r w:rsidRPr="00BB5C27">
        <w:rPr>
          <w:sz w:val="18"/>
          <w:szCs w:val="18"/>
        </w:rPr>
        <w:t xml:space="preserve"> муниципальном образовании;</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2) выявить социально активных граждан среди жителей </w:t>
      </w:r>
      <w:proofErr w:type="spellStart"/>
      <w:r w:rsidRPr="00BB5C27">
        <w:rPr>
          <w:sz w:val="18"/>
          <w:szCs w:val="18"/>
        </w:rPr>
        <w:t>Хомутовского</w:t>
      </w:r>
      <w:proofErr w:type="spellEnd"/>
      <w:r w:rsidRPr="00BB5C27">
        <w:rPr>
          <w:sz w:val="18"/>
          <w:szCs w:val="18"/>
        </w:rPr>
        <w:t xml:space="preserve"> муниципального образования.</w:t>
      </w:r>
    </w:p>
    <w:p w:rsidR="00BB5C27" w:rsidRPr="00BB5C27" w:rsidRDefault="00BB5C27" w:rsidP="00BB5C27">
      <w:pPr>
        <w:tabs>
          <w:tab w:val="left" w:pos="426"/>
          <w:tab w:val="left" w:pos="3976"/>
        </w:tabs>
        <w:ind w:left="0" w:right="142" w:firstLine="426"/>
        <w:rPr>
          <w:b/>
          <w:sz w:val="18"/>
          <w:szCs w:val="18"/>
        </w:rPr>
      </w:pPr>
    </w:p>
    <w:p w:rsidR="00BB5C27" w:rsidRPr="00BB5C27" w:rsidRDefault="00BB5C27" w:rsidP="00BB5C27">
      <w:pPr>
        <w:tabs>
          <w:tab w:val="left" w:pos="426"/>
          <w:tab w:val="left" w:pos="3976"/>
        </w:tabs>
        <w:ind w:left="0" w:right="142" w:firstLine="426"/>
        <w:rPr>
          <w:b/>
          <w:sz w:val="18"/>
          <w:szCs w:val="18"/>
        </w:rPr>
      </w:pPr>
      <w:r w:rsidRPr="00BB5C27">
        <w:rPr>
          <w:b/>
          <w:sz w:val="18"/>
          <w:szCs w:val="18"/>
        </w:rPr>
        <w:t>4. Требования к проведению конкурса:</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1) в конкурсе принимает участие любая улица или часть улицы, начало которой исчисляется от нумерации определенного дома, протяженностью не менее 500 метров расположенная на территории </w:t>
      </w:r>
      <w:proofErr w:type="spellStart"/>
      <w:r w:rsidRPr="00BB5C27">
        <w:rPr>
          <w:sz w:val="18"/>
          <w:szCs w:val="18"/>
        </w:rPr>
        <w:t>Хомутовского</w:t>
      </w:r>
      <w:proofErr w:type="spellEnd"/>
      <w:r w:rsidRPr="00BB5C27">
        <w:rPr>
          <w:sz w:val="18"/>
          <w:szCs w:val="18"/>
        </w:rPr>
        <w:t xml:space="preserve"> муниципального образования предварительно подавшая заявку на участие в данном конкурсе в письменной, электронной или устной форме в администрацию </w:t>
      </w:r>
      <w:proofErr w:type="spellStart"/>
      <w:r w:rsidRPr="00BB5C27">
        <w:rPr>
          <w:sz w:val="18"/>
          <w:szCs w:val="18"/>
        </w:rPr>
        <w:t>Хомутовского</w:t>
      </w:r>
      <w:proofErr w:type="spellEnd"/>
      <w:r w:rsidRPr="00BB5C27">
        <w:rPr>
          <w:sz w:val="18"/>
          <w:szCs w:val="18"/>
        </w:rPr>
        <w:t xml:space="preserve"> муниципального образования по адресу: Иркутская область, Иркутский район, с. Хомутово, ул. Кирова, 7а, тел. 89041444457, тел 436-133; сайт: http://khomutovskoe-mo.ru; эл. почта: </w:t>
      </w:r>
      <w:proofErr w:type="spellStart"/>
      <w:r w:rsidRPr="00BB5C27">
        <w:rPr>
          <w:sz w:val="18"/>
          <w:szCs w:val="18"/>
          <w:lang w:val="en-US"/>
        </w:rPr>
        <w:t>admkhom</w:t>
      </w:r>
      <w:proofErr w:type="spellEnd"/>
      <w:r w:rsidRPr="00BB5C27">
        <w:rPr>
          <w:sz w:val="18"/>
          <w:szCs w:val="18"/>
        </w:rPr>
        <w:t>@</w:t>
      </w:r>
      <w:proofErr w:type="spellStart"/>
      <w:r w:rsidRPr="00BB5C27">
        <w:rPr>
          <w:sz w:val="18"/>
          <w:szCs w:val="18"/>
          <w:lang w:val="en-US"/>
        </w:rPr>
        <w:t>yandex</w:t>
      </w:r>
      <w:proofErr w:type="spellEnd"/>
      <w:r w:rsidRPr="00BB5C27">
        <w:rPr>
          <w:sz w:val="18"/>
          <w:szCs w:val="18"/>
        </w:rPr>
        <w:t>.</w:t>
      </w:r>
      <w:proofErr w:type="spellStart"/>
      <w:r w:rsidRPr="00BB5C27">
        <w:rPr>
          <w:sz w:val="18"/>
          <w:szCs w:val="18"/>
          <w:lang w:val="en-US"/>
        </w:rPr>
        <w:t>ru</w:t>
      </w:r>
      <w:proofErr w:type="spellEnd"/>
      <w:r w:rsidRPr="00BB5C27">
        <w:rPr>
          <w:sz w:val="18"/>
          <w:szCs w:val="18"/>
        </w:rPr>
        <w:t>;</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Организацию жильцов на участие в конкурсе обеспечивают инициативные жители. </w:t>
      </w:r>
    </w:p>
    <w:p w:rsidR="00BB5C27" w:rsidRPr="00BB5C27" w:rsidRDefault="00BB5C27" w:rsidP="00BB5C27">
      <w:pPr>
        <w:tabs>
          <w:tab w:val="left" w:pos="426"/>
          <w:tab w:val="left" w:pos="3976"/>
        </w:tabs>
        <w:ind w:left="0" w:right="142" w:firstLine="426"/>
        <w:rPr>
          <w:sz w:val="18"/>
          <w:szCs w:val="18"/>
        </w:rPr>
      </w:pPr>
      <w:r w:rsidRPr="00BB5C27">
        <w:rPr>
          <w:sz w:val="18"/>
          <w:szCs w:val="18"/>
        </w:rPr>
        <w:t>2) в заявке должны быть указаны адрес места расположения улицы или часть улицы от номера дома до номера дома, Ф.И.</w:t>
      </w:r>
      <w:proofErr w:type="gramStart"/>
      <w:r w:rsidRPr="00BB5C27">
        <w:rPr>
          <w:sz w:val="18"/>
          <w:szCs w:val="18"/>
        </w:rPr>
        <w:t>О</w:t>
      </w:r>
      <w:proofErr w:type="gramEnd"/>
      <w:r w:rsidRPr="00BB5C27">
        <w:rPr>
          <w:sz w:val="18"/>
          <w:szCs w:val="18"/>
        </w:rPr>
        <w:t xml:space="preserve"> </w:t>
      </w:r>
      <w:proofErr w:type="gramStart"/>
      <w:r w:rsidRPr="00BB5C27">
        <w:rPr>
          <w:sz w:val="18"/>
          <w:szCs w:val="18"/>
        </w:rPr>
        <w:t>контактного</w:t>
      </w:r>
      <w:proofErr w:type="gramEnd"/>
      <w:r w:rsidRPr="00BB5C27">
        <w:rPr>
          <w:sz w:val="18"/>
          <w:szCs w:val="18"/>
        </w:rPr>
        <w:t xml:space="preserve"> лица, контактный телефон.</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b/>
          <w:sz w:val="18"/>
          <w:szCs w:val="18"/>
        </w:rPr>
      </w:pPr>
      <w:r w:rsidRPr="00BB5C27">
        <w:rPr>
          <w:b/>
          <w:sz w:val="18"/>
          <w:szCs w:val="18"/>
        </w:rPr>
        <w:t>5. Сроки проведения конкурса:</w:t>
      </w:r>
    </w:p>
    <w:p w:rsidR="00BB5C27" w:rsidRPr="00BB5C27" w:rsidRDefault="00BB5C27" w:rsidP="00BB5C27">
      <w:pPr>
        <w:tabs>
          <w:tab w:val="left" w:pos="426"/>
          <w:tab w:val="left" w:pos="3976"/>
        </w:tabs>
        <w:ind w:left="0" w:right="142" w:firstLine="426"/>
        <w:rPr>
          <w:sz w:val="18"/>
          <w:szCs w:val="18"/>
        </w:rPr>
      </w:pPr>
      <w:r w:rsidRPr="00BB5C27">
        <w:rPr>
          <w:sz w:val="18"/>
          <w:szCs w:val="18"/>
        </w:rPr>
        <w:t>1) Заявки на участие в конкурсе должны подаваться ежегодно с 1 июня по 17 июля.</w:t>
      </w:r>
    </w:p>
    <w:p w:rsidR="00BB5C27" w:rsidRPr="00BB5C27" w:rsidRDefault="00BB5C27" w:rsidP="00BB5C27">
      <w:pPr>
        <w:tabs>
          <w:tab w:val="left" w:pos="426"/>
          <w:tab w:val="left" w:pos="3976"/>
        </w:tabs>
        <w:ind w:left="0" w:right="142" w:firstLine="426"/>
        <w:rPr>
          <w:sz w:val="18"/>
          <w:szCs w:val="18"/>
        </w:rPr>
      </w:pPr>
      <w:r w:rsidRPr="00BB5C27">
        <w:rPr>
          <w:sz w:val="18"/>
          <w:szCs w:val="18"/>
        </w:rPr>
        <w:t>2) Конкурсная комиссия будет совершать выезды по заявкам ежегодно с 18 июля по 5 августа.</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3) Результаты конкурса подводятся ежегодно до 15 августа. </w:t>
      </w:r>
    </w:p>
    <w:p w:rsidR="00BB5C27" w:rsidRPr="00BB5C27" w:rsidRDefault="00BB5C27" w:rsidP="00BB5C27">
      <w:pPr>
        <w:tabs>
          <w:tab w:val="left" w:pos="426"/>
          <w:tab w:val="left" w:pos="3976"/>
        </w:tabs>
        <w:ind w:left="0" w:right="142" w:firstLine="426"/>
        <w:rPr>
          <w:sz w:val="18"/>
          <w:szCs w:val="18"/>
        </w:rPr>
      </w:pPr>
      <w:r w:rsidRPr="00BB5C27">
        <w:rPr>
          <w:sz w:val="18"/>
          <w:szCs w:val="18"/>
        </w:rPr>
        <w:t>4) Награждение победителей (по решению комиссии) проводится на ближайшем культурно-массовом мероприятии муниципального образования, либо на заседании Думы или Административного совета.</w:t>
      </w:r>
    </w:p>
    <w:p w:rsidR="00BB5C27" w:rsidRPr="00BB5C27" w:rsidRDefault="00BB5C27" w:rsidP="00BB5C27">
      <w:pPr>
        <w:tabs>
          <w:tab w:val="left" w:pos="426"/>
          <w:tab w:val="left" w:pos="3976"/>
        </w:tabs>
        <w:ind w:left="0" w:right="142" w:firstLine="426"/>
        <w:rPr>
          <w:sz w:val="18"/>
          <w:szCs w:val="18"/>
        </w:rPr>
      </w:pPr>
      <w:r w:rsidRPr="00BB5C27">
        <w:rPr>
          <w:sz w:val="18"/>
          <w:szCs w:val="18"/>
        </w:rPr>
        <w:t>В случае подачи менее двух заявок в одной номинации, конкурс по данной номинации считается несостоявшимся.</w:t>
      </w:r>
    </w:p>
    <w:p w:rsidR="00BB5C27" w:rsidRPr="00BB5C27" w:rsidRDefault="00BB5C27" w:rsidP="00BB5C27">
      <w:pPr>
        <w:tabs>
          <w:tab w:val="left" w:pos="426"/>
          <w:tab w:val="left" w:pos="3976"/>
        </w:tabs>
        <w:ind w:left="0" w:right="142" w:firstLine="426"/>
        <w:rPr>
          <w:b/>
          <w:sz w:val="18"/>
          <w:szCs w:val="18"/>
        </w:rPr>
      </w:pPr>
      <w:r w:rsidRPr="00BB5C27">
        <w:rPr>
          <w:sz w:val="18"/>
          <w:szCs w:val="18"/>
        </w:rPr>
        <w:br/>
      </w:r>
      <w:r w:rsidRPr="00BB5C27">
        <w:rPr>
          <w:b/>
          <w:sz w:val="18"/>
          <w:szCs w:val="18"/>
        </w:rPr>
        <w:t>6. Критерии оценки:</w:t>
      </w:r>
    </w:p>
    <w:p w:rsidR="00BB5C27" w:rsidRPr="00BB5C27" w:rsidRDefault="00BB5C27" w:rsidP="00BB5C27">
      <w:pPr>
        <w:tabs>
          <w:tab w:val="left" w:pos="426"/>
          <w:tab w:val="left" w:pos="3976"/>
        </w:tabs>
        <w:ind w:left="0" w:right="142" w:firstLine="426"/>
        <w:rPr>
          <w:sz w:val="18"/>
          <w:szCs w:val="18"/>
        </w:rPr>
      </w:pPr>
      <w:r w:rsidRPr="00BB5C27">
        <w:rPr>
          <w:sz w:val="18"/>
          <w:szCs w:val="18"/>
        </w:rPr>
        <w:t>1) организация жителей улицы на активную работу по наведению санитарного порядка и благоустройству прилегающей территории;</w:t>
      </w:r>
    </w:p>
    <w:p w:rsidR="00BB5C27" w:rsidRPr="00BB5C27" w:rsidRDefault="00BB5C27" w:rsidP="00BB5C27">
      <w:pPr>
        <w:tabs>
          <w:tab w:val="left" w:pos="426"/>
          <w:tab w:val="left" w:pos="3976"/>
        </w:tabs>
        <w:ind w:left="0" w:right="142" w:firstLine="426"/>
        <w:rPr>
          <w:sz w:val="18"/>
          <w:szCs w:val="18"/>
        </w:rPr>
      </w:pPr>
      <w:r w:rsidRPr="00BB5C27">
        <w:rPr>
          <w:sz w:val="18"/>
          <w:szCs w:val="18"/>
        </w:rPr>
        <w:t>2) наличие ТОС;</w:t>
      </w:r>
    </w:p>
    <w:p w:rsidR="00BB5C27" w:rsidRPr="00BB5C27" w:rsidRDefault="00BB5C27" w:rsidP="00BB5C27">
      <w:pPr>
        <w:tabs>
          <w:tab w:val="left" w:pos="426"/>
          <w:tab w:val="left" w:pos="3976"/>
        </w:tabs>
        <w:ind w:left="0" w:right="142" w:firstLine="426"/>
        <w:rPr>
          <w:sz w:val="18"/>
          <w:szCs w:val="18"/>
        </w:rPr>
      </w:pPr>
      <w:r w:rsidRPr="00BB5C27">
        <w:rPr>
          <w:sz w:val="18"/>
          <w:szCs w:val="18"/>
        </w:rPr>
        <w:t>3) улица, регулярно проводившая субботники;</w:t>
      </w:r>
    </w:p>
    <w:p w:rsidR="00BB5C27" w:rsidRPr="00BB5C27" w:rsidRDefault="00BB5C27" w:rsidP="00BB5C27">
      <w:pPr>
        <w:tabs>
          <w:tab w:val="left" w:pos="426"/>
          <w:tab w:val="left" w:pos="3976"/>
        </w:tabs>
        <w:ind w:left="0" w:right="142" w:firstLine="426"/>
        <w:rPr>
          <w:sz w:val="18"/>
          <w:szCs w:val="18"/>
        </w:rPr>
      </w:pPr>
      <w:r w:rsidRPr="00BB5C27">
        <w:rPr>
          <w:sz w:val="18"/>
          <w:szCs w:val="18"/>
        </w:rPr>
        <w:t>4) наличие игровых зон для детей;</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5) улица, добившаяся наилучших результатов на своей территории </w:t>
      </w:r>
      <w:proofErr w:type="gramStart"/>
      <w:r w:rsidRPr="00BB5C27">
        <w:rPr>
          <w:sz w:val="18"/>
          <w:szCs w:val="18"/>
        </w:rPr>
        <w:t>в</w:t>
      </w:r>
      <w:proofErr w:type="gramEnd"/>
      <w:r w:rsidRPr="00BB5C27">
        <w:rPr>
          <w:sz w:val="18"/>
          <w:szCs w:val="18"/>
        </w:rPr>
        <w:t>:</w:t>
      </w:r>
    </w:p>
    <w:p w:rsidR="00BB5C27" w:rsidRPr="00BB5C27" w:rsidRDefault="00BB5C27" w:rsidP="003D41F5">
      <w:pPr>
        <w:numPr>
          <w:ilvl w:val="0"/>
          <w:numId w:val="38"/>
        </w:numPr>
        <w:tabs>
          <w:tab w:val="left" w:pos="426"/>
          <w:tab w:val="left" w:pos="3976"/>
        </w:tabs>
        <w:ind w:right="142"/>
        <w:rPr>
          <w:sz w:val="18"/>
          <w:szCs w:val="18"/>
        </w:rPr>
      </w:pPr>
      <w:proofErr w:type="gramStart"/>
      <w:r w:rsidRPr="00BB5C27">
        <w:rPr>
          <w:sz w:val="18"/>
          <w:szCs w:val="18"/>
        </w:rPr>
        <w:t>ремонте</w:t>
      </w:r>
      <w:proofErr w:type="gramEnd"/>
      <w:r w:rsidRPr="00BB5C27">
        <w:rPr>
          <w:sz w:val="18"/>
          <w:szCs w:val="18"/>
        </w:rPr>
        <w:t xml:space="preserve"> и содержании домов и тротуаров, покраске, побелке домов и оград;</w:t>
      </w:r>
    </w:p>
    <w:p w:rsidR="00BB5C27" w:rsidRPr="00BB5C27" w:rsidRDefault="00BB5C27" w:rsidP="003D41F5">
      <w:pPr>
        <w:numPr>
          <w:ilvl w:val="0"/>
          <w:numId w:val="38"/>
        </w:numPr>
        <w:tabs>
          <w:tab w:val="left" w:pos="426"/>
          <w:tab w:val="left" w:pos="3976"/>
        </w:tabs>
        <w:ind w:right="142"/>
        <w:rPr>
          <w:sz w:val="18"/>
          <w:szCs w:val="18"/>
        </w:rPr>
      </w:pPr>
      <w:r w:rsidRPr="00BB5C27">
        <w:rPr>
          <w:sz w:val="18"/>
          <w:szCs w:val="18"/>
        </w:rPr>
        <w:t>поддержание в надлежащем состоянии уличного адресного хозяйства (наличие аншлагов, номерных знаков на домах и строениях);</w:t>
      </w:r>
    </w:p>
    <w:p w:rsidR="00BB5C27" w:rsidRPr="00BB5C27" w:rsidRDefault="00BB5C27" w:rsidP="003D41F5">
      <w:pPr>
        <w:numPr>
          <w:ilvl w:val="0"/>
          <w:numId w:val="38"/>
        </w:numPr>
        <w:tabs>
          <w:tab w:val="left" w:pos="426"/>
          <w:tab w:val="left" w:pos="3976"/>
        </w:tabs>
        <w:ind w:right="142"/>
        <w:rPr>
          <w:sz w:val="18"/>
          <w:szCs w:val="18"/>
        </w:rPr>
      </w:pPr>
      <w:r w:rsidRPr="00BB5C27">
        <w:rPr>
          <w:sz w:val="18"/>
          <w:szCs w:val="18"/>
        </w:rPr>
        <w:t>озеленение улицы (высадка деревьев, кустарников, цветов);</w:t>
      </w:r>
    </w:p>
    <w:p w:rsidR="00BB5C27" w:rsidRPr="00BB5C27" w:rsidRDefault="00BB5C27" w:rsidP="003D41F5">
      <w:pPr>
        <w:numPr>
          <w:ilvl w:val="0"/>
          <w:numId w:val="38"/>
        </w:numPr>
        <w:tabs>
          <w:tab w:val="left" w:pos="426"/>
          <w:tab w:val="left" w:pos="3976"/>
        </w:tabs>
        <w:ind w:right="142"/>
        <w:rPr>
          <w:sz w:val="18"/>
          <w:szCs w:val="18"/>
        </w:rPr>
      </w:pPr>
      <w:r w:rsidRPr="00BB5C27">
        <w:rPr>
          <w:sz w:val="18"/>
          <w:szCs w:val="18"/>
        </w:rPr>
        <w:t>ликвидации сорной растительности;</w:t>
      </w:r>
    </w:p>
    <w:p w:rsidR="00BB5C27" w:rsidRPr="00BB5C27" w:rsidRDefault="00BB5C27" w:rsidP="003D41F5">
      <w:pPr>
        <w:numPr>
          <w:ilvl w:val="0"/>
          <w:numId w:val="38"/>
        </w:numPr>
        <w:tabs>
          <w:tab w:val="left" w:pos="426"/>
          <w:tab w:val="left" w:pos="3976"/>
        </w:tabs>
        <w:ind w:right="142"/>
        <w:rPr>
          <w:sz w:val="18"/>
          <w:szCs w:val="18"/>
        </w:rPr>
      </w:pPr>
      <w:r w:rsidRPr="00BB5C27">
        <w:rPr>
          <w:sz w:val="18"/>
          <w:szCs w:val="18"/>
        </w:rPr>
        <w:t>аккуратное складирование и правильное хранение строительных материалов;</w:t>
      </w:r>
    </w:p>
    <w:p w:rsidR="00BB5C27" w:rsidRPr="00BB5C27" w:rsidRDefault="00BB5C27" w:rsidP="003D41F5">
      <w:pPr>
        <w:numPr>
          <w:ilvl w:val="0"/>
          <w:numId w:val="38"/>
        </w:numPr>
        <w:tabs>
          <w:tab w:val="left" w:pos="426"/>
          <w:tab w:val="left" w:pos="3976"/>
        </w:tabs>
        <w:ind w:right="142"/>
        <w:rPr>
          <w:sz w:val="18"/>
          <w:szCs w:val="18"/>
        </w:rPr>
      </w:pPr>
      <w:r w:rsidRPr="00BB5C27">
        <w:rPr>
          <w:sz w:val="18"/>
          <w:szCs w:val="18"/>
        </w:rPr>
        <w:t>наличие почтовых ящиков;</w:t>
      </w:r>
    </w:p>
    <w:p w:rsidR="00BB5C27" w:rsidRPr="00BB5C27" w:rsidRDefault="00BB5C27" w:rsidP="003D41F5">
      <w:pPr>
        <w:numPr>
          <w:ilvl w:val="0"/>
          <w:numId w:val="38"/>
        </w:numPr>
        <w:tabs>
          <w:tab w:val="left" w:pos="426"/>
          <w:tab w:val="left" w:pos="3976"/>
        </w:tabs>
        <w:ind w:right="142"/>
        <w:rPr>
          <w:sz w:val="18"/>
          <w:szCs w:val="18"/>
        </w:rPr>
      </w:pPr>
      <w:r w:rsidRPr="00BB5C27">
        <w:rPr>
          <w:sz w:val="18"/>
          <w:szCs w:val="18"/>
        </w:rPr>
        <w:t>отсутствие  несанкционированных свалок;</w:t>
      </w:r>
    </w:p>
    <w:p w:rsidR="00BB5C27" w:rsidRPr="00BB5C27" w:rsidRDefault="00BB5C27" w:rsidP="003D41F5">
      <w:pPr>
        <w:numPr>
          <w:ilvl w:val="0"/>
          <w:numId w:val="38"/>
        </w:numPr>
        <w:tabs>
          <w:tab w:val="left" w:pos="426"/>
          <w:tab w:val="left" w:pos="3976"/>
        </w:tabs>
        <w:ind w:right="142"/>
        <w:rPr>
          <w:sz w:val="18"/>
          <w:szCs w:val="18"/>
        </w:rPr>
      </w:pPr>
      <w:r w:rsidRPr="00BB5C27">
        <w:rPr>
          <w:sz w:val="18"/>
          <w:szCs w:val="18"/>
        </w:rPr>
        <w:t>состояние подъездных путей к усадьбам;</w:t>
      </w:r>
    </w:p>
    <w:p w:rsidR="00BB5C27" w:rsidRPr="00BB5C27" w:rsidRDefault="00BB5C27" w:rsidP="003D41F5">
      <w:pPr>
        <w:numPr>
          <w:ilvl w:val="0"/>
          <w:numId w:val="38"/>
        </w:numPr>
        <w:tabs>
          <w:tab w:val="left" w:pos="426"/>
          <w:tab w:val="left" w:pos="3976"/>
        </w:tabs>
        <w:ind w:right="142"/>
        <w:rPr>
          <w:sz w:val="18"/>
          <w:szCs w:val="18"/>
        </w:rPr>
      </w:pPr>
      <w:r w:rsidRPr="00BB5C27">
        <w:rPr>
          <w:sz w:val="18"/>
          <w:szCs w:val="18"/>
        </w:rPr>
        <w:t>отсутствие административных правонарушений по санитарному состоянию на улице;</w:t>
      </w:r>
    </w:p>
    <w:p w:rsidR="00BB5C27" w:rsidRPr="00BB5C27" w:rsidRDefault="00BB5C27" w:rsidP="00BB5C27">
      <w:pPr>
        <w:tabs>
          <w:tab w:val="left" w:pos="426"/>
          <w:tab w:val="left" w:pos="3976"/>
        </w:tabs>
        <w:ind w:left="0" w:right="142" w:firstLine="426"/>
        <w:rPr>
          <w:sz w:val="18"/>
          <w:szCs w:val="18"/>
        </w:rPr>
      </w:pPr>
      <w:r w:rsidRPr="00BB5C27">
        <w:rPr>
          <w:sz w:val="18"/>
          <w:szCs w:val="18"/>
        </w:rPr>
        <w:t>Выполнение вышеперечисленных требований оценивается по десятибалльной шкале (от 1 до 10 баллов).</w:t>
      </w:r>
    </w:p>
    <w:p w:rsidR="00BB5C27" w:rsidRPr="00BB5C27" w:rsidRDefault="00BB5C27" w:rsidP="00BB5C27">
      <w:pPr>
        <w:tabs>
          <w:tab w:val="left" w:pos="426"/>
          <w:tab w:val="left" w:pos="3976"/>
        </w:tabs>
        <w:ind w:left="0" w:right="142" w:firstLine="426"/>
        <w:rPr>
          <w:sz w:val="18"/>
          <w:szCs w:val="18"/>
        </w:rPr>
      </w:pPr>
      <w:r w:rsidRPr="00BB5C27">
        <w:rPr>
          <w:sz w:val="18"/>
          <w:szCs w:val="18"/>
        </w:rPr>
        <w:t>Дополнительные баллы:</w:t>
      </w:r>
    </w:p>
    <w:p w:rsidR="00BB5C27" w:rsidRPr="00BB5C27" w:rsidRDefault="00BB5C27" w:rsidP="00BB5C27">
      <w:pPr>
        <w:tabs>
          <w:tab w:val="left" w:pos="426"/>
          <w:tab w:val="left" w:pos="3976"/>
        </w:tabs>
        <w:ind w:left="0" w:right="142" w:firstLine="426"/>
        <w:rPr>
          <w:sz w:val="18"/>
          <w:szCs w:val="18"/>
        </w:rPr>
      </w:pPr>
      <w:r w:rsidRPr="00BB5C27">
        <w:rPr>
          <w:sz w:val="18"/>
          <w:szCs w:val="18"/>
        </w:rPr>
        <w:t>1) за каждый организованный субботник – 5 баллов;</w:t>
      </w:r>
    </w:p>
    <w:p w:rsidR="00BB5C27" w:rsidRPr="00BB5C27" w:rsidRDefault="00BB5C27" w:rsidP="00BB5C27">
      <w:pPr>
        <w:tabs>
          <w:tab w:val="left" w:pos="426"/>
          <w:tab w:val="left" w:pos="3976"/>
        </w:tabs>
        <w:ind w:left="0" w:right="142" w:firstLine="426"/>
        <w:rPr>
          <w:sz w:val="18"/>
          <w:szCs w:val="18"/>
        </w:rPr>
      </w:pPr>
      <w:r w:rsidRPr="00BB5C27">
        <w:rPr>
          <w:sz w:val="18"/>
          <w:szCs w:val="18"/>
        </w:rPr>
        <w:t>2) за проведение санитарных пятниц – 5 баллов;</w:t>
      </w:r>
    </w:p>
    <w:p w:rsidR="00BB5C27" w:rsidRPr="00BB5C27" w:rsidRDefault="00BB5C27" w:rsidP="00BB5C27">
      <w:pPr>
        <w:tabs>
          <w:tab w:val="left" w:pos="426"/>
          <w:tab w:val="left" w:pos="3976"/>
        </w:tabs>
        <w:ind w:left="0" w:right="142" w:firstLine="426"/>
        <w:rPr>
          <w:sz w:val="18"/>
          <w:szCs w:val="18"/>
        </w:rPr>
      </w:pPr>
      <w:r w:rsidRPr="00BB5C27">
        <w:rPr>
          <w:sz w:val="18"/>
          <w:szCs w:val="18"/>
        </w:rPr>
        <w:t>3) посаженные деревья, новые клумбы – 5 баллов.</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b/>
          <w:sz w:val="18"/>
          <w:szCs w:val="18"/>
        </w:rPr>
      </w:pPr>
      <w:r w:rsidRPr="00BB5C27">
        <w:rPr>
          <w:b/>
          <w:sz w:val="18"/>
          <w:szCs w:val="18"/>
        </w:rPr>
        <w:t>7. Подведение итогов</w:t>
      </w:r>
    </w:p>
    <w:p w:rsidR="00BB5C27" w:rsidRPr="00BB5C27" w:rsidRDefault="00BB5C27" w:rsidP="003D41F5">
      <w:pPr>
        <w:numPr>
          <w:ilvl w:val="0"/>
          <w:numId w:val="39"/>
        </w:numPr>
        <w:tabs>
          <w:tab w:val="left" w:pos="426"/>
          <w:tab w:val="left" w:pos="3976"/>
        </w:tabs>
        <w:ind w:right="142"/>
        <w:rPr>
          <w:sz w:val="18"/>
          <w:szCs w:val="18"/>
        </w:rPr>
      </w:pPr>
      <w:r w:rsidRPr="00BB5C27">
        <w:rPr>
          <w:sz w:val="18"/>
          <w:szCs w:val="18"/>
        </w:rPr>
        <w:t>Итоги конкурса подводятся конкурсной комиссией с выездом на объекты.</w:t>
      </w:r>
    </w:p>
    <w:p w:rsidR="00BB5C27" w:rsidRPr="00BB5C27" w:rsidRDefault="00BB5C27" w:rsidP="003D41F5">
      <w:pPr>
        <w:numPr>
          <w:ilvl w:val="0"/>
          <w:numId w:val="39"/>
        </w:numPr>
        <w:tabs>
          <w:tab w:val="left" w:pos="426"/>
          <w:tab w:val="left" w:pos="3976"/>
        </w:tabs>
        <w:ind w:right="142"/>
        <w:rPr>
          <w:sz w:val="18"/>
          <w:szCs w:val="18"/>
        </w:rPr>
      </w:pPr>
      <w:r w:rsidRPr="00BB5C27">
        <w:rPr>
          <w:sz w:val="18"/>
          <w:szCs w:val="18"/>
        </w:rPr>
        <w:lastRenderedPageBreak/>
        <w:t>Конкурсная комиссия оценивает каждый объект на основании критериев оценки (п.6 настоящего положения) и составляет оценочную ведомость.</w:t>
      </w:r>
    </w:p>
    <w:p w:rsidR="00BB5C27" w:rsidRPr="00BB5C27" w:rsidRDefault="00BB5C27" w:rsidP="003D41F5">
      <w:pPr>
        <w:numPr>
          <w:ilvl w:val="0"/>
          <w:numId w:val="39"/>
        </w:numPr>
        <w:tabs>
          <w:tab w:val="left" w:pos="426"/>
          <w:tab w:val="left" w:pos="3976"/>
        </w:tabs>
        <w:ind w:right="142"/>
        <w:rPr>
          <w:sz w:val="18"/>
          <w:szCs w:val="18"/>
        </w:rPr>
      </w:pPr>
      <w:r w:rsidRPr="00BB5C27">
        <w:rPr>
          <w:sz w:val="18"/>
          <w:szCs w:val="18"/>
        </w:rPr>
        <w:t>По каждому обследуемому объекту составляется акт выезда конкурсной комиссии с приложением фотоматериалов (приложение №4).</w:t>
      </w:r>
    </w:p>
    <w:p w:rsidR="00BB5C27" w:rsidRPr="00BB5C27" w:rsidRDefault="00BB5C27" w:rsidP="003D41F5">
      <w:pPr>
        <w:numPr>
          <w:ilvl w:val="0"/>
          <w:numId w:val="39"/>
        </w:numPr>
        <w:tabs>
          <w:tab w:val="left" w:pos="426"/>
          <w:tab w:val="left" w:pos="3976"/>
        </w:tabs>
        <w:ind w:right="142"/>
        <w:rPr>
          <w:sz w:val="18"/>
          <w:szCs w:val="18"/>
        </w:rPr>
      </w:pPr>
      <w:r w:rsidRPr="00BB5C27">
        <w:rPr>
          <w:sz w:val="18"/>
          <w:szCs w:val="18"/>
        </w:rPr>
        <w:t>По итогам конкурса победителям присуждаются I, II и III места. Победители Конкурса награждаются Дипломами и призами в виде благоустройства территории, а именно:</w:t>
      </w:r>
    </w:p>
    <w:p w:rsidR="00BB5C27" w:rsidRPr="00BB5C27" w:rsidRDefault="00BB5C27" w:rsidP="003D41F5">
      <w:pPr>
        <w:numPr>
          <w:ilvl w:val="0"/>
          <w:numId w:val="39"/>
        </w:numPr>
        <w:tabs>
          <w:tab w:val="left" w:pos="426"/>
          <w:tab w:val="left" w:pos="3976"/>
        </w:tabs>
        <w:ind w:right="142"/>
        <w:rPr>
          <w:sz w:val="18"/>
          <w:szCs w:val="18"/>
        </w:rPr>
      </w:pPr>
      <w:r w:rsidRPr="00BB5C27">
        <w:rPr>
          <w:sz w:val="18"/>
          <w:szCs w:val="18"/>
        </w:rPr>
        <w:t>за 1 место – внеплановый ремонт дорожного полотна;</w:t>
      </w:r>
    </w:p>
    <w:p w:rsidR="00BB5C27" w:rsidRPr="00BB5C27" w:rsidRDefault="00BB5C27" w:rsidP="003D41F5">
      <w:pPr>
        <w:numPr>
          <w:ilvl w:val="0"/>
          <w:numId w:val="39"/>
        </w:numPr>
        <w:tabs>
          <w:tab w:val="left" w:pos="426"/>
          <w:tab w:val="left" w:pos="3976"/>
        </w:tabs>
        <w:ind w:right="142"/>
        <w:rPr>
          <w:sz w:val="18"/>
          <w:szCs w:val="18"/>
        </w:rPr>
      </w:pPr>
      <w:r w:rsidRPr="00BB5C27">
        <w:rPr>
          <w:sz w:val="18"/>
          <w:szCs w:val="18"/>
        </w:rPr>
        <w:t>за 2 место  - неплановое освещение улицы;</w:t>
      </w:r>
    </w:p>
    <w:p w:rsidR="00BB5C27" w:rsidRPr="00BB5C27" w:rsidRDefault="00BB5C27" w:rsidP="003D41F5">
      <w:pPr>
        <w:numPr>
          <w:ilvl w:val="0"/>
          <w:numId w:val="39"/>
        </w:numPr>
        <w:tabs>
          <w:tab w:val="left" w:pos="426"/>
          <w:tab w:val="left" w:pos="3976"/>
        </w:tabs>
        <w:ind w:right="142"/>
        <w:rPr>
          <w:sz w:val="18"/>
          <w:szCs w:val="18"/>
        </w:rPr>
      </w:pPr>
      <w:r w:rsidRPr="00BB5C27">
        <w:rPr>
          <w:sz w:val="18"/>
          <w:szCs w:val="18"/>
        </w:rPr>
        <w:t>за 3 место – озеленение улицы.</w:t>
      </w:r>
    </w:p>
    <w:p w:rsidR="00BB5C27" w:rsidRPr="00BB5C27" w:rsidRDefault="00BB5C27" w:rsidP="003D41F5">
      <w:pPr>
        <w:numPr>
          <w:ilvl w:val="0"/>
          <w:numId w:val="39"/>
        </w:numPr>
        <w:tabs>
          <w:tab w:val="left" w:pos="426"/>
          <w:tab w:val="left" w:pos="3976"/>
        </w:tabs>
        <w:ind w:right="142"/>
        <w:rPr>
          <w:sz w:val="18"/>
          <w:szCs w:val="18"/>
        </w:rPr>
      </w:pPr>
      <w:r w:rsidRPr="00BB5C27">
        <w:rPr>
          <w:sz w:val="18"/>
          <w:szCs w:val="18"/>
        </w:rPr>
        <w:t>Участники Конкурса награждаются благодарственными письмами;</w:t>
      </w:r>
    </w:p>
    <w:p w:rsidR="00BB5C27" w:rsidRPr="00BB5C27" w:rsidRDefault="00BB5C27" w:rsidP="003D41F5">
      <w:pPr>
        <w:numPr>
          <w:ilvl w:val="0"/>
          <w:numId w:val="39"/>
        </w:numPr>
        <w:tabs>
          <w:tab w:val="left" w:pos="426"/>
          <w:tab w:val="left" w:pos="3976"/>
        </w:tabs>
        <w:ind w:right="142"/>
        <w:rPr>
          <w:sz w:val="18"/>
          <w:szCs w:val="18"/>
        </w:rPr>
      </w:pPr>
      <w:r w:rsidRPr="00BB5C27">
        <w:rPr>
          <w:sz w:val="18"/>
          <w:szCs w:val="18"/>
        </w:rPr>
        <w:t>Результаты конкурса публикуются в газете «</w:t>
      </w:r>
      <w:proofErr w:type="spellStart"/>
      <w:r w:rsidRPr="00BB5C27">
        <w:rPr>
          <w:sz w:val="18"/>
          <w:szCs w:val="18"/>
        </w:rPr>
        <w:t>Хомутовский</w:t>
      </w:r>
      <w:proofErr w:type="spellEnd"/>
      <w:r w:rsidRPr="00BB5C27">
        <w:rPr>
          <w:sz w:val="18"/>
          <w:szCs w:val="18"/>
        </w:rPr>
        <w:t xml:space="preserve"> вестник».</w:t>
      </w:r>
    </w:p>
    <w:p w:rsidR="00BB5C27" w:rsidRPr="00BB5C27" w:rsidRDefault="00BB5C27" w:rsidP="003D41F5">
      <w:pPr>
        <w:numPr>
          <w:ilvl w:val="0"/>
          <w:numId w:val="39"/>
        </w:numPr>
        <w:tabs>
          <w:tab w:val="left" w:pos="426"/>
          <w:tab w:val="left" w:pos="3976"/>
        </w:tabs>
        <w:ind w:right="142"/>
        <w:rPr>
          <w:sz w:val="18"/>
          <w:szCs w:val="18"/>
        </w:rPr>
      </w:pPr>
      <w:r w:rsidRPr="00BB5C27">
        <w:rPr>
          <w:sz w:val="18"/>
          <w:szCs w:val="18"/>
        </w:rPr>
        <w:t>Конкурсная комиссия оставляет за собой право учреждать дополнительные номинации и призы.</w:t>
      </w:r>
    </w:p>
    <w:p w:rsidR="00BB5C27" w:rsidRPr="00BB5C27" w:rsidRDefault="00BB5C27" w:rsidP="00BB5C27">
      <w:pPr>
        <w:tabs>
          <w:tab w:val="left" w:pos="426"/>
          <w:tab w:val="left" w:pos="3976"/>
        </w:tabs>
        <w:ind w:left="0" w:right="142" w:firstLine="426"/>
        <w:rPr>
          <w:b/>
          <w:sz w:val="18"/>
          <w:szCs w:val="18"/>
        </w:rPr>
      </w:pPr>
    </w:p>
    <w:p w:rsidR="00BB5C27" w:rsidRPr="00BB5C27" w:rsidRDefault="00BB5C27" w:rsidP="00BB5C27">
      <w:pPr>
        <w:tabs>
          <w:tab w:val="left" w:pos="426"/>
          <w:tab w:val="left" w:pos="3976"/>
        </w:tabs>
        <w:ind w:left="0" w:right="142" w:firstLine="426"/>
        <w:rPr>
          <w:b/>
          <w:sz w:val="18"/>
          <w:szCs w:val="18"/>
        </w:rPr>
      </w:pPr>
      <w:r w:rsidRPr="00BB5C27">
        <w:rPr>
          <w:b/>
          <w:sz w:val="18"/>
          <w:szCs w:val="18"/>
        </w:rPr>
        <w:t>8. Финансирование:</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Финансирование конкурса производится за счет средств бюджета </w:t>
      </w:r>
      <w:proofErr w:type="spellStart"/>
      <w:r w:rsidRPr="00BB5C27">
        <w:rPr>
          <w:sz w:val="18"/>
          <w:szCs w:val="18"/>
        </w:rPr>
        <w:t>Хомутовского</w:t>
      </w:r>
      <w:proofErr w:type="spellEnd"/>
      <w:r w:rsidRPr="00BB5C27">
        <w:rPr>
          <w:sz w:val="18"/>
          <w:szCs w:val="18"/>
        </w:rPr>
        <w:t xml:space="preserve"> муниципального образования и привлечения безвозмездных поступлений от социальных партнеров по соглашениям социально – экономического партнерства</w:t>
      </w:r>
    </w:p>
    <w:p w:rsidR="00BB5C27" w:rsidRPr="00BB5C27" w:rsidRDefault="00BB5C27" w:rsidP="00BB5C27">
      <w:pPr>
        <w:tabs>
          <w:tab w:val="left" w:pos="426"/>
          <w:tab w:val="left" w:pos="3976"/>
        </w:tabs>
        <w:ind w:left="0" w:right="142" w:firstLine="426"/>
        <w:rPr>
          <w:sz w:val="18"/>
          <w:szCs w:val="18"/>
        </w:rPr>
      </w:pPr>
    </w:p>
    <w:p w:rsidR="00403F91" w:rsidRDefault="00403F91" w:rsidP="00164F59">
      <w:pPr>
        <w:tabs>
          <w:tab w:val="left" w:pos="426"/>
          <w:tab w:val="left" w:pos="3976"/>
        </w:tabs>
        <w:ind w:left="0" w:right="142" w:firstLine="426"/>
        <w:jc w:val="right"/>
        <w:rPr>
          <w:i/>
          <w:sz w:val="18"/>
          <w:szCs w:val="18"/>
        </w:rPr>
      </w:pPr>
    </w:p>
    <w:p w:rsidR="00403F91" w:rsidRDefault="00403F91" w:rsidP="00403F91">
      <w:pPr>
        <w:tabs>
          <w:tab w:val="left" w:pos="426"/>
          <w:tab w:val="left" w:pos="3976"/>
        </w:tabs>
        <w:ind w:left="0" w:right="142" w:firstLine="426"/>
        <w:jc w:val="center"/>
        <w:rPr>
          <w:i/>
          <w:sz w:val="18"/>
          <w:szCs w:val="18"/>
        </w:rPr>
      </w:pPr>
      <w:r>
        <w:rPr>
          <w:i/>
          <w:sz w:val="18"/>
          <w:szCs w:val="18"/>
        </w:rPr>
        <w:t xml:space="preserve">                               </w:t>
      </w:r>
      <w:r w:rsidR="00BB5C27" w:rsidRPr="00164F59">
        <w:rPr>
          <w:i/>
          <w:sz w:val="18"/>
          <w:szCs w:val="18"/>
        </w:rPr>
        <w:t>Начальник отдела муниципального земельного,</w:t>
      </w:r>
    </w:p>
    <w:p w:rsidR="0024341E" w:rsidRDefault="00BB5C27" w:rsidP="00403F91">
      <w:pPr>
        <w:tabs>
          <w:tab w:val="left" w:pos="426"/>
          <w:tab w:val="left" w:pos="3976"/>
        </w:tabs>
        <w:ind w:left="0" w:right="142" w:firstLine="426"/>
        <w:jc w:val="right"/>
        <w:rPr>
          <w:sz w:val="18"/>
          <w:szCs w:val="18"/>
        </w:rPr>
      </w:pPr>
      <w:r w:rsidRPr="00164F59">
        <w:rPr>
          <w:i/>
          <w:sz w:val="18"/>
          <w:szCs w:val="18"/>
        </w:rPr>
        <w:t>лесного контроля</w:t>
      </w:r>
      <w:r w:rsidR="00403F91">
        <w:rPr>
          <w:i/>
          <w:sz w:val="18"/>
          <w:szCs w:val="18"/>
        </w:rPr>
        <w:t xml:space="preserve"> </w:t>
      </w:r>
      <w:r w:rsidRPr="00164F59">
        <w:rPr>
          <w:i/>
          <w:sz w:val="18"/>
          <w:szCs w:val="18"/>
        </w:rPr>
        <w:t>и соблюдения правил благоустройства</w:t>
      </w:r>
      <w:r w:rsidRPr="00164F59">
        <w:rPr>
          <w:i/>
          <w:sz w:val="18"/>
          <w:szCs w:val="18"/>
        </w:rPr>
        <w:tab/>
      </w:r>
      <w:r w:rsidRPr="00164F59">
        <w:rPr>
          <w:i/>
          <w:sz w:val="18"/>
          <w:szCs w:val="18"/>
        </w:rPr>
        <w:tab/>
      </w:r>
      <w:r w:rsidRPr="00164F59">
        <w:rPr>
          <w:i/>
          <w:sz w:val="18"/>
          <w:szCs w:val="18"/>
        </w:rPr>
        <w:tab/>
      </w:r>
      <w:r w:rsidRPr="00164F59">
        <w:rPr>
          <w:i/>
          <w:sz w:val="18"/>
          <w:szCs w:val="18"/>
        </w:rPr>
        <w:tab/>
        <w:t xml:space="preserve">               Т.И. Гурова</w:t>
      </w:r>
    </w:p>
    <w:p w:rsidR="0024341E" w:rsidRDefault="0024341E" w:rsidP="00164F59">
      <w:pPr>
        <w:tabs>
          <w:tab w:val="left" w:pos="426"/>
          <w:tab w:val="left" w:pos="3976"/>
        </w:tabs>
        <w:ind w:left="0" w:right="142" w:firstLine="426"/>
        <w:jc w:val="right"/>
        <w:rPr>
          <w:sz w:val="18"/>
          <w:szCs w:val="18"/>
        </w:rPr>
      </w:pPr>
    </w:p>
    <w:p w:rsidR="0024341E" w:rsidRDefault="0024341E" w:rsidP="00164F59">
      <w:pPr>
        <w:tabs>
          <w:tab w:val="left" w:pos="426"/>
          <w:tab w:val="left" w:pos="3976"/>
        </w:tabs>
        <w:ind w:left="0" w:right="142" w:firstLine="426"/>
        <w:jc w:val="right"/>
        <w:rPr>
          <w:sz w:val="18"/>
          <w:szCs w:val="18"/>
        </w:rPr>
      </w:pPr>
    </w:p>
    <w:p w:rsidR="0024341E" w:rsidRDefault="0024341E" w:rsidP="00164F59">
      <w:pPr>
        <w:tabs>
          <w:tab w:val="left" w:pos="426"/>
          <w:tab w:val="left" w:pos="3976"/>
        </w:tabs>
        <w:ind w:left="0" w:right="142" w:firstLine="426"/>
        <w:jc w:val="right"/>
        <w:rPr>
          <w:sz w:val="18"/>
          <w:szCs w:val="18"/>
        </w:rPr>
      </w:pPr>
    </w:p>
    <w:p w:rsidR="001F523A" w:rsidRPr="00BB5C27" w:rsidRDefault="001F523A" w:rsidP="001F523A">
      <w:pPr>
        <w:tabs>
          <w:tab w:val="left" w:pos="426"/>
          <w:tab w:val="left" w:pos="3976"/>
        </w:tabs>
        <w:ind w:left="0" w:right="142" w:firstLine="426"/>
        <w:jc w:val="right"/>
        <w:rPr>
          <w:sz w:val="18"/>
          <w:szCs w:val="18"/>
        </w:rPr>
      </w:pPr>
      <w:r w:rsidRPr="00BB5C27">
        <w:rPr>
          <w:sz w:val="18"/>
          <w:szCs w:val="18"/>
        </w:rPr>
        <w:t>Утверждено:</w:t>
      </w:r>
    </w:p>
    <w:p w:rsidR="00BB5C27" w:rsidRPr="00BB5C27" w:rsidRDefault="00BB5C27" w:rsidP="0024341E">
      <w:pPr>
        <w:tabs>
          <w:tab w:val="left" w:pos="426"/>
          <w:tab w:val="left" w:pos="3976"/>
        </w:tabs>
        <w:ind w:left="0" w:right="142" w:firstLine="426"/>
        <w:jc w:val="right"/>
        <w:rPr>
          <w:sz w:val="18"/>
          <w:szCs w:val="18"/>
        </w:rPr>
      </w:pPr>
      <w:r w:rsidRPr="00BB5C27">
        <w:rPr>
          <w:sz w:val="18"/>
          <w:szCs w:val="18"/>
        </w:rPr>
        <w:t>Приложение №2</w:t>
      </w:r>
    </w:p>
    <w:p w:rsidR="00BB5C27" w:rsidRPr="00BB5C27" w:rsidRDefault="00BB5C27" w:rsidP="0024341E">
      <w:pPr>
        <w:tabs>
          <w:tab w:val="left" w:pos="426"/>
          <w:tab w:val="left" w:pos="3976"/>
        </w:tabs>
        <w:ind w:left="0" w:right="142" w:firstLine="426"/>
        <w:jc w:val="right"/>
        <w:rPr>
          <w:sz w:val="18"/>
          <w:szCs w:val="18"/>
        </w:rPr>
      </w:pPr>
      <w:r w:rsidRPr="00BB5C27">
        <w:rPr>
          <w:sz w:val="18"/>
          <w:szCs w:val="18"/>
        </w:rPr>
        <w:t>к Постановлению администрации</w:t>
      </w:r>
    </w:p>
    <w:p w:rsidR="00BB5C27" w:rsidRPr="00BB5C27" w:rsidRDefault="00BB5C27" w:rsidP="0024341E">
      <w:pPr>
        <w:tabs>
          <w:tab w:val="left" w:pos="426"/>
          <w:tab w:val="left" w:pos="3976"/>
        </w:tabs>
        <w:ind w:left="0" w:right="142" w:firstLine="426"/>
        <w:jc w:val="right"/>
        <w:rPr>
          <w:sz w:val="18"/>
          <w:szCs w:val="18"/>
        </w:rPr>
      </w:pPr>
      <w:proofErr w:type="spellStart"/>
      <w:r w:rsidRPr="00BB5C27">
        <w:rPr>
          <w:sz w:val="18"/>
          <w:szCs w:val="18"/>
        </w:rPr>
        <w:t>Хомутовского</w:t>
      </w:r>
      <w:proofErr w:type="spellEnd"/>
      <w:r w:rsidRPr="00BB5C27">
        <w:rPr>
          <w:sz w:val="18"/>
          <w:szCs w:val="18"/>
        </w:rPr>
        <w:t xml:space="preserve"> муниципального образования</w:t>
      </w:r>
    </w:p>
    <w:p w:rsidR="00BB5C27" w:rsidRPr="00BB5C27" w:rsidRDefault="0024341E" w:rsidP="0024341E">
      <w:pPr>
        <w:tabs>
          <w:tab w:val="left" w:pos="426"/>
          <w:tab w:val="left" w:pos="3976"/>
        </w:tabs>
        <w:ind w:left="0" w:right="142" w:firstLine="426"/>
        <w:jc w:val="right"/>
        <w:rPr>
          <w:sz w:val="18"/>
          <w:szCs w:val="18"/>
        </w:rPr>
      </w:pPr>
      <w:r w:rsidRPr="00BB5C27">
        <w:rPr>
          <w:sz w:val="18"/>
          <w:szCs w:val="18"/>
        </w:rPr>
        <w:t>№_</w:t>
      </w:r>
      <w:r>
        <w:rPr>
          <w:sz w:val="18"/>
          <w:szCs w:val="18"/>
          <w:u w:val="single"/>
        </w:rPr>
        <w:t>69 о/д</w:t>
      </w:r>
      <w:r>
        <w:rPr>
          <w:sz w:val="18"/>
          <w:szCs w:val="18"/>
        </w:rPr>
        <w:t xml:space="preserve">_ </w:t>
      </w:r>
      <w:r w:rsidRPr="00BB5C27">
        <w:rPr>
          <w:sz w:val="18"/>
          <w:szCs w:val="18"/>
        </w:rPr>
        <w:t>от «</w:t>
      </w:r>
      <w:r>
        <w:rPr>
          <w:sz w:val="18"/>
          <w:szCs w:val="18"/>
          <w:u w:val="single"/>
        </w:rPr>
        <w:t>28</w:t>
      </w:r>
      <w:r w:rsidRPr="00BB5C27">
        <w:rPr>
          <w:sz w:val="18"/>
          <w:szCs w:val="18"/>
        </w:rPr>
        <w:t>» ___</w:t>
      </w:r>
      <w:r>
        <w:rPr>
          <w:sz w:val="18"/>
          <w:szCs w:val="18"/>
          <w:u w:val="single"/>
        </w:rPr>
        <w:t xml:space="preserve">03  </w:t>
      </w:r>
      <w:r w:rsidRPr="00BB5C27">
        <w:rPr>
          <w:sz w:val="18"/>
          <w:szCs w:val="18"/>
        </w:rPr>
        <w:t>__20_</w:t>
      </w:r>
      <w:r>
        <w:rPr>
          <w:sz w:val="18"/>
          <w:szCs w:val="18"/>
          <w:u w:val="single"/>
        </w:rPr>
        <w:t>22</w:t>
      </w:r>
      <w:r w:rsidRPr="00BB5C27">
        <w:rPr>
          <w:sz w:val="18"/>
          <w:szCs w:val="18"/>
        </w:rPr>
        <w:t>г</w:t>
      </w:r>
      <w:r w:rsidR="00BB5C27" w:rsidRPr="00BB5C27">
        <w:rPr>
          <w:sz w:val="18"/>
          <w:szCs w:val="18"/>
        </w:rPr>
        <w:t xml:space="preserve">. </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24341E">
      <w:pPr>
        <w:tabs>
          <w:tab w:val="left" w:pos="426"/>
          <w:tab w:val="left" w:pos="3976"/>
        </w:tabs>
        <w:ind w:left="0" w:right="142" w:firstLine="426"/>
        <w:jc w:val="center"/>
        <w:rPr>
          <w:sz w:val="18"/>
          <w:szCs w:val="18"/>
        </w:rPr>
      </w:pPr>
      <w:r w:rsidRPr="00BB5C27">
        <w:rPr>
          <w:sz w:val="18"/>
          <w:szCs w:val="18"/>
        </w:rPr>
        <w:t>Смета</w:t>
      </w:r>
    </w:p>
    <w:p w:rsidR="00BB5C27" w:rsidRPr="00BB5C27" w:rsidRDefault="00BB5C27" w:rsidP="00BB5C27">
      <w:pPr>
        <w:tabs>
          <w:tab w:val="left" w:pos="426"/>
          <w:tab w:val="left" w:pos="3976"/>
        </w:tabs>
        <w:ind w:left="0" w:right="142" w:firstLine="426"/>
        <w:rPr>
          <w:sz w:val="18"/>
          <w:szCs w:val="18"/>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2"/>
        <w:gridCol w:w="4277"/>
        <w:gridCol w:w="3685"/>
      </w:tblGrid>
      <w:tr w:rsidR="00BB5C27" w:rsidRPr="00BB5C27" w:rsidTr="0024341E">
        <w:trPr>
          <w:trHeight w:val="311"/>
        </w:trPr>
        <w:tc>
          <w:tcPr>
            <w:tcW w:w="2352"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 </w:t>
            </w:r>
            <w:proofErr w:type="gramStart"/>
            <w:r w:rsidRPr="00BB5C27">
              <w:rPr>
                <w:sz w:val="18"/>
                <w:szCs w:val="18"/>
              </w:rPr>
              <w:t>п</w:t>
            </w:r>
            <w:proofErr w:type="gramEnd"/>
            <w:r w:rsidRPr="00BB5C27">
              <w:rPr>
                <w:sz w:val="18"/>
                <w:szCs w:val="18"/>
              </w:rPr>
              <w:t xml:space="preserve">/п </w:t>
            </w:r>
          </w:p>
        </w:tc>
        <w:tc>
          <w:tcPr>
            <w:tcW w:w="4277"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название</w:t>
            </w:r>
          </w:p>
        </w:tc>
        <w:tc>
          <w:tcPr>
            <w:tcW w:w="3685"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Сумма, рублей</w:t>
            </w:r>
          </w:p>
        </w:tc>
      </w:tr>
      <w:tr w:rsidR="00BB5C27" w:rsidRPr="00BB5C27" w:rsidTr="0024341E">
        <w:trPr>
          <w:trHeight w:val="311"/>
        </w:trPr>
        <w:tc>
          <w:tcPr>
            <w:tcW w:w="2352"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1</w:t>
            </w:r>
          </w:p>
        </w:tc>
        <w:tc>
          <w:tcPr>
            <w:tcW w:w="4277"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Дипломы, грамоты</w:t>
            </w:r>
          </w:p>
        </w:tc>
        <w:tc>
          <w:tcPr>
            <w:tcW w:w="3685"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300</w:t>
            </w:r>
          </w:p>
        </w:tc>
      </w:tr>
      <w:tr w:rsidR="00BB5C27" w:rsidRPr="00BB5C27" w:rsidTr="0024341E">
        <w:trPr>
          <w:trHeight w:val="326"/>
        </w:trPr>
        <w:tc>
          <w:tcPr>
            <w:tcW w:w="2352"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2</w:t>
            </w:r>
          </w:p>
        </w:tc>
        <w:tc>
          <w:tcPr>
            <w:tcW w:w="4277"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Изготовление таблички 1шт.</w:t>
            </w:r>
          </w:p>
        </w:tc>
        <w:tc>
          <w:tcPr>
            <w:tcW w:w="3685"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1*1100=1100 руб.</w:t>
            </w:r>
          </w:p>
        </w:tc>
      </w:tr>
      <w:tr w:rsidR="00BB5C27" w:rsidRPr="00BB5C27" w:rsidTr="0024341E">
        <w:trPr>
          <w:trHeight w:val="326"/>
        </w:trPr>
        <w:tc>
          <w:tcPr>
            <w:tcW w:w="2352"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Итого:</w:t>
            </w:r>
          </w:p>
        </w:tc>
        <w:tc>
          <w:tcPr>
            <w:tcW w:w="4277" w:type="dxa"/>
          </w:tcPr>
          <w:p w:rsidR="00BB5C27" w:rsidRPr="00BB5C27" w:rsidRDefault="00BB5C27" w:rsidP="00BB5C27">
            <w:pPr>
              <w:tabs>
                <w:tab w:val="left" w:pos="426"/>
                <w:tab w:val="left" w:pos="3976"/>
              </w:tabs>
              <w:ind w:left="0" w:right="142" w:firstLine="426"/>
              <w:rPr>
                <w:sz w:val="18"/>
                <w:szCs w:val="18"/>
              </w:rPr>
            </w:pPr>
          </w:p>
        </w:tc>
        <w:tc>
          <w:tcPr>
            <w:tcW w:w="3685"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1400</w:t>
            </w:r>
          </w:p>
        </w:tc>
      </w:tr>
    </w:tbl>
    <w:p w:rsidR="00BB5C27" w:rsidRPr="00BB5C27" w:rsidRDefault="00BB5C27" w:rsidP="00BB5C27">
      <w:pPr>
        <w:tabs>
          <w:tab w:val="left" w:pos="426"/>
          <w:tab w:val="left" w:pos="3976"/>
        </w:tabs>
        <w:ind w:left="0" w:right="142" w:firstLine="426"/>
        <w:rPr>
          <w:sz w:val="18"/>
          <w:szCs w:val="18"/>
        </w:rPr>
      </w:pPr>
    </w:p>
    <w:p w:rsidR="00BB5C27" w:rsidRPr="00BB5C27" w:rsidRDefault="00BB5C27" w:rsidP="0024341E">
      <w:pPr>
        <w:tabs>
          <w:tab w:val="left" w:pos="426"/>
          <w:tab w:val="left" w:pos="3976"/>
        </w:tabs>
        <w:ind w:left="0" w:right="142" w:firstLine="426"/>
        <w:jc w:val="center"/>
        <w:rPr>
          <w:sz w:val="18"/>
          <w:szCs w:val="18"/>
        </w:rPr>
      </w:pPr>
      <w:r w:rsidRPr="00BB5C27">
        <w:rPr>
          <w:sz w:val="18"/>
          <w:szCs w:val="18"/>
        </w:rPr>
        <w:t>образец таблички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BB5C27" w:rsidRPr="00BB5C27" w:rsidTr="0024341E">
        <w:tc>
          <w:tcPr>
            <w:tcW w:w="10314" w:type="dxa"/>
          </w:tcPr>
          <w:p w:rsidR="00BB5C27" w:rsidRPr="00BB5C27" w:rsidRDefault="00BB5C27" w:rsidP="00BB5C27">
            <w:pPr>
              <w:tabs>
                <w:tab w:val="left" w:pos="426"/>
                <w:tab w:val="left" w:pos="3976"/>
              </w:tabs>
              <w:ind w:left="0" w:right="142" w:firstLine="426"/>
              <w:rPr>
                <w:sz w:val="18"/>
                <w:szCs w:val="18"/>
              </w:rPr>
            </w:pPr>
          </w:p>
          <w:p w:rsidR="00BB5C27" w:rsidRPr="0024341E" w:rsidRDefault="00BB5C27" w:rsidP="00BB5C27">
            <w:pPr>
              <w:tabs>
                <w:tab w:val="left" w:pos="426"/>
                <w:tab w:val="left" w:pos="3976"/>
              </w:tabs>
              <w:ind w:left="0" w:right="142" w:firstLine="426"/>
              <w:rPr>
                <w:b/>
                <w:sz w:val="18"/>
                <w:szCs w:val="18"/>
              </w:rPr>
            </w:pPr>
            <w:r w:rsidRPr="0024341E">
              <w:rPr>
                <w:b/>
                <w:sz w:val="20"/>
                <w:szCs w:val="18"/>
              </w:rPr>
              <w:t xml:space="preserve">Улица образцового содержания </w:t>
            </w:r>
            <w:proofErr w:type="spellStart"/>
            <w:r w:rsidRPr="0024341E">
              <w:rPr>
                <w:b/>
                <w:sz w:val="20"/>
                <w:szCs w:val="18"/>
              </w:rPr>
              <w:t>Хомутовского</w:t>
            </w:r>
            <w:proofErr w:type="spellEnd"/>
            <w:r w:rsidRPr="0024341E">
              <w:rPr>
                <w:b/>
                <w:sz w:val="20"/>
                <w:szCs w:val="18"/>
              </w:rPr>
              <w:t xml:space="preserve"> муниципального образования _______ года</w:t>
            </w:r>
          </w:p>
          <w:p w:rsidR="00BB5C27" w:rsidRPr="00BB5C27" w:rsidRDefault="00BB5C27" w:rsidP="00BB5C27">
            <w:pPr>
              <w:tabs>
                <w:tab w:val="left" w:pos="426"/>
                <w:tab w:val="left" w:pos="3976"/>
              </w:tabs>
              <w:ind w:left="0" w:right="142" w:firstLine="426"/>
              <w:rPr>
                <w:sz w:val="18"/>
                <w:szCs w:val="18"/>
              </w:rPr>
            </w:pPr>
          </w:p>
        </w:tc>
      </w:tr>
    </w:tbl>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sz w:val="18"/>
          <w:szCs w:val="18"/>
        </w:rPr>
      </w:pPr>
    </w:p>
    <w:p w:rsidR="00403F91" w:rsidRDefault="00403F91" w:rsidP="0024341E">
      <w:pPr>
        <w:tabs>
          <w:tab w:val="left" w:pos="426"/>
          <w:tab w:val="left" w:pos="3976"/>
        </w:tabs>
        <w:ind w:left="0" w:right="142" w:firstLine="426"/>
        <w:jc w:val="right"/>
        <w:rPr>
          <w:i/>
          <w:sz w:val="18"/>
          <w:szCs w:val="18"/>
        </w:rPr>
      </w:pPr>
    </w:p>
    <w:p w:rsidR="00403F91" w:rsidRDefault="00D74AF2" w:rsidP="00D74AF2">
      <w:pPr>
        <w:tabs>
          <w:tab w:val="left" w:pos="426"/>
          <w:tab w:val="left" w:pos="3976"/>
        </w:tabs>
        <w:ind w:left="0" w:right="142" w:firstLine="426"/>
        <w:jc w:val="center"/>
        <w:rPr>
          <w:i/>
          <w:sz w:val="18"/>
          <w:szCs w:val="18"/>
        </w:rPr>
      </w:pPr>
      <w:r>
        <w:rPr>
          <w:i/>
          <w:sz w:val="18"/>
          <w:szCs w:val="18"/>
        </w:rPr>
        <w:t xml:space="preserve">                                  </w:t>
      </w:r>
      <w:r w:rsidR="00BB5C27" w:rsidRPr="0024341E">
        <w:rPr>
          <w:i/>
          <w:sz w:val="18"/>
          <w:szCs w:val="18"/>
        </w:rPr>
        <w:t>Начальник отдела муниципального земельного,</w:t>
      </w:r>
    </w:p>
    <w:p w:rsidR="00BB5C27" w:rsidRPr="0024341E" w:rsidRDefault="00BB5C27" w:rsidP="00D74AF2">
      <w:pPr>
        <w:tabs>
          <w:tab w:val="left" w:pos="426"/>
          <w:tab w:val="left" w:pos="3976"/>
        </w:tabs>
        <w:ind w:left="0" w:right="142" w:firstLine="426"/>
        <w:jc w:val="right"/>
        <w:rPr>
          <w:i/>
          <w:sz w:val="18"/>
          <w:szCs w:val="18"/>
        </w:rPr>
      </w:pPr>
      <w:r w:rsidRPr="0024341E">
        <w:rPr>
          <w:i/>
          <w:sz w:val="18"/>
          <w:szCs w:val="18"/>
        </w:rPr>
        <w:t>лесного контроля</w:t>
      </w:r>
      <w:r w:rsidR="0024341E">
        <w:rPr>
          <w:i/>
          <w:sz w:val="18"/>
          <w:szCs w:val="18"/>
        </w:rPr>
        <w:t xml:space="preserve"> </w:t>
      </w:r>
      <w:r w:rsidRPr="0024341E">
        <w:rPr>
          <w:i/>
          <w:sz w:val="18"/>
          <w:szCs w:val="18"/>
        </w:rPr>
        <w:t>и соблюдения правил благоустройства</w:t>
      </w:r>
      <w:r w:rsidRPr="0024341E">
        <w:rPr>
          <w:i/>
          <w:sz w:val="18"/>
          <w:szCs w:val="18"/>
        </w:rPr>
        <w:tab/>
      </w:r>
      <w:r w:rsidRPr="0024341E">
        <w:rPr>
          <w:i/>
          <w:sz w:val="18"/>
          <w:szCs w:val="18"/>
        </w:rPr>
        <w:tab/>
      </w:r>
      <w:r w:rsidRPr="0024341E">
        <w:rPr>
          <w:i/>
          <w:sz w:val="18"/>
          <w:szCs w:val="18"/>
        </w:rPr>
        <w:tab/>
      </w:r>
      <w:r w:rsidRPr="0024341E">
        <w:rPr>
          <w:i/>
          <w:sz w:val="18"/>
          <w:szCs w:val="18"/>
        </w:rPr>
        <w:tab/>
      </w:r>
      <w:r w:rsidRPr="0024341E">
        <w:rPr>
          <w:i/>
          <w:sz w:val="18"/>
          <w:szCs w:val="18"/>
        </w:rPr>
        <w:tab/>
      </w:r>
      <w:r w:rsidR="003D41F5">
        <w:rPr>
          <w:i/>
          <w:sz w:val="18"/>
          <w:szCs w:val="18"/>
        </w:rPr>
        <w:t xml:space="preserve">     </w:t>
      </w:r>
      <w:r w:rsidR="0024341E">
        <w:rPr>
          <w:i/>
          <w:sz w:val="18"/>
          <w:szCs w:val="18"/>
        </w:rPr>
        <w:t xml:space="preserve">        </w:t>
      </w:r>
      <w:r w:rsidRPr="0024341E">
        <w:rPr>
          <w:i/>
          <w:sz w:val="18"/>
          <w:szCs w:val="18"/>
        </w:rPr>
        <w:t>Т.И. Гурова</w:t>
      </w:r>
    </w:p>
    <w:p w:rsidR="009C26ED" w:rsidRDefault="009C26ED" w:rsidP="00BB5C27">
      <w:pPr>
        <w:tabs>
          <w:tab w:val="left" w:pos="426"/>
          <w:tab w:val="left" w:pos="3976"/>
        </w:tabs>
        <w:ind w:left="0" w:right="142" w:firstLine="426"/>
        <w:rPr>
          <w:sz w:val="18"/>
          <w:szCs w:val="18"/>
        </w:rPr>
      </w:pPr>
    </w:p>
    <w:p w:rsidR="009170BB" w:rsidRDefault="009170BB" w:rsidP="009C26ED">
      <w:pPr>
        <w:tabs>
          <w:tab w:val="left" w:pos="426"/>
          <w:tab w:val="left" w:pos="3976"/>
        </w:tabs>
        <w:ind w:left="0" w:right="142" w:firstLine="426"/>
        <w:jc w:val="right"/>
        <w:rPr>
          <w:sz w:val="18"/>
          <w:szCs w:val="18"/>
        </w:rPr>
      </w:pPr>
    </w:p>
    <w:p w:rsidR="009170BB" w:rsidRDefault="009170BB" w:rsidP="009C26ED">
      <w:pPr>
        <w:tabs>
          <w:tab w:val="left" w:pos="426"/>
          <w:tab w:val="left" w:pos="3976"/>
        </w:tabs>
        <w:ind w:left="0" w:right="142" w:firstLine="426"/>
        <w:jc w:val="right"/>
        <w:rPr>
          <w:sz w:val="18"/>
          <w:szCs w:val="18"/>
        </w:rPr>
      </w:pPr>
    </w:p>
    <w:p w:rsidR="00BB5C27" w:rsidRPr="00BB5C27" w:rsidRDefault="00BB5C27" w:rsidP="009C26ED">
      <w:pPr>
        <w:tabs>
          <w:tab w:val="left" w:pos="426"/>
          <w:tab w:val="left" w:pos="3976"/>
        </w:tabs>
        <w:ind w:left="0" w:right="142" w:firstLine="426"/>
        <w:jc w:val="right"/>
        <w:rPr>
          <w:sz w:val="18"/>
          <w:szCs w:val="18"/>
        </w:rPr>
      </w:pPr>
      <w:r w:rsidRPr="00BB5C27">
        <w:rPr>
          <w:sz w:val="18"/>
          <w:szCs w:val="18"/>
        </w:rPr>
        <w:t>Утверждено:</w:t>
      </w:r>
    </w:p>
    <w:p w:rsidR="00BB5C27" w:rsidRPr="00BB5C27" w:rsidRDefault="00BB5C27" w:rsidP="009C26ED">
      <w:pPr>
        <w:tabs>
          <w:tab w:val="left" w:pos="426"/>
          <w:tab w:val="left" w:pos="3976"/>
        </w:tabs>
        <w:ind w:left="0" w:right="142" w:firstLine="426"/>
        <w:jc w:val="right"/>
        <w:rPr>
          <w:sz w:val="18"/>
          <w:szCs w:val="18"/>
        </w:rPr>
      </w:pPr>
      <w:r w:rsidRPr="00BB5C27">
        <w:rPr>
          <w:sz w:val="18"/>
          <w:szCs w:val="18"/>
        </w:rPr>
        <w:t>Приложение №3</w:t>
      </w:r>
    </w:p>
    <w:p w:rsidR="00BB5C27" w:rsidRPr="00BB5C27" w:rsidRDefault="00BB5C27" w:rsidP="009C26ED">
      <w:pPr>
        <w:tabs>
          <w:tab w:val="left" w:pos="426"/>
          <w:tab w:val="left" w:pos="3976"/>
        </w:tabs>
        <w:ind w:left="0" w:right="142" w:firstLine="426"/>
        <w:jc w:val="right"/>
        <w:rPr>
          <w:sz w:val="18"/>
          <w:szCs w:val="18"/>
        </w:rPr>
      </w:pPr>
      <w:r w:rsidRPr="00BB5C27">
        <w:rPr>
          <w:sz w:val="18"/>
          <w:szCs w:val="18"/>
        </w:rPr>
        <w:t>к Постановлению администрации</w:t>
      </w:r>
    </w:p>
    <w:p w:rsidR="00BB5C27" w:rsidRPr="00BB5C27" w:rsidRDefault="00BB5C27" w:rsidP="009C26ED">
      <w:pPr>
        <w:tabs>
          <w:tab w:val="left" w:pos="426"/>
          <w:tab w:val="left" w:pos="3976"/>
        </w:tabs>
        <w:ind w:left="0" w:right="142" w:firstLine="426"/>
        <w:jc w:val="right"/>
        <w:rPr>
          <w:sz w:val="18"/>
          <w:szCs w:val="18"/>
        </w:rPr>
      </w:pPr>
      <w:proofErr w:type="spellStart"/>
      <w:r w:rsidRPr="00BB5C27">
        <w:rPr>
          <w:sz w:val="18"/>
          <w:szCs w:val="18"/>
        </w:rPr>
        <w:t>Хомутовского</w:t>
      </w:r>
      <w:proofErr w:type="spellEnd"/>
      <w:r w:rsidRPr="00BB5C27">
        <w:rPr>
          <w:sz w:val="18"/>
          <w:szCs w:val="18"/>
        </w:rPr>
        <w:t xml:space="preserve"> муниципального образования</w:t>
      </w:r>
    </w:p>
    <w:p w:rsidR="00BB5C27" w:rsidRPr="00BB5C27" w:rsidRDefault="009C26ED" w:rsidP="009C26ED">
      <w:pPr>
        <w:tabs>
          <w:tab w:val="left" w:pos="426"/>
          <w:tab w:val="left" w:pos="3976"/>
        </w:tabs>
        <w:ind w:left="0" w:right="142" w:firstLine="426"/>
        <w:jc w:val="right"/>
        <w:rPr>
          <w:sz w:val="18"/>
          <w:szCs w:val="18"/>
        </w:rPr>
      </w:pPr>
      <w:r w:rsidRPr="00BB5C27">
        <w:rPr>
          <w:sz w:val="18"/>
          <w:szCs w:val="18"/>
        </w:rPr>
        <w:t>№_</w:t>
      </w:r>
      <w:r>
        <w:rPr>
          <w:sz w:val="18"/>
          <w:szCs w:val="18"/>
          <w:u w:val="single"/>
        </w:rPr>
        <w:t>69 о/д</w:t>
      </w:r>
      <w:r>
        <w:rPr>
          <w:sz w:val="18"/>
          <w:szCs w:val="18"/>
        </w:rPr>
        <w:t xml:space="preserve">_ </w:t>
      </w:r>
      <w:r w:rsidRPr="00BB5C27">
        <w:rPr>
          <w:sz w:val="18"/>
          <w:szCs w:val="18"/>
        </w:rPr>
        <w:t>от «</w:t>
      </w:r>
      <w:r>
        <w:rPr>
          <w:sz w:val="18"/>
          <w:szCs w:val="18"/>
          <w:u w:val="single"/>
        </w:rPr>
        <w:t>28</w:t>
      </w:r>
      <w:r w:rsidRPr="00BB5C27">
        <w:rPr>
          <w:sz w:val="18"/>
          <w:szCs w:val="18"/>
        </w:rPr>
        <w:t>» ___</w:t>
      </w:r>
      <w:r>
        <w:rPr>
          <w:sz w:val="18"/>
          <w:szCs w:val="18"/>
          <w:u w:val="single"/>
        </w:rPr>
        <w:t xml:space="preserve">03  </w:t>
      </w:r>
      <w:r w:rsidR="009170BB">
        <w:rPr>
          <w:sz w:val="18"/>
          <w:szCs w:val="18"/>
        </w:rPr>
        <w:t>__20</w:t>
      </w:r>
      <w:r>
        <w:rPr>
          <w:sz w:val="18"/>
          <w:szCs w:val="18"/>
          <w:u w:val="single"/>
        </w:rPr>
        <w:t>22</w:t>
      </w:r>
      <w:r w:rsidRPr="00BB5C27">
        <w:rPr>
          <w:sz w:val="18"/>
          <w:szCs w:val="18"/>
        </w:rPr>
        <w:t>г</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9C26ED">
      <w:pPr>
        <w:tabs>
          <w:tab w:val="left" w:pos="426"/>
          <w:tab w:val="left" w:pos="3976"/>
        </w:tabs>
        <w:ind w:left="0" w:right="142" w:firstLine="426"/>
        <w:jc w:val="center"/>
        <w:rPr>
          <w:sz w:val="18"/>
          <w:szCs w:val="18"/>
        </w:rPr>
      </w:pPr>
      <w:r w:rsidRPr="00BB5C27">
        <w:rPr>
          <w:sz w:val="18"/>
          <w:szCs w:val="18"/>
        </w:rPr>
        <w:t>Состав конкурсной комиссии.</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sz w:val="18"/>
          <w:szCs w:val="18"/>
        </w:rPr>
      </w:pPr>
      <w:r w:rsidRPr="00BB5C27">
        <w:rPr>
          <w:sz w:val="18"/>
          <w:szCs w:val="18"/>
        </w:rPr>
        <w:t>Председатель комиссии:</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Руководитель по вопросам градостроительных и земельных отношений администрации </w:t>
      </w:r>
      <w:proofErr w:type="spellStart"/>
      <w:r w:rsidRPr="00BB5C27">
        <w:rPr>
          <w:sz w:val="18"/>
          <w:szCs w:val="18"/>
        </w:rPr>
        <w:t>Шумова</w:t>
      </w:r>
      <w:proofErr w:type="spellEnd"/>
      <w:r w:rsidRPr="00BB5C27">
        <w:rPr>
          <w:sz w:val="18"/>
          <w:szCs w:val="18"/>
        </w:rPr>
        <w:t xml:space="preserve"> Н.В.</w:t>
      </w:r>
    </w:p>
    <w:tbl>
      <w:tblPr>
        <w:tblW w:w="10314" w:type="dxa"/>
        <w:tblLook w:val="04A0" w:firstRow="1" w:lastRow="0" w:firstColumn="1" w:lastColumn="0" w:noHBand="0" w:noVBand="1"/>
      </w:tblPr>
      <w:tblGrid>
        <w:gridCol w:w="10314"/>
      </w:tblGrid>
      <w:tr w:rsidR="007410D4" w:rsidRPr="00BB5C27" w:rsidTr="00F02675">
        <w:tc>
          <w:tcPr>
            <w:tcW w:w="10314" w:type="dxa"/>
          </w:tcPr>
          <w:p w:rsidR="007410D4" w:rsidRPr="00BB5C27" w:rsidRDefault="007410D4" w:rsidP="00BB5C27">
            <w:pPr>
              <w:tabs>
                <w:tab w:val="left" w:pos="426"/>
                <w:tab w:val="left" w:pos="3976"/>
              </w:tabs>
              <w:ind w:left="0" w:right="142" w:firstLine="426"/>
              <w:rPr>
                <w:sz w:val="18"/>
                <w:szCs w:val="18"/>
              </w:rPr>
            </w:pPr>
          </w:p>
          <w:p w:rsidR="007410D4" w:rsidRPr="00BB5C27" w:rsidRDefault="007410D4" w:rsidP="00BB5C27">
            <w:pPr>
              <w:tabs>
                <w:tab w:val="left" w:pos="426"/>
                <w:tab w:val="left" w:pos="3976"/>
              </w:tabs>
              <w:ind w:left="0" w:right="142" w:firstLine="426"/>
              <w:rPr>
                <w:sz w:val="18"/>
                <w:szCs w:val="18"/>
              </w:rPr>
            </w:pPr>
            <w:r w:rsidRPr="00BB5C27">
              <w:rPr>
                <w:sz w:val="18"/>
                <w:szCs w:val="18"/>
              </w:rPr>
              <w:t xml:space="preserve">Заместитель председателя комиссии: </w:t>
            </w:r>
          </w:p>
        </w:tc>
      </w:tr>
      <w:tr w:rsidR="007410D4" w:rsidRPr="00BB5C27" w:rsidTr="00F02675">
        <w:tc>
          <w:tcPr>
            <w:tcW w:w="10314" w:type="dxa"/>
          </w:tcPr>
          <w:p w:rsidR="007410D4" w:rsidRPr="00BB5C27" w:rsidRDefault="007410D4" w:rsidP="00BB5C27">
            <w:pPr>
              <w:tabs>
                <w:tab w:val="left" w:pos="426"/>
                <w:tab w:val="left" w:pos="3976"/>
              </w:tabs>
              <w:ind w:left="0" w:right="142" w:firstLine="426"/>
              <w:rPr>
                <w:sz w:val="18"/>
                <w:szCs w:val="18"/>
              </w:rPr>
            </w:pPr>
            <w:r w:rsidRPr="00BB5C27">
              <w:rPr>
                <w:sz w:val="18"/>
                <w:szCs w:val="18"/>
              </w:rPr>
              <w:t>Начальник отдела муниципального земельного, лесного контроля и соблюдения правил благоустройства Гурова Т.И.</w:t>
            </w:r>
          </w:p>
        </w:tc>
      </w:tr>
      <w:tr w:rsidR="00F02675" w:rsidRPr="00BB5C27" w:rsidTr="00F02675">
        <w:tc>
          <w:tcPr>
            <w:tcW w:w="10314" w:type="dxa"/>
          </w:tcPr>
          <w:p w:rsidR="00F02675" w:rsidRPr="00BB5C27" w:rsidRDefault="00F02675" w:rsidP="00BB5C27">
            <w:pPr>
              <w:tabs>
                <w:tab w:val="left" w:pos="426"/>
                <w:tab w:val="left" w:pos="3976"/>
              </w:tabs>
              <w:ind w:left="0" w:right="142" w:firstLine="426"/>
              <w:rPr>
                <w:sz w:val="18"/>
                <w:szCs w:val="18"/>
              </w:rPr>
            </w:pPr>
          </w:p>
          <w:p w:rsidR="00F02675" w:rsidRPr="00BB5C27" w:rsidRDefault="00F02675" w:rsidP="00BB5C27">
            <w:pPr>
              <w:tabs>
                <w:tab w:val="left" w:pos="426"/>
                <w:tab w:val="left" w:pos="3976"/>
              </w:tabs>
              <w:ind w:left="0" w:right="142" w:firstLine="426"/>
              <w:rPr>
                <w:sz w:val="18"/>
                <w:szCs w:val="18"/>
              </w:rPr>
            </w:pPr>
            <w:r w:rsidRPr="00BB5C27">
              <w:rPr>
                <w:sz w:val="18"/>
                <w:szCs w:val="18"/>
              </w:rPr>
              <w:t xml:space="preserve">Секретарь комиссии: </w:t>
            </w:r>
          </w:p>
          <w:p w:rsidR="00F02675" w:rsidRPr="00BB5C27" w:rsidRDefault="00F02675" w:rsidP="00BB5C27">
            <w:pPr>
              <w:tabs>
                <w:tab w:val="left" w:pos="426"/>
                <w:tab w:val="left" w:pos="3976"/>
              </w:tabs>
              <w:ind w:left="0" w:right="142" w:firstLine="426"/>
              <w:rPr>
                <w:sz w:val="18"/>
                <w:szCs w:val="18"/>
              </w:rPr>
            </w:pPr>
            <w:r w:rsidRPr="00BB5C27">
              <w:rPr>
                <w:sz w:val="18"/>
                <w:szCs w:val="18"/>
              </w:rPr>
              <w:t xml:space="preserve">Главный специалист отдела муниципального земельного, лесного контроля и соблюдения правил благоустройства </w:t>
            </w:r>
            <w:proofErr w:type="spellStart"/>
            <w:r w:rsidRPr="00BB5C27">
              <w:rPr>
                <w:sz w:val="18"/>
                <w:szCs w:val="18"/>
              </w:rPr>
              <w:t>Метлева</w:t>
            </w:r>
            <w:proofErr w:type="spellEnd"/>
            <w:r w:rsidRPr="00BB5C27">
              <w:rPr>
                <w:sz w:val="18"/>
                <w:szCs w:val="18"/>
              </w:rPr>
              <w:t xml:space="preserve"> И.Н.</w:t>
            </w:r>
          </w:p>
          <w:p w:rsidR="00F02675" w:rsidRPr="00BB5C27" w:rsidRDefault="00F02675" w:rsidP="00BB5C27">
            <w:pPr>
              <w:tabs>
                <w:tab w:val="left" w:pos="426"/>
                <w:tab w:val="left" w:pos="3976"/>
              </w:tabs>
              <w:ind w:left="0" w:right="142" w:firstLine="426"/>
              <w:rPr>
                <w:sz w:val="18"/>
                <w:szCs w:val="18"/>
              </w:rPr>
            </w:pPr>
          </w:p>
          <w:p w:rsidR="00F02675" w:rsidRPr="00BB5C27" w:rsidRDefault="00F02675" w:rsidP="00BB5C27">
            <w:pPr>
              <w:tabs>
                <w:tab w:val="left" w:pos="426"/>
                <w:tab w:val="left" w:pos="3976"/>
              </w:tabs>
              <w:ind w:left="0" w:right="142" w:firstLine="426"/>
              <w:rPr>
                <w:sz w:val="18"/>
                <w:szCs w:val="18"/>
              </w:rPr>
            </w:pPr>
            <w:r w:rsidRPr="00BB5C27">
              <w:rPr>
                <w:sz w:val="18"/>
                <w:szCs w:val="18"/>
              </w:rPr>
              <w:t>Члены комиссии:</w:t>
            </w:r>
          </w:p>
          <w:p w:rsidR="00F02675" w:rsidRPr="00BB5C27" w:rsidRDefault="00F02675" w:rsidP="003D41F5">
            <w:pPr>
              <w:numPr>
                <w:ilvl w:val="0"/>
                <w:numId w:val="16"/>
              </w:numPr>
              <w:tabs>
                <w:tab w:val="left" w:pos="426"/>
                <w:tab w:val="left" w:pos="3976"/>
              </w:tabs>
              <w:ind w:right="142"/>
              <w:rPr>
                <w:sz w:val="18"/>
                <w:szCs w:val="18"/>
              </w:rPr>
            </w:pPr>
            <w:r w:rsidRPr="00BB5C27">
              <w:rPr>
                <w:sz w:val="18"/>
                <w:szCs w:val="18"/>
              </w:rPr>
              <w:t>Депутат Думы Иркутского районного муниципального образования Поляков С.А. (по согласованию)</w:t>
            </w:r>
          </w:p>
          <w:p w:rsidR="00F02675" w:rsidRPr="00BB5C27" w:rsidRDefault="00F02675" w:rsidP="003D41F5">
            <w:pPr>
              <w:numPr>
                <w:ilvl w:val="0"/>
                <w:numId w:val="16"/>
              </w:numPr>
              <w:tabs>
                <w:tab w:val="left" w:pos="426"/>
                <w:tab w:val="left" w:pos="3976"/>
              </w:tabs>
              <w:ind w:right="142"/>
              <w:rPr>
                <w:sz w:val="18"/>
                <w:szCs w:val="18"/>
              </w:rPr>
            </w:pPr>
            <w:r w:rsidRPr="00BB5C27">
              <w:rPr>
                <w:sz w:val="18"/>
                <w:szCs w:val="18"/>
              </w:rPr>
              <w:t xml:space="preserve">Депутат Думы </w:t>
            </w:r>
            <w:proofErr w:type="spellStart"/>
            <w:r w:rsidRPr="00BB5C27">
              <w:rPr>
                <w:sz w:val="18"/>
                <w:szCs w:val="18"/>
              </w:rPr>
              <w:t>Хомутовского</w:t>
            </w:r>
            <w:proofErr w:type="spellEnd"/>
            <w:r w:rsidRPr="00BB5C27">
              <w:rPr>
                <w:sz w:val="18"/>
                <w:szCs w:val="18"/>
              </w:rPr>
              <w:t xml:space="preserve"> муниципального образования Коврига В.М. (по согласованию) </w:t>
            </w:r>
          </w:p>
          <w:p w:rsidR="00F02675" w:rsidRPr="00BB5C27" w:rsidRDefault="00F02675" w:rsidP="003D41F5">
            <w:pPr>
              <w:numPr>
                <w:ilvl w:val="0"/>
                <w:numId w:val="16"/>
              </w:numPr>
              <w:tabs>
                <w:tab w:val="left" w:pos="426"/>
                <w:tab w:val="left" w:pos="3976"/>
              </w:tabs>
              <w:ind w:right="142"/>
              <w:rPr>
                <w:sz w:val="18"/>
                <w:szCs w:val="18"/>
              </w:rPr>
            </w:pPr>
            <w:r w:rsidRPr="00BB5C27">
              <w:rPr>
                <w:sz w:val="18"/>
                <w:szCs w:val="18"/>
              </w:rPr>
              <w:t xml:space="preserve">Заведующий информационным центром – главный редактор </w:t>
            </w:r>
            <w:proofErr w:type="spellStart"/>
            <w:r w:rsidRPr="00BB5C27">
              <w:rPr>
                <w:sz w:val="18"/>
                <w:szCs w:val="18"/>
              </w:rPr>
              <w:t>Зиборова</w:t>
            </w:r>
            <w:proofErr w:type="spellEnd"/>
            <w:r w:rsidRPr="00BB5C27">
              <w:rPr>
                <w:sz w:val="18"/>
                <w:szCs w:val="18"/>
              </w:rPr>
              <w:t xml:space="preserve"> Н.А. </w:t>
            </w:r>
          </w:p>
          <w:p w:rsidR="00F02675" w:rsidRPr="00BB5C27" w:rsidRDefault="00F02675" w:rsidP="003D41F5">
            <w:pPr>
              <w:numPr>
                <w:ilvl w:val="0"/>
                <w:numId w:val="16"/>
              </w:numPr>
              <w:tabs>
                <w:tab w:val="left" w:pos="426"/>
                <w:tab w:val="left" w:pos="3976"/>
              </w:tabs>
              <w:ind w:right="142"/>
              <w:rPr>
                <w:sz w:val="18"/>
                <w:szCs w:val="18"/>
              </w:rPr>
            </w:pPr>
            <w:r w:rsidRPr="00BB5C27">
              <w:rPr>
                <w:sz w:val="18"/>
                <w:szCs w:val="18"/>
              </w:rPr>
              <w:t xml:space="preserve">Начальник социального отдела </w:t>
            </w:r>
            <w:proofErr w:type="spellStart"/>
            <w:r w:rsidRPr="00BB5C27">
              <w:rPr>
                <w:sz w:val="18"/>
                <w:szCs w:val="18"/>
              </w:rPr>
              <w:t>Гуневич</w:t>
            </w:r>
            <w:proofErr w:type="spellEnd"/>
            <w:r w:rsidRPr="00BB5C27">
              <w:rPr>
                <w:sz w:val="18"/>
                <w:szCs w:val="18"/>
              </w:rPr>
              <w:t xml:space="preserve"> Л.Л.</w:t>
            </w:r>
          </w:p>
          <w:p w:rsidR="00F02675" w:rsidRPr="00BB5C27" w:rsidRDefault="00F02675" w:rsidP="00BB5C27">
            <w:pPr>
              <w:tabs>
                <w:tab w:val="left" w:pos="426"/>
                <w:tab w:val="left" w:pos="3976"/>
              </w:tabs>
              <w:ind w:left="0" w:right="142" w:firstLine="426"/>
              <w:rPr>
                <w:sz w:val="18"/>
                <w:szCs w:val="18"/>
              </w:rPr>
            </w:pPr>
          </w:p>
        </w:tc>
      </w:tr>
    </w:tbl>
    <w:p w:rsidR="00BB5C27" w:rsidRPr="00BB5C27" w:rsidRDefault="00BB5C27" w:rsidP="00BB5C27">
      <w:pPr>
        <w:tabs>
          <w:tab w:val="left" w:pos="426"/>
          <w:tab w:val="left" w:pos="3976"/>
        </w:tabs>
        <w:ind w:left="0" w:right="142" w:firstLine="426"/>
        <w:rPr>
          <w:sz w:val="18"/>
          <w:szCs w:val="18"/>
        </w:rPr>
      </w:pPr>
    </w:p>
    <w:p w:rsidR="00D74AF2" w:rsidRDefault="00D74AF2" w:rsidP="00F02675">
      <w:pPr>
        <w:tabs>
          <w:tab w:val="left" w:pos="426"/>
          <w:tab w:val="left" w:pos="3976"/>
        </w:tabs>
        <w:ind w:left="0" w:right="142" w:firstLine="426"/>
        <w:jc w:val="right"/>
        <w:rPr>
          <w:i/>
          <w:sz w:val="18"/>
          <w:szCs w:val="18"/>
        </w:rPr>
      </w:pPr>
    </w:p>
    <w:p w:rsidR="00D74AF2" w:rsidRDefault="00D74AF2" w:rsidP="00D74AF2">
      <w:pPr>
        <w:tabs>
          <w:tab w:val="left" w:pos="426"/>
          <w:tab w:val="left" w:pos="3976"/>
        </w:tabs>
        <w:ind w:left="0" w:right="142" w:firstLine="426"/>
        <w:jc w:val="center"/>
        <w:rPr>
          <w:i/>
          <w:sz w:val="18"/>
          <w:szCs w:val="18"/>
        </w:rPr>
      </w:pPr>
      <w:r>
        <w:rPr>
          <w:i/>
          <w:sz w:val="18"/>
          <w:szCs w:val="18"/>
        </w:rPr>
        <w:t xml:space="preserve">                                </w:t>
      </w:r>
      <w:r w:rsidR="00BB5C27" w:rsidRPr="00F02675">
        <w:rPr>
          <w:i/>
          <w:sz w:val="18"/>
          <w:szCs w:val="18"/>
        </w:rPr>
        <w:t>Начальник отдела муниципального земельного,</w:t>
      </w:r>
    </w:p>
    <w:p w:rsidR="001F523A" w:rsidRDefault="00BB5C27" w:rsidP="00D74AF2">
      <w:pPr>
        <w:tabs>
          <w:tab w:val="left" w:pos="426"/>
          <w:tab w:val="left" w:pos="3976"/>
        </w:tabs>
        <w:ind w:left="0" w:right="142" w:firstLine="426"/>
        <w:jc w:val="right"/>
        <w:rPr>
          <w:sz w:val="18"/>
          <w:szCs w:val="18"/>
        </w:rPr>
      </w:pPr>
      <w:r w:rsidRPr="00F02675">
        <w:rPr>
          <w:i/>
          <w:sz w:val="18"/>
          <w:szCs w:val="18"/>
        </w:rPr>
        <w:t xml:space="preserve"> лесного контроля</w:t>
      </w:r>
      <w:r w:rsidR="00D74AF2">
        <w:rPr>
          <w:i/>
          <w:sz w:val="18"/>
          <w:szCs w:val="18"/>
        </w:rPr>
        <w:t xml:space="preserve"> </w:t>
      </w:r>
      <w:r w:rsidRPr="00F02675">
        <w:rPr>
          <w:i/>
          <w:sz w:val="18"/>
          <w:szCs w:val="18"/>
        </w:rPr>
        <w:t>и соблюдения правил благоустройства</w:t>
      </w:r>
      <w:r w:rsidRPr="00F02675">
        <w:rPr>
          <w:i/>
          <w:sz w:val="18"/>
          <w:szCs w:val="18"/>
        </w:rPr>
        <w:tab/>
      </w:r>
      <w:r w:rsidRPr="00F02675">
        <w:rPr>
          <w:i/>
          <w:sz w:val="18"/>
          <w:szCs w:val="18"/>
        </w:rPr>
        <w:tab/>
      </w:r>
      <w:r w:rsidRPr="00F02675">
        <w:rPr>
          <w:i/>
          <w:sz w:val="18"/>
          <w:szCs w:val="18"/>
        </w:rPr>
        <w:tab/>
        <w:t xml:space="preserve">        </w:t>
      </w:r>
      <w:r w:rsidR="00F02675">
        <w:rPr>
          <w:i/>
          <w:sz w:val="18"/>
          <w:szCs w:val="18"/>
        </w:rPr>
        <w:t xml:space="preserve">     </w:t>
      </w:r>
      <w:r w:rsidRPr="00F02675">
        <w:rPr>
          <w:i/>
          <w:sz w:val="18"/>
          <w:szCs w:val="18"/>
        </w:rPr>
        <w:t xml:space="preserve">  </w:t>
      </w:r>
      <w:r w:rsidRPr="00F02675">
        <w:rPr>
          <w:i/>
          <w:sz w:val="18"/>
          <w:szCs w:val="18"/>
        </w:rPr>
        <w:tab/>
        <w:t>Т.И. Гурова</w:t>
      </w:r>
    </w:p>
    <w:p w:rsidR="001F523A" w:rsidRDefault="001F523A" w:rsidP="00F02675">
      <w:pPr>
        <w:tabs>
          <w:tab w:val="left" w:pos="426"/>
          <w:tab w:val="left" w:pos="3976"/>
        </w:tabs>
        <w:ind w:left="0" w:right="142" w:firstLine="426"/>
        <w:jc w:val="right"/>
        <w:rPr>
          <w:sz w:val="18"/>
          <w:szCs w:val="18"/>
        </w:rPr>
      </w:pPr>
    </w:p>
    <w:p w:rsidR="001F523A" w:rsidRDefault="001F523A" w:rsidP="00F02675">
      <w:pPr>
        <w:tabs>
          <w:tab w:val="left" w:pos="426"/>
          <w:tab w:val="left" w:pos="3976"/>
        </w:tabs>
        <w:ind w:left="0" w:right="142" w:firstLine="426"/>
        <w:jc w:val="right"/>
        <w:rPr>
          <w:sz w:val="18"/>
          <w:szCs w:val="18"/>
        </w:rPr>
      </w:pPr>
    </w:p>
    <w:p w:rsidR="00BB5C27" w:rsidRPr="00BB5C27" w:rsidRDefault="00BB5C27" w:rsidP="00F02675">
      <w:pPr>
        <w:tabs>
          <w:tab w:val="left" w:pos="426"/>
          <w:tab w:val="left" w:pos="3976"/>
        </w:tabs>
        <w:ind w:left="0" w:right="142" w:firstLine="426"/>
        <w:jc w:val="right"/>
        <w:rPr>
          <w:sz w:val="18"/>
          <w:szCs w:val="18"/>
        </w:rPr>
      </w:pPr>
      <w:r w:rsidRPr="00BB5C27">
        <w:rPr>
          <w:sz w:val="18"/>
          <w:szCs w:val="18"/>
        </w:rPr>
        <w:t>Утверждено:</w:t>
      </w:r>
    </w:p>
    <w:p w:rsidR="00BB5C27" w:rsidRPr="00BB5C27" w:rsidRDefault="00BB5C27" w:rsidP="001F523A">
      <w:pPr>
        <w:tabs>
          <w:tab w:val="left" w:pos="426"/>
          <w:tab w:val="left" w:pos="3976"/>
        </w:tabs>
        <w:ind w:left="0" w:right="142" w:firstLine="426"/>
        <w:jc w:val="right"/>
        <w:rPr>
          <w:sz w:val="18"/>
          <w:szCs w:val="18"/>
        </w:rPr>
      </w:pPr>
      <w:r w:rsidRPr="00BB5C27">
        <w:rPr>
          <w:sz w:val="18"/>
          <w:szCs w:val="18"/>
        </w:rPr>
        <w:t>Приложение №4</w:t>
      </w:r>
    </w:p>
    <w:p w:rsidR="00BB5C27" w:rsidRPr="00BB5C27" w:rsidRDefault="00BB5C27" w:rsidP="001F523A">
      <w:pPr>
        <w:tabs>
          <w:tab w:val="left" w:pos="426"/>
          <w:tab w:val="left" w:pos="3976"/>
        </w:tabs>
        <w:ind w:left="0" w:right="142" w:firstLine="426"/>
        <w:jc w:val="right"/>
        <w:rPr>
          <w:sz w:val="18"/>
          <w:szCs w:val="18"/>
        </w:rPr>
      </w:pPr>
      <w:r w:rsidRPr="00BB5C27">
        <w:rPr>
          <w:sz w:val="18"/>
          <w:szCs w:val="18"/>
        </w:rPr>
        <w:t>к Постановлению администрации</w:t>
      </w:r>
    </w:p>
    <w:p w:rsidR="00BB5C27" w:rsidRPr="00BB5C27" w:rsidRDefault="00BB5C27" w:rsidP="001F523A">
      <w:pPr>
        <w:tabs>
          <w:tab w:val="left" w:pos="426"/>
          <w:tab w:val="left" w:pos="3976"/>
        </w:tabs>
        <w:ind w:left="0" w:right="142" w:firstLine="426"/>
        <w:jc w:val="right"/>
        <w:rPr>
          <w:sz w:val="18"/>
          <w:szCs w:val="18"/>
        </w:rPr>
      </w:pPr>
      <w:proofErr w:type="spellStart"/>
      <w:r w:rsidRPr="00BB5C27">
        <w:rPr>
          <w:sz w:val="18"/>
          <w:szCs w:val="18"/>
        </w:rPr>
        <w:t>Хомутовского</w:t>
      </w:r>
      <w:proofErr w:type="spellEnd"/>
      <w:r w:rsidRPr="00BB5C27">
        <w:rPr>
          <w:sz w:val="18"/>
          <w:szCs w:val="18"/>
        </w:rPr>
        <w:t xml:space="preserve"> муниципального образования</w:t>
      </w:r>
    </w:p>
    <w:p w:rsidR="001F523A" w:rsidRPr="00BB5C27" w:rsidRDefault="001F523A" w:rsidP="001F523A">
      <w:pPr>
        <w:tabs>
          <w:tab w:val="left" w:pos="426"/>
          <w:tab w:val="left" w:pos="3976"/>
        </w:tabs>
        <w:ind w:left="0" w:right="142" w:firstLine="426"/>
        <w:jc w:val="right"/>
        <w:rPr>
          <w:sz w:val="18"/>
          <w:szCs w:val="18"/>
        </w:rPr>
      </w:pPr>
      <w:r w:rsidRPr="00BB5C27">
        <w:rPr>
          <w:sz w:val="18"/>
          <w:szCs w:val="18"/>
        </w:rPr>
        <w:t>№_</w:t>
      </w:r>
      <w:r>
        <w:rPr>
          <w:sz w:val="18"/>
          <w:szCs w:val="18"/>
          <w:u w:val="single"/>
        </w:rPr>
        <w:t>69 о/д</w:t>
      </w:r>
      <w:r>
        <w:rPr>
          <w:sz w:val="18"/>
          <w:szCs w:val="18"/>
        </w:rPr>
        <w:t xml:space="preserve">_ </w:t>
      </w:r>
      <w:r w:rsidRPr="00BB5C27">
        <w:rPr>
          <w:sz w:val="18"/>
          <w:szCs w:val="18"/>
        </w:rPr>
        <w:t>от «</w:t>
      </w:r>
      <w:r>
        <w:rPr>
          <w:sz w:val="18"/>
          <w:szCs w:val="18"/>
          <w:u w:val="single"/>
        </w:rPr>
        <w:t>28</w:t>
      </w:r>
      <w:r w:rsidRPr="00BB5C27">
        <w:rPr>
          <w:sz w:val="18"/>
          <w:szCs w:val="18"/>
        </w:rPr>
        <w:t>» ___</w:t>
      </w:r>
      <w:r>
        <w:rPr>
          <w:sz w:val="18"/>
          <w:szCs w:val="18"/>
          <w:u w:val="single"/>
        </w:rPr>
        <w:t xml:space="preserve">03  </w:t>
      </w:r>
      <w:r w:rsidRPr="00BB5C27">
        <w:rPr>
          <w:sz w:val="18"/>
          <w:szCs w:val="18"/>
        </w:rPr>
        <w:t>__20_</w:t>
      </w:r>
      <w:r>
        <w:rPr>
          <w:sz w:val="18"/>
          <w:szCs w:val="18"/>
          <w:u w:val="single"/>
        </w:rPr>
        <w:t>22</w:t>
      </w:r>
      <w:r w:rsidRPr="00BB5C27">
        <w:rPr>
          <w:sz w:val="18"/>
          <w:szCs w:val="18"/>
        </w:rPr>
        <w:t>г</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1F523A">
      <w:pPr>
        <w:tabs>
          <w:tab w:val="left" w:pos="426"/>
          <w:tab w:val="left" w:pos="3976"/>
        </w:tabs>
        <w:ind w:left="0" w:right="142" w:firstLine="426"/>
        <w:jc w:val="center"/>
        <w:rPr>
          <w:sz w:val="18"/>
          <w:szCs w:val="18"/>
        </w:rPr>
      </w:pPr>
      <w:r w:rsidRPr="00BB5C27">
        <w:rPr>
          <w:sz w:val="18"/>
          <w:szCs w:val="18"/>
        </w:rPr>
        <w:t>Типовая форма</w:t>
      </w:r>
    </w:p>
    <w:p w:rsidR="00BB5C27" w:rsidRPr="00BB5C27" w:rsidRDefault="00BB5C27" w:rsidP="001F523A">
      <w:pPr>
        <w:tabs>
          <w:tab w:val="left" w:pos="426"/>
          <w:tab w:val="left" w:pos="3976"/>
        </w:tabs>
        <w:ind w:left="0" w:right="142" w:firstLine="426"/>
        <w:jc w:val="center"/>
        <w:rPr>
          <w:sz w:val="18"/>
          <w:szCs w:val="18"/>
        </w:rPr>
      </w:pPr>
    </w:p>
    <w:p w:rsidR="00BB5C27" w:rsidRPr="00BB5C27" w:rsidRDefault="00BB5C27" w:rsidP="001F523A">
      <w:pPr>
        <w:tabs>
          <w:tab w:val="left" w:pos="426"/>
          <w:tab w:val="left" w:pos="3976"/>
        </w:tabs>
        <w:ind w:left="0" w:right="142" w:firstLine="426"/>
        <w:jc w:val="center"/>
        <w:rPr>
          <w:sz w:val="18"/>
          <w:szCs w:val="18"/>
        </w:rPr>
      </w:pPr>
      <w:r w:rsidRPr="00BB5C27">
        <w:rPr>
          <w:sz w:val="18"/>
          <w:szCs w:val="18"/>
        </w:rPr>
        <w:t>АКТ ВЫЕЗДА КОНКУРСНОЙ КОМИССИИ</w:t>
      </w:r>
    </w:p>
    <w:p w:rsidR="00BB5C27" w:rsidRPr="00BB5C27" w:rsidRDefault="00BB5C27" w:rsidP="001F523A">
      <w:pPr>
        <w:tabs>
          <w:tab w:val="left" w:pos="426"/>
          <w:tab w:val="left" w:pos="3976"/>
        </w:tabs>
        <w:ind w:left="0" w:right="142" w:firstLine="426"/>
        <w:jc w:val="center"/>
        <w:rPr>
          <w:sz w:val="18"/>
          <w:szCs w:val="18"/>
        </w:rPr>
      </w:pPr>
    </w:p>
    <w:p w:rsidR="00BB5C27" w:rsidRPr="00BB5C27" w:rsidRDefault="00BB5C27" w:rsidP="001F523A">
      <w:pPr>
        <w:tabs>
          <w:tab w:val="left" w:pos="426"/>
          <w:tab w:val="left" w:pos="3976"/>
        </w:tabs>
        <w:ind w:left="0" w:right="142" w:firstLine="426"/>
        <w:jc w:val="center"/>
        <w:rPr>
          <w:sz w:val="18"/>
          <w:szCs w:val="18"/>
        </w:rPr>
      </w:pPr>
      <w:r w:rsidRPr="00BB5C27">
        <w:rPr>
          <w:sz w:val="18"/>
          <w:szCs w:val="18"/>
        </w:rPr>
        <w:t>СМОТР КОНКУРСА «УЛИЦА ОБРАЗЦОВОГО СОДЕРЖАНИЯ ХОМУТОВСКОГО МУНИЦИПАЛЬНОГО ОБРАЗОВАНИЯ»</w:t>
      </w:r>
    </w:p>
    <w:p w:rsidR="00BB5C27" w:rsidRPr="00BB5C27" w:rsidRDefault="00BB5C27" w:rsidP="001F523A">
      <w:pPr>
        <w:tabs>
          <w:tab w:val="left" w:pos="426"/>
          <w:tab w:val="left" w:pos="3976"/>
        </w:tabs>
        <w:ind w:left="0" w:right="142" w:firstLine="426"/>
        <w:jc w:val="center"/>
        <w:rPr>
          <w:sz w:val="18"/>
          <w:szCs w:val="18"/>
        </w:rPr>
      </w:pP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Дата: «___» _____ 20___ г. </w:t>
      </w:r>
    </w:p>
    <w:p w:rsidR="00BB5C27" w:rsidRPr="00BB5C27" w:rsidRDefault="00BB5C27" w:rsidP="00BB5C27">
      <w:pPr>
        <w:tabs>
          <w:tab w:val="left" w:pos="426"/>
          <w:tab w:val="left" w:pos="3976"/>
        </w:tabs>
        <w:ind w:left="0" w:right="142" w:firstLine="426"/>
        <w:rPr>
          <w:sz w:val="18"/>
          <w:szCs w:val="18"/>
        </w:rPr>
      </w:pPr>
      <w:r w:rsidRPr="00BB5C27">
        <w:rPr>
          <w:sz w:val="18"/>
          <w:szCs w:val="18"/>
        </w:rPr>
        <w:t>Адрес усадьбы: _____________________________________________</w:t>
      </w:r>
    </w:p>
    <w:p w:rsidR="00BB5C27" w:rsidRPr="00BB5C27" w:rsidRDefault="00BB5C27" w:rsidP="00BB5C27">
      <w:pPr>
        <w:tabs>
          <w:tab w:val="left" w:pos="426"/>
          <w:tab w:val="left" w:pos="3976"/>
        </w:tabs>
        <w:ind w:left="0" w:right="142" w:firstLine="426"/>
        <w:rPr>
          <w:b/>
          <w:sz w:val="18"/>
          <w:szCs w:val="18"/>
        </w:rPr>
      </w:pPr>
      <w:r w:rsidRPr="00BB5C27">
        <w:rPr>
          <w:b/>
          <w:sz w:val="18"/>
          <w:szCs w:val="18"/>
        </w:rPr>
        <w:t>Комиссия, действующая на основании:</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Постановления администрации </w:t>
      </w:r>
      <w:proofErr w:type="spellStart"/>
      <w:r w:rsidRPr="00BB5C27">
        <w:rPr>
          <w:sz w:val="18"/>
          <w:szCs w:val="18"/>
        </w:rPr>
        <w:t>Хомутовского</w:t>
      </w:r>
      <w:proofErr w:type="spellEnd"/>
      <w:r w:rsidRPr="00BB5C27">
        <w:rPr>
          <w:sz w:val="18"/>
          <w:szCs w:val="18"/>
        </w:rPr>
        <w:t xml:space="preserve"> муниципального образования  №____ о/д от ______ года  «Об утверждении положения о конкурсе «Улица образцового содержания </w:t>
      </w:r>
      <w:proofErr w:type="spellStart"/>
      <w:r w:rsidRPr="00BB5C27">
        <w:rPr>
          <w:sz w:val="18"/>
          <w:szCs w:val="18"/>
        </w:rPr>
        <w:t>Хомутовского</w:t>
      </w:r>
      <w:proofErr w:type="spellEnd"/>
      <w:r w:rsidRPr="00BB5C27">
        <w:rPr>
          <w:sz w:val="18"/>
          <w:szCs w:val="18"/>
        </w:rPr>
        <w:t xml:space="preserve"> муниципального образования» </w:t>
      </w:r>
    </w:p>
    <w:p w:rsidR="00BB5C27" w:rsidRPr="00BB5C27" w:rsidRDefault="00BB5C27" w:rsidP="00BB5C27">
      <w:pPr>
        <w:tabs>
          <w:tab w:val="left" w:pos="426"/>
          <w:tab w:val="left" w:pos="3976"/>
        </w:tabs>
        <w:ind w:left="0" w:right="142" w:firstLine="426"/>
        <w:rPr>
          <w:sz w:val="18"/>
          <w:szCs w:val="18"/>
        </w:rPr>
      </w:pPr>
      <w:r w:rsidRPr="00BB5C27">
        <w:rPr>
          <w:sz w:val="18"/>
          <w:szCs w:val="18"/>
        </w:rPr>
        <w:t>В составе:</w:t>
      </w:r>
    </w:p>
    <w:p w:rsidR="00BB5C27" w:rsidRPr="00BB5C27" w:rsidRDefault="00BB5C27" w:rsidP="00BB5C27">
      <w:pPr>
        <w:tabs>
          <w:tab w:val="left" w:pos="426"/>
          <w:tab w:val="left" w:pos="3976"/>
        </w:tabs>
        <w:ind w:left="0" w:right="142" w:firstLine="426"/>
        <w:rPr>
          <w:i/>
          <w:sz w:val="18"/>
          <w:szCs w:val="18"/>
          <w:u w:val="single"/>
        </w:rPr>
      </w:pPr>
      <w:r w:rsidRPr="00BB5C27">
        <w:rPr>
          <w:i/>
          <w:sz w:val="18"/>
          <w:szCs w:val="18"/>
          <w:u w:val="single"/>
        </w:rPr>
        <w:t>Председатель комиссии:</w:t>
      </w:r>
    </w:p>
    <w:p w:rsidR="00BB5C27" w:rsidRPr="00BB5C27" w:rsidRDefault="00BB5C27" w:rsidP="00BB5C27">
      <w:pPr>
        <w:tabs>
          <w:tab w:val="left" w:pos="426"/>
          <w:tab w:val="left" w:pos="3976"/>
        </w:tabs>
        <w:ind w:left="0" w:right="142" w:firstLine="426"/>
        <w:rPr>
          <w:sz w:val="18"/>
          <w:szCs w:val="18"/>
        </w:rPr>
      </w:pPr>
      <w:r w:rsidRPr="00BB5C27">
        <w:rPr>
          <w:sz w:val="18"/>
          <w:szCs w:val="18"/>
        </w:rPr>
        <w:t>Должность, ФИО</w:t>
      </w:r>
    </w:p>
    <w:p w:rsidR="00BB5C27" w:rsidRPr="00BB5C27" w:rsidRDefault="00BB5C27" w:rsidP="00BB5C27">
      <w:pPr>
        <w:tabs>
          <w:tab w:val="left" w:pos="426"/>
          <w:tab w:val="left" w:pos="3976"/>
        </w:tabs>
        <w:ind w:left="0" w:right="142" w:firstLine="426"/>
        <w:rPr>
          <w:i/>
          <w:sz w:val="18"/>
          <w:szCs w:val="18"/>
          <w:u w:val="single"/>
        </w:rPr>
      </w:pPr>
      <w:r w:rsidRPr="00BB5C27">
        <w:rPr>
          <w:i/>
          <w:sz w:val="18"/>
          <w:szCs w:val="18"/>
          <w:u w:val="single"/>
        </w:rPr>
        <w:t>Заместитель председателя комиссии:</w:t>
      </w:r>
    </w:p>
    <w:p w:rsidR="00BB5C27" w:rsidRPr="00BB5C27" w:rsidRDefault="00BB5C27" w:rsidP="00BB5C27">
      <w:pPr>
        <w:tabs>
          <w:tab w:val="left" w:pos="426"/>
          <w:tab w:val="left" w:pos="3976"/>
        </w:tabs>
        <w:ind w:left="0" w:right="142" w:firstLine="426"/>
        <w:rPr>
          <w:sz w:val="18"/>
          <w:szCs w:val="18"/>
        </w:rPr>
      </w:pPr>
      <w:r w:rsidRPr="00BB5C27">
        <w:rPr>
          <w:sz w:val="18"/>
          <w:szCs w:val="18"/>
        </w:rPr>
        <w:t>Должность, ФИО</w:t>
      </w:r>
    </w:p>
    <w:tbl>
      <w:tblPr>
        <w:tblW w:w="10456" w:type="dxa"/>
        <w:tblLook w:val="04A0" w:firstRow="1" w:lastRow="0" w:firstColumn="1" w:lastColumn="0" w:noHBand="0" w:noVBand="1"/>
      </w:tblPr>
      <w:tblGrid>
        <w:gridCol w:w="10456"/>
      </w:tblGrid>
      <w:tr w:rsidR="00BB5C27" w:rsidRPr="00BB5C27" w:rsidTr="00BB5C27">
        <w:tc>
          <w:tcPr>
            <w:tcW w:w="10456" w:type="dxa"/>
          </w:tcPr>
          <w:p w:rsidR="00BB5C27" w:rsidRPr="00BB5C27" w:rsidRDefault="00BB5C27" w:rsidP="00BB5C27">
            <w:pPr>
              <w:tabs>
                <w:tab w:val="left" w:pos="426"/>
                <w:tab w:val="left" w:pos="3976"/>
              </w:tabs>
              <w:ind w:left="0" w:right="142" w:firstLine="426"/>
              <w:rPr>
                <w:i/>
                <w:sz w:val="18"/>
                <w:szCs w:val="18"/>
                <w:u w:val="single"/>
              </w:rPr>
            </w:pPr>
            <w:r w:rsidRPr="00BB5C27">
              <w:rPr>
                <w:i/>
                <w:sz w:val="18"/>
                <w:szCs w:val="18"/>
                <w:u w:val="single"/>
              </w:rPr>
              <w:t xml:space="preserve">Секретарь комиссии: </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Должность, ФИО </w:t>
            </w:r>
          </w:p>
          <w:p w:rsidR="00BB5C27" w:rsidRPr="00BB5C27" w:rsidRDefault="00BB5C27" w:rsidP="00BB5C27">
            <w:pPr>
              <w:tabs>
                <w:tab w:val="left" w:pos="426"/>
                <w:tab w:val="left" w:pos="3976"/>
              </w:tabs>
              <w:ind w:left="0" w:right="142" w:firstLine="426"/>
              <w:rPr>
                <w:i/>
                <w:sz w:val="18"/>
                <w:szCs w:val="18"/>
                <w:u w:val="single"/>
              </w:rPr>
            </w:pPr>
            <w:r w:rsidRPr="00BB5C27">
              <w:rPr>
                <w:i/>
                <w:sz w:val="18"/>
                <w:szCs w:val="18"/>
                <w:u w:val="single"/>
              </w:rPr>
              <w:t>Члены комиссии:</w:t>
            </w:r>
          </w:p>
          <w:p w:rsidR="00BB5C27" w:rsidRPr="00BB5C27" w:rsidRDefault="00BB5C27" w:rsidP="00BB5C27">
            <w:pPr>
              <w:tabs>
                <w:tab w:val="left" w:pos="426"/>
                <w:tab w:val="left" w:pos="3976"/>
              </w:tabs>
              <w:ind w:left="0" w:right="142" w:firstLine="426"/>
              <w:rPr>
                <w:sz w:val="18"/>
                <w:szCs w:val="18"/>
              </w:rPr>
            </w:pPr>
            <w:r w:rsidRPr="00BB5C27">
              <w:rPr>
                <w:sz w:val="18"/>
                <w:szCs w:val="18"/>
              </w:rPr>
              <w:t>Должность, ФИО</w:t>
            </w:r>
          </w:p>
        </w:tc>
      </w:tr>
      <w:tr w:rsidR="00BB5C27" w:rsidRPr="00BB5C27" w:rsidTr="00BB5C27">
        <w:tc>
          <w:tcPr>
            <w:tcW w:w="10456" w:type="dxa"/>
          </w:tcPr>
          <w:p w:rsidR="00BB5C27" w:rsidRPr="00BB5C27" w:rsidRDefault="00BB5C27" w:rsidP="00BB5C27">
            <w:pPr>
              <w:tabs>
                <w:tab w:val="left" w:pos="426"/>
                <w:tab w:val="left" w:pos="3976"/>
              </w:tabs>
              <w:ind w:left="0" w:right="142" w:firstLine="426"/>
              <w:rPr>
                <w:i/>
                <w:sz w:val="18"/>
                <w:szCs w:val="18"/>
                <w:u w:val="single"/>
              </w:rPr>
            </w:pPr>
          </w:p>
        </w:tc>
      </w:tr>
    </w:tbl>
    <w:p w:rsidR="00BB5C27" w:rsidRPr="00BB5C27" w:rsidRDefault="00BB5C27" w:rsidP="00BB5C27">
      <w:pPr>
        <w:tabs>
          <w:tab w:val="left" w:pos="426"/>
          <w:tab w:val="left" w:pos="3976"/>
        </w:tabs>
        <w:ind w:left="0" w:right="142" w:firstLine="426"/>
        <w:rPr>
          <w:sz w:val="18"/>
          <w:szCs w:val="18"/>
        </w:rPr>
      </w:pPr>
      <w:r w:rsidRPr="00BB5C27">
        <w:rPr>
          <w:sz w:val="18"/>
          <w:szCs w:val="18"/>
        </w:rPr>
        <w:t>Произвела осмотр улицы по  заявлению __________________</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 (указать ФИО заявителя конкурса «Улица образцового содержания </w:t>
      </w:r>
      <w:proofErr w:type="spellStart"/>
      <w:r w:rsidRPr="00BB5C27">
        <w:rPr>
          <w:sz w:val="18"/>
          <w:szCs w:val="18"/>
        </w:rPr>
        <w:t>Хомутовского</w:t>
      </w:r>
      <w:proofErr w:type="spellEnd"/>
      <w:r w:rsidRPr="00BB5C27">
        <w:rPr>
          <w:sz w:val="18"/>
          <w:szCs w:val="18"/>
        </w:rPr>
        <w:t xml:space="preserve"> муниципального образования»)</w:t>
      </w:r>
    </w:p>
    <w:p w:rsidR="00BB5C27" w:rsidRPr="00BB5C27" w:rsidRDefault="00BB5C27" w:rsidP="00BB5C27">
      <w:pPr>
        <w:tabs>
          <w:tab w:val="left" w:pos="426"/>
          <w:tab w:val="left" w:pos="3976"/>
        </w:tabs>
        <w:ind w:left="0" w:right="142" w:firstLine="426"/>
        <w:rPr>
          <w:sz w:val="18"/>
          <w:szCs w:val="18"/>
        </w:rPr>
      </w:pP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на конкурс «Улица образцового содержания </w:t>
      </w:r>
      <w:proofErr w:type="spellStart"/>
      <w:r w:rsidRPr="00BB5C27">
        <w:rPr>
          <w:sz w:val="18"/>
          <w:szCs w:val="18"/>
        </w:rPr>
        <w:t>Хомутовского</w:t>
      </w:r>
      <w:proofErr w:type="spellEnd"/>
      <w:r w:rsidRPr="00BB5C27">
        <w:rPr>
          <w:sz w:val="18"/>
          <w:szCs w:val="18"/>
        </w:rPr>
        <w:t xml:space="preserve"> муниципального образования»:</w:t>
      </w:r>
    </w:p>
    <w:p w:rsidR="00BB5C27" w:rsidRPr="00BB5C27" w:rsidRDefault="00BB5C27" w:rsidP="00BB5C27">
      <w:pPr>
        <w:tabs>
          <w:tab w:val="left" w:pos="426"/>
          <w:tab w:val="left" w:pos="3976"/>
        </w:tabs>
        <w:ind w:left="0" w:right="142" w:firstLine="426"/>
        <w:rPr>
          <w:sz w:val="18"/>
          <w:szCs w:val="18"/>
          <w:u w:val="single"/>
        </w:rPr>
      </w:pPr>
      <w:r w:rsidRPr="00BB5C27">
        <w:rPr>
          <w:sz w:val="18"/>
          <w:szCs w:val="18"/>
          <w:u w:val="single"/>
        </w:rPr>
        <w:t xml:space="preserve">Комиссия установила десятибалльную систему определения по каждому критерию: </w:t>
      </w:r>
    </w:p>
    <w:p w:rsidR="00BB5C27" w:rsidRPr="00BB5C27" w:rsidRDefault="00BB5C27" w:rsidP="00BB5C27">
      <w:pPr>
        <w:tabs>
          <w:tab w:val="left" w:pos="426"/>
          <w:tab w:val="left" w:pos="3976"/>
        </w:tabs>
        <w:ind w:left="0" w:right="142" w:firstLine="426"/>
        <w:rPr>
          <w:sz w:val="18"/>
          <w:szCs w:val="18"/>
        </w:rPr>
      </w:pPr>
      <w:r w:rsidRPr="00BB5C27">
        <w:rPr>
          <w:sz w:val="18"/>
          <w:szCs w:val="18"/>
        </w:rPr>
        <w:t>1) организация жителей улицы на активную работу по наведению санитарного порядка и благоустройству прилегающей территории - «_____б.»</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2) наличие </w:t>
      </w:r>
      <w:proofErr w:type="gramStart"/>
      <w:r w:rsidRPr="00BB5C27">
        <w:rPr>
          <w:sz w:val="18"/>
          <w:szCs w:val="18"/>
        </w:rPr>
        <w:t>ТОС - есть/не имеется</w:t>
      </w:r>
      <w:proofErr w:type="gramEnd"/>
      <w:r w:rsidRPr="00BB5C27">
        <w:rPr>
          <w:sz w:val="18"/>
          <w:szCs w:val="18"/>
        </w:rPr>
        <w:t xml:space="preserve"> (выбрать)</w:t>
      </w:r>
    </w:p>
    <w:p w:rsidR="00BB5C27" w:rsidRPr="00BB5C27" w:rsidRDefault="00BB5C27" w:rsidP="00BB5C27">
      <w:pPr>
        <w:tabs>
          <w:tab w:val="left" w:pos="426"/>
          <w:tab w:val="left" w:pos="3976"/>
        </w:tabs>
        <w:ind w:left="0" w:right="142" w:firstLine="426"/>
        <w:rPr>
          <w:sz w:val="18"/>
          <w:szCs w:val="18"/>
        </w:rPr>
      </w:pPr>
      <w:r w:rsidRPr="00BB5C27">
        <w:rPr>
          <w:sz w:val="18"/>
          <w:szCs w:val="18"/>
        </w:rPr>
        <w:t>3) улица, регулярно проводившая субботники - «_____б.»</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4) наличие игровых зон для детей - </w:t>
      </w:r>
      <w:proofErr w:type="gramStart"/>
      <w:r w:rsidRPr="00BB5C27">
        <w:rPr>
          <w:sz w:val="18"/>
          <w:szCs w:val="18"/>
        </w:rPr>
        <w:t>имеется</w:t>
      </w:r>
      <w:proofErr w:type="gramEnd"/>
      <w:r w:rsidRPr="00BB5C27">
        <w:rPr>
          <w:sz w:val="18"/>
          <w:szCs w:val="18"/>
        </w:rPr>
        <w:t>/не имеется (выбрать)</w:t>
      </w:r>
    </w:p>
    <w:p w:rsidR="00BB5C27" w:rsidRPr="00BB5C27" w:rsidRDefault="00BB5C27" w:rsidP="00BB5C27">
      <w:pPr>
        <w:tabs>
          <w:tab w:val="left" w:pos="426"/>
          <w:tab w:val="left" w:pos="3976"/>
        </w:tabs>
        <w:ind w:left="0" w:right="142" w:firstLine="426"/>
        <w:rPr>
          <w:sz w:val="18"/>
          <w:szCs w:val="18"/>
        </w:rPr>
      </w:pPr>
      <w:r w:rsidRPr="00BB5C27">
        <w:rPr>
          <w:sz w:val="18"/>
          <w:szCs w:val="18"/>
        </w:rPr>
        <w:t>5) улица, добившаяся наилучших результатов на своей территории - «_____б.»</w:t>
      </w:r>
    </w:p>
    <w:p w:rsidR="00BB5C27" w:rsidRPr="00BB5C27" w:rsidRDefault="00BB5C27" w:rsidP="003D41F5">
      <w:pPr>
        <w:numPr>
          <w:ilvl w:val="0"/>
          <w:numId w:val="37"/>
        </w:numPr>
        <w:tabs>
          <w:tab w:val="left" w:pos="426"/>
          <w:tab w:val="left" w:pos="3976"/>
        </w:tabs>
        <w:ind w:right="142"/>
        <w:rPr>
          <w:sz w:val="18"/>
          <w:szCs w:val="18"/>
        </w:rPr>
      </w:pPr>
      <w:r w:rsidRPr="00BB5C27">
        <w:rPr>
          <w:sz w:val="18"/>
          <w:szCs w:val="18"/>
        </w:rPr>
        <w:t>ремонте и содержании домов и тротуаров, покраске, побелке домов и огра</w:t>
      </w:r>
      <w:proofErr w:type="gramStart"/>
      <w:r w:rsidRPr="00BB5C27">
        <w:rPr>
          <w:sz w:val="18"/>
          <w:szCs w:val="18"/>
        </w:rPr>
        <w:t>д-</w:t>
      </w:r>
      <w:proofErr w:type="gramEnd"/>
      <w:r w:rsidRPr="00BB5C27">
        <w:rPr>
          <w:sz w:val="18"/>
          <w:szCs w:val="18"/>
        </w:rPr>
        <w:t xml:space="preserve"> «_____б.»</w:t>
      </w:r>
    </w:p>
    <w:p w:rsidR="00BB5C27" w:rsidRPr="00BB5C27" w:rsidRDefault="00BB5C27" w:rsidP="003D41F5">
      <w:pPr>
        <w:numPr>
          <w:ilvl w:val="0"/>
          <w:numId w:val="37"/>
        </w:numPr>
        <w:tabs>
          <w:tab w:val="left" w:pos="426"/>
          <w:tab w:val="left" w:pos="3976"/>
        </w:tabs>
        <w:ind w:right="142"/>
        <w:rPr>
          <w:sz w:val="18"/>
          <w:szCs w:val="18"/>
        </w:rPr>
      </w:pPr>
      <w:r w:rsidRPr="00BB5C27">
        <w:rPr>
          <w:sz w:val="18"/>
          <w:szCs w:val="18"/>
        </w:rPr>
        <w:t xml:space="preserve">поддержание в надлежащем состоянии уличного адресного хозяйства (наличие аншлагов, номерных знаков на домах и </w:t>
      </w:r>
      <w:proofErr w:type="gramStart"/>
      <w:r w:rsidRPr="00BB5C27">
        <w:rPr>
          <w:sz w:val="18"/>
          <w:szCs w:val="18"/>
        </w:rPr>
        <w:t>строениях) - «_____б</w:t>
      </w:r>
      <w:proofErr w:type="gramEnd"/>
      <w:r w:rsidRPr="00BB5C27">
        <w:rPr>
          <w:sz w:val="18"/>
          <w:szCs w:val="18"/>
        </w:rPr>
        <w:t>.»</w:t>
      </w:r>
    </w:p>
    <w:p w:rsidR="00BB5C27" w:rsidRPr="00BB5C27" w:rsidRDefault="00BB5C27" w:rsidP="003D41F5">
      <w:pPr>
        <w:numPr>
          <w:ilvl w:val="0"/>
          <w:numId w:val="37"/>
        </w:numPr>
        <w:tabs>
          <w:tab w:val="left" w:pos="426"/>
          <w:tab w:val="left" w:pos="3976"/>
        </w:tabs>
        <w:ind w:right="142"/>
        <w:rPr>
          <w:sz w:val="18"/>
          <w:szCs w:val="18"/>
        </w:rPr>
      </w:pPr>
      <w:r w:rsidRPr="00BB5C27">
        <w:rPr>
          <w:sz w:val="18"/>
          <w:szCs w:val="18"/>
        </w:rPr>
        <w:t xml:space="preserve">озеленение улицы (высадка деревьев, кустарников, </w:t>
      </w:r>
      <w:proofErr w:type="gramStart"/>
      <w:r w:rsidRPr="00BB5C27">
        <w:rPr>
          <w:sz w:val="18"/>
          <w:szCs w:val="18"/>
        </w:rPr>
        <w:t>цветов) - «_____б</w:t>
      </w:r>
      <w:proofErr w:type="gramEnd"/>
      <w:r w:rsidRPr="00BB5C27">
        <w:rPr>
          <w:sz w:val="18"/>
          <w:szCs w:val="18"/>
        </w:rPr>
        <w:t>.»</w:t>
      </w:r>
    </w:p>
    <w:p w:rsidR="00BB5C27" w:rsidRPr="00BB5C27" w:rsidRDefault="00BB5C27" w:rsidP="003D41F5">
      <w:pPr>
        <w:numPr>
          <w:ilvl w:val="0"/>
          <w:numId w:val="37"/>
        </w:numPr>
        <w:tabs>
          <w:tab w:val="left" w:pos="426"/>
          <w:tab w:val="left" w:pos="3976"/>
        </w:tabs>
        <w:ind w:right="142"/>
        <w:rPr>
          <w:sz w:val="18"/>
          <w:szCs w:val="18"/>
        </w:rPr>
      </w:pPr>
      <w:r w:rsidRPr="00BB5C27">
        <w:rPr>
          <w:sz w:val="18"/>
          <w:szCs w:val="18"/>
        </w:rPr>
        <w:t>ликвидации сорной растительности - «_____б.»</w:t>
      </w:r>
    </w:p>
    <w:p w:rsidR="00BB5C27" w:rsidRPr="00BB5C27" w:rsidRDefault="00BB5C27" w:rsidP="003D41F5">
      <w:pPr>
        <w:numPr>
          <w:ilvl w:val="0"/>
          <w:numId w:val="37"/>
        </w:numPr>
        <w:tabs>
          <w:tab w:val="left" w:pos="426"/>
          <w:tab w:val="left" w:pos="3976"/>
        </w:tabs>
        <w:ind w:right="142"/>
        <w:rPr>
          <w:sz w:val="18"/>
          <w:szCs w:val="18"/>
        </w:rPr>
      </w:pPr>
      <w:r w:rsidRPr="00BB5C27">
        <w:rPr>
          <w:sz w:val="18"/>
          <w:szCs w:val="18"/>
        </w:rPr>
        <w:t>аккуратное складирование и правильное хранение строительных материалов</w:t>
      </w:r>
    </w:p>
    <w:p w:rsidR="00BB5C27" w:rsidRPr="00BB5C27" w:rsidRDefault="00BB5C27" w:rsidP="003D41F5">
      <w:pPr>
        <w:numPr>
          <w:ilvl w:val="0"/>
          <w:numId w:val="37"/>
        </w:numPr>
        <w:tabs>
          <w:tab w:val="left" w:pos="426"/>
          <w:tab w:val="left" w:pos="3976"/>
        </w:tabs>
        <w:ind w:right="142"/>
        <w:rPr>
          <w:sz w:val="18"/>
          <w:szCs w:val="18"/>
        </w:rPr>
      </w:pPr>
      <w:r w:rsidRPr="00BB5C27">
        <w:rPr>
          <w:sz w:val="18"/>
          <w:szCs w:val="18"/>
        </w:rPr>
        <w:t xml:space="preserve">наличие почтовых </w:t>
      </w:r>
      <w:proofErr w:type="gramStart"/>
      <w:r w:rsidRPr="00BB5C27">
        <w:rPr>
          <w:sz w:val="18"/>
          <w:szCs w:val="18"/>
        </w:rPr>
        <w:t>ящиков - «_____б</w:t>
      </w:r>
      <w:proofErr w:type="gramEnd"/>
      <w:r w:rsidRPr="00BB5C27">
        <w:rPr>
          <w:sz w:val="18"/>
          <w:szCs w:val="18"/>
        </w:rPr>
        <w:t>.»</w:t>
      </w:r>
    </w:p>
    <w:p w:rsidR="00BB5C27" w:rsidRPr="00BB5C27" w:rsidRDefault="00BB5C27" w:rsidP="003D41F5">
      <w:pPr>
        <w:numPr>
          <w:ilvl w:val="0"/>
          <w:numId w:val="37"/>
        </w:numPr>
        <w:tabs>
          <w:tab w:val="left" w:pos="426"/>
          <w:tab w:val="left" w:pos="3976"/>
        </w:tabs>
        <w:ind w:right="142"/>
        <w:rPr>
          <w:sz w:val="18"/>
          <w:szCs w:val="18"/>
        </w:rPr>
      </w:pPr>
      <w:r w:rsidRPr="00BB5C27">
        <w:rPr>
          <w:sz w:val="18"/>
          <w:szCs w:val="18"/>
        </w:rPr>
        <w:t xml:space="preserve">отсутствие  несанкционированных </w:t>
      </w:r>
      <w:proofErr w:type="gramStart"/>
      <w:r w:rsidRPr="00BB5C27">
        <w:rPr>
          <w:sz w:val="18"/>
          <w:szCs w:val="18"/>
        </w:rPr>
        <w:t>свалок - «_____б</w:t>
      </w:r>
      <w:proofErr w:type="gramEnd"/>
      <w:r w:rsidRPr="00BB5C27">
        <w:rPr>
          <w:sz w:val="18"/>
          <w:szCs w:val="18"/>
        </w:rPr>
        <w:t>.»</w:t>
      </w:r>
    </w:p>
    <w:p w:rsidR="00BB5C27" w:rsidRPr="00BB5C27" w:rsidRDefault="00BB5C27" w:rsidP="003D41F5">
      <w:pPr>
        <w:numPr>
          <w:ilvl w:val="0"/>
          <w:numId w:val="37"/>
        </w:numPr>
        <w:tabs>
          <w:tab w:val="left" w:pos="426"/>
          <w:tab w:val="left" w:pos="3976"/>
        </w:tabs>
        <w:ind w:right="142"/>
        <w:rPr>
          <w:sz w:val="18"/>
          <w:szCs w:val="18"/>
        </w:rPr>
      </w:pPr>
      <w:r w:rsidRPr="00BB5C27">
        <w:rPr>
          <w:sz w:val="18"/>
          <w:szCs w:val="18"/>
        </w:rPr>
        <w:t xml:space="preserve">состояние подъездных путей к </w:t>
      </w:r>
      <w:proofErr w:type="gramStart"/>
      <w:r w:rsidRPr="00BB5C27">
        <w:rPr>
          <w:sz w:val="18"/>
          <w:szCs w:val="18"/>
        </w:rPr>
        <w:t>усадьбам - «_____б</w:t>
      </w:r>
      <w:proofErr w:type="gramEnd"/>
      <w:r w:rsidRPr="00BB5C27">
        <w:rPr>
          <w:sz w:val="18"/>
          <w:szCs w:val="18"/>
        </w:rPr>
        <w:t>.»</w:t>
      </w:r>
    </w:p>
    <w:p w:rsidR="00BB5C27" w:rsidRPr="00BB5C27" w:rsidRDefault="00BB5C27" w:rsidP="003D41F5">
      <w:pPr>
        <w:numPr>
          <w:ilvl w:val="0"/>
          <w:numId w:val="37"/>
        </w:numPr>
        <w:tabs>
          <w:tab w:val="left" w:pos="426"/>
          <w:tab w:val="left" w:pos="3976"/>
        </w:tabs>
        <w:ind w:right="142"/>
        <w:rPr>
          <w:sz w:val="18"/>
          <w:szCs w:val="18"/>
        </w:rPr>
      </w:pPr>
      <w:r w:rsidRPr="00BB5C27">
        <w:rPr>
          <w:sz w:val="18"/>
          <w:szCs w:val="18"/>
        </w:rPr>
        <w:t>отсутствие административных правонарушений по санитарному состоянию на улице - «_____б.»</w:t>
      </w:r>
    </w:p>
    <w:p w:rsidR="00BB5C27" w:rsidRPr="00BB5C27" w:rsidRDefault="00BB5C27" w:rsidP="00BB5C27">
      <w:pPr>
        <w:tabs>
          <w:tab w:val="left" w:pos="426"/>
          <w:tab w:val="left" w:pos="3976"/>
        </w:tabs>
        <w:ind w:left="0" w:right="142" w:firstLine="426"/>
        <w:rPr>
          <w:sz w:val="18"/>
          <w:szCs w:val="18"/>
        </w:rPr>
      </w:pPr>
      <w:r w:rsidRPr="00BB5C27">
        <w:rPr>
          <w:sz w:val="18"/>
          <w:szCs w:val="18"/>
        </w:rPr>
        <w:t>Дополнительные баллы-5</w:t>
      </w:r>
    </w:p>
    <w:p w:rsidR="00BB5C27" w:rsidRPr="00BB5C27" w:rsidRDefault="00BB5C27" w:rsidP="00BB5C27">
      <w:pPr>
        <w:tabs>
          <w:tab w:val="left" w:pos="426"/>
          <w:tab w:val="left" w:pos="3976"/>
        </w:tabs>
        <w:ind w:left="0" w:right="142" w:firstLine="426"/>
        <w:rPr>
          <w:sz w:val="18"/>
          <w:szCs w:val="18"/>
        </w:rPr>
      </w:pPr>
      <w:r w:rsidRPr="00BB5C27">
        <w:rPr>
          <w:sz w:val="18"/>
          <w:szCs w:val="18"/>
        </w:rPr>
        <w:t>1) за каждый организованный субботник  5 баллов;</w:t>
      </w:r>
    </w:p>
    <w:p w:rsidR="00BB5C27" w:rsidRPr="00BB5C27" w:rsidRDefault="00BB5C27" w:rsidP="00BB5C27">
      <w:pPr>
        <w:tabs>
          <w:tab w:val="left" w:pos="426"/>
          <w:tab w:val="left" w:pos="3976"/>
        </w:tabs>
        <w:ind w:left="0" w:right="142" w:firstLine="426"/>
        <w:rPr>
          <w:sz w:val="18"/>
          <w:szCs w:val="18"/>
        </w:rPr>
      </w:pPr>
      <w:r w:rsidRPr="00BB5C27">
        <w:rPr>
          <w:sz w:val="18"/>
          <w:szCs w:val="18"/>
        </w:rPr>
        <w:t>2) за проведение санитарных пятниц  5 баллов;</w:t>
      </w:r>
    </w:p>
    <w:p w:rsidR="00BB5C27" w:rsidRPr="00BB5C27" w:rsidRDefault="00BB5C27" w:rsidP="00BB5C27">
      <w:pPr>
        <w:tabs>
          <w:tab w:val="left" w:pos="426"/>
          <w:tab w:val="left" w:pos="3976"/>
        </w:tabs>
        <w:ind w:left="0" w:right="142" w:firstLine="426"/>
        <w:rPr>
          <w:sz w:val="18"/>
          <w:szCs w:val="18"/>
        </w:rPr>
      </w:pPr>
      <w:r w:rsidRPr="00BB5C27">
        <w:rPr>
          <w:sz w:val="18"/>
          <w:szCs w:val="18"/>
        </w:rPr>
        <w:t>3) посаженные деревья, новые клумбы  5 баллов</w:t>
      </w:r>
      <w:proofErr w:type="gramStart"/>
      <w:r w:rsidRPr="00BB5C27">
        <w:rPr>
          <w:sz w:val="18"/>
          <w:szCs w:val="18"/>
        </w:rPr>
        <w:t xml:space="preserve"> .</w:t>
      </w:r>
      <w:proofErr w:type="gramEnd"/>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ВЫВОД: на основании проведённого осмотра улица выставлена общая оценка - «_____» балов. </w:t>
      </w:r>
    </w:p>
    <w:p w:rsidR="00BB5C27" w:rsidRPr="00BB5C27" w:rsidRDefault="00BB5C27" w:rsidP="00BB5C27">
      <w:pPr>
        <w:tabs>
          <w:tab w:val="left" w:pos="426"/>
          <w:tab w:val="left" w:pos="3976"/>
        </w:tabs>
        <w:ind w:left="0" w:right="142" w:firstLine="426"/>
        <w:rPr>
          <w:sz w:val="18"/>
          <w:szCs w:val="18"/>
        </w:rPr>
      </w:pPr>
      <w:r w:rsidRPr="00BB5C27">
        <w:rPr>
          <w:sz w:val="18"/>
          <w:szCs w:val="18"/>
        </w:rPr>
        <w:t>Особые отметки ______________________________________________________</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Акт составлен в одном экземпляре секретарем комиссии на основании оценочной ведомости конкурсной комиссии по критериям оценки утвержденными положением о конкурсе «Улица образцового содержания» </w:t>
      </w:r>
      <w:proofErr w:type="spellStart"/>
      <w:r w:rsidRPr="00BB5C27">
        <w:rPr>
          <w:sz w:val="18"/>
          <w:szCs w:val="18"/>
        </w:rPr>
        <w:t>Хомутовского</w:t>
      </w:r>
      <w:proofErr w:type="spellEnd"/>
      <w:r w:rsidRPr="00BB5C27">
        <w:rPr>
          <w:sz w:val="18"/>
          <w:szCs w:val="18"/>
        </w:rPr>
        <w:t xml:space="preserve"> муниципального образования п. 6 №____ от «___»_______20___. Акт хранится в администрации </w:t>
      </w:r>
      <w:proofErr w:type="spellStart"/>
      <w:r w:rsidRPr="00BB5C27">
        <w:rPr>
          <w:sz w:val="18"/>
          <w:szCs w:val="18"/>
        </w:rPr>
        <w:t>Хомутовского</w:t>
      </w:r>
      <w:proofErr w:type="spellEnd"/>
      <w:r w:rsidRPr="00BB5C27">
        <w:rPr>
          <w:sz w:val="18"/>
          <w:szCs w:val="18"/>
        </w:rPr>
        <w:t xml:space="preserve"> МО.</w:t>
      </w:r>
    </w:p>
    <w:tbl>
      <w:tblPr>
        <w:tblW w:w="9889" w:type="dxa"/>
        <w:tblLook w:val="04A0" w:firstRow="1" w:lastRow="0" w:firstColumn="1" w:lastColumn="0" w:noHBand="0" w:noVBand="1"/>
      </w:tblPr>
      <w:tblGrid>
        <w:gridCol w:w="9889"/>
      </w:tblGrid>
      <w:tr w:rsidR="00BB5C27" w:rsidRPr="00BB5C27" w:rsidTr="00BB5C27">
        <w:tc>
          <w:tcPr>
            <w:tcW w:w="9889"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В ходе проведения осмотра вышеуказанной улицы, были сфотографированы интересные решения благоустройства территории. </w:t>
            </w:r>
          </w:p>
          <w:p w:rsidR="00BB5C27" w:rsidRPr="00BB5C27" w:rsidRDefault="00BB5C27" w:rsidP="00BB5C27">
            <w:pPr>
              <w:tabs>
                <w:tab w:val="left" w:pos="426"/>
                <w:tab w:val="left" w:pos="3976"/>
              </w:tabs>
              <w:ind w:left="0" w:right="142" w:firstLine="426"/>
              <w:rPr>
                <w:sz w:val="18"/>
                <w:szCs w:val="18"/>
              </w:rPr>
            </w:pPr>
            <w:r w:rsidRPr="00BB5C27">
              <w:rPr>
                <w:sz w:val="18"/>
                <w:szCs w:val="18"/>
              </w:rPr>
              <w:t>К акту приложены фотоматериалы на _______ листах.</w:t>
            </w:r>
          </w:p>
        </w:tc>
      </w:tr>
    </w:tbl>
    <w:p w:rsidR="00BB5C27" w:rsidRPr="00BB5C27" w:rsidRDefault="00BB5C27" w:rsidP="00BB5C27">
      <w:pPr>
        <w:tabs>
          <w:tab w:val="left" w:pos="426"/>
          <w:tab w:val="left" w:pos="3976"/>
        </w:tabs>
        <w:ind w:left="0" w:right="142" w:firstLine="426"/>
        <w:rPr>
          <w:sz w:val="18"/>
          <w:szCs w:val="18"/>
        </w:rPr>
      </w:pPr>
      <w:r w:rsidRPr="00BB5C27">
        <w:rPr>
          <w:sz w:val="18"/>
          <w:szCs w:val="18"/>
        </w:rPr>
        <w:t>Решение конкурсной комиссии:</w:t>
      </w:r>
    </w:p>
    <w:p w:rsidR="00BB5C27" w:rsidRPr="00BB5C27" w:rsidRDefault="00BB5C27" w:rsidP="00BB5C27">
      <w:pPr>
        <w:tabs>
          <w:tab w:val="left" w:pos="426"/>
          <w:tab w:val="left" w:pos="3976"/>
        </w:tabs>
        <w:ind w:left="0" w:right="142" w:firstLine="426"/>
        <w:rPr>
          <w:sz w:val="18"/>
          <w:szCs w:val="18"/>
        </w:rPr>
      </w:pPr>
      <w:r w:rsidRPr="00BB5C27">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Председатель комиссии: __________ ФИО </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                                               подпись</w:t>
      </w:r>
    </w:p>
    <w:tbl>
      <w:tblPr>
        <w:tblW w:w="10456" w:type="dxa"/>
        <w:tblLook w:val="04A0" w:firstRow="1" w:lastRow="0" w:firstColumn="1" w:lastColumn="0" w:noHBand="0" w:noVBand="1"/>
      </w:tblPr>
      <w:tblGrid>
        <w:gridCol w:w="10456"/>
      </w:tblGrid>
      <w:tr w:rsidR="00BB5C27" w:rsidRPr="00BB5C27" w:rsidTr="00BB5C27">
        <w:tc>
          <w:tcPr>
            <w:tcW w:w="10456"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t>Заместитель председателя  комиссии: _________ФИО</w:t>
            </w:r>
          </w:p>
          <w:p w:rsidR="00BB5C27" w:rsidRPr="00BB5C27" w:rsidRDefault="00BB5C27" w:rsidP="00BB5C27">
            <w:pPr>
              <w:tabs>
                <w:tab w:val="left" w:pos="426"/>
                <w:tab w:val="left" w:pos="3976"/>
              </w:tabs>
              <w:ind w:left="0" w:right="142" w:firstLine="426"/>
              <w:rPr>
                <w:sz w:val="18"/>
                <w:szCs w:val="18"/>
              </w:rPr>
            </w:pPr>
            <w:r w:rsidRPr="00BB5C27">
              <w:rPr>
                <w:sz w:val="18"/>
                <w:szCs w:val="18"/>
              </w:rPr>
              <w:lastRenderedPageBreak/>
              <w:t xml:space="preserve">                                                                                          подпись</w:t>
            </w:r>
          </w:p>
        </w:tc>
      </w:tr>
      <w:tr w:rsidR="00BB5C27" w:rsidRPr="00BB5C27" w:rsidTr="00BB5C27">
        <w:tc>
          <w:tcPr>
            <w:tcW w:w="10456" w:type="dxa"/>
          </w:tcPr>
          <w:p w:rsidR="00BB5C27" w:rsidRPr="00BB5C27" w:rsidRDefault="00BB5C27" w:rsidP="00BB5C27">
            <w:pPr>
              <w:tabs>
                <w:tab w:val="left" w:pos="426"/>
                <w:tab w:val="left" w:pos="3976"/>
              </w:tabs>
              <w:ind w:left="0" w:right="142" w:firstLine="426"/>
              <w:rPr>
                <w:sz w:val="18"/>
                <w:szCs w:val="18"/>
              </w:rPr>
            </w:pPr>
            <w:r w:rsidRPr="00BB5C27">
              <w:rPr>
                <w:sz w:val="18"/>
                <w:szCs w:val="18"/>
              </w:rPr>
              <w:lastRenderedPageBreak/>
              <w:t>Секретарь комиссии: ________ ФИО</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                                                  подпись</w:t>
            </w:r>
          </w:p>
          <w:p w:rsidR="00BB5C27" w:rsidRPr="00BB5C27" w:rsidRDefault="00BB5C27" w:rsidP="00BB5C27">
            <w:pPr>
              <w:tabs>
                <w:tab w:val="left" w:pos="426"/>
                <w:tab w:val="left" w:pos="3976"/>
              </w:tabs>
              <w:ind w:left="0" w:right="142" w:firstLine="426"/>
              <w:rPr>
                <w:sz w:val="18"/>
                <w:szCs w:val="18"/>
              </w:rPr>
            </w:pPr>
            <w:r w:rsidRPr="00BB5C27">
              <w:rPr>
                <w:sz w:val="18"/>
                <w:szCs w:val="18"/>
              </w:rPr>
              <w:t>Члены комиссии:</w:t>
            </w:r>
          </w:p>
          <w:p w:rsidR="00BB5C27" w:rsidRPr="00BB5C27" w:rsidRDefault="00BB5C27" w:rsidP="003D41F5">
            <w:pPr>
              <w:numPr>
                <w:ilvl w:val="0"/>
                <w:numId w:val="24"/>
              </w:numPr>
              <w:tabs>
                <w:tab w:val="left" w:pos="426"/>
                <w:tab w:val="left" w:pos="3976"/>
              </w:tabs>
              <w:ind w:right="142"/>
              <w:rPr>
                <w:sz w:val="18"/>
                <w:szCs w:val="18"/>
              </w:rPr>
            </w:pPr>
            <w:r w:rsidRPr="00BB5C27">
              <w:rPr>
                <w:sz w:val="18"/>
                <w:szCs w:val="18"/>
              </w:rPr>
              <w:t xml:space="preserve">____________ ФИО </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      подпись</w:t>
            </w:r>
          </w:p>
          <w:p w:rsidR="00BB5C27" w:rsidRPr="00BB5C27" w:rsidRDefault="00BB5C27" w:rsidP="003D41F5">
            <w:pPr>
              <w:numPr>
                <w:ilvl w:val="0"/>
                <w:numId w:val="24"/>
              </w:numPr>
              <w:tabs>
                <w:tab w:val="left" w:pos="426"/>
                <w:tab w:val="left" w:pos="3976"/>
              </w:tabs>
              <w:ind w:right="142"/>
              <w:rPr>
                <w:sz w:val="18"/>
                <w:szCs w:val="18"/>
              </w:rPr>
            </w:pPr>
            <w:r w:rsidRPr="00BB5C27">
              <w:rPr>
                <w:sz w:val="18"/>
                <w:szCs w:val="18"/>
              </w:rPr>
              <w:t>____________ ФИО</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              подпись</w:t>
            </w:r>
          </w:p>
          <w:p w:rsidR="00BB5C27" w:rsidRPr="00BB5C27" w:rsidRDefault="00BB5C27" w:rsidP="00BB5C27">
            <w:pPr>
              <w:tabs>
                <w:tab w:val="left" w:pos="426"/>
                <w:tab w:val="left" w:pos="3976"/>
              </w:tabs>
              <w:ind w:left="0" w:right="142" w:firstLine="426"/>
              <w:rPr>
                <w:sz w:val="18"/>
                <w:szCs w:val="18"/>
              </w:rPr>
            </w:pPr>
            <w:r w:rsidRPr="00BB5C27">
              <w:rPr>
                <w:sz w:val="18"/>
                <w:szCs w:val="18"/>
              </w:rPr>
              <w:t>3) ____________ ФИО</w:t>
            </w:r>
          </w:p>
          <w:p w:rsidR="00BB5C27" w:rsidRPr="00BB5C27" w:rsidRDefault="00BB5C27" w:rsidP="00BB5C27">
            <w:pPr>
              <w:tabs>
                <w:tab w:val="left" w:pos="426"/>
                <w:tab w:val="left" w:pos="3976"/>
              </w:tabs>
              <w:ind w:left="0" w:right="142" w:firstLine="426"/>
              <w:rPr>
                <w:sz w:val="18"/>
                <w:szCs w:val="18"/>
              </w:rPr>
            </w:pPr>
            <w:r w:rsidRPr="00BB5C27">
              <w:rPr>
                <w:sz w:val="18"/>
                <w:szCs w:val="18"/>
              </w:rPr>
              <w:t xml:space="preserve">             подпись </w:t>
            </w:r>
          </w:p>
        </w:tc>
      </w:tr>
    </w:tbl>
    <w:p w:rsidR="00D74AF2" w:rsidRDefault="00D74AF2" w:rsidP="005E43BF">
      <w:pPr>
        <w:tabs>
          <w:tab w:val="left" w:pos="426"/>
          <w:tab w:val="left" w:pos="3976"/>
        </w:tabs>
        <w:ind w:left="0" w:right="142" w:firstLine="0"/>
        <w:rPr>
          <w:sz w:val="18"/>
          <w:szCs w:val="18"/>
        </w:rPr>
      </w:pPr>
    </w:p>
    <w:p w:rsidR="00CB2503" w:rsidRPr="003F2FC6" w:rsidRDefault="00CB2503" w:rsidP="00CB2503">
      <w:pPr>
        <w:tabs>
          <w:tab w:val="left" w:pos="426"/>
          <w:tab w:val="left" w:pos="3976"/>
        </w:tabs>
        <w:ind w:left="0" w:right="142" w:firstLine="426"/>
        <w:rPr>
          <w:sz w:val="18"/>
          <w:szCs w:val="18"/>
        </w:rPr>
      </w:pPr>
    </w:p>
    <w:p w:rsidR="00CB2503" w:rsidRPr="007A6408" w:rsidRDefault="00CB2503" w:rsidP="00CB2503">
      <w:pPr>
        <w:tabs>
          <w:tab w:val="left" w:pos="426"/>
          <w:tab w:val="left" w:pos="3976"/>
        </w:tabs>
        <w:ind w:left="0" w:right="142" w:firstLine="426"/>
        <w:jc w:val="center"/>
        <w:rPr>
          <w:b/>
          <w:sz w:val="18"/>
          <w:szCs w:val="18"/>
        </w:rPr>
      </w:pPr>
      <w:r w:rsidRPr="007A6408">
        <w:rPr>
          <w:sz w:val="18"/>
          <w:szCs w:val="18"/>
        </w:rPr>
        <w:t>РОССИЙСКАЯ ФЕДЕРАЦИЯ</w:t>
      </w:r>
    </w:p>
    <w:p w:rsidR="00CB2503" w:rsidRPr="007A6408" w:rsidRDefault="00CB2503" w:rsidP="00CB2503">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CB2503" w:rsidRPr="007A6408" w:rsidRDefault="00CB2503" w:rsidP="00CB2503">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CB2503" w:rsidRPr="007A6408" w:rsidRDefault="00CB2503" w:rsidP="00CB2503">
      <w:pPr>
        <w:tabs>
          <w:tab w:val="left" w:pos="426"/>
          <w:tab w:val="left" w:pos="3976"/>
        </w:tabs>
        <w:ind w:left="0" w:right="142" w:firstLine="426"/>
        <w:jc w:val="center"/>
        <w:rPr>
          <w:b/>
          <w:bCs/>
          <w:sz w:val="18"/>
          <w:szCs w:val="18"/>
        </w:rPr>
      </w:pPr>
      <w:r w:rsidRPr="007A6408">
        <w:rPr>
          <w:b/>
          <w:bCs/>
          <w:sz w:val="18"/>
          <w:szCs w:val="18"/>
        </w:rPr>
        <w:t>АДМИНИСТРАЦИЯ</w:t>
      </w:r>
    </w:p>
    <w:p w:rsidR="00CB2503" w:rsidRPr="007A6408" w:rsidRDefault="00CB2503" w:rsidP="00CB2503">
      <w:pPr>
        <w:tabs>
          <w:tab w:val="left" w:pos="426"/>
          <w:tab w:val="left" w:pos="3976"/>
        </w:tabs>
        <w:ind w:left="0" w:right="142" w:firstLine="426"/>
        <w:jc w:val="center"/>
        <w:rPr>
          <w:b/>
          <w:sz w:val="18"/>
          <w:szCs w:val="18"/>
        </w:rPr>
      </w:pPr>
      <w:r>
        <w:rPr>
          <w:b/>
          <w:sz w:val="18"/>
          <w:szCs w:val="18"/>
        </w:rPr>
        <w:t>ПОСТАНОВЛЕНИЕ</w:t>
      </w:r>
    </w:p>
    <w:p w:rsidR="00CB2503" w:rsidRPr="007A6408" w:rsidRDefault="00CB2503" w:rsidP="00CB2503">
      <w:pPr>
        <w:tabs>
          <w:tab w:val="left" w:pos="426"/>
          <w:tab w:val="left" w:pos="3976"/>
        </w:tabs>
        <w:ind w:left="0" w:right="142" w:firstLine="426"/>
        <w:rPr>
          <w:sz w:val="18"/>
          <w:szCs w:val="18"/>
        </w:rPr>
      </w:pPr>
    </w:p>
    <w:p w:rsidR="00CB2503" w:rsidRPr="007A6408" w:rsidRDefault="00CB2503" w:rsidP="00CB2503">
      <w:pPr>
        <w:tabs>
          <w:tab w:val="left" w:pos="426"/>
          <w:tab w:val="left" w:pos="3976"/>
        </w:tabs>
        <w:ind w:left="0" w:right="142" w:firstLine="426"/>
        <w:rPr>
          <w:sz w:val="18"/>
          <w:szCs w:val="18"/>
        </w:rPr>
      </w:pPr>
      <w:r>
        <w:rPr>
          <w:sz w:val="18"/>
          <w:szCs w:val="18"/>
          <w:u w:val="single"/>
        </w:rPr>
        <w:t>28</w:t>
      </w:r>
      <w:r w:rsidRPr="007A6408">
        <w:rPr>
          <w:sz w:val="18"/>
          <w:szCs w:val="18"/>
          <w:u w:val="single"/>
        </w:rPr>
        <w:t>.0</w:t>
      </w:r>
      <w:r>
        <w:rPr>
          <w:sz w:val="18"/>
          <w:szCs w:val="18"/>
          <w:u w:val="single"/>
        </w:rPr>
        <w:t>3.2022  № 70</w:t>
      </w:r>
      <w:r w:rsidRPr="007A6408">
        <w:rPr>
          <w:sz w:val="18"/>
          <w:szCs w:val="18"/>
          <w:u w:val="single"/>
        </w:rPr>
        <w:t xml:space="preserve"> о/д</w:t>
      </w:r>
    </w:p>
    <w:p w:rsidR="00CB2503" w:rsidRPr="007A6408" w:rsidRDefault="00CB2503" w:rsidP="00CB2503">
      <w:pPr>
        <w:tabs>
          <w:tab w:val="left" w:pos="426"/>
          <w:tab w:val="left" w:pos="3976"/>
        </w:tabs>
        <w:ind w:left="0" w:right="142" w:firstLine="426"/>
        <w:rPr>
          <w:sz w:val="18"/>
          <w:szCs w:val="18"/>
        </w:rPr>
      </w:pPr>
      <w:r w:rsidRPr="007A6408">
        <w:rPr>
          <w:sz w:val="18"/>
          <w:szCs w:val="18"/>
        </w:rPr>
        <w:t xml:space="preserve">       с. Хомутово </w:t>
      </w:r>
    </w:p>
    <w:p w:rsidR="00CB2503" w:rsidRPr="00C20714" w:rsidRDefault="00CB2503" w:rsidP="00CB2503">
      <w:pPr>
        <w:tabs>
          <w:tab w:val="left" w:pos="426"/>
          <w:tab w:val="left" w:pos="3976"/>
        </w:tabs>
        <w:ind w:left="0" w:right="142" w:firstLine="426"/>
        <w:rPr>
          <w:sz w:val="18"/>
          <w:szCs w:val="18"/>
        </w:rPr>
      </w:pPr>
      <w:r>
        <w:rPr>
          <w:sz w:val="18"/>
          <w:szCs w:val="18"/>
        </w:rPr>
        <w:t xml:space="preserve"> </w:t>
      </w:r>
    </w:p>
    <w:p w:rsidR="00CB2503" w:rsidRDefault="00CB2503" w:rsidP="00C2253C">
      <w:pPr>
        <w:tabs>
          <w:tab w:val="left" w:pos="426"/>
          <w:tab w:val="left" w:pos="3976"/>
        </w:tabs>
        <w:ind w:left="0" w:right="142" w:firstLine="426"/>
        <w:rPr>
          <w:sz w:val="18"/>
          <w:szCs w:val="18"/>
        </w:rPr>
      </w:pPr>
      <w:r w:rsidRPr="00CB2503">
        <w:rPr>
          <w:sz w:val="18"/>
          <w:szCs w:val="18"/>
        </w:rPr>
        <w:t xml:space="preserve">О назначении публичных слушаний по проекту решения Думы </w:t>
      </w:r>
      <w:proofErr w:type="spellStart"/>
      <w:r w:rsidRPr="00CB2503">
        <w:rPr>
          <w:sz w:val="18"/>
          <w:szCs w:val="18"/>
        </w:rPr>
        <w:t>Хомутовского</w:t>
      </w:r>
      <w:proofErr w:type="spellEnd"/>
      <w:r w:rsidRPr="00CB2503">
        <w:rPr>
          <w:sz w:val="18"/>
          <w:szCs w:val="18"/>
        </w:rPr>
        <w:t xml:space="preserve"> муниципального образования «Об исполнении бюджета </w:t>
      </w:r>
      <w:proofErr w:type="spellStart"/>
      <w:r w:rsidRPr="00CB2503">
        <w:rPr>
          <w:sz w:val="18"/>
          <w:szCs w:val="18"/>
        </w:rPr>
        <w:t>Хомутовского</w:t>
      </w:r>
      <w:proofErr w:type="spellEnd"/>
      <w:r w:rsidRPr="00CB2503">
        <w:rPr>
          <w:sz w:val="18"/>
          <w:szCs w:val="18"/>
        </w:rPr>
        <w:t xml:space="preserve"> му</w:t>
      </w:r>
      <w:r w:rsidR="00C2253C">
        <w:rPr>
          <w:sz w:val="18"/>
          <w:szCs w:val="18"/>
        </w:rPr>
        <w:t>ниципального образования за 2021</w:t>
      </w:r>
      <w:r w:rsidRPr="00CB2503">
        <w:rPr>
          <w:sz w:val="18"/>
          <w:szCs w:val="18"/>
        </w:rPr>
        <w:t xml:space="preserve">год» </w:t>
      </w:r>
    </w:p>
    <w:p w:rsidR="00C2253C" w:rsidRPr="00C2253C" w:rsidRDefault="00C2253C" w:rsidP="00C2253C">
      <w:pPr>
        <w:tabs>
          <w:tab w:val="left" w:pos="426"/>
          <w:tab w:val="left" w:pos="3976"/>
        </w:tabs>
        <w:ind w:left="0" w:right="142" w:firstLine="426"/>
        <w:rPr>
          <w:sz w:val="18"/>
          <w:szCs w:val="18"/>
        </w:rPr>
      </w:pPr>
      <w:proofErr w:type="gramStart"/>
      <w:r w:rsidRPr="00C2253C">
        <w:rPr>
          <w:sz w:val="18"/>
          <w:szCs w:val="18"/>
        </w:rPr>
        <w:t xml:space="preserve">В целях реализации прав жителей </w:t>
      </w:r>
      <w:proofErr w:type="spellStart"/>
      <w:r w:rsidRPr="00C2253C">
        <w:rPr>
          <w:sz w:val="18"/>
          <w:szCs w:val="18"/>
        </w:rPr>
        <w:t>Хомутовского</w:t>
      </w:r>
      <w:proofErr w:type="spellEnd"/>
      <w:r w:rsidRPr="00C2253C">
        <w:rPr>
          <w:sz w:val="18"/>
          <w:szCs w:val="18"/>
        </w:rPr>
        <w:t xml:space="preserve"> муниципального образования на осуществление местного самоуправления и выявления их мнения по проекту решения Думы </w:t>
      </w:r>
      <w:proofErr w:type="spellStart"/>
      <w:r w:rsidRPr="00C2253C">
        <w:rPr>
          <w:sz w:val="18"/>
          <w:szCs w:val="18"/>
        </w:rPr>
        <w:t>Хомутовского</w:t>
      </w:r>
      <w:proofErr w:type="spellEnd"/>
      <w:r w:rsidRPr="00C2253C">
        <w:rPr>
          <w:sz w:val="18"/>
          <w:szCs w:val="18"/>
        </w:rPr>
        <w:t xml:space="preserve"> муниципального образования «Об исполнении бюджета </w:t>
      </w:r>
      <w:proofErr w:type="spellStart"/>
      <w:r w:rsidRPr="00C2253C">
        <w:rPr>
          <w:sz w:val="18"/>
          <w:szCs w:val="18"/>
        </w:rPr>
        <w:t>Хомутовского</w:t>
      </w:r>
      <w:proofErr w:type="spellEnd"/>
      <w:r w:rsidRPr="00C2253C">
        <w:rPr>
          <w:sz w:val="18"/>
          <w:szCs w:val="18"/>
        </w:rPr>
        <w:t xml:space="preserve"> муниципального образования за 2021 год», руководствуясь статьями 3, 14, 28, 36, 52 Федерального закона от 06.10.2003 № 131-ФЗ «Об общих принципах организации местного самоуправления в Российской Федерации», решением Думы </w:t>
      </w:r>
      <w:proofErr w:type="spellStart"/>
      <w:r w:rsidRPr="00C2253C">
        <w:rPr>
          <w:sz w:val="18"/>
          <w:szCs w:val="18"/>
        </w:rPr>
        <w:t>Хомутовского</w:t>
      </w:r>
      <w:proofErr w:type="spellEnd"/>
      <w:r w:rsidRPr="00C2253C">
        <w:rPr>
          <w:sz w:val="18"/>
          <w:szCs w:val="18"/>
        </w:rPr>
        <w:t xml:space="preserve"> муниципального образования от 23.08.2018</w:t>
      </w:r>
      <w:proofErr w:type="gramEnd"/>
      <w:r w:rsidRPr="00C2253C">
        <w:rPr>
          <w:sz w:val="18"/>
          <w:szCs w:val="18"/>
        </w:rPr>
        <w:t xml:space="preserve"> №14-59/д «Об утверждении Положения о публичных слушаниях в </w:t>
      </w:r>
      <w:proofErr w:type="spellStart"/>
      <w:r w:rsidRPr="00C2253C">
        <w:rPr>
          <w:sz w:val="18"/>
          <w:szCs w:val="18"/>
        </w:rPr>
        <w:t>Хомутовском</w:t>
      </w:r>
      <w:proofErr w:type="spellEnd"/>
      <w:r w:rsidRPr="00C2253C">
        <w:rPr>
          <w:sz w:val="18"/>
          <w:szCs w:val="18"/>
        </w:rPr>
        <w:t xml:space="preserve"> муниципальном образовании», руководствуясь статьями 6, 19, 51, 63 Устава </w:t>
      </w:r>
      <w:proofErr w:type="spellStart"/>
      <w:r w:rsidRPr="00C2253C">
        <w:rPr>
          <w:sz w:val="18"/>
          <w:szCs w:val="18"/>
        </w:rPr>
        <w:t>Хомутовского</w:t>
      </w:r>
      <w:proofErr w:type="spellEnd"/>
      <w:r w:rsidRPr="00C2253C">
        <w:rPr>
          <w:sz w:val="18"/>
          <w:szCs w:val="18"/>
        </w:rPr>
        <w:t xml:space="preserve"> муниципального образования, Администрации </w:t>
      </w:r>
      <w:proofErr w:type="spellStart"/>
      <w:r w:rsidRPr="00C2253C">
        <w:rPr>
          <w:sz w:val="18"/>
          <w:szCs w:val="18"/>
        </w:rPr>
        <w:t>Хомутовского</w:t>
      </w:r>
      <w:proofErr w:type="spellEnd"/>
      <w:r w:rsidRPr="00C2253C">
        <w:rPr>
          <w:sz w:val="18"/>
          <w:szCs w:val="18"/>
        </w:rPr>
        <w:t xml:space="preserve"> муниципального образования.</w:t>
      </w:r>
    </w:p>
    <w:p w:rsidR="00C2253C" w:rsidRPr="00C2253C" w:rsidRDefault="00C2253C" w:rsidP="00C2253C">
      <w:pPr>
        <w:tabs>
          <w:tab w:val="left" w:pos="426"/>
          <w:tab w:val="left" w:pos="3976"/>
        </w:tabs>
        <w:ind w:left="0" w:right="142" w:firstLine="426"/>
        <w:rPr>
          <w:sz w:val="18"/>
          <w:szCs w:val="18"/>
        </w:rPr>
      </w:pPr>
    </w:p>
    <w:p w:rsidR="00C2253C" w:rsidRDefault="00C2253C" w:rsidP="00C2253C">
      <w:pPr>
        <w:tabs>
          <w:tab w:val="left" w:pos="426"/>
          <w:tab w:val="left" w:pos="3976"/>
        </w:tabs>
        <w:ind w:left="0" w:right="142" w:firstLine="426"/>
        <w:rPr>
          <w:sz w:val="18"/>
          <w:szCs w:val="18"/>
        </w:rPr>
      </w:pPr>
      <w:r w:rsidRPr="00C2253C">
        <w:rPr>
          <w:sz w:val="18"/>
          <w:szCs w:val="18"/>
        </w:rPr>
        <w:t>ПОСТАНОВЛЯЮ:</w:t>
      </w:r>
    </w:p>
    <w:p w:rsidR="00D74AF2" w:rsidRPr="00C2253C" w:rsidRDefault="00D74AF2" w:rsidP="00C2253C">
      <w:pPr>
        <w:tabs>
          <w:tab w:val="left" w:pos="426"/>
          <w:tab w:val="left" w:pos="3976"/>
        </w:tabs>
        <w:ind w:left="0" w:right="142" w:firstLine="426"/>
        <w:rPr>
          <w:sz w:val="18"/>
          <w:szCs w:val="18"/>
        </w:rPr>
      </w:pPr>
    </w:p>
    <w:p w:rsidR="00363A54" w:rsidRPr="00363A54" w:rsidRDefault="00C2253C" w:rsidP="00D74AF2">
      <w:pPr>
        <w:numPr>
          <w:ilvl w:val="0"/>
          <w:numId w:val="40"/>
        </w:numPr>
        <w:tabs>
          <w:tab w:val="clear" w:pos="1422"/>
          <w:tab w:val="num" w:pos="0"/>
          <w:tab w:val="left" w:pos="426"/>
          <w:tab w:val="left" w:pos="567"/>
        </w:tabs>
        <w:ind w:left="0" w:right="142" w:firstLine="426"/>
        <w:rPr>
          <w:sz w:val="18"/>
          <w:szCs w:val="18"/>
        </w:rPr>
      </w:pPr>
      <w:r w:rsidRPr="00C2253C">
        <w:rPr>
          <w:sz w:val="18"/>
          <w:szCs w:val="18"/>
        </w:rPr>
        <w:t>.</w:t>
      </w:r>
      <w:r w:rsidR="00363A54" w:rsidRPr="00363A54">
        <w:rPr>
          <w:sz w:val="28"/>
          <w:szCs w:val="28"/>
        </w:rPr>
        <w:t xml:space="preserve"> </w:t>
      </w:r>
      <w:r w:rsidR="00363A54" w:rsidRPr="00363A54">
        <w:rPr>
          <w:sz w:val="18"/>
          <w:szCs w:val="18"/>
        </w:rPr>
        <w:t xml:space="preserve">Назначить публичные слушания по проекту решения Думы «Об исполнении бюджета </w:t>
      </w:r>
      <w:proofErr w:type="spellStart"/>
      <w:r w:rsidR="00363A54" w:rsidRPr="00363A54">
        <w:rPr>
          <w:sz w:val="18"/>
          <w:szCs w:val="18"/>
        </w:rPr>
        <w:t>Хомутовского</w:t>
      </w:r>
      <w:proofErr w:type="spellEnd"/>
      <w:r w:rsidR="00363A54" w:rsidRPr="00363A54">
        <w:rPr>
          <w:sz w:val="18"/>
          <w:szCs w:val="18"/>
        </w:rPr>
        <w:t xml:space="preserve"> муниципального образования за 2021 год» (приложение).</w:t>
      </w:r>
    </w:p>
    <w:p w:rsidR="00363A54" w:rsidRPr="00363A54" w:rsidRDefault="00363A54" w:rsidP="00D74AF2">
      <w:pPr>
        <w:numPr>
          <w:ilvl w:val="0"/>
          <w:numId w:val="40"/>
        </w:numPr>
        <w:tabs>
          <w:tab w:val="num" w:pos="0"/>
          <w:tab w:val="left" w:pos="426"/>
          <w:tab w:val="left" w:pos="567"/>
        </w:tabs>
        <w:ind w:left="0" w:right="142" w:firstLine="426"/>
        <w:rPr>
          <w:sz w:val="18"/>
          <w:szCs w:val="18"/>
        </w:rPr>
      </w:pPr>
      <w:r w:rsidRPr="00363A54">
        <w:rPr>
          <w:sz w:val="18"/>
          <w:szCs w:val="18"/>
        </w:rPr>
        <w:t xml:space="preserve">Публичные слушания провести  27 апреля 2022 года в 16-00 в здании администрации </w:t>
      </w:r>
      <w:proofErr w:type="spellStart"/>
      <w:r w:rsidRPr="00363A54">
        <w:rPr>
          <w:sz w:val="18"/>
          <w:szCs w:val="18"/>
        </w:rPr>
        <w:t>Хомутовского</w:t>
      </w:r>
      <w:proofErr w:type="spellEnd"/>
      <w:r w:rsidRPr="00363A54">
        <w:rPr>
          <w:sz w:val="18"/>
          <w:szCs w:val="18"/>
        </w:rPr>
        <w:t xml:space="preserve"> муниципального образования (далее – администрация), расположенном по адресу: с. Хомутово, ул. Кирова,7а.</w:t>
      </w:r>
    </w:p>
    <w:p w:rsidR="00363A54" w:rsidRPr="00363A54" w:rsidRDefault="00363A54" w:rsidP="00D74AF2">
      <w:pPr>
        <w:numPr>
          <w:ilvl w:val="0"/>
          <w:numId w:val="40"/>
        </w:numPr>
        <w:tabs>
          <w:tab w:val="num" w:pos="0"/>
          <w:tab w:val="left" w:pos="426"/>
          <w:tab w:val="left" w:pos="567"/>
        </w:tabs>
        <w:ind w:left="0" w:right="142" w:firstLine="426"/>
        <w:rPr>
          <w:sz w:val="18"/>
          <w:szCs w:val="18"/>
        </w:rPr>
      </w:pPr>
      <w:r w:rsidRPr="00363A54">
        <w:rPr>
          <w:sz w:val="18"/>
          <w:szCs w:val="18"/>
        </w:rPr>
        <w:t>Создать рабочую комиссию, ответственную за подготовку и проведение публичных слушаний, в следующем составе:</w:t>
      </w:r>
    </w:p>
    <w:p w:rsidR="00363A54" w:rsidRPr="00363A54" w:rsidRDefault="00363A54" w:rsidP="00D74AF2">
      <w:pPr>
        <w:numPr>
          <w:ilvl w:val="0"/>
          <w:numId w:val="42"/>
        </w:numPr>
        <w:tabs>
          <w:tab w:val="left" w:pos="426"/>
          <w:tab w:val="left" w:pos="567"/>
        </w:tabs>
        <w:ind w:left="0" w:right="142" w:firstLine="426"/>
        <w:rPr>
          <w:sz w:val="18"/>
          <w:szCs w:val="18"/>
        </w:rPr>
      </w:pPr>
      <w:r w:rsidRPr="00363A54">
        <w:rPr>
          <w:sz w:val="18"/>
          <w:szCs w:val="18"/>
        </w:rPr>
        <w:t>Первый заместитель Главы администраци</w:t>
      </w:r>
      <w:proofErr w:type="gramStart"/>
      <w:r w:rsidRPr="00363A54">
        <w:rPr>
          <w:sz w:val="18"/>
          <w:szCs w:val="18"/>
        </w:rPr>
        <w:t>и-</w:t>
      </w:r>
      <w:proofErr w:type="gramEnd"/>
      <w:r w:rsidRPr="00363A54">
        <w:rPr>
          <w:sz w:val="18"/>
          <w:szCs w:val="18"/>
        </w:rPr>
        <w:t xml:space="preserve"> председатель комиссии;</w:t>
      </w:r>
    </w:p>
    <w:p w:rsidR="00363A54" w:rsidRPr="00363A54" w:rsidRDefault="00363A54" w:rsidP="00D74AF2">
      <w:pPr>
        <w:numPr>
          <w:ilvl w:val="0"/>
          <w:numId w:val="42"/>
        </w:numPr>
        <w:tabs>
          <w:tab w:val="left" w:pos="426"/>
          <w:tab w:val="left" w:pos="567"/>
        </w:tabs>
        <w:ind w:left="0" w:right="142" w:firstLine="426"/>
        <w:rPr>
          <w:sz w:val="18"/>
          <w:szCs w:val="18"/>
        </w:rPr>
      </w:pPr>
      <w:r w:rsidRPr="00363A54">
        <w:rPr>
          <w:sz w:val="18"/>
          <w:szCs w:val="18"/>
        </w:rPr>
        <w:t>Начальник отдела бухгалтерского учета и бюджетного планирования – главный бухгалтер - секретарь рабочей комиссии;</w:t>
      </w:r>
    </w:p>
    <w:p w:rsidR="00363A54" w:rsidRPr="00363A54" w:rsidRDefault="00363A54" w:rsidP="00D74AF2">
      <w:pPr>
        <w:pStyle w:val="af9"/>
        <w:numPr>
          <w:ilvl w:val="1"/>
          <w:numId w:val="40"/>
        </w:numPr>
        <w:tabs>
          <w:tab w:val="clear" w:pos="1637"/>
          <w:tab w:val="left" w:pos="426"/>
          <w:tab w:val="num" w:pos="567"/>
        </w:tabs>
        <w:ind w:left="0" w:right="142" w:firstLine="426"/>
        <w:rPr>
          <w:sz w:val="18"/>
          <w:szCs w:val="18"/>
        </w:rPr>
      </w:pPr>
      <w:r w:rsidRPr="00363A54">
        <w:rPr>
          <w:sz w:val="18"/>
          <w:szCs w:val="18"/>
        </w:rPr>
        <w:t>Начальник юридического отдела.</w:t>
      </w:r>
    </w:p>
    <w:p w:rsidR="00363A54" w:rsidRPr="00363A54" w:rsidRDefault="00363A54" w:rsidP="00D74AF2">
      <w:pPr>
        <w:numPr>
          <w:ilvl w:val="0"/>
          <w:numId w:val="40"/>
        </w:numPr>
        <w:tabs>
          <w:tab w:val="num" w:pos="0"/>
          <w:tab w:val="left" w:pos="426"/>
          <w:tab w:val="left" w:pos="567"/>
        </w:tabs>
        <w:ind w:left="0" w:right="142" w:firstLine="426"/>
        <w:rPr>
          <w:sz w:val="18"/>
          <w:szCs w:val="18"/>
        </w:rPr>
      </w:pPr>
      <w:r w:rsidRPr="00363A54">
        <w:rPr>
          <w:sz w:val="18"/>
          <w:szCs w:val="18"/>
        </w:rPr>
        <w:t xml:space="preserve">Установить срок представления письменных замечаний и предложений жителей </w:t>
      </w:r>
      <w:proofErr w:type="spellStart"/>
      <w:r w:rsidRPr="00363A54">
        <w:rPr>
          <w:sz w:val="18"/>
          <w:szCs w:val="18"/>
        </w:rPr>
        <w:t>Хомутовского</w:t>
      </w:r>
      <w:proofErr w:type="spellEnd"/>
      <w:r w:rsidRPr="00363A54">
        <w:rPr>
          <w:sz w:val="18"/>
          <w:szCs w:val="18"/>
        </w:rPr>
        <w:t xml:space="preserve"> муниципального образования по проекту решения Думы «Об исполнении бюджета </w:t>
      </w:r>
      <w:proofErr w:type="spellStart"/>
      <w:r w:rsidRPr="00363A54">
        <w:rPr>
          <w:sz w:val="18"/>
          <w:szCs w:val="18"/>
        </w:rPr>
        <w:t>Хомутовского</w:t>
      </w:r>
      <w:proofErr w:type="spellEnd"/>
      <w:r w:rsidRPr="00363A54">
        <w:rPr>
          <w:sz w:val="18"/>
          <w:szCs w:val="18"/>
        </w:rPr>
        <w:t xml:space="preserve"> муниципального образования за 2021 год», а также заявок на участие (выступление) в публичных слушаниях по указанному проекту до 17-00 26 апреля 2022 года. </w:t>
      </w:r>
    </w:p>
    <w:p w:rsidR="00363A54" w:rsidRPr="00363A54" w:rsidRDefault="00363A54" w:rsidP="00D74AF2">
      <w:pPr>
        <w:tabs>
          <w:tab w:val="left" w:pos="426"/>
          <w:tab w:val="left" w:pos="567"/>
        </w:tabs>
        <w:ind w:left="0" w:right="142" w:firstLine="426"/>
        <w:rPr>
          <w:sz w:val="18"/>
          <w:szCs w:val="18"/>
        </w:rPr>
      </w:pPr>
      <w:r w:rsidRPr="00363A54">
        <w:rPr>
          <w:sz w:val="18"/>
          <w:szCs w:val="18"/>
        </w:rPr>
        <w:t xml:space="preserve">Замечания, предложения и заявки принимаются по адресу: с. Хомутово, ул. Кирова, 7а, финансовый отдел - бухгалтерия, с 8-00 до 12-00, с 13-00 до 16-00  в пятницу с 8-00 </w:t>
      </w:r>
      <w:proofErr w:type="gramStart"/>
      <w:r w:rsidRPr="00363A54">
        <w:rPr>
          <w:sz w:val="18"/>
          <w:szCs w:val="18"/>
        </w:rPr>
        <w:t>до</w:t>
      </w:r>
      <w:proofErr w:type="gramEnd"/>
      <w:r w:rsidRPr="00363A54">
        <w:rPr>
          <w:sz w:val="18"/>
          <w:szCs w:val="18"/>
        </w:rPr>
        <w:t xml:space="preserve"> 12-00(</w:t>
      </w:r>
      <w:proofErr w:type="gramStart"/>
      <w:r w:rsidRPr="00363A54">
        <w:rPr>
          <w:sz w:val="18"/>
          <w:szCs w:val="18"/>
        </w:rPr>
        <w:t>кроме</w:t>
      </w:r>
      <w:proofErr w:type="gramEnd"/>
      <w:r w:rsidRPr="00363A54">
        <w:rPr>
          <w:sz w:val="18"/>
          <w:szCs w:val="18"/>
        </w:rPr>
        <w:t xml:space="preserve"> субботы и воскресенья).</w:t>
      </w:r>
    </w:p>
    <w:p w:rsidR="00363A54" w:rsidRPr="00363A54" w:rsidRDefault="00363A54" w:rsidP="00D74AF2">
      <w:pPr>
        <w:numPr>
          <w:ilvl w:val="0"/>
          <w:numId w:val="40"/>
        </w:numPr>
        <w:tabs>
          <w:tab w:val="num" w:pos="0"/>
          <w:tab w:val="left" w:pos="426"/>
          <w:tab w:val="left" w:pos="567"/>
        </w:tabs>
        <w:ind w:left="0" w:right="142" w:firstLine="426"/>
        <w:rPr>
          <w:sz w:val="18"/>
          <w:szCs w:val="18"/>
        </w:rPr>
      </w:pPr>
      <w:r w:rsidRPr="00363A54">
        <w:rPr>
          <w:sz w:val="18"/>
          <w:szCs w:val="18"/>
        </w:rPr>
        <w:t>Рабочей комиссии, ответственной за подготовку и проведение публичных слушаний (Первый заместитель главы администрации):</w:t>
      </w:r>
    </w:p>
    <w:p w:rsidR="00363A54" w:rsidRPr="00363A54" w:rsidRDefault="00363A54" w:rsidP="00D74AF2">
      <w:pPr>
        <w:numPr>
          <w:ilvl w:val="0"/>
          <w:numId w:val="41"/>
        </w:numPr>
        <w:tabs>
          <w:tab w:val="clear" w:pos="1422"/>
          <w:tab w:val="num" w:pos="0"/>
          <w:tab w:val="num" w:pos="426"/>
          <w:tab w:val="left" w:pos="567"/>
        </w:tabs>
        <w:ind w:left="0" w:right="142" w:firstLine="426"/>
        <w:rPr>
          <w:sz w:val="18"/>
          <w:szCs w:val="18"/>
        </w:rPr>
      </w:pPr>
      <w:r w:rsidRPr="00363A54">
        <w:rPr>
          <w:sz w:val="18"/>
          <w:szCs w:val="18"/>
        </w:rPr>
        <w:t xml:space="preserve">в соответствии с пунктом 4 настоящего постановления обеспечить прием письменных замечаний и предложений по проекту решения Думы «Об исполнении бюджета </w:t>
      </w:r>
      <w:proofErr w:type="spellStart"/>
      <w:r w:rsidRPr="00363A54">
        <w:rPr>
          <w:sz w:val="18"/>
          <w:szCs w:val="18"/>
        </w:rPr>
        <w:t>Хомутовского</w:t>
      </w:r>
      <w:proofErr w:type="spellEnd"/>
      <w:r w:rsidRPr="00363A54">
        <w:rPr>
          <w:sz w:val="18"/>
          <w:szCs w:val="18"/>
        </w:rPr>
        <w:t xml:space="preserve"> муниципального образования за 2021 год»;</w:t>
      </w:r>
    </w:p>
    <w:p w:rsidR="00363A54" w:rsidRPr="00363A54" w:rsidRDefault="00363A54" w:rsidP="00D74AF2">
      <w:pPr>
        <w:numPr>
          <w:ilvl w:val="0"/>
          <w:numId w:val="41"/>
        </w:numPr>
        <w:tabs>
          <w:tab w:val="clear" w:pos="1422"/>
          <w:tab w:val="num" w:pos="0"/>
          <w:tab w:val="num" w:pos="426"/>
          <w:tab w:val="left" w:pos="567"/>
        </w:tabs>
        <w:ind w:left="0" w:right="142" w:firstLine="426"/>
        <w:rPr>
          <w:sz w:val="18"/>
          <w:szCs w:val="18"/>
        </w:rPr>
      </w:pPr>
      <w:r w:rsidRPr="00363A54">
        <w:rPr>
          <w:sz w:val="18"/>
          <w:szCs w:val="18"/>
        </w:rPr>
        <w:t>подготовить и опубликовать информацию о результатах публичных слушаний по указанному проекту в срок до 06 мая 2022 года;</w:t>
      </w:r>
    </w:p>
    <w:p w:rsidR="00363A54" w:rsidRPr="00363A54" w:rsidRDefault="00363A54" w:rsidP="00D74AF2">
      <w:pPr>
        <w:numPr>
          <w:ilvl w:val="0"/>
          <w:numId w:val="41"/>
        </w:numPr>
        <w:tabs>
          <w:tab w:val="clear" w:pos="1422"/>
          <w:tab w:val="num" w:pos="0"/>
          <w:tab w:val="num" w:pos="426"/>
          <w:tab w:val="left" w:pos="567"/>
        </w:tabs>
        <w:ind w:left="0" w:right="142" w:firstLine="426"/>
        <w:rPr>
          <w:sz w:val="18"/>
          <w:szCs w:val="18"/>
        </w:rPr>
      </w:pPr>
      <w:r w:rsidRPr="00363A54">
        <w:rPr>
          <w:sz w:val="18"/>
          <w:szCs w:val="18"/>
        </w:rPr>
        <w:t xml:space="preserve">осуществлять иные полномочия организатора публичных слушаний. </w:t>
      </w:r>
    </w:p>
    <w:p w:rsidR="00363A54" w:rsidRPr="00363A54" w:rsidRDefault="00363A54" w:rsidP="00D74AF2">
      <w:pPr>
        <w:tabs>
          <w:tab w:val="num" w:pos="426"/>
          <w:tab w:val="left" w:pos="567"/>
        </w:tabs>
        <w:ind w:left="0" w:right="142" w:firstLine="426"/>
        <w:rPr>
          <w:sz w:val="18"/>
          <w:szCs w:val="18"/>
        </w:rPr>
      </w:pPr>
      <w:r w:rsidRPr="00363A54">
        <w:rPr>
          <w:sz w:val="18"/>
          <w:szCs w:val="18"/>
        </w:rPr>
        <w:t xml:space="preserve">6. Опубликовать настоящее постановление и проект решения Думы «Об исполнении бюджета </w:t>
      </w:r>
      <w:proofErr w:type="spellStart"/>
      <w:r w:rsidRPr="00363A54">
        <w:rPr>
          <w:sz w:val="18"/>
          <w:szCs w:val="18"/>
        </w:rPr>
        <w:t>Хомутовского</w:t>
      </w:r>
      <w:proofErr w:type="spellEnd"/>
      <w:r w:rsidRPr="00363A54">
        <w:rPr>
          <w:sz w:val="18"/>
          <w:szCs w:val="18"/>
        </w:rPr>
        <w:t xml:space="preserve"> муниципального образования за 2021 год» в установленном законом порядке.</w:t>
      </w:r>
    </w:p>
    <w:p w:rsidR="00363A54" w:rsidRPr="00363A54" w:rsidRDefault="00363A54" w:rsidP="00D74AF2">
      <w:pPr>
        <w:tabs>
          <w:tab w:val="num" w:pos="426"/>
          <w:tab w:val="left" w:pos="567"/>
        </w:tabs>
        <w:ind w:left="0" w:right="142" w:firstLine="426"/>
        <w:rPr>
          <w:sz w:val="18"/>
          <w:szCs w:val="18"/>
        </w:rPr>
      </w:pPr>
      <w:r w:rsidRPr="00363A54">
        <w:rPr>
          <w:sz w:val="18"/>
          <w:szCs w:val="18"/>
        </w:rPr>
        <w:t xml:space="preserve">          7. </w:t>
      </w:r>
      <w:proofErr w:type="gramStart"/>
      <w:r w:rsidRPr="00363A54">
        <w:rPr>
          <w:sz w:val="18"/>
          <w:szCs w:val="18"/>
        </w:rPr>
        <w:t>Контроль за</w:t>
      </w:r>
      <w:proofErr w:type="gramEnd"/>
      <w:r w:rsidRPr="00363A54">
        <w:rPr>
          <w:sz w:val="18"/>
          <w:szCs w:val="18"/>
        </w:rPr>
        <w:t xml:space="preserve"> исполнением настоящего постановления возложить на Первого заместителя Главы администрации.</w:t>
      </w:r>
    </w:p>
    <w:p w:rsidR="00C2253C" w:rsidRPr="00C2253C" w:rsidRDefault="00C2253C" w:rsidP="002C4B16">
      <w:pPr>
        <w:tabs>
          <w:tab w:val="left" w:pos="426"/>
          <w:tab w:val="left" w:pos="3976"/>
        </w:tabs>
        <w:ind w:left="0" w:right="142" w:firstLine="426"/>
        <w:rPr>
          <w:sz w:val="18"/>
          <w:szCs w:val="18"/>
        </w:rPr>
      </w:pPr>
    </w:p>
    <w:p w:rsidR="00C2253C" w:rsidRPr="00C2253C" w:rsidRDefault="00C2253C" w:rsidP="00C2253C">
      <w:pPr>
        <w:tabs>
          <w:tab w:val="left" w:pos="426"/>
          <w:tab w:val="left" w:pos="3976"/>
        </w:tabs>
        <w:ind w:left="0" w:right="142" w:firstLine="426"/>
        <w:rPr>
          <w:sz w:val="18"/>
          <w:szCs w:val="18"/>
        </w:rPr>
      </w:pPr>
    </w:p>
    <w:p w:rsidR="00C2253C" w:rsidRPr="002C4B16" w:rsidRDefault="00C2253C" w:rsidP="002C4B16">
      <w:pPr>
        <w:tabs>
          <w:tab w:val="left" w:pos="426"/>
          <w:tab w:val="left" w:pos="3976"/>
        </w:tabs>
        <w:ind w:left="0" w:right="142" w:firstLine="426"/>
        <w:jc w:val="right"/>
        <w:rPr>
          <w:i/>
          <w:sz w:val="18"/>
          <w:szCs w:val="18"/>
        </w:rPr>
      </w:pPr>
      <w:r w:rsidRPr="002C4B16">
        <w:rPr>
          <w:i/>
          <w:sz w:val="18"/>
          <w:szCs w:val="18"/>
        </w:rPr>
        <w:t xml:space="preserve">Глава администрации                            </w:t>
      </w:r>
      <w:r w:rsidR="002C4B16" w:rsidRPr="002C4B16">
        <w:rPr>
          <w:i/>
          <w:sz w:val="18"/>
          <w:szCs w:val="18"/>
        </w:rPr>
        <w:t xml:space="preserve">             </w:t>
      </w:r>
      <w:proofErr w:type="spellStart"/>
      <w:r w:rsidR="002C4B16" w:rsidRPr="002C4B16">
        <w:rPr>
          <w:i/>
          <w:sz w:val="18"/>
          <w:szCs w:val="18"/>
        </w:rPr>
        <w:t>В.М.Колмаченко</w:t>
      </w:r>
      <w:proofErr w:type="spellEnd"/>
      <w:r w:rsidRPr="002C4B16">
        <w:rPr>
          <w:i/>
          <w:sz w:val="18"/>
          <w:szCs w:val="18"/>
        </w:rPr>
        <w:t xml:space="preserve">                                                                               </w:t>
      </w:r>
    </w:p>
    <w:p w:rsidR="00C2253C" w:rsidRPr="00CB2503" w:rsidRDefault="00C2253C" w:rsidP="00C2253C">
      <w:pPr>
        <w:tabs>
          <w:tab w:val="left" w:pos="426"/>
          <w:tab w:val="left" w:pos="3976"/>
        </w:tabs>
        <w:ind w:left="0" w:right="142" w:firstLine="426"/>
        <w:rPr>
          <w:sz w:val="18"/>
          <w:szCs w:val="18"/>
        </w:rPr>
      </w:pPr>
    </w:p>
    <w:p w:rsidR="00CC4B27" w:rsidRDefault="00CC4B27" w:rsidP="00CC4B27">
      <w:pPr>
        <w:tabs>
          <w:tab w:val="left" w:pos="426"/>
          <w:tab w:val="left" w:pos="3976"/>
        </w:tabs>
        <w:ind w:left="0" w:right="142" w:firstLine="426"/>
        <w:rPr>
          <w:sz w:val="18"/>
          <w:szCs w:val="18"/>
        </w:rPr>
      </w:pPr>
    </w:p>
    <w:sectPr w:rsidR="00CC4B27" w:rsidSect="00D543BD">
      <w:pgSz w:w="11907" w:h="16839"/>
      <w:pgMar w:top="567" w:right="567" w:bottom="567" w:left="1134" w:header="709" w:footer="119" w:gutter="0"/>
      <w:pgNumType w:start="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0BB" w:rsidRDefault="009170BB" w:rsidP="00BD744E">
      <w:r>
        <w:separator/>
      </w:r>
    </w:p>
  </w:endnote>
  <w:endnote w:type="continuationSeparator" w:id="0">
    <w:p w:rsidR="009170BB" w:rsidRDefault="009170BB"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0BB" w:rsidRDefault="009170BB" w:rsidP="00BD744E">
      <w:r>
        <w:separator/>
      </w:r>
    </w:p>
  </w:footnote>
  <w:footnote w:type="continuationSeparator" w:id="0">
    <w:p w:rsidR="009170BB" w:rsidRDefault="009170BB"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64580F"/>
    <w:multiLevelType w:val="hybridMultilevel"/>
    <w:tmpl w:val="D3089800"/>
    <w:lvl w:ilvl="0" w:tplc="4FE80F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8E3793"/>
    <w:multiLevelType w:val="hybridMultilevel"/>
    <w:tmpl w:val="DD2EED7A"/>
    <w:lvl w:ilvl="0" w:tplc="CCF209AC">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04339F"/>
    <w:multiLevelType w:val="hybridMultilevel"/>
    <w:tmpl w:val="1186B40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10110DB7"/>
    <w:multiLevelType w:val="hybridMultilevel"/>
    <w:tmpl w:val="BE2058F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nsid w:val="10DD30EF"/>
    <w:multiLevelType w:val="hybridMultilevel"/>
    <w:tmpl w:val="E9E231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4135BF"/>
    <w:multiLevelType w:val="hybridMultilevel"/>
    <w:tmpl w:val="D5B66838"/>
    <w:lvl w:ilvl="0" w:tplc="1FF8DB0C">
      <w:start w:val="1"/>
      <w:numFmt w:val="decimal"/>
      <w:lvlText w:val="%1."/>
      <w:lvlJc w:val="left"/>
      <w:pPr>
        <w:ind w:left="1020" w:hanging="372"/>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3">
    <w:nsid w:val="1E3622AE"/>
    <w:multiLevelType w:val="hybridMultilevel"/>
    <w:tmpl w:val="47224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7D315F"/>
    <w:multiLevelType w:val="hybridMultilevel"/>
    <w:tmpl w:val="F76695FC"/>
    <w:lvl w:ilvl="0" w:tplc="6498AF5E">
      <w:start w:val="1"/>
      <w:numFmt w:val="decimal"/>
      <w:lvlText w:val="%1."/>
      <w:lvlJc w:val="left"/>
      <w:pPr>
        <w:tabs>
          <w:tab w:val="num" w:pos="-180"/>
        </w:tabs>
        <w:ind w:left="-180" w:hanging="360"/>
      </w:pPr>
      <w:rPr>
        <w:rFonts w:hint="default"/>
        <w:b/>
      </w:rPr>
    </w:lvl>
    <w:lvl w:ilvl="1" w:tplc="7A5488DA">
      <w:numFmt w:val="none"/>
      <w:lvlText w:val=""/>
      <w:lvlJc w:val="left"/>
      <w:pPr>
        <w:tabs>
          <w:tab w:val="num" w:pos="360"/>
        </w:tabs>
      </w:pPr>
    </w:lvl>
    <w:lvl w:ilvl="2" w:tplc="B486046E">
      <w:numFmt w:val="none"/>
      <w:lvlText w:val=""/>
      <w:lvlJc w:val="left"/>
      <w:pPr>
        <w:tabs>
          <w:tab w:val="num" w:pos="360"/>
        </w:tabs>
      </w:pPr>
    </w:lvl>
    <w:lvl w:ilvl="3" w:tplc="2804695E">
      <w:numFmt w:val="none"/>
      <w:lvlText w:val=""/>
      <w:lvlJc w:val="left"/>
      <w:pPr>
        <w:tabs>
          <w:tab w:val="num" w:pos="360"/>
        </w:tabs>
      </w:pPr>
    </w:lvl>
    <w:lvl w:ilvl="4" w:tplc="C4BCE75A">
      <w:numFmt w:val="none"/>
      <w:lvlText w:val=""/>
      <w:lvlJc w:val="left"/>
      <w:pPr>
        <w:tabs>
          <w:tab w:val="num" w:pos="360"/>
        </w:tabs>
      </w:pPr>
    </w:lvl>
    <w:lvl w:ilvl="5" w:tplc="1526B24A">
      <w:numFmt w:val="none"/>
      <w:lvlText w:val=""/>
      <w:lvlJc w:val="left"/>
      <w:pPr>
        <w:tabs>
          <w:tab w:val="num" w:pos="360"/>
        </w:tabs>
      </w:pPr>
    </w:lvl>
    <w:lvl w:ilvl="6" w:tplc="4F561B38">
      <w:numFmt w:val="none"/>
      <w:lvlText w:val=""/>
      <w:lvlJc w:val="left"/>
      <w:pPr>
        <w:tabs>
          <w:tab w:val="num" w:pos="360"/>
        </w:tabs>
      </w:pPr>
    </w:lvl>
    <w:lvl w:ilvl="7" w:tplc="7770A522">
      <w:numFmt w:val="none"/>
      <w:lvlText w:val=""/>
      <w:lvlJc w:val="left"/>
      <w:pPr>
        <w:tabs>
          <w:tab w:val="num" w:pos="360"/>
        </w:tabs>
      </w:pPr>
    </w:lvl>
    <w:lvl w:ilvl="8" w:tplc="A45E136C">
      <w:numFmt w:val="none"/>
      <w:lvlText w:val=""/>
      <w:lvlJc w:val="left"/>
      <w:pPr>
        <w:tabs>
          <w:tab w:val="num" w:pos="360"/>
        </w:tabs>
      </w:pPr>
    </w:lvl>
  </w:abstractNum>
  <w:abstractNum w:abstractNumId="15">
    <w:nsid w:val="232B6DE7"/>
    <w:multiLevelType w:val="hybridMultilevel"/>
    <w:tmpl w:val="8EC24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BB037B"/>
    <w:multiLevelType w:val="hybridMultilevel"/>
    <w:tmpl w:val="2F681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0">
    <w:nsid w:val="32C32017"/>
    <w:multiLevelType w:val="hybridMultilevel"/>
    <w:tmpl w:val="8B0E295E"/>
    <w:lvl w:ilvl="0" w:tplc="29F852BA">
      <w:start w:val="1"/>
      <w:numFmt w:val="decimal"/>
      <w:lvlText w:val="%1."/>
      <w:lvlJc w:val="left"/>
      <w:pPr>
        <w:ind w:left="1422"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8E3338"/>
    <w:multiLevelType w:val="hybridMultilevel"/>
    <w:tmpl w:val="2508252E"/>
    <w:lvl w:ilvl="0" w:tplc="7D8E25AC">
      <w:start w:val="1"/>
      <w:numFmt w:val="decimal"/>
      <w:lvlText w:val="%1)"/>
      <w:lvlJc w:val="left"/>
      <w:pPr>
        <w:tabs>
          <w:tab w:val="num" w:pos="-105"/>
        </w:tabs>
        <w:ind w:left="-105" w:hanging="360"/>
      </w:pPr>
      <w:rPr>
        <w:rFonts w:hint="default"/>
      </w:rPr>
    </w:lvl>
    <w:lvl w:ilvl="1" w:tplc="04190001">
      <w:start w:val="1"/>
      <w:numFmt w:val="bullet"/>
      <w:lvlText w:val=""/>
      <w:lvlJc w:val="left"/>
      <w:pPr>
        <w:tabs>
          <w:tab w:val="num" w:pos="615"/>
        </w:tabs>
        <w:ind w:left="615" w:hanging="360"/>
      </w:pPr>
      <w:rPr>
        <w:rFonts w:ascii="Symbol" w:hAnsi="Symbol" w:hint="default"/>
      </w:rPr>
    </w:lvl>
    <w:lvl w:ilvl="2" w:tplc="0419001B" w:tentative="1">
      <w:start w:val="1"/>
      <w:numFmt w:val="lowerRoman"/>
      <w:lvlText w:val="%3."/>
      <w:lvlJc w:val="right"/>
      <w:pPr>
        <w:tabs>
          <w:tab w:val="num" w:pos="1335"/>
        </w:tabs>
        <w:ind w:left="1335" w:hanging="180"/>
      </w:pPr>
    </w:lvl>
    <w:lvl w:ilvl="3" w:tplc="0419000F" w:tentative="1">
      <w:start w:val="1"/>
      <w:numFmt w:val="decimal"/>
      <w:lvlText w:val="%4."/>
      <w:lvlJc w:val="left"/>
      <w:pPr>
        <w:tabs>
          <w:tab w:val="num" w:pos="2055"/>
        </w:tabs>
        <w:ind w:left="2055" w:hanging="360"/>
      </w:pPr>
    </w:lvl>
    <w:lvl w:ilvl="4" w:tplc="04190019" w:tentative="1">
      <w:start w:val="1"/>
      <w:numFmt w:val="lowerLetter"/>
      <w:lvlText w:val="%5."/>
      <w:lvlJc w:val="left"/>
      <w:pPr>
        <w:tabs>
          <w:tab w:val="num" w:pos="2775"/>
        </w:tabs>
        <w:ind w:left="2775" w:hanging="360"/>
      </w:pPr>
    </w:lvl>
    <w:lvl w:ilvl="5" w:tplc="0419001B" w:tentative="1">
      <w:start w:val="1"/>
      <w:numFmt w:val="lowerRoman"/>
      <w:lvlText w:val="%6."/>
      <w:lvlJc w:val="right"/>
      <w:pPr>
        <w:tabs>
          <w:tab w:val="num" w:pos="3495"/>
        </w:tabs>
        <w:ind w:left="3495" w:hanging="180"/>
      </w:pPr>
    </w:lvl>
    <w:lvl w:ilvl="6" w:tplc="0419000F" w:tentative="1">
      <w:start w:val="1"/>
      <w:numFmt w:val="decimal"/>
      <w:lvlText w:val="%7."/>
      <w:lvlJc w:val="left"/>
      <w:pPr>
        <w:tabs>
          <w:tab w:val="num" w:pos="4215"/>
        </w:tabs>
        <w:ind w:left="4215" w:hanging="360"/>
      </w:pPr>
    </w:lvl>
    <w:lvl w:ilvl="7" w:tplc="04190019" w:tentative="1">
      <w:start w:val="1"/>
      <w:numFmt w:val="lowerLetter"/>
      <w:lvlText w:val="%8."/>
      <w:lvlJc w:val="left"/>
      <w:pPr>
        <w:tabs>
          <w:tab w:val="num" w:pos="4935"/>
        </w:tabs>
        <w:ind w:left="4935" w:hanging="360"/>
      </w:pPr>
    </w:lvl>
    <w:lvl w:ilvl="8" w:tplc="0419001B" w:tentative="1">
      <w:start w:val="1"/>
      <w:numFmt w:val="lowerRoman"/>
      <w:lvlText w:val="%9."/>
      <w:lvlJc w:val="right"/>
      <w:pPr>
        <w:tabs>
          <w:tab w:val="num" w:pos="5655"/>
        </w:tabs>
        <w:ind w:left="5655" w:hanging="180"/>
      </w:pPr>
    </w:lvl>
  </w:abstractNum>
  <w:abstractNum w:abstractNumId="22">
    <w:nsid w:val="37090C67"/>
    <w:multiLevelType w:val="hybridMultilevel"/>
    <w:tmpl w:val="9828AADC"/>
    <w:lvl w:ilvl="0" w:tplc="BD806D74">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3">
    <w:nsid w:val="38944347"/>
    <w:multiLevelType w:val="hybridMultilevel"/>
    <w:tmpl w:val="3ADC544C"/>
    <w:lvl w:ilvl="0" w:tplc="69602082">
      <w:start w:val="1"/>
      <w:numFmt w:val="decimal"/>
      <w:lvlText w:val="%1."/>
      <w:lvlJc w:val="left"/>
      <w:pPr>
        <w:tabs>
          <w:tab w:val="num" w:pos="1422"/>
        </w:tabs>
        <w:ind w:left="1422" w:hanging="855"/>
      </w:pPr>
      <w:rPr>
        <w:rFonts w:hint="default"/>
      </w:rPr>
    </w:lvl>
    <w:lvl w:ilvl="1" w:tplc="4F607ED2">
      <w:start w:val="2"/>
      <w:numFmt w:val="decimal"/>
      <w:lvlText w:val="%2)"/>
      <w:lvlJc w:val="left"/>
      <w:pPr>
        <w:tabs>
          <w:tab w:val="num" w:pos="1637"/>
        </w:tabs>
        <w:ind w:left="163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4">
    <w:nsid w:val="3B2F2FEC"/>
    <w:multiLevelType w:val="hybridMultilevel"/>
    <w:tmpl w:val="4C3CF45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3CDF7BA5"/>
    <w:multiLevelType w:val="hybridMultilevel"/>
    <w:tmpl w:val="96A0E2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F8E5BB1"/>
    <w:multiLevelType w:val="hybridMultilevel"/>
    <w:tmpl w:val="045A3656"/>
    <w:lvl w:ilvl="0" w:tplc="FE8E40D2">
      <w:start w:val="1"/>
      <w:numFmt w:val="decimal"/>
      <w:lvlText w:val="%1."/>
      <w:lvlJc w:val="left"/>
      <w:pPr>
        <w:tabs>
          <w:tab w:val="num" w:pos="720"/>
        </w:tabs>
        <w:ind w:left="720" w:hanging="360"/>
      </w:pPr>
    </w:lvl>
    <w:lvl w:ilvl="1" w:tplc="49B86452">
      <w:numFmt w:val="none"/>
      <w:lvlText w:val=""/>
      <w:lvlJc w:val="left"/>
      <w:pPr>
        <w:tabs>
          <w:tab w:val="num" w:pos="360"/>
        </w:tabs>
        <w:ind w:left="0" w:firstLine="0"/>
      </w:pPr>
    </w:lvl>
    <w:lvl w:ilvl="2" w:tplc="0B74A972">
      <w:numFmt w:val="none"/>
      <w:lvlText w:val=""/>
      <w:lvlJc w:val="left"/>
      <w:pPr>
        <w:tabs>
          <w:tab w:val="num" w:pos="360"/>
        </w:tabs>
        <w:ind w:left="0" w:firstLine="0"/>
      </w:pPr>
    </w:lvl>
    <w:lvl w:ilvl="3" w:tplc="0AA016A2">
      <w:numFmt w:val="none"/>
      <w:lvlText w:val=""/>
      <w:lvlJc w:val="left"/>
      <w:pPr>
        <w:tabs>
          <w:tab w:val="num" w:pos="360"/>
        </w:tabs>
        <w:ind w:left="0" w:firstLine="0"/>
      </w:pPr>
    </w:lvl>
    <w:lvl w:ilvl="4" w:tplc="9D040AEC">
      <w:numFmt w:val="none"/>
      <w:lvlText w:val=""/>
      <w:lvlJc w:val="left"/>
      <w:pPr>
        <w:tabs>
          <w:tab w:val="num" w:pos="360"/>
        </w:tabs>
        <w:ind w:left="0" w:firstLine="0"/>
      </w:pPr>
    </w:lvl>
    <w:lvl w:ilvl="5" w:tplc="7A209D5A">
      <w:numFmt w:val="none"/>
      <w:lvlText w:val=""/>
      <w:lvlJc w:val="left"/>
      <w:pPr>
        <w:tabs>
          <w:tab w:val="num" w:pos="360"/>
        </w:tabs>
        <w:ind w:left="0" w:firstLine="0"/>
      </w:pPr>
    </w:lvl>
    <w:lvl w:ilvl="6" w:tplc="314A3224">
      <w:numFmt w:val="none"/>
      <w:lvlText w:val=""/>
      <w:lvlJc w:val="left"/>
      <w:pPr>
        <w:tabs>
          <w:tab w:val="num" w:pos="360"/>
        </w:tabs>
        <w:ind w:left="0" w:firstLine="0"/>
      </w:pPr>
    </w:lvl>
    <w:lvl w:ilvl="7" w:tplc="17B618B6">
      <w:numFmt w:val="none"/>
      <w:lvlText w:val=""/>
      <w:lvlJc w:val="left"/>
      <w:pPr>
        <w:tabs>
          <w:tab w:val="num" w:pos="360"/>
        </w:tabs>
        <w:ind w:left="0" w:firstLine="0"/>
      </w:pPr>
    </w:lvl>
    <w:lvl w:ilvl="8" w:tplc="6BD67118">
      <w:numFmt w:val="none"/>
      <w:lvlText w:val=""/>
      <w:lvlJc w:val="left"/>
      <w:pPr>
        <w:tabs>
          <w:tab w:val="num" w:pos="360"/>
        </w:tabs>
        <w:ind w:left="0" w:firstLine="0"/>
      </w:pPr>
    </w:lvl>
  </w:abstractNum>
  <w:abstractNum w:abstractNumId="27">
    <w:nsid w:val="4527323F"/>
    <w:multiLevelType w:val="hybridMultilevel"/>
    <w:tmpl w:val="9AE85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30">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4796CE6"/>
    <w:multiLevelType w:val="hybridMultilevel"/>
    <w:tmpl w:val="9DAE919C"/>
    <w:lvl w:ilvl="0" w:tplc="FE7687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3">
    <w:nsid w:val="56B817C7"/>
    <w:multiLevelType w:val="hybridMultilevel"/>
    <w:tmpl w:val="D5B66838"/>
    <w:lvl w:ilvl="0" w:tplc="1FF8DB0C">
      <w:start w:val="1"/>
      <w:numFmt w:val="decimal"/>
      <w:lvlText w:val="%1."/>
      <w:lvlJc w:val="left"/>
      <w:pPr>
        <w:ind w:left="1020" w:hanging="372"/>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34">
    <w:nsid w:val="655A0590"/>
    <w:multiLevelType w:val="hybridMultilevel"/>
    <w:tmpl w:val="2376BD5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5">
    <w:nsid w:val="672F5462"/>
    <w:multiLevelType w:val="hybridMultilevel"/>
    <w:tmpl w:val="CA7CA1D6"/>
    <w:lvl w:ilvl="0" w:tplc="02442DBC">
      <w:start w:val="7"/>
      <w:numFmt w:val="decimal"/>
      <w:lvlText w:val="%1."/>
      <w:lvlJc w:val="left"/>
      <w:pPr>
        <w:tabs>
          <w:tab w:val="num" w:pos="-120"/>
        </w:tabs>
        <w:ind w:left="-120" w:hanging="420"/>
      </w:pPr>
      <w:rPr>
        <w:rFonts w:hint="default"/>
      </w:rPr>
    </w:lvl>
    <w:lvl w:ilvl="1" w:tplc="0F823E94">
      <w:start w:val="1"/>
      <w:numFmt w:val="decimal"/>
      <w:lvlText w:val="%2)"/>
      <w:lvlJc w:val="left"/>
      <w:pPr>
        <w:tabs>
          <w:tab w:val="num" w:pos="540"/>
        </w:tabs>
        <w:ind w:left="540" w:hanging="360"/>
      </w:pPr>
      <w:rPr>
        <w:rFonts w:hint="default"/>
      </w:r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36">
    <w:nsid w:val="67D36638"/>
    <w:multiLevelType w:val="hybridMultilevel"/>
    <w:tmpl w:val="7392158C"/>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615"/>
        </w:tabs>
        <w:ind w:left="615" w:hanging="360"/>
      </w:pPr>
      <w:rPr>
        <w:rFonts w:ascii="Symbol" w:hAnsi="Symbol" w:hint="default"/>
      </w:rPr>
    </w:lvl>
    <w:lvl w:ilvl="2" w:tplc="0419001B" w:tentative="1">
      <w:start w:val="1"/>
      <w:numFmt w:val="lowerRoman"/>
      <w:lvlText w:val="%3."/>
      <w:lvlJc w:val="right"/>
      <w:pPr>
        <w:tabs>
          <w:tab w:val="num" w:pos="1335"/>
        </w:tabs>
        <w:ind w:left="1335" w:hanging="180"/>
      </w:pPr>
    </w:lvl>
    <w:lvl w:ilvl="3" w:tplc="0419000F" w:tentative="1">
      <w:start w:val="1"/>
      <w:numFmt w:val="decimal"/>
      <w:lvlText w:val="%4."/>
      <w:lvlJc w:val="left"/>
      <w:pPr>
        <w:tabs>
          <w:tab w:val="num" w:pos="2055"/>
        </w:tabs>
        <w:ind w:left="2055" w:hanging="360"/>
      </w:pPr>
    </w:lvl>
    <w:lvl w:ilvl="4" w:tplc="04190019" w:tentative="1">
      <w:start w:val="1"/>
      <w:numFmt w:val="lowerLetter"/>
      <w:lvlText w:val="%5."/>
      <w:lvlJc w:val="left"/>
      <w:pPr>
        <w:tabs>
          <w:tab w:val="num" w:pos="2775"/>
        </w:tabs>
        <w:ind w:left="2775" w:hanging="360"/>
      </w:pPr>
    </w:lvl>
    <w:lvl w:ilvl="5" w:tplc="0419001B" w:tentative="1">
      <w:start w:val="1"/>
      <w:numFmt w:val="lowerRoman"/>
      <w:lvlText w:val="%6."/>
      <w:lvlJc w:val="right"/>
      <w:pPr>
        <w:tabs>
          <w:tab w:val="num" w:pos="3495"/>
        </w:tabs>
        <w:ind w:left="3495" w:hanging="180"/>
      </w:pPr>
    </w:lvl>
    <w:lvl w:ilvl="6" w:tplc="0419000F" w:tentative="1">
      <w:start w:val="1"/>
      <w:numFmt w:val="decimal"/>
      <w:lvlText w:val="%7."/>
      <w:lvlJc w:val="left"/>
      <w:pPr>
        <w:tabs>
          <w:tab w:val="num" w:pos="4215"/>
        </w:tabs>
        <w:ind w:left="4215" w:hanging="360"/>
      </w:pPr>
    </w:lvl>
    <w:lvl w:ilvl="7" w:tplc="04190019" w:tentative="1">
      <w:start w:val="1"/>
      <w:numFmt w:val="lowerLetter"/>
      <w:lvlText w:val="%8."/>
      <w:lvlJc w:val="left"/>
      <w:pPr>
        <w:tabs>
          <w:tab w:val="num" w:pos="4935"/>
        </w:tabs>
        <w:ind w:left="4935" w:hanging="360"/>
      </w:pPr>
    </w:lvl>
    <w:lvl w:ilvl="8" w:tplc="0419001B" w:tentative="1">
      <w:start w:val="1"/>
      <w:numFmt w:val="lowerRoman"/>
      <w:lvlText w:val="%9."/>
      <w:lvlJc w:val="right"/>
      <w:pPr>
        <w:tabs>
          <w:tab w:val="num" w:pos="5655"/>
        </w:tabs>
        <w:ind w:left="5655" w:hanging="180"/>
      </w:pPr>
    </w:lvl>
  </w:abstractNum>
  <w:abstractNum w:abstractNumId="37">
    <w:nsid w:val="67EA3EF3"/>
    <w:multiLevelType w:val="hybridMultilevel"/>
    <w:tmpl w:val="879AC4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BC0671C"/>
    <w:multiLevelType w:val="multilevel"/>
    <w:tmpl w:val="BA46AFD2"/>
    <w:lvl w:ilvl="0">
      <w:start w:val="1"/>
      <w:numFmt w:val="decimal"/>
      <w:lvlText w:val="%1."/>
      <w:lvlJc w:val="left"/>
      <w:pPr>
        <w:ind w:left="1110" w:hanging="360"/>
      </w:pPr>
      <w:rPr>
        <w:rFonts w:hint="default"/>
      </w:rPr>
    </w:lvl>
    <w:lvl w:ilvl="1">
      <w:start w:val="1"/>
      <w:numFmt w:val="decimal"/>
      <w:isLgl/>
      <w:lvlText w:val="%1.%2"/>
      <w:lvlJc w:val="left"/>
      <w:pPr>
        <w:ind w:left="1260" w:hanging="51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83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910" w:hanging="2160"/>
      </w:pPr>
      <w:rPr>
        <w:rFonts w:hint="default"/>
      </w:rPr>
    </w:lvl>
  </w:abstractNum>
  <w:abstractNum w:abstractNumId="39">
    <w:nsid w:val="73BE1935"/>
    <w:multiLevelType w:val="hybridMultilevel"/>
    <w:tmpl w:val="6EBEED24"/>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615"/>
        </w:tabs>
        <w:ind w:left="615" w:hanging="360"/>
      </w:pPr>
      <w:rPr>
        <w:rFonts w:ascii="Symbol" w:hAnsi="Symbol" w:hint="default"/>
      </w:rPr>
    </w:lvl>
    <w:lvl w:ilvl="2" w:tplc="0419001B" w:tentative="1">
      <w:start w:val="1"/>
      <w:numFmt w:val="lowerRoman"/>
      <w:lvlText w:val="%3."/>
      <w:lvlJc w:val="right"/>
      <w:pPr>
        <w:tabs>
          <w:tab w:val="num" w:pos="1335"/>
        </w:tabs>
        <w:ind w:left="1335" w:hanging="180"/>
      </w:pPr>
    </w:lvl>
    <w:lvl w:ilvl="3" w:tplc="0419000F" w:tentative="1">
      <w:start w:val="1"/>
      <w:numFmt w:val="decimal"/>
      <w:lvlText w:val="%4."/>
      <w:lvlJc w:val="left"/>
      <w:pPr>
        <w:tabs>
          <w:tab w:val="num" w:pos="2055"/>
        </w:tabs>
        <w:ind w:left="2055" w:hanging="360"/>
      </w:pPr>
    </w:lvl>
    <w:lvl w:ilvl="4" w:tplc="04190019" w:tentative="1">
      <w:start w:val="1"/>
      <w:numFmt w:val="lowerLetter"/>
      <w:lvlText w:val="%5."/>
      <w:lvlJc w:val="left"/>
      <w:pPr>
        <w:tabs>
          <w:tab w:val="num" w:pos="2775"/>
        </w:tabs>
        <w:ind w:left="2775" w:hanging="360"/>
      </w:pPr>
    </w:lvl>
    <w:lvl w:ilvl="5" w:tplc="0419001B" w:tentative="1">
      <w:start w:val="1"/>
      <w:numFmt w:val="lowerRoman"/>
      <w:lvlText w:val="%6."/>
      <w:lvlJc w:val="right"/>
      <w:pPr>
        <w:tabs>
          <w:tab w:val="num" w:pos="3495"/>
        </w:tabs>
        <w:ind w:left="3495" w:hanging="180"/>
      </w:pPr>
    </w:lvl>
    <w:lvl w:ilvl="6" w:tplc="0419000F" w:tentative="1">
      <w:start w:val="1"/>
      <w:numFmt w:val="decimal"/>
      <w:lvlText w:val="%7."/>
      <w:lvlJc w:val="left"/>
      <w:pPr>
        <w:tabs>
          <w:tab w:val="num" w:pos="4215"/>
        </w:tabs>
        <w:ind w:left="4215" w:hanging="360"/>
      </w:pPr>
    </w:lvl>
    <w:lvl w:ilvl="7" w:tplc="04190019" w:tentative="1">
      <w:start w:val="1"/>
      <w:numFmt w:val="lowerLetter"/>
      <w:lvlText w:val="%8."/>
      <w:lvlJc w:val="left"/>
      <w:pPr>
        <w:tabs>
          <w:tab w:val="num" w:pos="4935"/>
        </w:tabs>
        <w:ind w:left="4935" w:hanging="360"/>
      </w:pPr>
    </w:lvl>
    <w:lvl w:ilvl="8" w:tplc="0419001B" w:tentative="1">
      <w:start w:val="1"/>
      <w:numFmt w:val="lowerRoman"/>
      <w:lvlText w:val="%9."/>
      <w:lvlJc w:val="right"/>
      <w:pPr>
        <w:tabs>
          <w:tab w:val="num" w:pos="5655"/>
        </w:tabs>
        <w:ind w:left="5655" w:hanging="180"/>
      </w:pPr>
    </w:lvl>
  </w:abstractNum>
  <w:abstractNum w:abstractNumId="40">
    <w:nsid w:val="73D87C15"/>
    <w:multiLevelType w:val="hybridMultilevel"/>
    <w:tmpl w:val="0E1A4586"/>
    <w:lvl w:ilvl="0" w:tplc="04190001">
      <w:start w:val="1"/>
      <w:numFmt w:val="bullet"/>
      <w:lvlText w:val=""/>
      <w:lvlJc w:val="left"/>
      <w:pPr>
        <w:ind w:left="2211" w:hanging="360"/>
      </w:pPr>
      <w:rPr>
        <w:rFonts w:ascii="Symbol" w:hAnsi="Symbol" w:hint="default"/>
      </w:rPr>
    </w:lvl>
    <w:lvl w:ilvl="1" w:tplc="04190003" w:tentative="1">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41">
    <w:nsid w:val="7A3B6996"/>
    <w:multiLevelType w:val="hybridMultilevel"/>
    <w:tmpl w:val="E9B086B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7A8064FC"/>
    <w:multiLevelType w:val="multilevel"/>
    <w:tmpl w:val="46466F50"/>
    <w:lvl w:ilvl="0">
      <w:start w:val="1"/>
      <w:numFmt w:val="decimal"/>
      <w:lvlText w:val="%1."/>
      <w:lvlJc w:val="left"/>
      <w:pPr>
        <w:ind w:left="450" w:hanging="450"/>
      </w:pPr>
      <w:rPr>
        <w:rFonts w:hint="default"/>
      </w:rPr>
    </w:lvl>
    <w:lvl w:ilvl="1">
      <w:start w:val="1"/>
      <w:numFmt w:val="decimal"/>
      <w:lvlText w:val="%2."/>
      <w:lvlJc w:val="left"/>
      <w:pPr>
        <w:ind w:left="1429" w:hanging="720"/>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nsid w:val="7AF96BCC"/>
    <w:multiLevelType w:val="hybridMultilevel"/>
    <w:tmpl w:val="8304C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E91063"/>
    <w:multiLevelType w:val="hybridMultilevel"/>
    <w:tmpl w:val="BDEECDA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5">
    <w:nsid w:val="7F1C2449"/>
    <w:multiLevelType w:val="hybridMultilevel"/>
    <w:tmpl w:val="97CCFD9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8"/>
  </w:num>
  <w:num w:numId="5">
    <w:abstractNumId w:val="17"/>
  </w:num>
  <w:num w:numId="6">
    <w:abstractNumId w:val="19"/>
  </w:num>
  <w:num w:numId="7">
    <w:abstractNumId w:val="6"/>
  </w:num>
  <w:num w:numId="8">
    <w:abstractNumId w:val="28"/>
  </w:num>
  <w:num w:numId="9">
    <w:abstractNumId w:val="32"/>
  </w:num>
  <w:num w:numId="10">
    <w:abstractNumId w:val="29"/>
  </w:num>
  <w:num w:numId="11">
    <w:abstractNumId w:val="42"/>
  </w:num>
  <w:num w:numId="12">
    <w:abstractNumId w:val="38"/>
  </w:num>
  <w:num w:numId="13">
    <w:abstractNumId w:val="22"/>
  </w:num>
  <w:num w:numId="14">
    <w:abstractNumId w:val="20"/>
  </w:num>
  <w:num w:numId="15">
    <w:abstractNumId w:val="21"/>
  </w:num>
  <w:num w:numId="16">
    <w:abstractNumId w:val="16"/>
  </w:num>
  <w:num w:numId="17">
    <w:abstractNumId w:val="36"/>
  </w:num>
  <w:num w:numId="18">
    <w:abstractNumId w:val="39"/>
  </w:num>
  <w:num w:numId="19">
    <w:abstractNumId w:val="45"/>
  </w:num>
  <w:num w:numId="20">
    <w:abstractNumId w:val="44"/>
  </w:num>
  <w:num w:numId="2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4"/>
  </w:num>
  <w:num w:numId="26">
    <w:abstractNumId w:val="35"/>
  </w:num>
  <w:num w:numId="27">
    <w:abstractNumId w:val="37"/>
  </w:num>
  <w:num w:numId="28">
    <w:abstractNumId w:val="34"/>
  </w:num>
  <w:num w:numId="29">
    <w:abstractNumId w:val="10"/>
  </w:num>
  <w:num w:numId="30">
    <w:abstractNumId w:val="41"/>
  </w:num>
  <w:num w:numId="31">
    <w:abstractNumId w:val="9"/>
  </w:num>
  <w:num w:numId="32">
    <w:abstractNumId w:val="43"/>
  </w:num>
  <w:num w:numId="33">
    <w:abstractNumId w:val="27"/>
  </w:num>
  <w:num w:numId="34">
    <w:abstractNumId w:val="40"/>
  </w:num>
  <w:num w:numId="35">
    <w:abstractNumId w:val="13"/>
  </w:num>
  <w:num w:numId="36">
    <w:abstractNumId w:val="24"/>
  </w:num>
  <w:num w:numId="37">
    <w:abstractNumId w:val="15"/>
  </w:num>
  <w:num w:numId="38">
    <w:abstractNumId w:val="25"/>
  </w:num>
  <w:num w:numId="39">
    <w:abstractNumId w:val="11"/>
  </w:num>
  <w:num w:numId="40">
    <w:abstractNumId w:val="23"/>
  </w:num>
  <w:num w:numId="41">
    <w:abstractNumId w:val="8"/>
  </w:num>
  <w:num w:numId="42">
    <w:abstractNumId w:val="31"/>
  </w:num>
  <w:num w:numId="43">
    <w:abstractNumId w:val="12"/>
  </w:num>
  <w:num w:numId="44">
    <w:abstractNumId w:val="33"/>
  </w:num>
  <w:num w:numId="45">
    <w:abstractNumId w:val="26"/>
    <w:lvlOverride w:ilvl="0">
      <w:startOverride w:val="1"/>
    </w:lvlOverride>
    <w:lvlOverride w:ilvl="1"/>
    <w:lvlOverride w:ilvl="2"/>
    <w:lvlOverride w:ilvl="3"/>
    <w:lvlOverride w:ilvl="4"/>
    <w:lvlOverride w:ilvl="5"/>
    <w:lvlOverride w:ilvl="6"/>
    <w:lvlOverride w:ilvl="7"/>
    <w:lvlOverride w:ilv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4BBD"/>
    <w:rsid w:val="0000543C"/>
    <w:rsid w:val="00005F8C"/>
    <w:rsid w:val="000070CD"/>
    <w:rsid w:val="000075A7"/>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16E2"/>
    <w:rsid w:val="00031CA5"/>
    <w:rsid w:val="0003363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46A"/>
    <w:rsid w:val="00043524"/>
    <w:rsid w:val="000444A1"/>
    <w:rsid w:val="0004575F"/>
    <w:rsid w:val="00046476"/>
    <w:rsid w:val="000467C7"/>
    <w:rsid w:val="00046B10"/>
    <w:rsid w:val="00046B75"/>
    <w:rsid w:val="00047544"/>
    <w:rsid w:val="000477E1"/>
    <w:rsid w:val="000509AE"/>
    <w:rsid w:val="00050B8C"/>
    <w:rsid w:val="00050D59"/>
    <w:rsid w:val="00050ED6"/>
    <w:rsid w:val="000515C7"/>
    <w:rsid w:val="00051B06"/>
    <w:rsid w:val="00051DE8"/>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502"/>
    <w:rsid w:val="0007383A"/>
    <w:rsid w:val="00074065"/>
    <w:rsid w:val="00074382"/>
    <w:rsid w:val="00074A7B"/>
    <w:rsid w:val="00074C57"/>
    <w:rsid w:val="00075B84"/>
    <w:rsid w:val="00077345"/>
    <w:rsid w:val="00077EFF"/>
    <w:rsid w:val="0008022C"/>
    <w:rsid w:val="000802D7"/>
    <w:rsid w:val="00080C8C"/>
    <w:rsid w:val="0008183D"/>
    <w:rsid w:val="00081BFB"/>
    <w:rsid w:val="000834D5"/>
    <w:rsid w:val="00084683"/>
    <w:rsid w:val="00085292"/>
    <w:rsid w:val="00085440"/>
    <w:rsid w:val="00087F94"/>
    <w:rsid w:val="00090C70"/>
    <w:rsid w:val="0009165A"/>
    <w:rsid w:val="00093730"/>
    <w:rsid w:val="00093D7E"/>
    <w:rsid w:val="00094583"/>
    <w:rsid w:val="00094DDC"/>
    <w:rsid w:val="00095E83"/>
    <w:rsid w:val="00096327"/>
    <w:rsid w:val="000966B8"/>
    <w:rsid w:val="00096AE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24E"/>
    <w:rsid w:val="000B3678"/>
    <w:rsid w:val="000B3AC5"/>
    <w:rsid w:val="000B3ADC"/>
    <w:rsid w:val="000B3D53"/>
    <w:rsid w:val="000B3DAA"/>
    <w:rsid w:val="000B3DB1"/>
    <w:rsid w:val="000B4874"/>
    <w:rsid w:val="000B48D0"/>
    <w:rsid w:val="000B6F20"/>
    <w:rsid w:val="000B7E3F"/>
    <w:rsid w:val="000C07DA"/>
    <w:rsid w:val="000C1D3E"/>
    <w:rsid w:val="000C2439"/>
    <w:rsid w:val="000C2509"/>
    <w:rsid w:val="000C255B"/>
    <w:rsid w:val="000C25C6"/>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1A95"/>
    <w:rsid w:val="000E28DA"/>
    <w:rsid w:val="000E2EBB"/>
    <w:rsid w:val="000E3456"/>
    <w:rsid w:val="000E359B"/>
    <w:rsid w:val="000E5131"/>
    <w:rsid w:val="000E5B9E"/>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076"/>
    <w:rsid w:val="00107E9A"/>
    <w:rsid w:val="00110306"/>
    <w:rsid w:val="00111264"/>
    <w:rsid w:val="00111E21"/>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BCA"/>
    <w:rsid w:val="00126C60"/>
    <w:rsid w:val="0012705B"/>
    <w:rsid w:val="00127181"/>
    <w:rsid w:val="00127E11"/>
    <w:rsid w:val="0013064B"/>
    <w:rsid w:val="00130AAB"/>
    <w:rsid w:val="00130E18"/>
    <w:rsid w:val="00131AF5"/>
    <w:rsid w:val="00131C0E"/>
    <w:rsid w:val="001322D0"/>
    <w:rsid w:val="00134A76"/>
    <w:rsid w:val="001356CC"/>
    <w:rsid w:val="00135F8C"/>
    <w:rsid w:val="001363AD"/>
    <w:rsid w:val="0013649B"/>
    <w:rsid w:val="0013741E"/>
    <w:rsid w:val="001408DB"/>
    <w:rsid w:val="0014127E"/>
    <w:rsid w:val="0014245D"/>
    <w:rsid w:val="0014295B"/>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1F6"/>
    <w:rsid w:val="001635F4"/>
    <w:rsid w:val="00163898"/>
    <w:rsid w:val="00163D72"/>
    <w:rsid w:val="001640DD"/>
    <w:rsid w:val="001641BE"/>
    <w:rsid w:val="00164204"/>
    <w:rsid w:val="00164C1E"/>
    <w:rsid w:val="00164F59"/>
    <w:rsid w:val="001652D6"/>
    <w:rsid w:val="00165FF2"/>
    <w:rsid w:val="00166064"/>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416"/>
    <w:rsid w:val="00173BF4"/>
    <w:rsid w:val="00173E50"/>
    <w:rsid w:val="001750B7"/>
    <w:rsid w:val="001759B1"/>
    <w:rsid w:val="00176464"/>
    <w:rsid w:val="001768FF"/>
    <w:rsid w:val="00177692"/>
    <w:rsid w:val="00177CE1"/>
    <w:rsid w:val="00180394"/>
    <w:rsid w:val="0018070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77A"/>
    <w:rsid w:val="00187BF6"/>
    <w:rsid w:val="00187E5E"/>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48B"/>
    <w:rsid w:val="001A258B"/>
    <w:rsid w:val="001A2FDB"/>
    <w:rsid w:val="001A3372"/>
    <w:rsid w:val="001A37D1"/>
    <w:rsid w:val="001A3E7E"/>
    <w:rsid w:val="001A4C08"/>
    <w:rsid w:val="001A545D"/>
    <w:rsid w:val="001B05BB"/>
    <w:rsid w:val="001B0AAA"/>
    <w:rsid w:val="001B15A3"/>
    <w:rsid w:val="001B16B2"/>
    <w:rsid w:val="001B1D93"/>
    <w:rsid w:val="001B20BC"/>
    <w:rsid w:val="001B2307"/>
    <w:rsid w:val="001B3A69"/>
    <w:rsid w:val="001B3BAD"/>
    <w:rsid w:val="001B4386"/>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124"/>
    <w:rsid w:val="001C7429"/>
    <w:rsid w:val="001C75AE"/>
    <w:rsid w:val="001D0D4D"/>
    <w:rsid w:val="001D1405"/>
    <w:rsid w:val="001D18AB"/>
    <w:rsid w:val="001D1B63"/>
    <w:rsid w:val="001D24D2"/>
    <w:rsid w:val="001D2CA9"/>
    <w:rsid w:val="001D5B04"/>
    <w:rsid w:val="001D5CE7"/>
    <w:rsid w:val="001D5DD2"/>
    <w:rsid w:val="001D6078"/>
    <w:rsid w:val="001D6C7A"/>
    <w:rsid w:val="001D70D3"/>
    <w:rsid w:val="001E037A"/>
    <w:rsid w:val="001E04FA"/>
    <w:rsid w:val="001E161C"/>
    <w:rsid w:val="001E2320"/>
    <w:rsid w:val="001E2395"/>
    <w:rsid w:val="001E2B13"/>
    <w:rsid w:val="001E4B6A"/>
    <w:rsid w:val="001E5C81"/>
    <w:rsid w:val="001E655A"/>
    <w:rsid w:val="001E690A"/>
    <w:rsid w:val="001F14BA"/>
    <w:rsid w:val="001F1979"/>
    <w:rsid w:val="001F1FC4"/>
    <w:rsid w:val="001F20D9"/>
    <w:rsid w:val="001F39EA"/>
    <w:rsid w:val="001F4719"/>
    <w:rsid w:val="001F523A"/>
    <w:rsid w:val="001F5C13"/>
    <w:rsid w:val="001F6362"/>
    <w:rsid w:val="001F673F"/>
    <w:rsid w:val="001F695A"/>
    <w:rsid w:val="0020033A"/>
    <w:rsid w:val="00200610"/>
    <w:rsid w:val="002009EF"/>
    <w:rsid w:val="00201942"/>
    <w:rsid w:val="00201E82"/>
    <w:rsid w:val="00202BCA"/>
    <w:rsid w:val="00202F0E"/>
    <w:rsid w:val="0020301B"/>
    <w:rsid w:val="00203146"/>
    <w:rsid w:val="00203E63"/>
    <w:rsid w:val="0020440C"/>
    <w:rsid w:val="002045F4"/>
    <w:rsid w:val="002046CD"/>
    <w:rsid w:val="002055FB"/>
    <w:rsid w:val="00207878"/>
    <w:rsid w:val="00207909"/>
    <w:rsid w:val="00207BCA"/>
    <w:rsid w:val="0021159D"/>
    <w:rsid w:val="002119AC"/>
    <w:rsid w:val="002123B3"/>
    <w:rsid w:val="00212C34"/>
    <w:rsid w:val="00213BFB"/>
    <w:rsid w:val="00214983"/>
    <w:rsid w:val="0021563E"/>
    <w:rsid w:val="0021624E"/>
    <w:rsid w:val="0021632B"/>
    <w:rsid w:val="00216B07"/>
    <w:rsid w:val="00216EB7"/>
    <w:rsid w:val="00217609"/>
    <w:rsid w:val="0021795E"/>
    <w:rsid w:val="00217DF3"/>
    <w:rsid w:val="00220DDA"/>
    <w:rsid w:val="0022182E"/>
    <w:rsid w:val="002219EB"/>
    <w:rsid w:val="00221AD4"/>
    <w:rsid w:val="00222526"/>
    <w:rsid w:val="00222EE7"/>
    <w:rsid w:val="0022336F"/>
    <w:rsid w:val="00223A49"/>
    <w:rsid w:val="00223D1A"/>
    <w:rsid w:val="00224476"/>
    <w:rsid w:val="002246B9"/>
    <w:rsid w:val="00224E36"/>
    <w:rsid w:val="00224EB9"/>
    <w:rsid w:val="00225F23"/>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41E"/>
    <w:rsid w:val="002437C5"/>
    <w:rsid w:val="002446B9"/>
    <w:rsid w:val="002451F4"/>
    <w:rsid w:val="00246EDB"/>
    <w:rsid w:val="002470C6"/>
    <w:rsid w:val="0024785C"/>
    <w:rsid w:val="00250176"/>
    <w:rsid w:val="002509FD"/>
    <w:rsid w:val="0025114F"/>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5461"/>
    <w:rsid w:val="0027575C"/>
    <w:rsid w:val="00276511"/>
    <w:rsid w:val="00276CE0"/>
    <w:rsid w:val="0027732B"/>
    <w:rsid w:val="00277598"/>
    <w:rsid w:val="00277B18"/>
    <w:rsid w:val="0028044D"/>
    <w:rsid w:val="00280BE6"/>
    <w:rsid w:val="00280FF2"/>
    <w:rsid w:val="00281E60"/>
    <w:rsid w:val="00281EE1"/>
    <w:rsid w:val="00283010"/>
    <w:rsid w:val="00283322"/>
    <w:rsid w:val="00285250"/>
    <w:rsid w:val="00285E11"/>
    <w:rsid w:val="00286020"/>
    <w:rsid w:val="002867B6"/>
    <w:rsid w:val="00286C62"/>
    <w:rsid w:val="00287D44"/>
    <w:rsid w:val="00290042"/>
    <w:rsid w:val="00290BCF"/>
    <w:rsid w:val="002928FE"/>
    <w:rsid w:val="00293156"/>
    <w:rsid w:val="00293291"/>
    <w:rsid w:val="00294F81"/>
    <w:rsid w:val="00295546"/>
    <w:rsid w:val="0029594D"/>
    <w:rsid w:val="002968D6"/>
    <w:rsid w:val="00297040"/>
    <w:rsid w:val="0029776E"/>
    <w:rsid w:val="002A02A1"/>
    <w:rsid w:val="002A05F1"/>
    <w:rsid w:val="002A0A45"/>
    <w:rsid w:val="002A0B71"/>
    <w:rsid w:val="002A1BD3"/>
    <w:rsid w:val="002A245F"/>
    <w:rsid w:val="002A2483"/>
    <w:rsid w:val="002A276F"/>
    <w:rsid w:val="002A298A"/>
    <w:rsid w:val="002A2E49"/>
    <w:rsid w:val="002A3578"/>
    <w:rsid w:val="002A37F3"/>
    <w:rsid w:val="002A3C91"/>
    <w:rsid w:val="002A43C8"/>
    <w:rsid w:val="002A4E1B"/>
    <w:rsid w:val="002A5111"/>
    <w:rsid w:val="002A5135"/>
    <w:rsid w:val="002A5302"/>
    <w:rsid w:val="002A5E6C"/>
    <w:rsid w:val="002A5E7B"/>
    <w:rsid w:val="002A68E0"/>
    <w:rsid w:val="002A7A95"/>
    <w:rsid w:val="002B0445"/>
    <w:rsid w:val="002B0C30"/>
    <w:rsid w:val="002B1707"/>
    <w:rsid w:val="002B1E47"/>
    <w:rsid w:val="002B2229"/>
    <w:rsid w:val="002B2EF7"/>
    <w:rsid w:val="002B4C27"/>
    <w:rsid w:val="002B4D7D"/>
    <w:rsid w:val="002B4ED9"/>
    <w:rsid w:val="002B50BF"/>
    <w:rsid w:val="002B5171"/>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017"/>
    <w:rsid w:val="002C4408"/>
    <w:rsid w:val="002C4B16"/>
    <w:rsid w:val="002C5BF6"/>
    <w:rsid w:val="002C5D76"/>
    <w:rsid w:val="002C5E1B"/>
    <w:rsid w:val="002C682C"/>
    <w:rsid w:val="002C6D12"/>
    <w:rsid w:val="002C7742"/>
    <w:rsid w:val="002D1D30"/>
    <w:rsid w:val="002D2126"/>
    <w:rsid w:val="002D217D"/>
    <w:rsid w:val="002D40E1"/>
    <w:rsid w:val="002D590F"/>
    <w:rsid w:val="002D6308"/>
    <w:rsid w:val="002D680D"/>
    <w:rsid w:val="002D69E4"/>
    <w:rsid w:val="002D7FEB"/>
    <w:rsid w:val="002E0C88"/>
    <w:rsid w:val="002E0FB2"/>
    <w:rsid w:val="002E133F"/>
    <w:rsid w:val="002E1B18"/>
    <w:rsid w:val="002E258D"/>
    <w:rsid w:val="002E33B2"/>
    <w:rsid w:val="002E47C5"/>
    <w:rsid w:val="002E488D"/>
    <w:rsid w:val="002E6823"/>
    <w:rsid w:val="002E6A63"/>
    <w:rsid w:val="002E6BA2"/>
    <w:rsid w:val="002E7C5E"/>
    <w:rsid w:val="002F02E2"/>
    <w:rsid w:val="002F1FA0"/>
    <w:rsid w:val="002F212D"/>
    <w:rsid w:val="002F2587"/>
    <w:rsid w:val="002F2AB4"/>
    <w:rsid w:val="002F2E1E"/>
    <w:rsid w:val="002F32F3"/>
    <w:rsid w:val="002F4214"/>
    <w:rsid w:val="002F46DD"/>
    <w:rsid w:val="002F4C49"/>
    <w:rsid w:val="002F571B"/>
    <w:rsid w:val="002F5D20"/>
    <w:rsid w:val="002F5D69"/>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100D7"/>
    <w:rsid w:val="00310A2D"/>
    <w:rsid w:val="00310D26"/>
    <w:rsid w:val="00310D7A"/>
    <w:rsid w:val="00311B6C"/>
    <w:rsid w:val="003126D3"/>
    <w:rsid w:val="00312AA2"/>
    <w:rsid w:val="00312C11"/>
    <w:rsid w:val="00312EF0"/>
    <w:rsid w:val="00312FC2"/>
    <w:rsid w:val="00314057"/>
    <w:rsid w:val="00315040"/>
    <w:rsid w:val="003151C7"/>
    <w:rsid w:val="00315A05"/>
    <w:rsid w:val="00315C72"/>
    <w:rsid w:val="00316147"/>
    <w:rsid w:val="0031681E"/>
    <w:rsid w:val="00317A2E"/>
    <w:rsid w:val="0032074A"/>
    <w:rsid w:val="003215EF"/>
    <w:rsid w:val="00321DC3"/>
    <w:rsid w:val="003229A0"/>
    <w:rsid w:val="00322DFD"/>
    <w:rsid w:val="0032441A"/>
    <w:rsid w:val="00324530"/>
    <w:rsid w:val="0032487C"/>
    <w:rsid w:val="00324D29"/>
    <w:rsid w:val="003252DB"/>
    <w:rsid w:val="003266A3"/>
    <w:rsid w:val="00326909"/>
    <w:rsid w:val="00327324"/>
    <w:rsid w:val="003279CD"/>
    <w:rsid w:val="00330975"/>
    <w:rsid w:val="00330CB9"/>
    <w:rsid w:val="00330E81"/>
    <w:rsid w:val="00331BA1"/>
    <w:rsid w:val="00331BB2"/>
    <w:rsid w:val="00331C6C"/>
    <w:rsid w:val="0033212C"/>
    <w:rsid w:val="00332269"/>
    <w:rsid w:val="003323D2"/>
    <w:rsid w:val="00332517"/>
    <w:rsid w:val="00334167"/>
    <w:rsid w:val="00334BDF"/>
    <w:rsid w:val="00334EA9"/>
    <w:rsid w:val="003362C5"/>
    <w:rsid w:val="00336A87"/>
    <w:rsid w:val="00336AF1"/>
    <w:rsid w:val="00336B97"/>
    <w:rsid w:val="00336CEB"/>
    <w:rsid w:val="003370F8"/>
    <w:rsid w:val="00337B2C"/>
    <w:rsid w:val="00337F63"/>
    <w:rsid w:val="00337FA2"/>
    <w:rsid w:val="003405DE"/>
    <w:rsid w:val="003415D3"/>
    <w:rsid w:val="00341A7B"/>
    <w:rsid w:val="00341D4B"/>
    <w:rsid w:val="00342537"/>
    <w:rsid w:val="0034324A"/>
    <w:rsid w:val="00345334"/>
    <w:rsid w:val="00345979"/>
    <w:rsid w:val="003463CF"/>
    <w:rsid w:val="00347375"/>
    <w:rsid w:val="00347418"/>
    <w:rsid w:val="00350250"/>
    <w:rsid w:val="00350E95"/>
    <w:rsid w:val="0035114C"/>
    <w:rsid w:val="003511D1"/>
    <w:rsid w:val="003517D9"/>
    <w:rsid w:val="0035196B"/>
    <w:rsid w:val="00352476"/>
    <w:rsid w:val="003534BB"/>
    <w:rsid w:val="00353C37"/>
    <w:rsid w:val="00354339"/>
    <w:rsid w:val="00356238"/>
    <w:rsid w:val="00356A3D"/>
    <w:rsid w:val="0035701D"/>
    <w:rsid w:val="003574D1"/>
    <w:rsid w:val="00357598"/>
    <w:rsid w:val="0036015F"/>
    <w:rsid w:val="00360354"/>
    <w:rsid w:val="00360383"/>
    <w:rsid w:val="003609BB"/>
    <w:rsid w:val="00360E10"/>
    <w:rsid w:val="00360F4B"/>
    <w:rsid w:val="00360FC0"/>
    <w:rsid w:val="00361287"/>
    <w:rsid w:val="003618B7"/>
    <w:rsid w:val="0036308A"/>
    <w:rsid w:val="00363324"/>
    <w:rsid w:val="00363A54"/>
    <w:rsid w:val="0036454D"/>
    <w:rsid w:val="0036541C"/>
    <w:rsid w:val="00366963"/>
    <w:rsid w:val="003671DB"/>
    <w:rsid w:val="00367946"/>
    <w:rsid w:val="0036797A"/>
    <w:rsid w:val="00367D5F"/>
    <w:rsid w:val="00370CA4"/>
    <w:rsid w:val="003712CF"/>
    <w:rsid w:val="003719AD"/>
    <w:rsid w:val="003725B4"/>
    <w:rsid w:val="003759E2"/>
    <w:rsid w:val="00376554"/>
    <w:rsid w:val="00377355"/>
    <w:rsid w:val="00377658"/>
    <w:rsid w:val="0037793D"/>
    <w:rsid w:val="00377CA8"/>
    <w:rsid w:val="00377EC8"/>
    <w:rsid w:val="003815BD"/>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DE"/>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2E92"/>
    <w:rsid w:val="00393ABD"/>
    <w:rsid w:val="00393F5A"/>
    <w:rsid w:val="00395736"/>
    <w:rsid w:val="00396F03"/>
    <w:rsid w:val="003A1AB9"/>
    <w:rsid w:val="003A2849"/>
    <w:rsid w:val="003A33E0"/>
    <w:rsid w:val="003A3C64"/>
    <w:rsid w:val="003A5113"/>
    <w:rsid w:val="003A526E"/>
    <w:rsid w:val="003A5621"/>
    <w:rsid w:val="003A571B"/>
    <w:rsid w:val="003A5954"/>
    <w:rsid w:val="003A5EFB"/>
    <w:rsid w:val="003A6CDD"/>
    <w:rsid w:val="003B00D2"/>
    <w:rsid w:val="003B0848"/>
    <w:rsid w:val="003B0C0C"/>
    <w:rsid w:val="003B27F7"/>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6F52"/>
    <w:rsid w:val="003C7454"/>
    <w:rsid w:val="003C7751"/>
    <w:rsid w:val="003D0CAA"/>
    <w:rsid w:val="003D158C"/>
    <w:rsid w:val="003D15D4"/>
    <w:rsid w:val="003D2C68"/>
    <w:rsid w:val="003D3340"/>
    <w:rsid w:val="003D3952"/>
    <w:rsid w:val="003D3D7C"/>
    <w:rsid w:val="003D3F56"/>
    <w:rsid w:val="003D41EB"/>
    <w:rsid w:val="003D41F5"/>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E7FA3"/>
    <w:rsid w:val="003F0061"/>
    <w:rsid w:val="003F02C7"/>
    <w:rsid w:val="003F0E24"/>
    <w:rsid w:val="003F1BD4"/>
    <w:rsid w:val="003F2442"/>
    <w:rsid w:val="003F2FC6"/>
    <w:rsid w:val="003F31EC"/>
    <w:rsid w:val="003F46F3"/>
    <w:rsid w:val="003F4862"/>
    <w:rsid w:val="003F5193"/>
    <w:rsid w:val="003F51FC"/>
    <w:rsid w:val="003F548A"/>
    <w:rsid w:val="003F5826"/>
    <w:rsid w:val="003F58DE"/>
    <w:rsid w:val="003F5B56"/>
    <w:rsid w:val="003F6047"/>
    <w:rsid w:val="003F6386"/>
    <w:rsid w:val="003F67DD"/>
    <w:rsid w:val="003F694A"/>
    <w:rsid w:val="003F7467"/>
    <w:rsid w:val="003F7A64"/>
    <w:rsid w:val="004002C7"/>
    <w:rsid w:val="004005A2"/>
    <w:rsid w:val="00401608"/>
    <w:rsid w:val="004020F5"/>
    <w:rsid w:val="0040257A"/>
    <w:rsid w:val="00402870"/>
    <w:rsid w:val="0040368F"/>
    <w:rsid w:val="00403789"/>
    <w:rsid w:val="00403F91"/>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775"/>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CFC"/>
    <w:rsid w:val="00447EC8"/>
    <w:rsid w:val="004505EF"/>
    <w:rsid w:val="004522F2"/>
    <w:rsid w:val="00452DC6"/>
    <w:rsid w:val="004537C5"/>
    <w:rsid w:val="00453858"/>
    <w:rsid w:val="0045481F"/>
    <w:rsid w:val="00454EB7"/>
    <w:rsid w:val="00455150"/>
    <w:rsid w:val="00455B59"/>
    <w:rsid w:val="00455C63"/>
    <w:rsid w:val="00455C6E"/>
    <w:rsid w:val="00455EBD"/>
    <w:rsid w:val="00457AD5"/>
    <w:rsid w:val="00460E83"/>
    <w:rsid w:val="00460EC9"/>
    <w:rsid w:val="00460F3E"/>
    <w:rsid w:val="00461ADE"/>
    <w:rsid w:val="00461ED0"/>
    <w:rsid w:val="00461EDD"/>
    <w:rsid w:val="004623F1"/>
    <w:rsid w:val="00462E9C"/>
    <w:rsid w:val="004646D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111"/>
    <w:rsid w:val="004757BF"/>
    <w:rsid w:val="00475A40"/>
    <w:rsid w:val="0047693E"/>
    <w:rsid w:val="00477101"/>
    <w:rsid w:val="00477717"/>
    <w:rsid w:val="00480CFB"/>
    <w:rsid w:val="00481272"/>
    <w:rsid w:val="00481C2D"/>
    <w:rsid w:val="00482255"/>
    <w:rsid w:val="00482365"/>
    <w:rsid w:val="00483605"/>
    <w:rsid w:val="0048397A"/>
    <w:rsid w:val="00484270"/>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1F11"/>
    <w:rsid w:val="004A1F38"/>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0BEB"/>
    <w:rsid w:val="004D1252"/>
    <w:rsid w:val="004D1EE7"/>
    <w:rsid w:val="004D24FE"/>
    <w:rsid w:val="004D2F7B"/>
    <w:rsid w:val="004D3FD4"/>
    <w:rsid w:val="004D41AB"/>
    <w:rsid w:val="004D424F"/>
    <w:rsid w:val="004D4B02"/>
    <w:rsid w:val="004D59AE"/>
    <w:rsid w:val="004D669B"/>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6CAD"/>
    <w:rsid w:val="005070A3"/>
    <w:rsid w:val="00507DFA"/>
    <w:rsid w:val="00510221"/>
    <w:rsid w:val="005116B2"/>
    <w:rsid w:val="00513BE2"/>
    <w:rsid w:val="00513F75"/>
    <w:rsid w:val="00514962"/>
    <w:rsid w:val="00515F71"/>
    <w:rsid w:val="005164DC"/>
    <w:rsid w:val="00516BD3"/>
    <w:rsid w:val="00516E2C"/>
    <w:rsid w:val="00517DCE"/>
    <w:rsid w:val="00520402"/>
    <w:rsid w:val="00521025"/>
    <w:rsid w:val="005215BB"/>
    <w:rsid w:val="00521845"/>
    <w:rsid w:val="00521C34"/>
    <w:rsid w:val="005238F1"/>
    <w:rsid w:val="00523DD0"/>
    <w:rsid w:val="00523F80"/>
    <w:rsid w:val="00526D0C"/>
    <w:rsid w:val="005279DC"/>
    <w:rsid w:val="00527DA2"/>
    <w:rsid w:val="00530295"/>
    <w:rsid w:val="00530819"/>
    <w:rsid w:val="00530CBB"/>
    <w:rsid w:val="0053168F"/>
    <w:rsid w:val="00531FC8"/>
    <w:rsid w:val="00532B95"/>
    <w:rsid w:val="00533415"/>
    <w:rsid w:val="005334BB"/>
    <w:rsid w:val="00533F89"/>
    <w:rsid w:val="00534494"/>
    <w:rsid w:val="00534716"/>
    <w:rsid w:val="00534D7A"/>
    <w:rsid w:val="00535231"/>
    <w:rsid w:val="00535248"/>
    <w:rsid w:val="005367B7"/>
    <w:rsid w:val="005376D5"/>
    <w:rsid w:val="00541067"/>
    <w:rsid w:val="00541133"/>
    <w:rsid w:val="00541F23"/>
    <w:rsid w:val="005421B9"/>
    <w:rsid w:val="00542CDC"/>
    <w:rsid w:val="00545513"/>
    <w:rsid w:val="0054562A"/>
    <w:rsid w:val="0054611E"/>
    <w:rsid w:val="0054631D"/>
    <w:rsid w:val="005465E9"/>
    <w:rsid w:val="00546DFB"/>
    <w:rsid w:val="0054721D"/>
    <w:rsid w:val="00547A1E"/>
    <w:rsid w:val="00550A16"/>
    <w:rsid w:val="0055100D"/>
    <w:rsid w:val="00551787"/>
    <w:rsid w:val="005517E8"/>
    <w:rsid w:val="00551EB1"/>
    <w:rsid w:val="00552258"/>
    <w:rsid w:val="00552579"/>
    <w:rsid w:val="00552BDB"/>
    <w:rsid w:val="00552C22"/>
    <w:rsid w:val="00552DDC"/>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3DC5"/>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5B61"/>
    <w:rsid w:val="00576997"/>
    <w:rsid w:val="00576DBA"/>
    <w:rsid w:val="00577483"/>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5661"/>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570"/>
    <w:rsid w:val="005B2AB5"/>
    <w:rsid w:val="005B2E00"/>
    <w:rsid w:val="005B46AD"/>
    <w:rsid w:val="005B48C9"/>
    <w:rsid w:val="005B51C6"/>
    <w:rsid w:val="005B5293"/>
    <w:rsid w:val="005B563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05E5"/>
    <w:rsid w:val="005E1581"/>
    <w:rsid w:val="005E1753"/>
    <w:rsid w:val="005E1DA5"/>
    <w:rsid w:val="005E3A33"/>
    <w:rsid w:val="005E3C71"/>
    <w:rsid w:val="005E43BF"/>
    <w:rsid w:val="005E4E22"/>
    <w:rsid w:val="005E5518"/>
    <w:rsid w:val="005E57BD"/>
    <w:rsid w:val="005E58DD"/>
    <w:rsid w:val="005E5AF4"/>
    <w:rsid w:val="005E6CDD"/>
    <w:rsid w:val="005E7720"/>
    <w:rsid w:val="005E773D"/>
    <w:rsid w:val="005E7A11"/>
    <w:rsid w:val="005F0815"/>
    <w:rsid w:val="005F09A7"/>
    <w:rsid w:val="005F0BC2"/>
    <w:rsid w:val="005F1C5C"/>
    <w:rsid w:val="005F2BDD"/>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C7E"/>
    <w:rsid w:val="00611E43"/>
    <w:rsid w:val="00612090"/>
    <w:rsid w:val="00612848"/>
    <w:rsid w:val="00612AD5"/>
    <w:rsid w:val="0061348D"/>
    <w:rsid w:val="00613A7D"/>
    <w:rsid w:val="00615345"/>
    <w:rsid w:val="00615775"/>
    <w:rsid w:val="00616DFD"/>
    <w:rsid w:val="00617D21"/>
    <w:rsid w:val="00620154"/>
    <w:rsid w:val="006210E0"/>
    <w:rsid w:val="0062222C"/>
    <w:rsid w:val="006223FE"/>
    <w:rsid w:val="00622B03"/>
    <w:rsid w:val="006231CA"/>
    <w:rsid w:val="00624365"/>
    <w:rsid w:val="0062521C"/>
    <w:rsid w:val="00625853"/>
    <w:rsid w:val="00626D48"/>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6747"/>
    <w:rsid w:val="0065785C"/>
    <w:rsid w:val="006579F5"/>
    <w:rsid w:val="00660217"/>
    <w:rsid w:val="00660430"/>
    <w:rsid w:val="00660C1C"/>
    <w:rsid w:val="00660FEC"/>
    <w:rsid w:val="0066128D"/>
    <w:rsid w:val="00662874"/>
    <w:rsid w:val="006628E2"/>
    <w:rsid w:val="00663087"/>
    <w:rsid w:val="00663B45"/>
    <w:rsid w:val="0066412D"/>
    <w:rsid w:val="00665748"/>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D1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C85"/>
    <w:rsid w:val="00687DD0"/>
    <w:rsid w:val="00690ADB"/>
    <w:rsid w:val="0069190C"/>
    <w:rsid w:val="00692D43"/>
    <w:rsid w:val="00693CFF"/>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66E"/>
    <w:rsid w:val="006C37D2"/>
    <w:rsid w:val="006C393D"/>
    <w:rsid w:val="006C3DEF"/>
    <w:rsid w:val="006C56D1"/>
    <w:rsid w:val="006C56EF"/>
    <w:rsid w:val="006C5981"/>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1CE5"/>
    <w:rsid w:val="006E219C"/>
    <w:rsid w:val="006E2356"/>
    <w:rsid w:val="006E247E"/>
    <w:rsid w:val="006E2880"/>
    <w:rsid w:val="006E6C7E"/>
    <w:rsid w:val="006F027D"/>
    <w:rsid w:val="006F0798"/>
    <w:rsid w:val="006F0FF9"/>
    <w:rsid w:val="006F1204"/>
    <w:rsid w:val="006F182B"/>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0A8"/>
    <w:rsid w:val="00712360"/>
    <w:rsid w:val="0071253A"/>
    <w:rsid w:val="007137B8"/>
    <w:rsid w:val="00713B80"/>
    <w:rsid w:val="007140D1"/>
    <w:rsid w:val="00714F62"/>
    <w:rsid w:val="00715403"/>
    <w:rsid w:val="0071593D"/>
    <w:rsid w:val="00715963"/>
    <w:rsid w:val="00715B3E"/>
    <w:rsid w:val="00715D61"/>
    <w:rsid w:val="00715F85"/>
    <w:rsid w:val="00717158"/>
    <w:rsid w:val="00717537"/>
    <w:rsid w:val="00717552"/>
    <w:rsid w:val="007218C9"/>
    <w:rsid w:val="00721F56"/>
    <w:rsid w:val="00721F65"/>
    <w:rsid w:val="00722077"/>
    <w:rsid w:val="00722486"/>
    <w:rsid w:val="007230DD"/>
    <w:rsid w:val="00723415"/>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6032"/>
    <w:rsid w:val="00736F6D"/>
    <w:rsid w:val="00737694"/>
    <w:rsid w:val="007376D0"/>
    <w:rsid w:val="007376DE"/>
    <w:rsid w:val="00737C95"/>
    <w:rsid w:val="00737D1F"/>
    <w:rsid w:val="00740A17"/>
    <w:rsid w:val="00740B0C"/>
    <w:rsid w:val="007410D4"/>
    <w:rsid w:val="00742E22"/>
    <w:rsid w:val="00743662"/>
    <w:rsid w:val="00743977"/>
    <w:rsid w:val="007440AB"/>
    <w:rsid w:val="00744B4B"/>
    <w:rsid w:val="00744D7F"/>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057"/>
    <w:rsid w:val="00762C42"/>
    <w:rsid w:val="00763672"/>
    <w:rsid w:val="00763BAC"/>
    <w:rsid w:val="00765638"/>
    <w:rsid w:val="0076694B"/>
    <w:rsid w:val="00766E27"/>
    <w:rsid w:val="00767348"/>
    <w:rsid w:val="00767779"/>
    <w:rsid w:val="00767CA3"/>
    <w:rsid w:val="0077074C"/>
    <w:rsid w:val="00771A02"/>
    <w:rsid w:val="00771F5B"/>
    <w:rsid w:val="00772D81"/>
    <w:rsid w:val="00775369"/>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7E7"/>
    <w:rsid w:val="00794DB3"/>
    <w:rsid w:val="00794DE9"/>
    <w:rsid w:val="007953F5"/>
    <w:rsid w:val="00795A56"/>
    <w:rsid w:val="0079632F"/>
    <w:rsid w:val="00797200"/>
    <w:rsid w:val="007A0338"/>
    <w:rsid w:val="007A04CB"/>
    <w:rsid w:val="007A09DC"/>
    <w:rsid w:val="007A1674"/>
    <w:rsid w:val="007A19D8"/>
    <w:rsid w:val="007A1F3B"/>
    <w:rsid w:val="007A2442"/>
    <w:rsid w:val="007A26C1"/>
    <w:rsid w:val="007A32F3"/>
    <w:rsid w:val="007A3716"/>
    <w:rsid w:val="007A6408"/>
    <w:rsid w:val="007A6C57"/>
    <w:rsid w:val="007A70F7"/>
    <w:rsid w:val="007A7113"/>
    <w:rsid w:val="007A751A"/>
    <w:rsid w:val="007A75D2"/>
    <w:rsid w:val="007A7D08"/>
    <w:rsid w:val="007A7ED6"/>
    <w:rsid w:val="007A7F99"/>
    <w:rsid w:val="007B03D9"/>
    <w:rsid w:val="007B128A"/>
    <w:rsid w:val="007B16DC"/>
    <w:rsid w:val="007B1A72"/>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3A22"/>
    <w:rsid w:val="007C3BA5"/>
    <w:rsid w:val="007C41D7"/>
    <w:rsid w:val="007C672A"/>
    <w:rsid w:val="007C6902"/>
    <w:rsid w:val="007C7F33"/>
    <w:rsid w:val="007D218D"/>
    <w:rsid w:val="007D2CDD"/>
    <w:rsid w:val="007D325A"/>
    <w:rsid w:val="007D35EE"/>
    <w:rsid w:val="007D3ACC"/>
    <w:rsid w:val="007D41EC"/>
    <w:rsid w:val="007D53A1"/>
    <w:rsid w:val="007D59D5"/>
    <w:rsid w:val="007D5A53"/>
    <w:rsid w:val="007D5BC5"/>
    <w:rsid w:val="007D6395"/>
    <w:rsid w:val="007D698C"/>
    <w:rsid w:val="007D6C1F"/>
    <w:rsid w:val="007D7FC0"/>
    <w:rsid w:val="007D7FF1"/>
    <w:rsid w:val="007E0347"/>
    <w:rsid w:val="007E09BE"/>
    <w:rsid w:val="007E0EAA"/>
    <w:rsid w:val="007E11B5"/>
    <w:rsid w:val="007E1294"/>
    <w:rsid w:val="007E1C3E"/>
    <w:rsid w:val="007E3620"/>
    <w:rsid w:val="007E405E"/>
    <w:rsid w:val="007E4820"/>
    <w:rsid w:val="007E4857"/>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2756"/>
    <w:rsid w:val="00822DD7"/>
    <w:rsid w:val="00823048"/>
    <w:rsid w:val="008233B1"/>
    <w:rsid w:val="00824C3C"/>
    <w:rsid w:val="00825389"/>
    <w:rsid w:val="00825509"/>
    <w:rsid w:val="0082560A"/>
    <w:rsid w:val="0082601F"/>
    <w:rsid w:val="00826260"/>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5B8B"/>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58C3"/>
    <w:rsid w:val="0084603F"/>
    <w:rsid w:val="0084653C"/>
    <w:rsid w:val="00846785"/>
    <w:rsid w:val="00846DD5"/>
    <w:rsid w:val="00846E73"/>
    <w:rsid w:val="008501C6"/>
    <w:rsid w:val="00851532"/>
    <w:rsid w:val="008518AB"/>
    <w:rsid w:val="00851CAA"/>
    <w:rsid w:val="008524E1"/>
    <w:rsid w:val="00852C77"/>
    <w:rsid w:val="00853416"/>
    <w:rsid w:val="00853FC6"/>
    <w:rsid w:val="008542F4"/>
    <w:rsid w:val="00855426"/>
    <w:rsid w:val="00855694"/>
    <w:rsid w:val="008556BC"/>
    <w:rsid w:val="008561A5"/>
    <w:rsid w:val="008578A1"/>
    <w:rsid w:val="00860BE3"/>
    <w:rsid w:val="00860C79"/>
    <w:rsid w:val="00861A05"/>
    <w:rsid w:val="00862961"/>
    <w:rsid w:val="008634C8"/>
    <w:rsid w:val="00863629"/>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468"/>
    <w:rsid w:val="0088052D"/>
    <w:rsid w:val="00880982"/>
    <w:rsid w:val="008811FC"/>
    <w:rsid w:val="00881462"/>
    <w:rsid w:val="00882311"/>
    <w:rsid w:val="00882A68"/>
    <w:rsid w:val="00882E25"/>
    <w:rsid w:val="00883637"/>
    <w:rsid w:val="00884315"/>
    <w:rsid w:val="00884580"/>
    <w:rsid w:val="008846ED"/>
    <w:rsid w:val="00884722"/>
    <w:rsid w:val="008848B0"/>
    <w:rsid w:val="00884CE5"/>
    <w:rsid w:val="00884FDB"/>
    <w:rsid w:val="00885208"/>
    <w:rsid w:val="0088597D"/>
    <w:rsid w:val="00885A97"/>
    <w:rsid w:val="0088639C"/>
    <w:rsid w:val="00886542"/>
    <w:rsid w:val="0088693A"/>
    <w:rsid w:val="00886BFC"/>
    <w:rsid w:val="00886CCB"/>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2C"/>
    <w:rsid w:val="008A2CDC"/>
    <w:rsid w:val="008A3236"/>
    <w:rsid w:val="008A3CFF"/>
    <w:rsid w:val="008A3F18"/>
    <w:rsid w:val="008A4BF2"/>
    <w:rsid w:val="008A521F"/>
    <w:rsid w:val="008A6C02"/>
    <w:rsid w:val="008A792E"/>
    <w:rsid w:val="008A7B82"/>
    <w:rsid w:val="008B0590"/>
    <w:rsid w:val="008B1484"/>
    <w:rsid w:val="008B1BA6"/>
    <w:rsid w:val="008B2B31"/>
    <w:rsid w:val="008B2C55"/>
    <w:rsid w:val="008B433D"/>
    <w:rsid w:val="008B5484"/>
    <w:rsid w:val="008B7634"/>
    <w:rsid w:val="008B79B8"/>
    <w:rsid w:val="008B7DB0"/>
    <w:rsid w:val="008B7F50"/>
    <w:rsid w:val="008C0662"/>
    <w:rsid w:val="008C211B"/>
    <w:rsid w:val="008C23DA"/>
    <w:rsid w:val="008C319E"/>
    <w:rsid w:val="008C3D24"/>
    <w:rsid w:val="008C4128"/>
    <w:rsid w:val="008C51F0"/>
    <w:rsid w:val="008C55C3"/>
    <w:rsid w:val="008C670D"/>
    <w:rsid w:val="008C759B"/>
    <w:rsid w:val="008C79DB"/>
    <w:rsid w:val="008C7E40"/>
    <w:rsid w:val="008D084B"/>
    <w:rsid w:val="008D1105"/>
    <w:rsid w:val="008D163D"/>
    <w:rsid w:val="008D17A0"/>
    <w:rsid w:val="008D24B9"/>
    <w:rsid w:val="008D2EBC"/>
    <w:rsid w:val="008D3240"/>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49B0"/>
    <w:rsid w:val="00914D13"/>
    <w:rsid w:val="00915944"/>
    <w:rsid w:val="00916181"/>
    <w:rsid w:val="009170BB"/>
    <w:rsid w:val="00917C80"/>
    <w:rsid w:val="00917EF8"/>
    <w:rsid w:val="009209EB"/>
    <w:rsid w:val="00920B5E"/>
    <w:rsid w:val="00921A25"/>
    <w:rsid w:val="00921C79"/>
    <w:rsid w:val="009225CB"/>
    <w:rsid w:val="009227AB"/>
    <w:rsid w:val="00922BA5"/>
    <w:rsid w:val="009237CB"/>
    <w:rsid w:val="0092398E"/>
    <w:rsid w:val="00924730"/>
    <w:rsid w:val="00925089"/>
    <w:rsid w:val="00925F93"/>
    <w:rsid w:val="009261A6"/>
    <w:rsid w:val="009266AA"/>
    <w:rsid w:val="009274E1"/>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4A7D"/>
    <w:rsid w:val="00945F14"/>
    <w:rsid w:val="00947175"/>
    <w:rsid w:val="009476E5"/>
    <w:rsid w:val="00947758"/>
    <w:rsid w:val="00950029"/>
    <w:rsid w:val="00950D9D"/>
    <w:rsid w:val="00951541"/>
    <w:rsid w:val="0095181D"/>
    <w:rsid w:val="00952415"/>
    <w:rsid w:val="009541B9"/>
    <w:rsid w:val="0095426C"/>
    <w:rsid w:val="0095518C"/>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70267"/>
    <w:rsid w:val="009705CB"/>
    <w:rsid w:val="00970BF4"/>
    <w:rsid w:val="00971898"/>
    <w:rsid w:val="0097231C"/>
    <w:rsid w:val="0097334D"/>
    <w:rsid w:val="00973428"/>
    <w:rsid w:val="00973839"/>
    <w:rsid w:val="00973EC3"/>
    <w:rsid w:val="0097452B"/>
    <w:rsid w:val="009745BC"/>
    <w:rsid w:val="00975DA1"/>
    <w:rsid w:val="00976B79"/>
    <w:rsid w:val="00977882"/>
    <w:rsid w:val="00977925"/>
    <w:rsid w:val="00980142"/>
    <w:rsid w:val="009817A2"/>
    <w:rsid w:val="009818CD"/>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303"/>
    <w:rsid w:val="00995887"/>
    <w:rsid w:val="00996EBB"/>
    <w:rsid w:val="00997136"/>
    <w:rsid w:val="00997496"/>
    <w:rsid w:val="009978AB"/>
    <w:rsid w:val="00997B76"/>
    <w:rsid w:val="00997F19"/>
    <w:rsid w:val="009A015B"/>
    <w:rsid w:val="009A04C5"/>
    <w:rsid w:val="009A15A5"/>
    <w:rsid w:val="009A2CD5"/>
    <w:rsid w:val="009A2FB0"/>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6ED"/>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641B"/>
    <w:rsid w:val="009D752F"/>
    <w:rsid w:val="009D7B5C"/>
    <w:rsid w:val="009D7E20"/>
    <w:rsid w:val="009E037E"/>
    <w:rsid w:val="009E0890"/>
    <w:rsid w:val="009E32B7"/>
    <w:rsid w:val="009E451A"/>
    <w:rsid w:val="009E66B4"/>
    <w:rsid w:val="009E7B56"/>
    <w:rsid w:val="009E7EAB"/>
    <w:rsid w:val="009F06A2"/>
    <w:rsid w:val="009F08AA"/>
    <w:rsid w:val="009F0911"/>
    <w:rsid w:val="009F2015"/>
    <w:rsid w:val="009F2677"/>
    <w:rsid w:val="009F3479"/>
    <w:rsid w:val="009F3AD7"/>
    <w:rsid w:val="009F3D67"/>
    <w:rsid w:val="009F41F2"/>
    <w:rsid w:val="009F4DA8"/>
    <w:rsid w:val="009F6E6C"/>
    <w:rsid w:val="009F77BF"/>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775"/>
    <w:rsid w:val="00A15C30"/>
    <w:rsid w:val="00A166CC"/>
    <w:rsid w:val="00A16E53"/>
    <w:rsid w:val="00A17337"/>
    <w:rsid w:val="00A2012F"/>
    <w:rsid w:val="00A20EDA"/>
    <w:rsid w:val="00A20FC7"/>
    <w:rsid w:val="00A22ACE"/>
    <w:rsid w:val="00A22EE7"/>
    <w:rsid w:val="00A22FF0"/>
    <w:rsid w:val="00A2387E"/>
    <w:rsid w:val="00A23D9B"/>
    <w:rsid w:val="00A23DF8"/>
    <w:rsid w:val="00A2450C"/>
    <w:rsid w:val="00A24F4D"/>
    <w:rsid w:val="00A25475"/>
    <w:rsid w:val="00A26B3A"/>
    <w:rsid w:val="00A270BA"/>
    <w:rsid w:val="00A27327"/>
    <w:rsid w:val="00A27BDE"/>
    <w:rsid w:val="00A30191"/>
    <w:rsid w:val="00A30B81"/>
    <w:rsid w:val="00A31FE2"/>
    <w:rsid w:val="00A337B8"/>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71D9"/>
    <w:rsid w:val="00A47251"/>
    <w:rsid w:val="00A5087D"/>
    <w:rsid w:val="00A51500"/>
    <w:rsid w:val="00A51853"/>
    <w:rsid w:val="00A51A0E"/>
    <w:rsid w:val="00A51E8E"/>
    <w:rsid w:val="00A51EDC"/>
    <w:rsid w:val="00A52B7C"/>
    <w:rsid w:val="00A5325B"/>
    <w:rsid w:val="00A53AB2"/>
    <w:rsid w:val="00A53E3A"/>
    <w:rsid w:val="00A54729"/>
    <w:rsid w:val="00A54A01"/>
    <w:rsid w:val="00A55B2A"/>
    <w:rsid w:val="00A55F42"/>
    <w:rsid w:val="00A57172"/>
    <w:rsid w:val="00A5745F"/>
    <w:rsid w:val="00A57CA6"/>
    <w:rsid w:val="00A57E2C"/>
    <w:rsid w:val="00A57EC4"/>
    <w:rsid w:val="00A57FC2"/>
    <w:rsid w:val="00A60341"/>
    <w:rsid w:val="00A60898"/>
    <w:rsid w:val="00A60F92"/>
    <w:rsid w:val="00A620D2"/>
    <w:rsid w:val="00A62159"/>
    <w:rsid w:val="00A62360"/>
    <w:rsid w:val="00A627EF"/>
    <w:rsid w:val="00A6299B"/>
    <w:rsid w:val="00A636D6"/>
    <w:rsid w:val="00A636FD"/>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02D"/>
    <w:rsid w:val="00A755D7"/>
    <w:rsid w:val="00A75999"/>
    <w:rsid w:val="00A75F8C"/>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160A"/>
    <w:rsid w:val="00AA2876"/>
    <w:rsid w:val="00AA315E"/>
    <w:rsid w:val="00AA3B83"/>
    <w:rsid w:val="00AA49E2"/>
    <w:rsid w:val="00AA52AB"/>
    <w:rsid w:val="00AA5597"/>
    <w:rsid w:val="00AA691A"/>
    <w:rsid w:val="00AA769D"/>
    <w:rsid w:val="00AB00C7"/>
    <w:rsid w:val="00AB096B"/>
    <w:rsid w:val="00AB123C"/>
    <w:rsid w:val="00AB154C"/>
    <w:rsid w:val="00AB1980"/>
    <w:rsid w:val="00AB227F"/>
    <w:rsid w:val="00AB257E"/>
    <w:rsid w:val="00AB2823"/>
    <w:rsid w:val="00AB427E"/>
    <w:rsid w:val="00AB42C7"/>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4696"/>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CA"/>
    <w:rsid w:val="00AE4DD3"/>
    <w:rsid w:val="00AE563B"/>
    <w:rsid w:val="00AE7A97"/>
    <w:rsid w:val="00AE7BC5"/>
    <w:rsid w:val="00AE7E83"/>
    <w:rsid w:val="00AF02AD"/>
    <w:rsid w:val="00AF05A4"/>
    <w:rsid w:val="00AF0825"/>
    <w:rsid w:val="00AF12EC"/>
    <w:rsid w:val="00AF171F"/>
    <w:rsid w:val="00AF19DB"/>
    <w:rsid w:val="00AF22AF"/>
    <w:rsid w:val="00AF253D"/>
    <w:rsid w:val="00AF2727"/>
    <w:rsid w:val="00AF36C9"/>
    <w:rsid w:val="00AF44D7"/>
    <w:rsid w:val="00AF5C62"/>
    <w:rsid w:val="00AF6243"/>
    <w:rsid w:val="00AF6BC6"/>
    <w:rsid w:val="00B0087A"/>
    <w:rsid w:val="00B00E30"/>
    <w:rsid w:val="00B0113C"/>
    <w:rsid w:val="00B01DDC"/>
    <w:rsid w:val="00B02770"/>
    <w:rsid w:val="00B043AE"/>
    <w:rsid w:val="00B045C6"/>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E09"/>
    <w:rsid w:val="00B13660"/>
    <w:rsid w:val="00B13CEE"/>
    <w:rsid w:val="00B151F9"/>
    <w:rsid w:val="00B155B8"/>
    <w:rsid w:val="00B159F9"/>
    <w:rsid w:val="00B15A2B"/>
    <w:rsid w:val="00B161B6"/>
    <w:rsid w:val="00B16AAF"/>
    <w:rsid w:val="00B17687"/>
    <w:rsid w:val="00B204CB"/>
    <w:rsid w:val="00B210DF"/>
    <w:rsid w:val="00B2199C"/>
    <w:rsid w:val="00B21BA5"/>
    <w:rsid w:val="00B21BD3"/>
    <w:rsid w:val="00B21CE4"/>
    <w:rsid w:val="00B226E1"/>
    <w:rsid w:val="00B22A79"/>
    <w:rsid w:val="00B22A99"/>
    <w:rsid w:val="00B231A3"/>
    <w:rsid w:val="00B23223"/>
    <w:rsid w:val="00B24D4A"/>
    <w:rsid w:val="00B2520D"/>
    <w:rsid w:val="00B253F8"/>
    <w:rsid w:val="00B256E0"/>
    <w:rsid w:val="00B2678A"/>
    <w:rsid w:val="00B271FA"/>
    <w:rsid w:val="00B27762"/>
    <w:rsid w:val="00B27930"/>
    <w:rsid w:val="00B27934"/>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2CA6"/>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456"/>
    <w:rsid w:val="00B82C16"/>
    <w:rsid w:val="00B83307"/>
    <w:rsid w:val="00B838A9"/>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7615"/>
    <w:rsid w:val="00BA764E"/>
    <w:rsid w:val="00BB0060"/>
    <w:rsid w:val="00BB016E"/>
    <w:rsid w:val="00BB01EE"/>
    <w:rsid w:val="00BB01FE"/>
    <w:rsid w:val="00BB06C1"/>
    <w:rsid w:val="00BB0D8D"/>
    <w:rsid w:val="00BB19C1"/>
    <w:rsid w:val="00BB1D9C"/>
    <w:rsid w:val="00BB1E6D"/>
    <w:rsid w:val="00BB297A"/>
    <w:rsid w:val="00BB3798"/>
    <w:rsid w:val="00BB3DB3"/>
    <w:rsid w:val="00BB5A35"/>
    <w:rsid w:val="00BB5C27"/>
    <w:rsid w:val="00BB644C"/>
    <w:rsid w:val="00BB6712"/>
    <w:rsid w:val="00BB6A50"/>
    <w:rsid w:val="00BC0C95"/>
    <w:rsid w:val="00BC1442"/>
    <w:rsid w:val="00BC17B1"/>
    <w:rsid w:val="00BC201F"/>
    <w:rsid w:val="00BC232E"/>
    <w:rsid w:val="00BC291F"/>
    <w:rsid w:val="00BC3FEA"/>
    <w:rsid w:val="00BC422C"/>
    <w:rsid w:val="00BC4EC1"/>
    <w:rsid w:val="00BC5551"/>
    <w:rsid w:val="00BC6CE0"/>
    <w:rsid w:val="00BC71CA"/>
    <w:rsid w:val="00BD0830"/>
    <w:rsid w:val="00BD0E40"/>
    <w:rsid w:val="00BD16AD"/>
    <w:rsid w:val="00BD1789"/>
    <w:rsid w:val="00BD2639"/>
    <w:rsid w:val="00BD27B1"/>
    <w:rsid w:val="00BD2F04"/>
    <w:rsid w:val="00BD3025"/>
    <w:rsid w:val="00BD419D"/>
    <w:rsid w:val="00BD4279"/>
    <w:rsid w:val="00BD744E"/>
    <w:rsid w:val="00BE046A"/>
    <w:rsid w:val="00BE1459"/>
    <w:rsid w:val="00BE155F"/>
    <w:rsid w:val="00BE195E"/>
    <w:rsid w:val="00BE3487"/>
    <w:rsid w:val="00BE3A30"/>
    <w:rsid w:val="00BE3C32"/>
    <w:rsid w:val="00BE3F7E"/>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36A"/>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0B9A"/>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14"/>
    <w:rsid w:val="00C20792"/>
    <w:rsid w:val="00C20843"/>
    <w:rsid w:val="00C2152E"/>
    <w:rsid w:val="00C21768"/>
    <w:rsid w:val="00C21E59"/>
    <w:rsid w:val="00C21EB1"/>
    <w:rsid w:val="00C2253C"/>
    <w:rsid w:val="00C23372"/>
    <w:rsid w:val="00C238C5"/>
    <w:rsid w:val="00C23AA7"/>
    <w:rsid w:val="00C23EB6"/>
    <w:rsid w:val="00C257AA"/>
    <w:rsid w:val="00C27671"/>
    <w:rsid w:val="00C30618"/>
    <w:rsid w:val="00C30633"/>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9B8"/>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3C5"/>
    <w:rsid w:val="00C72754"/>
    <w:rsid w:val="00C73219"/>
    <w:rsid w:val="00C7332C"/>
    <w:rsid w:val="00C73E37"/>
    <w:rsid w:val="00C73E5C"/>
    <w:rsid w:val="00C75873"/>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53"/>
    <w:rsid w:val="00C937B9"/>
    <w:rsid w:val="00C93A07"/>
    <w:rsid w:val="00C93E0D"/>
    <w:rsid w:val="00C93FE0"/>
    <w:rsid w:val="00C9468C"/>
    <w:rsid w:val="00C95ED2"/>
    <w:rsid w:val="00C9627D"/>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081B"/>
    <w:rsid w:val="00CB1603"/>
    <w:rsid w:val="00CB1F4D"/>
    <w:rsid w:val="00CB213B"/>
    <w:rsid w:val="00CB2263"/>
    <w:rsid w:val="00CB2503"/>
    <w:rsid w:val="00CB2B97"/>
    <w:rsid w:val="00CB2F7C"/>
    <w:rsid w:val="00CB3A23"/>
    <w:rsid w:val="00CB4CB3"/>
    <w:rsid w:val="00CB64A1"/>
    <w:rsid w:val="00CB6782"/>
    <w:rsid w:val="00CB6C06"/>
    <w:rsid w:val="00CB6E20"/>
    <w:rsid w:val="00CB7335"/>
    <w:rsid w:val="00CB765A"/>
    <w:rsid w:val="00CB795F"/>
    <w:rsid w:val="00CC1410"/>
    <w:rsid w:val="00CC1EFF"/>
    <w:rsid w:val="00CC2E6E"/>
    <w:rsid w:val="00CC3166"/>
    <w:rsid w:val="00CC379D"/>
    <w:rsid w:val="00CC3E39"/>
    <w:rsid w:val="00CC4206"/>
    <w:rsid w:val="00CC45B2"/>
    <w:rsid w:val="00CC4B27"/>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784"/>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55D9"/>
    <w:rsid w:val="00D062CD"/>
    <w:rsid w:val="00D06CBA"/>
    <w:rsid w:val="00D07C17"/>
    <w:rsid w:val="00D07F25"/>
    <w:rsid w:val="00D11304"/>
    <w:rsid w:val="00D11F71"/>
    <w:rsid w:val="00D12712"/>
    <w:rsid w:val="00D13244"/>
    <w:rsid w:val="00D132D8"/>
    <w:rsid w:val="00D13ACD"/>
    <w:rsid w:val="00D13D27"/>
    <w:rsid w:val="00D14196"/>
    <w:rsid w:val="00D14532"/>
    <w:rsid w:val="00D1464A"/>
    <w:rsid w:val="00D157A7"/>
    <w:rsid w:val="00D16B07"/>
    <w:rsid w:val="00D16ECB"/>
    <w:rsid w:val="00D21BC6"/>
    <w:rsid w:val="00D2288F"/>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142E"/>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46D66"/>
    <w:rsid w:val="00D50342"/>
    <w:rsid w:val="00D509B2"/>
    <w:rsid w:val="00D50E07"/>
    <w:rsid w:val="00D51677"/>
    <w:rsid w:val="00D5186B"/>
    <w:rsid w:val="00D5191E"/>
    <w:rsid w:val="00D52B59"/>
    <w:rsid w:val="00D530C0"/>
    <w:rsid w:val="00D53624"/>
    <w:rsid w:val="00D5366E"/>
    <w:rsid w:val="00D53766"/>
    <w:rsid w:val="00D53EAE"/>
    <w:rsid w:val="00D543BD"/>
    <w:rsid w:val="00D553CB"/>
    <w:rsid w:val="00D555A5"/>
    <w:rsid w:val="00D55F2D"/>
    <w:rsid w:val="00D5715C"/>
    <w:rsid w:val="00D60725"/>
    <w:rsid w:val="00D62016"/>
    <w:rsid w:val="00D6248D"/>
    <w:rsid w:val="00D63CFA"/>
    <w:rsid w:val="00D65A54"/>
    <w:rsid w:val="00D65A5F"/>
    <w:rsid w:val="00D660F5"/>
    <w:rsid w:val="00D6656A"/>
    <w:rsid w:val="00D66D1C"/>
    <w:rsid w:val="00D709A1"/>
    <w:rsid w:val="00D70A6E"/>
    <w:rsid w:val="00D71645"/>
    <w:rsid w:val="00D71BAB"/>
    <w:rsid w:val="00D71CD5"/>
    <w:rsid w:val="00D71D09"/>
    <w:rsid w:val="00D726C7"/>
    <w:rsid w:val="00D72903"/>
    <w:rsid w:val="00D7336E"/>
    <w:rsid w:val="00D7369E"/>
    <w:rsid w:val="00D738BB"/>
    <w:rsid w:val="00D73C1E"/>
    <w:rsid w:val="00D74132"/>
    <w:rsid w:val="00D74654"/>
    <w:rsid w:val="00D74AF2"/>
    <w:rsid w:val="00D76461"/>
    <w:rsid w:val="00D771DC"/>
    <w:rsid w:val="00D77397"/>
    <w:rsid w:val="00D80D74"/>
    <w:rsid w:val="00D8217E"/>
    <w:rsid w:val="00D83365"/>
    <w:rsid w:val="00D83B52"/>
    <w:rsid w:val="00D84015"/>
    <w:rsid w:val="00D85B02"/>
    <w:rsid w:val="00D85BFD"/>
    <w:rsid w:val="00D8622A"/>
    <w:rsid w:val="00D86595"/>
    <w:rsid w:val="00D87AAA"/>
    <w:rsid w:val="00D87F3B"/>
    <w:rsid w:val="00D9056B"/>
    <w:rsid w:val="00D907C2"/>
    <w:rsid w:val="00D90A9C"/>
    <w:rsid w:val="00D90D98"/>
    <w:rsid w:val="00D91271"/>
    <w:rsid w:val="00D91656"/>
    <w:rsid w:val="00D91760"/>
    <w:rsid w:val="00D91897"/>
    <w:rsid w:val="00D92CCD"/>
    <w:rsid w:val="00D92EDA"/>
    <w:rsid w:val="00D93D7E"/>
    <w:rsid w:val="00D93F25"/>
    <w:rsid w:val="00D949EE"/>
    <w:rsid w:val="00D95598"/>
    <w:rsid w:val="00D9590E"/>
    <w:rsid w:val="00D95EF3"/>
    <w:rsid w:val="00D96C49"/>
    <w:rsid w:val="00D97BA4"/>
    <w:rsid w:val="00DA00F6"/>
    <w:rsid w:val="00DA1D1F"/>
    <w:rsid w:val="00DA2374"/>
    <w:rsid w:val="00DA242A"/>
    <w:rsid w:val="00DA2BAC"/>
    <w:rsid w:val="00DA3402"/>
    <w:rsid w:val="00DA4608"/>
    <w:rsid w:val="00DA4747"/>
    <w:rsid w:val="00DA599D"/>
    <w:rsid w:val="00DA5BA7"/>
    <w:rsid w:val="00DA5EE6"/>
    <w:rsid w:val="00DA5F82"/>
    <w:rsid w:val="00DA62FE"/>
    <w:rsid w:val="00DA6E71"/>
    <w:rsid w:val="00DA78E3"/>
    <w:rsid w:val="00DB04EA"/>
    <w:rsid w:val="00DB0CAB"/>
    <w:rsid w:val="00DB10E7"/>
    <w:rsid w:val="00DB147C"/>
    <w:rsid w:val="00DB1ED1"/>
    <w:rsid w:val="00DB2E60"/>
    <w:rsid w:val="00DB2EB0"/>
    <w:rsid w:val="00DB39F5"/>
    <w:rsid w:val="00DB4B32"/>
    <w:rsid w:val="00DB5DF4"/>
    <w:rsid w:val="00DB5DF5"/>
    <w:rsid w:val="00DC07FB"/>
    <w:rsid w:val="00DC1802"/>
    <w:rsid w:val="00DC1E95"/>
    <w:rsid w:val="00DC2762"/>
    <w:rsid w:val="00DC2DF0"/>
    <w:rsid w:val="00DC359B"/>
    <w:rsid w:val="00DC4053"/>
    <w:rsid w:val="00DC49E4"/>
    <w:rsid w:val="00DC62AC"/>
    <w:rsid w:val="00DC66D9"/>
    <w:rsid w:val="00DC6850"/>
    <w:rsid w:val="00DC6CA7"/>
    <w:rsid w:val="00DC773D"/>
    <w:rsid w:val="00DC7A2C"/>
    <w:rsid w:val="00DC7F97"/>
    <w:rsid w:val="00DD02A8"/>
    <w:rsid w:val="00DD03E3"/>
    <w:rsid w:val="00DD0BFB"/>
    <w:rsid w:val="00DD1195"/>
    <w:rsid w:val="00DD2DCE"/>
    <w:rsid w:val="00DD2F68"/>
    <w:rsid w:val="00DD3376"/>
    <w:rsid w:val="00DD464B"/>
    <w:rsid w:val="00DD6CA7"/>
    <w:rsid w:val="00DD7CD9"/>
    <w:rsid w:val="00DE062D"/>
    <w:rsid w:val="00DE0D3C"/>
    <w:rsid w:val="00DE1297"/>
    <w:rsid w:val="00DE1A58"/>
    <w:rsid w:val="00DE1C34"/>
    <w:rsid w:val="00DE1F1B"/>
    <w:rsid w:val="00DE2B49"/>
    <w:rsid w:val="00DE393A"/>
    <w:rsid w:val="00DE4059"/>
    <w:rsid w:val="00DE47B5"/>
    <w:rsid w:val="00DE48B9"/>
    <w:rsid w:val="00DE4997"/>
    <w:rsid w:val="00DE6CAE"/>
    <w:rsid w:val="00DE7B2B"/>
    <w:rsid w:val="00DF094C"/>
    <w:rsid w:val="00DF1422"/>
    <w:rsid w:val="00DF21EC"/>
    <w:rsid w:val="00DF297A"/>
    <w:rsid w:val="00DF2F8B"/>
    <w:rsid w:val="00DF33B8"/>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10F"/>
    <w:rsid w:val="00E1657E"/>
    <w:rsid w:val="00E16A92"/>
    <w:rsid w:val="00E17756"/>
    <w:rsid w:val="00E17B3E"/>
    <w:rsid w:val="00E204E3"/>
    <w:rsid w:val="00E2189D"/>
    <w:rsid w:val="00E22193"/>
    <w:rsid w:val="00E23707"/>
    <w:rsid w:val="00E243B1"/>
    <w:rsid w:val="00E24775"/>
    <w:rsid w:val="00E25D7B"/>
    <w:rsid w:val="00E26C5A"/>
    <w:rsid w:val="00E27083"/>
    <w:rsid w:val="00E271C8"/>
    <w:rsid w:val="00E273E2"/>
    <w:rsid w:val="00E3194F"/>
    <w:rsid w:val="00E31A72"/>
    <w:rsid w:val="00E32C5D"/>
    <w:rsid w:val="00E33730"/>
    <w:rsid w:val="00E338EC"/>
    <w:rsid w:val="00E33F7F"/>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28FB"/>
    <w:rsid w:val="00E53052"/>
    <w:rsid w:val="00E54BD7"/>
    <w:rsid w:val="00E56F3D"/>
    <w:rsid w:val="00E5707E"/>
    <w:rsid w:val="00E57FA2"/>
    <w:rsid w:val="00E6015B"/>
    <w:rsid w:val="00E60459"/>
    <w:rsid w:val="00E606E9"/>
    <w:rsid w:val="00E6071F"/>
    <w:rsid w:val="00E6092D"/>
    <w:rsid w:val="00E60E62"/>
    <w:rsid w:val="00E61000"/>
    <w:rsid w:val="00E61178"/>
    <w:rsid w:val="00E61C87"/>
    <w:rsid w:val="00E61D51"/>
    <w:rsid w:val="00E62284"/>
    <w:rsid w:val="00E63AB8"/>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3719"/>
    <w:rsid w:val="00E739DC"/>
    <w:rsid w:val="00E73A59"/>
    <w:rsid w:val="00E73ACB"/>
    <w:rsid w:val="00E747AA"/>
    <w:rsid w:val="00E74EF8"/>
    <w:rsid w:val="00E750B9"/>
    <w:rsid w:val="00E75384"/>
    <w:rsid w:val="00E7620D"/>
    <w:rsid w:val="00E776EF"/>
    <w:rsid w:val="00E779A6"/>
    <w:rsid w:val="00E80591"/>
    <w:rsid w:val="00E806D8"/>
    <w:rsid w:val="00E81F64"/>
    <w:rsid w:val="00E826FB"/>
    <w:rsid w:val="00E82707"/>
    <w:rsid w:val="00E82805"/>
    <w:rsid w:val="00E8285C"/>
    <w:rsid w:val="00E83FA2"/>
    <w:rsid w:val="00E83FC1"/>
    <w:rsid w:val="00E8563B"/>
    <w:rsid w:val="00E859E3"/>
    <w:rsid w:val="00E85B87"/>
    <w:rsid w:val="00E86300"/>
    <w:rsid w:val="00E86D9D"/>
    <w:rsid w:val="00E8702F"/>
    <w:rsid w:val="00E872CC"/>
    <w:rsid w:val="00E87BD7"/>
    <w:rsid w:val="00E900CD"/>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2984"/>
    <w:rsid w:val="00EA30F1"/>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15B"/>
    <w:rsid w:val="00EC137A"/>
    <w:rsid w:val="00EC3186"/>
    <w:rsid w:val="00EC56CC"/>
    <w:rsid w:val="00EC5CA5"/>
    <w:rsid w:val="00EC6445"/>
    <w:rsid w:val="00EC7980"/>
    <w:rsid w:val="00ED1B36"/>
    <w:rsid w:val="00ED26C3"/>
    <w:rsid w:val="00ED43C6"/>
    <w:rsid w:val="00ED4806"/>
    <w:rsid w:val="00ED7D30"/>
    <w:rsid w:val="00EE016C"/>
    <w:rsid w:val="00EE0888"/>
    <w:rsid w:val="00EE0C40"/>
    <w:rsid w:val="00EE1453"/>
    <w:rsid w:val="00EE1B9D"/>
    <w:rsid w:val="00EE1DDD"/>
    <w:rsid w:val="00EE1E4D"/>
    <w:rsid w:val="00EE1E83"/>
    <w:rsid w:val="00EE24F4"/>
    <w:rsid w:val="00EE2F7D"/>
    <w:rsid w:val="00EE6006"/>
    <w:rsid w:val="00EF0181"/>
    <w:rsid w:val="00EF0253"/>
    <w:rsid w:val="00EF0259"/>
    <w:rsid w:val="00EF06A3"/>
    <w:rsid w:val="00EF06E0"/>
    <w:rsid w:val="00EF0A8E"/>
    <w:rsid w:val="00EF10E1"/>
    <w:rsid w:val="00EF2598"/>
    <w:rsid w:val="00EF5228"/>
    <w:rsid w:val="00EF6392"/>
    <w:rsid w:val="00EF676B"/>
    <w:rsid w:val="00EF6BAC"/>
    <w:rsid w:val="00EF6F13"/>
    <w:rsid w:val="00F01663"/>
    <w:rsid w:val="00F02675"/>
    <w:rsid w:val="00F050F5"/>
    <w:rsid w:val="00F0516B"/>
    <w:rsid w:val="00F05551"/>
    <w:rsid w:val="00F06049"/>
    <w:rsid w:val="00F06135"/>
    <w:rsid w:val="00F06234"/>
    <w:rsid w:val="00F07EE0"/>
    <w:rsid w:val="00F10325"/>
    <w:rsid w:val="00F10DC0"/>
    <w:rsid w:val="00F11982"/>
    <w:rsid w:val="00F120DE"/>
    <w:rsid w:val="00F1233D"/>
    <w:rsid w:val="00F13272"/>
    <w:rsid w:val="00F146DF"/>
    <w:rsid w:val="00F15A43"/>
    <w:rsid w:val="00F15ABC"/>
    <w:rsid w:val="00F16610"/>
    <w:rsid w:val="00F16B1D"/>
    <w:rsid w:val="00F16FE7"/>
    <w:rsid w:val="00F17084"/>
    <w:rsid w:val="00F17383"/>
    <w:rsid w:val="00F202A1"/>
    <w:rsid w:val="00F20FD4"/>
    <w:rsid w:val="00F2114D"/>
    <w:rsid w:val="00F21214"/>
    <w:rsid w:val="00F21887"/>
    <w:rsid w:val="00F21D93"/>
    <w:rsid w:val="00F21E56"/>
    <w:rsid w:val="00F22072"/>
    <w:rsid w:val="00F224F0"/>
    <w:rsid w:val="00F23AEF"/>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5864"/>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6C"/>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49E4"/>
    <w:rsid w:val="00F65658"/>
    <w:rsid w:val="00F664E6"/>
    <w:rsid w:val="00F66790"/>
    <w:rsid w:val="00F674BB"/>
    <w:rsid w:val="00F6762D"/>
    <w:rsid w:val="00F703FC"/>
    <w:rsid w:val="00F706C7"/>
    <w:rsid w:val="00F7075E"/>
    <w:rsid w:val="00F70B43"/>
    <w:rsid w:val="00F72EB6"/>
    <w:rsid w:val="00F734D5"/>
    <w:rsid w:val="00F73699"/>
    <w:rsid w:val="00F73F82"/>
    <w:rsid w:val="00F741ED"/>
    <w:rsid w:val="00F74FE4"/>
    <w:rsid w:val="00F75EBE"/>
    <w:rsid w:val="00F76E98"/>
    <w:rsid w:val="00F771C3"/>
    <w:rsid w:val="00F7742F"/>
    <w:rsid w:val="00F80092"/>
    <w:rsid w:val="00F8037B"/>
    <w:rsid w:val="00F809C6"/>
    <w:rsid w:val="00F80B7A"/>
    <w:rsid w:val="00F80C78"/>
    <w:rsid w:val="00F80E46"/>
    <w:rsid w:val="00F8187C"/>
    <w:rsid w:val="00F81A32"/>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1CE"/>
    <w:rsid w:val="00FC38A5"/>
    <w:rsid w:val="00FC3FDD"/>
    <w:rsid w:val="00FC4326"/>
    <w:rsid w:val="00FC4814"/>
    <w:rsid w:val="00FC505F"/>
    <w:rsid w:val="00FC5D4A"/>
    <w:rsid w:val="00FC7F40"/>
    <w:rsid w:val="00FD05B2"/>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3C8"/>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65B"/>
    <w:rsid w:val="00FF69DF"/>
    <w:rsid w:val="00FF6EE7"/>
    <w:rsid w:val="00FF72E0"/>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D52B59"/>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3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D52B59"/>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3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DABBFEABEC77E6E4CBB31BC0E7AA3AD6ED3CA05F7AD19FAA727693C8EEDF91AF9ADD18AAE56858E54002748775CAF47540062459B9F0425EE443049e3j6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consultantplus://offline/ref=4B8F5052C7128BA7E7DD952CE31551CC0EC2B08820E94334697422BF14B0171DEFA96000C87531227A78CCA9EF014D7D4F8DEF4B0DFD9B3E916A8BDDoFo9D"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DABBFEABEC77E6E4CBB31AA0D16F9A16CDC9608F5AE16A4FE766F6BD1BDFF4FABED8FD3EC13968F561E254976e5j7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BD425-4DC2-41B8-A975-2D6C5F127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44</Pages>
  <Words>21514</Words>
  <Characters>122635</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103</cp:revision>
  <cp:lastPrinted>2019-12-26T07:15:00Z</cp:lastPrinted>
  <dcterms:created xsi:type="dcterms:W3CDTF">2021-11-11T05:30:00Z</dcterms:created>
  <dcterms:modified xsi:type="dcterms:W3CDTF">2022-04-05T06:08:00Z</dcterms:modified>
</cp:coreProperties>
</file>